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06E3AD3" w:rsidR="003961E7" w:rsidRPr="001D6A31" w:rsidRDefault="001D6A31" w:rsidP="003961E7">
      <w:pPr>
        <w:tabs>
          <w:tab w:val="left" w:pos="5103"/>
          <w:tab w:val="left" w:pos="10348"/>
        </w:tabs>
        <w:jc w:val="center"/>
        <w:rPr>
          <w:b/>
          <w:bCs/>
          <w:noProof w:val="0"/>
          <w:u w:val="single"/>
          <w:lang w:val="ro-MD" w:eastAsia="ru-RU"/>
        </w:rPr>
      </w:pPr>
      <w:r w:rsidRPr="001D6A31">
        <w:rPr>
          <w:b/>
          <w:bCs/>
          <w:noProof w:val="0"/>
          <w:u w:val="single"/>
          <w:lang w:val="ro-MD" w:eastAsia="ru-RU"/>
        </w:rPr>
        <w:t>L</w:t>
      </w:r>
      <w:r w:rsidRPr="001D6A31">
        <w:rPr>
          <w:b/>
          <w:bCs/>
          <w:noProof w:val="0"/>
          <w:u w:val="single"/>
          <w:lang w:val="ro-MD" w:eastAsia="ru-RU"/>
        </w:rPr>
        <w:t>ucrări de reparație în cadrul IPLTPA „Mihail Berezovschi” în mun. Chi</w:t>
      </w:r>
      <w:r w:rsidRPr="001D6A31">
        <w:rPr>
          <w:b/>
          <w:bCs/>
          <w:noProof w:val="0"/>
          <w:u w:val="single"/>
          <w:lang w:val="ro-MD" w:eastAsia="ru-RU"/>
        </w:rPr>
        <w:t>ș</w:t>
      </w:r>
      <w:r w:rsidRPr="001D6A31">
        <w:rPr>
          <w:b/>
          <w:bCs/>
          <w:noProof w:val="0"/>
          <w:u w:val="single"/>
          <w:lang w:val="ro-MD" w:eastAsia="ru-RU"/>
        </w:rPr>
        <w:t>in</w:t>
      </w:r>
      <w:r w:rsidRPr="001D6A31">
        <w:rPr>
          <w:b/>
          <w:bCs/>
          <w:noProof w:val="0"/>
          <w:u w:val="single"/>
          <w:lang w:val="ro-MD" w:eastAsia="ru-RU"/>
        </w:rPr>
        <w:t>ă</w:t>
      </w:r>
      <w:r w:rsidRPr="001D6A31">
        <w:rPr>
          <w:b/>
          <w:bCs/>
          <w:noProof w:val="0"/>
          <w:u w:val="single"/>
          <w:lang w:val="ro-MD" w:eastAsia="ru-RU"/>
        </w:rPr>
        <w:t>u</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57FF0">
      <w:pPr>
        <w:pStyle w:val="a"/>
        <w:numPr>
          <w:ilvl w:val="0"/>
          <w:numId w:val="13"/>
        </w:numPr>
        <w:tabs>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57FF0">
      <w:pPr>
        <w:pStyle w:val="a"/>
        <w:numPr>
          <w:ilvl w:val="0"/>
          <w:numId w:val="13"/>
        </w:numPr>
        <w:tabs>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57FF0">
      <w:pPr>
        <w:pStyle w:val="a"/>
        <w:numPr>
          <w:ilvl w:val="0"/>
          <w:numId w:val="28"/>
        </w:numPr>
        <w:tabs>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57FF0">
      <w:pPr>
        <w:pStyle w:val="a"/>
        <w:numPr>
          <w:ilvl w:val="0"/>
          <w:numId w:val="28"/>
        </w:numPr>
        <w:tabs>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57FF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57FF0">
      <w:pPr>
        <w:pStyle w:val="a"/>
        <w:numPr>
          <w:ilvl w:val="0"/>
          <w:numId w:val="28"/>
        </w:numPr>
        <w:tabs>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57FF0">
      <w:pPr>
        <w:pStyle w:val="a"/>
        <w:numPr>
          <w:ilvl w:val="0"/>
          <w:numId w:val="28"/>
        </w:numPr>
        <w:tabs>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57FF0">
      <w:pPr>
        <w:pStyle w:val="a"/>
        <w:numPr>
          <w:ilvl w:val="0"/>
          <w:numId w:val="28"/>
        </w:numPr>
        <w:tabs>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57FF0">
      <w:pPr>
        <w:pStyle w:val="a"/>
        <w:numPr>
          <w:ilvl w:val="0"/>
          <w:numId w:val="28"/>
        </w:numPr>
        <w:tabs>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57FF0">
      <w:pPr>
        <w:pStyle w:val="a"/>
        <w:numPr>
          <w:ilvl w:val="0"/>
          <w:numId w:val="28"/>
        </w:numPr>
        <w:tabs>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57FF0">
      <w:pPr>
        <w:pStyle w:val="a"/>
        <w:numPr>
          <w:ilvl w:val="0"/>
          <w:numId w:val="28"/>
        </w:numPr>
        <w:tabs>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tabs>
          <w:tab w:val="left" w:pos="-284"/>
          <w:tab w:val="left" w:pos="196"/>
          <w:tab w:val="left" w:pos="567"/>
        </w:tabs>
        <w:rPr>
          <w:color w:val="000000" w:themeColor="text1"/>
          <w:lang w:val="ro-MD"/>
        </w:rPr>
      </w:pPr>
    </w:p>
    <w:p w14:paraId="0CE220AE" w14:textId="7373DB67" w:rsidR="00922F8A" w:rsidRPr="00FF430B" w:rsidRDefault="00922F8A" w:rsidP="00257FF0">
      <w:pPr>
        <w:pStyle w:val="a"/>
        <w:numPr>
          <w:ilvl w:val="0"/>
          <w:numId w:val="13"/>
        </w:numPr>
        <w:tabs>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tabs>
          <w:tab w:val="left" w:pos="-284"/>
          <w:tab w:val="left" w:pos="196"/>
          <w:tab w:val="left" w:pos="567"/>
        </w:tabs>
        <w:rPr>
          <w:color w:val="000000" w:themeColor="text1"/>
          <w:lang w:val="ro-MD"/>
        </w:rPr>
      </w:pPr>
    </w:p>
    <w:p w14:paraId="28EBDE30" w14:textId="3E2C0771" w:rsidR="00B93DBE" w:rsidRPr="00FF430B" w:rsidRDefault="00033577" w:rsidP="00257FF0">
      <w:pPr>
        <w:pStyle w:val="a"/>
        <w:numPr>
          <w:ilvl w:val="0"/>
          <w:numId w:val="13"/>
        </w:numPr>
        <w:tabs>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ind w:left="360"/>
        <w:rPr>
          <w:lang w:val="ro-MD"/>
        </w:rPr>
      </w:pPr>
    </w:p>
    <w:p w14:paraId="4FFC2F44" w14:textId="77777777" w:rsidR="00352B05" w:rsidRPr="00FF430B" w:rsidRDefault="00033577" w:rsidP="00257FF0">
      <w:pPr>
        <w:pStyle w:val="a"/>
        <w:numPr>
          <w:ilvl w:val="0"/>
          <w:numId w:val="13"/>
        </w:numPr>
        <w:tabs>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ind w:left="357"/>
        <w:rPr>
          <w:lang w:val="ro-MD"/>
        </w:rPr>
      </w:pPr>
    </w:p>
    <w:p w14:paraId="6E4805C8" w14:textId="77777777" w:rsidR="00352B05" w:rsidRPr="00FF430B" w:rsidRDefault="00033577" w:rsidP="00257FF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57FF0">
      <w:pPr>
        <w:pStyle w:val="a"/>
        <w:numPr>
          <w:ilvl w:val="0"/>
          <w:numId w:val="14"/>
        </w:numPr>
        <w:tabs>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57FF0" w:rsidP="00257FF0">
      <w:pPr>
        <w:pStyle w:val="a"/>
        <w:numPr>
          <w:ilvl w:val="0"/>
          <w:numId w:val="14"/>
        </w:numPr>
        <w:tabs>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257FF0">
      <w:pPr>
        <w:pStyle w:val="a"/>
        <w:numPr>
          <w:ilvl w:val="0"/>
          <w:numId w:val="13"/>
        </w:numPr>
        <w:tabs>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57FF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57FF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57FF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57FF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57FF0">
      <w:pPr>
        <w:pStyle w:val="a"/>
        <w:numPr>
          <w:ilvl w:val="0"/>
          <w:numId w:val="13"/>
        </w:numPr>
        <w:tabs>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57FF0">
      <w:pPr>
        <w:pStyle w:val="a"/>
        <w:numPr>
          <w:ilvl w:val="0"/>
          <w:numId w:val="13"/>
        </w:numPr>
        <w:tabs>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57FF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57FF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57FF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57FF0">
      <w:pPr>
        <w:pStyle w:val="a"/>
        <w:numPr>
          <w:ilvl w:val="0"/>
          <w:numId w:val="15"/>
        </w:numPr>
        <w:tabs>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57FF0">
      <w:pPr>
        <w:pStyle w:val="a"/>
        <w:numPr>
          <w:ilvl w:val="0"/>
          <w:numId w:val="15"/>
        </w:numPr>
        <w:tabs>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57FF0">
      <w:pPr>
        <w:pStyle w:val="a"/>
        <w:numPr>
          <w:ilvl w:val="0"/>
          <w:numId w:val="13"/>
        </w:numPr>
        <w:tabs>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57FF0">
      <w:pPr>
        <w:pStyle w:val="a"/>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57FF0">
      <w:pPr>
        <w:pStyle w:val="a"/>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57FF0">
      <w:pPr>
        <w:pStyle w:val="a"/>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57FF0">
      <w:pPr>
        <w:pStyle w:val="a"/>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57FF0">
      <w:pPr>
        <w:pStyle w:val="a"/>
        <w:numPr>
          <w:ilvl w:val="0"/>
          <w:numId w:val="16"/>
        </w:numPr>
        <w:tabs>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tabs>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tabs>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tabs>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tabs>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tabs>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tabs>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tabs>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tabs>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tabs>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tabs>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tabs>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tabs>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tabs>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tabs>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tabs>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tabs>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tabs>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tabs>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tabs>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tabs>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tabs>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tabs>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tabs>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tabs>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tabs>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tabs>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tabs>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tabs>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tabs>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tabs>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tabs>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tabs>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tabs>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tabs>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tabs>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tabs>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tabs>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tabs>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tabs>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tabs>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tabs>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tabs>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tabs>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tabs>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tabs>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tabs>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57FF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57FF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57FF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57FF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57FF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57FF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57FF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57FF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57FF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57FF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57FF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57FF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257FF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57FF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57FF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57FF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57FF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57FF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57FF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57FF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57FF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57FF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257FF0">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57FF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57FF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57FF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57FF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57FF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57FF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57FF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57FF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57FF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57FF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57FF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57FF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57FF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57FF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57FF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257FF0">
      <w:pPr>
        <w:pStyle w:val="a"/>
        <w:numPr>
          <w:ilvl w:val="0"/>
          <w:numId w:val="25"/>
        </w:numPr>
        <w:shd w:val="clear" w:color="auto" w:fill="FFFFFF" w:themeFill="background1"/>
        <w:tabs>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257FF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257FF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257FF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257FF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257FF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257FF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257FF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257FF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257FF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257FF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257FF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257FF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257FF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257FF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257FF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257FF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257FF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257FF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257FF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257FF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257FF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257FF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257FF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57FF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57FF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57FF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57FF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57FF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57FF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257FF0">
              <w:fldChar w:fldCharType="begin"/>
            </w:r>
            <w:r w:rsidR="00257FF0">
              <w:instrText xml:space="preserve"> HYPERLINK "http://www.mtender.gov.md" </w:instrText>
            </w:r>
            <w:r w:rsidR="00257FF0">
              <w:fldChar w:fldCharType="separate"/>
            </w:r>
            <w:r w:rsidRPr="00FF430B">
              <w:rPr>
                <w:i/>
                <w:noProof w:val="0"/>
                <w:color w:val="0000FF"/>
                <w:u w:val="single"/>
                <w:lang w:val="ro-MD" w:eastAsia="ro-RO"/>
              </w:rPr>
              <w:t>www.mtender.gov.md</w:t>
            </w:r>
            <w:r w:rsidR="00257FF0">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57FF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57FF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57FF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57FF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57FF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4E5D2241" w:rsidR="00AB1EC3" w:rsidRDefault="00AB1EC3" w:rsidP="009A7C84">
      <w:pPr>
        <w:jc w:val="both"/>
        <w:rPr>
          <w:lang w:val="ro-MD"/>
        </w:rPr>
      </w:pPr>
    </w:p>
    <w:p w14:paraId="65F7F19A" w14:textId="73FC808D" w:rsidR="002A2CB1" w:rsidRDefault="002A2CB1" w:rsidP="009A7C84">
      <w:pPr>
        <w:jc w:val="both"/>
        <w:rPr>
          <w:lang w:val="ro-MD"/>
        </w:rPr>
      </w:pPr>
    </w:p>
    <w:p w14:paraId="38DC98BC" w14:textId="01DC335A" w:rsidR="002A2CB1" w:rsidRDefault="002A2CB1" w:rsidP="009A7C84">
      <w:pPr>
        <w:jc w:val="both"/>
        <w:rPr>
          <w:lang w:val="ro-MD"/>
        </w:rPr>
      </w:pPr>
    </w:p>
    <w:p w14:paraId="77AAA902" w14:textId="69229D19" w:rsidR="002A2CB1" w:rsidRDefault="002A2CB1" w:rsidP="009A7C84">
      <w:pPr>
        <w:jc w:val="both"/>
        <w:rPr>
          <w:lang w:val="ro-MD"/>
        </w:rPr>
      </w:pPr>
    </w:p>
    <w:p w14:paraId="6FF1C416" w14:textId="28FC716F" w:rsidR="002A2CB1" w:rsidRDefault="002A2CB1" w:rsidP="009A7C84">
      <w:pPr>
        <w:jc w:val="both"/>
        <w:rPr>
          <w:lang w:val="ro-MD"/>
        </w:rPr>
      </w:pPr>
    </w:p>
    <w:p w14:paraId="77988976" w14:textId="77777777" w:rsidR="002A2CB1" w:rsidRPr="00FF430B" w:rsidRDefault="002A2CB1"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90"/>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57FF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7073C00" w14:textId="77777777" w:rsidR="000D00ED" w:rsidRDefault="000D00ED"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p>
    <w:p w14:paraId="1E5DEE86" w14:textId="29E0FAEE" w:rsidR="006F2895"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bookmarkEnd w:id="61"/>
    </w:p>
    <w:p w14:paraId="23B70912" w14:textId="0C7C1EB2" w:rsidR="00E71F7B" w:rsidRPr="00FF430B" w:rsidRDefault="0003591A" w:rsidP="001D6A31">
      <w:pPr>
        <w:pStyle w:val="2"/>
        <w:spacing w:before="0"/>
        <w:jc w:val="center"/>
        <w:rPr>
          <w:lang w:val="ro-MD"/>
        </w:rPr>
      </w:pPr>
      <w:r w:rsidRPr="00FF430B">
        <w:rPr>
          <w:rFonts w:ascii="Times New Roman" w:hAnsi="Times New Roman" w:cs="Times New Roman"/>
          <w:bCs w:val="0"/>
          <w:color w:val="auto"/>
          <w:sz w:val="24"/>
          <w:szCs w:val="24"/>
          <w:lang w:val="ro-MD"/>
        </w:rPr>
        <w:t xml:space="preserve"> </w:t>
      </w:r>
      <w:bookmarkEnd w:id="62"/>
    </w:p>
    <w:p w14:paraId="3FE3C444" w14:textId="426A5ADC" w:rsidR="00233538" w:rsidRPr="000D00ED" w:rsidRDefault="0003591A" w:rsidP="002A2CB1">
      <w:pPr>
        <w:jc w:val="both"/>
        <w:rPr>
          <w:sz w:val="20"/>
          <w:szCs w:val="20"/>
          <w:lang w:val="ro-MD"/>
        </w:rPr>
      </w:pPr>
      <w:r w:rsidRPr="000D00ED">
        <w:rPr>
          <w:sz w:val="20"/>
          <w:szCs w:val="20"/>
          <w:lang w:val="ro-MD"/>
        </w:rPr>
        <w:t>Obiectul</w:t>
      </w:r>
      <w:r w:rsidR="001D6A31" w:rsidRPr="000D00ED">
        <w:rPr>
          <w:sz w:val="20"/>
          <w:szCs w:val="20"/>
          <w:lang w:val="ro-MD"/>
        </w:rPr>
        <w:t xml:space="preserve">: </w:t>
      </w:r>
      <w:r w:rsidR="001D6A31" w:rsidRPr="000D00ED">
        <w:rPr>
          <w:b/>
          <w:bCs/>
          <w:sz w:val="20"/>
          <w:szCs w:val="20"/>
          <w:u w:val="single"/>
          <w:lang w:val="ro-MD"/>
        </w:rPr>
        <w:t>L</w:t>
      </w:r>
      <w:r w:rsidR="001D6A31" w:rsidRPr="000D00ED">
        <w:rPr>
          <w:b/>
          <w:sz w:val="20"/>
          <w:szCs w:val="20"/>
          <w:u w:val="single"/>
          <w:lang w:val="ro-MD" w:eastAsia="ru-RU"/>
        </w:rPr>
        <w:t>ucrări de reparație în cadrul IPLTPA „Mihail Berezovschi” în mun. Chisin</w:t>
      </w:r>
      <w:r w:rsidR="001D6A31" w:rsidRPr="000D00ED">
        <w:rPr>
          <w:b/>
          <w:sz w:val="20"/>
          <w:szCs w:val="20"/>
          <w:u w:val="single"/>
          <w:lang w:val="ro-MD" w:eastAsia="ru-RU"/>
        </w:rPr>
        <w:t>ă</w:t>
      </w:r>
      <w:r w:rsidR="001D6A31" w:rsidRPr="000D00ED">
        <w:rPr>
          <w:b/>
          <w:sz w:val="20"/>
          <w:szCs w:val="20"/>
          <w:u w:val="single"/>
          <w:lang w:val="ro-MD" w:eastAsia="ru-RU"/>
        </w:rPr>
        <w:t>u</w:t>
      </w:r>
    </w:p>
    <w:p w14:paraId="2EE48167" w14:textId="0CADCC15" w:rsidR="001D6A31" w:rsidRPr="000D00ED" w:rsidRDefault="0003591A" w:rsidP="002A2CB1">
      <w:pPr>
        <w:jc w:val="both"/>
        <w:rPr>
          <w:sz w:val="20"/>
          <w:szCs w:val="20"/>
          <w:lang w:val="ro-MD"/>
        </w:rPr>
      </w:pPr>
      <w:r w:rsidRPr="000D00ED">
        <w:rPr>
          <w:sz w:val="20"/>
          <w:szCs w:val="20"/>
          <w:lang w:val="ro-MD"/>
        </w:rPr>
        <w:t>Autoritatea contractantă</w:t>
      </w:r>
      <w:r w:rsidR="001D6A31" w:rsidRPr="000D00ED">
        <w:rPr>
          <w:sz w:val="20"/>
          <w:szCs w:val="20"/>
          <w:lang w:val="ro-MD"/>
        </w:rPr>
        <w:t xml:space="preserve">: </w:t>
      </w:r>
      <w:r w:rsidR="001D6A31" w:rsidRPr="000D00ED">
        <w:rPr>
          <w:b/>
          <w:sz w:val="20"/>
          <w:szCs w:val="20"/>
          <w:u w:val="single"/>
          <w:lang w:val="ro-MD" w:eastAsia="ru-RU"/>
        </w:rPr>
        <w:t>IPLTPA „Mihail Berezovschi” mun. Chisin</w:t>
      </w:r>
      <w:r w:rsidR="001D6A31" w:rsidRPr="000D00ED">
        <w:rPr>
          <w:b/>
          <w:sz w:val="20"/>
          <w:szCs w:val="20"/>
          <w:u w:val="single"/>
          <w:lang w:val="ro-MD" w:eastAsia="ru-RU"/>
        </w:rPr>
        <w:t>ă</w:t>
      </w:r>
      <w:r w:rsidR="001D6A31" w:rsidRPr="000D00ED">
        <w:rPr>
          <w:b/>
          <w:sz w:val="20"/>
          <w:szCs w:val="20"/>
          <w:u w:val="single"/>
          <w:lang w:val="ro-MD" w:eastAsia="ru-RU"/>
        </w:rPr>
        <w:t>u</w:t>
      </w:r>
    </w:p>
    <w:p w14:paraId="6EFC4702" w14:textId="0F4511FE" w:rsidR="00233538" w:rsidRPr="000D00ED" w:rsidRDefault="00233538" w:rsidP="001D6A31">
      <w:pPr>
        <w:jc w:val="both"/>
        <w:rPr>
          <w:i/>
          <w:sz w:val="20"/>
          <w:szCs w:val="20"/>
          <w:lang w:val="ro-MD"/>
        </w:rPr>
      </w:pPr>
    </w:p>
    <w:p w14:paraId="5F3D0C63" w14:textId="1FB204CA" w:rsidR="00233538" w:rsidRPr="000D00ED" w:rsidRDefault="0003591A" w:rsidP="001D6A31">
      <w:pPr>
        <w:pStyle w:val="cp"/>
        <w:jc w:val="both"/>
        <w:rPr>
          <w:b w:val="0"/>
          <w:bCs w:val="0"/>
          <w:sz w:val="20"/>
          <w:szCs w:val="20"/>
          <w:lang w:val="ro-MD"/>
        </w:rPr>
      </w:pPr>
      <w:r w:rsidRPr="000D00ED">
        <w:rPr>
          <w:sz w:val="20"/>
          <w:szCs w:val="20"/>
          <w:lang w:val="ro-MD"/>
        </w:rPr>
        <w:t>1 . Descriere generală</w:t>
      </w:r>
      <w:r w:rsidR="001D6A31" w:rsidRPr="000D00ED">
        <w:rPr>
          <w:sz w:val="20"/>
          <w:szCs w:val="20"/>
          <w:lang w:val="ro-MD"/>
        </w:rPr>
        <w:t xml:space="preserve">: </w:t>
      </w:r>
      <w:r w:rsidR="001D6A31" w:rsidRPr="000D00ED">
        <w:rPr>
          <w:b w:val="0"/>
          <w:bCs w:val="0"/>
          <w:sz w:val="20"/>
          <w:szCs w:val="20"/>
          <w:lang w:val="ro-MD"/>
        </w:rPr>
        <w:t>Lucrări de reparație în cadrul IPLTPA „Mihail Berezovschi” în mun. Chisinău</w:t>
      </w:r>
      <w:r w:rsidR="001D6A31" w:rsidRPr="000D00ED">
        <w:rPr>
          <w:b w:val="0"/>
          <w:bCs w:val="0"/>
          <w:sz w:val="20"/>
          <w:szCs w:val="20"/>
          <w:lang w:val="ro-MD"/>
        </w:rPr>
        <w:t xml:space="preserve">, </w:t>
      </w:r>
      <w:r w:rsidR="001D6A31" w:rsidRPr="000D00ED">
        <w:rPr>
          <w:b w:val="0"/>
          <w:bCs w:val="0"/>
          <w:sz w:val="20"/>
          <w:szCs w:val="20"/>
          <w:lang w:val="ro-MD"/>
        </w:rPr>
        <w:t>conform listei cu volumele de lucrări anexate și reglementărilor</w:t>
      </w:r>
      <w:r w:rsidR="001D6A31" w:rsidRPr="000D00ED">
        <w:rPr>
          <w:b w:val="0"/>
          <w:bCs w:val="0"/>
          <w:sz w:val="20"/>
          <w:szCs w:val="20"/>
          <w:lang w:val="ro-MD"/>
        </w:rPr>
        <w:t xml:space="preserve"> </w:t>
      </w:r>
      <w:r w:rsidR="001D6A31" w:rsidRPr="000D00ED">
        <w:rPr>
          <w:b w:val="0"/>
          <w:bCs w:val="0"/>
          <w:sz w:val="20"/>
          <w:szCs w:val="20"/>
          <w:lang w:val="ro-MD"/>
        </w:rPr>
        <w:t>CUC 434/2023.</w:t>
      </w:r>
    </w:p>
    <w:tbl>
      <w:tblPr>
        <w:tblW w:w="9639" w:type="dxa"/>
        <w:tblInd w:w="-5" w:type="dxa"/>
        <w:tblLayout w:type="fixed"/>
        <w:tblLook w:val="04A0" w:firstRow="1" w:lastRow="0" w:firstColumn="1" w:lastColumn="0" w:noHBand="0" w:noVBand="1"/>
      </w:tblPr>
      <w:tblGrid>
        <w:gridCol w:w="567"/>
        <w:gridCol w:w="567"/>
        <w:gridCol w:w="2268"/>
        <w:gridCol w:w="1276"/>
        <w:gridCol w:w="3537"/>
        <w:gridCol w:w="7"/>
        <w:gridCol w:w="1417"/>
      </w:tblGrid>
      <w:tr w:rsidR="001D6A31" w:rsidRPr="000D00ED" w14:paraId="10D37EC1" w14:textId="77777777" w:rsidTr="002A2CB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cPr>
          <w:p w14:paraId="4F71D3E6" w14:textId="77777777" w:rsidR="001D6A31" w:rsidRPr="00834D83" w:rsidRDefault="001D6A31" w:rsidP="002A2CB1">
            <w:pPr>
              <w:jc w:val="center"/>
              <w:rPr>
                <w:rFonts w:eastAsia="Calibri"/>
                <w:b/>
                <w:sz w:val="20"/>
                <w:szCs w:val="20"/>
                <w:lang w:val="ro-MD"/>
              </w:rPr>
            </w:pPr>
            <w:r w:rsidRPr="00834D83">
              <w:rPr>
                <w:rFonts w:eastAsia="Calibri"/>
                <w:b/>
                <w:sz w:val="20"/>
                <w:szCs w:val="20"/>
                <w:lang w:val="ro-MD"/>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cPr>
          <w:p w14:paraId="5CDB0847" w14:textId="77777777" w:rsidR="001D6A31" w:rsidRPr="00834D83" w:rsidRDefault="001D6A31" w:rsidP="002A2CB1">
            <w:pPr>
              <w:ind w:left="-113" w:right="-109"/>
              <w:jc w:val="center"/>
              <w:rPr>
                <w:rFonts w:eastAsia="Calibri"/>
                <w:b/>
                <w:sz w:val="20"/>
                <w:szCs w:val="20"/>
                <w:lang w:val="ro-MD"/>
              </w:rPr>
            </w:pPr>
            <w:r w:rsidRPr="00834D83">
              <w:rPr>
                <w:rFonts w:eastAsia="Calibri"/>
                <w:b/>
                <w:sz w:val="20"/>
                <w:szCs w:val="2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14:paraId="59D970F2" w14:textId="77777777" w:rsidR="001D6A31" w:rsidRPr="00834D83" w:rsidRDefault="001D6A31" w:rsidP="002A2CB1">
            <w:pPr>
              <w:jc w:val="center"/>
              <w:rPr>
                <w:rFonts w:eastAsia="Calibri"/>
                <w:b/>
                <w:sz w:val="20"/>
                <w:szCs w:val="20"/>
                <w:lang w:val="ro-MD"/>
              </w:rPr>
            </w:pPr>
            <w:r w:rsidRPr="00834D83">
              <w:rPr>
                <w:rFonts w:eastAsia="Calibri"/>
                <w:b/>
                <w:sz w:val="20"/>
                <w:szCs w:val="20"/>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05CED600" w14:textId="77777777" w:rsidR="001D6A31" w:rsidRPr="00834D83" w:rsidRDefault="001D6A31" w:rsidP="002A2CB1">
            <w:pPr>
              <w:jc w:val="center"/>
              <w:rPr>
                <w:rFonts w:eastAsia="Calibri"/>
                <w:b/>
                <w:sz w:val="20"/>
                <w:szCs w:val="20"/>
                <w:lang w:val="ro-MD"/>
              </w:rPr>
            </w:pPr>
            <w:r w:rsidRPr="00834D83">
              <w:rPr>
                <w:rFonts w:eastAsia="Calibri"/>
                <w:b/>
                <w:sz w:val="20"/>
                <w:szCs w:val="20"/>
                <w:lang w:val="ro-MD"/>
              </w:rPr>
              <w:t>Cantitate/ Unitate de măsură</w:t>
            </w:r>
          </w:p>
        </w:tc>
        <w:tc>
          <w:tcPr>
            <w:tcW w:w="3544" w:type="dxa"/>
            <w:gridSpan w:val="2"/>
            <w:tcBorders>
              <w:top w:val="single" w:sz="4" w:space="0" w:color="auto"/>
              <w:left w:val="single" w:sz="4" w:space="0" w:color="auto"/>
              <w:bottom w:val="single" w:sz="4" w:space="0" w:color="auto"/>
              <w:right w:val="single" w:sz="4" w:space="0" w:color="auto"/>
            </w:tcBorders>
            <w:shd w:val="clear" w:color="auto" w:fill="F2F2F2"/>
          </w:tcPr>
          <w:p w14:paraId="6AF4688F" w14:textId="77777777" w:rsidR="001D6A31" w:rsidRPr="00834D83" w:rsidRDefault="001D6A31" w:rsidP="002A2CB1">
            <w:pPr>
              <w:jc w:val="center"/>
              <w:rPr>
                <w:rFonts w:eastAsia="Calibri"/>
                <w:b/>
                <w:sz w:val="20"/>
                <w:szCs w:val="20"/>
                <w:lang w:val="ro-MD"/>
              </w:rPr>
            </w:pPr>
            <w:r w:rsidRPr="00834D83">
              <w:rPr>
                <w:rFonts w:eastAsia="Calibri"/>
                <w:b/>
                <w:sz w:val="20"/>
                <w:szCs w:val="20"/>
                <w:lang w:val="ro-MD"/>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3D5C1662" w14:textId="5F02C0C8" w:rsidR="001D6A31" w:rsidRPr="00834D83" w:rsidRDefault="001D6A31" w:rsidP="002A2CB1">
            <w:pPr>
              <w:jc w:val="center"/>
              <w:rPr>
                <w:rFonts w:eastAsia="Calibri"/>
                <w:b/>
                <w:sz w:val="20"/>
                <w:szCs w:val="20"/>
                <w:lang w:val="ro-MD"/>
              </w:rPr>
            </w:pPr>
            <w:r w:rsidRPr="00834D83">
              <w:rPr>
                <w:rFonts w:eastAsia="Calibri"/>
                <w:b/>
                <w:sz w:val="20"/>
                <w:szCs w:val="20"/>
                <w:lang w:val="ro-MD"/>
              </w:rPr>
              <w:t>Valoarea estimată,</w:t>
            </w:r>
            <w:r w:rsidRPr="00834D83">
              <w:rPr>
                <w:rFonts w:eastAsia="Calibri"/>
                <w:b/>
                <w:sz w:val="20"/>
                <w:szCs w:val="20"/>
                <w:lang w:val="ro-MD"/>
              </w:rPr>
              <w:br/>
              <w:t>fără TVA</w:t>
            </w:r>
          </w:p>
        </w:tc>
      </w:tr>
      <w:tr w:rsidR="001D6A31" w:rsidRPr="00834D83" w14:paraId="3642C226" w14:textId="77777777" w:rsidTr="001D6A31">
        <w:trPr>
          <w:cantSplit/>
          <w:trHeight w:val="201"/>
        </w:trPr>
        <w:tc>
          <w:tcPr>
            <w:tcW w:w="567" w:type="dxa"/>
            <w:tcBorders>
              <w:top w:val="single" w:sz="4" w:space="0" w:color="auto"/>
              <w:left w:val="single" w:sz="4" w:space="0" w:color="auto"/>
              <w:bottom w:val="single" w:sz="4" w:space="0" w:color="auto"/>
              <w:right w:val="single" w:sz="4" w:space="0" w:color="auto"/>
            </w:tcBorders>
          </w:tcPr>
          <w:p w14:paraId="1CB25ABA" w14:textId="77777777" w:rsidR="001D6A31" w:rsidRPr="00834D83" w:rsidRDefault="001D6A31" w:rsidP="00C01EC4">
            <w:pPr>
              <w:spacing w:after="160"/>
              <w:jc w:val="center"/>
              <w:rPr>
                <w:rFonts w:eastAsia="Batang"/>
                <w:b/>
                <w:sz w:val="20"/>
                <w:szCs w:val="20"/>
                <w:lang w:val="ro-MD"/>
              </w:rPr>
            </w:pPr>
            <w:r w:rsidRPr="00834D83">
              <w:rPr>
                <w:rFonts w:eastAsia="Batang"/>
                <w:b/>
                <w:sz w:val="20"/>
                <w:szCs w:val="20"/>
                <w:lang w:val="ro-MD"/>
              </w:rPr>
              <w:t>1</w:t>
            </w:r>
          </w:p>
        </w:tc>
        <w:tc>
          <w:tcPr>
            <w:tcW w:w="567" w:type="dxa"/>
            <w:vMerge w:val="restart"/>
            <w:tcBorders>
              <w:right w:val="single" w:sz="4" w:space="0" w:color="auto"/>
            </w:tcBorders>
            <w:textDirection w:val="btLr"/>
          </w:tcPr>
          <w:p w14:paraId="014F5649" w14:textId="77777777" w:rsidR="001D6A31" w:rsidRPr="00834D83" w:rsidRDefault="001D6A31" w:rsidP="00C01EC4">
            <w:pPr>
              <w:autoSpaceDE w:val="0"/>
              <w:autoSpaceDN w:val="0"/>
              <w:adjustRightInd w:val="0"/>
              <w:ind w:left="113" w:right="113"/>
              <w:jc w:val="center"/>
              <w:rPr>
                <w:rFonts w:eastAsia="Batang"/>
                <w:sz w:val="20"/>
                <w:szCs w:val="20"/>
                <w:lang w:val="ro-MD"/>
              </w:rPr>
            </w:pPr>
            <w:r w:rsidRPr="00834D83">
              <w:rPr>
                <w:rFonts w:eastAsia="Batang"/>
                <w:sz w:val="20"/>
                <w:szCs w:val="20"/>
                <w:lang w:val="ro-MD"/>
              </w:rPr>
              <w:t>45200000-9</w:t>
            </w:r>
          </w:p>
        </w:tc>
        <w:tc>
          <w:tcPr>
            <w:tcW w:w="8505" w:type="dxa"/>
            <w:gridSpan w:val="5"/>
            <w:tcBorders>
              <w:left w:val="single" w:sz="4" w:space="0" w:color="auto"/>
              <w:bottom w:val="single" w:sz="4" w:space="0" w:color="auto"/>
              <w:right w:val="single" w:sz="4" w:space="0" w:color="auto"/>
            </w:tcBorders>
          </w:tcPr>
          <w:p w14:paraId="5BADD149" w14:textId="77777777" w:rsidR="001D6A31" w:rsidRPr="00834D83" w:rsidRDefault="001D6A31" w:rsidP="00C01EC4">
            <w:pPr>
              <w:jc w:val="both"/>
              <w:rPr>
                <w:rFonts w:eastAsia="Batang"/>
                <w:sz w:val="20"/>
                <w:szCs w:val="20"/>
                <w:lang w:val="ro-MD"/>
              </w:rPr>
            </w:pPr>
            <w:r w:rsidRPr="00834D83">
              <w:rPr>
                <w:rFonts w:eastAsia="Calibri"/>
                <w:b/>
                <w:sz w:val="20"/>
                <w:szCs w:val="20"/>
                <w:lang w:val="ro-MD"/>
              </w:rPr>
              <w:t>Lotul nr. 1 - reparația pragului de la intrarea centrală a IPLTPA „Mihail Berzovschi” din str. I. Vieru 15/4</w:t>
            </w:r>
          </w:p>
        </w:tc>
      </w:tr>
      <w:tr w:rsidR="001D6A31" w:rsidRPr="000D00ED" w14:paraId="1636B884" w14:textId="77777777" w:rsidTr="001D6A31">
        <w:trPr>
          <w:cantSplit/>
          <w:trHeight w:val="201"/>
        </w:trPr>
        <w:tc>
          <w:tcPr>
            <w:tcW w:w="567" w:type="dxa"/>
            <w:tcBorders>
              <w:top w:val="single" w:sz="4" w:space="0" w:color="auto"/>
              <w:left w:val="single" w:sz="4" w:space="0" w:color="auto"/>
              <w:bottom w:val="single" w:sz="4" w:space="0" w:color="auto"/>
              <w:right w:val="single" w:sz="4" w:space="0" w:color="auto"/>
            </w:tcBorders>
          </w:tcPr>
          <w:p w14:paraId="3A1F0EEF" w14:textId="77777777" w:rsidR="001D6A31" w:rsidRPr="00834D83" w:rsidRDefault="001D6A31" w:rsidP="00C01EC4">
            <w:pPr>
              <w:spacing w:after="160"/>
              <w:jc w:val="center"/>
              <w:rPr>
                <w:rFonts w:eastAsia="Batang"/>
                <w:sz w:val="20"/>
                <w:szCs w:val="20"/>
                <w:lang w:val="ro-MD"/>
              </w:rPr>
            </w:pPr>
            <w:r w:rsidRPr="00834D83">
              <w:rPr>
                <w:rFonts w:eastAsia="Batang"/>
                <w:sz w:val="20"/>
                <w:szCs w:val="20"/>
                <w:lang w:val="ro-MD"/>
              </w:rPr>
              <w:t>1.1</w:t>
            </w:r>
          </w:p>
        </w:tc>
        <w:tc>
          <w:tcPr>
            <w:tcW w:w="567" w:type="dxa"/>
            <w:vMerge/>
            <w:tcBorders>
              <w:right w:val="single" w:sz="4" w:space="0" w:color="auto"/>
            </w:tcBorders>
            <w:textDirection w:val="btLr"/>
          </w:tcPr>
          <w:p w14:paraId="548CCC93" w14:textId="77777777" w:rsidR="001D6A31" w:rsidRPr="00834D83" w:rsidRDefault="001D6A31" w:rsidP="00C01EC4">
            <w:pPr>
              <w:autoSpaceDE w:val="0"/>
              <w:autoSpaceDN w:val="0"/>
              <w:adjustRightInd w:val="0"/>
              <w:ind w:left="113" w:right="113"/>
              <w:jc w:val="center"/>
              <w:rPr>
                <w:rFonts w:eastAsia="Batang"/>
                <w:sz w:val="20"/>
                <w:szCs w:val="20"/>
                <w:lang w:val="ro-MD"/>
              </w:rPr>
            </w:pPr>
          </w:p>
        </w:tc>
        <w:tc>
          <w:tcPr>
            <w:tcW w:w="2268" w:type="dxa"/>
            <w:tcBorders>
              <w:left w:val="single" w:sz="4" w:space="0" w:color="auto"/>
              <w:bottom w:val="single" w:sz="4" w:space="0" w:color="auto"/>
              <w:right w:val="single" w:sz="4" w:space="0" w:color="auto"/>
            </w:tcBorders>
          </w:tcPr>
          <w:p w14:paraId="389116DE" w14:textId="77777777" w:rsidR="001D6A31" w:rsidRPr="00834D83" w:rsidRDefault="001D6A31" w:rsidP="00C01EC4">
            <w:pPr>
              <w:autoSpaceDE w:val="0"/>
              <w:autoSpaceDN w:val="0"/>
              <w:adjustRightInd w:val="0"/>
              <w:ind w:left="32"/>
              <w:jc w:val="both"/>
              <w:rPr>
                <w:rFonts w:eastAsia="Cambria"/>
                <w:sz w:val="20"/>
                <w:szCs w:val="20"/>
                <w:lang w:val="ro-MD"/>
              </w:rPr>
            </w:pPr>
            <w:r w:rsidRPr="00834D83">
              <w:rPr>
                <w:rFonts w:eastAsia="Cambria"/>
                <w:sz w:val="20"/>
                <w:szCs w:val="20"/>
                <w:lang w:val="ro-MD"/>
              </w:rPr>
              <w:t>Reparația pragului de la intrarea centrală a IPLTPA „Mihail Berzovschi” din str. I. Vieru 15/4</w:t>
            </w:r>
          </w:p>
        </w:tc>
        <w:tc>
          <w:tcPr>
            <w:tcW w:w="1276" w:type="dxa"/>
            <w:tcBorders>
              <w:left w:val="single" w:sz="4" w:space="0" w:color="auto"/>
              <w:bottom w:val="single" w:sz="4" w:space="0" w:color="auto"/>
              <w:right w:val="single" w:sz="4" w:space="0" w:color="auto"/>
            </w:tcBorders>
          </w:tcPr>
          <w:p w14:paraId="312718F8" w14:textId="77777777" w:rsidR="001D6A31" w:rsidRPr="00834D83" w:rsidRDefault="001D6A31" w:rsidP="00C01EC4">
            <w:pPr>
              <w:autoSpaceDE w:val="0"/>
              <w:autoSpaceDN w:val="0"/>
              <w:adjustRightInd w:val="0"/>
              <w:jc w:val="center"/>
              <w:rPr>
                <w:rFonts w:eastAsia="Batang"/>
                <w:sz w:val="20"/>
                <w:szCs w:val="20"/>
                <w:lang w:val="ro-MD"/>
              </w:rPr>
            </w:pPr>
            <w:r w:rsidRPr="00834D83">
              <w:rPr>
                <w:rFonts w:eastAsia="Batang"/>
                <w:sz w:val="20"/>
                <w:szCs w:val="20"/>
                <w:lang w:val="ro-MD"/>
              </w:rPr>
              <w:t>1 buc. (lucrare)</w:t>
            </w:r>
          </w:p>
        </w:tc>
        <w:tc>
          <w:tcPr>
            <w:tcW w:w="3544" w:type="dxa"/>
            <w:gridSpan w:val="2"/>
            <w:tcBorders>
              <w:left w:val="single" w:sz="4" w:space="0" w:color="auto"/>
              <w:bottom w:val="single" w:sz="4" w:space="0" w:color="auto"/>
            </w:tcBorders>
          </w:tcPr>
          <w:p w14:paraId="43F59F29" w14:textId="77777777" w:rsidR="001D6A31" w:rsidRPr="00834D83" w:rsidRDefault="001D6A31" w:rsidP="00C01EC4">
            <w:pPr>
              <w:widowControl w:val="0"/>
              <w:autoSpaceDE w:val="0"/>
              <w:autoSpaceDN w:val="0"/>
              <w:jc w:val="both"/>
              <w:rPr>
                <w:rFonts w:eastAsia="Calibri"/>
                <w:sz w:val="20"/>
                <w:szCs w:val="20"/>
                <w:lang w:val="ro-MD"/>
              </w:rPr>
            </w:pPr>
            <w:r w:rsidRPr="00834D83">
              <w:rPr>
                <w:rFonts w:eastAsia="Calibri"/>
                <w:sz w:val="20"/>
                <w:szCs w:val="20"/>
                <w:lang w:val="ro-MD"/>
              </w:rPr>
              <w:t>Reparația pragului de la intrarea centrală a IPLTPA „Mihail Berzovschi” din str. I. Vieru 15/4 – conform cerințelor documentației de atribuire și a listei cu volumele de lucrări.</w:t>
            </w:r>
          </w:p>
        </w:tc>
        <w:tc>
          <w:tcPr>
            <w:tcW w:w="1417" w:type="dxa"/>
            <w:tcBorders>
              <w:top w:val="single" w:sz="8" w:space="0" w:color="auto"/>
              <w:left w:val="single" w:sz="4" w:space="0" w:color="auto"/>
              <w:bottom w:val="single" w:sz="4" w:space="0" w:color="auto"/>
              <w:right w:val="single" w:sz="4" w:space="0" w:color="auto"/>
            </w:tcBorders>
            <w:shd w:val="clear" w:color="000000" w:fill="FFFFFF"/>
            <w:vAlign w:val="center"/>
          </w:tcPr>
          <w:p w14:paraId="40E7C328" w14:textId="77777777" w:rsidR="001D6A31" w:rsidRPr="00834D83" w:rsidRDefault="001D6A31" w:rsidP="00C01EC4">
            <w:pPr>
              <w:jc w:val="center"/>
              <w:rPr>
                <w:rFonts w:eastAsia="Batang"/>
                <w:sz w:val="20"/>
                <w:szCs w:val="20"/>
                <w:lang w:val="ro-MD"/>
              </w:rPr>
            </w:pPr>
            <w:r w:rsidRPr="00834D83">
              <w:rPr>
                <w:rFonts w:eastAsia="Batang"/>
                <w:sz w:val="20"/>
                <w:szCs w:val="20"/>
                <w:lang w:val="ro-MD"/>
              </w:rPr>
              <w:t>333 488,94</w:t>
            </w:r>
          </w:p>
        </w:tc>
      </w:tr>
      <w:tr w:rsidR="001D6A31" w:rsidRPr="00834D83" w14:paraId="6F8F5745" w14:textId="77777777" w:rsidTr="001D6A31">
        <w:trPr>
          <w:cantSplit/>
          <w:trHeight w:val="201"/>
        </w:trPr>
        <w:tc>
          <w:tcPr>
            <w:tcW w:w="567" w:type="dxa"/>
            <w:tcBorders>
              <w:top w:val="single" w:sz="4" w:space="0" w:color="auto"/>
              <w:left w:val="single" w:sz="4" w:space="0" w:color="auto"/>
              <w:bottom w:val="single" w:sz="4" w:space="0" w:color="auto"/>
              <w:right w:val="single" w:sz="4" w:space="0" w:color="auto"/>
            </w:tcBorders>
          </w:tcPr>
          <w:p w14:paraId="4C515168" w14:textId="77777777" w:rsidR="001D6A31" w:rsidRPr="00834D83" w:rsidRDefault="001D6A31" w:rsidP="00C01EC4">
            <w:pPr>
              <w:spacing w:after="160"/>
              <w:jc w:val="center"/>
              <w:rPr>
                <w:rFonts w:eastAsia="Batang"/>
                <w:b/>
                <w:sz w:val="20"/>
                <w:szCs w:val="20"/>
                <w:lang w:val="ro-MD"/>
              </w:rPr>
            </w:pPr>
            <w:r w:rsidRPr="00834D83">
              <w:rPr>
                <w:rFonts w:eastAsia="Batang"/>
                <w:b/>
                <w:sz w:val="20"/>
                <w:szCs w:val="20"/>
                <w:lang w:val="ro-MD"/>
              </w:rPr>
              <w:t>2</w:t>
            </w:r>
          </w:p>
        </w:tc>
        <w:tc>
          <w:tcPr>
            <w:tcW w:w="567" w:type="dxa"/>
            <w:vMerge/>
            <w:tcBorders>
              <w:right w:val="single" w:sz="4" w:space="0" w:color="auto"/>
            </w:tcBorders>
            <w:textDirection w:val="btLr"/>
          </w:tcPr>
          <w:p w14:paraId="66ACD81F" w14:textId="77777777" w:rsidR="001D6A31" w:rsidRPr="00834D83" w:rsidRDefault="001D6A31" w:rsidP="00C01EC4">
            <w:pPr>
              <w:autoSpaceDE w:val="0"/>
              <w:autoSpaceDN w:val="0"/>
              <w:adjustRightInd w:val="0"/>
              <w:ind w:left="113" w:right="113"/>
              <w:jc w:val="center"/>
              <w:rPr>
                <w:rFonts w:eastAsia="Batang"/>
                <w:sz w:val="20"/>
                <w:szCs w:val="20"/>
                <w:lang w:val="ro-MD"/>
              </w:rPr>
            </w:pPr>
          </w:p>
        </w:tc>
        <w:tc>
          <w:tcPr>
            <w:tcW w:w="8505" w:type="dxa"/>
            <w:gridSpan w:val="5"/>
            <w:tcBorders>
              <w:left w:val="single" w:sz="4" w:space="0" w:color="auto"/>
              <w:bottom w:val="single" w:sz="4" w:space="0" w:color="auto"/>
              <w:right w:val="single" w:sz="4" w:space="0" w:color="auto"/>
            </w:tcBorders>
          </w:tcPr>
          <w:p w14:paraId="0FEC1932" w14:textId="77777777" w:rsidR="001D6A31" w:rsidRPr="00834D83" w:rsidRDefault="001D6A31" w:rsidP="00C01EC4">
            <w:pPr>
              <w:jc w:val="both"/>
              <w:rPr>
                <w:rFonts w:eastAsia="Batang"/>
                <w:sz w:val="20"/>
                <w:szCs w:val="20"/>
                <w:lang w:val="ro-MD"/>
              </w:rPr>
            </w:pPr>
            <w:r w:rsidRPr="00834D83">
              <w:rPr>
                <w:rFonts w:eastAsia="Calibri"/>
                <w:b/>
                <w:sz w:val="20"/>
                <w:szCs w:val="20"/>
                <w:lang w:val="ro-MD"/>
              </w:rPr>
              <w:t>Lotul nr. 2 - amenajarea teritoriului blocului „B” al IPLTPA „Mihail Berzovschi”, amplasat pe str. I. Vieru 17/2</w:t>
            </w:r>
          </w:p>
        </w:tc>
      </w:tr>
      <w:tr w:rsidR="001D6A31" w:rsidRPr="000D00ED" w14:paraId="651589C9" w14:textId="77777777" w:rsidTr="001D6A31">
        <w:trPr>
          <w:cantSplit/>
          <w:trHeight w:val="201"/>
        </w:trPr>
        <w:tc>
          <w:tcPr>
            <w:tcW w:w="567" w:type="dxa"/>
            <w:tcBorders>
              <w:top w:val="single" w:sz="4" w:space="0" w:color="auto"/>
              <w:left w:val="single" w:sz="4" w:space="0" w:color="auto"/>
              <w:bottom w:val="single" w:sz="4" w:space="0" w:color="auto"/>
              <w:right w:val="single" w:sz="4" w:space="0" w:color="auto"/>
            </w:tcBorders>
          </w:tcPr>
          <w:p w14:paraId="6913F68A" w14:textId="77777777" w:rsidR="001D6A31" w:rsidRPr="00834D83" w:rsidRDefault="001D6A31" w:rsidP="00C01EC4">
            <w:pPr>
              <w:spacing w:after="160"/>
              <w:jc w:val="center"/>
              <w:rPr>
                <w:rFonts w:eastAsia="Batang"/>
                <w:sz w:val="20"/>
                <w:szCs w:val="20"/>
                <w:lang w:val="ro-MD"/>
              </w:rPr>
            </w:pPr>
            <w:r w:rsidRPr="00834D83">
              <w:rPr>
                <w:rFonts w:eastAsia="Batang"/>
                <w:sz w:val="20"/>
                <w:szCs w:val="20"/>
                <w:lang w:val="ro-MD"/>
              </w:rPr>
              <w:t>2.1</w:t>
            </w:r>
          </w:p>
        </w:tc>
        <w:tc>
          <w:tcPr>
            <w:tcW w:w="567" w:type="dxa"/>
            <w:vMerge/>
            <w:tcBorders>
              <w:right w:val="single" w:sz="4" w:space="0" w:color="auto"/>
            </w:tcBorders>
            <w:textDirection w:val="btLr"/>
          </w:tcPr>
          <w:p w14:paraId="3DE5EB5E" w14:textId="77777777" w:rsidR="001D6A31" w:rsidRPr="00834D83" w:rsidRDefault="001D6A31" w:rsidP="00C01EC4">
            <w:pPr>
              <w:autoSpaceDE w:val="0"/>
              <w:autoSpaceDN w:val="0"/>
              <w:adjustRightInd w:val="0"/>
              <w:ind w:left="113" w:right="113"/>
              <w:jc w:val="center"/>
              <w:rPr>
                <w:rFonts w:eastAsia="Batang"/>
                <w:sz w:val="20"/>
                <w:szCs w:val="20"/>
                <w:lang w:val="ro-MD"/>
              </w:rPr>
            </w:pPr>
          </w:p>
        </w:tc>
        <w:tc>
          <w:tcPr>
            <w:tcW w:w="2268" w:type="dxa"/>
            <w:tcBorders>
              <w:left w:val="single" w:sz="4" w:space="0" w:color="auto"/>
              <w:bottom w:val="single" w:sz="4" w:space="0" w:color="auto"/>
              <w:right w:val="single" w:sz="4" w:space="0" w:color="auto"/>
            </w:tcBorders>
          </w:tcPr>
          <w:p w14:paraId="388349D1" w14:textId="77777777" w:rsidR="001D6A31" w:rsidRPr="00834D83" w:rsidRDefault="001D6A31" w:rsidP="00C01EC4">
            <w:pPr>
              <w:autoSpaceDE w:val="0"/>
              <w:autoSpaceDN w:val="0"/>
              <w:adjustRightInd w:val="0"/>
              <w:ind w:left="32"/>
              <w:jc w:val="both"/>
              <w:rPr>
                <w:rFonts w:eastAsia="Cambria"/>
                <w:sz w:val="20"/>
                <w:szCs w:val="20"/>
                <w:lang w:val="ro-MD"/>
              </w:rPr>
            </w:pPr>
            <w:r w:rsidRPr="00834D83">
              <w:rPr>
                <w:rFonts w:eastAsia="Calibri"/>
                <w:sz w:val="20"/>
                <w:szCs w:val="20"/>
                <w:lang w:val="ro-MD"/>
              </w:rPr>
              <w:t>Amenajarea teritoriului blocului „B” al IPLTPA „Mihail Berzovschi”, amplasat pe str. I. Vieru 17/2</w:t>
            </w:r>
          </w:p>
        </w:tc>
        <w:tc>
          <w:tcPr>
            <w:tcW w:w="1276" w:type="dxa"/>
            <w:tcBorders>
              <w:left w:val="single" w:sz="4" w:space="0" w:color="auto"/>
              <w:bottom w:val="single" w:sz="4" w:space="0" w:color="auto"/>
              <w:right w:val="single" w:sz="4" w:space="0" w:color="auto"/>
            </w:tcBorders>
          </w:tcPr>
          <w:p w14:paraId="1FB3BA82" w14:textId="77777777" w:rsidR="001D6A31" w:rsidRPr="00834D83" w:rsidRDefault="001D6A31" w:rsidP="00C01EC4">
            <w:pPr>
              <w:autoSpaceDE w:val="0"/>
              <w:autoSpaceDN w:val="0"/>
              <w:adjustRightInd w:val="0"/>
              <w:jc w:val="center"/>
              <w:rPr>
                <w:rFonts w:eastAsia="Batang"/>
                <w:sz w:val="20"/>
                <w:szCs w:val="20"/>
                <w:lang w:val="ro-MD"/>
              </w:rPr>
            </w:pPr>
            <w:r w:rsidRPr="00834D83">
              <w:rPr>
                <w:rFonts w:eastAsia="Batang"/>
                <w:sz w:val="20"/>
                <w:szCs w:val="20"/>
                <w:lang w:val="ro-MD"/>
              </w:rPr>
              <w:t>1 buc. (lucrare)</w:t>
            </w:r>
          </w:p>
        </w:tc>
        <w:tc>
          <w:tcPr>
            <w:tcW w:w="3544" w:type="dxa"/>
            <w:gridSpan w:val="2"/>
            <w:tcBorders>
              <w:left w:val="single" w:sz="4" w:space="0" w:color="auto"/>
              <w:bottom w:val="single" w:sz="4" w:space="0" w:color="auto"/>
            </w:tcBorders>
          </w:tcPr>
          <w:p w14:paraId="4D06D010" w14:textId="77777777" w:rsidR="001D6A31" w:rsidRPr="00834D83" w:rsidRDefault="001D6A31" w:rsidP="00C01EC4">
            <w:pPr>
              <w:widowControl w:val="0"/>
              <w:autoSpaceDE w:val="0"/>
              <w:autoSpaceDN w:val="0"/>
              <w:jc w:val="both"/>
              <w:rPr>
                <w:rFonts w:eastAsia="Calibri"/>
                <w:sz w:val="20"/>
                <w:szCs w:val="20"/>
                <w:lang w:val="ro-MD"/>
              </w:rPr>
            </w:pPr>
            <w:r w:rsidRPr="00834D83">
              <w:rPr>
                <w:rFonts w:eastAsia="Calibri"/>
                <w:sz w:val="20"/>
                <w:szCs w:val="20"/>
                <w:lang w:val="ro-MD"/>
              </w:rPr>
              <w:t>Amenajarea teritoriului blocului „B” al IPLTPA „Mihail Berzovschi”, amplasat pe str. I. Vieru 17/2 – conform cerințelor documentației de atribuire și a listei cu volumele de lucrări.</w:t>
            </w:r>
          </w:p>
        </w:tc>
        <w:tc>
          <w:tcPr>
            <w:tcW w:w="1417" w:type="dxa"/>
            <w:tcBorders>
              <w:top w:val="single" w:sz="8" w:space="0" w:color="auto"/>
              <w:left w:val="single" w:sz="4" w:space="0" w:color="auto"/>
              <w:bottom w:val="single" w:sz="4" w:space="0" w:color="auto"/>
              <w:right w:val="single" w:sz="4" w:space="0" w:color="auto"/>
            </w:tcBorders>
            <w:shd w:val="clear" w:color="000000" w:fill="FFFFFF"/>
            <w:vAlign w:val="center"/>
          </w:tcPr>
          <w:p w14:paraId="1968D08E" w14:textId="77777777" w:rsidR="001D6A31" w:rsidRPr="00834D83" w:rsidRDefault="001D6A31" w:rsidP="00C01EC4">
            <w:pPr>
              <w:jc w:val="center"/>
              <w:rPr>
                <w:rFonts w:eastAsia="Batang"/>
                <w:sz w:val="20"/>
                <w:szCs w:val="20"/>
                <w:lang w:val="ro-MD"/>
              </w:rPr>
            </w:pPr>
            <w:r w:rsidRPr="00834D83">
              <w:rPr>
                <w:rFonts w:eastAsia="Batang"/>
                <w:sz w:val="20"/>
                <w:szCs w:val="20"/>
                <w:lang w:val="ro-MD"/>
              </w:rPr>
              <w:t>1 038 738,36</w:t>
            </w:r>
          </w:p>
        </w:tc>
      </w:tr>
      <w:tr w:rsidR="001D6A31" w:rsidRPr="00834D83" w14:paraId="4B2FF97D" w14:textId="77777777" w:rsidTr="001D6A31">
        <w:trPr>
          <w:cantSplit/>
          <w:trHeight w:val="201"/>
        </w:trPr>
        <w:tc>
          <w:tcPr>
            <w:tcW w:w="567" w:type="dxa"/>
            <w:tcBorders>
              <w:top w:val="single" w:sz="4" w:space="0" w:color="auto"/>
              <w:left w:val="single" w:sz="4" w:space="0" w:color="auto"/>
              <w:bottom w:val="single" w:sz="4" w:space="0" w:color="auto"/>
              <w:right w:val="single" w:sz="4" w:space="0" w:color="auto"/>
            </w:tcBorders>
          </w:tcPr>
          <w:p w14:paraId="0653D8B0" w14:textId="77777777" w:rsidR="001D6A31" w:rsidRPr="00834D83" w:rsidRDefault="001D6A31" w:rsidP="00C01EC4">
            <w:pPr>
              <w:spacing w:after="160"/>
              <w:jc w:val="center"/>
              <w:rPr>
                <w:rFonts w:eastAsia="Batang"/>
                <w:b/>
                <w:sz w:val="20"/>
                <w:szCs w:val="20"/>
                <w:lang w:val="ro-MD"/>
              </w:rPr>
            </w:pPr>
            <w:r w:rsidRPr="00834D83">
              <w:rPr>
                <w:rFonts w:eastAsia="Batang"/>
                <w:b/>
                <w:sz w:val="20"/>
                <w:szCs w:val="20"/>
                <w:lang w:val="ro-MD"/>
              </w:rPr>
              <w:t>3</w:t>
            </w:r>
          </w:p>
        </w:tc>
        <w:tc>
          <w:tcPr>
            <w:tcW w:w="567" w:type="dxa"/>
            <w:vMerge/>
            <w:tcBorders>
              <w:right w:val="single" w:sz="4" w:space="0" w:color="auto"/>
            </w:tcBorders>
            <w:textDirection w:val="btLr"/>
          </w:tcPr>
          <w:p w14:paraId="59AC844B" w14:textId="77777777" w:rsidR="001D6A31" w:rsidRPr="00834D83" w:rsidRDefault="001D6A31" w:rsidP="00C01EC4">
            <w:pPr>
              <w:autoSpaceDE w:val="0"/>
              <w:autoSpaceDN w:val="0"/>
              <w:adjustRightInd w:val="0"/>
              <w:ind w:left="113" w:right="113"/>
              <w:jc w:val="center"/>
              <w:rPr>
                <w:rFonts w:eastAsia="Batang"/>
                <w:sz w:val="20"/>
                <w:szCs w:val="20"/>
                <w:lang w:val="ro-MD"/>
              </w:rPr>
            </w:pPr>
          </w:p>
        </w:tc>
        <w:tc>
          <w:tcPr>
            <w:tcW w:w="8505" w:type="dxa"/>
            <w:gridSpan w:val="5"/>
            <w:tcBorders>
              <w:left w:val="single" w:sz="4" w:space="0" w:color="auto"/>
              <w:bottom w:val="single" w:sz="4" w:space="0" w:color="auto"/>
              <w:right w:val="single" w:sz="4" w:space="0" w:color="auto"/>
            </w:tcBorders>
          </w:tcPr>
          <w:p w14:paraId="4A5C1F77" w14:textId="77777777" w:rsidR="001D6A31" w:rsidRPr="00834D83" w:rsidRDefault="001D6A31" w:rsidP="00C01EC4">
            <w:pPr>
              <w:jc w:val="both"/>
              <w:rPr>
                <w:rFonts w:eastAsia="Batang"/>
                <w:sz w:val="20"/>
                <w:szCs w:val="20"/>
                <w:lang w:val="ro-MD"/>
              </w:rPr>
            </w:pPr>
            <w:r w:rsidRPr="00834D83">
              <w:rPr>
                <w:rFonts w:eastAsia="Calibri"/>
                <w:b/>
                <w:sz w:val="20"/>
                <w:szCs w:val="20"/>
                <w:lang w:val="ro-MD"/>
              </w:rPr>
              <w:t>Lotul nr. 3 - reparația fațadei blocului „B” a IPLTPA „Mihail Berzovschi”, amplasat pe str. I. Vieru 17/2</w:t>
            </w:r>
          </w:p>
        </w:tc>
      </w:tr>
      <w:tr w:rsidR="001D6A31" w:rsidRPr="000D00ED" w14:paraId="42A27645" w14:textId="77777777" w:rsidTr="001D6A31">
        <w:trPr>
          <w:cantSplit/>
          <w:trHeight w:val="201"/>
        </w:trPr>
        <w:tc>
          <w:tcPr>
            <w:tcW w:w="567" w:type="dxa"/>
            <w:tcBorders>
              <w:top w:val="single" w:sz="4" w:space="0" w:color="auto"/>
              <w:left w:val="single" w:sz="4" w:space="0" w:color="auto"/>
              <w:bottom w:val="single" w:sz="4" w:space="0" w:color="auto"/>
              <w:right w:val="single" w:sz="4" w:space="0" w:color="auto"/>
            </w:tcBorders>
          </w:tcPr>
          <w:p w14:paraId="0A830169" w14:textId="77777777" w:rsidR="001D6A31" w:rsidRPr="00834D83" w:rsidRDefault="001D6A31" w:rsidP="00C01EC4">
            <w:pPr>
              <w:spacing w:after="160"/>
              <w:jc w:val="center"/>
              <w:rPr>
                <w:rFonts w:eastAsia="Batang"/>
                <w:sz w:val="20"/>
                <w:szCs w:val="20"/>
                <w:lang w:val="ro-MD"/>
              </w:rPr>
            </w:pPr>
            <w:r w:rsidRPr="00834D83">
              <w:rPr>
                <w:rFonts w:eastAsia="Batang"/>
                <w:sz w:val="20"/>
                <w:szCs w:val="20"/>
                <w:lang w:val="ro-MD"/>
              </w:rPr>
              <w:t>3.1</w:t>
            </w:r>
          </w:p>
        </w:tc>
        <w:tc>
          <w:tcPr>
            <w:tcW w:w="567" w:type="dxa"/>
            <w:vMerge/>
            <w:tcBorders>
              <w:bottom w:val="single" w:sz="4" w:space="0" w:color="auto"/>
              <w:right w:val="single" w:sz="4" w:space="0" w:color="auto"/>
            </w:tcBorders>
            <w:textDirection w:val="btLr"/>
          </w:tcPr>
          <w:p w14:paraId="5ED9DA2E" w14:textId="77777777" w:rsidR="001D6A31" w:rsidRPr="00834D83" w:rsidRDefault="001D6A31" w:rsidP="00C01EC4">
            <w:pPr>
              <w:autoSpaceDE w:val="0"/>
              <w:autoSpaceDN w:val="0"/>
              <w:adjustRightInd w:val="0"/>
              <w:ind w:left="113" w:right="113"/>
              <w:jc w:val="center"/>
              <w:rPr>
                <w:rFonts w:eastAsia="Batang"/>
                <w:sz w:val="20"/>
                <w:szCs w:val="20"/>
                <w:lang w:val="ro-MD"/>
              </w:rPr>
            </w:pPr>
          </w:p>
        </w:tc>
        <w:tc>
          <w:tcPr>
            <w:tcW w:w="2268" w:type="dxa"/>
            <w:tcBorders>
              <w:left w:val="single" w:sz="4" w:space="0" w:color="auto"/>
              <w:bottom w:val="single" w:sz="4" w:space="0" w:color="auto"/>
              <w:right w:val="single" w:sz="4" w:space="0" w:color="auto"/>
            </w:tcBorders>
          </w:tcPr>
          <w:p w14:paraId="66940A06" w14:textId="77777777" w:rsidR="001D6A31" w:rsidRPr="00834D83" w:rsidRDefault="001D6A31" w:rsidP="00C01EC4">
            <w:pPr>
              <w:autoSpaceDE w:val="0"/>
              <w:autoSpaceDN w:val="0"/>
              <w:adjustRightInd w:val="0"/>
              <w:jc w:val="both"/>
              <w:rPr>
                <w:rFonts w:eastAsia="Cambria"/>
                <w:sz w:val="20"/>
                <w:szCs w:val="20"/>
                <w:lang w:val="ro-MD"/>
              </w:rPr>
            </w:pPr>
            <w:r w:rsidRPr="00834D83">
              <w:rPr>
                <w:rFonts w:eastAsia="Calibri"/>
                <w:sz w:val="20"/>
                <w:szCs w:val="20"/>
                <w:lang w:val="ro-MD"/>
              </w:rPr>
              <w:t>Reparația fațadei blocului „B” a IPLTPA „Mihail Berzovschi”, amplasat pe str. I. Vieru 17/2</w:t>
            </w:r>
          </w:p>
        </w:tc>
        <w:tc>
          <w:tcPr>
            <w:tcW w:w="1276" w:type="dxa"/>
            <w:tcBorders>
              <w:left w:val="single" w:sz="4" w:space="0" w:color="auto"/>
              <w:bottom w:val="single" w:sz="4" w:space="0" w:color="auto"/>
              <w:right w:val="single" w:sz="4" w:space="0" w:color="auto"/>
            </w:tcBorders>
          </w:tcPr>
          <w:p w14:paraId="585176EC" w14:textId="77777777" w:rsidR="001D6A31" w:rsidRPr="00834D83" w:rsidRDefault="001D6A31" w:rsidP="00C01EC4">
            <w:pPr>
              <w:autoSpaceDE w:val="0"/>
              <w:autoSpaceDN w:val="0"/>
              <w:adjustRightInd w:val="0"/>
              <w:jc w:val="center"/>
              <w:rPr>
                <w:rFonts w:eastAsia="Batang"/>
                <w:sz w:val="20"/>
                <w:szCs w:val="20"/>
                <w:lang w:val="ro-MD"/>
              </w:rPr>
            </w:pPr>
            <w:r w:rsidRPr="00834D83">
              <w:rPr>
                <w:rFonts w:eastAsia="Batang"/>
                <w:sz w:val="20"/>
                <w:szCs w:val="20"/>
                <w:lang w:val="ro-MD"/>
              </w:rPr>
              <w:t>1 buc. (lucrare)</w:t>
            </w:r>
          </w:p>
        </w:tc>
        <w:tc>
          <w:tcPr>
            <w:tcW w:w="3537" w:type="dxa"/>
            <w:tcBorders>
              <w:left w:val="single" w:sz="4" w:space="0" w:color="auto"/>
              <w:bottom w:val="single" w:sz="4" w:space="0" w:color="auto"/>
            </w:tcBorders>
          </w:tcPr>
          <w:p w14:paraId="484C2768" w14:textId="77777777" w:rsidR="001D6A31" w:rsidRPr="00834D83" w:rsidRDefault="001D6A31" w:rsidP="00C01EC4">
            <w:pPr>
              <w:widowControl w:val="0"/>
              <w:autoSpaceDE w:val="0"/>
              <w:autoSpaceDN w:val="0"/>
              <w:jc w:val="both"/>
              <w:rPr>
                <w:rFonts w:eastAsia="Calibri"/>
                <w:sz w:val="20"/>
                <w:szCs w:val="20"/>
                <w:lang w:val="ro-MD"/>
              </w:rPr>
            </w:pPr>
            <w:r w:rsidRPr="00834D83">
              <w:rPr>
                <w:rFonts w:eastAsia="Calibri"/>
                <w:sz w:val="20"/>
                <w:szCs w:val="20"/>
                <w:lang w:val="ro-MD"/>
              </w:rPr>
              <w:t>Reparația fațadei blocului „B” a IPLTPA „Mihail Berzovschi”, amplasat pe str. I. Vieru 17/2 – conform cerințelor documentației de atribuire și a listei cu volumele de lucrări.</w:t>
            </w:r>
          </w:p>
        </w:tc>
        <w:tc>
          <w:tcPr>
            <w:tcW w:w="1424" w:type="dxa"/>
            <w:gridSpan w:val="2"/>
            <w:tcBorders>
              <w:top w:val="single" w:sz="8" w:space="0" w:color="auto"/>
              <w:left w:val="single" w:sz="4" w:space="0" w:color="auto"/>
              <w:bottom w:val="single" w:sz="4" w:space="0" w:color="auto"/>
              <w:right w:val="single" w:sz="4" w:space="0" w:color="auto"/>
            </w:tcBorders>
            <w:shd w:val="clear" w:color="000000" w:fill="FFFFFF"/>
            <w:vAlign w:val="center"/>
          </w:tcPr>
          <w:p w14:paraId="2C909B4C" w14:textId="77777777" w:rsidR="001D6A31" w:rsidRPr="00834D83" w:rsidRDefault="001D6A31" w:rsidP="00C01EC4">
            <w:pPr>
              <w:jc w:val="center"/>
              <w:rPr>
                <w:rFonts w:eastAsia="Batang"/>
                <w:sz w:val="20"/>
                <w:szCs w:val="20"/>
                <w:lang w:val="ro-MD"/>
              </w:rPr>
            </w:pPr>
            <w:r w:rsidRPr="00834D83">
              <w:rPr>
                <w:rFonts w:eastAsia="Batang"/>
                <w:sz w:val="20"/>
                <w:szCs w:val="20"/>
                <w:lang w:val="ro-MD"/>
              </w:rPr>
              <w:t>1 550 750,35</w:t>
            </w:r>
          </w:p>
        </w:tc>
      </w:tr>
      <w:tr w:rsidR="001D6A31" w:rsidRPr="00834D83" w14:paraId="77A015E6" w14:textId="77777777" w:rsidTr="001D6A31">
        <w:trPr>
          <w:trHeight w:val="353"/>
        </w:trPr>
        <w:tc>
          <w:tcPr>
            <w:tcW w:w="8215" w:type="dxa"/>
            <w:gridSpan w:val="5"/>
            <w:tcBorders>
              <w:top w:val="single" w:sz="4" w:space="0" w:color="auto"/>
              <w:left w:val="single" w:sz="4" w:space="0" w:color="auto"/>
              <w:bottom w:val="single" w:sz="4" w:space="0" w:color="auto"/>
              <w:right w:val="single" w:sz="4" w:space="0" w:color="auto"/>
            </w:tcBorders>
            <w:vAlign w:val="center"/>
          </w:tcPr>
          <w:p w14:paraId="6DA00FBA" w14:textId="77777777" w:rsidR="001D6A31" w:rsidRPr="00834D83" w:rsidRDefault="001D6A31" w:rsidP="00C01EC4">
            <w:pPr>
              <w:jc w:val="right"/>
              <w:rPr>
                <w:rFonts w:eastAsia="Calibri"/>
                <w:b/>
                <w:sz w:val="20"/>
                <w:szCs w:val="20"/>
                <w:lang w:val="ro-MD"/>
              </w:rPr>
            </w:pPr>
            <w:r w:rsidRPr="00834D83">
              <w:rPr>
                <w:rFonts w:eastAsia="Calibri"/>
                <w:b/>
                <w:sz w:val="20"/>
                <w:szCs w:val="20"/>
                <w:lang w:val="ro-MD"/>
              </w:rPr>
              <w:t>TOTAL:</w:t>
            </w:r>
          </w:p>
        </w:tc>
        <w:tc>
          <w:tcPr>
            <w:tcW w:w="1424" w:type="dxa"/>
            <w:gridSpan w:val="2"/>
            <w:tcBorders>
              <w:top w:val="single" w:sz="4" w:space="0" w:color="auto"/>
              <w:left w:val="single" w:sz="4" w:space="0" w:color="auto"/>
              <w:bottom w:val="single" w:sz="4" w:space="0" w:color="auto"/>
              <w:right w:val="single" w:sz="4" w:space="0" w:color="auto"/>
            </w:tcBorders>
            <w:vAlign w:val="center"/>
          </w:tcPr>
          <w:p w14:paraId="30884A88" w14:textId="77777777" w:rsidR="001D6A31" w:rsidRPr="00834D83" w:rsidRDefault="001D6A31" w:rsidP="00C01EC4">
            <w:pPr>
              <w:jc w:val="center"/>
              <w:rPr>
                <w:rFonts w:eastAsia="Calibri"/>
                <w:b/>
                <w:bCs/>
                <w:sz w:val="20"/>
                <w:szCs w:val="20"/>
                <w:lang w:val="ro-MD"/>
              </w:rPr>
            </w:pPr>
            <w:r w:rsidRPr="00834D83">
              <w:rPr>
                <w:rFonts w:eastAsia="Calibri"/>
                <w:b/>
                <w:bCs/>
                <w:sz w:val="20"/>
                <w:szCs w:val="20"/>
                <w:lang w:val="ro-MD"/>
              </w:rPr>
              <w:t>2 922 977,65</w:t>
            </w:r>
          </w:p>
        </w:tc>
      </w:tr>
    </w:tbl>
    <w:p w14:paraId="3C105910" w14:textId="266957B0" w:rsidR="001D6A31" w:rsidRPr="000D00ED" w:rsidRDefault="001D6A31" w:rsidP="001D6A31">
      <w:pPr>
        <w:shd w:val="clear" w:color="auto" w:fill="FFFFFF" w:themeFill="background1"/>
        <w:tabs>
          <w:tab w:val="right" w:pos="426"/>
        </w:tabs>
        <w:spacing w:before="120"/>
        <w:jc w:val="both"/>
        <w:rPr>
          <w:b/>
          <w:sz w:val="20"/>
          <w:szCs w:val="20"/>
          <w:lang w:val="ro-MD" w:eastAsia="ru-RU"/>
        </w:rPr>
      </w:pPr>
      <w:r w:rsidRPr="000D00ED">
        <w:rPr>
          <w:b/>
          <w:sz w:val="20"/>
          <w:szCs w:val="20"/>
          <w:lang w:val="ro-MD" w:eastAsia="ru-RU"/>
        </w:rPr>
        <w:t xml:space="preserve">2. </w:t>
      </w:r>
      <w:r w:rsidRPr="000D00ED">
        <w:rPr>
          <w:b/>
          <w:sz w:val="20"/>
          <w:szCs w:val="2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639" w:type="dxa"/>
        <w:tblInd w:w="-8" w:type="dxa"/>
        <w:tblLayout w:type="fixed"/>
        <w:tblCellMar>
          <w:top w:w="15" w:type="dxa"/>
          <w:left w:w="15" w:type="dxa"/>
          <w:bottom w:w="15" w:type="dxa"/>
          <w:right w:w="15" w:type="dxa"/>
        </w:tblCellMar>
        <w:tblLook w:val="04A0" w:firstRow="1" w:lastRow="0" w:firstColumn="1" w:lastColumn="0" w:noHBand="0" w:noVBand="1"/>
      </w:tblPr>
      <w:tblGrid>
        <w:gridCol w:w="567"/>
        <w:gridCol w:w="2410"/>
        <w:gridCol w:w="5245"/>
        <w:gridCol w:w="1417"/>
      </w:tblGrid>
      <w:tr w:rsidR="001D6A31" w:rsidRPr="006F4185" w14:paraId="49DCE7C2" w14:textId="77777777" w:rsidTr="001D6A31">
        <w:tc>
          <w:tcPr>
            <w:tcW w:w="567" w:type="dxa"/>
            <w:tcBorders>
              <w:top w:val="outset" w:sz="6" w:space="0" w:color="auto"/>
              <w:left w:val="outset" w:sz="6" w:space="0" w:color="auto"/>
              <w:bottom w:val="outset" w:sz="6" w:space="0" w:color="auto"/>
              <w:right w:val="outset" w:sz="6" w:space="0" w:color="auto"/>
            </w:tcBorders>
            <w:hideMark/>
          </w:tcPr>
          <w:p w14:paraId="5A358BA9" w14:textId="77777777" w:rsidR="001D6A31" w:rsidRPr="006F4185" w:rsidRDefault="001D6A31" w:rsidP="00C01EC4">
            <w:pPr>
              <w:widowControl w:val="0"/>
              <w:tabs>
                <w:tab w:val="left" w:pos="527"/>
              </w:tabs>
              <w:autoSpaceDE w:val="0"/>
              <w:autoSpaceDN w:val="0"/>
              <w:ind w:right="-1"/>
              <w:jc w:val="center"/>
              <w:rPr>
                <w:rFonts w:eastAsia="SimSun"/>
                <w:b/>
                <w:iCs/>
                <w:sz w:val="20"/>
                <w:szCs w:val="20"/>
                <w:lang w:val="ro-MD" w:eastAsia="zh-CN"/>
              </w:rPr>
            </w:pPr>
            <w:r w:rsidRPr="006F4185">
              <w:rPr>
                <w:rFonts w:eastAsia="SimSun"/>
                <w:b/>
                <w:iCs/>
                <w:sz w:val="20"/>
                <w:szCs w:val="20"/>
                <w:lang w:val="ro-MD" w:eastAsia="zh-CN"/>
              </w:rPr>
              <w:t>Nr. d/o</w:t>
            </w:r>
          </w:p>
        </w:tc>
        <w:tc>
          <w:tcPr>
            <w:tcW w:w="2410" w:type="dxa"/>
            <w:tcBorders>
              <w:top w:val="outset" w:sz="6" w:space="0" w:color="auto"/>
              <w:left w:val="outset" w:sz="6" w:space="0" w:color="auto"/>
              <w:bottom w:val="outset" w:sz="6" w:space="0" w:color="auto"/>
              <w:right w:val="outset" w:sz="6" w:space="0" w:color="auto"/>
            </w:tcBorders>
            <w:hideMark/>
          </w:tcPr>
          <w:p w14:paraId="533BABDC" w14:textId="77777777" w:rsidR="001D6A31" w:rsidRPr="006F4185" w:rsidRDefault="001D6A31" w:rsidP="00C01EC4">
            <w:pPr>
              <w:widowControl w:val="0"/>
              <w:tabs>
                <w:tab w:val="left" w:pos="527"/>
              </w:tabs>
              <w:autoSpaceDE w:val="0"/>
              <w:autoSpaceDN w:val="0"/>
              <w:ind w:left="165" w:right="-1"/>
              <w:contextualSpacing/>
              <w:jc w:val="center"/>
              <w:rPr>
                <w:rFonts w:eastAsia="SimSun"/>
                <w:b/>
                <w:iCs/>
                <w:sz w:val="20"/>
                <w:szCs w:val="20"/>
                <w:lang w:val="ro-MD" w:eastAsia="zh-CN"/>
              </w:rPr>
            </w:pPr>
            <w:r w:rsidRPr="006F4185">
              <w:rPr>
                <w:rFonts w:eastAsia="SimSun"/>
                <w:b/>
                <w:iCs/>
                <w:sz w:val="20"/>
                <w:szCs w:val="20"/>
                <w:lang w:val="ro-MD" w:eastAsia="zh-CN"/>
              </w:rPr>
              <w:t>Descrierea criteriului/cerinței</w:t>
            </w:r>
          </w:p>
        </w:tc>
        <w:tc>
          <w:tcPr>
            <w:tcW w:w="5245" w:type="dxa"/>
            <w:tcBorders>
              <w:top w:val="outset" w:sz="6" w:space="0" w:color="auto"/>
              <w:left w:val="outset" w:sz="6" w:space="0" w:color="auto"/>
              <w:bottom w:val="outset" w:sz="6" w:space="0" w:color="auto"/>
              <w:right w:val="outset" w:sz="6" w:space="0" w:color="auto"/>
            </w:tcBorders>
            <w:hideMark/>
          </w:tcPr>
          <w:p w14:paraId="333CEC1E" w14:textId="77777777" w:rsidR="001D6A31" w:rsidRPr="006F4185" w:rsidRDefault="001D6A31" w:rsidP="00C01EC4">
            <w:pPr>
              <w:widowControl w:val="0"/>
              <w:tabs>
                <w:tab w:val="left" w:pos="527"/>
              </w:tabs>
              <w:autoSpaceDE w:val="0"/>
              <w:autoSpaceDN w:val="0"/>
              <w:ind w:right="-1"/>
              <w:jc w:val="center"/>
              <w:rPr>
                <w:rFonts w:eastAsia="SimSun"/>
                <w:b/>
                <w:iCs/>
                <w:sz w:val="20"/>
                <w:szCs w:val="20"/>
                <w:lang w:val="ro-MD" w:eastAsia="zh-CN"/>
              </w:rPr>
            </w:pPr>
            <w:r w:rsidRPr="006F4185">
              <w:rPr>
                <w:rFonts w:eastAsia="SimSun"/>
                <w:b/>
                <w:iCs/>
                <w:sz w:val="20"/>
                <w:szCs w:val="20"/>
                <w:lang w:val="ro-MD" w:eastAsia="zh-CN"/>
              </w:rPr>
              <w:t>Mod de demonstrare a îndeplinirii criteriului/cerinței:</w:t>
            </w:r>
          </w:p>
        </w:tc>
        <w:tc>
          <w:tcPr>
            <w:tcW w:w="1417" w:type="dxa"/>
            <w:tcBorders>
              <w:top w:val="outset" w:sz="6" w:space="0" w:color="auto"/>
              <w:left w:val="outset" w:sz="6" w:space="0" w:color="auto"/>
              <w:bottom w:val="outset" w:sz="6" w:space="0" w:color="auto"/>
              <w:right w:val="outset" w:sz="6" w:space="0" w:color="auto"/>
            </w:tcBorders>
            <w:hideMark/>
          </w:tcPr>
          <w:p w14:paraId="433B0288" w14:textId="77777777" w:rsidR="001D6A31" w:rsidRPr="006F4185" w:rsidRDefault="001D6A31" w:rsidP="00C01EC4">
            <w:pPr>
              <w:widowControl w:val="0"/>
              <w:tabs>
                <w:tab w:val="left" w:pos="527"/>
              </w:tabs>
              <w:autoSpaceDE w:val="0"/>
              <w:autoSpaceDN w:val="0"/>
              <w:ind w:left="43" w:right="-1"/>
              <w:jc w:val="center"/>
              <w:rPr>
                <w:rFonts w:eastAsia="SimSun"/>
                <w:b/>
                <w:iCs/>
                <w:sz w:val="20"/>
                <w:szCs w:val="20"/>
                <w:lang w:val="ro-MD" w:eastAsia="zh-CN"/>
              </w:rPr>
            </w:pPr>
            <w:r w:rsidRPr="006F4185">
              <w:rPr>
                <w:rFonts w:eastAsia="SimSun"/>
                <w:b/>
                <w:iCs/>
                <w:sz w:val="20"/>
                <w:szCs w:val="20"/>
                <w:lang w:val="ro-MD" w:eastAsia="zh-CN"/>
              </w:rPr>
              <w:t>Nivelul minim/</w:t>
            </w:r>
            <w:r w:rsidRPr="006F4185">
              <w:rPr>
                <w:rFonts w:eastAsia="SimSun"/>
                <w:b/>
                <w:iCs/>
                <w:sz w:val="20"/>
                <w:szCs w:val="20"/>
                <w:lang w:val="ro-MD" w:eastAsia="zh-CN"/>
              </w:rPr>
              <w:br/>
              <w:t>Obligativitatea</w:t>
            </w:r>
          </w:p>
        </w:tc>
      </w:tr>
      <w:tr w:rsidR="001D6A31" w:rsidRPr="006F4185" w14:paraId="7CCE0F98" w14:textId="77777777" w:rsidTr="001D6A31">
        <w:tc>
          <w:tcPr>
            <w:tcW w:w="567" w:type="dxa"/>
            <w:tcBorders>
              <w:top w:val="nil"/>
              <w:left w:val="outset" w:sz="6" w:space="0" w:color="auto"/>
              <w:bottom w:val="outset" w:sz="6" w:space="0" w:color="auto"/>
              <w:right w:val="outset" w:sz="6" w:space="0" w:color="auto"/>
            </w:tcBorders>
            <w:hideMark/>
          </w:tcPr>
          <w:p w14:paraId="3AB3DAD6"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1</w:t>
            </w:r>
          </w:p>
        </w:tc>
        <w:tc>
          <w:tcPr>
            <w:tcW w:w="2410" w:type="dxa"/>
            <w:tcBorders>
              <w:top w:val="nil"/>
              <w:left w:val="outset" w:sz="6" w:space="0" w:color="auto"/>
              <w:bottom w:val="outset" w:sz="6" w:space="0" w:color="auto"/>
              <w:right w:val="outset" w:sz="6" w:space="0" w:color="auto"/>
            </w:tcBorders>
            <w:hideMark/>
          </w:tcPr>
          <w:p w14:paraId="20DF2A06"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iCs/>
                <w:sz w:val="20"/>
                <w:szCs w:val="20"/>
                <w:lang w:val="ro-MD" w:eastAsia="zh-CN"/>
              </w:rPr>
              <w:t>Formularul standard al</w:t>
            </w:r>
          </w:p>
          <w:p w14:paraId="2C5BD956"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iCs/>
                <w:sz w:val="20"/>
                <w:szCs w:val="20"/>
                <w:lang w:val="ro-MD" w:eastAsia="zh-CN"/>
              </w:rPr>
              <w:t>Documentului Unic de Achiziții European (DUAE)</w:t>
            </w:r>
          </w:p>
        </w:tc>
        <w:tc>
          <w:tcPr>
            <w:tcW w:w="5245" w:type="dxa"/>
            <w:tcBorders>
              <w:top w:val="nil"/>
              <w:left w:val="outset" w:sz="6" w:space="0" w:color="auto"/>
              <w:bottom w:val="outset" w:sz="6" w:space="0" w:color="auto"/>
              <w:right w:val="outset" w:sz="6" w:space="0" w:color="auto"/>
            </w:tcBorders>
            <w:hideMark/>
          </w:tcPr>
          <w:p w14:paraId="5AAD71B6" w14:textId="77777777" w:rsidR="001D6A31" w:rsidRPr="006F4185" w:rsidRDefault="001D6A31" w:rsidP="00C01EC4">
            <w:pPr>
              <w:widowControl w:val="0"/>
              <w:tabs>
                <w:tab w:val="left" w:pos="527"/>
              </w:tabs>
              <w:autoSpaceDE w:val="0"/>
              <w:autoSpaceDN w:val="0"/>
              <w:ind w:right="75"/>
              <w:contextualSpacing/>
              <w:jc w:val="both"/>
              <w:rPr>
                <w:rFonts w:eastAsia="SimSun"/>
                <w:iCs/>
                <w:sz w:val="20"/>
                <w:szCs w:val="20"/>
                <w:lang w:val="ro-MD" w:eastAsia="zh-CN"/>
              </w:rPr>
            </w:pPr>
            <w:r w:rsidRPr="006F4185">
              <w:rPr>
                <w:rFonts w:eastAsia="SimSun"/>
                <w:iCs/>
                <w:sz w:val="20"/>
                <w:szCs w:val="20"/>
                <w:lang w:val="ro-MD" w:eastAsia="zh-CN"/>
              </w:rPr>
              <w:t>Formularul DUAE, aprobat prin Ordinul Ministerului Finanțelor nr. 72/2020, completat conform modelului anexat, confirmată prin aplicarea semnăturii electronice a Participantului</w:t>
            </w:r>
            <w:r w:rsidRPr="006F4185">
              <w:rPr>
                <w:rFonts w:eastAsia="SimSun"/>
                <w:i/>
                <w:iCs/>
                <w:sz w:val="20"/>
                <w:szCs w:val="20"/>
                <w:lang w:val="ro-MD" w:eastAsia="zh-CN"/>
              </w:rPr>
              <w:t>.</w:t>
            </w:r>
          </w:p>
        </w:tc>
        <w:tc>
          <w:tcPr>
            <w:tcW w:w="1417" w:type="dxa"/>
            <w:tcBorders>
              <w:top w:val="nil"/>
              <w:left w:val="outset" w:sz="6" w:space="0" w:color="auto"/>
              <w:bottom w:val="outset" w:sz="6" w:space="0" w:color="auto"/>
              <w:right w:val="outset" w:sz="6" w:space="0" w:color="auto"/>
            </w:tcBorders>
            <w:hideMark/>
          </w:tcPr>
          <w:p w14:paraId="4AF0392B"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174DD55A" w14:textId="77777777" w:rsidTr="001D6A31">
        <w:tc>
          <w:tcPr>
            <w:tcW w:w="567" w:type="dxa"/>
            <w:tcBorders>
              <w:top w:val="nil"/>
              <w:left w:val="outset" w:sz="6" w:space="0" w:color="auto"/>
              <w:bottom w:val="outset" w:sz="6" w:space="0" w:color="auto"/>
              <w:right w:val="outset" w:sz="6" w:space="0" w:color="auto"/>
            </w:tcBorders>
            <w:hideMark/>
          </w:tcPr>
          <w:p w14:paraId="0839266B"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2</w:t>
            </w:r>
          </w:p>
        </w:tc>
        <w:tc>
          <w:tcPr>
            <w:tcW w:w="2410" w:type="dxa"/>
            <w:tcBorders>
              <w:top w:val="nil"/>
              <w:left w:val="outset" w:sz="6" w:space="0" w:color="auto"/>
              <w:bottom w:val="outset" w:sz="6" w:space="0" w:color="auto"/>
              <w:right w:val="outset" w:sz="6" w:space="0" w:color="auto"/>
            </w:tcBorders>
            <w:hideMark/>
          </w:tcPr>
          <w:p w14:paraId="13839570"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iCs/>
                <w:sz w:val="20"/>
                <w:szCs w:val="20"/>
                <w:lang w:val="ro-MD" w:eastAsia="zh-CN"/>
              </w:rPr>
              <w:t>Cerere de participare</w:t>
            </w:r>
          </w:p>
        </w:tc>
        <w:tc>
          <w:tcPr>
            <w:tcW w:w="5245" w:type="dxa"/>
            <w:tcBorders>
              <w:top w:val="nil"/>
              <w:left w:val="outset" w:sz="6" w:space="0" w:color="auto"/>
              <w:bottom w:val="outset" w:sz="6" w:space="0" w:color="auto"/>
              <w:right w:val="outset" w:sz="6" w:space="0" w:color="auto"/>
            </w:tcBorders>
            <w:hideMark/>
          </w:tcPr>
          <w:p w14:paraId="3A08B6DD" w14:textId="77777777" w:rsidR="001D6A31" w:rsidRPr="006F4185" w:rsidRDefault="001D6A31" w:rsidP="00C01EC4">
            <w:pPr>
              <w:widowControl w:val="0"/>
              <w:tabs>
                <w:tab w:val="left" w:pos="527"/>
              </w:tabs>
              <w:autoSpaceDE w:val="0"/>
              <w:autoSpaceDN w:val="0"/>
              <w:ind w:right="75"/>
              <w:contextualSpacing/>
              <w:jc w:val="both"/>
              <w:rPr>
                <w:rFonts w:eastAsia="SimSun"/>
                <w:iCs/>
                <w:sz w:val="20"/>
                <w:szCs w:val="20"/>
                <w:lang w:val="ro-MD" w:eastAsia="zh-CN"/>
              </w:rPr>
            </w:pPr>
            <w:r w:rsidRPr="006F4185">
              <w:rPr>
                <w:rFonts w:eastAsia="SimSun"/>
                <w:iCs/>
                <w:sz w:val="20"/>
                <w:szCs w:val="20"/>
                <w:lang w:val="ro-MD" w:eastAsia="zh-CN"/>
              </w:rPr>
              <w:t>Completată în conformitate cu anexa nr. 7 din Documentația standard, confirmată prin aplicarea semnăturii electronice a Participantului</w:t>
            </w:r>
            <w:r w:rsidRPr="006F4185">
              <w:rPr>
                <w:rFonts w:eastAsia="SimSun"/>
                <w:i/>
                <w:iCs/>
                <w:sz w:val="20"/>
                <w:szCs w:val="20"/>
                <w:lang w:val="ro-MD" w:eastAsia="zh-CN"/>
              </w:rPr>
              <w:t>.</w:t>
            </w:r>
          </w:p>
        </w:tc>
        <w:tc>
          <w:tcPr>
            <w:tcW w:w="1417" w:type="dxa"/>
            <w:tcBorders>
              <w:top w:val="nil"/>
              <w:left w:val="outset" w:sz="6" w:space="0" w:color="auto"/>
              <w:bottom w:val="outset" w:sz="6" w:space="0" w:color="auto"/>
              <w:right w:val="outset" w:sz="6" w:space="0" w:color="auto"/>
            </w:tcBorders>
            <w:hideMark/>
          </w:tcPr>
          <w:p w14:paraId="7B5C1991"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2770F940" w14:textId="77777777" w:rsidTr="001D6A31">
        <w:tc>
          <w:tcPr>
            <w:tcW w:w="567" w:type="dxa"/>
            <w:tcBorders>
              <w:top w:val="nil"/>
              <w:left w:val="outset" w:sz="6" w:space="0" w:color="auto"/>
              <w:bottom w:val="outset" w:sz="6" w:space="0" w:color="auto"/>
              <w:right w:val="outset" w:sz="6" w:space="0" w:color="auto"/>
            </w:tcBorders>
            <w:hideMark/>
          </w:tcPr>
          <w:p w14:paraId="1FFE92F9"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3</w:t>
            </w:r>
          </w:p>
        </w:tc>
        <w:tc>
          <w:tcPr>
            <w:tcW w:w="2410" w:type="dxa"/>
            <w:tcBorders>
              <w:top w:val="nil"/>
              <w:left w:val="outset" w:sz="6" w:space="0" w:color="auto"/>
              <w:bottom w:val="outset" w:sz="6" w:space="0" w:color="auto"/>
              <w:right w:val="outset" w:sz="6" w:space="0" w:color="auto"/>
            </w:tcBorders>
            <w:hideMark/>
          </w:tcPr>
          <w:p w14:paraId="0459138E"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sz w:val="20"/>
                <w:szCs w:val="20"/>
                <w:lang w:val="ro-MD" w:eastAsia="zh-CN"/>
              </w:rPr>
              <w:t>Declarație privind valabilitatea ofertei</w:t>
            </w:r>
          </w:p>
        </w:tc>
        <w:tc>
          <w:tcPr>
            <w:tcW w:w="5245" w:type="dxa"/>
            <w:tcBorders>
              <w:top w:val="nil"/>
              <w:left w:val="outset" w:sz="6" w:space="0" w:color="auto"/>
              <w:bottom w:val="outset" w:sz="6" w:space="0" w:color="auto"/>
              <w:right w:val="outset" w:sz="6" w:space="0" w:color="auto"/>
            </w:tcBorders>
            <w:hideMark/>
          </w:tcPr>
          <w:p w14:paraId="684FF1CB" w14:textId="77777777" w:rsidR="001D6A31" w:rsidRPr="006F4185" w:rsidRDefault="001D6A31" w:rsidP="00C01EC4">
            <w:pPr>
              <w:widowControl w:val="0"/>
              <w:tabs>
                <w:tab w:val="left" w:pos="527"/>
              </w:tabs>
              <w:autoSpaceDE w:val="0"/>
              <w:autoSpaceDN w:val="0"/>
              <w:ind w:right="75"/>
              <w:contextualSpacing/>
              <w:jc w:val="both"/>
              <w:rPr>
                <w:rFonts w:eastAsia="SimSun"/>
                <w:iCs/>
                <w:sz w:val="20"/>
                <w:szCs w:val="20"/>
                <w:lang w:val="ro-MD" w:eastAsia="zh-CN"/>
              </w:rPr>
            </w:pPr>
            <w:r w:rsidRPr="006F4185">
              <w:rPr>
                <w:rFonts w:eastAsia="SimSun"/>
                <w:iCs/>
                <w:sz w:val="20"/>
                <w:szCs w:val="20"/>
                <w:lang w:val="ro-MD" w:eastAsia="zh-CN"/>
              </w:rPr>
              <w:t xml:space="preserve">Completată în conformitate cu anexa nr. 8 din Documentația standard, confirmată prin aplicarea semnăturii electronice a Participantului. </w:t>
            </w:r>
          </w:p>
          <w:p w14:paraId="5DFBF653" w14:textId="77777777" w:rsidR="001D6A31" w:rsidRPr="006F4185" w:rsidRDefault="001D6A31" w:rsidP="00C01EC4">
            <w:pPr>
              <w:widowControl w:val="0"/>
              <w:tabs>
                <w:tab w:val="left" w:pos="527"/>
              </w:tabs>
              <w:autoSpaceDE w:val="0"/>
              <w:autoSpaceDN w:val="0"/>
              <w:ind w:right="75"/>
              <w:contextualSpacing/>
              <w:jc w:val="both"/>
              <w:rPr>
                <w:rFonts w:eastAsia="SimSun"/>
                <w:sz w:val="20"/>
                <w:szCs w:val="20"/>
                <w:lang w:val="ro-MD" w:eastAsia="zh-CN"/>
              </w:rPr>
            </w:pPr>
            <w:r w:rsidRPr="006F4185">
              <w:rPr>
                <w:rFonts w:eastAsia="SimSun"/>
                <w:sz w:val="20"/>
                <w:szCs w:val="20"/>
                <w:lang w:val="ro-MD" w:eastAsia="zh-CN"/>
              </w:rPr>
              <w:t>Termenul de valabilitate al ofertei – 60 de zile.</w:t>
            </w:r>
          </w:p>
          <w:p w14:paraId="2625B87A" w14:textId="77777777" w:rsidR="001D6A31" w:rsidRPr="006F4185" w:rsidRDefault="001D6A31" w:rsidP="00C01EC4">
            <w:pPr>
              <w:widowControl w:val="0"/>
              <w:tabs>
                <w:tab w:val="left" w:pos="527"/>
              </w:tabs>
              <w:autoSpaceDE w:val="0"/>
              <w:autoSpaceDN w:val="0"/>
              <w:ind w:right="75"/>
              <w:contextualSpacing/>
              <w:jc w:val="both"/>
              <w:rPr>
                <w:rFonts w:eastAsia="SimSun"/>
                <w:iCs/>
                <w:sz w:val="20"/>
                <w:szCs w:val="20"/>
                <w:lang w:val="ro-MD" w:eastAsia="zh-CN"/>
              </w:rPr>
            </w:pPr>
            <w:r w:rsidRPr="006F4185">
              <w:rPr>
                <w:rFonts w:eastAsia="SimSun"/>
                <w:sz w:val="20"/>
                <w:szCs w:val="20"/>
                <w:lang w:val="ro-MD" w:eastAsia="zh-CN"/>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417" w:type="dxa"/>
            <w:tcBorders>
              <w:top w:val="nil"/>
              <w:left w:val="outset" w:sz="6" w:space="0" w:color="auto"/>
              <w:bottom w:val="outset" w:sz="6" w:space="0" w:color="auto"/>
              <w:right w:val="outset" w:sz="6" w:space="0" w:color="auto"/>
            </w:tcBorders>
            <w:hideMark/>
          </w:tcPr>
          <w:p w14:paraId="1022F07F"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3BBE6B65" w14:textId="77777777" w:rsidTr="001D6A31">
        <w:tc>
          <w:tcPr>
            <w:tcW w:w="567" w:type="dxa"/>
            <w:tcBorders>
              <w:top w:val="nil"/>
              <w:left w:val="outset" w:sz="6" w:space="0" w:color="auto"/>
              <w:bottom w:val="outset" w:sz="6" w:space="0" w:color="auto"/>
              <w:right w:val="outset" w:sz="6" w:space="0" w:color="auto"/>
            </w:tcBorders>
            <w:hideMark/>
          </w:tcPr>
          <w:p w14:paraId="3416E02C"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4</w:t>
            </w:r>
          </w:p>
        </w:tc>
        <w:tc>
          <w:tcPr>
            <w:tcW w:w="2410" w:type="dxa"/>
            <w:tcBorders>
              <w:top w:val="nil"/>
              <w:left w:val="outset" w:sz="6" w:space="0" w:color="auto"/>
              <w:bottom w:val="outset" w:sz="6" w:space="0" w:color="auto"/>
              <w:right w:val="outset" w:sz="6" w:space="0" w:color="auto"/>
            </w:tcBorders>
            <w:hideMark/>
          </w:tcPr>
          <w:p w14:paraId="6CA2BC3E"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iCs/>
                <w:sz w:val="20"/>
                <w:szCs w:val="20"/>
                <w:lang w:val="ro-MD" w:eastAsia="zh-CN"/>
              </w:rPr>
              <w:t>Garanția pentru ofertă 1% din valoare ofertei fără TVA</w:t>
            </w:r>
          </w:p>
        </w:tc>
        <w:tc>
          <w:tcPr>
            <w:tcW w:w="5245" w:type="dxa"/>
            <w:tcBorders>
              <w:top w:val="nil"/>
              <w:left w:val="outset" w:sz="6" w:space="0" w:color="auto"/>
              <w:bottom w:val="outset" w:sz="6" w:space="0" w:color="auto"/>
              <w:right w:val="outset" w:sz="6" w:space="0" w:color="auto"/>
            </w:tcBorders>
            <w:hideMark/>
          </w:tcPr>
          <w:p w14:paraId="3A1C8292" w14:textId="77777777" w:rsidR="001D6A31" w:rsidRPr="006F4185" w:rsidRDefault="001D6A31" w:rsidP="00C01EC4">
            <w:pPr>
              <w:widowControl w:val="0"/>
              <w:shd w:val="clear" w:color="auto" w:fill="FFFFFF"/>
              <w:tabs>
                <w:tab w:val="left" w:pos="612"/>
              </w:tabs>
              <w:autoSpaceDE w:val="0"/>
              <w:autoSpaceDN w:val="0"/>
              <w:jc w:val="both"/>
              <w:rPr>
                <w:iCs/>
                <w:sz w:val="20"/>
                <w:szCs w:val="20"/>
                <w:lang w:val="zh-CN" w:eastAsia="ru-RU"/>
              </w:rPr>
            </w:pPr>
            <w:r w:rsidRPr="006F4185">
              <w:rPr>
                <w:iCs/>
                <w:sz w:val="20"/>
                <w:szCs w:val="20"/>
                <w:lang w:val="zh-CN" w:eastAsia="ru-RU"/>
              </w:rPr>
              <w:t>Garanție emisă de o bancă comercială conform anexei nr. 9</w:t>
            </w:r>
            <w:r w:rsidRPr="000D00ED">
              <w:rPr>
                <w:iCs/>
                <w:sz w:val="20"/>
                <w:szCs w:val="20"/>
                <w:lang w:val="ro-MD" w:eastAsia="ru-RU"/>
              </w:rPr>
              <w:t xml:space="preserve">, </w:t>
            </w:r>
            <w:r w:rsidRPr="006F4185">
              <w:rPr>
                <w:iCs/>
                <w:sz w:val="20"/>
                <w:szCs w:val="20"/>
                <w:lang w:val="zh-CN" w:eastAsia="ru-RU"/>
              </w:rPr>
              <w:t>sau</w:t>
            </w:r>
            <w:r w:rsidRPr="000D00ED">
              <w:rPr>
                <w:iCs/>
                <w:sz w:val="20"/>
                <w:szCs w:val="20"/>
                <w:lang w:val="ro-MD" w:eastAsia="ru-RU"/>
              </w:rPr>
              <w:t>,</w:t>
            </w:r>
            <w:r w:rsidRPr="006F4185">
              <w:rPr>
                <w:iCs/>
                <w:sz w:val="20"/>
                <w:szCs w:val="20"/>
                <w:lang w:val="zh-CN" w:eastAsia="ru-RU"/>
              </w:rPr>
              <w:t xml:space="preserve"> transfer la contul autorității contractante în mărime de 1% din valoarea ofertei propuse, confirmată prin aplicarea semnăturii electronice a OE:</w:t>
            </w:r>
          </w:p>
          <w:p w14:paraId="72C9F22E" w14:textId="77777777" w:rsidR="001D6A31" w:rsidRPr="000D00ED" w:rsidRDefault="001D6A31" w:rsidP="00C01EC4">
            <w:pPr>
              <w:widowControl w:val="0"/>
              <w:tabs>
                <w:tab w:val="left" w:pos="527"/>
              </w:tabs>
              <w:autoSpaceDE w:val="0"/>
              <w:autoSpaceDN w:val="0"/>
              <w:ind w:right="75"/>
              <w:contextualSpacing/>
              <w:rPr>
                <w:rFonts w:eastAsia="DengXian"/>
                <w:iCs/>
                <w:sz w:val="20"/>
                <w:szCs w:val="20"/>
                <w:lang w:val="zh-CN" w:eastAsia="zh-CN"/>
              </w:rPr>
            </w:pPr>
            <w:r w:rsidRPr="000D00ED">
              <w:rPr>
                <w:iCs/>
                <w:sz w:val="20"/>
                <w:szCs w:val="20"/>
                <w:lang w:val="zh-CN" w:eastAsia="ru-RU"/>
              </w:rPr>
              <w:t xml:space="preserve">Beneficiarul plăţii: IPLTPA „Mihail Berezovschi” </w:t>
            </w:r>
          </w:p>
          <w:p w14:paraId="485CB211" w14:textId="77777777" w:rsidR="001D6A31" w:rsidRPr="000D00ED" w:rsidRDefault="001D6A31" w:rsidP="00C01EC4">
            <w:pPr>
              <w:widowControl w:val="0"/>
              <w:tabs>
                <w:tab w:val="left" w:pos="527"/>
              </w:tabs>
              <w:autoSpaceDE w:val="0"/>
              <w:autoSpaceDN w:val="0"/>
              <w:ind w:right="75"/>
              <w:contextualSpacing/>
              <w:rPr>
                <w:rFonts w:eastAsia="DengXian"/>
                <w:iCs/>
                <w:sz w:val="20"/>
                <w:szCs w:val="20"/>
                <w:lang w:val="zh-CN" w:eastAsia="zh-CN"/>
              </w:rPr>
            </w:pPr>
            <w:r w:rsidRPr="000D00ED">
              <w:rPr>
                <w:iCs/>
                <w:sz w:val="20"/>
                <w:szCs w:val="20"/>
                <w:lang w:val="zh-CN" w:eastAsia="ru-RU"/>
              </w:rPr>
              <w:t>Denumirea Băncii: Ministerul Finantelor – Trezoreria de Stat</w:t>
            </w:r>
            <w:r w:rsidRPr="000D00ED">
              <w:rPr>
                <w:iCs/>
                <w:sz w:val="20"/>
                <w:szCs w:val="20"/>
                <w:lang w:val="ro-MD" w:eastAsia="ru-RU"/>
              </w:rPr>
              <w:t>,</w:t>
            </w:r>
            <w:r w:rsidRPr="000D00ED">
              <w:rPr>
                <w:iCs/>
                <w:sz w:val="20"/>
                <w:szCs w:val="20"/>
                <w:lang w:val="zh-CN" w:eastAsia="ru-RU"/>
              </w:rPr>
              <w:t xml:space="preserve"> </w:t>
            </w:r>
          </w:p>
          <w:p w14:paraId="27280A9F" w14:textId="77777777" w:rsidR="001D6A31" w:rsidRPr="000D00ED" w:rsidRDefault="001D6A31" w:rsidP="00C01EC4">
            <w:pPr>
              <w:widowControl w:val="0"/>
              <w:tabs>
                <w:tab w:val="left" w:pos="527"/>
              </w:tabs>
              <w:autoSpaceDE w:val="0"/>
              <w:autoSpaceDN w:val="0"/>
              <w:ind w:right="75"/>
              <w:contextualSpacing/>
              <w:rPr>
                <w:rFonts w:eastAsia="DengXian"/>
                <w:iCs/>
                <w:sz w:val="20"/>
                <w:szCs w:val="20"/>
                <w:lang w:val="zh-CN" w:eastAsia="zh-CN"/>
              </w:rPr>
            </w:pPr>
            <w:r w:rsidRPr="000D00ED">
              <w:rPr>
                <w:iCs/>
                <w:sz w:val="20"/>
                <w:szCs w:val="20"/>
                <w:lang w:val="zh-CN" w:eastAsia="ru-RU"/>
              </w:rPr>
              <w:t>Codul fiscal: 1016620007582</w:t>
            </w:r>
            <w:r w:rsidRPr="000D00ED">
              <w:rPr>
                <w:iCs/>
                <w:sz w:val="20"/>
                <w:szCs w:val="20"/>
                <w:lang w:val="ro-MD" w:eastAsia="ru-RU"/>
              </w:rPr>
              <w:t>,</w:t>
            </w:r>
            <w:r w:rsidRPr="000D00ED">
              <w:rPr>
                <w:iCs/>
                <w:sz w:val="20"/>
                <w:szCs w:val="20"/>
                <w:lang w:val="zh-CN" w:eastAsia="ru-RU"/>
              </w:rPr>
              <w:t xml:space="preserve"> </w:t>
            </w:r>
          </w:p>
          <w:p w14:paraId="462C4470" w14:textId="77777777" w:rsidR="001D6A31" w:rsidRPr="000D00ED" w:rsidRDefault="001D6A31" w:rsidP="00C01EC4">
            <w:pPr>
              <w:widowControl w:val="0"/>
              <w:tabs>
                <w:tab w:val="left" w:pos="527"/>
              </w:tabs>
              <w:autoSpaceDE w:val="0"/>
              <w:autoSpaceDN w:val="0"/>
              <w:ind w:right="75"/>
              <w:contextualSpacing/>
              <w:rPr>
                <w:rFonts w:eastAsia="DengXian"/>
                <w:iCs/>
                <w:sz w:val="20"/>
                <w:szCs w:val="20"/>
                <w:lang w:val="zh-CN" w:eastAsia="zh-CN"/>
              </w:rPr>
            </w:pPr>
            <w:r w:rsidRPr="000D00ED">
              <w:rPr>
                <w:iCs/>
                <w:sz w:val="20"/>
                <w:szCs w:val="20"/>
                <w:lang w:val="zh-CN" w:eastAsia="ru-RU"/>
              </w:rPr>
              <w:t xml:space="preserve">IBAN: </w:t>
            </w:r>
            <w:r w:rsidRPr="002A2CB1">
              <w:rPr>
                <w:iCs/>
                <w:color w:val="FF0000"/>
                <w:sz w:val="20"/>
                <w:szCs w:val="20"/>
                <w:lang w:val="zh-CN" w:eastAsia="ru-RU"/>
              </w:rPr>
              <w:t>MD56TRPCDV518410A01230AA</w:t>
            </w:r>
            <w:r w:rsidRPr="002A2CB1">
              <w:rPr>
                <w:iCs/>
                <w:color w:val="FF0000"/>
                <w:sz w:val="20"/>
                <w:szCs w:val="20"/>
                <w:lang w:val="ro-MD" w:eastAsia="ru-RU"/>
              </w:rPr>
              <w:t>,</w:t>
            </w:r>
            <w:r w:rsidRPr="002A2CB1">
              <w:rPr>
                <w:iCs/>
                <w:color w:val="FF0000"/>
                <w:sz w:val="20"/>
                <w:szCs w:val="20"/>
                <w:lang w:val="zh-CN" w:eastAsia="ru-RU"/>
              </w:rPr>
              <w:t xml:space="preserve"> </w:t>
            </w:r>
          </w:p>
          <w:p w14:paraId="2B4A4BE3" w14:textId="77777777" w:rsidR="001D6A31" w:rsidRPr="006F4185" w:rsidRDefault="001D6A31" w:rsidP="00C01EC4">
            <w:pPr>
              <w:widowControl w:val="0"/>
              <w:tabs>
                <w:tab w:val="left" w:pos="527"/>
              </w:tabs>
              <w:autoSpaceDE w:val="0"/>
              <w:autoSpaceDN w:val="0"/>
              <w:ind w:right="75"/>
              <w:contextualSpacing/>
              <w:rPr>
                <w:rFonts w:eastAsia="SimSun"/>
                <w:iCs/>
                <w:sz w:val="20"/>
                <w:szCs w:val="20"/>
                <w:lang w:val="en-US" w:eastAsia="zh-CN"/>
              </w:rPr>
            </w:pPr>
            <w:r w:rsidRPr="000D00ED">
              <w:rPr>
                <w:iCs/>
                <w:sz w:val="20"/>
                <w:szCs w:val="20"/>
                <w:lang w:val="zh-CN" w:eastAsia="ru-RU"/>
              </w:rPr>
              <w:lastRenderedPageBreak/>
              <w:t>Cod: 2264142001.</w:t>
            </w:r>
          </w:p>
        </w:tc>
        <w:tc>
          <w:tcPr>
            <w:tcW w:w="1417" w:type="dxa"/>
            <w:tcBorders>
              <w:top w:val="nil"/>
              <w:left w:val="outset" w:sz="6" w:space="0" w:color="auto"/>
              <w:bottom w:val="outset" w:sz="6" w:space="0" w:color="auto"/>
              <w:right w:val="outset" w:sz="6" w:space="0" w:color="auto"/>
            </w:tcBorders>
            <w:hideMark/>
          </w:tcPr>
          <w:p w14:paraId="5C4E1D14"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lastRenderedPageBreak/>
              <w:t>Obligatoriu</w:t>
            </w:r>
          </w:p>
        </w:tc>
      </w:tr>
      <w:tr w:rsidR="001D6A31" w:rsidRPr="006F4185" w14:paraId="178B047A" w14:textId="77777777" w:rsidTr="001D6A31">
        <w:tc>
          <w:tcPr>
            <w:tcW w:w="567" w:type="dxa"/>
            <w:tcBorders>
              <w:top w:val="nil"/>
              <w:left w:val="outset" w:sz="6" w:space="0" w:color="auto"/>
              <w:bottom w:val="outset" w:sz="6" w:space="0" w:color="auto"/>
              <w:right w:val="outset" w:sz="6" w:space="0" w:color="auto"/>
            </w:tcBorders>
            <w:hideMark/>
          </w:tcPr>
          <w:p w14:paraId="132AE772"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5</w:t>
            </w:r>
          </w:p>
        </w:tc>
        <w:tc>
          <w:tcPr>
            <w:tcW w:w="2410" w:type="dxa"/>
            <w:tcBorders>
              <w:top w:val="nil"/>
              <w:left w:val="outset" w:sz="6" w:space="0" w:color="auto"/>
              <w:bottom w:val="outset" w:sz="6" w:space="0" w:color="auto"/>
              <w:right w:val="outset" w:sz="6" w:space="0" w:color="auto"/>
            </w:tcBorders>
            <w:hideMark/>
          </w:tcPr>
          <w:p w14:paraId="6FFDCD83"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sz w:val="20"/>
                <w:szCs w:val="20"/>
                <w:lang w:val="ro-MD" w:eastAsia="zh-CN"/>
              </w:rPr>
              <w:t>Formularul devizelor</w:t>
            </w:r>
          </w:p>
        </w:tc>
        <w:tc>
          <w:tcPr>
            <w:tcW w:w="5245" w:type="dxa"/>
            <w:tcBorders>
              <w:top w:val="nil"/>
              <w:left w:val="outset" w:sz="6" w:space="0" w:color="auto"/>
              <w:bottom w:val="outset" w:sz="6" w:space="0" w:color="auto"/>
              <w:right w:val="outset" w:sz="6" w:space="0" w:color="auto"/>
            </w:tcBorders>
            <w:hideMark/>
          </w:tcPr>
          <w:p w14:paraId="76C21744" w14:textId="77777777" w:rsidR="001D6A31" w:rsidRPr="006F4185" w:rsidRDefault="001D6A31" w:rsidP="00C01EC4">
            <w:pPr>
              <w:widowControl w:val="0"/>
              <w:tabs>
                <w:tab w:val="left" w:pos="527"/>
              </w:tabs>
              <w:autoSpaceDE w:val="0"/>
              <w:autoSpaceDN w:val="0"/>
              <w:ind w:right="75"/>
              <w:contextualSpacing/>
              <w:jc w:val="both"/>
              <w:rPr>
                <w:rFonts w:eastAsia="SimSun"/>
                <w:iCs/>
                <w:sz w:val="20"/>
                <w:szCs w:val="20"/>
                <w:lang w:val="ro-MD" w:eastAsia="zh-CN"/>
              </w:rPr>
            </w:pPr>
            <w:r w:rsidRPr="006F4185">
              <w:rPr>
                <w:rFonts w:eastAsia="SimSun"/>
                <w:sz w:val="20"/>
                <w:szCs w:val="20"/>
                <w:lang w:val="ro-MD" w:eastAsia="zh-CN"/>
              </w:rPr>
              <w:t>Formularele F nr. 3, F nr. 5 și F nr. 7 cu specificarea parametrilor tehnici solicitați în caietul de sarcini, în original, confirmate prin aplicarea semnăturii electronice a participantului.</w:t>
            </w:r>
          </w:p>
        </w:tc>
        <w:tc>
          <w:tcPr>
            <w:tcW w:w="1417" w:type="dxa"/>
            <w:tcBorders>
              <w:top w:val="nil"/>
              <w:left w:val="outset" w:sz="6" w:space="0" w:color="auto"/>
              <w:bottom w:val="outset" w:sz="6" w:space="0" w:color="auto"/>
              <w:right w:val="outset" w:sz="6" w:space="0" w:color="auto"/>
            </w:tcBorders>
            <w:hideMark/>
          </w:tcPr>
          <w:p w14:paraId="0F039580"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67268894" w14:textId="77777777" w:rsidTr="001D6A31">
        <w:tc>
          <w:tcPr>
            <w:tcW w:w="567" w:type="dxa"/>
            <w:tcBorders>
              <w:top w:val="nil"/>
              <w:left w:val="outset" w:sz="6" w:space="0" w:color="auto"/>
              <w:bottom w:val="outset" w:sz="6" w:space="0" w:color="auto"/>
              <w:right w:val="outset" w:sz="6" w:space="0" w:color="auto"/>
            </w:tcBorders>
            <w:hideMark/>
          </w:tcPr>
          <w:p w14:paraId="4B377FE8"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6</w:t>
            </w:r>
          </w:p>
        </w:tc>
        <w:tc>
          <w:tcPr>
            <w:tcW w:w="2410" w:type="dxa"/>
            <w:tcBorders>
              <w:top w:val="nil"/>
              <w:left w:val="outset" w:sz="6" w:space="0" w:color="auto"/>
              <w:bottom w:val="outset" w:sz="6" w:space="0" w:color="auto"/>
              <w:right w:val="outset" w:sz="6" w:space="0" w:color="auto"/>
            </w:tcBorders>
            <w:hideMark/>
          </w:tcPr>
          <w:p w14:paraId="2B32BAFA" w14:textId="77777777" w:rsidR="001D6A31" w:rsidRPr="006F4185" w:rsidRDefault="001D6A31" w:rsidP="00C01EC4">
            <w:pPr>
              <w:widowControl w:val="0"/>
              <w:tabs>
                <w:tab w:val="left" w:pos="527"/>
              </w:tabs>
              <w:autoSpaceDE w:val="0"/>
              <w:autoSpaceDN w:val="0"/>
              <w:ind w:right="121"/>
              <w:contextualSpacing/>
              <w:jc w:val="both"/>
              <w:rPr>
                <w:rFonts w:eastAsia="SimSun"/>
                <w:sz w:val="20"/>
                <w:szCs w:val="20"/>
                <w:lang w:val="ro-MD" w:eastAsia="zh-CN"/>
              </w:rPr>
            </w:pPr>
            <w:r w:rsidRPr="006F4185">
              <w:rPr>
                <w:rFonts w:eastAsia="SimSun"/>
                <w:sz w:val="20"/>
                <w:szCs w:val="20"/>
                <w:lang w:val="ro-MD" w:eastAsia="zh-CN"/>
              </w:rPr>
              <w:t>Graficul de executare a lucrărilor</w:t>
            </w:r>
          </w:p>
        </w:tc>
        <w:tc>
          <w:tcPr>
            <w:tcW w:w="5245" w:type="dxa"/>
            <w:tcBorders>
              <w:top w:val="nil"/>
              <w:left w:val="outset" w:sz="6" w:space="0" w:color="auto"/>
              <w:bottom w:val="outset" w:sz="6" w:space="0" w:color="auto"/>
              <w:right w:val="outset" w:sz="6" w:space="0" w:color="auto"/>
            </w:tcBorders>
            <w:hideMark/>
          </w:tcPr>
          <w:p w14:paraId="543BDE8A" w14:textId="77777777" w:rsidR="001D6A31" w:rsidRPr="006F4185" w:rsidRDefault="001D6A31" w:rsidP="00C01EC4">
            <w:pPr>
              <w:widowControl w:val="0"/>
              <w:tabs>
                <w:tab w:val="left" w:pos="527"/>
              </w:tabs>
              <w:autoSpaceDE w:val="0"/>
              <w:autoSpaceDN w:val="0"/>
              <w:ind w:right="75"/>
              <w:contextualSpacing/>
              <w:jc w:val="both"/>
              <w:rPr>
                <w:rFonts w:eastAsia="SimSun"/>
                <w:sz w:val="20"/>
                <w:szCs w:val="20"/>
                <w:lang w:val="ro-MD" w:eastAsia="zh-CN"/>
              </w:rPr>
            </w:pPr>
            <w:r w:rsidRPr="006F4185">
              <w:rPr>
                <w:rFonts w:eastAsia="SimSun"/>
                <w:sz w:val="20"/>
                <w:szCs w:val="20"/>
                <w:lang w:val="ro-MD" w:eastAsia="zh-CN"/>
              </w:rPr>
              <w:t>Graficul de executare a lucrărilor, conform anexei nr. 10, confirmat prin aplicarea semnăturii electronice a participantului.</w:t>
            </w:r>
          </w:p>
        </w:tc>
        <w:tc>
          <w:tcPr>
            <w:tcW w:w="1417" w:type="dxa"/>
            <w:tcBorders>
              <w:top w:val="nil"/>
              <w:left w:val="outset" w:sz="6" w:space="0" w:color="auto"/>
              <w:bottom w:val="outset" w:sz="6" w:space="0" w:color="auto"/>
              <w:right w:val="outset" w:sz="6" w:space="0" w:color="auto"/>
            </w:tcBorders>
            <w:hideMark/>
          </w:tcPr>
          <w:p w14:paraId="17D5262F"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127C1461" w14:textId="77777777" w:rsidTr="001D6A31">
        <w:tc>
          <w:tcPr>
            <w:tcW w:w="9639" w:type="dxa"/>
            <w:gridSpan w:val="4"/>
            <w:tcBorders>
              <w:top w:val="nil"/>
              <w:left w:val="outset" w:sz="6" w:space="0" w:color="auto"/>
              <w:bottom w:val="outset" w:sz="6" w:space="0" w:color="auto"/>
              <w:right w:val="outset" w:sz="6" w:space="0" w:color="auto"/>
            </w:tcBorders>
            <w:hideMark/>
          </w:tcPr>
          <w:p w14:paraId="4C5275C0" w14:textId="77777777" w:rsidR="001D6A31" w:rsidRPr="006F4185" w:rsidRDefault="001D6A31" w:rsidP="001D6A31">
            <w:pPr>
              <w:widowControl w:val="0"/>
              <w:tabs>
                <w:tab w:val="left" w:pos="527"/>
              </w:tabs>
              <w:autoSpaceDE w:val="0"/>
              <w:autoSpaceDN w:val="0"/>
              <w:ind w:left="165" w:right="-1"/>
              <w:contextualSpacing/>
              <w:jc w:val="center"/>
              <w:rPr>
                <w:rFonts w:eastAsia="SimSun"/>
                <w:b/>
                <w:iCs/>
                <w:sz w:val="20"/>
                <w:szCs w:val="20"/>
                <w:lang w:val="ro-MD" w:eastAsia="zh-CN"/>
              </w:rPr>
            </w:pPr>
            <w:r w:rsidRPr="006F4185">
              <w:rPr>
                <w:rFonts w:eastAsia="SimSun"/>
                <w:b/>
                <w:iCs/>
                <w:sz w:val="20"/>
                <w:szCs w:val="20"/>
                <w:lang w:val="ro-MD" w:eastAsia="zh-CN"/>
              </w:rPr>
              <w:t>Acte solicitate prin DUAE,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p>
        </w:tc>
      </w:tr>
      <w:tr w:rsidR="001D6A31" w:rsidRPr="006F4185" w14:paraId="06BA6B0E" w14:textId="77777777" w:rsidTr="001D6A31">
        <w:tc>
          <w:tcPr>
            <w:tcW w:w="567" w:type="dxa"/>
            <w:tcBorders>
              <w:top w:val="nil"/>
              <w:left w:val="outset" w:sz="6" w:space="0" w:color="auto"/>
              <w:bottom w:val="outset" w:sz="6" w:space="0" w:color="auto"/>
              <w:right w:val="outset" w:sz="6" w:space="0" w:color="auto"/>
            </w:tcBorders>
            <w:hideMark/>
          </w:tcPr>
          <w:p w14:paraId="3D26879C"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6</w:t>
            </w:r>
          </w:p>
        </w:tc>
        <w:tc>
          <w:tcPr>
            <w:tcW w:w="2410" w:type="dxa"/>
            <w:tcBorders>
              <w:top w:val="outset" w:sz="6" w:space="0" w:color="auto"/>
              <w:left w:val="outset" w:sz="6" w:space="0" w:color="auto"/>
              <w:bottom w:val="outset" w:sz="6" w:space="0" w:color="auto"/>
              <w:right w:val="outset" w:sz="6" w:space="0" w:color="auto"/>
            </w:tcBorders>
            <w:hideMark/>
          </w:tcPr>
          <w:p w14:paraId="0A2D3242"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sz w:val="20"/>
                <w:szCs w:val="20"/>
                <w:lang w:val="ro-MD" w:eastAsia="zh-CN"/>
              </w:rPr>
              <w:t>Dovada înregistrării juridice </w:t>
            </w:r>
          </w:p>
        </w:tc>
        <w:tc>
          <w:tcPr>
            <w:tcW w:w="5245" w:type="dxa"/>
            <w:tcBorders>
              <w:top w:val="outset" w:sz="6" w:space="0" w:color="auto"/>
              <w:left w:val="outset" w:sz="6" w:space="0" w:color="auto"/>
              <w:bottom w:val="outset" w:sz="6" w:space="0" w:color="auto"/>
              <w:right w:val="outset" w:sz="6" w:space="0" w:color="auto"/>
            </w:tcBorders>
            <w:hideMark/>
          </w:tcPr>
          <w:p w14:paraId="02EDC581" w14:textId="77777777" w:rsidR="001D6A31" w:rsidRPr="006F4185" w:rsidRDefault="001D6A31" w:rsidP="00C01EC4">
            <w:pPr>
              <w:widowControl w:val="0"/>
              <w:tabs>
                <w:tab w:val="left" w:pos="527"/>
              </w:tabs>
              <w:autoSpaceDE w:val="0"/>
              <w:autoSpaceDN w:val="0"/>
              <w:ind w:right="75"/>
              <w:contextualSpacing/>
              <w:jc w:val="both"/>
              <w:rPr>
                <w:rFonts w:eastAsia="SimSun"/>
                <w:iCs/>
                <w:sz w:val="20"/>
                <w:szCs w:val="20"/>
                <w:lang w:val="ro-MD" w:eastAsia="zh-CN"/>
              </w:rPr>
            </w:pPr>
            <w:r w:rsidRPr="006F4185">
              <w:rPr>
                <w:rFonts w:eastAsia="SimSun"/>
                <w:sz w:val="20"/>
                <w:szCs w:val="20"/>
                <w:lang w:val="ro-MD" w:eastAsia="zh-CN"/>
              </w:rPr>
              <w:t>Certificat de înregistrare/decizie de înregistrare/extras  emis de organul abilitat, copie semnat electronic; </w:t>
            </w:r>
          </w:p>
        </w:tc>
        <w:tc>
          <w:tcPr>
            <w:tcW w:w="1417" w:type="dxa"/>
            <w:tcBorders>
              <w:top w:val="outset" w:sz="6" w:space="0" w:color="auto"/>
              <w:left w:val="outset" w:sz="6" w:space="0" w:color="auto"/>
              <w:bottom w:val="outset" w:sz="6" w:space="0" w:color="auto"/>
              <w:right w:val="outset" w:sz="6" w:space="0" w:color="auto"/>
            </w:tcBorders>
            <w:hideMark/>
          </w:tcPr>
          <w:p w14:paraId="76BE89D3" w14:textId="77777777" w:rsidR="001D6A31" w:rsidRPr="006F4185" w:rsidRDefault="001D6A31" w:rsidP="00C01EC4">
            <w:pPr>
              <w:widowControl w:val="0"/>
              <w:tabs>
                <w:tab w:val="left" w:pos="527"/>
              </w:tabs>
              <w:autoSpaceDE w:val="0"/>
              <w:autoSpaceDN w:val="0"/>
              <w:ind w:left="165" w:right="-1"/>
              <w:contextualSpacing/>
              <w:jc w:val="both"/>
              <w:rPr>
                <w:rFonts w:eastAsia="SimSun"/>
                <w:sz w:val="20"/>
                <w:szCs w:val="20"/>
                <w:lang w:val="ro-MD" w:eastAsia="zh-CN"/>
              </w:rPr>
            </w:pPr>
            <w:r w:rsidRPr="006F4185">
              <w:rPr>
                <w:rFonts w:eastAsia="SimSun"/>
                <w:iCs/>
                <w:sz w:val="20"/>
                <w:szCs w:val="20"/>
                <w:lang w:val="ro-MD" w:eastAsia="zh-CN"/>
              </w:rPr>
              <w:t>Obligatoriu</w:t>
            </w:r>
          </w:p>
        </w:tc>
      </w:tr>
      <w:tr w:rsidR="001D6A31" w:rsidRPr="006F4185" w14:paraId="0C54980E" w14:textId="77777777" w:rsidTr="001D6A31">
        <w:tc>
          <w:tcPr>
            <w:tcW w:w="567" w:type="dxa"/>
            <w:tcBorders>
              <w:top w:val="nil"/>
              <w:left w:val="outset" w:sz="6" w:space="0" w:color="auto"/>
              <w:bottom w:val="outset" w:sz="6" w:space="0" w:color="auto"/>
              <w:right w:val="outset" w:sz="6" w:space="0" w:color="auto"/>
            </w:tcBorders>
            <w:hideMark/>
          </w:tcPr>
          <w:p w14:paraId="38A9A4D2"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7</w:t>
            </w:r>
          </w:p>
        </w:tc>
        <w:tc>
          <w:tcPr>
            <w:tcW w:w="2410" w:type="dxa"/>
            <w:tcBorders>
              <w:top w:val="nil"/>
              <w:left w:val="outset" w:sz="6" w:space="0" w:color="auto"/>
              <w:bottom w:val="outset" w:sz="6" w:space="0" w:color="auto"/>
              <w:right w:val="outset" w:sz="6" w:space="0" w:color="auto"/>
            </w:tcBorders>
            <w:hideMark/>
          </w:tcPr>
          <w:p w14:paraId="5F24D09F"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sz w:val="20"/>
                <w:szCs w:val="20"/>
                <w:lang w:val="ro-MD" w:eastAsia="zh-CN"/>
              </w:rPr>
              <w:t>Certificat de atribuire al contului bancar </w:t>
            </w:r>
          </w:p>
        </w:tc>
        <w:tc>
          <w:tcPr>
            <w:tcW w:w="5245" w:type="dxa"/>
            <w:tcBorders>
              <w:top w:val="nil"/>
              <w:left w:val="outset" w:sz="6" w:space="0" w:color="auto"/>
              <w:bottom w:val="outset" w:sz="6" w:space="0" w:color="auto"/>
              <w:right w:val="outset" w:sz="6" w:space="0" w:color="auto"/>
            </w:tcBorders>
            <w:hideMark/>
          </w:tcPr>
          <w:p w14:paraId="226456C7" w14:textId="77777777" w:rsidR="001D6A31" w:rsidRPr="006F4185" w:rsidRDefault="001D6A31" w:rsidP="00C01EC4">
            <w:pPr>
              <w:widowControl w:val="0"/>
              <w:tabs>
                <w:tab w:val="left" w:pos="527"/>
              </w:tabs>
              <w:autoSpaceDE w:val="0"/>
              <w:autoSpaceDN w:val="0"/>
              <w:ind w:right="75"/>
              <w:contextualSpacing/>
              <w:jc w:val="both"/>
              <w:rPr>
                <w:rFonts w:eastAsia="SimSun"/>
                <w:iCs/>
                <w:sz w:val="20"/>
                <w:szCs w:val="20"/>
                <w:lang w:val="ro-MD" w:eastAsia="zh-CN"/>
              </w:rPr>
            </w:pPr>
            <w:r w:rsidRPr="006F4185">
              <w:rPr>
                <w:rFonts w:eastAsia="SimSun"/>
                <w:sz w:val="20"/>
                <w:szCs w:val="20"/>
                <w:lang w:val="ro-MD" w:eastAsia="zh-CN"/>
              </w:rPr>
              <w:t>Valabil, eliberat de banca deținătoare de cont, în original/copie semnat electronic; </w:t>
            </w:r>
          </w:p>
        </w:tc>
        <w:tc>
          <w:tcPr>
            <w:tcW w:w="1417" w:type="dxa"/>
            <w:tcBorders>
              <w:top w:val="nil"/>
              <w:left w:val="outset" w:sz="6" w:space="0" w:color="auto"/>
              <w:bottom w:val="outset" w:sz="6" w:space="0" w:color="auto"/>
              <w:right w:val="outset" w:sz="6" w:space="0" w:color="auto"/>
            </w:tcBorders>
            <w:hideMark/>
          </w:tcPr>
          <w:p w14:paraId="7E61E329" w14:textId="77777777" w:rsidR="001D6A31" w:rsidRPr="006F4185" w:rsidRDefault="001D6A31" w:rsidP="00C01EC4">
            <w:pPr>
              <w:widowControl w:val="0"/>
              <w:tabs>
                <w:tab w:val="left" w:pos="527"/>
              </w:tabs>
              <w:autoSpaceDE w:val="0"/>
              <w:autoSpaceDN w:val="0"/>
              <w:ind w:left="165" w:right="-1"/>
              <w:contextualSpacing/>
              <w:jc w:val="both"/>
              <w:rPr>
                <w:rFonts w:eastAsia="SimSun"/>
                <w:sz w:val="20"/>
                <w:szCs w:val="20"/>
                <w:lang w:val="ro-MD" w:eastAsia="zh-CN"/>
              </w:rPr>
            </w:pPr>
            <w:r w:rsidRPr="006F4185">
              <w:rPr>
                <w:rFonts w:eastAsia="SimSun"/>
                <w:iCs/>
                <w:sz w:val="20"/>
                <w:szCs w:val="20"/>
                <w:lang w:val="ro-MD" w:eastAsia="zh-CN"/>
              </w:rPr>
              <w:t>Obligatoriu</w:t>
            </w:r>
          </w:p>
        </w:tc>
      </w:tr>
      <w:tr w:rsidR="001D6A31" w:rsidRPr="006F4185" w14:paraId="16A87C21" w14:textId="77777777" w:rsidTr="001D6A31">
        <w:tc>
          <w:tcPr>
            <w:tcW w:w="567" w:type="dxa"/>
            <w:tcBorders>
              <w:top w:val="nil"/>
              <w:left w:val="outset" w:sz="6" w:space="0" w:color="auto"/>
              <w:bottom w:val="outset" w:sz="6" w:space="0" w:color="auto"/>
              <w:right w:val="outset" w:sz="6" w:space="0" w:color="auto"/>
            </w:tcBorders>
            <w:hideMark/>
          </w:tcPr>
          <w:p w14:paraId="245A03D0"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8</w:t>
            </w:r>
          </w:p>
        </w:tc>
        <w:tc>
          <w:tcPr>
            <w:tcW w:w="2410" w:type="dxa"/>
            <w:tcBorders>
              <w:top w:val="nil"/>
              <w:left w:val="outset" w:sz="6" w:space="0" w:color="auto"/>
              <w:bottom w:val="outset" w:sz="6" w:space="0" w:color="auto"/>
              <w:right w:val="outset" w:sz="6" w:space="0" w:color="auto"/>
            </w:tcBorders>
            <w:hideMark/>
          </w:tcPr>
          <w:p w14:paraId="2C511B47"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sz w:val="20"/>
                <w:szCs w:val="20"/>
                <w:lang w:val="ro-MD" w:eastAsia="zh-CN"/>
              </w:rPr>
              <w:t>Garanția de bună execuție în cuantum de 5%  </w:t>
            </w:r>
          </w:p>
        </w:tc>
        <w:tc>
          <w:tcPr>
            <w:tcW w:w="5245" w:type="dxa"/>
            <w:tcBorders>
              <w:top w:val="nil"/>
              <w:left w:val="outset" w:sz="6" w:space="0" w:color="auto"/>
              <w:bottom w:val="outset" w:sz="6" w:space="0" w:color="auto"/>
              <w:right w:val="outset" w:sz="6" w:space="0" w:color="auto"/>
            </w:tcBorders>
            <w:hideMark/>
          </w:tcPr>
          <w:p w14:paraId="3E904F08" w14:textId="77777777" w:rsidR="001D6A31" w:rsidRPr="006F4185" w:rsidRDefault="001D6A31" w:rsidP="00C01EC4">
            <w:pPr>
              <w:widowControl w:val="0"/>
              <w:autoSpaceDE w:val="0"/>
              <w:autoSpaceDN w:val="0"/>
              <w:jc w:val="both"/>
              <w:textAlignment w:val="baseline"/>
              <w:rPr>
                <w:sz w:val="20"/>
                <w:szCs w:val="20"/>
                <w:lang w:val="zh-CN" w:eastAsia="ru-RU"/>
              </w:rPr>
            </w:pPr>
            <w:r w:rsidRPr="006F4185">
              <w:rPr>
                <w:iCs/>
                <w:sz w:val="20"/>
                <w:szCs w:val="20"/>
                <w:lang w:val="zh-CN" w:eastAsia="ru-RU"/>
              </w:rPr>
              <w:t>Garanție emisă de o bancă comercială</w:t>
            </w:r>
            <w:r w:rsidRPr="000D00ED">
              <w:rPr>
                <w:iCs/>
                <w:sz w:val="20"/>
                <w:szCs w:val="20"/>
                <w:lang w:val="ro-MD" w:eastAsia="ru-RU"/>
              </w:rPr>
              <w:t>,</w:t>
            </w:r>
            <w:r w:rsidRPr="006F4185">
              <w:rPr>
                <w:iCs/>
                <w:sz w:val="20"/>
                <w:szCs w:val="20"/>
                <w:lang w:val="zh-CN" w:eastAsia="ru-RU"/>
              </w:rPr>
              <w:t xml:space="preserve"> sau</w:t>
            </w:r>
            <w:r w:rsidRPr="000D00ED">
              <w:rPr>
                <w:iCs/>
                <w:sz w:val="20"/>
                <w:szCs w:val="20"/>
                <w:lang w:val="ro-MD" w:eastAsia="ru-RU"/>
              </w:rPr>
              <w:t>,</w:t>
            </w:r>
            <w:r w:rsidRPr="006F4185">
              <w:rPr>
                <w:iCs/>
                <w:sz w:val="20"/>
                <w:szCs w:val="20"/>
                <w:lang w:val="zh-CN" w:eastAsia="ru-RU"/>
              </w:rPr>
              <w:t xml:space="preserve"> t</w:t>
            </w:r>
            <w:r w:rsidRPr="006F4185">
              <w:rPr>
                <w:sz w:val="20"/>
                <w:szCs w:val="20"/>
                <w:lang w:val="zh-CN" w:eastAsia="ru-RU"/>
              </w:rPr>
              <w:t>ransfer la contul autorității contractante confirmat prin ordinul de plată,</w:t>
            </w:r>
            <w:r w:rsidRPr="006F4185">
              <w:rPr>
                <w:sz w:val="20"/>
                <w:szCs w:val="20"/>
                <w:shd w:val="clear" w:color="auto" w:fill="FFFFFF"/>
                <w:lang w:val="zh-CN" w:eastAsia="ru-RU"/>
              </w:rPr>
              <w:t xml:space="preserve"> în cuantum de 5% </w:t>
            </w:r>
            <w:r w:rsidRPr="006F4185">
              <w:rPr>
                <w:iCs/>
                <w:sz w:val="20"/>
                <w:szCs w:val="20"/>
                <w:lang w:val="zh-CN" w:eastAsia="ru-RU"/>
              </w:rPr>
              <w:t>din valoarea ofertei propuse</w:t>
            </w:r>
            <w:r w:rsidRPr="006F4185">
              <w:rPr>
                <w:sz w:val="20"/>
                <w:szCs w:val="20"/>
                <w:lang w:val="zh-CN" w:eastAsia="ru-RU"/>
              </w:rPr>
              <w:t>: </w:t>
            </w:r>
          </w:p>
          <w:p w14:paraId="4134B063" w14:textId="77777777" w:rsidR="001D6A31" w:rsidRPr="000D00ED" w:rsidRDefault="001D6A31" w:rsidP="00C01EC4">
            <w:pPr>
              <w:widowControl w:val="0"/>
              <w:tabs>
                <w:tab w:val="left" w:pos="527"/>
              </w:tabs>
              <w:autoSpaceDE w:val="0"/>
              <w:autoSpaceDN w:val="0"/>
              <w:ind w:right="75"/>
              <w:contextualSpacing/>
              <w:jc w:val="both"/>
              <w:rPr>
                <w:rFonts w:eastAsia="DengXian"/>
                <w:sz w:val="20"/>
                <w:szCs w:val="20"/>
                <w:lang w:val="zh-CN" w:eastAsia="zh-CN"/>
              </w:rPr>
            </w:pPr>
            <w:r w:rsidRPr="000D00ED">
              <w:rPr>
                <w:sz w:val="20"/>
                <w:szCs w:val="20"/>
                <w:lang w:val="zh-CN" w:eastAsia="ru-RU"/>
              </w:rPr>
              <w:t xml:space="preserve">Beneficiarul plăţii: IPLTPA „Mihail Berezovschi” </w:t>
            </w:r>
          </w:p>
          <w:p w14:paraId="1D5F8E93" w14:textId="77777777" w:rsidR="001D6A31" w:rsidRPr="000D00ED" w:rsidRDefault="001D6A31" w:rsidP="00C01EC4">
            <w:pPr>
              <w:widowControl w:val="0"/>
              <w:tabs>
                <w:tab w:val="left" w:pos="527"/>
              </w:tabs>
              <w:autoSpaceDE w:val="0"/>
              <w:autoSpaceDN w:val="0"/>
              <w:ind w:right="75"/>
              <w:contextualSpacing/>
              <w:jc w:val="both"/>
              <w:rPr>
                <w:rFonts w:eastAsia="DengXian"/>
                <w:sz w:val="20"/>
                <w:szCs w:val="20"/>
                <w:lang w:val="zh-CN" w:eastAsia="zh-CN"/>
              </w:rPr>
            </w:pPr>
            <w:r w:rsidRPr="000D00ED">
              <w:rPr>
                <w:sz w:val="20"/>
                <w:szCs w:val="20"/>
                <w:lang w:val="zh-CN" w:eastAsia="ru-RU"/>
              </w:rPr>
              <w:t xml:space="preserve">Denumirea Băncii: Ministerul Finantelor – Trezoreria de Stat </w:t>
            </w:r>
          </w:p>
          <w:p w14:paraId="75ED5140" w14:textId="77777777" w:rsidR="001D6A31" w:rsidRPr="000D00ED" w:rsidRDefault="001D6A31" w:rsidP="00C01EC4">
            <w:pPr>
              <w:widowControl w:val="0"/>
              <w:tabs>
                <w:tab w:val="left" w:pos="527"/>
              </w:tabs>
              <w:autoSpaceDE w:val="0"/>
              <w:autoSpaceDN w:val="0"/>
              <w:ind w:right="75"/>
              <w:contextualSpacing/>
              <w:jc w:val="both"/>
              <w:rPr>
                <w:rFonts w:eastAsia="DengXian"/>
                <w:sz w:val="20"/>
                <w:szCs w:val="20"/>
                <w:lang w:val="zh-CN" w:eastAsia="zh-CN"/>
              </w:rPr>
            </w:pPr>
            <w:r w:rsidRPr="000D00ED">
              <w:rPr>
                <w:sz w:val="20"/>
                <w:szCs w:val="20"/>
                <w:lang w:val="zh-CN" w:eastAsia="ru-RU"/>
              </w:rPr>
              <w:t xml:space="preserve">Codul fiscal: 1016620007582 </w:t>
            </w:r>
          </w:p>
          <w:p w14:paraId="2C52F8C4" w14:textId="77777777" w:rsidR="001D6A31" w:rsidRPr="000D00ED" w:rsidRDefault="001D6A31" w:rsidP="00C01EC4">
            <w:pPr>
              <w:widowControl w:val="0"/>
              <w:tabs>
                <w:tab w:val="left" w:pos="527"/>
              </w:tabs>
              <w:autoSpaceDE w:val="0"/>
              <w:autoSpaceDN w:val="0"/>
              <w:ind w:right="75"/>
              <w:contextualSpacing/>
              <w:jc w:val="both"/>
              <w:rPr>
                <w:rFonts w:eastAsia="DengXian"/>
                <w:sz w:val="20"/>
                <w:szCs w:val="20"/>
                <w:lang w:val="zh-CN" w:eastAsia="zh-CN"/>
              </w:rPr>
            </w:pPr>
            <w:r w:rsidRPr="000D00ED">
              <w:rPr>
                <w:sz w:val="20"/>
                <w:szCs w:val="20"/>
                <w:lang w:val="zh-CN" w:eastAsia="ru-RU"/>
              </w:rPr>
              <w:t xml:space="preserve">IBAN: </w:t>
            </w:r>
            <w:r w:rsidRPr="002A2CB1">
              <w:rPr>
                <w:color w:val="FF0000"/>
                <w:sz w:val="20"/>
                <w:szCs w:val="20"/>
                <w:lang w:val="zh-CN" w:eastAsia="ru-RU"/>
              </w:rPr>
              <w:t>MD80TRPCDV518440A01230AA</w:t>
            </w:r>
            <w:r w:rsidRPr="000D00ED">
              <w:rPr>
                <w:sz w:val="20"/>
                <w:szCs w:val="20"/>
                <w:lang w:val="zh-CN" w:eastAsia="ru-RU"/>
              </w:rPr>
              <w:t xml:space="preserve"> </w:t>
            </w:r>
          </w:p>
          <w:p w14:paraId="061E3C11" w14:textId="77777777" w:rsidR="001D6A31" w:rsidRPr="006F4185" w:rsidRDefault="001D6A31" w:rsidP="00C01EC4">
            <w:pPr>
              <w:widowControl w:val="0"/>
              <w:tabs>
                <w:tab w:val="left" w:pos="527"/>
              </w:tabs>
              <w:autoSpaceDE w:val="0"/>
              <w:autoSpaceDN w:val="0"/>
              <w:ind w:right="75"/>
              <w:contextualSpacing/>
              <w:jc w:val="both"/>
              <w:rPr>
                <w:rFonts w:eastAsia="SimSun"/>
                <w:sz w:val="20"/>
                <w:szCs w:val="20"/>
                <w:lang w:val="ro-MD" w:eastAsia="zh-CN"/>
              </w:rPr>
            </w:pPr>
            <w:r w:rsidRPr="000D00ED">
              <w:rPr>
                <w:sz w:val="20"/>
                <w:szCs w:val="20"/>
                <w:lang w:val="zh-CN" w:eastAsia="ru-RU"/>
              </w:rPr>
              <w:t>Cod: 2264142001</w:t>
            </w:r>
          </w:p>
        </w:tc>
        <w:tc>
          <w:tcPr>
            <w:tcW w:w="1417" w:type="dxa"/>
            <w:tcBorders>
              <w:top w:val="nil"/>
              <w:left w:val="outset" w:sz="6" w:space="0" w:color="auto"/>
              <w:bottom w:val="outset" w:sz="6" w:space="0" w:color="auto"/>
              <w:right w:val="outset" w:sz="6" w:space="0" w:color="auto"/>
            </w:tcBorders>
            <w:hideMark/>
          </w:tcPr>
          <w:p w14:paraId="50F308E1" w14:textId="77777777" w:rsidR="001D6A31" w:rsidRPr="006F4185" w:rsidRDefault="001D6A31" w:rsidP="00C01EC4">
            <w:pPr>
              <w:widowControl w:val="0"/>
              <w:tabs>
                <w:tab w:val="left" w:pos="527"/>
              </w:tabs>
              <w:autoSpaceDE w:val="0"/>
              <w:autoSpaceDN w:val="0"/>
              <w:ind w:left="165" w:right="-1"/>
              <w:contextualSpacing/>
              <w:jc w:val="both"/>
              <w:rPr>
                <w:rFonts w:eastAsia="SimSun"/>
                <w:sz w:val="20"/>
                <w:szCs w:val="20"/>
                <w:lang w:val="ro-MD" w:eastAsia="zh-CN"/>
              </w:rPr>
            </w:pPr>
            <w:r w:rsidRPr="006F4185">
              <w:rPr>
                <w:rFonts w:eastAsia="SimSun"/>
                <w:iCs/>
                <w:sz w:val="20"/>
                <w:szCs w:val="20"/>
                <w:lang w:val="ro-MD" w:eastAsia="zh-CN"/>
              </w:rPr>
              <w:t>Obligatoriu</w:t>
            </w:r>
          </w:p>
        </w:tc>
      </w:tr>
      <w:tr w:rsidR="001D6A31" w:rsidRPr="006F4185" w14:paraId="17A233D3" w14:textId="77777777" w:rsidTr="001D6A31">
        <w:tc>
          <w:tcPr>
            <w:tcW w:w="567" w:type="dxa"/>
            <w:tcBorders>
              <w:top w:val="nil"/>
              <w:left w:val="outset" w:sz="6" w:space="0" w:color="auto"/>
              <w:bottom w:val="outset" w:sz="6" w:space="0" w:color="auto"/>
              <w:right w:val="outset" w:sz="6" w:space="0" w:color="auto"/>
            </w:tcBorders>
            <w:hideMark/>
          </w:tcPr>
          <w:p w14:paraId="58AEB00A"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9</w:t>
            </w:r>
          </w:p>
        </w:tc>
        <w:tc>
          <w:tcPr>
            <w:tcW w:w="2410" w:type="dxa"/>
            <w:tcBorders>
              <w:top w:val="nil"/>
              <w:left w:val="outset" w:sz="6" w:space="0" w:color="auto"/>
              <w:bottom w:val="outset" w:sz="6" w:space="0" w:color="auto"/>
              <w:right w:val="outset" w:sz="6" w:space="0" w:color="auto"/>
            </w:tcBorders>
            <w:hideMark/>
          </w:tcPr>
          <w:p w14:paraId="40A4565C"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sz w:val="20"/>
                <w:szCs w:val="20"/>
                <w:lang w:val="ro-MD" w:eastAsia="zh-CN"/>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245" w:type="dxa"/>
            <w:tcBorders>
              <w:top w:val="nil"/>
              <w:left w:val="outset" w:sz="6" w:space="0" w:color="auto"/>
              <w:bottom w:val="outset" w:sz="6" w:space="0" w:color="auto"/>
              <w:right w:val="outset" w:sz="6" w:space="0" w:color="auto"/>
            </w:tcBorders>
          </w:tcPr>
          <w:p w14:paraId="7B91E262" w14:textId="77777777" w:rsidR="001D6A31" w:rsidRPr="006F4185" w:rsidRDefault="001D6A31" w:rsidP="00C01EC4">
            <w:pPr>
              <w:widowControl w:val="0"/>
              <w:tabs>
                <w:tab w:val="left" w:pos="527"/>
              </w:tabs>
              <w:autoSpaceDE w:val="0"/>
              <w:autoSpaceDN w:val="0"/>
              <w:ind w:right="75"/>
              <w:contextualSpacing/>
              <w:jc w:val="both"/>
              <w:rPr>
                <w:rFonts w:eastAsia="SimSun"/>
                <w:sz w:val="20"/>
                <w:szCs w:val="20"/>
                <w:lang w:val="ro-MD" w:eastAsia="zh-CN"/>
              </w:rPr>
            </w:pPr>
            <w:r w:rsidRPr="006F4185">
              <w:rPr>
                <w:rFonts w:eastAsia="SimSun"/>
                <w:sz w:val="20"/>
                <w:szCs w:val="20"/>
                <w:lang w:val="ro-MD" w:eastAsia="zh-CN"/>
              </w:rPr>
              <w:t>Completată în conformitate cu Formularul aprobat prin Ordinul MF nr. 145 din 24.11.2020 - în original semnat electronic; </w:t>
            </w:r>
          </w:p>
          <w:p w14:paraId="26A6B713" w14:textId="77777777" w:rsidR="001D6A31" w:rsidRPr="006F4185" w:rsidRDefault="001D6A31" w:rsidP="00C01EC4">
            <w:pPr>
              <w:widowControl w:val="0"/>
              <w:tabs>
                <w:tab w:val="left" w:pos="527"/>
              </w:tabs>
              <w:autoSpaceDE w:val="0"/>
              <w:autoSpaceDN w:val="0"/>
              <w:ind w:right="75"/>
              <w:contextualSpacing/>
              <w:jc w:val="both"/>
              <w:rPr>
                <w:rFonts w:eastAsia="SimSun"/>
                <w:sz w:val="20"/>
                <w:szCs w:val="20"/>
                <w:lang w:val="ro-MD" w:eastAsia="zh-CN"/>
              </w:rPr>
            </w:pPr>
            <w:r w:rsidRPr="006F4185">
              <w:rPr>
                <w:rFonts w:eastAsia="SimSun"/>
                <w:i/>
                <w:iCs/>
                <w:sz w:val="20"/>
                <w:szCs w:val="20"/>
                <w:lang w:val="ro-MD" w:eastAsia="zh-CN"/>
              </w:rPr>
              <w:t>(Se va prezenta în termen de 5 zile de către ofertantul declarat învingător.)</w:t>
            </w:r>
          </w:p>
          <w:p w14:paraId="64CA15EA" w14:textId="77777777" w:rsidR="001D6A31" w:rsidRPr="006F4185" w:rsidRDefault="001D6A31" w:rsidP="00C01EC4">
            <w:pPr>
              <w:widowControl w:val="0"/>
              <w:tabs>
                <w:tab w:val="left" w:pos="527"/>
              </w:tabs>
              <w:autoSpaceDE w:val="0"/>
              <w:autoSpaceDN w:val="0"/>
              <w:ind w:right="75"/>
              <w:contextualSpacing/>
              <w:jc w:val="both"/>
              <w:rPr>
                <w:rFonts w:eastAsia="SimSun"/>
                <w:iCs/>
                <w:sz w:val="20"/>
                <w:szCs w:val="20"/>
                <w:lang w:val="ro-MD" w:eastAsia="zh-CN"/>
              </w:rPr>
            </w:pPr>
          </w:p>
        </w:tc>
        <w:tc>
          <w:tcPr>
            <w:tcW w:w="1417" w:type="dxa"/>
            <w:tcBorders>
              <w:top w:val="nil"/>
              <w:left w:val="outset" w:sz="6" w:space="0" w:color="auto"/>
              <w:bottom w:val="outset" w:sz="6" w:space="0" w:color="auto"/>
              <w:right w:val="outset" w:sz="6" w:space="0" w:color="auto"/>
            </w:tcBorders>
            <w:hideMark/>
          </w:tcPr>
          <w:p w14:paraId="37B78CD2" w14:textId="77777777" w:rsidR="001D6A31" w:rsidRPr="006F4185" w:rsidRDefault="001D6A31" w:rsidP="00C01EC4">
            <w:pPr>
              <w:widowControl w:val="0"/>
              <w:tabs>
                <w:tab w:val="left" w:pos="527"/>
              </w:tabs>
              <w:autoSpaceDE w:val="0"/>
              <w:autoSpaceDN w:val="0"/>
              <w:ind w:left="165" w:right="-1"/>
              <w:contextualSpacing/>
              <w:jc w:val="both"/>
              <w:rPr>
                <w:rFonts w:eastAsia="SimSun"/>
                <w:sz w:val="20"/>
                <w:szCs w:val="20"/>
                <w:lang w:val="ro-MD" w:eastAsia="zh-CN"/>
              </w:rPr>
            </w:pPr>
            <w:r w:rsidRPr="006F4185">
              <w:rPr>
                <w:rFonts w:eastAsia="SimSun"/>
                <w:iCs/>
                <w:sz w:val="20"/>
                <w:szCs w:val="20"/>
                <w:lang w:val="ro-MD" w:eastAsia="zh-CN"/>
              </w:rPr>
              <w:t>Obligatoriu</w:t>
            </w:r>
          </w:p>
        </w:tc>
      </w:tr>
      <w:tr w:rsidR="001D6A31" w:rsidRPr="006F4185" w14:paraId="122AC273" w14:textId="77777777" w:rsidTr="001D6A31">
        <w:tc>
          <w:tcPr>
            <w:tcW w:w="567" w:type="dxa"/>
            <w:tcBorders>
              <w:top w:val="nil"/>
              <w:left w:val="outset" w:sz="6" w:space="0" w:color="auto"/>
              <w:bottom w:val="outset" w:sz="6" w:space="0" w:color="auto"/>
              <w:right w:val="outset" w:sz="6" w:space="0" w:color="auto"/>
            </w:tcBorders>
            <w:hideMark/>
          </w:tcPr>
          <w:p w14:paraId="44AAEFD5"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10</w:t>
            </w:r>
          </w:p>
        </w:tc>
        <w:tc>
          <w:tcPr>
            <w:tcW w:w="2410" w:type="dxa"/>
            <w:tcBorders>
              <w:top w:val="nil"/>
              <w:left w:val="outset" w:sz="6" w:space="0" w:color="auto"/>
              <w:bottom w:val="outset" w:sz="6" w:space="0" w:color="auto"/>
              <w:right w:val="outset" w:sz="6" w:space="0" w:color="auto"/>
            </w:tcBorders>
            <w:hideMark/>
          </w:tcPr>
          <w:p w14:paraId="6CBF9179" w14:textId="77777777" w:rsidR="001D6A31" w:rsidRPr="006F4185" w:rsidRDefault="001D6A31" w:rsidP="00C01EC4">
            <w:pPr>
              <w:widowControl w:val="0"/>
              <w:tabs>
                <w:tab w:val="left" w:pos="527"/>
              </w:tabs>
              <w:autoSpaceDE w:val="0"/>
              <w:autoSpaceDN w:val="0"/>
              <w:ind w:right="121"/>
              <w:jc w:val="both"/>
              <w:rPr>
                <w:rFonts w:eastAsia="SimSun"/>
                <w:sz w:val="20"/>
                <w:szCs w:val="20"/>
                <w:lang w:val="ro-MD" w:eastAsia="zh-CN"/>
              </w:rPr>
            </w:pPr>
            <w:r w:rsidRPr="006F4185">
              <w:rPr>
                <w:rFonts w:eastAsia="SimSun"/>
                <w:sz w:val="20"/>
                <w:szCs w:val="20"/>
                <w:lang w:val="ro-MD" w:eastAsia="zh-CN"/>
              </w:rPr>
              <w:t xml:space="preserve">Demonstrarea unei </w:t>
            </w:r>
            <w:r w:rsidRPr="006F4185">
              <w:rPr>
                <w:rFonts w:eastAsia="SimSun"/>
                <w:i/>
                <w:sz w:val="20"/>
                <w:szCs w:val="20"/>
                <w:lang w:val="ro-MD" w:eastAsia="zh-CN"/>
              </w:rPr>
              <w:t>cifre de afaceri anuale</w:t>
            </w:r>
            <w:r w:rsidRPr="006F4185">
              <w:rPr>
                <w:rFonts w:eastAsia="SimSun"/>
                <w:sz w:val="20"/>
                <w:szCs w:val="20"/>
                <w:lang w:val="ro-MD" w:eastAsia="zh-CN"/>
              </w:rPr>
              <w:t xml:space="preserve"> nu mai puțin de </w:t>
            </w:r>
            <w:r w:rsidRPr="000D00ED">
              <w:rPr>
                <w:rFonts w:eastAsia="SimSun"/>
                <w:sz w:val="20"/>
                <w:szCs w:val="20"/>
                <w:lang w:val="ro-MD" w:eastAsia="zh-CN"/>
              </w:rPr>
              <w:t>1</w:t>
            </w:r>
            <w:r w:rsidRPr="006F4185">
              <w:rPr>
                <w:rFonts w:eastAsia="SimSun"/>
                <w:sz w:val="20"/>
                <w:szCs w:val="20"/>
                <w:lang w:val="ro-MD" w:eastAsia="zh-CN"/>
              </w:rPr>
              <w:t xml:space="preserve">500000,00 lei pentru perioada anilor 2025, 2024 și 2023, precum și demonstrarea unei </w:t>
            </w:r>
            <w:r w:rsidRPr="006F4185">
              <w:rPr>
                <w:rFonts w:eastAsia="SimSun"/>
                <w:i/>
                <w:sz w:val="20"/>
                <w:szCs w:val="20"/>
                <w:lang w:val="ro-MD" w:eastAsia="zh-CN"/>
              </w:rPr>
              <w:t>cifre medie anuale de afaceri,</w:t>
            </w:r>
            <w:r w:rsidRPr="006F4185">
              <w:rPr>
                <w:rFonts w:eastAsia="SimSun"/>
                <w:sz w:val="20"/>
                <w:szCs w:val="20"/>
                <w:lang w:val="ro-MD" w:eastAsia="zh-CN"/>
              </w:rPr>
              <w:t xml:space="preserve">  nu mai puțin de 1500000,00 lei pentru perioada anilor 2025, 2024 și 2023.</w:t>
            </w:r>
          </w:p>
        </w:tc>
        <w:tc>
          <w:tcPr>
            <w:tcW w:w="5245" w:type="dxa"/>
            <w:tcBorders>
              <w:top w:val="nil"/>
              <w:left w:val="outset" w:sz="6" w:space="0" w:color="auto"/>
              <w:bottom w:val="outset" w:sz="6" w:space="0" w:color="auto"/>
              <w:right w:val="outset" w:sz="6" w:space="0" w:color="auto"/>
            </w:tcBorders>
            <w:hideMark/>
          </w:tcPr>
          <w:p w14:paraId="0C3CB9A9" w14:textId="77777777" w:rsidR="001D6A31" w:rsidRPr="006F4185" w:rsidRDefault="001D6A31" w:rsidP="00C01EC4">
            <w:pPr>
              <w:widowControl w:val="0"/>
              <w:tabs>
                <w:tab w:val="left" w:pos="527"/>
              </w:tabs>
              <w:autoSpaceDE w:val="0"/>
              <w:autoSpaceDN w:val="0"/>
              <w:ind w:right="-1"/>
              <w:contextualSpacing/>
              <w:jc w:val="both"/>
              <w:rPr>
                <w:rFonts w:eastAsia="SimSun"/>
                <w:iCs/>
                <w:sz w:val="20"/>
                <w:szCs w:val="20"/>
                <w:lang w:val="ro-MD" w:eastAsia="zh-CN"/>
              </w:rPr>
            </w:pPr>
            <w:r w:rsidRPr="006F4185">
              <w:rPr>
                <w:rFonts w:eastAsia="SimSun"/>
                <w:sz w:val="20"/>
                <w:szCs w:val="20"/>
                <w:lang w:val="ro-MD" w:eastAsia="zh-CN"/>
              </w:rPr>
              <w:t>Copia raportului financiar, confirmată prin aplicarea semnăturii electronice al operatorului economic, pentru ani de activitate 2025, 2024 și 2023. </w:t>
            </w:r>
          </w:p>
        </w:tc>
        <w:tc>
          <w:tcPr>
            <w:tcW w:w="1417" w:type="dxa"/>
            <w:tcBorders>
              <w:top w:val="nil"/>
              <w:left w:val="outset" w:sz="6" w:space="0" w:color="auto"/>
              <w:bottom w:val="outset" w:sz="6" w:space="0" w:color="auto"/>
              <w:right w:val="outset" w:sz="6" w:space="0" w:color="auto"/>
            </w:tcBorders>
            <w:hideMark/>
          </w:tcPr>
          <w:p w14:paraId="10AB2EB0" w14:textId="77777777" w:rsidR="001D6A31" w:rsidRPr="006F4185" w:rsidRDefault="001D6A31" w:rsidP="00C01EC4">
            <w:pPr>
              <w:widowControl w:val="0"/>
              <w:tabs>
                <w:tab w:val="left" w:pos="527"/>
              </w:tabs>
              <w:autoSpaceDE w:val="0"/>
              <w:autoSpaceDN w:val="0"/>
              <w:ind w:left="165" w:right="-1"/>
              <w:contextualSpacing/>
              <w:jc w:val="both"/>
              <w:rPr>
                <w:rFonts w:eastAsia="SimSun"/>
                <w:sz w:val="20"/>
                <w:szCs w:val="20"/>
                <w:lang w:val="ro-MD" w:eastAsia="zh-CN"/>
              </w:rPr>
            </w:pPr>
            <w:r w:rsidRPr="006F4185">
              <w:rPr>
                <w:rFonts w:eastAsia="SimSun"/>
                <w:iCs/>
                <w:sz w:val="20"/>
                <w:szCs w:val="20"/>
                <w:lang w:val="ro-MD" w:eastAsia="zh-CN"/>
              </w:rPr>
              <w:t>Obligatoriu</w:t>
            </w:r>
          </w:p>
        </w:tc>
      </w:tr>
      <w:tr w:rsidR="001D6A31" w:rsidRPr="006F4185" w14:paraId="1DCAD5B6" w14:textId="77777777" w:rsidTr="001D6A31">
        <w:tc>
          <w:tcPr>
            <w:tcW w:w="567" w:type="dxa"/>
            <w:tcBorders>
              <w:top w:val="nil"/>
              <w:left w:val="outset" w:sz="6" w:space="0" w:color="auto"/>
              <w:bottom w:val="outset" w:sz="6" w:space="0" w:color="auto"/>
              <w:right w:val="outset" w:sz="6" w:space="0" w:color="auto"/>
            </w:tcBorders>
            <w:hideMark/>
          </w:tcPr>
          <w:p w14:paraId="0D726536"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11</w:t>
            </w:r>
          </w:p>
        </w:tc>
        <w:tc>
          <w:tcPr>
            <w:tcW w:w="2410" w:type="dxa"/>
            <w:tcBorders>
              <w:top w:val="nil"/>
              <w:left w:val="outset" w:sz="6" w:space="0" w:color="auto"/>
              <w:bottom w:val="outset" w:sz="6" w:space="0" w:color="auto"/>
              <w:right w:val="outset" w:sz="6" w:space="0" w:color="auto"/>
            </w:tcBorders>
            <w:hideMark/>
          </w:tcPr>
          <w:p w14:paraId="78A17B44" w14:textId="77777777" w:rsidR="001D6A31" w:rsidRPr="006F4185" w:rsidRDefault="001D6A31" w:rsidP="00C01EC4">
            <w:pPr>
              <w:widowControl w:val="0"/>
              <w:tabs>
                <w:tab w:val="left" w:pos="527"/>
              </w:tabs>
              <w:autoSpaceDE w:val="0"/>
              <w:autoSpaceDN w:val="0"/>
              <w:ind w:right="121"/>
              <w:contextualSpacing/>
              <w:jc w:val="both"/>
              <w:rPr>
                <w:rFonts w:eastAsia="SimSun"/>
                <w:iCs/>
                <w:sz w:val="20"/>
                <w:szCs w:val="20"/>
                <w:lang w:val="ro-MD" w:eastAsia="zh-CN"/>
              </w:rPr>
            </w:pPr>
            <w:r w:rsidRPr="006F4185">
              <w:rPr>
                <w:rFonts w:eastAsia="SimSun"/>
                <w:sz w:val="20"/>
                <w:szCs w:val="20"/>
                <w:lang w:val="ro-MD" w:eastAsia="zh-CN"/>
              </w:rPr>
              <w:t>Certificat privind lipsa datoriilor faţă de bugetul de stat</w:t>
            </w:r>
          </w:p>
        </w:tc>
        <w:tc>
          <w:tcPr>
            <w:tcW w:w="5245" w:type="dxa"/>
            <w:tcBorders>
              <w:top w:val="nil"/>
              <w:left w:val="outset" w:sz="6" w:space="0" w:color="auto"/>
              <w:bottom w:val="outset" w:sz="6" w:space="0" w:color="auto"/>
              <w:right w:val="outset" w:sz="6" w:space="0" w:color="auto"/>
            </w:tcBorders>
            <w:hideMark/>
          </w:tcPr>
          <w:p w14:paraId="6602D7D0" w14:textId="77777777" w:rsidR="001D6A31" w:rsidRPr="006F4185" w:rsidRDefault="001D6A31" w:rsidP="00C01EC4">
            <w:pPr>
              <w:widowControl w:val="0"/>
              <w:tabs>
                <w:tab w:val="left" w:pos="527"/>
              </w:tabs>
              <w:autoSpaceDE w:val="0"/>
              <w:autoSpaceDN w:val="0"/>
              <w:ind w:right="-1"/>
              <w:contextualSpacing/>
              <w:jc w:val="both"/>
              <w:rPr>
                <w:rFonts w:eastAsia="SimSun"/>
                <w:iCs/>
                <w:sz w:val="20"/>
                <w:szCs w:val="20"/>
                <w:lang w:val="ro-MD" w:eastAsia="zh-CN"/>
              </w:rPr>
            </w:pPr>
            <w:r w:rsidRPr="006F4185">
              <w:rPr>
                <w:rFonts w:eastAsia="SimSun"/>
                <w:sz w:val="20"/>
                <w:szCs w:val="20"/>
                <w:lang w:val="ro-MD" w:eastAsia="zh-CN"/>
              </w:rPr>
              <w:t>Copie, confirmata prin aplicarea semnăturii electronice a OE.</w:t>
            </w:r>
          </w:p>
        </w:tc>
        <w:tc>
          <w:tcPr>
            <w:tcW w:w="1417" w:type="dxa"/>
            <w:tcBorders>
              <w:top w:val="nil"/>
              <w:left w:val="outset" w:sz="6" w:space="0" w:color="auto"/>
              <w:bottom w:val="outset" w:sz="6" w:space="0" w:color="auto"/>
              <w:right w:val="outset" w:sz="6" w:space="0" w:color="auto"/>
            </w:tcBorders>
            <w:hideMark/>
          </w:tcPr>
          <w:p w14:paraId="161E2700"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07BFCFD9" w14:textId="77777777" w:rsidTr="001D6A31">
        <w:tc>
          <w:tcPr>
            <w:tcW w:w="567" w:type="dxa"/>
            <w:tcBorders>
              <w:top w:val="nil"/>
              <w:left w:val="outset" w:sz="6" w:space="0" w:color="auto"/>
              <w:bottom w:val="outset" w:sz="6" w:space="0" w:color="auto"/>
              <w:right w:val="outset" w:sz="6" w:space="0" w:color="auto"/>
            </w:tcBorders>
            <w:hideMark/>
          </w:tcPr>
          <w:p w14:paraId="09756F20" w14:textId="77777777" w:rsidR="001D6A31" w:rsidRPr="006F4185" w:rsidRDefault="001D6A31" w:rsidP="00C01EC4">
            <w:pPr>
              <w:widowControl w:val="0"/>
              <w:tabs>
                <w:tab w:val="left" w:pos="527"/>
              </w:tabs>
              <w:autoSpaceDE w:val="0"/>
              <w:autoSpaceDN w:val="0"/>
              <w:ind w:left="165" w:right="-1"/>
              <w:contextualSpacing/>
              <w:rPr>
                <w:rFonts w:eastAsia="SimSun"/>
                <w:iCs/>
                <w:sz w:val="20"/>
                <w:szCs w:val="20"/>
                <w:lang w:val="ro-MD" w:eastAsia="zh-CN"/>
              </w:rPr>
            </w:pPr>
            <w:r w:rsidRPr="006F4185">
              <w:rPr>
                <w:rFonts w:eastAsia="SimSun"/>
                <w:iCs/>
                <w:sz w:val="20"/>
                <w:szCs w:val="20"/>
                <w:lang w:val="ro-MD" w:eastAsia="zh-CN"/>
              </w:rPr>
              <w:t>12</w:t>
            </w:r>
          </w:p>
        </w:tc>
        <w:tc>
          <w:tcPr>
            <w:tcW w:w="2410" w:type="dxa"/>
            <w:vMerge w:val="restart"/>
            <w:tcBorders>
              <w:top w:val="nil"/>
              <w:left w:val="outset" w:sz="6" w:space="0" w:color="auto"/>
              <w:right w:val="outset" w:sz="6" w:space="0" w:color="auto"/>
            </w:tcBorders>
            <w:hideMark/>
          </w:tcPr>
          <w:p w14:paraId="7934E774" w14:textId="77777777" w:rsidR="001D6A31" w:rsidRPr="006F4185" w:rsidRDefault="001D6A31" w:rsidP="00C01EC4">
            <w:pPr>
              <w:widowControl w:val="0"/>
              <w:tabs>
                <w:tab w:val="left" w:pos="527"/>
              </w:tabs>
              <w:autoSpaceDE w:val="0"/>
              <w:autoSpaceDN w:val="0"/>
              <w:ind w:right="121"/>
              <w:contextualSpacing/>
              <w:jc w:val="both"/>
              <w:rPr>
                <w:rFonts w:eastAsia="SimSun"/>
                <w:sz w:val="20"/>
                <w:szCs w:val="20"/>
                <w:lang w:val="ro-MD" w:eastAsia="zh-CN"/>
              </w:rPr>
            </w:pPr>
            <w:r w:rsidRPr="006F4185">
              <w:rPr>
                <w:rFonts w:eastAsia="SimSun"/>
                <w:sz w:val="20"/>
                <w:szCs w:val="20"/>
                <w:lang w:val="ro-MD" w:eastAsia="zh-CN"/>
              </w:rPr>
              <w:t>Capacitatea tehnică și/sau profesională</w:t>
            </w:r>
          </w:p>
        </w:tc>
        <w:tc>
          <w:tcPr>
            <w:tcW w:w="5245" w:type="dxa"/>
            <w:tcBorders>
              <w:top w:val="nil"/>
              <w:left w:val="outset" w:sz="6" w:space="0" w:color="auto"/>
              <w:bottom w:val="outset" w:sz="6" w:space="0" w:color="auto"/>
              <w:right w:val="outset" w:sz="6" w:space="0" w:color="auto"/>
            </w:tcBorders>
            <w:hideMark/>
          </w:tcPr>
          <w:p w14:paraId="7DA03C41" w14:textId="77777777" w:rsidR="001D6A31" w:rsidRPr="006F4185" w:rsidRDefault="001D6A31" w:rsidP="00C01EC4">
            <w:pPr>
              <w:widowControl w:val="0"/>
              <w:tabs>
                <w:tab w:val="left" w:pos="527"/>
              </w:tabs>
              <w:autoSpaceDE w:val="0"/>
              <w:autoSpaceDN w:val="0"/>
              <w:ind w:right="-1"/>
              <w:contextualSpacing/>
              <w:jc w:val="both"/>
              <w:rPr>
                <w:rFonts w:eastAsia="SimSun"/>
                <w:sz w:val="20"/>
                <w:szCs w:val="20"/>
                <w:lang w:val="ro-MD" w:eastAsia="zh-CN"/>
              </w:rPr>
            </w:pPr>
            <w:r w:rsidRPr="006F4185">
              <w:rPr>
                <w:rFonts w:eastAsia="SimSun"/>
                <w:sz w:val="20"/>
                <w:szCs w:val="20"/>
                <w:lang w:val="ro-MD" w:eastAsia="zh-CN"/>
              </w:rPr>
              <w:t>Declarație privind experienţa similară, anexa nr. 12, dintre care, să existe cel puțin un contract de lucrări similare a cărui valoare să nu fie mai mică de 75% din valoarea viitorului contract sau valoarea cumulată a tuturor contractelor executate în ultimul an de activitate să fie egală cu sau mai mare decât valoarea viitorului contract, confirmată prin aplicarea semnăturii electronice a OE.</w:t>
            </w:r>
          </w:p>
        </w:tc>
        <w:tc>
          <w:tcPr>
            <w:tcW w:w="1417" w:type="dxa"/>
            <w:tcBorders>
              <w:top w:val="nil"/>
              <w:left w:val="outset" w:sz="6" w:space="0" w:color="auto"/>
              <w:bottom w:val="outset" w:sz="6" w:space="0" w:color="auto"/>
              <w:right w:val="outset" w:sz="6" w:space="0" w:color="auto"/>
            </w:tcBorders>
            <w:hideMark/>
          </w:tcPr>
          <w:p w14:paraId="07349835"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4D79AE38" w14:textId="77777777" w:rsidTr="001D6A31">
        <w:tc>
          <w:tcPr>
            <w:tcW w:w="567" w:type="dxa"/>
            <w:tcBorders>
              <w:top w:val="nil"/>
              <w:left w:val="outset" w:sz="6" w:space="0" w:color="auto"/>
              <w:bottom w:val="outset" w:sz="6" w:space="0" w:color="auto"/>
              <w:right w:val="outset" w:sz="6" w:space="0" w:color="auto"/>
            </w:tcBorders>
          </w:tcPr>
          <w:p w14:paraId="649559D9" w14:textId="77777777" w:rsidR="001D6A31" w:rsidRPr="006F4185" w:rsidRDefault="001D6A31" w:rsidP="00C01EC4">
            <w:pPr>
              <w:widowControl w:val="0"/>
              <w:tabs>
                <w:tab w:val="left" w:pos="527"/>
              </w:tabs>
              <w:autoSpaceDE w:val="0"/>
              <w:autoSpaceDN w:val="0"/>
              <w:ind w:right="-1"/>
              <w:contextualSpacing/>
              <w:rPr>
                <w:rFonts w:eastAsia="SimSun"/>
                <w:iCs/>
                <w:sz w:val="20"/>
                <w:szCs w:val="20"/>
                <w:lang w:val="ro-MD" w:eastAsia="zh-CN"/>
              </w:rPr>
            </w:pPr>
            <w:r w:rsidRPr="006F4185">
              <w:rPr>
                <w:rFonts w:eastAsia="SimSun"/>
                <w:iCs/>
                <w:sz w:val="20"/>
                <w:szCs w:val="20"/>
                <w:lang w:val="ro-MD" w:eastAsia="zh-CN"/>
              </w:rPr>
              <w:t>12.1</w:t>
            </w:r>
          </w:p>
        </w:tc>
        <w:tc>
          <w:tcPr>
            <w:tcW w:w="2410" w:type="dxa"/>
            <w:vMerge/>
            <w:tcBorders>
              <w:left w:val="outset" w:sz="6" w:space="0" w:color="auto"/>
              <w:right w:val="outset" w:sz="6" w:space="0" w:color="auto"/>
            </w:tcBorders>
          </w:tcPr>
          <w:p w14:paraId="50A4C581" w14:textId="77777777" w:rsidR="001D6A31" w:rsidRPr="006F4185" w:rsidRDefault="001D6A31" w:rsidP="00C01EC4">
            <w:pPr>
              <w:widowControl w:val="0"/>
              <w:tabs>
                <w:tab w:val="left" w:pos="527"/>
              </w:tabs>
              <w:autoSpaceDE w:val="0"/>
              <w:autoSpaceDN w:val="0"/>
              <w:ind w:left="165" w:right="121"/>
              <w:contextualSpacing/>
              <w:rPr>
                <w:rFonts w:eastAsia="SimSun"/>
                <w:sz w:val="20"/>
                <w:szCs w:val="20"/>
                <w:lang w:val="ro-MD" w:eastAsia="zh-CN"/>
              </w:rPr>
            </w:pPr>
          </w:p>
        </w:tc>
        <w:tc>
          <w:tcPr>
            <w:tcW w:w="5245" w:type="dxa"/>
            <w:tcBorders>
              <w:top w:val="nil"/>
              <w:left w:val="outset" w:sz="6" w:space="0" w:color="auto"/>
              <w:bottom w:val="outset" w:sz="6" w:space="0" w:color="auto"/>
              <w:right w:val="outset" w:sz="6" w:space="0" w:color="auto"/>
            </w:tcBorders>
            <w:hideMark/>
          </w:tcPr>
          <w:p w14:paraId="5C39C060" w14:textId="77777777" w:rsidR="001D6A31" w:rsidRPr="006F4185" w:rsidRDefault="001D6A31" w:rsidP="00C01EC4">
            <w:pPr>
              <w:widowControl w:val="0"/>
              <w:tabs>
                <w:tab w:val="left" w:pos="527"/>
              </w:tabs>
              <w:autoSpaceDE w:val="0"/>
              <w:autoSpaceDN w:val="0"/>
              <w:ind w:right="-1"/>
              <w:contextualSpacing/>
              <w:jc w:val="both"/>
              <w:rPr>
                <w:rFonts w:eastAsia="SimSun"/>
                <w:sz w:val="20"/>
                <w:szCs w:val="20"/>
                <w:lang w:val="ro-MD" w:eastAsia="zh-CN"/>
              </w:rPr>
            </w:pPr>
            <w:r w:rsidRPr="006F4185">
              <w:rPr>
                <w:rFonts w:eastAsia="SimSun"/>
                <w:sz w:val="20"/>
                <w:szCs w:val="20"/>
                <w:lang w:val="ro-MD" w:eastAsia="zh-CN"/>
              </w:rPr>
              <w:t>Lista lucrărilor executate și finisate în ultimul an de activitate, conform anexei nr. 13, confirmată prin aplicarea semnăturii electronice a OE.</w:t>
            </w:r>
          </w:p>
        </w:tc>
        <w:tc>
          <w:tcPr>
            <w:tcW w:w="1417" w:type="dxa"/>
            <w:tcBorders>
              <w:top w:val="nil"/>
              <w:left w:val="outset" w:sz="6" w:space="0" w:color="auto"/>
              <w:bottom w:val="outset" w:sz="6" w:space="0" w:color="auto"/>
              <w:right w:val="outset" w:sz="6" w:space="0" w:color="auto"/>
            </w:tcBorders>
            <w:hideMark/>
          </w:tcPr>
          <w:p w14:paraId="2E960CE6"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0E62877C" w14:textId="77777777" w:rsidTr="001D6A31">
        <w:tc>
          <w:tcPr>
            <w:tcW w:w="567" w:type="dxa"/>
            <w:tcBorders>
              <w:top w:val="nil"/>
              <w:left w:val="outset" w:sz="6" w:space="0" w:color="auto"/>
              <w:bottom w:val="outset" w:sz="6" w:space="0" w:color="auto"/>
              <w:right w:val="outset" w:sz="6" w:space="0" w:color="auto"/>
            </w:tcBorders>
          </w:tcPr>
          <w:p w14:paraId="501D6BF1" w14:textId="77777777" w:rsidR="001D6A31" w:rsidRPr="006F4185" w:rsidRDefault="001D6A31" w:rsidP="00C01EC4">
            <w:pPr>
              <w:widowControl w:val="0"/>
              <w:tabs>
                <w:tab w:val="left" w:pos="527"/>
              </w:tabs>
              <w:autoSpaceDE w:val="0"/>
              <w:autoSpaceDN w:val="0"/>
              <w:ind w:right="-1"/>
              <w:contextualSpacing/>
              <w:rPr>
                <w:rFonts w:eastAsia="SimSun"/>
                <w:iCs/>
                <w:sz w:val="20"/>
                <w:szCs w:val="20"/>
                <w:lang w:val="ro-MD" w:eastAsia="zh-CN"/>
              </w:rPr>
            </w:pPr>
            <w:r w:rsidRPr="006F4185">
              <w:rPr>
                <w:rFonts w:eastAsia="SimSun"/>
                <w:iCs/>
                <w:sz w:val="20"/>
                <w:szCs w:val="20"/>
                <w:lang w:val="ro-MD" w:eastAsia="zh-CN"/>
              </w:rPr>
              <w:t>12.2</w:t>
            </w:r>
          </w:p>
        </w:tc>
        <w:tc>
          <w:tcPr>
            <w:tcW w:w="2410" w:type="dxa"/>
            <w:vMerge/>
            <w:tcBorders>
              <w:left w:val="outset" w:sz="6" w:space="0" w:color="auto"/>
              <w:right w:val="outset" w:sz="6" w:space="0" w:color="auto"/>
            </w:tcBorders>
          </w:tcPr>
          <w:p w14:paraId="13C2CEFA" w14:textId="77777777" w:rsidR="001D6A31" w:rsidRPr="006F4185" w:rsidRDefault="001D6A31" w:rsidP="00C01EC4">
            <w:pPr>
              <w:widowControl w:val="0"/>
              <w:tabs>
                <w:tab w:val="left" w:pos="527"/>
              </w:tabs>
              <w:autoSpaceDE w:val="0"/>
              <w:autoSpaceDN w:val="0"/>
              <w:ind w:left="165" w:right="121"/>
              <w:contextualSpacing/>
              <w:rPr>
                <w:rFonts w:eastAsia="SimSun"/>
                <w:sz w:val="20"/>
                <w:szCs w:val="20"/>
                <w:lang w:val="ro-MD" w:eastAsia="zh-CN"/>
              </w:rPr>
            </w:pPr>
          </w:p>
        </w:tc>
        <w:tc>
          <w:tcPr>
            <w:tcW w:w="5245" w:type="dxa"/>
            <w:tcBorders>
              <w:top w:val="nil"/>
              <w:left w:val="outset" w:sz="6" w:space="0" w:color="auto"/>
              <w:bottom w:val="outset" w:sz="6" w:space="0" w:color="auto"/>
              <w:right w:val="outset" w:sz="6" w:space="0" w:color="auto"/>
            </w:tcBorders>
            <w:hideMark/>
          </w:tcPr>
          <w:p w14:paraId="338AF8CE" w14:textId="77777777" w:rsidR="001D6A31" w:rsidRPr="006F4185" w:rsidRDefault="001D6A31" w:rsidP="00C01EC4">
            <w:pPr>
              <w:widowControl w:val="0"/>
              <w:tabs>
                <w:tab w:val="left" w:pos="527"/>
              </w:tabs>
              <w:autoSpaceDE w:val="0"/>
              <w:autoSpaceDN w:val="0"/>
              <w:ind w:right="-1"/>
              <w:contextualSpacing/>
              <w:jc w:val="both"/>
              <w:rPr>
                <w:rFonts w:eastAsia="SimSun"/>
                <w:sz w:val="20"/>
                <w:szCs w:val="20"/>
                <w:lang w:val="ro-MD" w:eastAsia="zh-CN"/>
              </w:rPr>
            </w:pPr>
            <w:r w:rsidRPr="006F4185">
              <w:rPr>
                <w:rFonts w:eastAsia="SimSun"/>
                <w:sz w:val="20"/>
                <w:szCs w:val="20"/>
                <w:lang w:val="ro-MD" w:eastAsia="zh-CN"/>
              </w:rPr>
              <w:t>Declaraţie referitoare la utilajele, instalaţiile, echipamentele tehnice de care poate dispune operatorul economic pentru îndeplinirea corespunzătoare a contractului de lucrări, conform anexei nr. 14, confirmată prin aplicarea semnăturii electronice a OE.</w:t>
            </w:r>
          </w:p>
        </w:tc>
        <w:tc>
          <w:tcPr>
            <w:tcW w:w="1417" w:type="dxa"/>
            <w:tcBorders>
              <w:top w:val="nil"/>
              <w:left w:val="outset" w:sz="6" w:space="0" w:color="auto"/>
              <w:bottom w:val="outset" w:sz="6" w:space="0" w:color="auto"/>
              <w:right w:val="outset" w:sz="6" w:space="0" w:color="auto"/>
            </w:tcBorders>
            <w:hideMark/>
          </w:tcPr>
          <w:p w14:paraId="7577C236"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7FEFF2B2" w14:textId="77777777" w:rsidTr="001D6A31">
        <w:tc>
          <w:tcPr>
            <w:tcW w:w="567" w:type="dxa"/>
            <w:tcBorders>
              <w:top w:val="nil"/>
              <w:left w:val="outset" w:sz="6" w:space="0" w:color="auto"/>
              <w:bottom w:val="outset" w:sz="6" w:space="0" w:color="auto"/>
              <w:right w:val="outset" w:sz="6" w:space="0" w:color="auto"/>
            </w:tcBorders>
          </w:tcPr>
          <w:p w14:paraId="74F448E1" w14:textId="77777777" w:rsidR="001D6A31" w:rsidRPr="006F4185" w:rsidRDefault="001D6A31" w:rsidP="00C01EC4">
            <w:pPr>
              <w:widowControl w:val="0"/>
              <w:tabs>
                <w:tab w:val="left" w:pos="527"/>
              </w:tabs>
              <w:autoSpaceDE w:val="0"/>
              <w:autoSpaceDN w:val="0"/>
              <w:ind w:right="-1"/>
              <w:contextualSpacing/>
              <w:rPr>
                <w:rFonts w:eastAsia="SimSun"/>
                <w:iCs/>
                <w:sz w:val="20"/>
                <w:szCs w:val="20"/>
                <w:lang w:val="ro-MD" w:eastAsia="zh-CN"/>
              </w:rPr>
            </w:pPr>
            <w:r w:rsidRPr="006F4185">
              <w:rPr>
                <w:rFonts w:eastAsia="SimSun"/>
                <w:iCs/>
                <w:sz w:val="20"/>
                <w:szCs w:val="20"/>
                <w:lang w:val="ro-MD" w:eastAsia="zh-CN"/>
              </w:rPr>
              <w:t>12.3</w:t>
            </w:r>
          </w:p>
        </w:tc>
        <w:tc>
          <w:tcPr>
            <w:tcW w:w="2410" w:type="dxa"/>
            <w:vMerge/>
            <w:tcBorders>
              <w:left w:val="outset" w:sz="6" w:space="0" w:color="auto"/>
              <w:right w:val="outset" w:sz="6" w:space="0" w:color="auto"/>
            </w:tcBorders>
          </w:tcPr>
          <w:p w14:paraId="5A9CDFB7" w14:textId="77777777" w:rsidR="001D6A31" w:rsidRPr="006F4185" w:rsidRDefault="001D6A31" w:rsidP="00C01EC4">
            <w:pPr>
              <w:widowControl w:val="0"/>
              <w:tabs>
                <w:tab w:val="left" w:pos="527"/>
              </w:tabs>
              <w:autoSpaceDE w:val="0"/>
              <w:autoSpaceDN w:val="0"/>
              <w:ind w:left="165" w:right="121"/>
              <w:contextualSpacing/>
              <w:rPr>
                <w:rFonts w:eastAsia="SimSun"/>
                <w:sz w:val="20"/>
                <w:szCs w:val="20"/>
                <w:lang w:val="ro-MD" w:eastAsia="zh-CN"/>
              </w:rPr>
            </w:pPr>
          </w:p>
        </w:tc>
        <w:tc>
          <w:tcPr>
            <w:tcW w:w="5245" w:type="dxa"/>
            <w:tcBorders>
              <w:top w:val="nil"/>
              <w:left w:val="outset" w:sz="6" w:space="0" w:color="auto"/>
              <w:bottom w:val="outset" w:sz="6" w:space="0" w:color="auto"/>
              <w:right w:val="outset" w:sz="6" w:space="0" w:color="auto"/>
            </w:tcBorders>
            <w:hideMark/>
          </w:tcPr>
          <w:p w14:paraId="4F3F529C" w14:textId="77777777" w:rsidR="001D6A31" w:rsidRPr="006F4185" w:rsidRDefault="001D6A31" w:rsidP="00C01EC4">
            <w:pPr>
              <w:widowControl w:val="0"/>
              <w:tabs>
                <w:tab w:val="left" w:pos="527"/>
              </w:tabs>
              <w:autoSpaceDE w:val="0"/>
              <w:autoSpaceDN w:val="0"/>
              <w:ind w:right="-1"/>
              <w:contextualSpacing/>
              <w:jc w:val="both"/>
              <w:rPr>
                <w:rFonts w:eastAsia="SimSun"/>
                <w:sz w:val="20"/>
                <w:szCs w:val="20"/>
                <w:lang w:val="ro-MD" w:eastAsia="zh-CN"/>
              </w:rPr>
            </w:pPr>
            <w:r w:rsidRPr="006F4185">
              <w:rPr>
                <w:rFonts w:eastAsia="SimSun"/>
                <w:sz w:val="20"/>
                <w:szCs w:val="20"/>
                <w:lang w:val="ro-MD" w:eastAsia="zh-CN"/>
              </w:rPr>
              <w:t>Informaţii referitoare la studiile, pregătirea profesională şi calificarea personalului de conducere, precum şi ale persoanelor responsabile pentru execuția lucrărilor, inclusiv a dirigintelui de şantier, atestat conform legislaţiei (confirmat prin certificat de atestare profesională) conform anexei nr. 15, confirmată prin aplicarea semnăturii electronice a OE.</w:t>
            </w:r>
          </w:p>
        </w:tc>
        <w:tc>
          <w:tcPr>
            <w:tcW w:w="1417" w:type="dxa"/>
            <w:tcBorders>
              <w:top w:val="nil"/>
              <w:left w:val="outset" w:sz="6" w:space="0" w:color="auto"/>
              <w:bottom w:val="outset" w:sz="6" w:space="0" w:color="auto"/>
              <w:right w:val="outset" w:sz="6" w:space="0" w:color="auto"/>
            </w:tcBorders>
            <w:hideMark/>
          </w:tcPr>
          <w:p w14:paraId="4B51106D"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0859589B" w14:textId="77777777" w:rsidTr="001D6A31">
        <w:tc>
          <w:tcPr>
            <w:tcW w:w="567" w:type="dxa"/>
            <w:tcBorders>
              <w:top w:val="nil"/>
              <w:left w:val="outset" w:sz="6" w:space="0" w:color="auto"/>
              <w:bottom w:val="outset" w:sz="6" w:space="0" w:color="auto"/>
              <w:right w:val="outset" w:sz="6" w:space="0" w:color="auto"/>
            </w:tcBorders>
          </w:tcPr>
          <w:p w14:paraId="333E9359" w14:textId="77777777" w:rsidR="001D6A31" w:rsidRPr="006F4185" w:rsidRDefault="001D6A31" w:rsidP="00C01EC4">
            <w:pPr>
              <w:widowControl w:val="0"/>
              <w:tabs>
                <w:tab w:val="left" w:pos="527"/>
              </w:tabs>
              <w:autoSpaceDE w:val="0"/>
              <w:autoSpaceDN w:val="0"/>
              <w:ind w:right="-1"/>
              <w:contextualSpacing/>
              <w:rPr>
                <w:rFonts w:eastAsia="SimSun"/>
                <w:iCs/>
                <w:sz w:val="20"/>
                <w:szCs w:val="20"/>
                <w:lang w:val="ro-MD" w:eastAsia="zh-CN"/>
              </w:rPr>
            </w:pPr>
            <w:r w:rsidRPr="006F4185">
              <w:rPr>
                <w:rFonts w:eastAsia="SimSun"/>
                <w:iCs/>
                <w:sz w:val="20"/>
                <w:szCs w:val="20"/>
                <w:lang w:val="ro-MD" w:eastAsia="zh-CN"/>
              </w:rPr>
              <w:lastRenderedPageBreak/>
              <w:t>12.4</w:t>
            </w:r>
          </w:p>
        </w:tc>
        <w:tc>
          <w:tcPr>
            <w:tcW w:w="2410" w:type="dxa"/>
            <w:vMerge/>
            <w:tcBorders>
              <w:left w:val="outset" w:sz="6" w:space="0" w:color="auto"/>
              <w:bottom w:val="outset" w:sz="6" w:space="0" w:color="auto"/>
              <w:right w:val="outset" w:sz="6" w:space="0" w:color="auto"/>
            </w:tcBorders>
          </w:tcPr>
          <w:p w14:paraId="02A77A67" w14:textId="77777777" w:rsidR="001D6A31" w:rsidRPr="006F4185" w:rsidRDefault="001D6A31" w:rsidP="00C01EC4">
            <w:pPr>
              <w:widowControl w:val="0"/>
              <w:tabs>
                <w:tab w:val="left" w:pos="527"/>
              </w:tabs>
              <w:autoSpaceDE w:val="0"/>
              <w:autoSpaceDN w:val="0"/>
              <w:ind w:left="165" w:right="121"/>
              <w:contextualSpacing/>
              <w:rPr>
                <w:rFonts w:eastAsia="SimSun"/>
                <w:sz w:val="20"/>
                <w:szCs w:val="20"/>
                <w:lang w:val="ro-MD" w:eastAsia="zh-CN"/>
              </w:rPr>
            </w:pPr>
          </w:p>
        </w:tc>
        <w:tc>
          <w:tcPr>
            <w:tcW w:w="5245" w:type="dxa"/>
            <w:tcBorders>
              <w:top w:val="nil"/>
              <w:left w:val="outset" w:sz="6" w:space="0" w:color="auto"/>
              <w:bottom w:val="outset" w:sz="6" w:space="0" w:color="auto"/>
              <w:right w:val="outset" w:sz="6" w:space="0" w:color="auto"/>
            </w:tcBorders>
            <w:hideMark/>
          </w:tcPr>
          <w:p w14:paraId="6E0F7651" w14:textId="77777777" w:rsidR="001D6A31" w:rsidRPr="006F4185" w:rsidRDefault="001D6A31" w:rsidP="00C01EC4">
            <w:pPr>
              <w:widowControl w:val="0"/>
              <w:tabs>
                <w:tab w:val="left" w:pos="527"/>
              </w:tabs>
              <w:autoSpaceDE w:val="0"/>
              <w:autoSpaceDN w:val="0"/>
              <w:ind w:right="-1"/>
              <w:contextualSpacing/>
              <w:jc w:val="both"/>
              <w:rPr>
                <w:rFonts w:eastAsia="SimSun"/>
                <w:sz w:val="20"/>
                <w:szCs w:val="20"/>
                <w:lang w:val="ro-MD" w:eastAsia="zh-CN"/>
              </w:rPr>
            </w:pPr>
            <w:r w:rsidRPr="006F4185">
              <w:rPr>
                <w:rFonts w:eastAsia="SimSun"/>
                <w:sz w:val="20"/>
                <w:szCs w:val="20"/>
                <w:lang w:val="ro-MD" w:eastAsia="zh-CN"/>
              </w:rPr>
              <w:t>Avizul Inspecţiei de Stat în Construcţii valabil, conform anexei nr. 22, confirmat prin aplicarea semnăturii electronice a OE.</w:t>
            </w:r>
          </w:p>
        </w:tc>
        <w:tc>
          <w:tcPr>
            <w:tcW w:w="1417" w:type="dxa"/>
            <w:tcBorders>
              <w:top w:val="nil"/>
              <w:left w:val="outset" w:sz="6" w:space="0" w:color="auto"/>
              <w:bottom w:val="outset" w:sz="6" w:space="0" w:color="auto"/>
              <w:right w:val="outset" w:sz="6" w:space="0" w:color="auto"/>
            </w:tcBorders>
            <w:hideMark/>
          </w:tcPr>
          <w:p w14:paraId="623AE468"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2A938102" w14:textId="77777777" w:rsidTr="001D6A31">
        <w:tc>
          <w:tcPr>
            <w:tcW w:w="567" w:type="dxa"/>
            <w:tcBorders>
              <w:top w:val="nil"/>
              <w:left w:val="outset" w:sz="6" w:space="0" w:color="auto"/>
              <w:bottom w:val="outset" w:sz="6" w:space="0" w:color="auto"/>
              <w:right w:val="outset" w:sz="6" w:space="0" w:color="auto"/>
            </w:tcBorders>
            <w:hideMark/>
          </w:tcPr>
          <w:p w14:paraId="66A8D838" w14:textId="77777777" w:rsidR="001D6A31" w:rsidRPr="006F4185" w:rsidRDefault="001D6A31" w:rsidP="00C01EC4">
            <w:pPr>
              <w:widowControl w:val="0"/>
              <w:tabs>
                <w:tab w:val="left" w:pos="527"/>
              </w:tabs>
              <w:autoSpaceDE w:val="0"/>
              <w:autoSpaceDN w:val="0"/>
              <w:ind w:left="-23" w:right="-1"/>
              <w:contextualSpacing/>
              <w:jc w:val="right"/>
              <w:rPr>
                <w:rFonts w:eastAsia="SimSun"/>
                <w:iCs/>
                <w:sz w:val="20"/>
                <w:szCs w:val="20"/>
                <w:lang w:val="ro-MD" w:eastAsia="zh-CN"/>
              </w:rPr>
            </w:pPr>
            <w:r w:rsidRPr="006F4185">
              <w:rPr>
                <w:rFonts w:eastAsia="SimSun"/>
                <w:iCs/>
                <w:sz w:val="20"/>
                <w:szCs w:val="20"/>
                <w:lang w:val="ro-MD" w:eastAsia="zh-CN"/>
              </w:rPr>
              <w:t>13</w:t>
            </w:r>
          </w:p>
        </w:tc>
        <w:tc>
          <w:tcPr>
            <w:tcW w:w="2410" w:type="dxa"/>
            <w:tcBorders>
              <w:top w:val="nil"/>
              <w:left w:val="outset" w:sz="6" w:space="0" w:color="auto"/>
              <w:bottom w:val="outset" w:sz="6" w:space="0" w:color="auto"/>
              <w:right w:val="outset" w:sz="6" w:space="0" w:color="auto"/>
            </w:tcBorders>
            <w:hideMark/>
          </w:tcPr>
          <w:p w14:paraId="767BD919" w14:textId="77777777" w:rsidR="001D6A31" w:rsidRPr="006F4185" w:rsidRDefault="001D6A31" w:rsidP="00C01EC4">
            <w:pPr>
              <w:widowControl w:val="0"/>
              <w:tabs>
                <w:tab w:val="left" w:pos="527"/>
              </w:tabs>
              <w:autoSpaceDE w:val="0"/>
              <w:autoSpaceDN w:val="0"/>
              <w:ind w:right="121"/>
              <w:contextualSpacing/>
              <w:jc w:val="both"/>
              <w:rPr>
                <w:rFonts w:eastAsia="SimSun"/>
                <w:sz w:val="20"/>
                <w:szCs w:val="20"/>
                <w:lang w:val="ro-MD" w:eastAsia="zh-CN"/>
              </w:rPr>
            </w:pPr>
            <w:r w:rsidRPr="006F4185">
              <w:rPr>
                <w:rFonts w:eastAsia="SimSun"/>
                <w:sz w:val="20"/>
                <w:szCs w:val="20"/>
                <w:lang w:val="ro-MD" w:eastAsia="zh-CN"/>
              </w:rPr>
              <w:t>Respectarea prevederilor legale în domeniul securității și sănătății în muncă (Legea nr. 186 din 10.07.2008)</w:t>
            </w:r>
          </w:p>
        </w:tc>
        <w:tc>
          <w:tcPr>
            <w:tcW w:w="5245" w:type="dxa"/>
            <w:tcBorders>
              <w:top w:val="nil"/>
              <w:left w:val="outset" w:sz="6" w:space="0" w:color="auto"/>
              <w:bottom w:val="outset" w:sz="6" w:space="0" w:color="auto"/>
              <w:right w:val="outset" w:sz="6" w:space="0" w:color="auto"/>
            </w:tcBorders>
            <w:hideMark/>
          </w:tcPr>
          <w:p w14:paraId="08447E7C" w14:textId="77777777" w:rsidR="001D6A31" w:rsidRPr="006F4185" w:rsidRDefault="001D6A31" w:rsidP="00C01EC4">
            <w:pPr>
              <w:widowControl w:val="0"/>
              <w:tabs>
                <w:tab w:val="left" w:pos="527"/>
              </w:tabs>
              <w:autoSpaceDE w:val="0"/>
              <w:autoSpaceDN w:val="0"/>
              <w:ind w:right="-1"/>
              <w:contextualSpacing/>
              <w:jc w:val="both"/>
              <w:rPr>
                <w:rFonts w:eastAsia="SimSun"/>
                <w:sz w:val="20"/>
                <w:szCs w:val="20"/>
                <w:lang w:val="ro-MD" w:eastAsia="zh-CN"/>
              </w:rPr>
            </w:pPr>
            <w:r w:rsidRPr="006F4185">
              <w:rPr>
                <w:rFonts w:eastAsia="SimSun"/>
                <w:sz w:val="20"/>
                <w:szCs w:val="20"/>
                <w:lang w:val="ro-MD" w:eastAsia="zh-CN"/>
              </w:rPr>
              <w:t xml:space="preserve">Prezentarea ordinului privind desemnarea persoanei responsabile de securitatea și sănătatea în muncă în cadrul companiei și a certificatului de instruire a acesteia în domeniul SSM, valabil, confirmate prin aplicarea semnăturii electronice a OE. </w:t>
            </w:r>
          </w:p>
        </w:tc>
        <w:tc>
          <w:tcPr>
            <w:tcW w:w="1417" w:type="dxa"/>
            <w:tcBorders>
              <w:top w:val="nil"/>
              <w:left w:val="outset" w:sz="6" w:space="0" w:color="auto"/>
              <w:bottom w:val="outset" w:sz="6" w:space="0" w:color="auto"/>
              <w:right w:val="outset" w:sz="6" w:space="0" w:color="auto"/>
            </w:tcBorders>
            <w:hideMark/>
          </w:tcPr>
          <w:p w14:paraId="46B50BD3"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r w:rsidR="001D6A31" w:rsidRPr="006F4185" w14:paraId="1F57D110" w14:textId="77777777" w:rsidTr="001D6A31">
        <w:tc>
          <w:tcPr>
            <w:tcW w:w="567" w:type="dxa"/>
            <w:tcBorders>
              <w:top w:val="nil"/>
              <w:left w:val="outset" w:sz="6" w:space="0" w:color="auto"/>
              <w:bottom w:val="outset" w:sz="6" w:space="0" w:color="auto"/>
              <w:right w:val="outset" w:sz="6" w:space="0" w:color="auto"/>
            </w:tcBorders>
            <w:hideMark/>
          </w:tcPr>
          <w:p w14:paraId="77C8FE05" w14:textId="77777777" w:rsidR="001D6A31" w:rsidRPr="006F4185" w:rsidRDefault="001D6A31" w:rsidP="00C01EC4">
            <w:pPr>
              <w:widowControl w:val="0"/>
              <w:tabs>
                <w:tab w:val="left" w:pos="527"/>
              </w:tabs>
              <w:autoSpaceDE w:val="0"/>
              <w:autoSpaceDN w:val="0"/>
              <w:ind w:left="-23" w:right="-1"/>
              <w:contextualSpacing/>
              <w:jc w:val="right"/>
              <w:rPr>
                <w:rFonts w:eastAsia="SimSun"/>
                <w:iCs/>
                <w:sz w:val="20"/>
                <w:szCs w:val="20"/>
                <w:lang w:val="ro-MD" w:eastAsia="zh-CN"/>
              </w:rPr>
            </w:pPr>
            <w:r w:rsidRPr="006F4185">
              <w:rPr>
                <w:rFonts w:eastAsia="SimSun"/>
                <w:iCs/>
                <w:sz w:val="20"/>
                <w:szCs w:val="20"/>
                <w:lang w:val="ro-MD" w:eastAsia="zh-CN"/>
              </w:rPr>
              <w:t>14</w:t>
            </w:r>
          </w:p>
        </w:tc>
        <w:tc>
          <w:tcPr>
            <w:tcW w:w="2410" w:type="dxa"/>
            <w:tcBorders>
              <w:top w:val="nil"/>
              <w:left w:val="outset" w:sz="6" w:space="0" w:color="auto"/>
              <w:bottom w:val="outset" w:sz="6" w:space="0" w:color="auto"/>
              <w:right w:val="outset" w:sz="6" w:space="0" w:color="auto"/>
            </w:tcBorders>
            <w:hideMark/>
          </w:tcPr>
          <w:p w14:paraId="74C5ECEA" w14:textId="77777777" w:rsidR="001D6A31" w:rsidRPr="006F4185" w:rsidRDefault="001D6A31" w:rsidP="00C01EC4">
            <w:pPr>
              <w:widowControl w:val="0"/>
              <w:tabs>
                <w:tab w:val="left" w:pos="527"/>
              </w:tabs>
              <w:autoSpaceDE w:val="0"/>
              <w:autoSpaceDN w:val="0"/>
              <w:ind w:right="121"/>
              <w:contextualSpacing/>
              <w:jc w:val="both"/>
              <w:rPr>
                <w:rFonts w:eastAsia="SimSun"/>
                <w:sz w:val="20"/>
                <w:szCs w:val="20"/>
                <w:lang w:val="ro-MD" w:eastAsia="zh-CN"/>
              </w:rPr>
            </w:pPr>
            <w:r w:rsidRPr="006F4185">
              <w:rPr>
                <w:rFonts w:eastAsia="SimSun"/>
                <w:sz w:val="20"/>
                <w:szCs w:val="20"/>
                <w:lang w:val="ro-MD" w:eastAsia="zh-CN"/>
              </w:rPr>
              <w:t>Anexele nr. 16, 17, 18, 19, 20, 21 specificate în documentația standard.</w:t>
            </w:r>
          </w:p>
        </w:tc>
        <w:tc>
          <w:tcPr>
            <w:tcW w:w="5245" w:type="dxa"/>
            <w:tcBorders>
              <w:top w:val="nil"/>
              <w:left w:val="outset" w:sz="6" w:space="0" w:color="auto"/>
              <w:bottom w:val="outset" w:sz="6" w:space="0" w:color="auto"/>
              <w:right w:val="outset" w:sz="6" w:space="0" w:color="auto"/>
            </w:tcBorders>
          </w:tcPr>
          <w:p w14:paraId="681ECACF" w14:textId="77777777" w:rsidR="001D6A31" w:rsidRPr="006F4185" w:rsidRDefault="001D6A31" w:rsidP="00C01EC4">
            <w:pPr>
              <w:widowControl w:val="0"/>
              <w:tabs>
                <w:tab w:val="left" w:pos="527"/>
              </w:tabs>
              <w:autoSpaceDE w:val="0"/>
              <w:autoSpaceDN w:val="0"/>
              <w:ind w:right="-1"/>
              <w:contextualSpacing/>
              <w:jc w:val="both"/>
              <w:rPr>
                <w:rFonts w:eastAsia="SimSun"/>
                <w:sz w:val="20"/>
                <w:szCs w:val="20"/>
                <w:lang w:val="ro-MD" w:eastAsia="zh-CN"/>
              </w:rPr>
            </w:pPr>
            <w:r w:rsidRPr="006F4185">
              <w:rPr>
                <w:rFonts w:eastAsia="SimSun"/>
                <w:sz w:val="20"/>
                <w:szCs w:val="20"/>
                <w:lang w:val="ro-MD" w:eastAsia="zh-CN"/>
              </w:rPr>
              <w:t xml:space="preserve">Original, confirmate prin aplicarea semnăturii electronice a OE. </w:t>
            </w:r>
          </w:p>
          <w:p w14:paraId="00576682" w14:textId="77777777" w:rsidR="001D6A31" w:rsidRPr="006F4185" w:rsidRDefault="001D6A31" w:rsidP="00C01EC4">
            <w:pPr>
              <w:widowControl w:val="0"/>
              <w:tabs>
                <w:tab w:val="left" w:pos="527"/>
              </w:tabs>
              <w:autoSpaceDE w:val="0"/>
              <w:autoSpaceDN w:val="0"/>
              <w:ind w:left="165" w:right="-1"/>
              <w:contextualSpacing/>
              <w:jc w:val="both"/>
              <w:rPr>
                <w:rFonts w:eastAsia="SimSun"/>
                <w:i/>
                <w:sz w:val="20"/>
                <w:szCs w:val="20"/>
                <w:lang w:val="ro-MD" w:eastAsia="zh-CN"/>
              </w:rPr>
            </w:pPr>
          </w:p>
        </w:tc>
        <w:tc>
          <w:tcPr>
            <w:tcW w:w="1417" w:type="dxa"/>
            <w:tcBorders>
              <w:top w:val="nil"/>
              <w:left w:val="outset" w:sz="6" w:space="0" w:color="auto"/>
              <w:bottom w:val="outset" w:sz="6" w:space="0" w:color="auto"/>
              <w:right w:val="outset" w:sz="6" w:space="0" w:color="auto"/>
            </w:tcBorders>
            <w:hideMark/>
          </w:tcPr>
          <w:p w14:paraId="34042DA5" w14:textId="77777777" w:rsidR="001D6A31" w:rsidRPr="006F4185" w:rsidRDefault="001D6A31" w:rsidP="00C01EC4">
            <w:pPr>
              <w:widowControl w:val="0"/>
              <w:tabs>
                <w:tab w:val="left" w:pos="527"/>
              </w:tabs>
              <w:autoSpaceDE w:val="0"/>
              <w:autoSpaceDN w:val="0"/>
              <w:ind w:left="165" w:right="-1"/>
              <w:contextualSpacing/>
              <w:jc w:val="both"/>
              <w:rPr>
                <w:rFonts w:eastAsia="SimSun"/>
                <w:iCs/>
                <w:sz w:val="20"/>
                <w:szCs w:val="20"/>
                <w:lang w:val="ro-MD" w:eastAsia="zh-CN"/>
              </w:rPr>
            </w:pPr>
            <w:r w:rsidRPr="006F4185">
              <w:rPr>
                <w:rFonts w:eastAsia="SimSun"/>
                <w:iCs/>
                <w:sz w:val="20"/>
                <w:szCs w:val="20"/>
                <w:lang w:val="ro-MD" w:eastAsia="zh-CN"/>
              </w:rPr>
              <w:t>Obligatoriu</w:t>
            </w:r>
          </w:p>
        </w:tc>
      </w:tr>
    </w:tbl>
    <w:p w14:paraId="66789C48" w14:textId="77777777" w:rsidR="001D6A31" w:rsidRPr="000D00ED" w:rsidRDefault="001D6A31" w:rsidP="00196AB4">
      <w:pPr>
        <w:ind w:firstLine="709"/>
        <w:jc w:val="both"/>
        <w:rPr>
          <w:sz w:val="20"/>
          <w:szCs w:val="20"/>
          <w:lang w:val="ro-MD"/>
        </w:rPr>
      </w:pPr>
    </w:p>
    <w:p w14:paraId="60D1C2AE" w14:textId="18698DF9" w:rsidR="001D6A31" w:rsidRPr="000D00ED" w:rsidRDefault="001D6A31" w:rsidP="00257FF0">
      <w:pPr>
        <w:pStyle w:val="a"/>
        <w:numPr>
          <w:ilvl w:val="0"/>
          <w:numId w:val="36"/>
        </w:numPr>
        <w:shd w:val="clear" w:color="auto" w:fill="FFFFFF" w:themeFill="background1"/>
        <w:tabs>
          <w:tab w:val="right" w:pos="284"/>
        </w:tabs>
        <w:spacing w:after="240"/>
        <w:ind w:left="0" w:firstLine="0"/>
        <w:jc w:val="both"/>
        <w:rPr>
          <w:bCs/>
          <w:sz w:val="20"/>
          <w:szCs w:val="20"/>
          <w:lang w:val="ro-MD" w:eastAsia="ru-RU"/>
        </w:rPr>
      </w:pPr>
      <w:r w:rsidRPr="000D00ED">
        <w:rPr>
          <w:b/>
          <w:sz w:val="20"/>
          <w:szCs w:val="20"/>
          <w:lang w:val="ro-MD" w:eastAsia="ru-RU"/>
        </w:rPr>
        <w:t>Termenul de garanție a lucrărilor sau serviciilor de proiectare și de lucrări este de</w:t>
      </w:r>
      <w:r w:rsidRPr="000D00ED">
        <w:rPr>
          <w:bCs/>
          <w:sz w:val="20"/>
          <w:szCs w:val="20"/>
          <w:lang w:val="ro-MD" w:eastAsia="ru-RU"/>
        </w:rPr>
        <w:t xml:space="preserve">: </w:t>
      </w:r>
      <w:r w:rsidRPr="000D00ED">
        <w:rPr>
          <w:bCs/>
          <w:sz w:val="20"/>
          <w:szCs w:val="20"/>
          <w:u w:val="single"/>
          <w:lang w:val="ro-MD" w:eastAsia="ru-RU"/>
        </w:rPr>
        <w:t>5 ani pentru toate cele 3 loturi.</w:t>
      </w:r>
    </w:p>
    <w:p w14:paraId="297C0FCF" w14:textId="77777777" w:rsidR="001D6A31" w:rsidRPr="000D00ED" w:rsidRDefault="001D6A31" w:rsidP="00257FF0">
      <w:pPr>
        <w:numPr>
          <w:ilvl w:val="0"/>
          <w:numId w:val="36"/>
        </w:numPr>
        <w:shd w:val="clear" w:color="auto" w:fill="FFFFFF" w:themeFill="background1"/>
        <w:tabs>
          <w:tab w:val="left" w:pos="0"/>
          <w:tab w:val="left" w:pos="284"/>
          <w:tab w:val="left" w:pos="426"/>
        </w:tabs>
        <w:ind w:left="0" w:firstLine="0"/>
        <w:jc w:val="both"/>
        <w:rPr>
          <w:sz w:val="20"/>
          <w:szCs w:val="20"/>
          <w:lang w:val="ro-MD" w:eastAsia="ru-RU"/>
        </w:rPr>
      </w:pPr>
      <w:r w:rsidRPr="000D00ED">
        <w:rPr>
          <w:b/>
          <w:sz w:val="20"/>
          <w:szCs w:val="20"/>
          <w:lang w:val="ro-MD" w:eastAsia="ru-RU"/>
        </w:rPr>
        <w:t xml:space="preserve">Termenii și condițiile de prestare/executare solicitați: </w:t>
      </w:r>
    </w:p>
    <w:p w14:paraId="177734F8" w14:textId="77777777" w:rsidR="001D6A31" w:rsidRPr="000D00ED" w:rsidRDefault="001D6A31" w:rsidP="001D6A31">
      <w:pPr>
        <w:shd w:val="clear" w:color="auto" w:fill="FFFFFF" w:themeFill="background1"/>
        <w:tabs>
          <w:tab w:val="left" w:pos="0"/>
          <w:tab w:val="left" w:pos="284"/>
          <w:tab w:val="left" w:pos="426"/>
        </w:tabs>
        <w:jc w:val="both"/>
        <w:rPr>
          <w:bCs/>
          <w:sz w:val="20"/>
          <w:szCs w:val="20"/>
          <w:lang w:val="ro-MD" w:eastAsia="ru-RU"/>
        </w:rPr>
      </w:pPr>
      <w:r w:rsidRPr="000D00ED">
        <w:rPr>
          <w:bCs/>
          <w:sz w:val="20"/>
          <w:szCs w:val="20"/>
          <w:u w:val="single"/>
          <w:lang w:val="ro-MD" w:eastAsia="ru-RU"/>
        </w:rPr>
        <w:t>Lotul nr. 1</w:t>
      </w:r>
      <w:r w:rsidRPr="000D00ED">
        <w:rPr>
          <w:bCs/>
          <w:sz w:val="20"/>
          <w:szCs w:val="20"/>
          <w:lang w:val="ro-MD" w:eastAsia="ru-RU"/>
        </w:rPr>
        <w:t xml:space="preserve"> - reparația pragului de la intrarea centrală a IPLTPA „Mihail Berzovschi” din str. I. Vieru 15/4 - </w:t>
      </w:r>
      <w:r w:rsidRPr="000D00ED">
        <w:rPr>
          <w:bCs/>
          <w:sz w:val="20"/>
          <w:szCs w:val="20"/>
          <w:u w:val="single"/>
          <w:lang w:val="ro-MD" w:eastAsia="ru-RU"/>
        </w:rPr>
        <w:t>50 de zile calendaristice</w:t>
      </w:r>
      <w:r w:rsidRPr="000D00ED">
        <w:rPr>
          <w:bCs/>
          <w:sz w:val="20"/>
          <w:szCs w:val="20"/>
          <w:lang w:val="ro-MD" w:eastAsia="ru-RU"/>
        </w:rPr>
        <w:t xml:space="preserve"> după primirea ordinului de începere a execuţiei şi asigurării lucrului ritmic de către beneficiar - ordonatorul de credite.</w:t>
      </w:r>
    </w:p>
    <w:p w14:paraId="5337CD7B" w14:textId="77777777" w:rsidR="001D6A31" w:rsidRPr="000D00ED" w:rsidRDefault="001D6A31" w:rsidP="001D6A31">
      <w:pPr>
        <w:shd w:val="clear" w:color="auto" w:fill="FFFFFF" w:themeFill="background1"/>
        <w:tabs>
          <w:tab w:val="left" w:pos="0"/>
          <w:tab w:val="left" w:pos="284"/>
          <w:tab w:val="left" w:pos="426"/>
        </w:tabs>
        <w:spacing w:before="120"/>
        <w:jc w:val="both"/>
        <w:rPr>
          <w:rFonts w:eastAsia="Calibri"/>
          <w:bCs/>
          <w:sz w:val="20"/>
          <w:szCs w:val="20"/>
          <w:lang w:val="ro-MD"/>
        </w:rPr>
      </w:pPr>
      <w:r w:rsidRPr="00834D83">
        <w:rPr>
          <w:rFonts w:eastAsia="Calibri"/>
          <w:bCs/>
          <w:sz w:val="20"/>
          <w:szCs w:val="20"/>
          <w:u w:val="single"/>
          <w:lang w:val="ro-MD"/>
        </w:rPr>
        <w:t>Lotul nr. 2</w:t>
      </w:r>
      <w:r w:rsidRPr="00834D83">
        <w:rPr>
          <w:rFonts w:eastAsia="Calibri"/>
          <w:bCs/>
          <w:sz w:val="20"/>
          <w:szCs w:val="20"/>
          <w:lang w:val="ro-MD"/>
        </w:rPr>
        <w:t xml:space="preserve"> - amenajarea teritoriului blocului „B” al IPLTPA „Mihail Berzovschi”, amplasat pe str. I. Vieru 17/2</w:t>
      </w:r>
      <w:r w:rsidRPr="000D00ED">
        <w:rPr>
          <w:rFonts w:eastAsia="Calibri"/>
          <w:bCs/>
          <w:sz w:val="20"/>
          <w:szCs w:val="20"/>
          <w:lang w:val="ro-MD"/>
        </w:rPr>
        <w:t xml:space="preserve"> - </w:t>
      </w:r>
      <w:r w:rsidRPr="000D00ED">
        <w:rPr>
          <w:bCs/>
          <w:sz w:val="20"/>
          <w:szCs w:val="20"/>
          <w:u w:val="single"/>
          <w:lang w:val="ro-MD" w:eastAsia="ru-RU"/>
        </w:rPr>
        <w:t>70 de zile calendaristice</w:t>
      </w:r>
      <w:r w:rsidRPr="000D00ED">
        <w:rPr>
          <w:bCs/>
          <w:sz w:val="20"/>
          <w:szCs w:val="20"/>
          <w:lang w:val="ro-MD" w:eastAsia="ru-RU"/>
        </w:rPr>
        <w:t xml:space="preserve"> după primirea ordinului de începere a execuţiei şi asigurării lucrului ritmic de către beneficiar - ordonatorul de credite.</w:t>
      </w:r>
    </w:p>
    <w:p w14:paraId="51CEC0E3" w14:textId="0E0E34AF" w:rsidR="001D6A31" w:rsidRPr="000D00ED" w:rsidRDefault="001D6A31" w:rsidP="001D6A31">
      <w:pPr>
        <w:shd w:val="clear" w:color="auto" w:fill="FFFFFF" w:themeFill="background1"/>
        <w:tabs>
          <w:tab w:val="left" w:pos="0"/>
          <w:tab w:val="left" w:pos="284"/>
          <w:tab w:val="left" w:pos="426"/>
        </w:tabs>
        <w:spacing w:before="120"/>
        <w:jc w:val="both"/>
        <w:rPr>
          <w:bCs/>
          <w:sz w:val="20"/>
          <w:szCs w:val="20"/>
          <w:lang w:val="ro-MD" w:eastAsia="ru-RU"/>
        </w:rPr>
      </w:pPr>
      <w:r w:rsidRPr="00834D83">
        <w:rPr>
          <w:rFonts w:eastAsia="Calibri"/>
          <w:bCs/>
          <w:sz w:val="20"/>
          <w:szCs w:val="20"/>
          <w:u w:val="single"/>
          <w:lang w:val="ro-MD"/>
        </w:rPr>
        <w:t>Lotul nr. 3</w:t>
      </w:r>
      <w:r w:rsidRPr="00834D83">
        <w:rPr>
          <w:rFonts w:eastAsia="Calibri"/>
          <w:bCs/>
          <w:sz w:val="20"/>
          <w:szCs w:val="20"/>
          <w:lang w:val="ro-MD"/>
        </w:rPr>
        <w:t xml:space="preserve"> - reparația fațadei blocului „B” a IPLTPA „Mihail Berzovschi”, amplasat pe str. I. Vieru 17/2</w:t>
      </w:r>
      <w:r w:rsidRPr="000D00ED">
        <w:rPr>
          <w:rFonts w:eastAsia="Calibri"/>
          <w:bCs/>
          <w:sz w:val="20"/>
          <w:szCs w:val="20"/>
          <w:lang w:val="ro-MD"/>
        </w:rPr>
        <w:t xml:space="preserve"> - </w:t>
      </w:r>
      <w:r w:rsidRPr="000D00ED">
        <w:rPr>
          <w:bCs/>
          <w:sz w:val="20"/>
          <w:szCs w:val="20"/>
          <w:u w:val="single"/>
          <w:lang w:val="ro-MD" w:eastAsia="ru-RU"/>
        </w:rPr>
        <w:t>90 de zile calendaristice</w:t>
      </w:r>
      <w:r w:rsidRPr="000D00ED">
        <w:rPr>
          <w:bCs/>
          <w:sz w:val="20"/>
          <w:szCs w:val="20"/>
          <w:lang w:val="ro-MD" w:eastAsia="ru-RU"/>
        </w:rPr>
        <w:t xml:space="preserve"> după primirea ordinului de începere a execuţiei şi asigurării lucrului ritmic de către beneficiar - ordonatorul de credite.</w:t>
      </w:r>
    </w:p>
    <w:p w14:paraId="6E3260D5" w14:textId="77777777" w:rsidR="000D00ED" w:rsidRPr="000D00ED" w:rsidRDefault="000D00ED" w:rsidP="00257FF0">
      <w:pPr>
        <w:pStyle w:val="a"/>
        <w:numPr>
          <w:ilvl w:val="0"/>
          <w:numId w:val="36"/>
        </w:numPr>
        <w:shd w:val="clear" w:color="auto" w:fill="FFFFFF" w:themeFill="background1"/>
        <w:tabs>
          <w:tab w:val="right" w:pos="284"/>
          <w:tab w:val="left" w:pos="1134"/>
        </w:tabs>
        <w:spacing w:before="120"/>
        <w:ind w:left="0" w:firstLine="0"/>
        <w:jc w:val="both"/>
        <w:rPr>
          <w:b/>
          <w:bCs/>
          <w:sz w:val="20"/>
          <w:szCs w:val="20"/>
          <w:lang w:val="ro-MD" w:eastAsia="ru-RU"/>
        </w:rPr>
      </w:pPr>
      <w:r w:rsidRPr="000D00ED">
        <w:rPr>
          <w:b/>
          <w:bCs/>
          <w:sz w:val="20"/>
          <w:szCs w:val="20"/>
          <w:lang w:val="ro-MD" w:eastAsia="ru-RU"/>
        </w:rPr>
        <w:t>Alte informații relevante:</w:t>
      </w:r>
    </w:p>
    <w:p w14:paraId="1DB9B601" w14:textId="1C403CF6" w:rsidR="000D00ED" w:rsidRPr="000D00ED" w:rsidRDefault="000D00ED" w:rsidP="000D00ED">
      <w:pPr>
        <w:pStyle w:val="a"/>
        <w:shd w:val="clear" w:color="auto" w:fill="FFFFFF" w:themeFill="background1"/>
        <w:tabs>
          <w:tab w:val="right" w:pos="426"/>
          <w:tab w:val="left" w:pos="1134"/>
        </w:tabs>
        <w:ind w:firstLine="567"/>
        <w:jc w:val="both"/>
        <w:rPr>
          <w:sz w:val="20"/>
          <w:szCs w:val="20"/>
          <w:lang w:val="ro-MD" w:eastAsia="ru-RU"/>
        </w:rPr>
      </w:pPr>
      <w:r w:rsidRPr="000D00ED">
        <w:rPr>
          <w:sz w:val="20"/>
          <w:szCs w:val="20"/>
          <w:lang w:val="ro-MD" w:eastAsia="ru-RU"/>
        </w:rPr>
        <w:t xml:space="preserve">Pentru lotul nr. 1 </w:t>
      </w:r>
      <w:r w:rsidRPr="000D00ED">
        <w:rPr>
          <w:i/>
          <w:iCs/>
          <w:sz w:val="20"/>
          <w:szCs w:val="20"/>
          <w:lang w:val="ro-MD" w:eastAsia="ru-RU"/>
        </w:rPr>
        <w:t>„Reparația pragului de la intrarea centrală a IPLTPA „Mihail Berzovschi” din str. I. Vieru 15/4”</w:t>
      </w:r>
      <w:r w:rsidRPr="000D00ED">
        <w:rPr>
          <w:sz w:val="20"/>
          <w:szCs w:val="20"/>
          <w:lang w:val="ro-MD" w:eastAsia="ru-RU"/>
        </w:rPr>
        <w:t>, operatorul economic desemnat câștigător va folosi teracotă din clincher pentru scări, cu rezistență la alunecare: R1</w:t>
      </w:r>
      <w:r w:rsidR="00AD7818">
        <w:rPr>
          <w:sz w:val="20"/>
          <w:szCs w:val="20"/>
          <w:lang w:val="ro-MD" w:eastAsia="ru-RU"/>
        </w:rPr>
        <w:t>1</w:t>
      </w:r>
      <w:r w:rsidRPr="000D00ED">
        <w:rPr>
          <w:sz w:val="20"/>
          <w:szCs w:val="20"/>
          <w:lang w:val="ro-MD" w:eastAsia="ru-RU"/>
        </w:rPr>
        <w:t xml:space="preserve"> și rezistență la abraziune: PEI</w:t>
      </w:r>
      <w:r w:rsidR="00AD7818">
        <w:rPr>
          <w:sz w:val="20"/>
          <w:szCs w:val="20"/>
          <w:lang w:val="ro-MD" w:eastAsia="ru-RU"/>
        </w:rPr>
        <w:t>4</w:t>
      </w:r>
      <w:r w:rsidRPr="000D00ED">
        <w:rPr>
          <w:sz w:val="20"/>
          <w:szCs w:val="20"/>
          <w:lang w:val="ro-MD" w:eastAsia="ru-RU"/>
        </w:rPr>
        <w:t>, concepută special pentru colțurile exterioare ale scării, având muchia rotunjită, similar sau echivalentul produsului „Teracota din clincher petnru scări Taurus Grys St.Pro”, producător „Ceramika Paradyz, Polonia”.</w:t>
      </w:r>
    </w:p>
    <w:p w14:paraId="78880A1E" w14:textId="77777777" w:rsidR="000D00ED" w:rsidRPr="000D00ED" w:rsidRDefault="000D00ED" w:rsidP="000D00ED">
      <w:pPr>
        <w:pStyle w:val="a"/>
        <w:shd w:val="clear" w:color="auto" w:fill="FFFFFF" w:themeFill="background1"/>
        <w:tabs>
          <w:tab w:val="right" w:pos="426"/>
          <w:tab w:val="left" w:pos="1134"/>
        </w:tabs>
        <w:ind w:firstLine="567"/>
        <w:jc w:val="both"/>
        <w:rPr>
          <w:sz w:val="20"/>
          <w:szCs w:val="20"/>
          <w:lang w:val="ro-MD" w:eastAsia="ru-RU"/>
        </w:rPr>
      </w:pPr>
      <w:r w:rsidRPr="000D00ED">
        <w:rPr>
          <w:sz w:val="20"/>
          <w:szCs w:val="20"/>
          <w:lang w:val="ro-MD" w:eastAsia="ru-RU"/>
        </w:rPr>
        <w:t>Exemplu:</w:t>
      </w:r>
    </w:p>
    <w:p w14:paraId="15F9253A" w14:textId="06FB2BB8" w:rsidR="000D00ED" w:rsidRPr="000D00ED" w:rsidRDefault="000D00ED" w:rsidP="000D00ED">
      <w:pPr>
        <w:shd w:val="clear" w:color="auto" w:fill="FFFFFF" w:themeFill="background1"/>
        <w:tabs>
          <w:tab w:val="right" w:pos="426"/>
        </w:tabs>
        <w:ind w:left="360" w:hanging="360"/>
        <w:rPr>
          <w:sz w:val="20"/>
          <w:szCs w:val="20"/>
          <w:lang w:val="ro-MD" w:eastAsia="ru-RU"/>
        </w:rPr>
      </w:pPr>
      <w:r w:rsidRPr="000D00ED">
        <w:rPr>
          <w:sz w:val="20"/>
          <w:szCs w:val="20"/>
          <w:lang w:val="ro-MD" w:eastAsia="ru-RU"/>
        </w:rPr>
        <w:t xml:space="preserve">   </w:t>
      </w:r>
      <w:r w:rsidRPr="000D00ED">
        <w:rPr>
          <w:sz w:val="20"/>
          <w:szCs w:val="20"/>
        </w:rPr>
        <w:drawing>
          <wp:inline distT="0" distB="0" distL="0" distR="0" wp14:anchorId="561E919E" wp14:editId="62DA2AE6">
            <wp:extent cx="2711450" cy="174625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299" t="37031" r="22174" b="30877"/>
                    <a:stretch/>
                  </pic:blipFill>
                  <pic:spPr bwMode="auto">
                    <a:xfrm>
                      <a:off x="0" y="0"/>
                      <a:ext cx="2746188" cy="1768622"/>
                    </a:xfrm>
                    <a:prstGeom prst="rect">
                      <a:avLst/>
                    </a:prstGeom>
                    <a:ln>
                      <a:noFill/>
                    </a:ln>
                    <a:extLst>
                      <a:ext uri="{53640926-AAD7-44D8-BBD7-CCE9431645EC}">
                        <a14:shadowObscured xmlns:a14="http://schemas.microsoft.com/office/drawing/2010/main"/>
                      </a:ext>
                    </a:extLst>
                  </pic:spPr>
                </pic:pic>
              </a:graphicData>
            </a:graphic>
          </wp:inline>
        </w:drawing>
      </w:r>
      <w:r w:rsidRPr="000D00ED">
        <w:rPr>
          <w:sz w:val="20"/>
          <w:szCs w:val="20"/>
        </w:rPr>
        <w:t xml:space="preserve">  </w:t>
      </w:r>
      <w:r w:rsidRPr="000D00ED">
        <w:rPr>
          <w:sz w:val="20"/>
          <w:szCs w:val="20"/>
        </w:rPr>
        <w:drawing>
          <wp:inline distT="0" distB="0" distL="0" distR="0" wp14:anchorId="6C24D13E" wp14:editId="4FA13003">
            <wp:extent cx="2768600" cy="176022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7031" t="40663" r="11652" b="9631"/>
                    <a:stretch/>
                  </pic:blipFill>
                  <pic:spPr bwMode="auto">
                    <a:xfrm>
                      <a:off x="0" y="0"/>
                      <a:ext cx="2796918" cy="1778224"/>
                    </a:xfrm>
                    <a:prstGeom prst="rect">
                      <a:avLst/>
                    </a:prstGeom>
                    <a:ln>
                      <a:noFill/>
                    </a:ln>
                    <a:extLst>
                      <a:ext uri="{53640926-AAD7-44D8-BBD7-CCE9431645EC}">
                        <a14:shadowObscured xmlns:a14="http://schemas.microsoft.com/office/drawing/2010/main"/>
                      </a:ext>
                    </a:extLst>
                  </pic:spPr>
                </pic:pic>
              </a:graphicData>
            </a:graphic>
          </wp:inline>
        </w:drawing>
      </w:r>
    </w:p>
    <w:p w14:paraId="696C3C03" w14:textId="77777777" w:rsidR="000D00ED" w:rsidRPr="000D00ED" w:rsidRDefault="000D00ED" w:rsidP="000D00ED">
      <w:pPr>
        <w:pStyle w:val="a"/>
        <w:shd w:val="clear" w:color="auto" w:fill="FFFFFF" w:themeFill="background1"/>
        <w:tabs>
          <w:tab w:val="right" w:pos="426"/>
          <w:tab w:val="left" w:pos="1134"/>
        </w:tabs>
        <w:spacing w:before="120"/>
        <w:ind w:left="720"/>
        <w:jc w:val="both"/>
        <w:rPr>
          <w:sz w:val="20"/>
          <w:szCs w:val="20"/>
          <w:lang w:val="ro-MD" w:eastAsia="ru-RU"/>
        </w:rPr>
      </w:pPr>
      <w:r w:rsidRPr="000D00ED">
        <w:rPr>
          <w:sz w:val="20"/>
          <w:szCs w:val="20"/>
          <w:lang w:val="ro-MD" w:eastAsia="ru-RU"/>
        </w:rPr>
        <w:t>Culoarea va fi coordonată cu autoritatea contractantă.</w:t>
      </w:r>
      <w:r w:rsidRPr="000D00ED">
        <w:rPr>
          <w:sz w:val="20"/>
          <w:szCs w:val="20"/>
          <w:lang w:val="ro-MD" w:eastAsia="ru-RU"/>
        </w:rPr>
        <w:tab/>
      </w:r>
    </w:p>
    <w:p w14:paraId="650BD38B" w14:textId="77777777" w:rsidR="001D6A31" w:rsidRPr="000D00ED" w:rsidRDefault="001D6A31" w:rsidP="000D00ED">
      <w:pPr>
        <w:pStyle w:val="a"/>
        <w:shd w:val="clear" w:color="auto" w:fill="FFFFFF" w:themeFill="background1"/>
        <w:tabs>
          <w:tab w:val="right" w:pos="426"/>
        </w:tabs>
        <w:spacing w:before="120"/>
        <w:ind w:left="720"/>
        <w:rPr>
          <w:sz w:val="20"/>
          <w:szCs w:val="20"/>
          <w:lang w:val="ro-MD" w:eastAsia="ru-RU"/>
        </w:rPr>
      </w:pPr>
    </w:p>
    <w:p w14:paraId="19B5A60B" w14:textId="77777777" w:rsidR="00B27D8B" w:rsidRPr="000D00ED" w:rsidRDefault="00B27D8B" w:rsidP="00196AB4">
      <w:pPr>
        <w:ind w:firstLine="709"/>
        <w:jc w:val="both"/>
        <w:rPr>
          <w:sz w:val="20"/>
          <w:szCs w:val="20"/>
          <w:lang w:val="ro-MD"/>
        </w:rPr>
      </w:pPr>
    </w:p>
    <w:p w14:paraId="68AFAD50" w14:textId="423A470D" w:rsidR="000E4D7D" w:rsidRDefault="000E4D7D" w:rsidP="00196AB4">
      <w:pPr>
        <w:ind w:firstLine="709"/>
        <w:jc w:val="both"/>
        <w:rPr>
          <w:sz w:val="20"/>
          <w:szCs w:val="20"/>
          <w:lang w:val="ro-MD"/>
        </w:rPr>
      </w:pPr>
    </w:p>
    <w:p w14:paraId="50C4A2BA" w14:textId="22A38DB8" w:rsidR="00A77235" w:rsidRDefault="00A77235" w:rsidP="00196AB4">
      <w:pPr>
        <w:ind w:firstLine="709"/>
        <w:jc w:val="both"/>
        <w:rPr>
          <w:sz w:val="20"/>
          <w:szCs w:val="20"/>
          <w:lang w:val="ro-MD"/>
        </w:rPr>
      </w:pPr>
    </w:p>
    <w:p w14:paraId="77807EA4" w14:textId="77777777" w:rsidR="00A77235" w:rsidRPr="000D00ED" w:rsidRDefault="00A77235" w:rsidP="00196AB4">
      <w:pPr>
        <w:ind w:firstLine="709"/>
        <w:jc w:val="both"/>
        <w:rPr>
          <w:sz w:val="20"/>
          <w:szCs w:val="20"/>
          <w:lang w:val="ro-MD"/>
        </w:rPr>
      </w:pPr>
    </w:p>
    <w:p w14:paraId="3698D48B" w14:textId="77777777" w:rsidR="000E4D7D" w:rsidRPr="00A77235" w:rsidRDefault="000E4D7D" w:rsidP="00196AB4">
      <w:pPr>
        <w:ind w:firstLine="709"/>
        <w:jc w:val="both"/>
        <w:rPr>
          <w:sz w:val="16"/>
          <w:szCs w:val="16"/>
          <w:lang w:val="ro-MD"/>
        </w:rPr>
      </w:pPr>
    </w:p>
    <w:p w14:paraId="5B053CDE" w14:textId="77777777" w:rsidR="00A77235" w:rsidRPr="00A77235" w:rsidRDefault="00A77235" w:rsidP="00A77235">
      <w:pPr>
        <w:rPr>
          <w:b/>
          <w:bCs/>
          <w:sz w:val="20"/>
          <w:szCs w:val="20"/>
          <w:lang w:val="ro-MD"/>
        </w:rPr>
      </w:pPr>
      <w:r w:rsidRPr="00A77235">
        <w:rPr>
          <w:b/>
          <w:bCs/>
          <w:sz w:val="20"/>
          <w:szCs w:val="20"/>
          <w:lang w:val="ro-MD"/>
        </w:rPr>
        <w:t>Președintele grupului de lucru,</w:t>
      </w:r>
    </w:p>
    <w:p w14:paraId="72FD07EE" w14:textId="77777777" w:rsidR="00A77235" w:rsidRPr="00A77235" w:rsidRDefault="00A77235" w:rsidP="00A77235">
      <w:pPr>
        <w:rPr>
          <w:b/>
          <w:bCs/>
          <w:sz w:val="20"/>
          <w:szCs w:val="20"/>
          <w:lang w:val="ro-MD"/>
        </w:rPr>
      </w:pPr>
      <w:r w:rsidRPr="00A77235">
        <w:rPr>
          <w:b/>
          <w:bCs/>
          <w:sz w:val="20"/>
          <w:szCs w:val="20"/>
          <w:lang w:val="ro-MD"/>
        </w:rPr>
        <w:t>Directoare a IPLTPA „Mihail Berezovschi”                                             Ana Eremei-Berezovschi</w:t>
      </w:r>
    </w:p>
    <w:p w14:paraId="70263C41" w14:textId="77777777" w:rsidR="00A77235" w:rsidRPr="006F4185" w:rsidRDefault="00A77235" w:rsidP="00A77235">
      <w:pPr>
        <w:rPr>
          <w:lang w:val="ro-MD"/>
        </w:rPr>
      </w:pPr>
    </w:p>
    <w:p w14:paraId="05E28121" w14:textId="77777777" w:rsidR="00A77235" w:rsidRPr="006F4185" w:rsidRDefault="00A77235" w:rsidP="00A77235">
      <w:pPr>
        <w:rPr>
          <w:lang w:val="ro-MD"/>
        </w:rPr>
      </w:pPr>
    </w:p>
    <w:p w14:paraId="6923F4F1" w14:textId="77777777" w:rsidR="00F6496F" w:rsidRPr="000D00ED" w:rsidRDefault="00F6496F" w:rsidP="00196AB4">
      <w:pPr>
        <w:jc w:val="both"/>
        <w:rPr>
          <w:b/>
          <w:sz w:val="20"/>
          <w:szCs w:val="20"/>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17875FA1" w:rsidR="000E4D7D" w:rsidRDefault="000E4D7D" w:rsidP="00196AB4">
      <w:pPr>
        <w:jc w:val="both"/>
        <w:rPr>
          <w:b/>
          <w:lang w:val="ro-MD"/>
        </w:rPr>
      </w:pPr>
    </w:p>
    <w:p w14:paraId="3F6C5551" w14:textId="3A11D640" w:rsidR="00A77235" w:rsidRDefault="00A77235" w:rsidP="00196AB4">
      <w:pPr>
        <w:jc w:val="both"/>
        <w:rPr>
          <w:b/>
          <w:lang w:val="ro-MD"/>
        </w:rPr>
      </w:pPr>
    </w:p>
    <w:p w14:paraId="59551636" w14:textId="77777777" w:rsidR="00A77235" w:rsidRPr="00FF430B" w:rsidRDefault="00A77235"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56112218" w14:textId="033B3278" w:rsidR="00E71F7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110BCC56" w14:textId="77777777" w:rsidR="003D0A13" w:rsidRPr="003D0A13" w:rsidRDefault="003D0A13" w:rsidP="003D0A13">
      <w:pPr>
        <w:rPr>
          <w:lang w:val="ro-MD"/>
        </w:rPr>
      </w:pPr>
    </w:p>
    <w:tbl>
      <w:tblPr>
        <w:tblW w:w="9923" w:type="dxa"/>
        <w:tblLayout w:type="fixed"/>
        <w:tblLook w:val="0000" w:firstRow="0" w:lastRow="0" w:firstColumn="0" w:lastColumn="0" w:noHBand="0" w:noVBand="0"/>
      </w:tblPr>
      <w:tblGrid>
        <w:gridCol w:w="8647"/>
        <w:gridCol w:w="1276"/>
      </w:tblGrid>
      <w:tr w:rsidR="00A77235" w:rsidRPr="00A77235" w14:paraId="7AE7BAA0" w14:textId="77777777" w:rsidTr="003D0A13">
        <w:tblPrEx>
          <w:tblCellMar>
            <w:top w:w="0" w:type="dxa"/>
            <w:bottom w:w="0" w:type="dxa"/>
          </w:tblCellMar>
        </w:tblPrEx>
        <w:tc>
          <w:tcPr>
            <w:tcW w:w="8647" w:type="dxa"/>
            <w:tcBorders>
              <w:top w:val="nil"/>
              <w:left w:val="nil"/>
              <w:bottom w:val="single" w:sz="6" w:space="0" w:color="auto"/>
              <w:right w:val="nil"/>
            </w:tcBorders>
          </w:tcPr>
          <w:p w14:paraId="64172A3A" w14:textId="3145FF13" w:rsidR="00A77235" w:rsidRPr="00A77235" w:rsidRDefault="00A77235" w:rsidP="00A77235">
            <w:pPr>
              <w:rPr>
                <w:b/>
                <w:bCs/>
                <w:sz w:val="20"/>
                <w:szCs w:val="20"/>
                <w:lang w:val="en-US"/>
              </w:rPr>
            </w:pPr>
            <w:r w:rsidRPr="00A77235">
              <w:rPr>
                <w:b/>
                <w:bCs/>
                <w:sz w:val="20"/>
                <w:szCs w:val="20"/>
                <w:highlight w:val="yellow"/>
                <w:lang w:val="en-US"/>
              </w:rPr>
              <w:t>Lotul nr. 1 - Reparatia scara intrare principala la IPLTPA „Mihail Berezovschi”, mun. Chisinau</w:t>
            </w:r>
          </w:p>
        </w:tc>
        <w:tc>
          <w:tcPr>
            <w:tcW w:w="1276" w:type="dxa"/>
            <w:tcBorders>
              <w:top w:val="nil"/>
              <w:left w:val="nil"/>
              <w:bottom w:val="nil"/>
              <w:right w:val="nil"/>
            </w:tcBorders>
          </w:tcPr>
          <w:p w14:paraId="45C4DB83" w14:textId="77777777" w:rsidR="003D0A13" w:rsidRDefault="00A77235" w:rsidP="00C01EC4">
            <w:pPr>
              <w:jc w:val="right"/>
              <w:rPr>
                <w:sz w:val="16"/>
                <w:szCs w:val="16"/>
                <w:lang w:val="en-US"/>
              </w:rPr>
            </w:pPr>
            <w:r w:rsidRPr="00A77235">
              <w:rPr>
                <w:sz w:val="16"/>
                <w:szCs w:val="16"/>
                <w:lang w:val="en-US"/>
              </w:rPr>
              <w:t xml:space="preserve">Formular Nr.1 </w:t>
            </w:r>
          </w:p>
          <w:p w14:paraId="67BBCE68" w14:textId="20931622" w:rsidR="00A77235" w:rsidRPr="00A77235" w:rsidRDefault="00A77235" w:rsidP="00C01EC4">
            <w:pPr>
              <w:jc w:val="right"/>
              <w:rPr>
                <w:sz w:val="16"/>
                <w:szCs w:val="16"/>
                <w:lang w:val="en-US"/>
              </w:rPr>
            </w:pPr>
            <w:r w:rsidRPr="00A77235">
              <w:rPr>
                <w:sz w:val="16"/>
                <w:szCs w:val="16"/>
                <w:lang w:val="en-US"/>
              </w:rPr>
              <w:t>desfasurat</w:t>
            </w:r>
          </w:p>
          <w:p w14:paraId="2AEA55BB" w14:textId="77777777" w:rsidR="00A77235" w:rsidRPr="00A77235" w:rsidRDefault="00A77235" w:rsidP="00C01EC4">
            <w:pPr>
              <w:tabs>
                <w:tab w:val="left" w:pos="4786"/>
                <w:tab w:val="left" w:pos="10031"/>
              </w:tabs>
              <w:jc w:val="right"/>
              <w:rPr>
                <w:sz w:val="20"/>
                <w:szCs w:val="20"/>
                <w:lang w:val="en-US"/>
              </w:rPr>
            </w:pPr>
            <w:r w:rsidRPr="00A77235">
              <w:rPr>
                <w:sz w:val="16"/>
                <w:szCs w:val="16"/>
                <w:lang w:val="en-US"/>
              </w:rPr>
              <w:t>WinСmeta</w:t>
            </w:r>
          </w:p>
        </w:tc>
      </w:tr>
      <w:tr w:rsidR="00A77235" w:rsidRPr="00A77235" w14:paraId="680EFED7" w14:textId="77777777" w:rsidTr="003D0A13">
        <w:tblPrEx>
          <w:tblCellMar>
            <w:top w:w="0" w:type="dxa"/>
            <w:bottom w:w="0" w:type="dxa"/>
          </w:tblCellMar>
        </w:tblPrEx>
        <w:tc>
          <w:tcPr>
            <w:tcW w:w="8647" w:type="dxa"/>
            <w:tcBorders>
              <w:top w:val="nil"/>
              <w:left w:val="nil"/>
              <w:bottom w:val="nil"/>
              <w:right w:val="nil"/>
            </w:tcBorders>
          </w:tcPr>
          <w:p w14:paraId="26EF8835" w14:textId="77777777" w:rsidR="00A77235" w:rsidRPr="00A77235" w:rsidRDefault="00A77235" w:rsidP="00C01EC4">
            <w:pPr>
              <w:jc w:val="center"/>
              <w:rPr>
                <w:sz w:val="20"/>
                <w:szCs w:val="20"/>
                <w:lang w:val="en-US"/>
              </w:rPr>
            </w:pPr>
            <w:r w:rsidRPr="00A77235">
              <w:rPr>
                <w:sz w:val="20"/>
                <w:szCs w:val="20"/>
                <w:lang w:val="en-US"/>
              </w:rPr>
              <w:t>(denumirea obiectivului)</w:t>
            </w:r>
          </w:p>
        </w:tc>
        <w:tc>
          <w:tcPr>
            <w:tcW w:w="1276" w:type="dxa"/>
            <w:tcBorders>
              <w:top w:val="nil"/>
              <w:left w:val="nil"/>
              <w:bottom w:val="nil"/>
              <w:right w:val="nil"/>
            </w:tcBorders>
          </w:tcPr>
          <w:p w14:paraId="4E492B4D" w14:textId="77777777" w:rsidR="00A77235" w:rsidRPr="00A77235" w:rsidRDefault="00A77235" w:rsidP="00C01EC4">
            <w:pPr>
              <w:jc w:val="center"/>
              <w:rPr>
                <w:sz w:val="20"/>
                <w:szCs w:val="20"/>
                <w:lang w:val="en-US"/>
              </w:rPr>
            </w:pPr>
          </w:p>
        </w:tc>
      </w:tr>
    </w:tbl>
    <w:p w14:paraId="22535E17" w14:textId="77777777" w:rsidR="00A77235" w:rsidRPr="00A77235" w:rsidRDefault="00A77235" w:rsidP="00A77235">
      <w:pPr>
        <w:rPr>
          <w:sz w:val="20"/>
          <w:szCs w:val="20"/>
          <w:lang w:val="en-US"/>
        </w:rPr>
      </w:pPr>
    </w:p>
    <w:p w14:paraId="7B4E2EEA" w14:textId="77777777" w:rsidR="00A77235" w:rsidRPr="00A77235" w:rsidRDefault="00A77235" w:rsidP="00A77235">
      <w:pPr>
        <w:jc w:val="center"/>
        <w:rPr>
          <w:sz w:val="20"/>
          <w:szCs w:val="20"/>
          <w:lang w:val="en-US"/>
        </w:rPr>
      </w:pPr>
      <w:r w:rsidRPr="00A77235">
        <w:rPr>
          <w:b/>
          <w:bCs/>
          <w:sz w:val="20"/>
          <w:szCs w:val="20"/>
          <w:lang w:val="it-IT"/>
        </w:rPr>
        <w:t>Lista cu cantit</w:t>
      </w:r>
      <w:r w:rsidRPr="00A77235">
        <w:rPr>
          <w:b/>
          <w:bCs/>
          <w:sz w:val="20"/>
          <w:szCs w:val="20"/>
        </w:rPr>
        <w:t>ăţile de lucrări</w:t>
      </w:r>
      <w:r w:rsidRPr="00A77235">
        <w:rPr>
          <w:b/>
          <w:bCs/>
          <w:sz w:val="20"/>
          <w:szCs w:val="20"/>
          <w:lang w:val="en-US"/>
        </w:rPr>
        <w:t xml:space="preserve"> № 2-1-1</w:t>
      </w:r>
    </w:p>
    <w:p w14:paraId="016AB408" w14:textId="77777777" w:rsidR="00A77235" w:rsidRPr="00A77235" w:rsidRDefault="00A77235" w:rsidP="00A77235">
      <w:pPr>
        <w:jc w:val="center"/>
        <w:rPr>
          <w:b/>
          <w:bCs/>
          <w:sz w:val="20"/>
          <w:szCs w:val="20"/>
          <w:lang w:val="en-US"/>
        </w:rPr>
      </w:pPr>
      <w:r w:rsidRPr="00A77235">
        <w:rPr>
          <w:b/>
          <w:bCs/>
          <w:sz w:val="20"/>
          <w:szCs w:val="20"/>
          <w:lang w:val="en-US"/>
        </w:rPr>
        <w:t xml:space="preserve"> </w:t>
      </w:r>
    </w:p>
    <w:p w14:paraId="30A0D023" w14:textId="77777777" w:rsidR="00A77235" w:rsidRPr="00A77235" w:rsidRDefault="00A77235" w:rsidP="00A77235">
      <w:pPr>
        <w:rPr>
          <w:sz w:val="20"/>
          <w:szCs w:val="20"/>
          <w:lang w:val="en-US"/>
        </w:rPr>
      </w:pPr>
      <w:r w:rsidRPr="00A77235">
        <w:rPr>
          <w:sz w:val="20"/>
          <w:szCs w:val="20"/>
        </w:rPr>
        <w:t>I</w:t>
      </w:r>
      <w:r w:rsidRPr="00A77235">
        <w:rPr>
          <w:sz w:val="20"/>
          <w:szCs w:val="20"/>
          <w:lang w:val="en-US"/>
        </w:rPr>
        <w:t xml:space="preserve">ntocmit in preţuri  curente </w:t>
      </w:r>
    </w:p>
    <w:tbl>
      <w:tblPr>
        <w:tblW w:w="10351" w:type="dxa"/>
        <w:tblInd w:w="-462" w:type="dxa"/>
        <w:tblLayout w:type="fixed"/>
        <w:tblLook w:val="0000" w:firstRow="0" w:lastRow="0" w:firstColumn="0" w:lastColumn="0" w:noHBand="0" w:noVBand="0"/>
      </w:tblPr>
      <w:tblGrid>
        <w:gridCol w:w="596"/>
        <w:gridCol w:w="1701"/>
        <w:gridCol w:w="4074"/>
        <w:gridCol w:w="320"/>
        <w:gridCol w:w="649"/>
        <w:gridCol w:w="91"/>
        <w:gridCol w:w="253"/>
        <w:gridCol w:w="991"/>
        <w:gridCol w:w="143"/>
        <w:gridCol w:w="674"/>
        <w:gridCol w:w="859"/>
      </w:tblGrid>
      <w:tr w:rsidR="00A77235" w:rsidRPr="00A77235" w14:paraId="6D4F84CE" w14:textId="77777777" w:rsidTr="003D0A13">
        <w:trPr>
          <w:cantSplit/>
          <w:trHeight w:val="314"/>
        </w:trPr>
        <w:tc>
          <w:tcPr>
            <w:tcW w:w="596" w:type="dxa"/>
            <w:vMerge w:val="restart"/>
            <w:tcBorders>
              <w:top w:val="single" w:sz="6" w:space="0" w:color="auto"/>
              <w:left w:val="single" w:sz="6" w:space="0" w:color="auto"/>
              <w:bottom w:val="single" w:sz="6" w:space="0" w:color="auto"/>
              <w:right w:val="nil"/>
            </w:tcBorders>
            <w:shd w:val="pct5" w:color="auto" w:fill="auto"/>
            <w:vAlign w:val="center"/>
          </w:tcPr>
          <w:p w14:paraId="245D912E" w14:textId="77777777" w:rsidR="00A77235" w:rsidRPr="00A77235" w:rsidRDefault="00A77235" w:rsidP="00C01EC4">
            <w:pPr>
              <w:ind w:right="-108"/>
              <w:jc w:val="center"/>
              <w:rPr>
                <w:sz w:val="20"/>
                <w:szCs w:val="20"/>
                <w:lang w:val="en-US"/>
              </w:rPr>
            </w:pPr>
            <w:r w:rsidRPr="00A77235">
              <w:rPr>
                <w:sz w:val="20"/>
                <w:szCs w:val="20"/>
                <w:lang w:val="en-US"/>
              </w:rPr>
              <w:t>№</w:t>
            </w:r>
          </w:p>
          <w:p w14:paraId="3497499C" w14:textId="77777777" w:rsidR="00A77235" w:rsidRPr="00A77235" w:rsidRDefault="00A77235" w:rsidP="00C01EC4">
            <w:pPr>
              <w:ind w:right="-108"/>
              <w:jc w:val="center"/>
              <w:rPr>
                <w:sz w:val="20"/>
                <w:szCs w:val="20"/>
                <w:lang w:val="en-US"/>
              </w:rPr>
            </w:pPr>
            <w:r w:rsidRPr="00A77235">
              <w:rPr>
                <w:sz w:val="20"/>
                <w:szCs w:val="20"/>
                <w:lang w:val="en-US"/>
              </w:rPr>
              <w:t>crt.</w:t>
            </w:r>
          </w:p>
        </w:tc>
        <w:tc>
          <w:tcPr>
            <w:tcW w:w="1701" w:type="dxa"/>
            <w:vMerge w:val="restart"/>
            <w:tcBorders>
              <w:top w:val="single" w:sz="6" w:space="0" w:color="auto"/>
              <w:left w:val="single" w:sz="6" w:space="0" w:color="auto"/>
              <w:bottom w:val="single" w:sz="6" w:space="0" w:color="auto"/>
              <w:right w:val="nil"/>
            </w:tcBorders>
            <w:shd w:val="pct5" w:color="auto" w:fill="auto"/>
            <w:vAlign w:val="center"/>
          </w:tcPr>
          <w:p w14:paraId="2AEFAC7B" w14:textId="77777777" w:rsidR="00A77235" w:rsidRPr="00A77235" w:rsidRDefault="00A77235" w:rsidP="00C01EC4">
            <w:pPr>
              <w:ind w:left="-120" w:right="-108"/>
              <w:jc w:val="center"/>
              <w:rPr>
                <w:sz w:val="20"/>
                <w:szCs w:val="20"/>
                <w:lang w:val="en-US"/>
              </w:rPr>
            </w:pPr>
            <w:r w:rsidRPr="00A77235">
              <w:rPr>
                <w:sz w:val="20"/>
                <w:szCs w:val="20"/>
              </w:rPr>
              <w:t>Simbol</w:t>
            </w:r>
            <w:r w:rsidRPr="00A77235">
              <w:rPr>
                <w:sz w:val="20"/>
                <w:szCs w:val="20"/>
                <w:lang w:val="en-US"/>
              </w:rPr>
              <w:t xml:space="preserve"> </w:t>
            </w:r>
            <w:r w:rsidRPr="00A77235">
              <w:rPr>
                <w:sz w:val="20"/>
                <w:szCs w:val="20"/>
              </w:rPr>
              <w:t>norme</w:t>
            </w:r>
            <w:r w:rsidRPr="00A77235">
              <w:rPr>
                <w:sz w:val="20"/>
                <w:szCs w:val="20"/>
                <w:lang w:val="en-US"/>
              </w:rPr>
              <w:t xml:space="preserve"> </w:t>
            </w:r>
            <w:r w:rsidRPr="00A77235">
              <w:rPr>
                <w:sz w:val="20"/>
                <w:szCs w:val="20"/>
              </w:rPr>
              <w:t xml:space="preserve">şi Cod </w:t>
            </w:r>
            <w:r w:rsidRPr="00A77235">
              <w:rPr>
                <w:sz w:val="20"/>
                <w:szCs w:val="20"/>
                <w:lang w:val="en-US"/>
              </w:rPr>
              <w:t xml:space="preserve"> </w:t>
            </w:r>
            <w:r w:rsidRPr="00A77235">
              <w:rPr>
                <w:sz w:val="20"/>
                <w:szCs w:val="20"/>
              </w:rPr>
              <w:t>resurse</w:t>
            </w:r>
          </w:p>
        </w:tc>
        <w:tc>
          <w:tcPr>
            <w:tcW w:w="4394" w:type="dxa"/>
            <w:gridSpan w:val="2"/>
            <w:vMerge w:val="restart"/>
            <w:tcBorders>
              <w:top w:val="single" w:sz="6" w:space="0" w:color="auto"/>
              <w:left w:val="single" w:sz="6" w:space="0" w:color="auto"/>
              <w:bottom w:val="single" w:sz="6" w:space="0" w:color="auto"/>
              <w:right w:val="nil"/>
            </w:tcBorders>
            <w:shd w:val="pct5" w:color="auto" w:fill="auto"/>
            <w:vAlign w:val="center"/>
          </w:tcPr>
          <w:p w14:paraId="47B8B71C" w14:textId="77777777" w:rsidR="00A77235" w:rsidRPr="00A77235" w:rsidRDefault="00A77235" w:rsidP="00C01EC4">
            <w:pPr>
              <w:jc w:val="center"/>
              <w:rPr>
                <w:sz w:val="20"/>
                <w:szCs w:val="20"/>
              </w:rPr>
            </w:pPr>
          </w:p>
          <w:p w14:paraId="14559181" w14:textId="77777777" w:rsidR="00A77235" w:rsidRPr="00A77235" w:rsidRDefault="00A77235" w:rsidP="00C01EC4">
            <w:pPr>
              <w:jc w:val="center"/>
              <w:rPr>
                <w:sz w:val="20"/>
                <w:szCs w:val="20"/>
                <w:lang w:val="en-US"/>
              </w:rPr>
            </w:pPr>
            <w:r w:rsidRPr="00A77235">
              <w:rPr>
                <w:sz w:val="20"/>
                <w:szCs w:val="20"/>
              </w:rPr>
              <w:t>Denumire materie prima, materiale, combustibil, resurse energetice</w:t>
            </w:r>
          </w:p>
        </w:tc>
        <w:tc>
          <w:tcPr>
            <w:tcW w:w="993" w:type="dxa"/>
            <w:gridSpan w:val="3"/>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1BBBDA8" w14:textId="77777777" w:rsidR="00A77235" w:rsidRPr="00A77235" w:rsidRDefault="00A77235" w:rsidP="00C01EC4">
            <w:pPr>
              <w:ind w:left="-108" w:right="-108"/>
              <w:jc w:val="center"/>
              <w:rPr>
                <w:sz w:val="20"/>
                <w:szCs w:val="20"/>
              </w:rPr>
            </w:pPr>
          </w:p>
          <w:p w14:paraId="0A67ADED" w14:textId="77777777" w:rsidR="00A77235" w:rsidRPr="00A77235" w:rsidRDefault="00A77235" w:rsidP="00C01EC4">
            <w:pPr>
              <w:ind w:left="-108" w:right="-108"/>
              <w:jc w:val="center"/>
              <w:rPr>
                <w:sz w:val="20"/>
                <w:szCs w:val="20"/>
                <w:lang w:val="en-US"/>
              </w:rPr>
            </w:pPr>
            <w:r w:rsidRPr="00A77235">
              <w:rPr>
                <w:sz w:val="20"/>
                <w:szCs w:val="20"/>
              </w:rPr>
              <w:t>U.M.</w:t>
            </w:r>
          </w:p>
        </w:tc>
        <w:tc>
          <w:tcPr>
            <w:tcW w:w="2667" w:type="dxa"/>
            <w:gridSpan w:val="4"/>
            <w:tcBorders>
              <w:top w:val="single" w:sz="4" w:space="0" w:color="auto"/>
              <w:left w:val="single" w:sz="4" w:space="0" w:color="auto"/>
              <w:bottom w:val="single" w:sz="6" w:space="0" w:color="auto"/>
              <w:right w:val="single" w:sz="4" w:space="0" w:color="auto"/>
            </w:tcBorders>
            <w:shd w:val="pct5" w:color="auto" w:fill="auto"/>
            <w:vAlign w:val="center"/>
          </w:tcPr>
          <w:p w14:paraId="4688130C" w14:textId="77777777" w:rsidR="00A77235" w:rsidRPr="00A77235" w:rsidRDefault="00A77235" w:rsidP="00C01EC4">
            <w:pPr>
              <w:ind w:left="-108" w:right="175"/>
              <w:jc w:val="center"/>
              <w:rPr>
                <w:sz w:val="20"/>
                <w:szCs w:val="20"/>
                <w:lang w:val="en-US"/>
              </w:rPr>
            </w:pPr>
            <w:r w:rsidRPr="00A77235">
              <w:rPr>
                <w:sz w:val="20"/>
                <w:szCs w:val="20"/>
                <w:lang w:val="en-US"/>
              </w:rPr>
              <w:t>Consum de resurse manopera, materiale si mecanizme</w:t>
            </w:r>
          </w:p>
        </w:tc>
      </w:tr>
      <w:tr w:rsidR="00A77235" w:rsidRPr="00A77235" w14:paraId="5159684F" w14:textId="77777777" w:rsidTr="003D0A13">
        <w:trPr>
          <w:cantSplit/>
        </w:trPr>
        <w:tc>
          <w:tcPr>
            <w:tcW w:w="596" w:type="dxa"/>
            <w:vMerge/>
            <w:tcBorders>
              <w:top w:val="single" w:sz="6" w:space="0" w:color="auto"/>
              <w:left w:val="single" w:sz="6" w:space="0" w:color="auto"/>
              <w:bottom w:val="single" w:sz="6" w:space="0" w:color="auto"/>
              <w:right w:val="nil"/>
            </w:tcBorders>
            <w:vAlign w:val="center"/>
          </w:tcPr>
          <w:p w14:paraId="1EA6BDB0" w14:textId="77777777" w:rsidR="00A77235" w:rsidRPr="00A77235" w:rsidRDefault="00A77235" w:rsidP="00C01EC4">
            <w:pPr>
              <w:jc w:val="center"/>
              <w:rPr>
                <w:sz w:val="20"/>
                <w:szCs w:val="20"/>
                <w:lang w:val="en-US"/>
              </w:rPr>
            </w:pPr>
          </w:p>
        </w:tc>
        <w:tc>
          <w:tcPr>
            <w:tcW w:w="1701" w:type="dxa"/>
            <w:vMerge/>
            <w:tcBorders>
              <w:top w:val="single" w:sz="6" w:space="0" w:color="auto"/>
              <w:left w:val="single" w:sz="6" w:space="0" w:color="auto"/>
              <w:bottom w:val="single" w:sz="6" w:space="0" w:color="auto"/>
              <w:right w:val="nil"/>
            </w:tcBorders>
            <w:vAlign w:val="center"/>
          </w:tcPr>
          <w:p w14:paraId="7DC7BD4F" w14:textId="77777777" w:rsidR="00A77235" w:rsidRPr="00A77235" w:rsidRDefault="00A77235" w:rsidP="00C01EC4">
            <w:pPr>
              <w:jc w:val="center"/>
              <w:rPr>
                <w:sz w:val="20"/>
                <w:szCs w:val="20"/>
                <w:lang w:val="en-US"/>
              </w:rPr>
            </w:pPr>
          </w:p>
        </w:tc>
        <w:tc>
          <w:tcPr>
            <w:tcW w:w="4394" w:type="dxa"/>
            <w:gridSpan w:val="2"/>
            <w:vMerge/>
            <w:tcBorders>
              <w:top w:val="single" w:sz="6" w:space="0" w:color="auto"/>
              <w:left w:val="single" w:sz="6" w:space="0" w:color="auto"/>
              <w:bottom w:val="single" w:sz="6" w:space="0" w:color="auto"/>
              <w:right w:val="nil"/>
            </w:tcBorders>
            <w:vAlign w:val="center"/>
          </w:tcPr>
          <w:p w14:paraId="72B67EA0" w14:textId="77777777" w:rsidR="00A77235" w:rsidRPr="00A77235" w:rsidRDefault="00A77235" w:rsidP="00C01EC4">
            <w:pPr>
              <w:jc w:val="center"/>
              <w:rPr>
                <w:sz w:val="20"/>
                <w:szCs w:val="20"/>
                <w:lang w:val="en-US"/>
              </w:rPr>
            </w:pPr>
          </w:p>
        </w:tc>
        <w:tc>
          <w:tcPr>
            <w:tcW w:w="993" w:type="dxa"/>
            <w:gridSpan w:val="3"/>
            <w:vMerge/>
            <w:tcBorders>
              <w:top w:val="single" w:sz="6" w:space="0" w:color="auto"/>
              <w:left w:val="single" w:sz="6" w:space="0" w:color="auto"/>
              <w:bottom w:val="single" w:sz="6" w:space="0" w:color="auto"/>
              <w:right w:val="single" w:sz="4" w:space="0" w:color="auto"/>
            </w:tcBorders>
            <w:vAlign w:val="center"/>
          </w:tcPr>
          <w:p w14:paraId="5E24B4F0" w14:textId="77777777" w:rsidR="00A77235" w:rsidRPr="00A77235" w:rsidRDefault="00A77235" w:rsidP="00C01EC4">
            <w:pPr>
              <w:jc w:val="center"/>
              <w:rPr>
                <w:sz w:val="20"/>
                <w:szCs w:val="20"/>
                <w:lang w:val="en-US"/>
              </w:rPr>
            </w:pPr>
          </w:p>
        </w:tc>
        <w:tc>
          <w:tcPr>
            <w:tcW w:w="1134" w:type="dxa"/>
            <w:gridSpan w:val="2"/>
            <w:tcBorders>
              <w:top w:val="single" w:sz="6" w:space="0" w:color="auto"/>
              <w:left w:val="single" w:sz="4" w:space="0" w:color="auto"/>
              <w:bottom w:val="single" w:sz="4" w:space="0" w:color="auto"/>
              <w:right w:val="single" w:sz="4" w:space="0" w:color="auto"/>
            </w:tcBorders>
            <w:shd w:val="pct5" w:color="auto" w:fill="auto"/>
            <w:vAlign w:val="center"/>
          </w:tcPr>
          <w:p w14:paraId="413E3BEC" w14:textId="77777777" w:rsidR="00A77235" w:rsidRPr="00A77235" w:rsidRDefault="00A77235" w:rsidP="00C01EC4">
            <w:pPr>
              <w:jc w:val="center"/>
              <w:rPr>
                <w:sz w:val="20"/>
                <w:szCs w:val="20"/>
                <w:lang w:val="en-US"/>
              </w:rPr>
            </w:pPr>
            <w:r w:rsidRPr="00A77235">
              <w:rPr>
                <w:sz w:val="20"/>
                <w:szCs w:val="20"/>
                <w:lang w:val="en-US"/>
              </w:rPr>
              <w:t>Pe unitate de masura</w:t>
            </w:r>
          </w:p>
        </w:tc>
        <w:tc>
          <w:tcPr>
            <w:tcW w:w="1533"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0B8D9352" w14:textId="77777777" w:rsidR="00A77235" w:rsidRPr="00A77235" w:rsidRDefault="00A77235" w:rsidP="00C01EC4">
            <w:pPr>
              <w:jc w:val="center"/>
              <w:rPr>
                <w:sz w:val="20"/>
                <w:szCs w:val="20"/>
                <w:lang w:val="en-US"/>
              </w:rPr>
            </w:pPr>
            <w:r w:rsidRPr="00A77235">
              <w:rPr>
                <w:sz w:val="20"/>
                <w:szCs w:val="20"/>
                <w:lang w:val="en-US"/>
              </w:rPr>
              <w:t>Pe volumul total</w:t>
            </w:r>
          </w:p>
        </w:tc>
      </w:tr>
      <w:tr w:rsidR="00A77235" w:rsidRPr="00A77235" w14:paraId="75C838F0" w14:textId="77777777" w:rsidTr="003D0A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596" w:type="dxa"/>
            <w:shd w:val="pct5" w:color="auto" w:fill="auto"/>
            <w:vAlign w:val="center"/>
          </w:tcPr>
          <w:p w14:paraId="19A0D05D" w14:textId="77777777" w:rsidR="00A77235" w:rsidRPr="00A77235" w:rsidRDefault="00A77235" w:rsidP="00C01EC4">
            <w:pPr>
              <w:ind w:right="-108"/>
              <w:jc w:val="center"/>
              <w:rPr>
                <w:sz w:val="20"/>
                <w:szCs w:val="20"/>
                <w:lang w:val="en-US"/>
              </w:rPr>
            </w:pPr>
            <w:r w:rsidRPr="00A77235">
              <w:rPr>
                <w:sz w:val="20"/>
                <w:szCs w:val="20"/>
                <w:lang w:val="en-US"/>
              </w:rPr>
              <w:t>1</w:t>
            </w:r>
          </w:p>
        </w:tc>
        <w:tc>
          <w:tcPr>
            <w:tcW w:w="1701" w:type="dxa"/>
            <w:shd w:val="pct5" w:color="auto" w:fill="auto"/>
            <w:vAlign w:val="center"/>
          </w:tcPr>
          <w:p w14:paraId="49663BF4" w14:textId="77777777" w:rsidR="00A77235" w:rsidRPr="00A77235" w:rsidRDefault="00A77235" w:rsidP="00C01EC4">
            <w:pPr>
              <w:ind w:left="-120" w:right="-108"/>
              <w:jc w:val="center"/>
              <w:rPr>
                <w:sz w:val="20"/>
                <w:szCs w:val="20"/>
                <w:lang w:val="en-US"/>
              </w:rPr>
            </w:pPr>
            <w:r w:rsidRPr="00A77235">
              <w:rPr>
                <w:sz w:val="20"/>
                <w:szCs w:val="20"/>
                <w:lang w:val="en-US"/>
              </w:rPr>
              <w:t>2</w:t>
            </w:r>
          </w:p>
        </w:tc>
        <w:tc>
          <w:tcPr>
            <w:tcW w:w="4394" w:type="dxa"/>
            <w:gridSpan w:val="2"/>
            <w:shd w:val="pct5" w:color="auto" w:fill="auto"/>
            <w:vAlign w:val="center"/>
          </w:tcPr>
          <w:p w14:paraId="7216D402" w14:textId="77777777" w:rsidR="00A77235" w:rsidRPr="00A77235" w:rsidRDefault="00A77235" w:rsidP="00C01EC4">
            <w:pPr>
              <w:jc w:val="center"/>
              <w:rPr>
                <w:sz w:val="20"/>
                <w:szCs w:val="20"/>
                <w:lang w:val="en-US"/>
              </w:rPr>
            </w:pPr>
            <w:r w:rsidRPr="00A77235">
              <w:rPr>
                <w:sz w:val="20"/>
                <w:szCs w:val="20"/>
                <w:lang w:val="en-US"/>
              </w:rPr>
              <w:t>3</w:t>
            </w:r>
          </w:p>
        </w:tc>
        <w:tc>
          <w:tcPr>
            <w:tcW w:w="993" w:type="dxa"/>
            <w:gridSpan w:val="3"/>
            <w:shd w:val="pct5" w:color="auto" w:fill="auto"/>
            <w:vAlign w:val="center"/>
          </w:tcPr>
          <w:p w14:paraId="70D03ECB" w14:textId="77777777" w:rsidR="00A77235" w:rsidRPr="00A77235" w:rsidRDefault="00A77235" w:rsidP="00C01EC4">
            <w:pPr>
              <w:ind w:left="-108" w:right="-108"/>
              <w:jc w:val="center"/>
              <w:rPr>
                <w:sz w:val="20"/>
                <w:szCs w:val="20"/>
                <w:lang w:val="en-US"/>
              </w:rPr>
            </w:pPr>
            <w:r w:rsidRPr="00A77235">
              <w:rPr>
                <w:sz w:val="20"/>
                <w:szCs w:val="20"/>
                <w:lang w:val="en-US"/>
              </w:rPr>
              <w:t>4</w:t>
            </w:r>
          </w:p>
        </w:tc>
        <w:tc>
          <w:tcPr>
            <w:tcW w:w="1134" w:type="dxa"/>
            <w:gridSpan w:val="2"/>
            <w:shd w:val="pct5" w:color="auto" w:fill="auto"/>
            <w:vAlign w:val="center"/>
          </w:tcPr>
          <w:p w14:paraId="0005EB82" w14:textId="77777777" w:rsidR="00A77235" w:rsidRPr="00A77235" w:rsidRDefault="00A77235" w:rsidP="00C01EC4">
            <w:pPr>
              <w:ind w:left="-108" w:right="-108"/>
              <w:jc w:val="center"/>
              <w:rPr>
                <w:sz w:val="20"/>
                <w:szCs w:val="20"/>
                <w:lang w:val="en-US"/>
              </w:rPr>
            </w:pPr>
            <w:r w:rsidRPr="00A77235">
              <w:rPr>
                <w:sz w:val="20"/>
                <w:szCs w:val="20"/>
                <w:lang w:val="en-US"/>
              </w:rPr>
              <w:t>5</w:t>
            </w:r>
          </w:p>
        </w:tc>
        <w:tc>
          <w:tcPr>
            <w:tcW w:w="1533" w:type="dxa"/>
            <w:gridSpan w:val="2"/>
            <w:shd w:val="pct5" w:color="auto" w:fill="auto"/>
            <w:vAlign w:val="center"/>
          </w:tcPr>
          <w:p w14:paraId="7E289425" w14:textId="77777777" w:rsidR="00A77235" w:rsidRPr="00A77235" w:rsidRDefault="00A77235" w:rsidP="00C01EC4">
            <w:pPr>
              <w:ind w:left="-108" w:right="-108"/>
              <w:jc w:val="center"/>
              <w:rPr>
                <w:sz w:val="20"/>
                <w:szCs w:val="20"/>
                <w:lang w:val="en-US"/>
              </w:rPr>
            </w:pPr>
            <w:r w:rsidRPr="00A77235">
              <w:rPr>
                <w:sz w:val="20"/>
                <w:szCs w:val="20"/>
                <w:lang w:val="en-US"/>
              </w:rPr>
              <w:t>6</w:t>
            </w:r>
          </w:p>
        </w:tc>
      </w:tr>
      <w:tr w:rsidR="00A77235" w:rsidRPr="00A77235" w14:paraId="3A2793EB" w14:textId="77777777" w:rsidTr="00A77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54C23993" w14:textId="6F28171C" w:rsidR="00A77235" w:rsidRPr="00A77235" w:rsidRDefault="00A77235" w:rsidP="00C01EC4">
            <w:pPr>
              <w:rPr>
                <w:b/>
                <w:bCs/>
                <w:sz w:val="20"/>
                <w:szCs w:val="20"/>
                <w:lang w:val="en-US"/>
              </w:rPr>
            </w:pPr>
            <w:r w:rsidRPr="00A77235">
              <w:rPr>
                <w:sz w:val="20"/>
                <w:szCs w:val="20"/>
                <w:lang w:val="en-US"/>
              </w:rPr>
              <w:t xml:space="preserve"> </w:t>
            </w:r>
            <w:r w:rsidRPr="00A77235">
              <w:rPr>
                <w:b/>
                <w:bCs/>
                <w:sz w:val="20"/>
                <w:szCs w:val="20"/>
                <w:lang w:val="en-US"/>
              </w:rPr>
              <w:t>1. Demontari</w:t>
            </w:r>
          </w:p>
        </w:tc>
      </w:tr>
      <w:tr w:rsidR="00A77235" w:rsidRPr="00A77235" w14:paraId="31800E6A"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B627E35" w14:textId="77777777" w:rsidR="00A77235" w:rsidRPr="00A77235" w:rsidRDefault="00A77235" w:rsidP="00C01EC4">
            <w:pPr>
              <w:jc w:val="center"/>
              <w:rPr>
                <w:b/>
                <w:bCs/>
                <w:sz w:val="20"/>
                <w:szCs w:val="20"/>
                <w:lang w:val="en-US"/>
              </w:rPr>
            </w:pPr>
            <w:r w:rsidRPr="00A77235">
              <w:rPr>
                <w:b/>
                <w:bCs/>
                <w:sz w:val="20"/>
                <w:szCs w:val="20"/>
                <w:lang w:val="en-US"/>
              </w:rPr>
              <w:t>1</w:t>
            </w:r>
          </w:p>
        </w:tc>
        <w:tc>
          <w:tcPr>
            <w:tcW w:w="1701" w:type="dxa"/>
            <w:tcBorders>
              <w:top w:val="single" w:sz="4" w:space="0" w:color="auto"/>
              <w:bottom w:val="single" w:sz="4" w:space="0" w:color="auto"/>
            </w:tcBorders>
            <w:vAlign w:val="center"/>
          </w:tcPr>
          <w:p w14:paraId="2C9076F2" w14:textId="77777777" w:rsidR="00A77235" w:rsidRPr="00A77235" w:rsidRDefault="00A77235" w:rsidP="00C01EC4">
            <w:pPr>
              <w:jc w:val="center"/>
              <w:rPr>
                <w:b/>
                <w:bCs/>
                <w:sz w:val="20"/>
                <w:szCs w:val="20"/>
                <w:lang w:val="en-US"/>
              </w:rPr>
            </w:pPr>
            <w:r w:rsidRPr="00A77235">
              <w:rPr>
                <w:b/>
                <w:bCs/>
                <w:sz w:val="20"/>
                <w:szCs w:val="20"/>
                <w:lang w:val="en-US"/>
              </w:rPr>
              <w:t>RpCM33A</w:t>
            </w:r>
          </w:p>
        </w:tc>
        <w:tc>
          <w:tcPr>
            <w:tcW w:w="4394" w:type="dxa"/>
            <w:gridSpan w:val="2"/>
            <w:tcBorders>
              <w:top w:val="single" w:sz="4" w:space="0" w:color="auto"/>
              <w:bottom w:val="single" w:sz="4" w:space="0" w:color="auto"/>
            </w:tcBorders>
          </w:tcPr>
          <w:p w14:paraId="715ED4E0" w14:textId="61354B8D" w:rsidR="00A77235" w:rsidRPr="00A77235" w:rsidRDefault="00A77235" w:rsidP="00C01EC4">
            <w:pPr>
              <w:rPr>
                <w:b/>
                <w:bCs/>
                <w:sz w:val="20"/>
                <w:szCs w:val="20"/>
                <w:lang w:val="en-US"/>
              </w:rPr>
            </w:pPr>
            <w:r w:rsidRPr="00A77235">
              <w:rPr>
                <w:b/>
                <w:bCs/>
                <w:sz w:val="20"/>
                <w:szCs w:val="20"/>
                <w:lang w:val="en-US"/>
              </w:rPr>
              <w:t>Demontarea placajelor din faianta, gresie, ceramica</w:t>
            </w:r>
          </w:p>
        </w:tc>
        <w:tc>
          <w:tcPr>
            <w:tcW w:w="993" w:type="dxa"/>
            <w:gridSpan w:val="3"/>
            <w:tcBorders>
              <w:top w:val="single" w:sz="4" w:space="0" w:color="auto"/>
              <w:bottom w:val="single" w:sz="4" w:space="0" w:color="auto"/>
            </w:tcBorders>
            <w:vAlign w:val="center"/>
          </w:tcPr>
          <w:p w14:paraId="5E197A4D"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1275CF97"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4CA991BF" w14:textId="77777777" w:rsidR="00A77235" w:rsidRPr="00A77235" w:rsidRDefault="00A77235" w:rsidP="00C01EC4">
            <w:pPr>
              <w:jc w:val="center"/>
              <w:rPr>
                <w:b/>
                <w:bCs/>
                <w:sz w:val="20"/>
                <w:szCs w:val="20"/>
                <w:lang w:val="en-US"/>
              </w:rPr>
            </w:pPr>
            <w:r w:rsidRPr="00A77235">
              <w:rPr>
                <w:b/>
                <w:bCs/>
                <w:sz w:val="20"/>
                <w:szCs w:val="20"/>
                <w:lang w:val="en-US"/>
              </w:rPr>
              <w:t>45,000</w:t>
            </w:r>
          </w:p>
          <w:p w14:paraId="20492794" w14:textId="77777777" w:rsidR="00A77235" w:rsidRPr="00A77235" w:rsidRDefault="00A77235" w:rsidP="00C01EC4">
            <w:pPr>
              <w:jc w:val="center"/>
              <w:rPr>
                <w:sz w:val="20"/>
                <w:szCs w:val="20"/>
                <w:lang w:val="en-US"/>
              </w:rPr>
            </w:pPr>
          </w:p>
        </w:tc>
      </w:tr>
      <w:tr w:rsidR="00A77235" w:rsidRPr="00A77235" w14:paraId="7AFEE769"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8B5D473"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2A3EE63" w14:textId="77777777" w:rsidR="00A77235" w:rsidRPr="00A77235" w:rsidRDefault="00A77235" w:rsidP="00C01EC4">
            <w:pPr>
              <w:jc w:val="center"/>
              <w:rPr>
                <w:sz w:val="20"/>
                <w:szCs w:val="20"/>
                <w:lang w:val="en-US"/>
              </w:rPr>
            </w:pPr>
            <w:r w:rsidRPr="00A77235">
              <w:rPr>
                <w:sz w:val="20"/>
                <w:szCs w:val="20"/>
                <w:lang w:val="en-US"/>
              </w:rPr>
              <w:t>7132010010900</w:t>
            </w:r>
          </w:p>
        </w:tc>
        <w:tc>
          <w:tcPr>
            <w:tcW w:w="4394" w:type="dxa"/>
            <w:gridSpan w:val="2"/>
            <w:tcBorders>
              <w:top w:val="nil"/>
              <w:bottom w:val="single" w:sz="2" w:space="0" w:color="auto"/>
            </w:tcBorders>
            <w:vAlign w:val="center"/>
          </w:tcPr>
          <w:p w14:paraId="35FCFEB1" w14:textId="77777777" w:rsidR="00A77235" w:rsidRPr="00A77235" w:rsidRDefault="00A77235" w:rsidP="00C01EC4">
            <w:pPr>
              <w:rPr>
                <w:sz w:val="20"/>
                <w:szCs w:val="20"/>
                <w:lang w:val="en-US"/>
              </w:rPr>
            </w:pPr>
            <w:r w:rsidRPr="00A77235">
              <w:rPr>
                <w:sz w:val="20"/>
                <w:szCs w:val="20"/>
                <w:lang w:val="en-US"/>
              </w:rPr>
              <w:t>Faiantar</w:t>
            </w:r>
          </w:p>
        </w:tc>
        <w:tc>
          <w:tcPr>
            <w:tcW w:w="993" w:type="dxa"/>
            <w:gridSpan w:val="3"/>
            <w:tcBorders>
              <w:top w:val="nil"/>
              <w:bottom w:val="single" w:sz="2" w:space="0" w:color="auto"/>
            </w:tcBorders>
            <w:vAlign w:val="center"/>
          </w:tcPr>
          <w:p w14:paraId="45C3A504"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7D9E66B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0,8000</w:t>
            </w:r>
          </w:p>
        </w:tc>
        <w:tc>
          <w:tcPr>
            <w:tcW w:w="1533" w:type="dxa"/>
            <w:gridSpan w:val="2"/>
            <w:tcBorders>
              <w:top w:val="nil"/>
              <w:bottom w:val="single" w:sz="2" w:space="0" w:color="auto"/>
            </w:tcBorders>
            <w:vAlign w:val="center"/>
          </w:tcPr>
          <w:p w14:paraId="40D65EC8" w14:textId="77777777" w:rsidR="00A77235" w:rsidRPr="00A77235" w:rsidRDefault="00A77235" w:rsidP="00C01EC4">
            <w:pPr>
              <w:jc w:val="center"/>
              <w:rPr>
                <w:sz w:val="20"/>
                <w:szCs w:val="20"/>
                <w:lang w:val="en-US"/>
              </w:rPr>
            </w:pPr>
            <w:r w:rsidRPr="00A77235">
              <w:rPr>
                <w:sz w:val="20"/>
                <w:szCs w:val="20"/>
                <w:lang w:val="en-US"/>
              </w:rPr>
              <w:t>36,000</w:t>
            </w:r>
          </w:p>
        </w:tc>
      </w:tr>
      <w:tr w:rsidR="00A77235" w:rsidRPr="00A77235" w14:paraId="6CE0442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0008F4C"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50861CAB" w14:textId="77777777" w:rsidR="00A77235" w:rsidRPr="00A77235" w:rsidRDefault="00A77235" w:rsidP="00C01EC4">
            <w:pPr>
              <w:jc w:val="center"/>
              <w:rPr>
                <w:sz w:val="20"/>
                <w:szCs w:val="20"/>
                <w:lang w:val="en-US"/>
              </w:rPr>
            </w:pPr>
            <w:r w:rsidRPr="00A77235">
              <w:rPr>
                <w:sz w:val="20"/>
                <w:szCs w:val="20"/>
                <w:lang w:val="en-US"/>
              </w:rPr>
              <w:t>9310060019920</w:t>
            </w:r>
          </w:p>
        </w:tc>
        <w:tc>
          <w:tcPr>
            <w:tcW w:w="4394" w:type="dxa"/>
            <w:gridSpan w:val="2"/>
            <w:tcBorders>
              <w:top w:val="nil"/>
              <w:bottom w:val="single" w:sz="2" w:space="0" w:color="auto"/>
            </w:tcBorders>
            <w:vAlign w:val="center"/>
          </w:tcPr>
          <w:p w14:paraId="44069F97" w14:textId="77777777" w:rsidR="00A77235" w:rsidRPr="00A77235" w:rsidRDefault="00A77235" w:rsidP="00C01EC4">
            <w:pPr>
              <w:rPr>
                <w:sz w:val="20"/>
                <w:szCs w:val="20"/>
                <w:lang w:val="en-US"/>
              </w:rPr>
            </w:pPr>
            <w:r w:rsidRPr="00A77235">
              <w:rPr>
                <w:sz w:val="20"/>
                <w:szCs w:val="20"/>
                <w:lang w:val="en-US"/>
              </w:rPr>
              <w:t>Muncitor deservire CM</w:t>
            </w:r>
          </w:p>
        </w:tc>
        <w:tc>
          <w:tcPr>
            <w:tcW w:w="993" w:type="dxa"/>
            <w:gridSpan w:val="3"/>
            <w:tcBorders>
              <w:top w:val="nil"/>
              <w:bottom w:val="single" w:sz="2" w:space="0" w:color="auto"/>
            </w:tcBorders>
            <w:vAlign w:val="center"/>
          </w:tcPr>
          <w:p w14:paraId="4D254B08"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2ABC505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0,8000</w:t>
            </w:r>
          </w:p>
        </w:tc>
        <w:tc>
          <w:tcPr>
            <w:tcW w:w="1533" w:type="dxa"/>
            <w:gridSpan w:val="2"/>
            <w:tcBorders>
              <w:top w:val="nil"/>
              <w:bottom w:val="single" w:sz="2" w:space="0" w:color="auto"/>
            </w:tcBorders>
            <w:vAlign w:val="center"/>
          </w:tcPr>
          <w:p w14:paraId="1562082C" w14:textId="77777777" w:rsidR="00A77235" w:rsidRPr="00A77235" w:rsidRDefault="00A77235" w:rsidP="00C01EC4">
            <w:pPr>
              <w:jc w:val="center"/>
              <w:rPr>
                <w:sz w:val="20"/>
                <w:szCs w:val="20"/>
                <w:lang w:val="en-US"/>
              </w:rPr>
            </w:pPr>
            <w:r w:rsidRPr="00A77235">
              <w:rPr>
                <w:sz w:val="20"/>
                <w:szCs w:val="20"/>
                <w:lang w:val="en-US"/>
              </w:rPr>
              <w:t>36,000</w:t>
            </w:r>
          </w:p>
        </w:tc>
      </w:tr>
      <w:tr w:rsidR="00A77235" w:rsidRPr="00A77235" w14:paraId="4AE48C3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2A40AB2"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A3B5038" w14:textId="77777777" w:rsidR="00A77235" w:rsidRPr="00A77235" w:rsidRDefault="00A77235" w:rsidP="00C01EC4">
            <w:pPr>
              <w:jc w:val="center"/>
              <w:rPr>
                <w:sz w:val="20"/>
                <w:szCs w:val="20"/>
                <w:lang w:val="en-US"/>
              </w:rPr>
            </w:pPr>
            <w:r w:rsidRPr="00A77235">
              <w:rPr>
                <w:sz w:val="20"/>
                <w:szCs w:val="20"/>
                <w:lang w:val="en-US"/>
              </w:rPr>
              <w:t>2922140006703</w:t>
            </w:r>
          </w:p>
        </w:tc>
        <w:tc>
          <w:tcPr>
            <w:tcW w:w="4394" w:type="dxa"/>
            <w:gridSpan w:val="2"/>
            <w:tcBorders>
              <w:top w:val="nil"/>
              <w:bottom w:val="single" w:sz="2" w:space="0" w:color="auto"/>
            </w:tcBorders>
            <w:vAlign w:val="center"/>
          </w:tcPr>
          <w:p w14:paraId="70812A11" w14:textId="77777777" w:rsidR="00A77235" w:rsidRPr="00A77235" w:rsidRDefault="00A77235" w:rsidP="00C01EC4">
            <w:pPr>
              <w:rPr>
                <w:sz w:val="20"/>
                <w:szCs w:val="20"/>
                <w:lang w:val="en-US"/>
              </w:rPr>
            </w:pPr>
            <w:r w:rsidRPr="00A77235">
              <w:rPr>
                <w:sz w:val="20"/>
                <w:szCs w:val="20"/>
                <w:lang w:val="en-US"/>
              </w:rPr>
              <w:t>Macara fereastra de 0,0015 MN (0,15 tf)</w:t>
            </w:r>
          </w:p>
        </w:tc>
        <w:tc>
          <w:tcPr>
            <w:tcW w:w="993" w:type="dxa"/>
            <w:gridSpan w:val="3"/>
            <w:tcBorders>
              <w:top w:val="nil"/>
              <w:bottom w:val="single" w:sz="2" w:space="0" w:color="auto"/>
            </w:tcBorders>
            <w:vAlign w:val="center"/>
          </w:tcPr>
          <w:p w14:paraId="2637B115"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4191437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0,0150</w:t>
            </w:r>
          </w:p>
        </w:tc>
        <w:tc>
          <w:tcPr>
            <w:tcW w:w="1533" w:type="dxa"/>
            <w:gridSpan w:val="2"/>
            <w:tcBorders>
              <w:top w:val="nil"/>
              <w:bottom w:val="single" w:sz="2" w:space="0" w:color="auto"/>
              <w:right w:val="single" w:sz="4" w:space="0" w:color="auto"/>
            </w:tcBorders>
            <w:vAlign w:val="center"/>
          </w:tcPr>
          <w:p w14:paraId="7CD678C8" w14:textId="77777777" w:rsidR="00A77235" w:rsidRPr="00A77235" w:rsidRDefault="00A77235" w:rsidP="00C01EC4">
            <w:pPr>
              <w:jc w:val="center"/>
              <w:rPr>
                <w:sz w:val="20"/>
                <w:szCs w:val="20"/>
                <w:lang w:val="en-US"/>
              </w:rPr>
            </w:pPr>
            <w:r w:rsidRPr="00A77235">
              <w:rPr>
                <w:sz w:val="20"/>
                <w:szCs w:val="20"/>
                <w:lang w:val="en-US"/>
              </w:rPr>
              <w:t>0,675</w:t>
            </w:r>
          </w:p>
        </w:tc>
      </w:tr>
      <w:tr w:rsidR="00A77235" w:rsidRPr="00A77235" w14:paraId="39511092"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CE3E1B0" w14:textId="77777777" w:rsidR="00A77235" w:rsidRPr="00A77235" w:rsidRDefault="00A77235" w:rsidP="00C01EC4">
            <w:pPr>
              <w:jc w:val="center"/>
              <w:rPr>
                <w:b/>
                <w:bCs/>
                <w:sz w:val="20"/>
                <w:szCs w:val="20"/>
                <w:lang w:val="en-US"/>
              </w:rPr>
            </w:pPr>
            <w:r w:rsidRPr="00A77235">
              <w:rPr>
                <w:b/>
                <w:bCs/>
                <w:sz w:val="20"/>
                <w:szCs w:val="20"/>
                <w:lang w:val="en-US"/>
              </w:rPr>
              <w:t>2</w:t>
            </w:r>
          </w:p>
        </w:tc>
        <w:tc>
          <w:tcPr>
            <w:tcW w:w="1701" w:type="dxa"/>
            <w:tcBorders>
              <w:top w:val="single" w:sz="4" w:space="0" w:color="auto"/>
              <w:bottom w:val="single" w:sz="4" w:space="0" w:color="auto"/>
            </w:tcBorders>
            <w:vAlign w:val="center"/>
          </w:tcPr>
          <w:p w14:paraId="0D55F043" w14:textId="77777777" w:rsidR="00A77235" w:rsidRPr="00A77235" w:rsidRDefault="00A77235" w:rsidP="00C01EC4">
            <w:pPr>
              <w:jc w:val="center"/>
              <w:rPr>
                <w:b/>
                <w:bCs/>
                <w:sz w:val="20"/>
                <w:szCs w:val="20"/>
                <w:lang w:val="en-US"/>
              </w:rPr>
            </w:pPr>
            <w:r w:rsidRPr="00A77235">
              <w:rPr>
                <w:b/>
                <w:bCs/>
                <w:sz w:val="20"/>
                <w:szCs w:val="20"/>
                <w:lang w:val="en-US"/>
              </w:rPr>
              <w:t>RpCK42C</w:t>
            </w:r>
          </w:p>
        </w:tc>
        <w:tc>
          <w:tcPr>
            <w:tcW w:w="4394" w:type="dxa"/>
            <w:gridSpan w:val="2"/>
            <w:tcBorders>
              <w:top w:val="single" w:sz="4" w:space="0" w:color="auto"/>
              <w:bottom w:val="single" w:sz="4" w:space="0" w:color="auto"/>
            </w:tcBorders>
          </w:tcPr>
          <w:p w14:paraId="4D0F3DA2" w14:textId="54A0545C" w:rsidR="00A77235" w:rsidRPr="00A77235" w:rsidRDefault="00A77235" w:rsidP="00C01EC4">
            <w:pPr>
              <w:rPr>
                <w:b/>
                <w:bCs/>
                <w:sz w:val="20"/>
                <w:szCs w:val="20"/>
                <w:lang w:val="en-US"/>
              </w:rPr>
            </w:pPr>
            <w:r w:rsidRPr="00A77235">
              <w:rPr>
                <w:b/>
                <w:bCs/>
                <w:sz w:val="20"/>
                <w:szCs w:val="20"/>
                <w:lang w:val="en-US"/>
              </w:rPr>
              <w:t>Desfacerea pardoselilor reci din placi de beton, marmura, piatra, gresie, placi ceramice, etc</w:t>
            </w:r>
          </w:p>
        </w:tc>
        <w:tc>
          <w:tcPr>
            <w:tcW w:w="993" w:type="dxa"/>
            <w:gridSpan w:val="3"/>
            <w:tcBorders>
              <w:top w:val="single" w:sz="4" w:space="0" w:color="auto"/>
              <w:bottom w:val="single" w:sz="4" w:space="0" w:color="auto"/>
            </w:tcBorders>
            <w:vAlign w:val="center"/>
          </w:tcPr>
          <w:p w14:paraId="5CBC43D8"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3D83A70F"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7EACD25F" w14:textId="77777777" w:rsidR="00A77235" w:rsidRPr="00A77235" w:rsidRDefault="00A77235" w:rsidP="00C01EC4">
            <w:pPr>
              <w:jc w:val="center"/>
              <w:rPr>
                <w:b/>
                <w:bCs/>
                <w:sz w:val="20"/>
                <w:szCs w:val="20"/>
                <w:lang w:val="en-US"/>
              </w:rPr>
            </w:pPr>
            <w:r w:rsidRPr="00A77235">
              <w:rPr>
                <w:b/>
                <w:bCs/>
                <w:sz w:val="20"/>
                <w:szCs w:val="20"/>
                <w:lang w:val="en-US"/>
              </w:rPr>
              <w:t>124,260</w:t>
            </w:r>
          </w:p>
          <w:p w14:paraId="470F843E" w14:textId="77777777" w:rsidR="00A77235" w:rsidRPr="00A77235" w:rsidRDefault="00A77235" w:rsidP="00C01EC4">
            <w:pPr>
              <w:jc w:val="center"/>
              <w:rPr>
                <w:sz w:val="20"/>
                <w:szCs w:val="20"/>
                <w:lang w:val="en-US"/>
              </w:rPr>
            </w:pPr>
          </w:p>
        </w:tc>
      </w:tr>
      <w:tr w:rsidR="00A77235" w:rsidRPr="00A77235" w14:paraId="2FDE776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5F586E7"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7455243" w14:textId="77777777" w:rsidR="00A77235" w:rsidRPr="00A77235" w:rsidRDefault="00A77235" w:rsidP="00C01EC4">
            <w:pPr>
              <w:jc w:val="center"/>
              <w:rPr>
                <w:sz w:val="20"/>
                <w:szCs w:val="20"/>
                <w:lang w:val="en-US"/>
              </w:rPr>
            </w:pPr>
            <w:r w:rsidRPr="00A77235">
              <w:rPr>
                <w:sz w:val="20"/>
                <w:szCs w:val="20"/>
                <w:lang w:val="en-US"/>
              </w:rPr>
              <w:t>7132040012700</w:t>
            </w:r>
          </w:p>
        </w:tc>
        <w:tc>
          <w:tcPr>
            <w:tcW w:w="4394" w:type="dxa"/>
            <w:gridSpan w:val="2"/>
            <w:tcBorders>
              <w:top w:val="nil"/>
              <w:bottom w:val="single" w:sz="2" w:space="0" w:color="auto"/>
            </w:tcBorders>
            <w:vAlign w:val="center"/>
          </w:tcPr>
          <w:p w14:paraId="6971C867" w14:textId="77777777" w:rsidR="00A77235" w:rsidRPr="00A77235" w:rsidRDefault="00A77235" w:rsidP="00C01EC4">
            <w:pPr>
              <w:rPr>
                <w:sz w:val="20"/>
                <w:szCs w:val="20"/>
                <w:lang w:val="en-US"/>
              </w:rPr>
            </w:pPr>
            <w:r w:rsidRPr="00A77235">
              <w:rPr>
                <w:sz w:val="20"/>
                <w:szCs w:val="20"/>
                <w:lang w:val="en-US"/>
              </w:rPr>
              <w:t>Parchetar</w:t>
            </w:r>
          </w:p>
        </w:tc>
        <w:tc>
          <w:tcPr>
            <w:tcW w:w="993" w:type="dxa"/>
            <w:gridSpan w:val="3"/>
            <w:tcBorders>
              <w:top w:val="nil"/>
              <w:bottom w:val="single" w:sz="2" w:space="0" w:color="auto"/>
            </w:tcBorders>
            <w:vAlign w:val="center"/>
          </w:tcPr>
          <w:p w14:paraId="4D21FF1E"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2C450AB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0,3900</w:t>
            </w:r>
          </w:p>
        </w:tc>
        <w:tc>
          <w:tcPr>
            <w:tcW w:w="1533" w:type="dxa"/>
            <w:gridSpan w:val="2"/>
            <w:tcBorders>
              <w:top w:val="nil"/>
              <w:bottom w:val="single" w:sz="2" w:space="0" w:color="auto"/>
            </w:tcBorders>
            <w:vAlign w:val="center"/>
          </w:tcPr>
          <w:p w14:paraId="6FB93977" w14:textId="77777777" w:rsidR="00A77235" w:rsidRPr="00A77235" w:rsidRDefault="00A77235" w:rsidP="00C01EC4">
            <w:pPr>
              <w:jc w:val="center"/>
              <w:rPr>
                <w:sz w:val="20"/>
                <w:szCs w:val="20"/>
                <w:lang w:val="en-US"/>
              </w:rPr>
            </w:pPr>
            <w:r w:rsidRPr="00A77235">
              <w:rPr>
                <w:sz w:val="20"/>
                <w:szCs w:val="20"/>
                <w:lang w:val="en-US"/>
              </w:rPr>
              <w:t>48,461</w:t>
            </w:r>
          </w:p>
        </w:tc>
      </w:tr>
      <w:tr w:rsidR="00A77235" w:rsidRPr="00A77235" w14:paraId="73F0F732"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49776EC"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41BA00AB" w14:textId="77777777" w:rsidR="00A77235" w:rsidRPr="00A77235" w:rsidRDefault="00A77235" w:rsidP="00C01EC4">
            <w:pPr>
              <w:jc w:val="center"/>
              <w:rPr>
                <w:sz w:val="20"/>
                <w:szCs w:val="20"/>
                <w:lang w:val="en-US"/>
              </w:rPr>
            </w:pPr>
            <w:r w:rsidRPr="00A77235">
              <w:rPr>
                <w:sz w:val="20"/>
                <w:szCs w:val="20"/>
                <w:lang w:val="en-US"/>
              </w:rPr>
              <w:t>9310060019920</w:t>
            </w:r>
          </w:p>
        </w:tc>
        <w:tc>
          <w:tcPr>
            <w:tcW w:w="4394" w:type="dxa"/>
            <w:gridSpan w:val="2"/>
            <w:tcBorders>
              <w:top w:val="nil"/>
              <w:bottom w:val="single" w:sz="2" w:space="0" w:color="auto"/>
            </w:tcBorders>
            <w:vAlign w:val="center"/>
          </w:tcPr>
          <w:p w14:paraId="17B87E29" w14:textId="77777777" w:rsidR="00A77235" w:rsidRPr="00A77235" w:rsidRDefault="00A77235" w:rsidP="00C01EC4">
            <w:pPr>
              <w:rPr>
                <w:sz w:val="20"/>
                <w:szCs w:val="20"/>
                <w:lang w:val="en-US"/>
              </w:rPr>
            </w:pPr>
            <w:r w:rsidRPr="00A77235">
              <w:rPr>
                <w:sz w:val="20"/>
                <w:szCs w:val="20"/>
                <w:lang w:val="en-US"/>
              </w:rPr>
              <w:t>Muncitor deservire CM</w:t>
            </w:r>
          </w:p>
        </w:tc>
        <w:tc>
          <w:tcPr>
            <w:tcW w:w="993" w:type="dxa"/>
            <w:gridSpan w:val="3"/>
            <w:tcBorders>
              <w:top w:val="nil"/>
              <w:bottom w:val="single" w:sz="2" w:space="0" w:color="auto"/>
            </w:tcBorders>
            <w:vAlign w:val="center"/>
          </w:tcPr>
          <w:p w14:paraId="1BCC9CCD"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13A816E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0,3900</w:t>
            </w:r>
          </w:p>
        </w:tc>
        <w:tc>
          <w:tcPr>
            <w:tcW w:w="1533" w:type="dxa"/>
            <w:gridSpan w:val="2"/>
            <w:tcBorders>
              <w:top w:val="nil"/>
              <w:bottom w:val="single" w:sz="2" w:space="0" w:color="auto"/>
            </w:tcBorders>
            <w:vAlign w:val="center"/>
          </w:tcPr>
          <w:p w14:paraId="328358C3" w14:textId="77777777" w:rsidR="00A77235" w:rsidRPr="00A77235" w:rsidRDefault="00A77235" w:rsidP="00C01EC4">
            <w:pPr>
              <w:jc w:val="center"/>
              <w:rPr>
                <w:sz w:val="20"/>
                <w:szCs w:val="20"/>
                <w:lang w:val="en-US"/>
              </w:rPr>
            </w:pPr>
            <w:r w:rsidRPr="00A77235">
              <w:rPr>
                <w:sz w:val="20"/>
                <w:szCs w:val="20"/>
                <w:lang w:val="en-US"/>
              </w:rPr>
              <w:t>48,461</w:t>
            </w:r>
          </w:p>
        </w:tc>
      </w:tr>
      <w:tr w:rsidR="00A77235" w:rsidRPr="00A77235" w14:paraId="4F837CD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E482881"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146DA12" w14:textId="77777777" w:rsidR="00A77235" w:rsidRPr="00A77235" w:rsidRDefault="00A77235" w:rsidP="00C01EC4">
            <w:pPr>
              <w:jc w:val="center"/>
              <w:rPr>
                <w:sz w:val="20"/>
                <w:szCs w:val="20"/>
                <w:lang w:val="en-US"/>
              </w:rPr>
            </w:pPr>
            <w:r w:rsidRPr="00A77235">
              <w:rPr>
                <w:sz w:val="20"/>
                <w:szCs w:val="20"/>
                <w:lang w:val="en-US"/>
              </w:rPr>
              <w:t>2922140006703</w:t>
            </w:r>
          </w:p>
        </w:tc>
        <w:tc>
          <w:tcPr>
            <w:tcW w:w="4394" w:type="dxa"/>
            <w:gridSpan w:val="2"/>
            <w:tcBorders>
              <w:top w:val="nil"/>
              <w:bottom w:val="single" w:sz="2" w:space="0" w:color="auto"/>
            </w:tcBorders>
            <w:vAlign w:val="center"/>
          </w:tcPr>
          <w:p w14:paraId="0628AC19" w14:textId="77777777" w:rsidR="00A77235" w:rsidRPr="00A77235" w:rsidRDefault="00A77235" w:rsidP="00C01EC4">
            <w:pPr>
              <w:rPr>
                <w:sz w:val="20"/>
                <w:szCs w:val="20"/>
                <w:lang w:val="en-US"/>
              </w:rPr>
            </w:pPr>
            <w:r w:rsidRPr="00A77235">
              <w:rPr>
                <w:sz w:val="20"/>
                <w:szCs w:val="20"/>
                <w:lang w:val="en-US"/>
              </w:rPr>
              <w:t>Macara fereastra de 0,0015 MN (0,15 tf)</w:t>
            </w:r>
          </w:p>
        </w:tc>
        <w:tc>
          <w:tcPr>
            <w:tcW w:w="993" w:type="dxa"/>
            <w:gridSpan w:val="3"/>
            <w:tcBorders>
              <w:top w:val="nil"/>
              <w:bottom w:val="single" w:sz="2" w:space="0" w:color="auto"/>
            </w:tcBorders>
            <w:vAlign w:val="center"/>
          </w:tcPr>
          <w:p w14:paraId="615F0077"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14A1B6B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33" w:type="dxa"/>
            <w:gridSpan w:val="2"/>
            <w:tcBorders>
              <w:top w:val="nil"/>
              <w:bottom w:val="single" w:sz="2" w:space="0" w:color="auto"/>
              <w:right w:val="single" w:sz="4" w:space="0" w:color="auto"/>
            </w:tcBorders>
            <w:vAlign w:val="center"/>
          </w:tcPr>
          <w:p w14:paraId="1AEB4A06" w14:textId="77777777" w:rsidR="00A77235" w:rsidRPr="00A77235" w:rsidRDefault="00A77235" w:rsidP="00C01EC4">
            <w:pPr>
              <w:jc w:val="center"/>
              <w:rPr>
                <w:sz w:val="20"/>
                <w:szCs w:val="20"/>
                <w:lang w:val="en-US"/>
              </w:rPr>
            </w:pPr>
            <w:r w:rsidRPr="00A77235">
              <w:rPr>
                <w:sz w:val="20"/>
                <w:szCs w:val="20"/>
                <w:lang w:val="en-US"/>
              </w:rPr>
              <w:t>6,213</w:t>
            </w:r>
          </w:p>
        </w:tc>
      </w:tr>
      <w:tr w:rsidR="00A77235" w:rsidRPr="00A77235" w14:paraId="54612735" w14:textId="77777777" w:rsidTr="003D0A13">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0259ABA3" w14:textId="77777777" w:rsidR="00A77235" w:rsidRPr="00A77235" w:rsidRDefault="00A77235" w:rsidP="00C01EC4">
            <w:pPr>
              <w:rPr>
                <w:sz w:val="20"/>
                <w:szCs w:val="20"/>
                <w:lang w:val="en-US"/>
              </w:rPr>
            </w:pPr>
          </w:p>
        </w:tc>
        <w:tc>
          <w:tcPr>
            <w:tcW w:w="1701" w:type="dxa"/>
            <w:tcBorders>
              <w:top w:val="single" w:sz="6" w:space="0" w:color="auto"/>
              <w:bottom w:val="nil"/>
            </w:tcBorders>
            <w:vAlign w:val="center"/>
          </w:tcPr>
          <w:p w14:paraId="451A4A08" w14:textId="77777777" w:rsidR="00A77235" w:rsidRPr="00A77235" w:rsidRDefault="00A77235" w:rsidP="00C01EC4">
            <w:pPr>
              <w:rPr>
                <w:sz w:val="20"/>
                <w:szCs w:val="20"/>
                <w:lang w:val="en-US"/>
              </w:rPr>
            </w:pPr>
          </w:p>
        </w:tc>
        <w:tc>
          <w:tcPr>
            <w:tcW w:w="4394" w:type="dxa"/>
            <w:gridSpan w:val="2"/>
            <w:tcBorders>
              <w:top w:val="single" w:sz="6" w:space="0" w:color="auto"/>
              <w:bottom w:val="nil"/>
            </w:tcBorders>
          </w:tcPr>
          <w:p w14:paraId="1C96E921" w14:textId="77777777" w:rsidR="00A77235" w:rsidRPr="00A77235" w:rsidRDefault="00A77235" w:rsidP="00C01EC4">
            <w:pPr>
              <w:rPr>
                <w:sz w:val="20"/>
                <w:szCs w:val="20"/>
                <w:lang w:val="en-US"/>
              </w:rPr>
            </w:pPr>
          </w:p>
        </w:tc>
        <w:tc>
          <w:tcPr>
            <w:tcW w:w="740" w:type="dxa"/>
            <w:gridSpan w:val="2"/>
            <w:tcBorders>
              <w:top w:val="single" w:sz="6" w:space="0" w:color="auto"/>
              <w:bottom w:val="nil"/>
              <w:right w:val="nil"/>
            </w:tcBorders>
          </w:tcPr>
          <w:p w14:paraId="647A67C2" w14:textId="77777777" w:rsidR="00A77235" w:rsidRPr="00A77235" w:rsidRDefault="00A77235" w:rsidP="00C01EC4">
            <w:pPr>
              <w:rPr>
                <w:sz w:val="20"/>
                <w:szCs w:val="20"/>
                <w:lang w:val="en-US"/>
              </w:rPr>
            </w:pPr>
          </w:p>
        </w:tc>
        <w:tc>
          <w:tcPr>
            <w:tcW w:w="1244" w:type="dxa"/>
            <w:gridSpan w:val="2"/>
            <w:tcBorders>
              <w:top w:val="single" w:sz="6" w:space="0" w:color="auto"/>
              <w:left w:val="nil"/>
              <w:bottom w:val="nil"/>
              <w:right w:val="nil"/>
            </w:tcBorders>
          </w:tcPr>
          <w:p w14:paraId="46EB7656" w14:textId="77777777" w:rsidR="00A77235" w:rsidRPr="00A77235" w:rsidRDefault="00A77235" w:rsidP="00C01EC4">
            <w:pPr>
              <w:rPr>
                <w:sz w:val="20"/>
                <w:szCs w:val="20"/>
                <w:lang w:val="en-US"/>
              </w:rPr>
            </w:pPr>
          </w:p>
        </w:tc>
        <w:tc>
          <w:tcPr>
            <w:tcW w:w="1676" w:type="dxa"/>
            <w:gridSpan w:val="3"/>
            <w:tcBorders>
              <w:top w:val="single" w:sz="6" w:space="0" w:color="auto"/>
              <w:left w:val="nil"/>
              <w:bottom w:val="nil"/>
              <w:right w:val="nil"/>
            </w:tcBorders>
          </w:tcPr>
          <w:p w14:paraId="52279A8E" w14:textId="77777777" w:rsidR="00A77235" w:rsidRPr="00A77235" w:rsidRDefault="00A77235" w:rsidP="00C01EC4">
            <w:pPr>
              <w:rPr>
                <w:sz w:val="20"/>
                <w:szCs w:val="20"/>
                <w:lang w:val="en-US"/>
              </w:rPr>
            </w:pPr>
          </w:p>
        </w:tc>
      </w:tr>
      <w:tr w:rsidR="00A77235" w:rsidRPr="00A77235" w14:paraId="4E8FBC0C" w14:textId="77777777" w:rsidTr="003D0A1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2E29EC21" w14:textId="77777777" w:rsidR="00A77235" w:rsidRPr="00A77235" w:rsidRDefault="00A77235" w:rsidP="00C01EC4">
            <w:pPr>
              <w:rPr>
                <w:sz w:val="20"/>
                <w:szCs w:val="20"/>
                <w:lang w:val="en-US"/>
              </w:rPr>
            </w:pPr>
          </w:p>
        </w:tc>
        <w:tc>
          <w:tcPr>
            <w:tcW w:w="1701" w:type="dxa"/>
            <w:tcBorders>
              <w:top w:val="nil"/>
              <w:bottom w:val="single" w:sz="4" w:space="0" w:color="auto"/>
            </w:tcBorders>
            <w:vAlign w:val="center"/>
          </w:tcPr>
          <w:p w14:paraId="19547998" w14:textId="77777777" w:rsidR="00A77235" w:rsidRPr="00A77235" w:rsidRDefault="00A77235" w:rsidP="00C01EC4">
            <w:pPr>
              <w:rPr>
                <w:sz w:val="20"/>
                <w:szCs w:val="20"/>
                <w:lang w:val="en-US"/>
              </w:rPr>
            </w:pPr>
          </w:p>
        </w:tc>
        <w:tc>
          <w:tcPr>
            <w:tcW w:w="4394" w:type="dxa"/>
            <w:gridSpan w:val="2"/>
            <w:tcBorders>
              <w:top w:val="nil"/>
              <w:bottom w:val="single" w:sz="4" w:space="0" w:color="auto"/>
            </w:tcBorders>
          </w:tcPr>
          <w:p w14:paraId="58C97A42" w14:textId="77777777" w:rsidR="00A77235" w:rsidRPr="00A77235" w:rsidRDefault="00A77235" w:rsidP="00C01EC4">
            <w:pPr>
              <w:rPr>
                <w:i/>
                <w:iCs/>
                <w:sz w:val="20"/>
                <w:szCs w:val="20"/>
                <w:lang w:val="en-US"/>
              </w:rPr>
            </w:pPr>
            <w:r w:rsidRPr="00A77235">
              <w:rPr>
                <w:i/>
                <w:iCs/>
                <w:sz w:val="20"/>
                <w:szCs w:val="20"/>
                <w:lang w:val="en-US"/>
              </w:rPr>
              <w:t>Total</w:t>
            </w:r>
          </w:p>
        </w:tc>
        <w:tc>
          <w:tcPr>
            <w:tcW w:w="993" w:type="dxa"/>
            <w:gridSpan w:val="3"/>
            <w:tcBorders>
              <w:top w:val="nil"/>
              <w:bottom w:val="single" w:sz="4" w:space="0" w:color="auto"/>
              <w:right w:val="nil"/>
            </w:tcBorders>
          </w:tcPr>
          <w:p w14:paraId="44641F1A" w14:textId="77777777" w:rsidR="00A77235" w:rsidRPr="00A77235" w:rsidRDefault="00A77235" w:rsidP="00C01EC4">
            <w:pPr>
              <w:rPr>
                <w:sz w:val="20"/>
                <w:szCs w:val="20"/>
                <w:lang w:val="en-US"/>
              </w:rPr>
            </w:pPr>
          </w:p>
        </w:tc>
        <w:tc>
          <w:tcPr>
            <w:tcW w:w="1134" w:type="dxa"/>
            <w:gridSpan w:val="2"/>
            <w:tcBorders>
              <w:top w:val="nil"/>
              <w:left w:val="nil"/>
              <w:bottom w:val="single" w:sz="4" w:space="0" w:color="auto"/>
              <w:right w:val="nil"/>
            </w:tcBorders>
          </w:tcPr>
          <w:p w14:paraId="5009FC37" w14:textId="77777777" w:rsidR="00A77235" w:rsidRPr="00A77235" w:rsidRDefault="00A77235" w:rsidP="00C01EC4">
            <w:pPr>
              <w:rPr>
                <w:sz w:val="20"/>
                <w:szCs w:val="20"/>
                <w:lang w:val="en-US"/>
              </w:rPr>
            </w:pPr>
          </w:p>
        </w:tc>
        <w:tc>
          <w:tcPr>
            <w:tcW w:w="1533" w:type="dxa"/>
            <w:gridSpan w:val="2"/>
            <w:tcBorders>
              <w:top w:val="nil"/>
              <w:left w:val="nil"/>
              <w:bottom w:val="single" w:sz="4" w:space="0" w:color="auto"/>
            </w:tcBorders>
          </w:tcPr>
          <w:p w14:paraId="2A1DA6AB" w14:textId="77777777" w:rsidR="00A77235" w:rsidRPr="00A77235" w:rsidRDefault="00A77235" w:rsidP="00C01EC4">
            <w:pPr>
              <w:rPr>
                <w:sz w:val="20"/>
                <w:szCs w:val="20"/>
                <w:lang w:val="en-US"/>
              </w:rPr>
            </w:pPr>
          </w:p>
        </w:tc>
      </w:tr>
      <w:tr w:rsidR="00A77235" w:rsidRPr="00A77235" w14:paraId="738E018D" w14:textId="77777777" w:rsidTr="003D0A1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7B2DEE99" w14:textId="77777777" w:rsidR="00A77235" w:rsidRPr="00A77235" w:rsidRDefault="00A77235" w:rsidP="00C01EC4">
            <w:pPr>
              <w:rPr>
                <w:sz w:val="20"/>
                <w:szCs w:val="20"/>
                <w:lang w:val="en-US"/>
              </w:rPr>
            </w:pPr>
          </w:p>
        </w:tc>
        <w:tc>
          <w:tcPr>
            <w:tcW w:w="1701" w:type="dxa"/>
            <w:tcBorders>
              <w:bottom w:val="single" w:sz="4" w:space="0" w:color="auto"/>
            </w:tcBorders>
            <w:vAlign w:val="center"/>
          </w:tcPr>
          <w:p w14:paraId="2C276669" w14:textId="77777777" w:rsidR="00A77235" w:rsidRPr="00A77235" w:rsidRDefault="00A77235" w:rsidP="00C01EC4">
            <w:pPr>
              <w:rPr>
                <w:sz w:val="20"/>
                <w:szCs w:val="20"/>
                <w:lang w:val="en-US"/>
              </w:rPr>
            </w:pPr>
          </w:p>
        </w:tc>
        <w:tc>
          <w:tcPr>
            <w:tcW w:w="4394" w:type="dxa"/>
            <w:gridSpan w:val="2"/>
            <w:tcBorders>
              <w:bottom w:val="single" w:sz="4" w:space="0" w:color="auto"/>
            </w:tcBorders>
          </w:tcPr>
          <w:p w14:paraId="7E908350" w14:textId="77777777" w:rsidR="00A77235" w:rsidRPr="00A77235" w:rsidRDefault="00A77235" w:rsidP="00C01EC4">
            <w:pPr>
              <w:rPr>
                <w:sz w:val="20"/>
                <w:szCs w:val="20"/>
                <w:lang w:val="en-US"/>
              </w:rPr>
            </w:pPr>
            <w:r w:rsidRPr="00A77235">
              <w:rPr>
                <w:b/>
                <w:bCs/>
                <w:sz w:val="20"/>
                <w:szCs w:val="20"/>
                <w:lang w:val="en-US"/>
              </w:rPr>
              <w:t>Total Demontari</w:t>
            </w:r>
          </w:p>
        </w:tc>
        <w:tc>
          <w:tcPr>
            <w:tcW w:w="3660" w:type="dxa"/>
            <w:gridSpan w:val="7"/>
            <w:tcBorders>
              <w:bottom w:val="single" w:sz="4" w:space="0" w:color="auto"/>
              <w:right w:val="single" w:sz="4" w:space="0" w:color="auto"/>
            </w:tcBorders>
          </w:tcPr>
          <w:p w14:paraId="090A849C" w14:textId="77777777" w:rsidR="00A77235" w:rsidRPr="00A77235" w:rsidRDefault="00A77235" w:rsidP="00C01EC4">
            <w:pPr>
              <w:rPr>
                <w:sz w:val="20"/>
                <w:szCs w:val="20"/>
                <w:lang w:val="en-US"/>
              </w:rPr>
            </w:pPr>
          </w:p>
        </w:tc>
      </w:tr>
      <w:tr w:rsidR="00A77235" w:rsidRPr="00A77235" w14:paraId="6B6D423D" w14:textId="77777777" w:rsidTr="00A77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56829A7B" w14:textId="4E736398" w:rsidR="00A77235" w:rsidRPr="00A77235" w:rsidRDefault="00A77235" w:rsidP="00C01EC4">
            <w:pPr>
              <w:rPr>
                <w:b/>
                <w:bCs/>
                <w:sz w:val="20"/>
                <w:szCs w:val="20"/>
                <w:lang w:val="en-US"/>
              </w:rPr>
            </w:pPr>
            <w:r w:rsidRPr="00A77235">
              <w:rPr>
                <w:b/>
                <w:bCs/>
                <w:sz w:val="20"/>
                <w:szCs w:val="20"/>
                <w:lang w:val="en-US"/>
              </w:rPr>
              <w:t>2. Podele</w:t>
            </w:r>
          </w:p>
        </w:tc>
      </w:tr>
      <w:tr w:rsidR="00A77235" w:rsidRPr="00A77235" w14:paraId="623AD3E3"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9930B08" w14:textId="77777777" w:rsidR="00A77235" w:rsidRPr="00A77235" w:rsidRDefault="00A77235" w:rsidP="00C01EC4">
            <w:pPr>
              <w:jc w:val="center"/>
              <w:rPr>
                <w:b/>
                <w:bCs/>
                <w:sz w:val="20"/>
                <w:szCs w:val="20"/>
                <w:lang w:val="en-US"/>
              </w:rPr>
            </w:pPr>
            <w:r w:rsidRPr="00A77235">
              <w:rPr>
                <w:b/>
                <w:bCs/>
                <w:sz w:val="20"/>
                <w:szCs w:val="20"/>
                <w:lang w:val="en-US"/>
              </w:rPr>
              <w:t>3</w:t>
            </w:r>
          </w:p>
        </w:tc>
        <w:tc>
          <w:tcPr>
            <w:tcW w:w="1701" w:type="dxa"/>
            <w:tcBorders>
              <w:top w:val="single" w:sz="4" w:space="0" w:color="auto"/>
              <w:bottom w:val="single" w:sz="4" w:space="0" w:color="auto"/>
            </w:tcBorders>
            <w:vAlign w:val="center"/>
          </w:tcPr>
          <w:p w14:paraId="791B08E5" w14:textId="77777777" w:rsidR="00A77235" w:rsidRPr="00A77235" w:rsidRDefault="00A77235" w:rsidP="00C01EC4">
            <w:pPr>
              <w:jc w:val="center"/>
              <w:rPr>
                <w:b/>
                <w:bCs/>
                <w:sz w:val="20"/>
                <w:szCs w:val="20"/>
                <w:lang w:val="en-US"/>
              </w:rPr>
            </w:pPr>
            <w:r w:rsidRPr="00A77235">
              <w:rPr>
                <w:b/>
                <w:bCs/>
                <w:sz w:val="20"/>
                <w:szCs w:val="20"/>
                <w:lang w:val="en-US"/>
              </w:rPr>
              <w:t>RpCB09A</w:t>
            </w:r>
          </w:p>
        </w:tc>
        <w:tc>
          <w:tcPr>
            <w:tcW w:w="4394" w:type="dxa"/>
            <w:gridSpan w:val="2"/>
            <w:tcBorders>
              <w:top w:val="single" w:sz="4" w:space="0" w:color="auto"/>
              <w:bottom w:val="single" w:sz="4" w:space="0" w:color="auto"/>
            </w:tcBorders>
          </w:tcPr>
          <w:p w14:paraId="03CA10FF" w14:textId="3BC08DA5" w:rsidR="00A77235" w:rsidRPr="00A77235" w:rsidRDefault="00A77235" w:rsidP="00C01EC4">
            <w:pPr>
              <w:rPr>
                <w:b/>
                <w:bCs/>
                <w:sz w:val="20"/>
                <w:szCs w:val="20"/>
                <w:lang w:val="en-US"/>
              </w:rPr>
            </w:pPr>
            <w:r w:rsidRPr="00A77235">
              <w:rPr>
                <w:b/>
                <w:bCs/>
                <w:sz w:val="20"/>
                <w:szCs w:val="20"/>
                <w:lang w:val="en-US"/>
              </w:rPr>
              <w:t>Inlaturarea, prin cioplire, a proeminentelor sau a stratului de beton superficial</w:t>
            </w:r>
          </w:p>
        </w:tc>
        <w:tc>
          <w:tcPr>
            <w:tcW w:w="993" w:type="dxa"/>
            <w:gridSpan w:val="3"/>
            <w:tcBorders>
              <w:top w:val="single" w:sz="4" w:space="0" w:color="auto"/>
              <w:bottom w:val="single" w:sz="4" w:space="0" w:color="auto"/>
            </w:tcBorders>
            <w:vAlign w:val="center"/>
          </w:tcPr>
          <w:p w14:paraId="79FAC69F"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24A2C69D"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13AA2A76" w14:textId="77777777" w:rsidR="00A77235" w:rsidRPr="00A77235" w:rsidRDefault="00A77235" w:rsidP="00C01EC4">
            <w:pPr>
              <w:jc w:val="center"/>
              <w:rPr>
                <w:b/>
                <w:bCs/>
                <w:sz w:val="20"/>
                <w:szCs w:val="20"/>
                <w:lang w:val="en-US"/>
              </w:rPr>
            </w:pPr>
            <w:r w:rsidRPr="00A77235">
              <w:rPr>
                <w:b/>
                <w:bCs/>
                <w:sz w:val="20"/>
                <w:szCs w:val="20"/>
                <w:lang w:val="en-US"/>
              </w:rPr>
              <w:t>124,260</w:t>
            </w:r>
          </w:p>
          <w:p w14:paraId="022BB7E7" w14:textId="77777777" w:rsidR="00A77235" w:rsidRPr="00A77235" w:rsidRDefault="00A77235" w:rsidP="00C01EC4">
            <w:pPr>
              <w:jc w:val="center"/>
              <w:rPr>
                <w:sz w:val="20"/>
                <w:szCs w:val="20"/>
                <w:lang w:val="en-US"/>
              </w:rPr>
            </w:pPr>
          </w:p>
        </w:tc>
      </w:tr>
      <w:tr w:rsidR="00A77235" w:rsidRPr="00A77235" w14:paraId="1217E54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5DF8370"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AC20D3E" w14:textId="77777777" w:rsidR="00A77235" w:rsidRPr="00A77235" w:rsidRDefault="00A77235" w:rsidP="00C01EC4">
            <w:pPr>
              <w:jc w:val="center"/>
              <w:rPr>
                <w:sz w:val="20"/>
                <w:szCs w:val="20"/>
                <w:lang w:val="en-US"/>
              </w:rPr>
            </w:pPr>
            <w:r w:rsidRPr="00A77235">
              <w:rPr>
                <w:sz w:val="20"/>
                <w:szCs w:val="20"/>
                <w:lang w:val="en-US"/>
              </w:rPr>
              <w:t>7123010010200</w:t>
            </w:r>
          </w:p>
        </w:tc>
        <w:tc>
          <w:tcPr>
            <w:tcW w:w="4394" w:type="dxa"/>
            <w:gridSpan w:val="2"/>
            <w:tcBorders>
              <w:top w:val="nil"/>
              <w:bottom w:val="single" w:sz="2" w:space="0" w:color="auto"/>
            </w:tcBorders>
            <w:vAlign w:val="center"/>
          </w:tcPr>
          <w:p w14:paraId="3182EE26" w14:textId="77777777" w:rsidR="00A77235" w:rsidRPr="00A77235" w:rsidRDefault="00A77235" w:rsidP="00C01EC4">
            <w:pPr>
              <w:rPr>
                <w:sz w:val="20"/>
                <w:szCs w:val="20"/>
                <w:lang w:val="en-US"/>
              </w:rPr>
            </w:pPr>
            <w:r w:rsidRPr="00A77235">
              <w:rPr>
                <w:sz w:val="20"/>
                <w:szCs w:val="20"/>
                <w:lang w:val="en-US"/>
              </w:rPr>
              <w:t>Betonist</w:t>
            </w:r>
          </w:p>
        </w:tc>
        <w:tc>
          <w:tcPr>
            <w:tcW w:w="993" w:type="dxa"/>
            <w:gridSpan w:val="3"/>
            <w:tcBorders>
              <w:top w:val="nil"/>
              <w:bottom w:val="single" w:sz="2" w:space="0" w:color="auto"/>
            </w:tcBorders>
            <w:vAlign w:val="center"/>
          </w:tcPr>
          <w:p w14:paraId="06F6ED7E"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4A01AB6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0,9500</w:t>
            </w:r>
          </w:p>
        </w:tc>
        <w:tc>
          <w:tcPr>
            <w:tcW w:w="1533" w:type="dxa"/>
            <w:gridSpan w:val="2"/>
            <w:tcBorders>
              <w:top w:val="nil"/>
              <w:bottom w:val="single" w:sz="2" w:space="0" w:color="auto"/>
            </w:tcBorders>
            <w:vAlign w:val="center"/>
          </w:tcPr>
          <w:p w14:paraId="3D1963D6" w14:textId="77777777" w:rsidR="00A77235" w:rsidRPr="00A77235" w:rsidRDefault="00A77235" w:rsidP="00C01EC4">
            <w:pPr>
              <w:jc w:val="center"/>
              <w:rPr>
                <w:sz w:val="20"/>
                <w:szCs w:val="20"/>
                <w:lang w:val="en-US"/>
              </w:rPr>
            </w:pPr>
            <w:r w:rsidRPr="00A77235">
              <w:rPr>
                <w:sz w:val="20"/>
                <w:szCs w:val="20"/>
                <w:lang w:val="en-US"/>
              </w:rPr>
              <w:t>118,047</w:t>
            </w:r>
          </w:p>
        </w:tc>
      </w:tr>
      <w:tr w:rsidR="00A77235" w:rsidRPr="00A77235" w14:paraId="1660308C"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9C3BB25" w14:textId="77777777" w:rsidR="00A77235" w:rsidRPr="00A77235" w:rsidRDefault="00A77235" w:rsidP="00C01EC4">
            <w:pPr>
              <w:jc w:val="center"/>
              <w:rPr>
                <w:b/>
                <w:bCs/>
                <w:sz w:val="20"/>
                <w:szCs w:val="20"/>
                <w:lang w:val="en-US"/>
              </w:rPr>
            </w:pPr>
            <w:r w:rsidRPr="00A77235">
              <w:rPr>
                <w:b/>
                <w:bCs/>
                <w:sz w:val="20"/>
                <w:szCs w:val="20"/>
                <w:lang w:val="en-US"/>
              </w:rPr>
              <w:t>4</w:t>
            </w:r>
          </w:p>
        </w:tc>
        <w:tc>
          <w:tcPr>
            <w:tcW w:w="1701" w:type="dxa"/>
            <w:tcBorders>
              <w:top w:val="single" w:sz="4" w:space="0" w:color="auto"/>
              <w:bottom w:val="single" w:sz="4" w:space="0" w:color="auto"/>
            </w:tcBorders>
            <w:vAlign w:val="center"/>
          </w:tcPr>
          <w:p w14:paraId="24EF58EE" w14:textId="77777777" w:rsidR="00A77235" w:rsidRPr="00A77235" w:rsidRDefault="00A77235" w:rsidP="00C01EC4">
            <w:pPr>
              <w:jc w:val="center"/>
              <w:rPr>
                <w:b/>
                <w:bCs/>
                <w:sz w:val="20"/>
                <w:szCs w:val="20"/>
                <w:lang w:val="en-US"/>
              </w:rPr>
            </w:pPr>
            <w:r w:rsidRPr="00A77235">
              <w:rPr>
                <w:b/>
                <w:bCs/>
                <w:sz w:val="20"/>
                <w:szCs w:val="20"/>
                <w:lang w:val="en-US"/>
              </w:rPr>
              <w:t>CN54B</w:t>
            </w:r>
          </w:p>
        </w:tc>
        <w:tc>
          <w:tcPr>
            <w:tcW w:w="4394" w:type="dxa"/>
            <w:gridSpan w:val="2"/>
            <w:tcBorders>
              <w:top w:val="single" w:sz="4" w:space="0" w:color="auto"/>
              <w:bottom w:val="single" w:sz="4" w:space="0" w:color="auto"/>
            </w:tcBorders>
          </w:tcPr>
          <w:p w14:paraId="05BC86A1" w14:textId="6506BB18" w:rsidR="00A77235" w:rsidRPr="00A77235" w:rsidRDefault="00A77235" w:rsidP="00C01EC4">
            <w:pPr>
              <w:rPr>
                <w:b/>
                <w:bCs/>
                <w:sz w:val="20"/>
                <w:szCs w:val="20"/>
                <w:lang w:val="en-US"/>
              </w:rPr>
            </w:pPr>
            <w:r w:rsidRPr="00A77235">
              <w:rPr>
                <w:b/>
                <w:bCs/>
                <w:sz w:val="20"/>
                <w:szCs w:val="20"/>
                <w:lang w:val="en-US"/>
              </w:rPr>
              <w:t>Aplicarea manuala a grundului "Betongrund" intr-un strat, la pereti exteriori lapodele</w:t>
            </w:r>
          </w:p>
        </w:tc>
        <w:tc>
          <w:tcPr>
            <w:tcW w:w="993" w:type="dxa"/>
            <w:gridSpan w:val="3"/>
            <w:tcBorders>
              <w:top w:val="single" w:sz="4" w:space="0" w:color="auto"/>
              <w:bottom w:val="single" w:sz="4" w:space="0" w:color="auto"/>
            </w:tcBorders>
            <w:vAlign w:val="center"/>
          </w:tcPr>
          <w:p w14:paraId="2C858D94"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1A953E5C"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6A860FDC" w14:textId="77777777" w:rsidR="00A77235" w:rsidRPr="00A77235" w:rsidRDefault="00A77235" w:rsidP="00C01EC4">
            <w:pPr>
              <w:jc w:val="center"/>
              <w:rPr>
                <w:b/>
                <w:bCs/>
                <w:sz w:val="20"/>
                <w:szCs w:val="20"/>
                <w:lang w:val="en-US"/>
              </w:rPr>
            </w:pPr>
            <w:r w:rsidRPr="00A77235">
              <w:rPr>
                <w:b/>
                <w:bCs/>
                <w:sz w:val="20"/>
                <w:szCs w:val="20"/>
                <w:lang w:val="en-US"/>
              </w:rPr>
              <w:t>124,260</w:t>
            </w:r>
          </w:p>
          <w:p w14:paraId="341B4CDB" w14:textId="77777777" w:rsidR="00A77235" w:rsidRPr="00A77235" w:rsidRDefault="00A77235" w:rsidP="00C01EC4">
            <w:pPr>
              <w:jc w:val="center"/>
              <w:rPr>
                <w:sz w:val="20"/>
                <w:szCs w:val="20"/>
                <w:lang w:val="en-US"/>
              </w:rPr>
            </w:pPr>
          </w:p>
        </w:tc>
      </w:tr>
      <w:tr w:rsidR="00A77235" w:rsidRPr="00A77235" w14:paraId="75B5AB8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3332D2D"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5D58C14E" w14:textId="77777777" w:rsidR="00A77235" w:rsidRPr="00A77235" w:rsidRDefault="00A77235" w:rsidP="00C01EC4">
            <w:pPr>
              <w:jc w:val="center"/>
              <w:rPr>
                <w:sz w:val="20"/>
                <w:szCs w:val="20"/>
                <w:lang w:val="en-US"/>
              </w:rPr>
            </w:pPr>
            <w:r w:rsidRPr="00A77235">
              <w:rPr>
                <w:sz w:val="20"/>
                <w:szCs w:val="20"/>
                <w:lang w:val="en-US"/>
              </w:rPr>
              <w:t>7141020013301</w:t>
            </w:r>
          </w:p>
        </w:tc>
        <w:tc>
          <w:tcPr>
            <w:tcW w:w="4394" w:type="dxa"/>
            <w:gridSpan w:val="2"/>
            <w:tcBorders>
              <w:top w:val="nil"/>
              <w:bottom w:val="single" w:sz="2" w:space="0" w:color="auto"/>
            </w:tcBorders>
            <w:vAlign w:val="center"/>
          </w:tcPr>
          <w:p w14:paraId="30FCC2C1" w14:textId="77777777" w:rsidR="00A77235" w:rsidRPr="00A77235" w:rsidRDefault="00A77235" w:rsidP="00C01EC4">
            <w:pPr>
              <w:rPr>
                <w:sz w:val="20"/>
                <w:szCs w:val="20"/>
                <w:lang w:val="en-US"/>
              </w:rPr>
            </w:pPr>
            <w:r w:rsidRPr="00A77235">
              <w:rPr>
                <w:sz w:val="20"/>
                <w:szCs w:val="20"/>
                <w:lang w:val="en-US"/>
              </w:rPr>
              <w:t>Zugrav vopsitor cat. 3</w:t>
            </w:r>
          </w:p>
        </w:tc>
        <w:tc>
          <w:tcPr>
            <w:tcW w:w="993" w:type="dxa"/>
            <w:gridSpan w:val="3"/>
            <w:tcBorders>
              <w:top w:val="nil"/>
              <w:bottom w:val="single" w:sz="2" w:space="0" w:color="auto"/>
            </w:tcBorders>
            <w:vAlign w:val="center"/>
          </w:tcPr>
          <w:p w14:paraId="6BC8226E"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77DDB84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33" w:type="dxa"/>
            <w:gridSpan w:val="2"/>
            <w:tcBorders>
              <w:top w:val="nil"/>
              <w:bottom w:val="single" w:sz="2" w:space="0" w:color="auto"/>
            </w:tcBorders>
            <w:vAlign w:val="center"/>
          </w:tcPr>
          <w:p w14:paraId="0FF2EE89" w14:textId="77777777" w:rsidR="00A77235" w:rsidRPr="00A77235" w:rsidRDefault="00A77235" w:rsidP="00C01EC4">
            <w:pPr>
              <w:jc w:val="center"/>
              <w:rPr>
                <w:sz w:val="20"/>
                <w:szCs w:val="20"/>
                <w:lang w:val="en-US"/>
              </w:rPr>
            </w:pPr>
            <w:r w:rsidRPr="00A77235">
              <w:rPr>
                <w:sz w:val="20"/>
                <w:szCs w:val="20"/>
                <w:lang w:val="en-US"/>
              </w:rPr>
              <w:t>14,911</w:t>
            </w:r>
          </w:p>
        </w:tc>
      </w:tr>
      <w:tr w:rsidR="00A77235" w:rsidRPr="00A77235" w14:paraId="122F583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831963"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2171CACD" w14:textId="77777777" w:rsidR="00A77235" w:rsidRPr="00A77235" w:rsidRDefault="00A77235" w:rsidP="00C01EC4">
            <w:pPr>
              <w:jc w:val="center"/>
              <w:rPr>
                <w:sz w:val="20"/>
                <w:szCs w:val="20"/>
                <w:lang w:val="en-US"/>
              </w:rPr>
            </w:pPr>
            <w:r w:rsidRPr="00A77235">
              <w:rPr>
                <w:sz w:val="20"/>
                <w:szCs w:val="20"/>
                <w:lang w:val="en-US"/>
              </w:rPr>
              <w:t>24302261010110</w:t>
            </w:r>
          </w:p>
        </w:tc>
        <w:tc>
          <w:tcPr>
            <w:tcW w:w="4394" w:type="dxa"/>
            <w:gridSpan w:val="2"/>
            <w:tcBorders>
              <w:top w:val="nil"/>
              <w:bottom w:val="single" w:sz="2" w:space="0" w:color="auto"/>
            </w:tcBorders>
            <w:vAlign w:val="center"/>
          </w:tcPr>
          <w:p w14:paraId="257DDA2A" w14:textId="77777777" w:rsidR="00A77235" w:rsidRPr="00A77235" w:rsidRDefault="00A77235" w:rsidP="00C01EC4">
            <w:pPr>
              <w:rPr>
                <w:sz w:val="20"/>
                <w:szCs w:val="20"/>
                <w:lang w:val="en-US"/>
              </w:rPr>
            </w:pPr>
            <w:r w:rsidRPr="00A77235">
              <w:rPr>
                <w:sz w:val="20"/>
                <w:szCs w:val="20"/>
                <w:lang w:val="en-US"/>
              </w:rPr>
              <w:t>Grund "betongrund"</w:t>
            </w:r>
          </w:p>
        </w:tc>
        <w:tc>
          <w:tcPr>
            <w:tcW w:w="993" w:type="dxa"/>
            <w:gridSpan w:val="3"/>
            <w:tcBorders>
              <w:top w:val="nil"/>
              <w:bottom w:val="single" w:sz="2" w:space="0" w:color="auto"/>
            </w:tcBorders>
            <w:vAlign w:val="center"/>
          </w:tcPr>
          <w:p w14:paraId="68273FDE"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44CA13D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0,4150</w:t>
            </w:r>
          </w:p>
        </w:tc>
        <w:tc>
          <w:tcPr>
            <w:tcW w:w="1533" w:type="dxa"/>
            <w:gridSpan w:val="2"/>
            <w:tcBorders>
              <w:top w:val="nil"/>
              <w:bottom w:val="single" w:sz="2" w:space="0" w:color="auto"/>
            </w:tcBorders>
            <w:vAlign w:val="center"/>
          </w:tcPr>
          <w:p w14:paraId="17682A66" w14:textId="77777777" w:rsidR="00A77235" w:rsidRPr="00A77235" w:rsidRDefault="00A77235" w:rsidP="00C01EC4">
            <w:pPr>
              <w:jc w:val="center"/>
              <w:rPr>
                <w:sz w:val="20"/>
                <w:szCs w:val="20"/>
                <w:lang w:val="en-US"/>
              </w:rPr>
            </w:pPr>
            <w:r w:rsidRPr="00A77235">
              <w:rPr>
                <w:sz w:val="20"/>
                <w:szCs w:val="20"/>
                <w:lang w:val="en-US"/>
              </w:rPr>
              <w:t>51,568</w:t>
            </w:r>
          </w:p>
        </w:tc>
      </w:tr>
      <w:tr w:rsidR="00A77235" w:rsidRPr="00A77235" w14:paraId="66A9CB1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D58ACB8"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DE6EE28" w14:textId="77777777" w:rsidR="00A77235" w:rsidRPr="00A77235" w:rsidRDefault="00A77235" w:rsidP="00C01EC4">
            <w:pPr>
              <w:jc w:val="center"/>
              <w:rPr>
                <w:sz w:val="20"/>
                <w:szCs w:val="20"/>
                <w:lang w:val="en-US"/>
              </w:rPr>
            </w:pPr>
            <w:r w:rsidRPr="00A77235">
              <w:rPr>
                <w:sz w:val="20"/>
                <w:szCs w:val="20"/>
                <w:lang w:val="en-US"/>
              </w:rPr>
              <w:t>810741</w:t>
            </w:r>
          </w:p>
        </w:tc>
        <w:tc>
          <w:tcPr>
            <w:tcW w:w="4394" w:type="dxa"/>
            <w:gridSpan w:val="2"/>
            <w:tcBorders>
              <w:top w:val="nil"/>
              <w:bottom w:val="single" w:sz="2" w:space="0" w:color="auto"/>
            </w:tcBorders>
            <w:vAlign w:val="center"/>
          </w:tcPr>
          <w:p w14:paraId="6F4B29CD" w14:textId="77777777" w:rsidR="00A77235" w:rsidRPr="00A77235" w:rsidRDefault="00A77235" w:rsidP="00C01EC4">
            <w:pPr>
              <w:rPr>
                <w:sz w:val="20"/>
                <w:szCs w:val="20"/>
                <w:lang w:val="en-US"/>
              </w:rPr>
            </w:pPr>
            <w:r w:rsidRPr="00A77235">
              <w:rPr>
                <w:sz w:val="20"/>
                <w:szCs w:val="20"/>
                <w:lang w:val="en-US"/>
              </w:rPr>
              <w:t>Hirtie pentru slefuit uscata</w:t>
            </w:r>
          </w:p>
        </w:tc>
        <w:tc>
          <w:tcPr>
            <w:tcW w:w="993" w:type="dxa"/>
            <w:gridSpan w:val="3"/>
            <w:tcBorders>
              <w:top w:val="nil"/>
              <w:bottom w:val="single" w:sz="2" w:space="0" w:color="auto"/>
            </w:tcBorders>
            <w:vAlign w:val="center"/>
          </w:tcPr>
          <w:p w14:paraId="318FA34C" w14:textId="77777777" w:rsidR="00A77235" w:rsidRPr="00A77235" w:rsidRDefault="00A77235" w:rsidP="00C01EC4">
            <w:pPr>
              <w:jc w:val="center"/>
              <w:rPr>
                <w:sz w:val="20"/>
                <w:szCs w:val="20"/>
                <w:lang w:val="en-US"/>
              </w:rPr>
            </w:pPr>
            <w:r w:rsidRPr="00A77235">
              <w:rPr>
                <w:sz w:val="20"/>
                <w:szCs w:val="20"/>
                <w:lang w:val="en-US"/>
              </w:rPr>
              <w:t>buc</w:t>
            </w:r>
          </w:p>
        </w:tc>
        <w:tc>
          <w:tcPr>
            <w:tcW w:w="1134" w:type="dxa"/>
            <w:gridSpan w:val="2"/>
            <w:tcBorders>
              <w:top w:val="nil"/>
              <w:bottom w:val="single" w:sz="2" w:space="0" w:color="auto"/>
            </w:tcBorders>
            <w:vAlign w:val="center"/>
          </w:tcPr>
          <w:p w14:paraId="6E785DF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33" w:type="dxa"/>
            <w:gridSpan w:val="2"/>
            <w:tcBorders>
              <w:top w:val="nil"/>
              <w:bottom w:val="single" w:sz="2" w:space="0" w:color="auto"/>
            </w:tcBorders>
            <w:vAlign w:val="center"/>
          </w:tcPr>
          <w:p w14:paraId="1AB9D840" w14:textId="77777777" w:rsidR="00A77235" w:rsidRPr="00A77235" w:rsidRDefault="00A77235" w:rsidP="00C01EC4">
            <w:pPr>
              <w:jc w:val="center"/>
              <w:rPr>
                <w:sz w:val="20"/>
                <w:szCs w:val="20"/>
                <w:lang w:val="en-US"/>
              </w:rPr>
            </w:pPr>
            <w:r w:rsidRPr="00A77235">
              <w:rPr>
                <w:sz w:val="20"/>
                <w:szCs w:val="20"/>
                <w:lang w:val="en-US"/>
              </w:rPr>
              <w:t>6,213</w:t>
            </w:r>
          </w:p>
        </w:tc>
      </w:tr>
      <w:tr w:rsidR="00A77235" w:rsidRPr="00A77235" w14:paraId="1E484EBF"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AE21CC3" w14:textId="77777777" w:rsidR="00A77235" w:rsidRPr="00A77235" w:rsidRDefault="00A77235" w:rsidP="00C01EC4">
            <w:pPr>
              <w:jc w:val="center"/>
              <w:rPr>
                <w:b/>
                <w:bCs/>
                <w:sz w:val="20"/>
                <w:szCs w:val="20"/>
                <w:lang w:val="en-US"/>
              </w:rPr>
            </w:pPr>
            <w:r w:rsidRPr="00A77235">
              <w:rPr>
                <w:b/>
                <w:bCs/>
                <w:sz w:val="20"/>
                <w:szCs w:val="20"/>
                <w:lang w:val="en-US"/>
              </w:rPr>
              <w:t>5</w:t>
            </w:r>
          </w:p>
        </w:tc>
        <w:tc>
          <w:tcPr>
            <w:tcW w:w="1701" w:type="dxa"/>
            <w:tcBorders>
              <w:top w:val="single" w:sz="4" w:space="0" w:color="auto"/>
              <w:bottom w:val="single" w:sz="4" w:space="0" w:color="auto"/>
            </w:tcBorders>
            <w:vAlign w:val="center"/>
          </w:tcPr>
          <w:p w14:paraId="6F7616AA" w14:textId="77777777" w:rsidR="00A77235" w:rsidRPr="00A77235" w:rsidRDefault="00A77235" w:rsidP="00C01EC4">
            <w:pPr>
              <w:jc w:val="center"/>
              <w:rPr>
                <w:b/>
                <w:bCs/>
                <w:sz w:val="20"/>
                <w:szCs w:val="20"/>
                <w:lang w:val="en-US"/>
              </w:rPr>
            </w:pPr>
            <w:r w:rsidRPr="00A77235">
              <w:rPr>
                <w:b/>
                <w:bCs/>
                <w:sz w:val="20"/>
                <w:szCs w:val="20"/>
                <w:lang w:val="en-US"/>
              </w:rPr>
              <w:t>CG50A</w:t>
            </w:r>
          </w:p>
        </w:tc>
        <w:tc>
          <w:tcPr>
            <w:tcW w:w="4394" w:type="dxa"/>
            <w:gridSpan w:val="2"/>
            <w:tcBorders>
              <w:top w:val="single" w:sz="4" w:space="0" w:color="auto"/>
              <w:bottom w:val="single" w:sz="4" w:space="0" w:color="auto"/>
            </w:tcBorders>
          </w:tcPr>
          <w:p w14:paraId="48E357E0" w14:textId="6E97329D" w:rsidR="00A77235" w:rsidRPr="00A77235" w:rsidRDefault="00A77235" w:rsidP="00C01EC4">
            <w:pPr>
              <w:rPr>
                <w:b/>
                <w:bCs/>
                <w:sz w:val="20"/>
                <w:szCs w:val="20"/>
                <w:lang w:val="en-US"/>
              </w:rPr>
            </w:pPr>
            <w:r w:rsidRPr="00A77235">
              <w:rPr>
                <w:b/>
                <w:bCs/>
                <w:sz w:val="20"/>
                <w:szCs w:val="20"/>
                <w:lang w:val="en-US"/>
              </w:rPr>
              <w:t>Executarea pardoselilor din granit ceramic fixate pe adeziv: dimensiunile placilor 120x60 cm coordonat cu Beneficiar</w:t>
            </w:r>
          </w:p>
        </w:tc>
        <w:tc>
          <w:tcPr>
            <w:tcW w:w="993" w:type="dxa"/>
            <w:gridSpan w:val="3"/>
            <w:tcBorders>
              <w:top w:val="single" w:sz="4" w:space="0" w:color="auto"/>
              <w:bottom w:val="single" w:sz="4" w:space="0" w:color="auto"/>
            </w:tcBorders>
            <w:vAlign w:val="center"/>
          </w:tcPr>
          <w:p w14:paraId="54AF18B8"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5C543DB5"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26D0340E" w14:textId="77777777" w:rsidR="00A77235" w:rsidRPr="00A77235" w:rsidRDefault="00A77235" w:rsidP="00C01EC4">
            <w:pPr>
              <w:jc w:val="center"/>
              <w:rPr>
                <w:b/>
                <w:bCs/>
                <w:sz w:val="20"/>
                <w:szCs w:val="20"/>
                <w:lang w:val="en-US"/>
              </w:rPr>
            </w:pPr>
            <w:r w:rsidRPr="00A77235">
              <w:rPr>
                <w:b/>
                <w:bCs/>
                <w:sz w:val="20"/>
                <w:szCs w:val="20"/>
                <w:lang w:val="en-US"/>
              </w:rPr>
              <w:t>124,260</w:t>
            </w:r>
          </w:p>
          <w:p w14:paraId="1C69B4C3" w14:textId="77777777" w:rsidR="00A77235" w:rsidRPr="00A77235" w:rsidRDefault="00A77235" w:rsidP="00C01EC4">
            <w:pPr>
              <w:jc w:val="center"/>
              <w:rPr>
                <w:sz w:val="20"/>
                <w:szCs w:val="20"/>
                <w:lang w:val="en-US"/>
              </w:rPr>
            </w:pPr>
          </w:p>
        </w:tc>
      </w:tr>
      <w:tr w:rsidR="00A77235" w:rsidRPr="00A77235" w14:paraId="232AE3D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701A7D0"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58FB9C4" w14:textId="77777777" w:rsidR="00A77235" w:rsidRPr="00A77235" w:rsidRDefault="00A77235" w:rsidP="00C01EC4">
            <w:pPr>
              <w:jc w:val="center"/>
              <w:rPr>
                <w:sz w:val="20"/>
                <w:szCs w:val="20"/>
                <w:lang w:val="en-US"/>
              </w:rPr>
            </w:pPr>
            <w:r w:rsidRPr="00A77235">
              <w:rPr>
                <w:sz w:val="20"/>
                <w:szCs w:val="20"/>
                <w:lang w:val="en-US"/>
              </w:rPr>
              <w:t>9310060019930</w:t>
            </w:r>
          </w:p>
        </w:tc>
        <w:tc>
          <w:tcPr>
            <w:tcW w:w="4394" w:type="dxa"/>
            <w:gridSpan w:val="2"/>
            <w:tcBorders>
              <w:top w:val="nil"/>
              <w:bottom w:val="single" w:sz="2" w:space="0" w:color="auto"/>
            </w:tcBorders>
            <w:vAlign w:val="center"/>
          </w:tcPr>
          <w:p w14:paraId="25D680ED" w14:textId="77777777" w:rsidR="00A77235" w:rsidRPr="00A77235" w:rsidRDefault="00A77235" w:rsidP="00C01EC4">
            <w:pPr>
              <w:rPr>
                <w:sz w:val="20"/>
                <w:szCs w:val="20"/>
                <w:lang w:val="en-US"/>
              </w:rPr>
            </w:pPr>
            <w:r w:rsidRPr="00A77235">
              <w:rPr>
                <w:sz w:val="20"/>
                <w:szCs w:val="20"/>
                <w:lang w:val="en-US"/>
              </w:rPr>
              <w:t>Muncitor</w:t>
            </w:r>
          </w:p>
        </w:tc>
        <w:tc>
          <w:tcPr>
            <w:tcW w:w="993" w:type="dxa"/>
            <w:gridSpan w:val="3"/>
            <w:tcBorders>
              <w:top w:val="nil"/>
              <w:bottom w:val="single" w:sz="2" w:space="0" w:color="auto"/>
            </w:tcBorders>
            <w:vAlign w:val="center"/>
          </w:tcPr>
          <w:p w14:paraId="311CCD27"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38F72ED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2,3940</w:t>
            </w:r>
          </w:p>
        </w:tc>
        <w:tc>
          <w:tcPr>
            <w:tcW w:w="1533" w:type="dxa"/>
            <w:gridSpan w:val="2"/>
            <w:tcBorders>
              <w:top w:val="nil"/>
              <w:bottom w:val="single" w:sz="2" w:space="0" w:color="auto"/>
            </w:tcBorders>
            <w:vAlign w:val="center"/>
          </w:tcPr>
          <w:p w14:paraId="7DCC56CD" w14:textId="77777777" w:rsidR="00A77235" w:rsidRPr="00A77235" w:rsidRDefault="00A77235" w:rsidP="00C01EC4">
            <w:pPr>
              <w:jc w:val="center"/>
              <w:rPr>
                <w:sz w:val="20"/>
                <w:szCs w:val="20"/>
                <w:lang w:val="en-US"/>
              </w:rPr>
            </w:pPr>
            <w:r w:rsidRPr="00A77235">
              <w:rPr>
                <w:sz w:val="20"/>
                <w:szCs w:val="20"/>
                <w:lang w:val="en-US"/>
              </w:rPr>
              <w:t>297,478</w:t>
            </w:r>
          </w:p>
        </w:tc>
      </w:tr>
      <w:tr w:rsidR="00A77235" w:rsidRPr="00A77235" w14:paraId="75039119"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F749CFB"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7B72125" w14:textId="77777777" w:rsidR="00A77235" w:rsidRPr="00A77235" w:rsidRDefault="00A77235" w:rsidP="00C01EC4">
            <w:pPr>
              <w:jc w:val="center"/>
              <w:rPr>
                <w:sz w:val="20"/>
                <w:szCs w:val="20"/>
                <w:lang w:val="en-US"/>
              </w:rPr>
            </w:pPr>
            <w:r w:rsidRPr="00A77235">
              <w:rPr>
                <w:sz w:val="20"/>
                <w:szCs w:val="20"/>
                <w:lang w:val="en-US"/>
              </w:rPr>
              <w:t>2670112202052</w:t>
            </w:r>
          </w:p>
        </w:tc>
        <w:tc>
          <w:tcPr>
            <w:tcW w:w="4394" w:type="dxa"/>
            <w:gridSpan w:val="2"/>
            <w:tcBorders>
              <w:top w:val="nil"/>
              <w:bottom w:val="single" w:sz="2" w:space="0" w:color="auto"/>
            </w:tcBorders>
            <w:vAlign w:val="center"/>
          </w:tcPr>
          <w:p w14:paraId="477F9216" w14:textId="77777777" w:rsidR="00A77235" w:rsidRPr="00A77235" w:rsidRDefault="00A77235" w:rsidP="00C01EC4">
            <w:pPr>
              <w:rPr>
                <w:sz w:val="20"/>
                <w:szCs w:val="20"/>
                <w:lang w:val="en-US"/>
              </w:rPr>
            </w:pPr>
            <w:r w:rsidRPr="00A77235">
              <w:rPr>
                <w:sz w:val="20"/>
                <w:szCs w:val="20"/>
                <w:lang w:val="en-US"/>
              </w:rPr>
              <w:t>Placi de granit ceramic  120x60 cm</w:t>
            </w:r>
          </w:p>
        </w:tc>
        <w:tc>
          <w:tcPr>
            <w:tcW w:w="993" w:type="dxa"/>
            <w:gridSpan w:val="3"/>
            <w:tcBorders>
              <w:top w:val="nil"/>
              <w:bottom w:val="single" w:sz="2" w:space="0" w:color="auto"/>
            </w:tcBorders>
            <w:vAlign w:val="center"/>
          </w:tcPr>
          <w:p w14:paraId="04142366" w14:textId="77777777" w:rsidR="00A77235" w:rsidRPr="00A77235" w:rsidRDefault="00A77235" w:rsidP="00C01EC4">
            <w:pPr>
              <w:jc w:val="center"/>
              <w:rPr>
                <w:sz w:val="20"/>
                <w:szCs w:val="20"/>
                <w:lang w:val="en-US"/>
              </w:rPr>
            </w:pPr>
            <w:r w:rsidRPr="00A77235">
              <w:rPr>
                <w:sz w:val="20"/>
                <w:szCs w:val="20"/>
                <w:lang w:val="en-US"/>
              </w:rPr>
              <w:t>m2</w:t>
            </w:r>
          </w:p>
        </w:tc>
        <w:tc>
          <w:tcPr>
            <w:tcW w:w="1134" w:type="dxa"/>
            <w:gridSpan w:val="2"/>
            <w:tcBorders>
              <w:top w:val="nil"/>
              <w:bottom w:val="single" w:sz="2" w:space="0" w:color="auto"/>
            </w:tcBorders>
            <w:vAlign w:val="center"/>
          </w:tcPr>
          <w:p w14:paraId="139EA58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1,0150</w:t>
            </w:r>
          </w:p>
        </w:tc>
        <w:tc>
          <w:tcPr>
            <w:tcW w:w="1533" w:type="dxa"/>
            <w:gridSpan w:val="2"/>
            <w:tcBorders>
              <w:top w:val="nil"/>
              <w:bottom w:val="single" w:sz="2" w:space="0" w:color="auto"/>
            </w:tcBorders>
            <w:vAlign w:val="center"/>
          </w:tcPr>
          <w:p w14:paraId="4840B243" w14:textId="77777777" w:rsidR="00A77235" w:rsidRPr="00A77235" w:rsidRDefault="00A77235" w:rsidP="00C01EC4">
            <w:pPr>
              <w:jc w:val="center"/>
              <w:rPr>
                <w:sz w:val="20"/>
                <w:szCs w:val="20"/>
                <w:lang w:val="en-US"/>
              </w:rPr>
            </w:pPr>
            <w:r w:rsidRPr="00A77235">
              <w:rPr>
                <w:sz w:val="20"/>
                <w:szCs w:val="20"/>
                <w:lang w:val="en-US"/>
              </w:rPr>
              <w:t>126,124</w:t>
            </w:r>
          </w:p>
        </w:tc>
      </w:tr>
      <w:tr w:rsidR="00A77235" w:rsidRPr="00A77235" w14:paraId="38E4A41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4E26757"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CA346CE" w14:textId="77777777" w:rsidR="00A77235" w:rsidRPr="00A77235" w:rsidRDefault="00A77235" w:rsidP="00C01EC4">
            <w:pPr>
              <w:jc w:val="center"/>
              <w:rPr>
                <w:sz w:val="20"/>
                <w:szCs w:val="20"/>
                <w:lang w:val="en-US"/>
              </w:rPr>
            </w:pPr>
            <w:r w:rsidRPr="00A77235">
              <w:rPr>
                <w:sz w:val="20"/>
                <w:szCs w:val="20"/>
                <w:lang w:val="en-US"/>
              </w:rPr>
              <w:t>2462106110554</w:t>
            </w:r>
          </w:p>
        </w:tc>
        <w:tc>
          <w:tcPr>
            <w:tcW w:w="4394" w:type="dxa"/>
            <w:gridSpan w:val="2"/>
            <w:tcBorders>
              <w:top w:val="nil"/>
              <w:bottom w:val="single" w:sz="2" w:space="0" w:color="auto"/>
            </w:tcBorders>
            <w:vAlign w:val="center"/>
          </w:tcPr>
          <w:p w14:paraId="3EE00A47" w14:textId="77777777" w:rsidR="00A77235" w:rsidRPr="00A77235" w:rsidRDefault="00A77235" w:rsidP="00C01EC4">
            <w:pPr>
              <w:rPr>
                <w:sz w:val="20"/>
                <w:szCs w:val="20"/>
                <w:lang w:val="en-US"/>
              </w:rPr>
            </w:pPr>
            <w:r w:rsidRPr="00A77235">
              <w:rPr>
                <w:sz w:val="20"/>
                <w:szCs w:val="20"/>
                <w:lang w:val="en-US"/>
              </w:rPr>
              <w:t>Adeziv pe baza de rasini acrilice sau latex</w:t>
            </w:r>
          </w:p>
        </w:tc>
        <w:tc>
          <w:tcPr>
            <w:tcW w:w="993" w:type="dxa"/>
            <w:gridSpan w:val="3"/>
            <w:tcBorders>
              <w:top w:val="nil"/>
              <w:bottom w:val="single" w:sz="2" w:space="0" w:color="auto"/>
            </w:tcBorders>
            <w:vAlign w:val="center"/>
          </w:tcPr>
          <w:p w14:paraId="33F71D89"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2A34DF2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4,3000</w:t>
            </w:r>
          </w:p>
        </w:tc>
        <w:tc>
          <w:tcPr>
            <w:tcW w:w="1533" w:type="dxa"/>
            <w:gridSpan w:val="2"/>
            <w:tcBorders>
              <w:top w:val="nil"/>
              <w:bottom w:val="single" w:sz="2" w:space="0" w:color="auto"/>
            </w:tcBorders>
            <w:vAlign w:val="center"/>
          </w:tcPr>
          <w:p w14:paraId="49616821" w14:textId="77777777" w:rsidR="00A77235" w:rsidRPr="00A77235" w:rsidRDefault="00A77235" w:rsidP="00C01EC4">
            <w:pPr>
              <w:jc w:val="center"/>
              <w:rPr>
                <w:sz w:val="20"/>
                <w:szCs w:val="20"/>
                <w:lang w:val="en-US"/>
              </w:rPr>
            </w:pPr>
            <w:r w:rsidRPr="00A77235">
              <w:rPr>
                <w:sz w:val="20"/>
                <w:szCs w:val="20"/>
                <w:lang w:val="en-US"/>
              </w:rPr>
              <w:t>534,318</w:t>
            </w:r>
          </w:p>
        </w:tc>
      </w:tr>
      <w:tr w:rsidR="00A77235" w:rsidRPr="00A77235" w14:paraId="0C9B2DF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677C1A0"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2B4BE49A" w14:textId="77777777" w:rsidR="00A77235" w:rsidRPr="00A77235" w:rsidRDefault="00A77235" w:rsidP="00A77235">
            <w:pPr>
              <w:ind w:right="-58"/>
              <w:jc w:val="center"/>
              <w:rPr>
                <w:sz w:val="20"/>
                <w:szCs w:val="20"/>
                <w:lang w:val="en-US"/>
              </w:rPr>
            </w:pPr>
            <w:r w:rsidRPr="00A77235">
              <w:rPr>
                <w:sz w:val="20"/>
                <w:szCs w:val="20"/>
                <w:lang w:val="en-US"/>
              </w:rPr>
              <w:t>24302261000001</w:t>
            </w:r>
          </w:p>
        </w:tc>
        <w:tc>
          <w:tcPr>
            <w:tcW w:w="4394" w:type="dxa"/>
            <w:gridSpan w:val="2"/>
            <w:tcBorders>
              <w:top w:val="nil"/>
              <w:bottom w:val="single" w:sz="2" w:space="0" w:color="auto"/>
            </w:tcBorders>
            <w:vAlign w:val="center"/>
          </w:tcPr>
          <w:p w14:paraId="198DBABE" w14:textId="77777777" w:rsidR="00A77235" w:rsidRPr="00A77235" w:rsidRDefault="00A77235" w:rsidP="00C01EC4">
            <w:pPr>
              <w:rPr>
                <w:sz w:val="20"/>
                <w:szCs w:val="20"/>
                <w:lang w:val="en-US"/>
              </w:rPr>
            </w:pPr>
            <w:r w:rsidRPr="00A77235">
              <w:rPr>
                <w:sz w:val="20"/>
                <w:szCs w:val="20"/>
                <w:lang w:val="en-US"/>
              </w:rPr>
              <w:t>Fuga</w:t>
            </w:r>
          </w:p>
        </w:tc>
        <w:tc>
          <w:tcPr>
            <w:tcW w:w="993" w:type="dxa"/>
            <w:gridSpan w:val="3"/>
            <w:tcBorders>
              <w:top w:val="nil"/>
              <w:bottom w:val="single" w:sz="2" w:space="0" w:color="auto"/>
            </w:tcBorders>
            <w:vAlign w:val="center"/>
          </w:tcPr>
          <w:p w14:paraId="6D41D9D8"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124F36F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0,2000</w:t>
            </w:r>
          </w:p>
        </w:tc>
        <w:tc>
          <w:tcPr>
            <w:tcW w:w="1533" w:type="dxa"/>
            <w:gridSpan w:val="2"/>
            <w:tcBorders>
              <w:top w:val="nil"/>
              <w:bottom w:val="single" w:sz="2" w:space="0" w:color="auto"/>
            </w:tcBorders>
            <w:vAlign w:val="center"/>
          </w:tcPr>
          <w:p w14:paraId="03FC998B" w14:textId="77777777" w:rsidR="00A77235" w:rsidRPr="00A77235" w:rsidRDefault="00A77235" w:rsidP="00C01EC4">
            <w:pPr>
              <w:jc w:val="center"/>
              <w:rPr>
                <w:sz w:val="20"/>
                <w:szCs w:val="20"/>
                <w:lang w:val="en-US"/>
              </w:rPr>
            </w:pPr>
            <w:r w:rsidRPr="00A77235">
              <w:rPr>
                <w:sz w:val="20"/>
                <w:szCs w:val="20"/>
                <w:lang w:val="en-US"/>
              </w:rPr>
              <w:t>24,852</w:t>
            </w:r>
          </w:p>
        </w:tc>
      </w:tr>
      <w:tr w:rsidR="00A77235" w:rsidRPr="00A77235" w14:paraId="6B71B6C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3FD0C6"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3390690" w14:textId="77777777" w:rsidR="00A77235" w:rsidRPr="00A77235" w:rsidRDefault="00A77235" w:rsidP="00C01EC4">
            <w:pPr>
              <w:jc w:val="center"/>
              <w:rPr>
                <w:sz w:val="20"/>
                <w:szCs w:val="20"/>
                <w:lang w:val="en-US"/>
              </w:rPr>
            </w:pPr>
            <w:r w:rsidRPr="00A77235">
              <w:rPr>
                <w:sz w:val="20"/>
                <w:szCs w:val="20"/>
                <w:lang w:val="en-US"/>
              </w:rPr>
              <w:t>2881116002700</w:t>
            </w:r>
          </w:p>
        </w:tc>
        <w:tc>
          <w:tcPr>
            <w:tcW w:w="4394" w:type="dxa"/>
            <w:gridSpan w:val="2"/>
            <w:tcBorders>
              <w:top w:val="nil"/>
              <w:bottom w:val="single" w:sz="2" w:space="0" w:color="auto"/>
            </w:tcBorders>
            <w:vAlign w:val="center"/>
          </w:tcPr>
          <w:p w14:paraId="3DBD727E" w14:textId="77777777" w:rsidR="00A77235" w:rsidRPr="00A77235" w:rsidRDefault="00A77235" w:rsidP="00C01EC4">
            <w:pPr>
              <w:rPr>
                <w:sz w:val="20"/>
                <w:szCs w:val="20"/>
                <w:lang w:val="en-US"/>
              </w:rPr>
            </w:pPr>
            <w:r w:rsidRPr="00A77235">
              <w:rPr>
                <w:sz w:val="20"/>
                <w:szCs w:val="20"/>
                <w:lang w:val="en-US"/>
              </w:rPr>
              <w:t>Disc abraziv</w:t>
            </w:r>
          </w:p>
        </w:tc>
        <w:tc>
          <w:tcPr>
            <w:tcW w:w="993" w:type="dxa"/>
            <w:gridSpan w:val="3"/>
            <w:tcBorders>
              <w:top w:val="nil"/>
              <w:bottom w:val="single" w:sz="2" w:space="0" w:color="auto"/>
            </w:tcBorders>
            <w:vAlign w:val="center"/>
          </w:tcPr>
          <w:p w14:paraId="27DE1DC0" w14:textId="77777777" w:rsidR="00A77235" w:rsidRPr="00A77235" w:rsidRDefault="00A77235" w:rsidP="00C01EC4">
            <w:pPr>
              <w:jc w:val="center"/>
              <w:rPr>
                <w:sz w:val="20"/>
                <w:szCs w:val="20"/>
                <w:lang w:val="en-US"/>
              </w:rPr>
            </w:pPr>
            <w:r w:rsidRPr="00A77235">
              <w:rPr>
                <w:sz w:val="20"/>
                <w:szCs w:val="20"/>
                <w:lang w:val="en-US"/>
              </w:rPr>
              <w:t>buc</w:t>
            </w:r>
          </w:p>
        </w:tc>
        <w:tc>
          <w:tcPr>
            <w:tcW w:w="1134" w:type="dxa"/>
            <w:gridSpan w:val="2"/>
            <w:tcBorders>
              <w:top w:val="nil"/>
              <w:bottom w:val="single" w:sz="2" w:space="0" w:color="auto"/>
            </w:tcBorders>
            <w:vAlign w:val="center"/>
          </w:tcPr>
          <w:p w14:paraId="0F280E4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33" w:type="dxa"/>
            <w:gridSpan w:val="2"/>
            <w:tcBorders>
              <w:top w:val="nil"/>
              <w:bottom w:val="single" w:sz="2" w:space="0" w:color="auto"/>
            </w:tcBorders>
            <w:vAlign w:val="center"/>
          </w:tcPr>
          <w:p w14:paraId="0EB907ED" w14:textId="77777777" w:rsidR="00A77235" w:rsidRPr="00A77235" w:rsidRDefault="00A77235" w:rsidP="00C01EC4">
            <w:pPr>
              <w:jc w:val="center"/>
              <w:rPr>
                <w:sz w:val="20"/>
                <w:szCs w:val="20"/>
                <w:lang w:val="en-US"/>
              </w:rPr>
            </w:pPr>
            <w:r w:rsidRPr="00A77235">
              <w:rPr>
                <w:sz w:val="20"/>
                <w:szCs w:val="20"/>
                <w:lang w:val="en-US"/>
              </w:rPr>
              <w:t>2,485</w:t>
            </w:r>
          </w:p>
        </w:tc>
      </w:tr>
      <w:tr w:rsidR="00A77235" w:rsidRPr="00A77235" w14:paraId="5999B67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47F0762"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84AE889" w14:textId="77777777" w:rsidR="00A77235" w:rsidRPr="00A77235" w:rsidRDefault="00A77235" w:rsidP="00C01EC4">
            <w:pPr>
              <w:jc w:val="center"/>
              <w:rPr>
                <w:sz w:val="20"/>
                <w:szCs w:val="20"/>
                <w:lang w:val="en-US"/>
              </w:rPr>
            </w:pPr>
            <w:r w:rsidRPr="00A77235">
              <w:rPr>
                <w:sz w:val="20"/>
                <w:szCs w:val="20"/>
                <w:lang w:val="en-US"/>
              </w:rPr>
              <w:t>2952270003205</w:t>
            </w:r>
          </w:p>
        </w:tc>
        <w:tc>
          <w:tcPr>
            <w:tcW w:w="4394" w:type="dxa"/>
            <w:gridSpan w:val="2"/>
            <w:tcBorders>
              <w:top w:val="nil"/>
              <w:bottom w:val="single" w:sz="2" w:space="0" w:color="auto"/>
            </w:tcBorders>
            <w:vAlign w:val="center"/>
          </w:tcPr>
          <w:p w14:paraId="0CC79083" w14:textId="77777777" w:rsidR="00A77235" w:rsidRPr="00A77235" w:rsidRDefault="00A77235" w:rsidP="00C01EC4">
            <w:pPr>
              <w:rPr>
                <w:sz w:val="20"/>
                <w:szCs w:val="20"/>
                <w:lang w:val="en-US"/>
              </w:rPr>
            </w:pPr>
            <w:r w:rsidRPr="00A77235">
              <w:rPr>
                <w:sz w:val="20"/>
                <w:szCs w:val="20"/>
                <w:lang w:val="en-US"/>
              </w:rPr>
              <w:t>Masina de taiat piatra universala</w:t>
            </w:r>
          </w:p>
        </w:tc>
        <w:tc>
          <w:tcPr>
            <w:tcW w:w="993" w:type="dxa"/>
            <w:gridSpan w:val="3"/>
            <w:tcBorders>
              <w:top w:val="nil"/>
              <w:bottom w:val="single" w:sz="2" w:space="0" w:color="auto"/>
            </w:tcBorders>
            <w:vAlign w:val="center"/>
          </w:tcPr>
          <w:p w14:paraId="5EFFA2AB"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101052F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0,0730</w:t>
            </w:r>
          </w:p>
        </w:tc>
        <w:tc>
          <w:tcPr>
            <w:tcW w:w="1533" w:type="dxa"/>
            <w:gridSpan w:val="2"/>
            <w:tcBorders>
              <w:top w:val="nil"/>
              <w:bottom w:val="single" w:sz="2" w:space="0" w:color="auto"/>
              <w:right w:val="single" w:sz="4" w:space="0" w:color="auto"/>
            </w:tcBorders>
            <w:vAlign w:val="center"/>
          </w:tcPr>
          <w:p w14:paraId="5D4C77B8" w14:textId="77777777" w:rsidR="00A77235" w:rsidRPr="00A77235" w:rsidRDefault="00A77235" w:rsidP="00C01EC4">
            <w:pPr>
              <w:jc w:val="center"/>
              <w:rPr>
                <w:sz w:val="20"/>
                <w:szCs w:val="20"/>
                <w:lang w:val="en-US"/>
              </w:rPr>
            </w:pPr>
            <w:r w:rsidRPr="00A77235">
              <w:rPr>
                <w:sz w:val="20"/>
                <w:szCs w:val="20"/>
                <w:lang w:val="en-US"/>
              </w:rPr>
              <w:t>9,071</w:t>
            </w:r>
          </w:p>
        </w:tc>
      </w:tr>
      <w:tr w:rsidR="00A77235" w:rsidRPr="00A77235" w14:paraId="0B8CACCA"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8F8FCC4"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305E4BE" w14:textId="77777777" w:rsidR="00A77235" w:rsidRPr="00A77235" w:rsidRDefault="00A77235" w:rsidP="00C01EC4">
            <w:pPr>
              <w:jc w:val="center"/>
              <w:rPr>
                <w:sz w:val="20"/>
                <w:szCs w:val="20"/>
                <w:lang w:val="en-US"/>
              </w:rPr>
            </w:pPr>
            <w:r w:rsidRPr="00A77235">
              <w:rPr>
                <w:sz w:val="20"/>
                <w:szCs w:val="20"/>
                <w:lang w:val="en-US"/>
              </w:rPr>
              <w:t>2922140006702</w:t>
            </w:r>
          </w:p>
        </w:tc>
        <w:tc>
          <w:tcPr>
            <w:tcW w:w="4394" w:type="dxa"/>
            <w:gridSpan w:val="2"/>
            <w:tcBorders>
              <w:top w:val="nil"/>
              <w:bottom w:val="single" w:sz="2" w:space="0" w:color="auto"/>
            </w:tcBorders>
            <w:vAlign w:val="center"/>
          </w:tcPr>
          <w:p w14:paraId="1424F21E" w14:textId="77777777" w:rsidR="00A77235" w:rsidRPr="00A77235" w:rsidRDefault="00A77235" w:rsidP="00C01EC4">
            <w:pPr>
              <w:rPr>
                <w:sz w:val="20"/>
                <w:szCs w:val="20"/>
                <w:lang w:val="en-US"/>
              </w:rPr>
            </w:pPr>
            <w:r w:rsidRPr="00A77235">
              <w:rPr>
                <w:sz w:val="20"/>
                <w:szCs w:val="20"/>
                <w:lang w:val="en-US"/>
              </w:rPr>
              <w:t>Macara de fereastra</w:t>
            </w:r>
          </w:p>
        </w:tc>
        <w:tc>
          <w:tcPr>
            <w:tcW w:w="993" w:type="dxa"/>
            <w:gridSpan w:val="3"/>
            <w:tcBorders>
              <w:top w:val="nil"/>
              <w:bottom w:val="single" w:sz="2" w:space="0" w:color="auto"/>
            </w:tcBorders>
            <w:vAlign w:val="center"/>
          </w:tcPr>
          <w:p w14:paraId="68691901"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22F11D5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0,0116</w:t>
            </w:r>
          </w:p>
        </w:tc>
        <w:tc>
          <w:tcPr>
            <w:tcW w:w="1533" w:type="dxa"/>
            <w:gridSpan w:val="2"/>
            <w:tcBorders>
              <w:top w:val="nil"/>
              <w:bottom w:val="single" w:sz="2" w:space="0" w:color="auto"/>
              <w:right w:val="single" w:sz="4" w:space="0" w:color="auto"/>
            </w:tcBorders>
            <w:vAlign w:val="center"/>
          </w:tcPr>
          <w:p w14:paraId="17008F78" w14:textId="77777777" w:rsidR="00A77235" w:rsidRPr="00A77235" w:rsidRDefault="00A77235" w:rsidP="00C01EC4">
            <w:pPr>
              <w:jc w:val="center"/>
              <w:rPr>
                <w:sz w:val="20"/>
                <w:szCs w:val="20"/>
                <w:lang w:val="en-US"/>
              </w:rPr>
            </w:pPr>
            <w:r w:rsidRPr="00A77235">
              <w:rPr>
                <w:sz w:val="20"/>
                <w:szCs w:val="20"/>
                <w:lang w:val="en-US"/>
              </w:rPr>
              <w:t>1,441</w:t>
            </w:r>
          </w:p>
        </w:tc>
      </w:tr>
      <w:tr w:rsidR="00A77235" w:rsidRPr="00A77235" w14:paraId="0B3E9EE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ECD6BB8"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9AA3D60" w14:textId="77777777" w:rsidR="00A77235" w:rsidRPr="00A77235" w:rsidRDefault="00A77235" w:rsidP="00C01EC4">
            <w:pPr>
              <w:jc w:val="center"/>
              <w:rPr>
                <w:sz w:val="20"/>
                <w:szCs w:val="20"/>
                <w:lang w:val="en-US"/>
              </w:rPr>
            </w:pPr>
            <w:r w:rsidRPr="00A77235">
              <w:rPr>
                <w:sz w:val="20"/>
                <w:szCs w:val="20"/>
                <w:lang w:val="en-US"/>
              </w:rPr>
              <w:t>2952270007607</w:t>
            </w:r>
          </w:p>
        </w:tc>
        <w:tc>
          <w:tcPr>
            <w:tcW w:w="4394" w:type="dxa"/>
            <w:gridSpan w:val="2"/>
            <w:tcBorders>
              <w:top w:val="nil"/>
              <w:bottom w:val="single" w:sz="2" w:space="0" w:color="auto"/>
            </w:tcBorders>
            <w:vAlign w:val="center"/>
          </w:tcPr>
          <w:p w14:paraId="330142F3" w14:textId="77777777" w:rsidR="00A77235" w:rsidRPr="00A77235" w:rsidRDefault="00A77235" w:rsidP="00C01EC4">
            <w:pPr>
              <w:rPr>
                <w:sz w:val="20"/>
                <w:szCs w:val="20"/>
                <w:lang w:val="en-US"/>
              </w:rPr>
            </w:pPr>
            <w:r w:rsidRPr="00A77235">
              <w:rPr>
                <w:sz w:val="20"/>
                <w:szCs w:val="20"/>
                <w:lang w:val="en-US"/>
              </w:rPr>
              <w:t>Masina de gaurit electrica cu ajutaj de snec</w:t>
            </w:r>
          </w:p>
        </w:tc>
        <w:tc>
          <w:tcPr>
            <w:tcW w:w="993" w:type="dxa"/>
            <w:gridSpan w:val="3"/>
            <w:tcBorders>
              <w:top w:val="nil"/>
              <w:bottom w:val="single" w:sz="2" w:space="0" w:color="auto"/>
            </w:tcBorders>
            <w:vAlign w:val="center"/>
          </w:tcPr>
          <w:p w14:paraId="52722B29"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00EE974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0,0053</w:t>
            </w:r>
          </w:p>
        </w:tc>
        <w:tc>
          <w:tcPr>
            <w:tcW w:w="1533" w:type="dxa"/>
            <w:gridSpan w:val="2"/>
            <w:tcBorders>
              <w:top w:val="nil"/>
              <w:bottom w:val="single" w:sz="2" w:space="0" w:color="auto"/>
              <w:right w:val="single" w:sz="4" w:space="0" w:color="auto"/>
            </w:tcBorders>
            <w:vAlign w:val="center"/>
          </w:tcPr>
          <w:p w14:paraId="5C2ED217" w14:textId="77777777" w:rsidR="00A77235" w:rsidRPr="00A77235" w:rsidRDefault="00A77235" w:rsidP="00C01EC4">
            <w:pPr>
              <w:jc w:val="center"/>
              <w:rPr>
                <w:sz w:val="20"/>
                <w:szCs w:val="20"/>
                <w:lang w:val="en-US"/>
              </w:rPr>
            </w:pPr>
            <w:r w:rsidRPr="00A77235">
              <w:rPr>
                <w:sz w:val="20"/>
                <w:szCs w:val="20"/>
                <w:lang w:val="en-US"/>
              </w:rPr>
              <w:t>0,659</w:t>
            </w:r>
          </w:p>
        </w:tc>
      </w:tr>
      <w:tr w:rsidR="00A77235" w:rsidRPr="00A77235" w14:paraId="2DBBA2BD" w14:textId="77777777" w:rsidTr="003D0A13">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7C624A4B" w14:textId="77777777" w:rsidR="00A77235" w:rsidRPr="00A77235" w:rsidRDefault="00A77235" w:rsidP="00C01EC4">
            <w:pPr>
              <w:rPr>
                <w:sz w:val="20"/>
                <w:szCs w:val="20"/>
                <w:lang w:val="en-US"/>
              </w:rPr>
            </w:pPr>
          </w:p>
        </w:tc>
        <w:tc>
          <w:tcPr>
            <w:tcW w:w="1701" w:type="dxa"/>
            <w:tcBorders>
              <w:top w:val="single" w:sz="6" w:space="0" w:color="auto"/>
              <w:bottom w:val="nil"/>
            </w:tcBorders>
            <w:vAlign w:val="center"/>
          </w:tcPr>
          <w:p w14:paraId="61C92BA9" w14:textId="77777777" w:rsidR="00A77235" w:rsidRPr="00A77235" w:rsidRDefault="00A77235" w:rsidP="00C01EC4">
            <w:pPr>
              <w:rPr>
                <w:sz w:val="20"/>
                <w:szCs w:val="20"/>
                <w:lang w:val="en-US"/>
              </w:rPr>
            </w:pPr>
          </w:p>
        </w:tc>
        <w:tc>
          <w:tcPr>
            <w:tcW w:w="4394" w:type="dxa"/>
            <w:gridSpan w:val="2"/>
            <w:tcBorders>
              <w:top w:val="single" w:sz="6" w:space="0" w:color="auto"/>
              <w:bottom w:val="nil"/>
            </w:tcBorders>
          </w:tcPr>
          <w:p w14:paraId="7D9CDB84" w14:textId="77777777" w:rsidR="00A77235" w:rsidRPr="00A77235" w:rsidRDefault="00A77235" w:rsidP="00C01EC4">
            <w:pPr>
              <w:rPr>
                <w:sz w:val="20"/>
                <w:szCs w:val="20"/>
                <w:lang w:val="en-US"/>
              </w:rPr>
            </w:pPr>
          </w:p>
        </w:tc>
        <w:tc>
          <w:tcPr>
            <w:tcW w:w="740" w:type="dxa"/>
            <w:gridSpan w:val="2"/>
            <w:tcBorders>
              <w:top w:val="single" w:sz="6" w:space="0" w:color="auto"/>
              <w:bottom w:val="nil"/>
              <w:right w:val="nil"/>
            </w:tcBorders>
          </w:tcPr>
          <w:p w14:paraId="059E5117" w14:textId="77777777" w:rsidR="00A77235" w:rsidRPr="00A77235" w:rsidRDefault="00A77235" w:rsidP="00C01EC4">
            <w:pPr>
              <w:rPr>
                <w:sz w:val="20"/>
                <w:szCs w:val="20"/>
                <w:lang w:val="en-US"/>
              </w:rPr>
            </w:pPr>
          </w:p>
        </w:tc>
        <w:tc>
          <w:tcPr>
            <w:tcW w:w="1244" w:type="dxa"/>
            <w:gridSpan w:val="2"/>
            <w:tcBorders>
              <w:top w:val="single" w:sz="6" w:space="0" w:color="auto"/>
              <w:left w:val="nil"/>
              <w:bottom w:val="nil"/>
              <w:right w:val="nil"/>
            </w:tcBorders>
          </w:tcPr>
          <w:p w14:paraId="259995D5" w14:textId="77777777" w:rsidR="00A77235" w:rsidRPr="00A77235" w:rsidRDefault="00A77235" w:rsidP="00C01EC4">
            <w:pPr>
              <w:rPr>
                <w:sz w:val="20"/>
                <w:szCs w:val="20"/>
                <w:lang w:val="en-US"/>
              </w:rPr>
            </w:pPr>
          </w:p>
        </w:tc>
        <w:tc>
          <w:tcPr>
            <w:tcW w:w="1676" w:type="dxa"/>
            <w:gridSpan w:val="3"/>
            <w:tcBorders>
              <w:top w:val="single" w:sz="6" w:space="0" w:color="auto"/>
              <w:left w:val="nil"/>
              <w:bottom w:val="nil"/>
              <w:right w:val="nil"/>
            </w:tcBorders>
          </w:tcPr>
          <w:p w14:paraId="1015C1E2" w14:textId="77777777" w:rsidR="00A77235" w:rsidRPr="00A77235" w:rsidRDefault="00A77235" w:rsidP="00C01EC4">
            <w:pPr>
              <w:rPr>
                <w:sz w:val="20"/>
                <w:szCs w:val="20"/>
                <w:lang w:val="en-US"/>
              </w:rPr>
            </w:pPr>
          </w:p>
        </w:tc>
      </w:tr>
      <w:tr w:rsidR="00A77235" w:rsidRPr="00A77235" w14:paraId="2F8871B3" w14:textId="77777777" w:rsidTr="003D0A1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125F09E0" w14:textId="77777777" w:rsidR="00A77235" w:rsidRPr="00A77235" w:rsidRDefault="00A77235" w:rsidP="00C01EC4">
            <w:pPr>
              <w:rPr>
                <w:sz w:val="20"/>
                <w:szCs w:val="20"/>
                <w:lang w:val="en-US"/>
              </w:rPr>
            </w:pPr>
          </w:p>
        </w:tc>
        <w:tc>
          <w:tcPr>
            <w:tcW w:w="1701" w:type="dxa"/>
            <w:tcBorders>
              <w:top w:val="nil"/>
              <w:bottom w:val="single" w:sz="4" w:space="0" w:color="auto"/>
            </w:tcBorders>
            <w:vAlign w:val="center"/>
          </w:tcPr>
          <w:p w14:paraId="630A885A" w14:textId="77777777" w:rsidR="00A77235" w:rsidRPr="00A77235" w:rsidRDefault="00A77235" w:rsidP="00C01EC4">
            <w:pPr>
              <w:rPr>
                <w:sz w:val="20"/>
                <w:szCs w:val="20"/>
                <w:lang w:val="en-US"/>
              </w:rPr>
            </w:pPr>
          </w:p>
        </w:tc>
        <w:tc>
          <w:tcPr>
            <w:tcW w:w="4394" w:type="dxa"/>
            <w:gridSpan w:val="2"/>
            <w:tcBorders>
              <w:top w:val="nil"/>
              <w:bottom w:val="single" w:sz="4" w:space="0" w:color="auto"/>
            </w:tcBorders>
          </w:tcPr>
          <w:p w14:paraId="261DC475" w14:textId="77777777" w:rsidR="00A77235" w:rsidRPr="00A77235" w:rsidRDefault="00A77235" w:rsidP="00C01EC4">
            <w:pPr>
              <w:rPr>
                <w:i/>
                <w:iCs/>
                <w:sz w:val="20"/>
                <w:szCs w:val="20"/>
                <w:lang w:val="en-US"/>
              </w:rPr>
            </w:pPr>
            <w:r w:rsidRPr="00A77235">
              <w:rPr>
                <w:i/>
                <w:iCs/>
                <w:sz w:val="20"/>
                <w:szCs w:val="20"/>
                <w:lang w:val="en-US"/>
              </w:rPr>
              <w:t>Total</w:t>
            </w:r>
          </w:p>
        </w:tc>
        <w:tc>
          <w:tcPr>
            <w:tcW w:w="993" w:type="dxa"/>
            <w:gridSpan w:val="3"/>
            <w:tcBorders>
              <w:top w:val="nil"/>
              <w:bottom w:val="single" w:sz="4" w:space="0" w:color="auto"/>
              <w:right w:val="nil"/>
            </w:tcBorders>
          </w:tcPr>
          <w:p w14:paraId="5F067539" w14:textId="77777777" w:rsidR="00A77235" w:rsidRPr="00A77235" w:rsidRDefault="00A77235" w:rsidP="00C01EC4">
            <w:pPr>
              <w:rPr>
                <w:sz w:val="20"/>
                <w:szCs w:val="20"/>
                <w:lang w:val="en-US"/>
              </w:rPr>
            </w:pPr>
          </w:p>
        </w:tc>
        <w:tc>
          <w:tcPr>
            <w:tcW w:w="1134" w:type="dxa"/>
            <w:gridSpan w:val="2"/>
            <w:tcBorders>
              <w:top w:val="nil"/>
              <w:left w:val="nil"/>
              <w:bottom w:val="single" w:sz="4" w:space="0" w:color="auto"/>
              <w:right w:val="nil"/>
            </w:tcBorders>
          </w:tcPr>
          <w:p w14:paraId="15CBF8CE" w14:textId="77777777" w:rsidR="00A77235" w:rsidRPr="00A77235" w:rsidRDefault="00A77235" w:rsidP="00C01EC4">
            <w:pPr>
              <w:rPr>
                <w:sz w:val="20"/>
                <w:szCs w:val="20"/>
                <w:lang w:val="en-US"/>
              </w:rPr>
            </w:pPr>
          </w:p>
        </w:tc>
        <w:tc>
          <w:tcPr>
            <w:tcW w:w="1533" w:type="dxa"/>
            <w:gridSpan w:val="2"/>
            <w:tcBorders>
              <w:top w:val="nil"/>
              <w:left w:val="nil"/>
              <w:bottom w:val="single" w:sz="4" w:space="0" w:color="auto"/>
            </w:tcBorders>
          </w:tcPr>
          <w:p w14:paraId="4D14BC4B" w14:textId="77777777" w:rsidR="00A77235" w:rsidRPr="00A77235" w:rsidRDefault="00A77235" w:rsidP="00C01EC4">
            <w:pPr>
              <w:rPr>
                <w:sz w:val="20"/>
                <w:szCs w:val="20"/>
                <w:lang w:val="en-US"/>
              </w:rPr>
            </w:pPr>
          </w:p>
        </w:tc>
      </w:tr>
      <w:tr w:rsidR="00A77235" w:rsidRPr="00A77235" w14:paraId="1C3CCF21" w14:textId="77777777" w:rsidTr="003D0A1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207E9B73" w14:textId="77777777" w:rsidR="00A77235" w:rsidRPr="00A77235" w:rsidRDefault="00A77235" w:rsidP="00C01EC4">
            <w:pPr>
              <w:rPr>
                <w:sz w:val="20"/>
                <w:szCs w:val="20"/>
                <w:lang w:val="en-US"/>
              </w:rPr>
            </w:pPr>
          </w:p>
        </w:tc>
        <w:tc>
          <w:tcPr>
            <w:tcW w:w="1701" w:type="dxa"/>
            <w:tcBorders>
              <w:bottom w:val="single" w:sz="4" w:space="0" w:color="auto"/>
            </w:tcBorders>
            <w:vAlign w:val="center"/>
          </w:tcPr>
          <w:p w14:paraId="341E3FD4" w14:textId="77777777" w:rsidR="00A77235" w:rsidRPr="00A77235" w:rsidRDefault="00A77235" w:rsidP="00C01EC4">
            <w:pPr>
              <w:rPr>
                <w:sz w:val="20"/>
                <w:szCs w:val="20"/>
                <w:lang w:val="en-US"/>
              </w:rPr>
            </w:pPr>
          </w:p>
        </w:tc>
        <w:tc>
          <w:tcPr>
            <w:tcW w:w="4394" w:type="dxa"/>
            <w:gridSpan w:val="2"/>
            <w:tcBorders>
              <w:bottom w:val="single" w:sz="4" w:space="0" w:color="auto"/>
            </w:tcBorders>
          </w:tcPr>
          <w:p w14:paraId="07837293" w14:textId="77777777" w:rsidR="00A77235" w:rsidRPr="00A77235" w:rsidRDefault="00A77235" w:rsidP="00C01EC4">
            <w:pPr>
              <w:rPr>
                <w:sz w:val="20"/>
                <w:szCs w:val="20"/>
                <w:lang w:val="en-US"/>
              </w:rPr>
            </w:pPr>
            <w:r w:rsidRPr="00A77235">
              <w:rPr>
                <w:b/>
                <w:bCs/>
                <w:sz w:val="20"/>
                <w:szCs w:val="20"/>
                <w:lang w:val="en-US"/>
              </w:rPr>
              <w:t>Total Podele</w:t>
            </w:r>
          </w:p>
        </w:tc>
        <w:tc>
          <w:tcPr>
            <w:tcW w:w="3660" w:type="dxa"/>
            <w:gridSpan w:val="7"/>
            <w:tcBorders>
              <w:bottom w:val="single" w:sz="4" w:space="0" w:color="auto"/>
              <w:right w:val="single" w:sz="4" w:space="0" w:color="auto"/>
            </w:tcBorders>
          </w:tcPr>
          <w:p w14:paraId="58CF1A9D" w14:textId="77777777" w:rsidR="00A77235" w:rsidRPr="00A77235" w:rsidRDefault="00A77235" w:rsidP="00C01EC4">
            <w:pPr>
              <w:rPr>
                <w:sz w:val="20"/>
                <w:szCs w:val="20"/>
                <w:lang w:val="en-US"/>
              </w:rPr>
            </w:pPr>
          </w:p>
        </w:tc>
      </w:tr>
      <w:tr w:rsidR="00A77235" w:rsidRPr="00A77235" w14:paraId="11D4AFD7" w14:textId="77777777" w:rsidTr="00A77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14A4D038" w14:textId="7BDCC0A0" w:rsidR="00A77235" w:rsidRPr="00A77235" w:rsidRDefault="00A77235" w:rsidP="00C01EC4">
            <w:pPr>
              <w:rPr>
                <w:b/>
                <w:bCs/>
                <w:sz w:val="20"/>
                <w:szCs w:val="20"/>
                <w:lang w:val="en-US"/>
              </w:rPr>
            </w:pPr>
            <w:r w:rsidRPr="00A77235">
              <w:rPr>
                <w:b/>
                <w:bCs/>
                <w:sz w:val="20"/>
                <w:szCs w:val="20"/>
                <w:lang w:val="en-US"/>
              </w:rPr>
              <w:t>3. Scari</w:t>
            </w:r>
          </w:p>
        </w:tc>
      </w:tr>
      <w:tr w:rsidR="00A77235" w:rsidRPr="00A77235" w14:paraId="78FD6D15"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276A8720" w14:textId="77777777" w:rsidR="00A77235" w:rsidRPr="00A77235" w:rsidRDefault="00A77235" w:rsidP="00C01EC4">
            <w:pPr>
              <w:jc w:val="center"/>
              <w:rPr>
                <w:b/>
                <w:bCs/>
                <w:sz w:val="20"/>
                <w:szCs w:val="20"/>
                <w:lang w:val="en-US"/>
              </w:rPr>
            </w:pPr>
            <w:r w:rsidRPr="00A77235">
              <w:rPr>
                <w:b/>
                <w:bCs/>
                <w:sz w:val="20"/>
                <w:szCs w:val="20"/>
                <w:lang w:val="en-US"/>
              </w:rPr>
              <w:t>6</w:t>
            </w:r>
          </w:p>
        </w:tc>
        <w:tc>
          <w:tcPr>
            <w:tcW w:w="1701" w:type="dxa"/>
            <w:tcBorders>
              <w:top w:val="single" w:sz="4" w:space="0" w:color="auto"/>
              <w:bottom w:val="single" w:sz="4" w:space="0" w:color="auto"/>
            </w:tcBorders>
            <w:vAlign w:val="center"/>
          </w:tcPr>
          <w:p w14:paraId="3CCE9D0F" w14:textId="77777777" w:rsidR="00A77235" w:rsidRPr="00A77235" w:rsidRDefault="00A77235" w:rsidP="00C01EC4">
            <w:pPr>
              <w:jc w:val="center"/>
              <w:rPr>
                <w:b/>
                <w:bCs/>
                <w:sz w:val="20"/>
                <w:szCs w:val="20"/>
                <w:lang w:val="en-US"/>
              </w:rPr>
            </w:pPr>
            <w:r w:rsidRPr="00A77235">
              <w:rPr>
                <w:b/>
                <w:bCs/>
                <w:sz w:val="20"/>
                <w:szCs w:val="20"/>
                <w:lang w:val="en-US"/>
              </w:rPr>
              <w:t>RpCM34A</w:t>
            </w:r>
          </w:p>
        </w:tc>
        <w:tc>
          <w:tcPr>
            <w:tcW w:w="4394" w:type="dxa"/>
            <w:gridSpan w:val="2"/>
            <w:tcBorders>
              <w:top w:val="single" w:sz="4" w:space="0" w:color="auto"/>
              <w:bottom w:val="single" w:sz="4" w:space="0" w:color="auto"/>
            </w:tcBorders>
          </w:tcPr>
          <w:p w14:paraId="16F0D3A1" w14:textId="5755DFA5" w:rsidR="00A77235" w:rsidRPr="00A77235" w:rsidRDefault="00A77235" w:rsidP="00C01EC4">
            <w:pPr>
              <w:rPr>
                <w:b/>
                <w:bCs/>
                <w:sz w:val="20"/>
                <w:szCs w:val="20"/>
                <w:lang w:val="en-US"/>
              </w:rPr>
            </w:pPr>
            <w:r w:rsidRPr="00A77235">
              <w:rPr>
                <w:b/>
                <w:bCs/>
                <w:sz w:val="20"/>
                <w:szCs w:val="20"/>
                <w:lang w:val="en-US"/>
              </w:rPr>
              <w:t>Inlocuirea placajului treptelor din placi de teracota din clincher pentru scari  pe adeziv: ,30x60 cm gr.8,5mm suprafata mata ,rezistenta la alunecare R11,rezistenta la abraziune PEI4,sort mai mare ca 1,</w:t>
            </w:r>
            <w:r w:rsidR="00AD7818">
              <w:rPr>
                <w:b/>
                <w:bCs/>
                <w:sz w:val="20"/>
                <w:szCs w:val="20"/>
                <w:lang w:val="en-US"/>
              </w:rPr>
              <w:t xml:space="preserve"> </w:t>
            </w:r>
            <w:r w:rsidRPr="00A77235">
              <w:rPr>
                <w:b/>
                <w:bCs/>
                <w:sz w:val="20"/>
                <w:szCs w:val="20"/>
                <w:lang w:val="en-US"/>
              </w:rPr>
              <w:t>coordonat cu Beneficiarul</w:t>
            </w:r>
          </w:p>
        </w:tc>
        <w:tc>
          <w:tcPr>
            <w:tcW w:w="993" w:type="dxa"/>
            <w:gridSpan w:val="3"/>
            <w:tcBorders>
              <w:top w:val="single" w:sz="4" w:space="0" w:color="auto"/>
              <w:bottom w:val="single" w:sz="4" w:space="0" w:color="auto"/>
            </w:tcBorders>
            <w:vAlign w:val="center"/>
          </w:tcPr>
          <w:p w14:paraId="2FF38169"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2BB85C48"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5AB90667" w14:textId="77777777" w:rsidR="00A77235" w:rsidRPr="00A77235" w:rsidRDefault="00A77235" w:rsidP="00C01EC4">
            <w:pPr>
              <w:jc w:val="center"/>
              <w:rPr>
                <w:b/>
                <w:bCs/>
                <w:sz w:val="20"/>
                <w:szCs w:val="20"/>
                <w:lang w:val="en-US"/>
              </w:rPr>
            </w:pPr>
            <w:r w:rsidRPr="00A77235">
              <w:rPr>
                <w:b/>
                <w:bCs/>
                <w:sz w:val="20"/>
                <w:szCs w:val="20"/>
                <w:lang w:val="en-US"/>
              </w:rPr>
              <w:t>66,350</w:t>
            </w:r>
          </w:p>
          <w:p w14:paraId="07378BDE" w14:textId="77777777" w:rsidR="00A77235" w:rsidRPr="00A77235" w:rsidRDefault="00A77235" w:rsidP="00C01EC4">
            <w:pPr>
              <w:jc w:val="center"/>
              <w:rPr>
                <w:sz w:val="20"/>
                <w:szCs w:val="20"/>
                <w:lang w:val="en-US"/>
              </w:rPr>
            </w:pPr>
          </w:p>
        </w:tc>
      </w:tr>
      <w:tr w:rsidR="00A77235" w:rsidRPr="00A77235" w14:paraId="64494F5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4EA9A1"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DCE47A7" w14:textId="77777777" w:rsidR="00A77235" w:rsidRPr="00A77235" w:rsidRDefault="00A77235" w:rsidP="00C01EC4">
            <w:pPr>
              <w:jc w:val="center"/>
              <w:rPr>
                <w:sz w:val="20"/>
                <w:szCs w:val="20"/>
                <w:lang w:val="en-US"/>
              </w:rPr>
            </w:pPr>
            <w:r w:rsidRPr="00A77235">
              <w:rPr>
                <w:sz w:val="20"/>
                <w:szCs w:val="20"/>
                <w:lang w:val="en-US"/>
              </w:rPr>
              <w:t>9310060019930</w:t>
            </w:r>
          </w:p>
        </w:tc>
        <w:tc>
          <w:tcPr>
            <w:tcW w:w="4394" w:type="dxa"/>
            <w:gridSpan w:val="2"/>
            <w:tcBorders>
              <w:top w:val="nil"/>
              <w:bottom w:val="single" w:sz="2" w:space="0" w:color="auto"/>
            </w:tcBorders>
            <w:vAlign w:val="center"/>
          </w:tcPr>
          <w:p w14:paraId="2D9F940E" w14:textId="77777777" w:rsidR="00A77235" w:rsidRPr="00A77235" w:rsidRDefault="00A77235" w:rsidP="00C01EC4">
            <w:pPr>
              <w:rPr>
                <w:sz w:val="20"/>
                <w:szCs w:val="20"/>
                <w:lang w:val="en-US"/>
              </w:rPr>
            </w:pPr>
            <w:r w:rsidRPr="00A77235">
              <w:rPr>
                <w:sz w:val="20"/>
                <w:szCs w:val="20"/>
                <w:lang w:val="en-US"/>
              </w:rPr>
              <w:t>Muncitor</w:t>
            </w:r>
          </w:p>
        </w:tc>
        <w:tc>
          <w:tcPr>
            <w:tcW w:w="993" w:type="dxa"/>
            <w:gridSpan w:val="3"/>
            <w:tcBorders>
              <w:top w:val="nil"/>
              <w:bottom w:val="single" w:sz="2" w:space="0" w:color="auto"/>
            </w:tcBorders>
            <w:vAlign w:val="center"/>
          </w:tcPr>
          <w:p w14:paraId="5DFFB460"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35B7B82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5,2600</w:t>
            </w:r>
          </w:p>
        </w:tc>
        <w:tc>
          <w:tcPr>
            <w:tcW w:w="1533" w:type="dxa"/>
            <w:gridSpan w:val="2"/>
            <w:tcBorders>
              <w:top w:val="nil"/>
              <w:bottom w:val="single" w:sz="2" w:space="0" w:color="auto"/>
            </w:tcBorders>
            <w:vAlign w:val="center"/>
          </w:tcPr>
          <w:p w14:paraId="642115AC" w14:textId="77777777" w:rsidR="00A77235" w:rsidRPr="00A77235" w:rsidRDefault="00A77235" w:rsidP="00C01EC4">
            <w:pPr>
              <w:jc w:val="center"/>
              <w:rPr>
                <w:sz w:val="20"/>
                <w:szCs w:val="20"/>
                <w:lang w:val="en-US"/>
              </w:rPr>
            </w:pPr>
            <w:r w:rsidRPr="00A77235">
              <w:rPr>
                <w:sz w:val="20"/>
                <w:szCs w:val="20"/>
                <w:lang w:val="en-US"/>
              </w:rPr>
              <w:t>349,001</w:t>
            </w:r>
          </w:p>
        </w:tc>
      </w:tr>
      <w:tr w:rsidR="00A77235" w:rsidRPr="00A77235" w14:paraId="781156B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7566A3"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1EF7799" w14:textId="77777777" w:rsidR="00A77235" w:rsidRPr="00A77235" w:rsidRDefault="00A77235" w:rsidP="00C01EC4">
            <w:pPr>
              <w:jc w:val="center"/>
              <w:rPr>
                <w:sz w:val="20"/>
                <w:szCs w:val="20"/>
                <w:lang w:val="en-US"/>
              </w:rPr>
            </w:pPr>
            <w:r w:rsidRPr="00A77235">
              <w:rPr>
                <w:sz w:val="20"/>
                <w:szCs w:val="20"/>
                <w:lang w:val="en-US"/>
              </w:rPr>
              <w:t>2670112202051</w:t>
            </w:r>
          </w:p>
        </w:tc>
        <w:tc>
          <w:tcPr>
            <w:tcW w:w="4394" w:type="dxa"/>
            <w:gridSpan w:val="2"/>
            <w:tcBorders>
              <w:top w:val="nil"/>
              <w:bottom w:val="single" w:sz="2" w:space="0" w:color="auto"/>
            </w:tcBorders>
            <w:vAlign w:val="center"/>
          </w:tcPr>
          <w:p w14:paraId="2ACBF024" w14:textId="77777777" w:rsidR="00A77235" w:rsidRPr="00A77235" w:rsidRDefault="00A77235" w:rsidP="00C01EC4">
            <w:pPr>
              <w:rPr>
                <w:sz w:val="20"/>
                <w:szCs w:val="20"/>
                <w:lang w:val="en-US"/>
              </w:rPr>
            </w:pPr>
            <w:r w:rsidRPr="00A77235">
              <w:rPr>
                <w:sz w:val="20"/>
                <w:szCs w:val="20"/>
                <w:lang w:val="en-US"/>
              </w:rPr>
              <w:t>Placi din clincher pu scari 30x60 cm</w:t>
            </w:r>
          </w:p>
        </w:tc>
        <w:tc>
          <w:tcPr>
            <w:tcW w:w="993" w:type="dxa"/>
            <w:gridSpan w:val="3"/>
            <w:tcBorders>
              <w:top w:val="nil"/>
              <w:bottom w:val="single" w:sz="2" w:space="0" w:color="auto"/>
            </w:tcBorders>
            <w:vAlign w:val="center"/>
          </w:tcPr>
          <w:p w14:paraId="6CC85A76" w14:textId="77777777" w:rsidR="00A77235" w:rsidRPr="00A77235" w:rsidRDefault="00A77235" w:rsidP="00C01EC4">
            <w:pPr>
              <w:jc w:val="center"/>
              <w:rPr>
                <w:sz w:val="20"/>
                <w:szCs w:val="20"/>
                <w:lang w:val="en-US"/>
              </w:rPr>
            </w:pPr>
            <w:r w:rsidRPr="00A77235">
              <w:rPr>
                <w:sz w:val="20"/>
                <w:szCs w:val="20"/>
                <w:lang w:val="en-US"/>
              </w:rPr>
              <w:t>m2</w:t>
            </w:r>
          </w:p>
        </w:tc>
        <w:tc>
          <w:tcPr>
            <w:tcW w:w="1134" w:type="dxa"/>
            <w:gridSpan w:val="2"/>
            <w:tcBorders>
              <w:top w:val="nil"/>
              <w:bottom w:val="single" w:sz="2" w:space="0" w:color="auto"/>
            </w:tcBorders>
            <w:vAlign w:val="center"/>
          </w:tcPr>
          <w:p w14:paraId="5D43425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1,0200</w:t>
            </w:r>
          </w:p>
        </w:tc>
        <w:tc>
          <w:tcPr>
            <w:tcW w:w="1533" w:type="dxa"/>
            <w:gridSpan w:val="2"/>
            <w:tcBorders>
              <w:top w:val="nil"/>
              <w:bottom w:val="single" w:sz="2" w:space="0" w:color="auto"/>
            </w:tcBorders>
            <w:vAlign w:val="center"/>
          </w:tcPr>
          <w:p w14:paraId="7855364E" w14:textId="77777777" w:rsidR="00A77235" w:rsidRPr="00A77235" w:rsidRDefault="00A77235" w:rsidP="00C01EC4">
            <w:pPr>
              <w:jc w:val="center"/>
              <w:rPr>
                <w:sz w:val="20"/>
                <w:szCs w:val="20"/>
                <w:lang w:val="en-US"/>
              </w:rPr>
            </w:pPr>
            <w:r w:rsidRPr="00A77235">
              <w:rPr>
                <w:sz w:val="20"/>
                <w:szCs w:val="20"/>
                <w:lang w:val="en-US"/>
              </w:rPr>
              <w:t>67,677</w:t>
            </w:r>
          </w:p>
        </w:tc>
      </w:tr>
      <w:tr w:rsidR="00A77235" w:rsidRPr="00A77235" w14:paraId="27AB185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C3827B5"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21582F63" w14:textId="77777777" w:rsidR="00A77235" w:rsidRPr="00A77235" w:rsidRDefault="00A77235" w:rsidP="00C01EC4">
            <w:pPr>
              <w:jc w:val="center"/>
              <w:rPr>
                <w:sz w:val="20"/>
                <w:szCs w:val="20"/>
                <w:lang w:val="en-US"/>
              </w:rPr>
            </w:pPr>
            <w:r w:rsidRPr="00A77235">
              <w:rPr>
                <w:sz w:val="20"/>
                <w:szCs w:val="20"/>
                <w:lang w:val="en-US"/>
              </w:rPr>
              <w:t>2462106110554</w:t>
            </w:r>
          </w:p>
        </w:tc>
        <w:tc>
          <w:tcPr>
            <w:tcW w:w="4394" w:type="dxa"/>
            <w:gridSpan w:val="2"/>
            <w:tcBorders>
              <w:top w:val="nil"/>
              <w:bottom w:val="single" w:sz="2" w:space="0" w:color="auto"/>
            </w:tcBorders>
            <w:vAlign w:val="center"/>
          </w:tcPr>
          <w:p w14:paraId="4F1E9A44" w14:textId="77777777" w:rsidR="00A77235" w:rsidRPr="00A77235" w:rsidRDefault="00A77235" w:rsidP="00C01EC4">
            <w:pPr>
              <w:rPr>
                <w:sz w:val="20"/>
                <w:szCs w:val="20"/>
                <w:lang w:val="en-US"/>
              </w:rPr>
            </w:pPr>
            <w:r w:rsidRPr="00A77235">
              <w:rPr>
                <w:sz w:val="20"/>
                <w:szCs w:val="20"/>
                <w:lang w:val="en-US"/>
              </w:rPr>
              <w:t>Adeziv pe baza de rasini acrilice sau latex</w:t>
            </w:r>
          </w:p>
        </w:tc>
        <w:tc>
          <w:tcPr>
            <w:tcW w:w="993" w:type="dxa"/>
            <w:gridSpan w:val="3"/>
            <w:tcBorders>
              <w:top w:val="nil"/>
              <w:bottom w:val="single" w:sz="2" w:space="0" w:color="auto"/>
            </w:tcBorders>
            <w:vAlign w:val="center"/>
          </w:tcPr>
          <w:p w14:paraId="64111079"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7DB1CFC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5,8000</w:t>
            </w:r>
          </w:p>
        </w:tc>
        <w:tc>
          <w:tcPr>
            <w:tcW w:w="1533" w:type="dxa"/>
            <w:gridSpan w:val="2"/>
            <w:tcBorders>
              <w:top w:val="nil"/>
              <w:bottom w:val="single" w:sz="2" w:space="0" w:color="auto"/>
            </w:tcBorders>
            <w:vAlign w:val="center"/>
          </w:tcPr>
          <w:p w14:paraId="297C7BEE" w14:textId="77777777" w:rsidR="00A77235" w:rsidRPr="00A77235" w:rsidRDefault="00A77235" w:rsidP="00C01EC4">
            <w:pPr>
              <w:jc w:val="center"/>
              <w:rPr>
                <w:sz w:val="20"/>
                <w:szCs w:val="20"/>
                <w:lang w:val="en-US"/>
              </w:rPr>
            </w:pPr>
            <w:r w:rsidRPr="00A77235">
              <w:rPr>
                <w:sz w:val="20"/>
                <w:szCs w:val="20"/>
                <w:lang w:val="en-US"/>
              </w:rPr>
              <w:t>384,830</w:t>
            </w:r>
          </w:p>
        </w:tc>
      </w:tr>
      <w:tr w:rsidR="00A77235" w:rsidRPr="00A77235" w14:paraId="5D44F97A"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D11133"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48DC4B2" w14:textId="77777777" w:rsidR="00A77235" w:rsidRPr="00A77235" w:rsidRDefault="00A77235" w:rsidP="00C01EC4">
            <w:pPr>
              <w:jc w:val="center"/>
              <w:rPr>
                <w:sz w:val="20"/>
                <w:szCs w:val="20"/>
                <w:lang w:val="en-US"/>
              </w:rPr>
            </w:pPr>
            <w:r w:rsidRPr="00A77235">
              <w:rPr>
                <w:sz w:val="20"/>
                <w:szCs w:val="20"/>
                <w:lang w:val="en-US"/>
              </w:rPr>
              <w:t>2653102100838</w:t>
            </w:r>
          </w:p>
        </w:tc>
        <w:tc>
          <w:tcPr>
            <w:tcW w:w="4394" w:type="dxa"/>
            <w:gridSpan w:val="2"/>
            <w:tcBorders>
              <w:top w:val="nil"/>
              <w:bottom w:val="single" w:sz="2" w:space="0" w:color="auto"/>
            </w:tcBorders>
            <w:vAlign w:val="center"/>
          </w:tcPr>
          <w:p w14:paraId="1DBF9B1C" w14:textId="77777777" w:rsidR="00A77235" w:rsidRPr="00A77235" w:rsidRDefault="00A77235" w:rsidP="00C01EC4">
            <w:pPr>
              <w:rPr>
                <w:sz w:val="20"/>
                <w:szCs w:val="20"/>
                <w:lang w:val="en-US"/>
              </w:rPr>
            </w:pPr>
            <w:r w:rsidRPr="00A77235">
              <w:rPr>
                <w:sz w:val="20"/>
                <w:szCs w:val="20"/>
                <w:lang w:val="en-US"/>
              </w:rPr>
              <w:t>Amestec uscat universal M-150</w:t>
            </w:r>
          </w:p>
        </w:tc>
        <w:tc>
          <w:tcPr>
            <w:tcW w:w="993" w:type="dxa"/>
            <w:gridSpan w:val="3"/>
            <w:tcBorders>
              <w:top w:val="nil"/>
              <w:bottom w:val="single" w:sz="2" w:space="0" w:color="auto"/>
            </w:tcBorders>
            <w:vAlign w:val="center"/>
          </w:tcPr>
          <w:p w14:paraId="5AAE4EB9"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6C0EE8F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3,2000</w:t>
            </w:r>
          </w:p>
        </w:tc>
        <w:tc>
          <w:tcPr>
            <w:tcW w:w="1533" w:type="dxa"/>
            <w:gridSpan w:val="2"/>
            <w:tcBorders>
              <w:top w:val="nil"/>
              <w:bottom w:val="single" w:sz="2" w:space="0" w:color="auto"/>
            </w:tcBorders>
            <w:vAlign w:val="center"/>
          </w:tcPr>
          <w:p w14:paraId="130C632A" w14:textId="77777777" w:rsidR="00A77235" w:rsidRPr="00A77235" w:rsidRDefault="00A77235" w:rsidP="00C01EC4">
            <w:pPr>
              <w:jc w:val="center"/>
              <w:rPr>
                <w:sz w:val="20"/>
                <w:szCs w:val="20"/>
                <w:lang w:val="en-US"/>
              </w:rPr>
            </w:pPr>
            <w:r w:rsidRPr="00A77235">
              <w:rPr>
                <w:sz w:val="20"/>
                <w:szCs w:val="20"/>
                <w:lang w:val="en-US"/>
              </w:rPr>
              <w:t>212,320</w:t>
            </w:r>
          </w:p>
        </w:tc>
      </w:tr>
      <w:tr w:rsidR="00A77235" w:rsidRPr="00A77235" w14:paraId="6B7D1FF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A23B881"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769F805" w14:textId="77777777" w:rsidR="00A77235" w:rsidRPr="00A77235" w:rsidRDefault="00A77235" w:rsidP="00C01EC4">
            <w:pPr>
              <w:jc w:val="center"/>
              <w:rPr>
                <w:sz w:val="20"/>
                <w:szCs w:val="20"/>
                <w:lang w:val="en-US"/>
              </w:rPr>
            </w:pPr>
            <w:r w:rsidRPr="00A77235">
              <w:rPr>
                <w:sz w:val="20"/>
                <w:szCs w:val="20"/>
                <w:lang w:val="en-US"/>
              </w:rPr>
              <w:t>2430226101024</w:t>
            </w:r>
          </w:p>
        </w:tc>
        <w:tc>
          <w:tcPr>
            <w:tcW w:w="4394" w:type="dxa"/>
            <w:gridSpan w:val="2"/>
            <w:tcBorders>
              <w:top w:val="nil"/>
              <w:bottom w:val="single" w:sz="2" w:space="0" w:color="auto"/>
            </w:tcBorders>
            <w:vAlign w:val="center"/>
          </w:tcPr>
          <w:p w14:paraId="075C926A" w14:textId="77777777" w:rsidR="00A77235" w:rsidRPr="00A77235" w:rsidRDefault="00A77235" w:rsidP="00C01EC4">
            <w:pPr>
              <w:rPr>
                <w:sz w:val="20"/>
                <w:szCs w:val="20"/>
                <w:lang w:val="en-US"/>
              </w:rPr>
            </w:pPr>
            <w:r w:rsidRPr="00A77235">
              <w:rPr>
                <w:sz w:val="20"/>
                <w:szCs w:val="20"/>
                <w:lang w:val="en-US"/>
              </w:rPr>
              <w:t>Grund</w:t>
            </w:r>
          </w:p>
        </w:tc>
        <w:tc>
          <w:tcPr>
            <w:tcW w:w="993" w:type="dxa"/>
            <w:gridSpan w:val="3"/>
            <w:tcBorders>
              <w:top w:val="nil"/>
              <w:bottom w:val="single" w:sz="2" w:space="0" w:color="auto"/>
            </w:tcBorders>
            <w:vAlign w:val="center"/>
          </w:tcPr>
          <w:p w14:paraId="0569A1A3"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406A956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33" w:type="dxa"/>
            <w:gridSpan w:val="2"/>
            <w:tcBorders>
              <w:top w:val="nil"/>
              <w:bottom w:val="single" w:sz="2" w:space="0" w:color="auto"/>
            </w:tcBorders>
            <w:vAlign w:val="center"/>
          </w:tcPr>
          <w:p w14:paraId="53F14F54" w14:textId="77777777" w:rsidR="00A77235" w:rsidRPr="00A77235" w:rsidRDefault="00A77235" w:rsidP="00C01EC4">
            <w:pPr>
              <w:jc w:val="center"/>
              <w:rPr>
                <w:sz w:val="20"/>
                <w:szCs w:val="20"/>
                <w:lang w:val="en-US"/>
              </w:rPr>
            </w:pPr>
            <w:r w:rsidRPr="00A77235">
              <w:rPr>
                <w:sz w:val="20"/>
                <w:szCs w:val="20"/>
                <w:lang w:val="en-US"/>
              </w:rPr>
              <w:t>9,952</w:t>
            </w:r>
          </w:p>
        </w:tc>
      </w:tr>
      <w:tr w:rsidR="00A77235" w:rsidRPr="00A77235" w14:paraId="2042063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A40D18D"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3B3E151" w14:textId="77777777" w:rsidR="00A77235" w:rsidRPr="00A77235" w:rsidRDefault="00A77235" w:rsidP="00C01EC4">
            <w:pPr>
              <w:jc w:val="center"/>
              <w:rPr>
                <w:sz w:val="20"/>
                <w:szCs w:val="20"/>
                <w:lang w:val="en-US"/>
              </w:rPr>
            </w:pPr>
            <w:r w:rsidRPr="00A77235">
              <w:rPr>
                <w:sz w:val="20"/>
                <w:szCs w:val="20"/>
                <w:lang w:val="en-US"/>
              </w:rPr>
              <w:t>24302261000001</w:t>
            </w:r>
          </w:p>
        </w:tc>
        <w:tc>
          <w:tcPr>
            <w:tcW w:w="4394" w:type="dxa"/>
            <w:gridSpan w:val="2"/>
            <w:tcBorders>
              <w:top w:val="nil"/>
              <w:bottom w:val="single" w:sz="2" w:space="0" w:color="auto"/>
            </w:tcBorders>
            <w:vAlign w:val="center"/>
          </w:tcPr>
          <w:p w14:paraId="06D7CB21" w14:textId="77777777" w:rsidR="00A77235" w:rsidRPr="00A77235" w:rsidRDefault="00A77235" w:rsidP="00C01EC4">
            <w:pPr>
              <w:rPr>
                <w:sz w:val="20"/>
                <w:szCs w:val="20"/>
                <w:lang w:val="en-US"/>
              </w:rPr>
            </w:pPr>
            <w:r w:rsidRPr="00A77235">
              <w:rPr>
                <w:sz w:val="20"/>
                <w:szCs w:val="20"/>
                <w:lang w:val="en-US"/>
              </w:rPr>
              <w:t>Fuga</w:t>
            </w:r>
          </w:p>
        </w:tc>
        <w:tc>
          <w:tcPr>
            <w:tcW w:w="993" w:type="dxa"/>
            <w:gridSpan w:val="3"/>
            <w:tcBorders>
              <w:top w:val="nil"/>
              <w:bottom w:val="single" w:sz="2" w:space="0" w:color="auto"/>
            </w:tcBorders>
            <w:vAlign w:val="center"/>
          </w:tcPr>
          <w:p w14:paraId="1F985747"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325911A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0,2000</w:t>
            </w:r>
          </w:p>
        </w:tc>
        <w:tc>
          <w:tcPr>
            <w:tcW w:w="1533" w:type="dxa"/>
            <w:gridSpan w:val="2"/>
            <w:tcBorders>
              <w:top w:val="nil"/>
              <w:bottom w:val="single" w:sz="2" w:space="0" w:color="auto"/>
            </w:tcBorders>
            <w:vAlign w:val="center"/>
          </w:tcPr>
          <w:p w14:paraId="1E077C8E" w14:textId="77777777" w:rsidR="00A77235" w:rsidRPr="00A77235" w:rsidRDefault="00A77235" w:rsidP="00C01EC4">
            <w:pPr>
              <w:jc w:val="center"/>
              <w:rPr>
                <w:sz w:val="20"/>
                <w:szCs w:val="20"/>
                <w:lang w:val="en-US"/>
              </w:rPr>
            </w:pPr>
            <w:r w:rsidRPr="00A77235">
              <w:rPr>
                <w:sz w:val="20"/>
                <w:szCs w:val="20"/>
                <w:lang w:val="en-US"/>
              </w:rPr>
              <w:t>13,270</w:t>
            </w:r>
          </w:p>
        </w:tc>
      </w:tr>
      <w:tr w:rsidR="00A77235" w:rsidRPr="00A77235" w14:paraId="3DDC43B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FF623E9"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40CC5BA4" w14:textId="77777777" w:rsidR="00A77235" w:rsidRPr="00A77235" w:rsidRDefault="00A77235" w:rsidP="00C01EC4">
            <w:pPr>
              <w:jc w:val="center"/>
              <w:rPr>
                <w:sz w:val="20"/>
                <w:szCs w:val="20"/>
                <w:lang w:val="en-US"/>
              </w:rPr>
            </w:pPr>
            <w:r w:rsidRPr="00A77235">
              <w:rPr>
                <w:sz w:val="20"/>
                <w:szCs w:val="20"/>
                <w:lang w:val="en-US"/>
              </w:rPr>
              <w:t>2952270003205</w:t>
            </w:r>
          </w:p>
        </w:tc>
        <w:tc>
          <w:tcPr>
            <w:tcW w:w="4394" w:type="dxa"/>
            <w:gridSpan w:val="2"/>
            <w:tcBorders>
              <w:top w:val="nil"/>
              <w:bottom w:val="single" w:sz="2" w:space="0" w:color="auto"/>
            </w:tcBorders>
            <w:vAlign w:val="center"/>
          </w:tcPr>
          <w:p w14:paraId="7AE46CAE" w14:textId="77777777" w:rsidR="00A77235" w:rsidRPr="00A77235" w:rsidRDefault="00A77235" w:rsidP="00C01EC4">
            <w:pPr>
              <w:rPr>
                <w:sz w:val="20"/>
                <w:szCs w:val="20"/>
                <w:lang w:val="en-US"/>
              </w:rPr>
            </w:pPr>
            <w:r w:rsidRPr="00A77235">
              <w:rPr>
                <w:sz w:val="20"/>
                <w:szCs w:val="20"/>
                <w:lang w:val="en-US"/>
              </w:rPr>
              <w:t>Masina de taiat piatra universala</w:t>
            </w:r>
          </w:p>
        </w:tc>
        <w:tc>
          <w:tcPr>
            <w:tcW w:w="993" w:type="dxa"/>
            <w:gridSpan w:val="3"/>
            <w:tcBorders>
              <w:top w:val="nil"/>
              <w:bottom w:val="single" w:sz="2" w:space="0" w:color="auto"/>
            </w:tcBorders>
            <w:vAlign w:val="center"/>
          </w:tcPr>
          <w:p w14:paraId="282A41B4"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78275ED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0,3700</w:t>
            </w:r>
          </w:p>
        </w:tc>
        <w:tc>
          <w:tcPr>
            <w:tcW w:w="1533" w:type="dxa"/>
            <w:gridSpan w:val="2"/>
            <w:tcBorders>
              <w:top w:val="nil"/>
              <w:bottom w:val="single" w:sz="2" w:space="0" w:color="auto"/>
              <w:right w:val="single" w:sz="4" w:space="0" w:color="auto"/>
            </w:tcBorders>
            <w:vAlign w:val="center"/>
          </w:tcPr>
          <w:p w14:paraId="196E771D" w14:textId="77777777" w:rsidR="00A77235" w:rsidRPr="00A77235" w:rsidRDefault="00A77235" w:rsidP="00C01EC4">
            <w:pPr>
              <w:jc w:val="center"/>
              <w:rPr>
                <w:sz w:val="20"/>
                <w:szCs w:val="20"/>
                <w:lang w:val="en-US"/>
              </w:rPr>
            </w:pPr>
            <w:r w:rsidRPr="00A77235">
              <w:rPr>
                <w:sz w:val="20"/>
                <w:szCs w:val="20"/>
                <w:lang w:val="en-US"/>
              </w:rPr>
              <w:t>24,550</w:t>
            </w:r>
          </w:p>
        </w:tc>
      </w:tr>
      <w:tr w:rsidR="00A77235" w:rsidRPr="00A77235" w14:paraId="7CBA351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61E9574"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E58520B" w14:textId="77777777" w:rsidR="00A77235" w:rsidRPr="00A77235" w:rsidRDefault="00A77235" w:rsidP="00C01EC4">
            <w:pPr>
              <w:jc w:val="center"/>
              <w:rPr>
                <w:sz w:val="20"/>
                <w:szCs w:val="20"/>
                <w:lang w:val="en-US"/>
              </w:rPr>
            </w:pPr>
            <w:r w:rsidRPr="00A77235">
              <w:rPr>
                <w:sz w:val="20"/>
                <w:szCs w:val="20"/>
                <w:lang w:val="en-US"/>
              </w:rPr>
              <w:t>2922140006702</w:t>
            </w:r>
          </w:p>
        </w:tc>
        <w:tc>
          <w:tcPr>
            <w:tcW w:w="4394" w:type="dxa"/>
            <w:gridSpan w:val="2"/>
            <w:tcBorders>
              <w:top w:val="nil"/>
              <w:bottom w:val="single" w:sz="2" w:space="0" w:color="auto"/>
            </w:tcBorders>
            <w:vAlign w:val="center"/>
          </w:tcPr>
          <w:p w14:paraId="3D502DBD" w14:textId="77777777" w:rsidR="00A77235" w:rsidRPr="00A77235" w:rsidRDefault="00A77235" w:rsidP="00C01EC4">
            <w:pPr>
              <w:rPr>
                <w:sz w:val="20"/>
                <w:szCs w:val="20"/>
                <w:lang w:val="en-US"/>
              </w:rPr>
            </w:pPr>
            <w:r w:rsidRPr="00A77235">
              <w:rPr>
                <w:sz w:val="20"/>
                <w:szCs w:val="20"/>
                <w:lang w:val="en-US"/>
              </w:rPr>
              <w:t>Macara de fereastra</w:t>
            </w:r>
          </w:p>
        </w:tc>
        <w:tc>
          <w:tcPr>
            <w:tcW w:w="993" w:type="dxa"/>
            <w:gridSpan w:val="3"/>
            <w:tcBorders>
              <w:top w:val="nil"/>
              <w:bottom w:val="single" w:sz="2" w:space="0" w:color="auto"/>
            </w:tcBorders>
            <w:vAlign w:val="center"/>
          </w:tcPr>
          <w:p w14:paraId="47F778E9"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7BE666E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0,0400</w:t>
            </w:r>
          </w:p>
        </w:tc>
        <w:tc>
          <w:tcPr>
            <w:tcW w:w="1533" w:type="dxa"/>
            <w:gridSpan w:val="2"/>
            <w:tcBorders>
              <w:top w:val="nil"/>
              <w:bottom w:val="single" w:sz="2" w:space="0" w:color="auto"/>
              <w:right w:val="single" w:sz="4" w:space="0" w:color="auto"/>
            </w:tcBorders>
            <w:vAlign w:val="center"/>
          </w:tcPr>
          <w:p w14:paraId="510660BE" w14:textId="77777777" w:rsidR="00A77235" w:rsidRPr="00A77235" w:rsidRDefault="00A77235" w:rsidP="00C01EC4">
            <w:pPr>
              <w:jc w:val="center"/>
              <w:rPr>
                <w:sz w:val="20"/>
                <w:szCs w:val="20"/>
                <w:lang w:val="en-US"/>
              </w:rPr>
            </w:pPr>
            <w:r w:rsidRPr="00A77235">
              <w:rPr>
                <w:sz w:val="20"/>
                <w:szCs w:val="20"/>
                <w:lang w:val="en-US"/>
              </w:rPr>
              <w:t>2,654</w:t>
            </w:r>
          </w:p>
        </w:tc>
      </w:tr>
      <w:tr w:rsidR="00A77235" w:rsidRPr="00A77235" w14:paraId="30D770A2"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E945615"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BB70E1C" w14:textId="77777777" w:rsidR="00A77235" w:rsidRPr="00A77235" w:rsidRDefault="00A77235" w:rsidP="00C01EC4">
            <w:pPr>
              <w:jc w:val="center"/>
              <w:rPr>
                <w:sz w:val="20"/>
                <w:szCs w:val="20"/>
                <w:lang w:val="en-US"/>
              </w:rPr>
            </w:pPr>
            <w:r w:rsidRPr="00A77235">
              <w:rPr>
                <w:sz w:val="20"/>
                <w:szCs w:val="20"/>
                <w:lang w:val="en-US"/>
              </w:rPr>
              <w:t>2952270007607</w:t>
            </w:r>
          </w:p>
        </w:tc>
        <w:tc>
          <w:tcPr>
            <w:tcW w:w="4394" w:type="dxa"/>
            <w:gridSpan w:val="2"/>
            <w:tcBorders>
              <w:top w:val="nil"/>
              <w:bottom w:val="single" w:sz="2" w:space="0" w:color="auto"/>
            </w:tcBorders>
            <w:vAlign w:val="center"/>
          </w:tcPr>
          <w:p w14:paraId="68A547FF" w14:textId="77777777" w:rsidR="00A77235" w:rsidRPr="00A77235" w:rsidRDefault="00A77235" w:rsidP="00C01EC4">
            <w:pPr>
              <w:rPr>
                <w:sz w:val="20"/>
                <w:szCs w:val="20"/>
                <w:lang w:val="en-US"/>
              </w:rPr>
            </w:pPr>
            <w:r w:rsidRPr="00A77235">
              <w:rPr>
                <w:sz w:val="20"/>
                <w:szCs w:val="20"/>
                <w:lang w:val="en-US"/>
              </w:rPr>
              <w:t>Masina de gaurit electrica cu ajutaj de snec</w:t>
            </w:r>
          </w:p>
        </w:tc>
        <w:tc>
          <w:tcPr>
            <w:tcW w:w="993" w:type="dxa"/>
            <w:gridSpan w:val="3"/>
            <w:tcBorders>
              <w:top w:val="nil"/>
              <w:bottom w:val="single" w:sz="2" w:space="0" w:color="auto"/>
            </w:tcBorders>
            <w:vAlign w:val="center"/>
          </w:tcPr>
          <w:p w14:paraId="27C7FD58"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3E4EEE8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0,0030</w:t>
            </w:r>
          </w:p>
        </w:tc>
        <w:tc>
          <w:tcPr>
            <w:tcW w:w="1533" w:type="dxa"/>
            <w:gridSpan w:val="2"/>
            <w:tcBorders>
              <w:top w:val="nil"/>
              <w:bottom w:val="single" w:sz="2" w:space="0" w:color="auto"/>
              <w:right w:val="single" w:sz="4" w:space="0" w:color="auto"/>
            </w:tcBorders>
            <w:vAlign w:val="center"/>
          </w:tcPr>
          <w:p w14:paraId="7521E83D" w14:textId="77777777" w:rsidR="00A77235" w:rsidRPr="00A77235" w:rsidRDefault="00A77235" w:rsidP="00C01EC4">
            <w:pPr>
              <w:jc w:val="center"/>
              <w:rPr>
                <w:sz w:val="20"/>
                <w:szCs w:val="20"/>
                <w:lang w:val="en-US"/>
              </w:rPr>
            </w:pPr>
            <w:r w:rsidRPr="00A77235">
              <w:rPr>
                <w:sz w:val="20"/>
                <w:szCs w:val="20"/>
                <w:lang w:val="en-US"/>
              </w:rPr>
              <w:t>0,199</w:t>
            </w:r>
          </w:p>
        </w:tc>
      </w:tr>
      <w:tr w:rsidR="00A77235" w:rsidRPr="00A77235" w14:paraId="119CFEC0" w14:textId="77777777" w:rsidTr="003D0A13">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5408D616" w14:textId="77777777" w:rsidR="00A77235" w:rsidRPr="00A77235" w:rsidRDefault="00A77235" w:rsidP="00C01EC4">
            <w:pPr>
              <w:rPr>
                <w:sz w:val="20"/>
                <w:szCs w:val="20"/>
                <w:lang w:val="en-US"/>
              </w:rPr>
            </w:pPr>
          </w:p>
        </w:tc>
        <w:tc>
          <w:tcPr>
            <w:tcW w:w="1701" w:type="dxa"/>
            <w:tcBorders>
              <w:top w:val="single" w:sz="6" w:space="0" w:color="auto"/>
              <w:bottom w:val="nil"/>
            </w:tcBorders>
            <w:vAlign w:val="center"/>
          </w:tcPr>
          <w:p w14:paraId="7209DEA9" w14:textId="77777777" w:rsidR="00A77235" w:rsidRPr="00A77235" w:rsidRDefault="00A77235" w:rsidP="00C01EC4">
            <w:pPr>
              <w:rPr>
                <w:sz w:val="20"/>
                <w:szCs w:val="20"/>
                <w:lang w:val="en-US"/>
              </w:rPr>
            </w:pPr>
          </w:p>
        </w:tc>
        <w:tc>
          <w:tcPr>
            <w:tcW w:w="4394" w:type="dxa"/>
            <w:gridSpan w:val="2"/>
            <w:tcBorders>
              <w:top w:val="single" w:sz="6" w:space="0" w:color="auto"/>
              <w:bottom w:val="nil"/>
            </w:tcBorders>
          </w:tcPr>
          <w:p w14:paraId="7FAFDCF8" w14:textId="77777777" w:rsidR="00A77235" w:rsidRPr="00A77235" w:rsidRDefault="00A77235" w:rsidP="00C01EC4">
            <w:pPr>
              <w:rPr>
                <w:sz w:val="20"/>
                <w:szCs w:val="20"/>
                <w:lang w:val="en-US"/>
              </w:rPr>
            </w:pPr>
          </w:p>
        </w:tc>
        <w:tc>
          <w:tcPr>
            <w:tcW w:w="740" w:type="dxa"/>
            <w:gridSpan w:val="2"/>
            <w:tcBorders>
              <w:top w:val="single" w:sz="6" w:space="0" w:color="auto"/>
              <w:bottom w:val="nil"/>
              <w:right w:val="nil"/>
            </w:tcBorders>
          </w:tcPr>
          <w:p w14:paraId="18BD25BC" w14:textId="77777777" w:rsidR="00A77235" w:rsidRPr="00A77235" w:rsidRDefault="00A77235" w:rsidP="00C01EC4">
            <w:pPr>
              <w:rPr>
                <w:sz w:val="20"/>
                <w:szCs w:val="20"/>
                <w:lang w:val="en-US"/>
              </w:rPr>
            </w:pPr>
          </w:p>
        </w:tc>
        <w:tc>
          <w:tcPr>
            <w:tcW w:w="1244" w:type="dxa"/>
            <w:gridSpan w:val="2"/>
            <w:tcBorders>
              <w:top w:val="single" w:sz="6" w:space="0" w:color="auto"/>
              <w:left w:val="nil"/>
              <w:bottom w:val="nil"/>
              <w:right w:val="nil"/>
            </w:tcBorders>
          </w:tcPr>
          <w:p w14:paraId="2B5D58B7" w14:textId="77777777" w:rsidR="00A77235" w:rsidRPr="00A77235" w:rsidRDefault="00A77235" w:rsidP="00C01EC4">
            <w:pPr>
              <w:rPr>
                <w:sz w:val="20"/>
                <w:szCs w:val="20"/>
                <w:lang w:val="en-US"/>
              </w:rPr>
            </w:pPr>
          </w:p>
        </w:tc>
        <w:tc>
          <w:tcPr>
            <w:tcW w:w="1676" w:type="dxa"/>
            <w:gridSpan w:val="3"/>
            <w:tcBorders>
              <w:top w:val="single" w:sz="6" w:space="0" w:color="auto"/>
              <w:left w:val="nil"/>
              <w:bottom w:val="nil"/>
              <w:right w:val="nil"/>
            </w:tcBorders>
          </w:tcPr>
          <w:p w14:paraId="37213FE5" w14:textId="77777777" w:rsidR="00A77235" w:rsidRPr="00A77235" w:rsidRDefault="00A77235" w:rsidP="00C01EC4">
            <w:pPr>
              <w:rPr>
                <w:sz w:val="20"/>
                <w:szCs w:val="20"/>
                <w:lang w:val="en-US"/>
              </w:rPr>
            </w:pPr>
          </w:p>
        </w:tc>
      </w:tr>
      <w:tr w:rsidR="00A77235" w:rsidRPr="00A77235" w14:paraId="3EAEBF7E" w14:textId="77777777" w:rsidTr="003D0A1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4EE5B4F6" w14:textId="77777777" w:rsidR="00A77235" w:rsidRPr="00A77235" w:rsidRDefault="00A77235" w:rsidP="00C01EC4">
            <w:pPr>
              <w:rPr>
                <w:sz w:val="20"/>
                <w:szCs w:val="20"/>
                <w:lang w:val="en-US"/>
              </w:rPr>
            </w:pPr>
          </w:p>
        </w:tc>
        <w:tc>
          <w:tcPr>
            <w:tcW w:w="1701" w:type="dxa"/>
            <w:tcBorders>
              <w:top w:val="nil"/>
              <w:bottom w:val="single" w:sz="4" w:space="0" w:color="auto"/>
            </w:tcBorders>
            <w:vAlign w:val="center"/>
          </w:tcPr>
          <w:p w14:paraId="5D5C1775" w14:textId="77777777" w:rsidR="00A77235" w:rsidRPr="00A77235" w:rsidRDefault="00A77235" w:rsidP="00C01EC4">
            <w:pPr>
              <w:rPr>
                <w:sz w:val="20"/>
                <w:szCs w:val="20"/>
                <w:lang w:val="en-US"/>
              </w:rPr>
            </w:pPr>
          </w:p>
        </w:tc>
        <w:tc>
          <w:tcPr>
            <w:tcW w:w="4394" w:type="dxa"/>
            <w:gridSpan w:val="2"/>
            <w:tcBorders>
              <w:top w:val="nil"/>
              <w:bottom w:val="single" w:sz="4" w:space="0" w:color="auto"/>
            </w:tcBorders>
          </w:tcPr>
          <w:p w14:paraId="30FCD865" w14:textId="77777777" w:rsidR="00A77235" w:rsidRPr="00A77235" w:rsidRDefault="00A77235" w:rsidP="00C01EC4">
            <w:pPr>
              <w:rPr>
                <w:i/>
                <w:iCs/>
                <w:sz w:val="20"/>
                <w:szCs w:val="20"/>
                <w:lang w:val="en-US"/>
              </w:rPr>
            </w:pPr>
            <w:r w:rsidRPr="00A77235">
              <w:rPr>
                <w:i/>
                <w:iCs/>
                <w:sz w:val="20"/>
                <w:szCs w:val="20"/>
                <w:lang w:val="en-US"/>
              </w:rPr>
              <w:t>Total</w:t>
            </w:r>
          </w:p>
        </w:tc>
        <w:tc>
          <w:tcPr>
            <w:tcW w:w="993" w:type="dxa"/>
            <w:gridSpan w:val="3"/>
            <w:tcBorders>
              <w:top w:val="nil"/>
              <w:bottom w:val="single" w:sz="4" w:space="0" w:color="auto"/>
              <w:right w:val="nil"/>
            </w:tcBorders>
          </w:tcPr>
          <w:p w14:paraId="6F065BF4" w14:textId="77777777" w:rsidR="00A77235" w:rsidRPr="00A77235" w:rsidRDefault="00A77235" w:rsidP="00C01EC4">
            <w:pPr>
              <w:rPr>
                <w:sz w:val="20"/>
                <w:szCs w:val="20"/>
                <w:lang w:val="en-US"/>
              </w:rPr>
            </w:pPr>
          </w:p>
        </w:tc>
        <w:tc>
          <w:tcPr>
            <w:tcW w:w="1134" w:type="dxa"/>
            <w:gridSpan w:val="2"/>
            <w:tcBorders>
              <w:top w:val="nil"/>
              <w:left w:val="nil"/>
              <w:bottom w:val="single" w:sz="4" w:space="0" w:color="auto"/>
              <w:right w:val="nil"/>
            </w:tcBorders>
          </w:tcPr>
          <w:p w14:paraId="6202817F" w14:textId="77777777" w:rsidR="00A77235" w:rsidRPr="00A77235" w:rsidRDefault="00A77235" w:rsidP="00C01EC4">
            <w:pPr>
              <w:rPr>
                <w:sz w:val="20"/>
                <w:szCs w:val="20"/>
                <w:lang w:val="en-US"/>
              </w:rPr>
            </w:pPr>
          </w:p>
        </w:tc>
        <w:tc>
          <w:tcPr>
            <w:tcW w:w="1533" w:type="dxa"/>
            <w:gridSpan w:val="2"/>
            <w:tcBorders>
              <w:top w:val="nil"/>
              <w:left w:val="nil"/>
              <w:bottom w:val="single" w:sz="4" w:space="0" w:color="auto"/>
            </w:tcBorders>
          </w:tcPr>
          <w:p w14:paraId="152EC7AC" w14:textId="77777777" w:rsidR="00A77235" w:rsidRPr="00A77235" w:rsidRDefault="00A77235" w:rsidP="00C01EC4">
            <w:pPr>
              <w:rPr>
                <w:sz w:val="20"/>
                <w:szCs w:val="20"/>
                <w:lang w:val="en-US"/>
              </w:rPr>
            </w:pPr>
          </w:p>
        </w:tc>
      </w:tr>
      <w:tr w:rsidR="00A77235" w:rsidRPr="00A77235" w14:paraId="6DD7E093" w14:textId="77777777" w:rsidTr="003D0A1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50F50C7B" w14:textId="77777777" w:rsidR="00A77235" w:rsidRPr="00A77235" w:rsidRDefault="00A77235" w:rsidP="00C01EC4">
            <w:pPr>
              <w:rPr>
                <w:sz w:val="20"/>
                <w:szCs w:val="20"/>
                <w:lang w:val="en-US"/>
              </w:rPr>
            </w:pPr>
          </w:p>
        </w:tc>
        <w:tc>
          <w:tcPr>
            <w:tcW w:w="1701" w:type="dxa"/>
            <w:tcBorders>
              <w:bottom w:val="single" w:sz="4" w:space="0" w:color="auto"/>
            </w:tcBorders>
            <w:vAlign w:val="center"/>
          </w:tcPr>
          <w:p w14:paraId="63EC9E01" w14:textId="77777777" w:rsidR="00A77235" w:rsidRPr="00A77235" w:rsidRDefault="00A77235" w:rsidP="00C01EC4">
            <w:pPr>
              <w:rPr>
                <w:sz w:val="20"/>
                <w:szCs w:val="20"/>
                <w:lang w:val="en-US"/>
              </w:rPr>
            </w:pPr>
          </w:p>
        </w:tc>
        <w:tc>
          <w:tcPr>
            <w:tcW w:w="4394" w:type="dxa"/>
            <w:gridSpan w:val="2"/>
            <w:tcBorders>
              <w:bottom w:val="single" w:sz="4" w:space="0" w:color="auto"/>
            </w:tcBorders>
          </w:tcPr>
          <w:p w14:paraId="0776659B" w14:textId="77777777" w:rsidR="00A77235" w:rsidRPr="00A77235" w:rsidRDefault="00A77235" w:rsidP="00C01EC4">
            <w:pPr>
              <w:rPr>
                <w:sz w:val="20"/>
                <w:szCs w:val="20"/>
                <w:lang w:val="en-US"/>
              </w:rPr>
            </w:pPr>
            <w:r w:rsidRPr="00A77235">
              <w:rPr>
                <w:b/>
                <w:bCs/>
                <w:sz w:val="20"/>
                <w:szCs w:val="20"/>
                <w:lang w:val="en-US"/>
              </w:rPr>
              <w:t>Total Scari</w:t>
            </w:r>
          </w:p>
        </w:tc>
        <w:tc>
          <w:tcPr>
            <w:tcW w:w="3660" w:type="dxa"/>
            <w:gridSpan w:val="7"/>
            <w:tcBorders>
              <w:bottom w:val="single" w:sz="4" w:space="0" w:color="auto"/>
              <w:right w:val="single" w:sz="4" w:space="0" w:color="auto"/>
            </w:tcBorders>
          </w:tcPr>
          <w:p w14:paraId="6424AB98" w14:textId="77777777" w:rsidR="00A77235" w:rsidRPr="00A77235" w:rsidRDefault="00A77235" w:rsidP="00C01EC4">
            <w:pPr>
              <w:rPr>
                <w:sz w:val="20"/>
                <w:szCs w:val="20"/>
                <w:lang w:val="en-US"/>
              </w:rPr>
            </w:pPr>
          </w:p>
        </w:tc>
      </w:tr>
      <w:tr w:rsidR="00A77235" w:rsidRPr="00A77235" w14:paraId="212CABE5" w14:textId="77777777" w:rsidTr="00A77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6695F032" w14:textId="7040C878" w:rsidR="00A77235" w:rsidRPr="00A77235" w:rsidRDefault="00A77235" w:rsidP="00C01EC4">
            <w:pPr>
              <w:rPr>
                <w:b/>
                <w:bCs/>
                <w:sz w:val="20"/>
                <w:szCs w:val="20"/>
                <w:lang w:val="en-US"/>
              </w:rPr>
            </w:pPr>
            <w:r w:rsidRPr="00A77235">
              <w:rPr>
                <w:b/>
                <w:bCs/>
                <w:sz w:val="20"/>
                <w:szCs w:val="20"/>
                <w:lang w:val="en-US"/>
              </w:rPr>
              <w:t>4. Parapet,coloane,pereti</w:t>
            </w:r>
          </w:p>
        </w:tc>
      </w:tr>
      <w:tr w:rsidR="00A77235" w:rsidRPr="00A77235" w14:paraId="7BABED08"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9CB4216" w14:textId="77777777" w:rsidR="00A77235" w:rsidRPr="00A77235" w:rsidRDefault="00A77235" w:rsidP="00C01EC4">
            <w:pPr>
              <w:jc w:val="center"/>
              <w:rPr>
                <w:b/>
                <w:bCs/>
                <w:sz w:val="20"/>
                <w:szCs w:val="20"/>
                <w:lang w:val="en-US"/>
              </w:rPr>
            </w:pPr>
            <w:r w:rsidRPr="00A77235">
              <w:rPr>
                <w:b/>
                <w:bCs/>
                <w:sz w:val="20"/>
                <w:szCs w:val="20"/>
                <w:lang w:val="en-US"/>
              </w:rPr>
              <w:t>7</w:t>
            </w:r>
          </w:p>
        </w:tc>
        <w:tc>
          <w:tcPr>
            <w:tcW w:w="1701" w:type="dxa"/>
            <w:tcBorders>
              <w:top w:val="single" w:sz="4" w:space="0" w:color="auto"/>
              <w:bottom w:val="single" w:sz="4" w:space="0" w:color="auto"/>
            </w:tcBorders>
            <w:vAlign w:val="center"/>
          </w:tcPr>
          <w:p w14:paraId="15B3344A" w14:textId="77777777" w:rsidR="00A77235" w:rsidRPr="00A77235" w:rsidRDefault="00A77235" w:rsidP="00C01EC4">
            <w:pPr>
              <w:jc w:val="center"/>
              <w:rPr>
                <w:b/>
                <w:bCs/>
                <w:sz w:val="20"/>
                <w:szCs w:val="20"/>
                <w:lang w:val="en-US"/>
              </w:rPr>
            </w:pPr>
            <w:r w:rsidRPr="00A77235">
              <w:rPr>
                <w:b/>
                <w:bCs/>
                <w:sz w:val="20"/>
                <w:szCs w:val="20"/>
                <w:lang w:val="en-US"/>
              </w:rPr>
              <w:t>RpCB09A</w:t>
            </w:r>
          </w:p>
        </w:tc>
        <w:tc>
          <w:tcPr>
            <w:tcW w:w="4394" w:type="dxa"/>
            <w:gridSpan w:val="2"/>
            <w:tcBorders>
              <w:top w:val="single" w:sz="4" w:space="0" w:color="auto"/>
              <w:bottom w:val="single" w:sz="4" w:space="0" w:color="auto"/>
            </w:tcBorders>
          </w:tcPr>
          <w:p w14:paraId="1FFAB844" w14:textId="005787DA" w:rsidR="00A77235" w:rsidRPr="00A77235" w:rsidRDefault="00A77235" w:rsidP="00C01EC4">
            <w:pPr>
              <w:rPr>
                <w:b/>
                <w:bCs/>
                <w:sz w:val="20"/>
                <w:szCs w:val="20"/>
                <w:lang w:val="en-US"/>
              </w:rPr>
            </w:pPr>
            <w:r w:rsidRPr="00A77235">
              <w:rPr>
                <w:b/>
                <w:bCs/>
                <w:sz w:val="20"/>
                <w:szCs w:val="20"/>
                <w:lang w:val="en-US"/>
              </w:rPr>
              <w:t>Inlaturarea, prin cioplire, a proeminentelor sau a stratului de beton superficial</w:t>
            </w:r>
          </w:p>
        </w:tc>
        <w:tc>
          <w:tcPr>
            <w:tcW w:w="993" w:type="dxa"/>
            <w:gridSpan w:val="3"/>
            <w:tcBorders>
              <w:top w:val="single" w:sz="4" w:space="0" w:color="auto"/>
              <w:bottom w:val="single" w:sz="4" w:space="0" w:color="auto"/>
            </w:tcBorders>
            <w:vAlign w:val="center"/>
          </w:tcPr>
          <w:p w14:paraId="707BCA1D"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5805AA54"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6C6432A7" w14:textId="77777777" w:rsidR="00A77235" w:rsidRPr="00A77235" w:rsidRDefault="00A77235" w:rsidP="00C01EC4">
            <w:pPr>
              <w:jc w:val="center"/>
              <w:rPr>
                <w:b/>
                <w:bCs/>
                <w:sz w:val="20"/>
                <w:szCs w:val="20"/>
                <w:lang w:val="en-US"/>
              </w:rPr>
            </w:pPr>
            <w:r w:rsidRPr="00A77235">
              <w:rPr>
                <w:b/>
                <w:bCs/>
                <w:sz w:val="20"/>
                <w:szCs w:val="20"/>
                <w:lang w:val="en-US"/>
              </w:rPr>
              <w:t>51,810</w:t>
            </w:r>
          </w:p>
          <w:p w14:paraId="5AF81E36" w14:textId="77777777" w:rsidR="00A77235" w:rsidRPr="00A77235" w:rsidRDefault="00A77235" w:rsidP="00C01EC4">
            <w:pPr>
              <w:jc w:val="center"/>
              <w:rPr>
                <w:sz w:val="20"/>
                <w:szCs w:val="20"/>
                <w:lang w:val="en-US"/>
              </w:rPr>
            </w:pPr>
          </w:p>
        </w:tc>
      </w:tr>
      <w:tr w:rsidR="00A77235" w:rsidRPr="00A77235" w14:paraId="007504A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DB14FEF"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6543965" w14:textId="77777777" w:rsidR="00A77235" w:rsidRPr="00A77235" w:rsidRDefault="00A77235" w:rsidP="00C01EC4">
            <w:pPr>
              <w:jc w:val="center"/>
              <w:rPr>
                <w:sz w:val="20"/>
                <w:szCs w:val="20"/>
                <w:lang w:val="en-US"/>
              </w:rPr>
            </w:pPr>
            <w:r w:rsidRPr="00A77235">
              <w:rPr>
                <w:sz w:val="20"/>
                <w:szCs w:val="20"/>
                <w:lang w:val="en-US"/>
              </w:rPr>
              <w:t>7123010010200</w:t>
            </w:r>
          </w:p>
        </w:tc>
        <w:tc>
          <w:tcPr>
            <w:tcW w:w="4394" w:type="dxa"/>
            <w:gridSpan w:val="2"/>
            <w:tcBorders>
              <w:top w:val="nil"/>
              <w:bottom w:val="single" w:sz="2" w:space="0" w:color="auto"/>
            </w:tcBorders>
            <w:vAlign w:val="center"/>
          </w:tcPr>
          <w:p w14:paraId="482AD306" w14:textId="77777777" w:rsidR="00A77235" w:rsidRPr="00A77235" w:rsidRDefault="00A77235" w:rsidP="00C01EC4">
            <w:pPr>
              <w:rPr>
                <w:sz w:val="20"/>
                <w:szCs w:val="20"/>
                <w:lang w:val="en-US"/>
              </w:rPr>
            </w:pPr>
            <w:r w:rsidRPr="00A77235">
              <w:rPr>
                <w:sz w:val="20"/>
                <w:szCs w:val="20"/>
                <w:lang w:val="en-US"/>
              </w:rPr>
              <w:t>Betonist</w:t>
            </w:r>
          </w:p>
        </w:tc>
        <w:tc>
          <w:tcPr>
            <w:tcW w:w="993" w:type="dxa"/>
            <w:gridSpan w:val="3"/>
            <w:tcBorders>
              <w:top w:val="nil"/>
              <w:bottom w:val="single" w:sz="2" w:space="0" w:color="auto"/>
            </w:tcBorders>
            <w:vAlign w:val="center"/>
          </w:tcPr>
          <w:p w14:paraId="2DEE6645"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2DD63DC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0,9500</w:t>
            </w:r>
          </w:p>
        </w:tc>
        <w:tc>
          <w:tcPr>
            <w:tcW w:w="1533" w:type="dxa"/>
            <w:gridSpan w:val="2"/>
            <w:tcBorders>
              <w:top w:val="nil"/>
              <w:bottom w:val="single" w:sz="2" w:space="0" w:color="auto"/>
            </w:tcBorders>
            <w:vAlign w:val="center"/>
          </w:tcPr>
          <w:p w14:paraId="0F0CFDE5" w14:textId="77777777" w:rsidR="00A77235" w:rsidRPr="00A77235" w:rsidRDefault="00A77235" w:rsidP="00C01EC4">
            <w:pPr>
              <w:jc w:val="center"/>
              <w:rPr>
                <w:sz w:val="20"/>
                <w:szCs w:val="20"/>
                <w:lang w:val="en-US"/>
              </w:rPr>
            </w:pPr>
            <w:r w:rsidRPr="00A77235">
              <w:rPr>
                <w:sz w:val="20"/>
                <w:szCs w:val="20"/>
                <w:lang w:val="en-US"/>
              </w:rPr>
              <w:t>49,219</w:t>
            </w:r>
          </w:p>
        </w:tc>
      </w:tr>
      <w:tr w:rsidR="00A77235" w:rsidRPr="00A77235" w14:paraId="180DBB45"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24410318" w14:textId="77777777" w:rsidR="00A77235" w:rsidRPr="00A77235" w:rsidRDefault="00A77235" w:rsidP="00C01EC4">
            <w:pPr>
              <w:jc w:val="center"/>
              <w:rPr>
                <w:b/>
                <w:bCs/>
                <w:sz w:val="20"/>
                <w:szCs w:val="20"/>
                <w:lang w:val="en-US"/>
              </w:rPr>
            </w:pPr>
            <w:r w:rsidRPr="00A77235">
              <w:rPr>
                <w:b/>
                <w:bCs/>
                <w:sz w:val="20"/>
                <w:szCs w:val="20"/>
                <w:lang w:val="en-US"/>
              </w:rPr>
              <w:t>8</w:t>
            </w:r>
          </w:p>
        </w:tc>
        <w:tc>
          <w:tcPr>
            <w:tcW w:w="1701" w:type="dxa"/>
            <w:tcBorders>
              <w:top w:val="single" w:sz="4" w:space="0" w:color="auto"/>
              <w:bottom w:val="single" w:sz="4" w:space="0" w:color="auto"/>
            </w:tcBorders>
            <w:vAlign w:val="center"/>
          </w:tcPr>
          <w:p w14:paraId="6D206391" w14:textId="77777777" w:rsidR="00A77235" w:rsidRPr="00A77235" w:rsidRDefault="00A77235" w:rsidP="00C01EC4">
            <w:pPr>
              <w:jc w:val="center"/>
              <w:rPr>
                <w:b/>
                <w:bCs/>
                <w:sz w:val="20"/>
                <w:szCs w:val="20"/>
                <w:lang w:val="en-US"/>
              </w:rPr>
            </w:pPr>
            <w:r w:rsidRPr="00A77235">
              <w:rPr>
                <w:b/>
                <w:bCs/>
                <w:sz w:val="20"/>
                <w:szCs w:val="20"/>
                <w:lang w:val="en-US"/>
              </w:rPr>
              <w:t>CN54B</w:t>
            </w:r>
          </w:p>
        </w:tc>
        <w:tc>
          <w:tcPr>
            <w:tcW w:w="4394" w:type="dxa"/>
            <w:gridSpan w:val="2"/>
            <w:tcBorders>
              <w:top w:val="single" w:sz="4" w:space="0" w:color="auto"/>
              <w:bottom w:val="single" w:sz="4" w:space="0" w:color="auto"/>
            </w:tcBorders>
          </w:tcPr>
          <w:p w14:paraId="12E5A6D9" w14:textId="39036B2C" w:rsidR="00A77235" w:rsidRPr="00A77235" w:rsidRDefault="00A77235" w:rsidP="00C01EC4">
            <w:pPr>
              <w:rPr>
                <w:b/>
                <w:bCs/>
                <w:sz w:val="20"/>
                <w:szCs w:val="20"/>
                <w:lang w:val="en-US"/>
              </w:rPr>
            </w:pPr>
            <w:r w:rsidRPr="00A77235">
              <w:rPr>
                <w:b/>
                <w:bCs/>
                <w:sz w:val="20"/>
                <w:szCs w:val="20"/>
                <w:lang w:val="en-US"/>
              </w:rPr>
              <w:t>Aplicarea manuala a grundului "Betongrund" intr-un strat, la pereti exteriori lapodele</w:t>
            </w:r>
          </w:p>
        </w:tc>
        <w:tc>
          <w:tcPr>
            <w:tcW w:w="993" w:type="dxa"/>
            <w:gridSpan w:val="3"/>
            <w:tcBorders>
              <w:top w:val="single" w:sz="4" w:space="0" w:color="auto"/>
              <w:bottom w:val="single" w:sz="4" w:space="0" w:color="auto"/>
            </w:tcBorders>
            <w:vAlign w:val="center"/>
          </w:tcPr>
          <w:p w14:paraId="0F3E9A9E"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6FBE5352"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738F6C45" w14:textId="77777777" w:rsidR="00A77235" w:rsidRPr="00A77235" w:rsidRDefault="00A77235" w:rsidP="00C01EC4">
            <w:pPr>
              <w:jc w:val="center"/>
              <w:rPr>
                <w:b/>
                <w:bCs/>
                <w:sz w:val="20"/>
                <w:szCs w:val="20"/>
                <w:lang w:val="en-US"/>
              </w:rPr>
            </w:pPr>
            <w:r w:rsidRPr="00A77235">
              <w:rPr>
                <w:b/>
                <w:bCs/>
                <w:sz w:val="20"/>
                <w:szCs w:val="20"/>
                <w:lang w:val="en-US"/>
              </w:rPr>
              <w:t>51,810</w:t>
            </w:r>
          </w:p>
          <w:p w14:paraId="60397A17" w14:textId="77777777" w:rsidR="00A77235" w:rsidRPr="00A77235" w:rsidRDefault="00A77235" w:rsidP="00C01EC4">
            <w:pPr>
              <w:jc w:val="center"/>
              <w:rPr>
                <w:sz w:val="20"/>
                <w:szCs w:val="20"/>
                <w:lang w:val="en-US"/>
              </w:rPr>
            </w:pPr>
          </w:p>
        </w:tc>
      </w:tr>
      <w:tr w:rsidR="00A77235" w:rsidRPr="00A77235" w14:paraId="65A1ABA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1D603A8"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A5729B5" w14:textId="77777777" w:rsidR="00A77235" w:rsidRPr="00A77235" w:rsidRDefault="00A77235" w:rsidP="00C01EC4">
            <w:pPr>
              <w:jc w:val="center"/>
              <w:rPr>
                <w:sz w:val="20"/>
                <w:szCs w:val="20"/>
                <w:lang w:val="en-US"/>
              </w:rPr>
            </w:pPr>
            <w:r w:rsidRPr="00A77235">
              <w:rPr>
                <w:sz w:val="20"/>
                <w:szCs w:val="20"/>
                <w:lang w:val="en-US"/>
              </w:rPr>
              <w:t>7141020013301</w:t>
            </w:r>
          </w:p>
        </w:tc>
        <w:tc>
          <w:tcPr>
            <w:tcW w:w="4394" w:type="dxa"/>
            <w:gridSpan w:val="2"/>
            <w:tcBorders>
              <w:top w:val="nil"/>
              <w:bottom w:val="single" w:sz="2" w:space="0" w:color="auto"/>
            </w:tcBorders>
            <w:vAlign w:val="center"/>
          </w:tcPr>
          <w:p w14:paraId="2CE7F140" w14:textId="77777777" w:rsidR="00A77235" w:rsidRPr="00A77235" w:rsidRDefault="00A77235" w:rsidP="00C01EC4">
            <w:pPr>
              <w:rPr>
                <w:sz w:val="20"/>
                <w:szCs w:val="20"/>
                <w:lang w:val="en-US"/>
              </w:rPr>
            </w:pPr>
            <w:r w:rsidRPr="00A77235">
              <w:rPr>
                <w:sz w:val="20"/>
                <w:szCs w:val="20"/>
                <w:lang w:val="en-US"/>
              </w:rPr>
              <w:t>Zugrav vopsitor cat. 3</w:t>
            </w:r>
          </w:p>
        </w:tc>
        <w:tc>
          <w:tcPr>
            <w:tcW w:w="993" w:type="dxa"/>
            <w:gridSpan w:val="3"/>
            <w:tcBorders>
              <w:top w:val="nil"/>
              <w:bottom w:val="single" w:sz="2" w:space="0" w:color="auto"/>
            </w:tcBorders>
            <w:vAlign w:val="center"/>
          </w:tcPr>
          <w:p w14:paraId="591EFEB0"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151D88F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33" w:type="dxa"/>
            <w:gridSpan w:val="2"/>
            <w:tcBorders>
              <w:top w:val="nil"/>
              <w:bottom w:val="single" w:sz="2" w:space="0" w:color="auto"/>
            </w:tcBorders>
            <w:vAlign w:val="center"/>
          </w:tcPr>
          <w:p w14:paraId="291D570F" w14:textId="77777777" w:rsidR="00A77235" w:rsidRPr="00A77235" w:rsidRDefault="00A77235" w:rsidP="00C01EC4">
            <w:pPr>
              <w:jc w:val="center"/>
              <w:rPr>
                <w:sz w:val="20"/>
                <w:szCs w:val="20"/>
                <w:lang w:val="en-US"/>
              </w:rPr>
            </w:pPr>
            <w:r w:rsidRPr="00A77235">
              <w:rPr>
                <w:sz w:val="20"/>
                <w:szCs w:val="20"/>
                <w:lang w:val="en-US"/>
              </w:rPr>
              <w:t>6,217</w:t>
            </w:r>
          </w:p>
        </w:tc>
      </w:tr>
      <w:tr w:rsidR="00A77235" w:rsidRPr="00A77235" w14:paraId="61186F8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643BB6E"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F7A2B8C" w14:textId="77777777" w:rsidR="00A77235" w:rsidRPr="00A77235" w:rsidRDefault="00A77235" w:rsidP="00A77235">
            <w:pPr>
              <w:ind w:right="-58"/>
              <w:jc w:val="center"/>
              <w:rPr>
                <w:sz w:val="20"/>
                <w:szCs w:val="20"/>
                <w:lang w:val="en-US"/>
              </w:rPr>
            </w:pPr>
            <w:r w:rsidRPr="00A77235">
              <w:rPr>
                <w:sz w:val="20"/>
                <w:szCs w:val="20"/>
                <w:lang w:val="en-US"/>
              </w:rPr>
              <w:t>24302261010110</w:t>
            </w:r>
          </w:p>
        </w:tc>
        <w:tc>
          <w:tcPr>
            <w:tcW w:w="4394" w:type="dxa"/>
            <w:gridSpan w:val="2"/>
            <w:tcBorders>
              <w:top w:val="nil"/>
              <w:bottom w:val="single" w:sz="2" w:space="0" w:color="auto"/>
            </w:tcBorders>
            <w:vAlign w:val="center"/>
          </w:tcPr>
          <w:p w14:paraId="3CE589BA" w14:textId="77777777" w:rsidR="00A77235" w:rsidRPr="00A77235" w:rsidRDefault="00A77235" w:rsidP="00C01EC4">
            <w:pPr>
              <w:rPr>
                <w:sz w:val="20"/>
                <w:szCs w:val="20"/>
                <w:lang w:val="en-US"/>
              </w:rPr>
            </w:pPr>
            <w:r w:rsidRPr="00A77235">
              <w:rPr>
                <w:sz w:val="20"/>
                <w:szCs w:val="20"/>
                <w:lang w:val="en-US"/>
              </w:rPr>
              <w:t>Grund "betongrund"</w:t>
            </w:r>
          </w:p>
        </w:tc>
        <w:tc>
          <w:tcPr>
            <w:tcW w:w="993" w:type="dxa"/>
            <w:gridSpan w:val="3"/>
            <w:tcBorders>
              <w:top w:val="nil"/>
              <w:bottom w:val="single" w:sz="2" w:space="0" w:color="auto"/>
            </w:tcBorders>
            <w:vAlign w:val="center"/>
          </w:tcPr>
          <w:p w14:paraId="4CE185C0"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02D5072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0,4150</w:t>
            </w:r>
          </w:p>
        </w:tc>
        <w:tc>
          <w:tcPr>
            <w:tcW w:w="1533" w:type="dxa"/>
            <w:gridSpan w:val="2"/>
            <w:tcBorders>
              <w:top w:val="nil"/>
              <w:bottom w:val="single" w:sz="2" w:space="0" w:color="auto"/>
            </w:tcBorders>
            <w:vAlign w:val="center"/>
          </w:tcPr>
          <w:p w14:paraId="417FDB9A" w14:textId="77777777" w:rsidR="00A77235" w:rsidRPr="00A77235" w:rsidRDefault="00A77235" w:rsidP="00C01EC4">
            <w:pPr>
              <w:jc w:val="center"/>
              <w:rPr>
                <w:sz w:val="20"/>
                <w:szCs w:val="20"/>
                <w:lang w:val="en-US"/>
              </w:rPr>
            </w:pPr>
            <w:r w:rsidRPr="00A77235">
              <w:rPr>
                <w:sz w:val="20"/>
                <w:szCs w:val="20"/>
                <w:lang w:val="en-US"/>
              </w:rPr>
              <w:t>21,501</w:t>
            </w:r>
          </w:p>
        </w:tc>
      </w:tr>
      <w:tr w:rsidR="00A77235" w:rsidRPr="00A77235" w14:paraId="24EE4FF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17B4A97"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1E92D56" w14:textId="77777777" w:rsidR="00A77235" w:rsidRPr="00A77235" w:rsidRDefault="00A77235" w:rsidP="00C01EC4">
            <w:pPr>
              <w:jc w:val="center"/>
              <w:rPr>
                <w:sz w:val="20"/>
                <w:szCs w:val="20"/>
                <w:lang w:val="en-US"/>
              </w:rPr>
            </w:pPr>
            <w:r w:rsidRPr="00A77235">
              <w:rPr>
                <w:sz w:val="20"/>
                <w:szCs w:val="20"/>
                <w:lang w:val="en-US"/>
              </w:rPr>
              <w:t>810741</w:t>
            </w:r>
          </w:p>
        </w:tc>
        <w:tc>
          <w:tcPr>
            <w:tcW w:w="4394" w:type="dxa"/>
            <w:gridSpan w:val="2"/>
            <w:tcBorders>
              <w:top w:val="nil"/>
              <w:bottom w:val="single" w:sz="2" w:space="0" w:color="auto"/>
            </w:tcBorders>
            <w:vAlign w:val="center"/>
          </w:tcPr>
          <w:p w14:paraId="197D3C13" w14:textId="77777777" w:rsidR="00A77235" w:rsidRPr="00A77235" w:rsidRDefault="00A77235" w:rsidP="00C01EC4">
            <w:pPr>
              <w:rPr>
                <w:sz w:val="20"/>
                <w:szCs w:val="20"/>
                <w:lang w:val="en-US"/>
              </w:rPr>
            </w:pPr>
            <w:r w:rsidRPr="00A77235">
              <w:rPr>
                <w:sz w:val="20"/>
                <w:szCs w:val="20"/>
                <w:lang w:val="en-US"/>
              </w:rPr>
              <w:t>Hirtie pentru slefuit uscata</w:t>
            </w:r>
          </w:p>
        </w:tc>
        <w:tc>
          <w:tcPr>
            <w:tcW w:w="993" w:type="dxa"/>
            <w:gridSpan w:val="3"/>
            <w:tcBorders>
              <w:top w:val="nil"/>
              <w:bottom w:val="single" w:sz="2" w:space="0" w:color="auto"/>
            </w:tcBorders>
            <w:vAlign w:val="center"/>
          </w:tcPr>
          <w:p w14:paraId="74765F45" w14:textId="77777777" w:rsidR="00A77235" w:rsidRPr="00A77235" w:rsidRDefault="00A77235" w:rsidP="00C01EC4">
            <w:pPr>
              <w:jc w:val="center"/>
              <w:rPr>
                <w:sz w:val="20"/>
                <w:szCs w:val="20"/>
                <w:lang w:val="en-US"/>
              </w:rPr>
            </w:pPr>
            <w:r w:rsidRPr="00A77235">
              <w:rPr>
                <w:sz w:val="20"/>
                <w:szCs w:val="20"/>
                <w:lang w:val="en-US"/>
              </w:rPr>
              <w:t>buc</w:t>
            </w:r>
          </w:p>
        </w:tc>
        <w:tc>
          <w:tcPr>
            <w:tcW w:w="1134" w:type="dxa"/>
            <w:gridSpan w:val="2"/>
            <w:tcBorders>
              <w:top w:val="nil"/>
              <w:bottom w:val="single" w:sz="2" w:space="0" w:color="auto"/>
            </w:tcBorders>
            <w:vAlign w:val="center"/>
          </w:tcPr>
          <w:p w14:paraId="7C31C70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33" w:type="dxa"/>
            <w:gridSpan w:val="2"/>
            <w:tcBorders>
              <w:top w:val="nil"/>
              <w:bottom w:val="single" w:sz="2" w:space="0" w:color="auto"/>
            </w:tcBorders>
            <w:vAlign w:val="center"/>
          </w:tcPr>
          <w:p w14:paraId="1CAC9C21" w14:textId="77777777" w:rsidR="00A77235" w:rsidRPr="00A77235" w:rsidRDefault="00A77235" w:rsidP="00C01EC4">
            <w:pPr>
              <w:jc w:val="center"/>
              <w:rPr>
                <w:sz w:val="20"/>
                <w:szCs w:val="20"/>
                <w:lang w:val="en-US"/>
              </w:rPr>
            </w:pPr>
            <w:r w:rsidRPr="00A77235">
              <w:rPr>
                <w:sz w:val="20"/>
                <w:szCs w:val="20"/>
                <w:lang w:val="en-US"/>
              </w:rPr>
              <w:t>2,591</w:t>
            </w:r>
          </w:p>
        </w:tc>
      </w:tr>
      <w:tr w:rsidR="00A77235" w:rsidRPr="00A77235" w14:paraId="70551408"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57E967D" w14:textId="77777777" w:rsidR="00A77235" w:rsidRPr="00A77235" w:rsidRDefault="00A77235" w:rsidP="00C01EC4">
            <w:pPr>
              <w:jc w:val="center"/>
              <w:rPr>
                <w:b/>
                <w:bCs/>
                <w:sz w:val="20"/>
                <w:szCs w:val="20"/>
                <w:lang w:val="en-US"/>
              </w:rPr>
            </w:pPr>
            <w:r w:rsidRPr="00A77235">
              <w:rPr>
                <w:b/>
                <w:bCs/>
                <w:sz w:val="20"/>
                <w:szCs w:val="20"/>
                <w:lang w:val="en-US"/>
              </w:rPr>
              <w:t>9</w:t>
            </w:r>
          </w:p>
        </w:tc>
        <w:tc>
          <w:tcPr>
            <w:tcW w:w="1701" w:type="dxa"/>
            <w:tcBorders>
              <w:top w:val="single" w:sz="4" w:space="0" w:color="auto"/>
              <w:bottom w:val="single" w:sz="4" w:space="0" w:color="auto"/>
            </w:tcBorders>
            <w:vAlign w:val="center"/>
          </w:tcPr>
          <w:p w14:paraId="4460187F" w14:textId="77777777" w:rsidR="00A77235" w:rsidRPr="00A77235" w:rsidRDefault="00A77235" w:rsidP="00C01EC4">
            <w:pPr>
              <w:jc w:val="center"/>
              <w:rPr>
                <w:b/>
                <w:bCs/>
                <w:sz w:val="20"/>
                <w:szCs w:val="20"/>
                <w:lang w:val="en-US"/>
              </w:rPr>
            </w:pPr>
            <w:r w:rsidRPr="00A77235">
              <w:rPr>
                <w:b/>
                <w:bCs/>
                <w:sz w:val="20"/>
                <w:szCs w:val="20"/>
                <w:lang w:val="en-US"/>
              </w:rPr>
              <w:t>CI21A</w:t>
            </w:r>
          </w:p>
        </w:tc>
        <w:tc>
          <w:tcPr>
            <w:tcW w:w="4394" w:type="dxa"/>
            <w:gridSpan w:val="2"/>
            <w:tcBorders>
              <w:top w:val="single" w:sz="4" w:space="0" w:color="auto"/>
              <w:bottom w:val="single" w:sz="4" w:space="0" w:color="auto"/>
            </w:tcBorders>
          </w:tcPr>
          <w:p w14:paraId="377ADE79" w14:textId="70820681" w:rsidR="00A77235" w:rsidRPr="00A77235" w:rsidRDefault="00A77235" w:rsidP="00C01EC4">
            <w:pPr>
              <w:rPr>
                <w:b/>
                <w:bCs/>
                <w:sz w:val="20"/>
                <w:szCs w:val="20"/>
                <w:lang w:val="en-US"/>
              </w:rPr>
            </w:pPr>
            <w:r w:rsidRPr="00A77235">
              <w:rPr>
                <w:b/>
                <w:bCs/>
                <w:sz w:val="20"/>
                <w:szCs w:val="20"/>
                <w:lang w:val="en-US"/>
              </w:rPr>
              <w:t>Placarea peretilor cu placi din ceramica-granit: dimensiuni pina la 500 x 500 mm</w:t>
            </w:r>
          </w:p>
        </w:tc>
        <w:tc>
          <w:tcPr>
            <w:tcW w:w="993" w:type="dxa"/>
            <w:gridSpan w:val="3"/>
            <w:tcBorders>
              <w:top w:val="single" w:sz="4" w:space="0" w:color="auto"/>
              <w:bottom w:val="single" w:sz="4" w:space="0" w:color="auto"/>
            </w:tcBorders>
            <w:vAlign w:val="center"/>
          </w:tcPr>
          <w:p w14:paraId="7FB58A0A"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727DA9C6"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59E712C7" w14:textId="77777777" w:rsidR="00A77235" w:rsidRPr="00A77235" w:rsidRDefault="00A77235" w:rsidP="00C01EC4">
            <w:pPr>
              <w:jc w:val="center"/>
              <w:rPr>
                <w:b/>
                <w:bCs/>
                <w:sz w:val="20"/>
                <w:szCs w:val="20"/>
                <w:lang w:val="en-US"/>
              </w:rPr>
            </w:pPr>
            <w:r w:rsidRPr="00A77235">
              <w:rPr>
                <w:b/>
                <w:bCs/>
                <w:sz w:val="20"/>
                <w:szCs w:val="20"/>
                <w:lang w:val="en-US"/>
              </w:rPr>
              <w:t>51,810</w:t>
            </w:r>
          </w:p>
          <w:p w14:paraId="10C85442" w14:textId="77777777" w:rsidR="00A77235" w:rsidRPr="00A77235" w:rsidRDefault="00A77235" w:rsidP="00C01EC4">
            <w:pPr>
              <w:jc w:val="center"/>
              <w:rPr>
                <w:sz w:val="20"/>
                <w:szCs w:val="20"/>
                <w:lang w:val="en-US"/>
              </w:rPr>
            </w:pPr>
          </w:p>
        </w:tc>
      </w:tr>
      <w:tr w:rsidR="00A77235" w:rsidRPr="00A77235" w14:paraId="6A58FDA9"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AEE6F9F"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83CCBD9" w14:textId="77777777" w:rsidR="00A77235" w:rsidRPr="00A77235" w:rsidRDefault="00A77235" w:rsidP="00C01EC4">
            <w:pPr>
              <w:jc w:val="center"/>
              <w:rPr>
                <w:sz w:val="20"/>
                <w:szCs w:val="20"/>
                <w:lang w:val="en-US"/>
              </w:rPr>
            </w:pPr>
            <w:r w:rsidRPr="00A77235">
              <w:rPr>
                <w:sz w:val="20"/>
                <w:szCs w:val="20"/>
                <w:lang w:val="en-US"/>
              </w:rPr>
              <w:t>9310060019930</w:t>
            </w:r>
          </w:p>
        </w:tc>
        <w:tc>
          <w:tcPr>
            <w:tcW w:w="4394" w:type="dxa"/>
            <w:gridSpan w:val="2"/>
            <w:tcBorders>
              <w:top w:val="nil"/>
              <w:bottom w:val="single" w:sz="2" w:space="0" w:color="auto"/>
            </w:tcBorders>
            <w:vAlign w:val="center"/>
          </w:tcPr>
          <w:p w14:paraId="4F6540A9" w14:textId="77777777" w:rsidR="00A77235" w:rsidRPr="00A77235" w:rsidRDefault="00A77235" w:rsidP="00C01EC4">
            <w:pPr>
              <w:rPr>
                <w:sz w:val="20"/>
                <w:szCs w:val="20"/>
                <w:lang w:val="en-US"/>
              </w:rPr>
            </w:pPr>
            <w:r w:rsidRPr="00A77235">
              <w:rPr>
                <w:sz w:val="20"/>
                <w:szCs w:val="20"/>
                <w:lang w:val="en-US"/>
              </w:rPr>
              <w:t>Muncitor</w:t>
            </w:r>
          </w:p>
        </w:tc>
        <w:tc>
          <w:tcPr>
            <w:tcW w:w="993" w:type="dxa"/>
            <w:gridSpan w:val="3"/>
            <w:tcBorders>
              <w:top w:val="nil"/>
              <w:bottom w:val="single" w:sz="2" w:space="0" w:color="auto"/>
            </w:tcBorders>
            <w:vAlign w:val="center"/>
          </w:tcPr>
          <w:p w14:paraId="7A6E84E8"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7CEDBF9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2,9000</w:t>
            </w:r>
          </w:p>
        </w:tc>
        <w:tc>
          <w:tcPr>
            <w:tcW w:w="1533" w:type="dxa"/>
            <w:gridSpan w:val="2"/>
            <w:tcBorders>
              <w:top w:val="nil"/>
              <w:bottom w:val="single" w:sz="2" w:space="0" w:color="auto"/>
            </w:tcBorders>
            <w:vAlign w:val="center"/>
          </w:tcPr>
          <w:p w14:paraId="47DC5295" w14:textId="77777777" w:rsidR="00A77235" w:rsidRPr="00A77235" w:rsidRDefault="00A77235" w:rsidP="00C01EC4">
            <w:pPr>
              <w:jc w:val="center"/>
              <w:rPr>
                <w:sz w:val="20"/>
                <w:szCs w:val="20"/>
                <w:lang w:val="en-US"/>
              </w:rPr>
            </w:pPr>
            <w:r w:rsidRPr="00A77235">
              <w:rPr>
                <w:sz w:val="20"/>
                <w:szCs w:val="20"/>
                <w:lang w:val="en-US"/>
              </w:rPr>
              <w:t>150,249</w:t>
            </w:r>
          </w:p>
        </w:tc>
      </w:tr>
      <w:tr w:rsidR="00A77235" w:rsidRPr="00A77235" w14:paraId="0B0D1A2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3082CEF"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BB0C649" w14:textId="77777777" w:rsidR="00A77235" w:rsidRPr="00A77235" w:rsidRDefault="00A77235" w:rsidP="00C01EC4">
            <w:pPr>
              <w:jc w:val="center"/>
              <w:rPr>
                <w:sz w:val="20"/>
                <w:szCs w:val="20"/>
                <w:lang w:val="en-US"/>
              </w:rPr>
            </w:pPr>
            <w:r w:rsidRPr="00A77235">
              <w:rPr>
                <w:sz w:val="20"/>
                <w:szCs w:val="20"/>
                <w:lang w:val="en-US"/>
              </w:rPr>
              <w:t>2670112202053</w:t>
            </w:r>
          </w:p>
        </w:tc>
        <w:tc>
          <w:tcPr>
            <w:tcW w:w="4394" w:type="dxa"/>
            <w:gridSpan w:val="2"/>
            <w:tcBorders>
              <w:top w:val="nil"/>
              <w:bottom w:val="single" w:sz="2" w:space="0" w:color="auto"/>
            </w:tcBorders>
            <w:vAlign w:val="center"/>
          </w:tcPr>
          <w:p w14:paraId="67B3A2ED" w14:textId="77777777" w:rsidR="00A77235" w:rsidRPr="00A77235" w:rsidRDefault="00A77235" w:rsidP="00C01EC4">
            <w:pPr>
              <w:rPr>
                <w:sz w:val="20"/>
                <w:szCs w:val="20"/>
                <w:lang w:val="en-US"/>
              </w:rPr>
            </w:pPr>
            <w:r w:rsidRPr="00A77235">
              <w:rPr>
                <w:sz w:val="20"/>
                <w:szCs w:val="20"/>
                <w:lang w:val="en-US"/>
              </w:rPr>
              <w:t>Placi din granit ceramic</w:t>
            </w:r>
          </w:p>
        </w:tc>
        <w:tc>
          <w:tcPr>
            <w:tcW w:w="993" w:type="dxa"/>
            <w:gridSpan w:val="3"/>
            <w:tcBorders>
              <w:top w:val="nil"/>
              <w:bottom w:val="single" w:sz="2" w:space="0" w:color="auto"/>
            </w:tcBorders>
            <w:vAlign w:val="center"/>
          </w:tcPr>
          <w:p w14:paraId="717E5814" w14:textId="77777777" w:rsidR="00A77235" w:rsidRPr="00A77235" w:rsidRDefault="00A77235" w:rsidP="00C01EC4">
            <w:pPr>
              <w:jc w:val="center"/>
              <w:rPr>
                <w:sz w:val="20"/>
                <w:szCs w:val="20"/>
                <w:lang w:val="en-US"/>
              </w:rPr>
            </w:pPr>
            <w:r w:rsidRPr="00A77235">
              <w:rPr>
                <w:sz w:val="20"/>
                <w:szCs w:val="20"/>
                <w:lang w:val="en-US"/>
              </w:rPr>
              <w:t>m2</w:t>
            </w:r>
          </w:p>
        </w:tc>
        <w:tc>
          <w:tcPr>
            <w:tcW w:w="1134" w:type="dxa"/>
            <w:gridSpan w:val="2"/>
            <w:tcBorders>
              <w:top w:val="nil"/>
              <w:bottom w:val="single" w:sz="2" w:space="0" w:color="auto"/>
            </w:tcBorders>
            <w:vAlign w:val="center"/>
          </w:tcPr>
          <w:p w14:paraId="1705EC6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1,0200</w:t>
            </w:r>
          </w:p>
        </w:tc>
        <w:tc>
          <w:tcPr>
            <w:tcW w:w="1533" w:type="dxa"/>
            <w:gridSpan w:val="2"/>
            <w:tcBorders>
              <w:top w:val="nil"/>
              <w:bottom w:val="single" w:sz="2" w:space="0" w:color="auto"/>
            </w:tcBorders>
            <w:vAlign w:val="center"/>
          </w:tcPr>
          <w:p w14:paraId="594A1B7B" w14:textId="77777777" w:rsidR="00A77235" w:rsidRPr="00A77235" w:rsidRDefault="00A77235" w:rsidP="00C01EC4">
            <w:pPr>
              <w:jc w:val="center"/>
              <w:rPr>
                <w:sz w:val="20"/>
                <w:szCs w:val="20"/>
                <w:lang w:val="en-US"/>
              </w:rPr>
            </w:pPr>
            <w:r w:rsidRPr="00A77235">
              <w:rPr>
                <w:sz w:val="20"/>
                <w:szCs w:val="20"/>
                <w:lang w:val="en-US"/>
              </w:rPr>
              <w:t>53,375</w:t>
            </w:r>
          </w:p>
        </w:tc>
      </w:tr>
      <w:tr w:rsidR="00A77235" w:rsidRPr="00A77235" w14:paraId="4BB669E9"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0B0DCD4"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C146D41" w14:textId="77777777" w:rsidR="00A77235" w:rsidRPr="00A77235" w:rsidRDefault="00A77235" w:rsidP="00C01EC4">
            <w:pPr>
              <w:jc w:val="center"/>
              <w:rPr>
                <w:sz w:val="20"/>
                <w:szCs w:val="20"/>
                <w:lang w:val="en-US"/>
              </w:rPr>
            </w:pPr>
            <w:r w:rsidRPr="00A77235">
              <w:rPr>
                <w:sz w:val="20"/>
                <w:szCs w:val="20"/>
                <w:lang w:val="en-US"/>
              </w:rPr>
              <w:t>2462106110557</w:t>
            </w:r>
          </w:p>
        </w:tc>
        <w:tc>
          <w:tcPr>
            <w:tcW w:w="4394" w:type="dxa"/>
            <w:gridSpan w:val="2"/>
            <w:tcBorders>
              <w:top w:val="nil"/>
              <w:bottom w:val="single" w:sz="2" w:space="0" w:color="auto"/>
            </w:tcBorders>
            <w:vAlign w:val="center"/>
          </w:tcPr>
          <w:p w14:paraId="66B05850" w14:textId="77777777" w:rsidR="00A77235" w:rsidRPr="00A77235" w:rsidRDefault="00A77235" w:rsidP="00C01EC4">
            <w:pPr>
              <w:rPr>
                <w:sz w:val="20"/>
                <w:szCs w:val="20"/>
                <w:lang w:val="en-US"/>
              </w:rPr>
            </w:pPr>
            <w:r w:rsidRPr="00A77235">
              <w:rPr>
                <w:sz w:val="20"/>
                <w:szCs w:val="20"/>
                <w:lang w:val="en-US"/>
              </w:rPr>
              <w:t>Adeziv de acril sau latex</w:t>
            </w:r>
          </w:p>
        </w:tc>
        <w:tc>
          <w:tcPr>
            <w:tcW w:w="993" w:type="dxa"/>
            <w:gridSpan w:val="3"/>
            <w:tcBorders>
              <w:top w:val="nil"/>
              <w:bottom w:val="single" w:sz="2" w:space="0" w:color="auto"/>
            </w:tcBorders>
            <w:vAlign w:val="center"/>
          </w:tcPr>
          <w:p w14:paraId="1638DF17"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1ED329A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4,4000</w:t>
            </w:r>
          </w:p>
        </w:tc>
        <w:tc>
          <w:tcPr>
            <w:tcW w:w="1533" w:type="dxa"/>
            <w:gridSpan w:val="2"/>
            <w:tcBorders>
              <w:top w:val="nil"/>
              <w:bottom w:val="single" w:sz="2" w:space="0" w:color="auto"/>
            </w:tcBorders>
            <w:vAlign w:val="center"/>
          </w:tcPr>
          <w:p w14:paraId="25F1E3A1" w14:textId="77777777" w:rsidR="00A77235" w:rsidRPr="00A77235" w:rsidRDefault="00A77235" w:rsidP="00C01EC4">
            <w:pPr>
              <w:jc w:val="center"/>
              <w:rPr>
                <w:sz w:val="20"/>
                <w:szCs w:val="20"/>
                <w:lang w:val="en-US"/>
              </w:rPr>
            </w:pPr>
            <w:r w:rsidRPr="00A77235">
              <w:rPr>
                <w:sz w:val="20"/>
                <w:szCs w:val="20"/>
                <w:lang w:val="en-US"/>
              </w:rPr>
              <w:t>230,244</w:t>
            </w:r>
          </w:p>
        </w:tc>
      </w:tr>
      <w:tr w:rsidR="00A77235" w:rsidRPr="00A77235" w14:paraId="73D365C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009E1FE"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62F98A8" w14:textId="77777777" w:rsidR="00A77235" w:rsidRPr="00A77235" w:rsidRDefault="00A77235" w:rsidP="00A77235">
            <w:pPr>
              <w:ind w:right="-58"/>
              <w:jc w:val="center"/>
              <w:rPr>
                <w:sz w:val="20"/>
                <w:szCs w:val="20"/>
                <w:lang w:val="en-US"/>
              </w:rPr>
            </w:pPr>
            <w:r w:rsidRPr="00A77235">
              <w:rPr>
                <w:sz w:val="20"/>
                <w:szCs w:val="20"/>
                <w:lang w:val="en-US"/>
              </w:rPr>
              <w:t>24302261000001</w:t>
            </w:r>
          </w:p>
        </w:tc>
        <w:tc>
          <w:tcPr>
            <w:tcW w:w="4394" w:type="dxa"/>
            <w:gridSpan w:val="2"/>
            <w:tcBorders>
              <w:top w:val="nil"/>
              <w:bottom w:val="single" w:sz="2" w:space="0" w:color="auto"/>
            </w:tcBorders>
            <w:vAlign w:val="center"/>
          </w:tcPr>
          <w:p w14:paraId="6B000E2A" w14:textId="77777777" w:rsidR="00A77235" w:rsidRPr="00A77235" w:rsidRDefault="00A77235" w:rsidP="00C01EC4">
            <w:pPr>
              <w:rPr>
                <w:sz w:val="20"/>
                <w:szCs w:val="20"/>
                <w:lang w:val="en-US"/>
              </w:rPr>
            </w:pPr>
            <w:r w:rsidRPr="00A77235">
              <w:rPr>
                <w:sz w:val="20"/>
                <w:szCs w:val="20"/>
                <w:lang w:val="en-US"/>
              </w:rPr>
              <w:t>Fuga</w:t>
            </w:r>
          </w:p>
        </w:tc>
        <w:tc>
          <w:tcPr>
            <w:tcW w:w="993" w:type="dxa"/>
            <w:gridSpan w:val="3"/>
            <w:tcBorders>
              <w:top w:val="nil"/>
              <w:bottom w:val="single" w:sz="2" w:space="0" w:color="auto"/>
            </w:tcBorders>
            <w:vAlign w:val="center"/>
          </w:tcPr>
          <w:p w14:paraId="7C2C56BE"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4C08B00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0,4300</w:t>
            </w:r>
          </w:p>
        </w:tc>
        <w:tc>
          <w:tcPr>
            <w:tcW w:w="1533" w:type="dxa"/>
            <w:gridSpan w:val="2"/>
            <w:tcBorders>
              <w:top w:val="nil"/>
              <w:bottom w:val="single" w:sz="2" w:space="0" w:color="auto"/>
            </w:tcBorders>
            <w:vAlign w:val="center"/>
          </w:tcPr>
          <w:p w14:paraId="04560A3D" w14:textId="77777777" w:rsidR="00A77235" w:rsidRPr="00A77235" w:rsidRDefault="00A77235" w:rsidP="00C01EC4">
            <w:pPr>
              <w:jc w:val="center"/>
              <w:rPr>
                <w:sz w:val="20"/>
                <w:szCs w:val="20"/>
                <w:lang w:val="en-US"/>
              </w:rPr>
            </w:pPr>
            <w:r w:rsidRPr="00A77235">
              <w:rPr>
                <w:sz w:val="20"/>
                <w:szCs w:val="20"/>
                <w:lang w:val="en-US"/>
              </w:rPr>
              <w:t>22,501</w:t>
            </w:r>
          </w:p>
        </w:tc>
      </w:tr>
      <w:tr w:rsidR="00A77235" w:rsidRPr="00A77235" w14:paraId="1E7EB710"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FF47629"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065C7E8" w14:textId="77777777" w:rsidR="00A77235" w:rsidRPr="00A77235" w:rsidRDefault="00A77235" w:rsidP="00C01EC4">
            <w:pPr>
              <w:jc w:val="center"/>
              <w:rPr>
                <w:sz w:val="20"/>
                <w:szCs w:val="20"/>
                <w:lang w:val="en-US"/>
              </w:rPr>
            </w:pPr>
            <w:r w:rsidRPr="00A77235">
              <w:rPr>
                <w:sz w:val="20"/>
                <w:szCs w:val="20"/>
                <w:lang w:val="en-US"/>
              </w:rPr>
              <w:t>2952160007200</w:t>
            </w:r>
          </w:p>
        </w:tc>
        <w:tc>
          <w:tcPr>
            <w:tcW w:w="4394" w:type="dxa"/>
            <w:gridSpan w:val="2"/>
            <w:tcBorders>
              <w:top w:val="nil"/>
              <w:bottom w:val="single" w:sz="2" w:space="0" w:color="auto"/>
            </w:tcBorders>
            <w:vAlign w:val="center"/>
          </w:tcPr>
          <w:p w14:paraId="4BB2CDEC" w14:textId="77777777" w:rsidR="00A77235" w:rsidRPr="00A77235" w:rsidRDefault="00A77235" w:rsidP="00C01EC4">
            <w:pPr>
              <w:rPr>
                <w:sz w:val="20"/>
                <w:szCs w:val="20"/>
                <w:lang w:val="en-US"/>
              </w:rPr>
            </w:pPr>
            <w:r w:rsidRPr="00A77235">
              <w:rPr>
                <w:sz w:val="20"/>
                <w:szCs w:val="20"/>
                <w:lang w:val="en-US"/>
              </w:rPr>
              <w:t>Utilaj de ridicat pentru lucrari de finisaj</w:t>
            </w:r>
          </w:p>
        </w:tc>
        <w:tc>
          <w:tcPr>
            <w:tcW w:w="993" w:type="dxa"/>
            <w:gridSpan w:val="3"/>
            <w:tcBorders>
              <w:top w:val="nil"/>
              <w:bottom w:val="single" w:sz="2" w:space="0" w:color="auto"/>
            </w:tcBorders>
            <w:vAlign w:val="center"/>
          </w:tcPr>
          <w:p w14:paraId="2592AAE1"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06B252E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0,0253</w:t>
            </w:r>
          </w:p>
        </w:tc>
        <w:tc>
          <w:tcPr>
            <w:tcW w:w="1533" w:type="dxa"/>
            <w:gridSpan w:val="2"/>
            <w:tcBorders>
              <w:top w:val="nil"/>
              <w:bottom w:val="single" w:sz="2" w:space="0" w:color="auto"/>
              <w:right w:val="single" w:sz="4" w:space="0" w:color="auto"/>
            </w:tcBorders>
            <w:vAlign w:val="center"/>
          </w:tcPr>
          <w:p w14:paraId="0223479B" w14:textId="77777777" w:rsidR="00A77235" w:rsidRPr="00A77235" w:rsidRDefault="00A77235" w:rsidP="00C01EC4">
            <w:pPr>
              <w:jc w:val="center"/>
              <w:rPr>
                <w:sz w:val="20"/>
                <w:szCs w:val="20"/>
                <w:lang w:val="en-US"/>
              </w:rPr>
            </w:pPr>
            <w:r w:rsidRPr="00A77235">
              <w:rPr>
                <w:sz w:val="20"/>
                <w:szCs w:val="20"/>
                <w:lang w:val="en-US"/>
              </w:rPr>
              <w:t>1,311</w:t>
            </w:r>
          </w:p>
        </w:tc>
      </w:tr>
      <w:tr w:rsidR="00A77235" w:rsidRPr="00A77235" w14:paraId="25B8C72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E41ABAA"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8639B35" w14:textId="77777777" w:rsidR="00A77235" w:rsidRPr="00A77235" w:rsidRDefault="00A77235" w:rsidP="00C01EC4">
            <w:pPr>
              <w:jc w:val="center"/>
              <w:rPr>
                <w:sz w:val="20"/>
                <w:szCs w:val="20"/>
                <w:lang w:val="en-US"/>
              </w:rPr>
            </w:pPr>
            <w:r w:rsidRPr="00A77235">
              <w:rPr>
                <w:sz w:val="20"/>
                <w:szCs w:val="20"/>
                <w:lang w:val="en-US"/>
              </w:rPr>
              <w:t>2952270003820</w:t>
            </w:r>
          </w:p>
        </w:tc>
        <w:tc>
          <w:tcPr>
            <w:tcW w:w="4394" w:type="dxa"/>
            <w:gridSpan w:val="2"/>
            <w:tcBorders>
              <w:top w:val="nil"/>
              <w:bottom w:val="single" w:sz="2" w:space="0" w:color="auto"/>
            </w:tcBorders>
            <w:vAlign w:val="center"/>
          </w:tcPr>
          <w:p w14:paraId="6046233C" w14:textId="77777777" w:rsidR="00A77235" w:rsidRPr="00A77235" w:rsidRDefault="00A77235" w:rsidP="00C01EC4">
            <w:pPr>
              <w:rPr>
                <w:sz w:val="20"/>
                <w:szCs w:val="20"/>
                <w:lang w:val="en-US"/>
              </w:rPr>
            </w:pPr>
            <w:r w:rsidRPr="00A77235">
              <w:rPr>
                <w:sz w:val="20"/>
                <w:szCs w:val="20"/>
                <w:lang w:val="en-US"/>
              </w:rPr>
              <w:t>Malaxor mobil, electric</w:t>
            </w:r>
          </w:p>
        </w:tc>
        <w:tc>
          <w:tcPr>
            <w:tcW w:w="993" w:type="dxa"/>
            <w:gridSpan w:val="3"/>
            <w:tcBorders>
              <w:top w:val="nil"/>
              <w:bottom w:val="single" w:sz="2" w:space="0" w:color="auto"/>
            </w:tcBorders>
            <w:vAlign w:val="center"/>
          </w:tcPr>
          <w:p w14:paraId="7DC28C9C"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2B99386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0,0110</w:t>
            </w:r>
          </w:p>
        </w:tc>
        <w:tc>
          <w:tcPr>
            <w:tcW w:w="1533" w:type="dxa"/>
            <w:gridSpan w:val="2"/>
            <w:tcBorders>
              <w:top w:val="nil"/>
              <w:bottom w:val="single" w:sz="2" w:space="0" w:color="auto"/>
              <w:right w:val="single" w:sz="4" w:space="0" w:color="auto"/>
            </w:tcBorders>
            <w:vAlign w:val="center"/>
          </w:tcPr>
          <w:p w14:paraId="3014B6E2" w14:textId="77777777" w:rsidR="00A77235" w:rsidRPr="00A77235" w:rsidRDefault="00A77235" w:rsidP="00C01EC4">
            <w:pPr>
              <w:jc w:val="center"/>
              <w:rPr>
                <w:sz w:val="20"/>
                <w:szCs w:val="20"/>
                <w:lang w:val="en-US"/>
              </w:rPr>
            </w:pPr>
            <w:r w:rsidRPr="00A77235">
              <w:rPr>
                <w:sz w:val="20"/>
                <w:szCs w:val="20"/>
                <w:lang w:val="en-US"/>
              </w:rPr>
              <w:t>0,570</w:t>
            </w:r>
          </w:p>
        </w:tc>
      </w:tr>
      <w:tr w:rsidR="00A77235" w:rsidRPr="00A77235" w14:paraId="4A91E732"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CBE09B3"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186F7A2" w14:textId="77777777" w:rsidR="00A77235" w:rsidRPr="00A77235" w:rsidRDefault="00A77235" w:rsidP="00C01EC4">
            <w:pPr>
              <w:jc w:val="center"/>
              <w:rPr>
                <w:sz w:val="20"/>
                <w:szCs w:val="20"/>
                <w:lang w:val="en-US"/>
              </w:rPr>
            </w:pPr>
            <w:r w:rsidRPr="00A77235">
              <w:rPr>
                <w:sz w:val="20"/>
                <w:szCs w:val="20"/>
                <w:lang w:val="en-US"/>
              </w:rPr>
              <w:t>2952270003205</w:t>
            </w:r>
          </w:p>
        </w:tc>
        <w:tc>
          <w:tcPr>
            <w:tcW w:w="4394" w:type="dxa"/>
            <w:gridSpan w:val="2"/>
            <w:tcBorders>
              <w:top w:val="nil"/>
              <w:bottom w:val="single" w:sz="2" w:space="0" w:color="auto"/>
            </w:tcBorders>
            <w:vAlign w:val="center"/>
          </w:tcPr>
          <w:p w14:paraId="11D6F95E" w14:textId="77777777" w:rsidR="00A77235" w:rsidRPr="00A77235" w:rsidRDefault="00A77235" w:rsidP="00C01EC4">
            <w:pPr>
              <w:rPr>
                <w:sz w:val="20"/>
                <w:szCs w:val="20"/>
                <w:lang w:val="en-US"/>
              </w:rPr>
            </w:pPr>
            <w:r w:rsidRPr="00A77235">
              <w:rPr>
                <w:sz w:val="20"/>
                <w:szCs w:val="20"/>
                <w:lang w:val="en-US"/>
              </w:rPr>
              <w:t>Masina de taiat piatra universala</w:t>
            </w:r>
          </w:p>
        </w:tc>
        <w:tc>
          <w:tcPr>
            <w:tcW w:w="993" w:type="dxa"/>
            <w:gridSpan w:val="3"/>
            <w:tcBorders>
              <w:top w:val="nil"/>
              <w:bottom w:val="single" w:sz="2" w:space="0" w:color="auto"/>
            </w:tcBorders>
            <w:vAlign w:val="center"/>
          </w:tcPr>
          <w:p w14:paraId="7F2933C2"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6AB3848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0,0730</w:t>
            </w:r>
          </w:p>
        </w:tc>
        <w:tc>
          <w:tcPr>
            <w:tcW w:w="1533" w:type="dxa"/>
            <w:gridSpan w:val="2"/>
            <w:tcBorders>
              <w:top w:val="nil"/>
              <w:bottom w:val="single" w:sz="2" w:space="0" w:color="auto"/>
              <w:right w:val="single" w:sz="4" w:space="0" w:color="auto"/>
            </w:tcBorders>
            <w:vAlign w:val="center"/>
          </w:tcPr>
          <w:p w14:paraId="03F0DE6E" w14:textId="77777777" w:rsidR="00A77235" w:rsidRPr="00A77235" w:rsidRDefault="00A77235" w:rsidP="00C01EC4">
            <w:pPr>
              <w:jc w:val="center"/>
              <w:rPr>
                <w:sz w:val="20"/>
                <w:szCs w:val="20"/>
                <w:lang w:val="en-US"/>
              </w:rPr>
            </w:pPr>
            <w:r w:rsidRPr="00A77235">
              <w:rPr>
                <w:sz w:val="20"/>
                <w:szCs w:val="20"/>
                <w:lang w:val="en-US"/>
              </w:rPr>
              <w:t>3,782</w:t>
            </w:r>
          </w:p>
        </w:tc>
      </w:tr>
      <w:tr w:rsidR="00A77235" w:rsidRPr="00A77235" w14:paraId="105A590A"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A5F3CB5" w14:textId="77777777" w:rsidR="00A77235" w:rsidRPr="00A77235" w:rsidRDefault="00A77235" w:rsidP="00C01EC4">
            <w:pPr>
              <w:jc w:val="center"/>
              <w:rPr>
                <w:b/>
                <w:bCs/>
                <w:sz w:val="20"/>
                <w:szCs w:val="20"/>
                <w:lang w:val="en-US"/>
              </w:rPr>
            </w:pPr>
            <w:r w:rsidRPr="00A77235">
              <w:rPr>
                <w:b/>
                <w:bCs/>
                <w:sz w:val="20"/>
                <w:szCs w:val="20"/>
                <w:lang w:val="en-US"/>
              </w:rPr>
              <w:t>10</w:t>
            </w:r>
          </w:p>
        </w:tc>
        <w:tc>
          <w:tcPr>
            <w:tcW w:w="1701" w:type="dxa"/>
            <w:tcBorders>
              <w:top w:val="single" w:sz="4" w:space="0" w:color="auto"/>
              <w:bottom w:val="single" w:sz="4" w:space="0" w:color="auto"/>
            </w:tcBorders>
            <w:vAlign w:val="center"/>
          </w:tcPr>
          <w:p w14:paraId="12A8D9E7" w14:textId="77777777" w:rsidR="00A77235" w:rsidRPr="00A77235" w:rsidRDefault="00A77235" w:rsidP="00C01EC4">
            <w:pPr>
              <w:jc w:val="center"/>
              <w:rPr>
                <w:b/>
                <w:bCs/>
                <w:sz w:val="20"/>
                <w:szCs w:val="20"/>
                <w:lang w:val="en-US"/>
              </w:rPr>
            </w:pPr>
            <w:r w:rsidRPr="00A77235">
              <w:rPr>
                <w:b/>
                <w:bCs/>
                <w:sz w:val="20"/>
                <w:szCs w:val="20"/>
                <w:lang w:val="en-US"/>
              </w:rPr>
              <w:t>IzA04A</w:t>
            </w:r>
          </w:p>
        </w:tc>
        <w:tc>
          <w:tcPr>
            <w:tcW w:w="4394" w:type="dxa"/>
            <w:gridSpan w:val="2"/>
            <w:tcBorders>
              <w:top w:val="single" w:sz="4" w:space="0" w:color="auto"/>
              <w:bottom w:val="single" w:sz="4" w:space="0" w:color="auto"/>
            </w:tcBorders>
          </w:tcPr>
          <w:p w14:paraId="372B0197" w14:textId="4E843EFD" w:rsidR="00A77235" w:rsidRPr="00A77235" w:rsidRDefault="00A77235" w:rsidP="00C01EC4">
            <w:pPr>
              <w:rPr>
                <w:b/>
                <w:bCs/>
                <w:sz w:val="20"/>
                <w:szCs w:val="20"/>
                <w:lang w:val="en-US"/>
              </w:rPr>
            </w:pPr>
            <w:r w:rsidRPr="00A77235">
              <w:rPr>
                <w:b/>
                <w:bCs/>
                <w:sz w:val="20"/>
                <w:szCs w:val="20"/>
                <w:lang w:val="en-US"/>
              </w:rPr>
              <w:t>Pregatirea suprafetelor de beton tencuite (netencuite) sau de metal in vederea aplicarii protectiei anticorozive prin curatire cu perie de sirma</w:t>
            </w:r>
          </w:p>
        </w:tc>
        <w:tc>
          <w:tcPr>
            <w:tcW w:w="993" w:type="dxa"/>
            <w:gridSpan w:val="3"/>
            <w:tcBorders>
              <w:top w:val="single" w:sz="4" w:space="0" w:color="auto"/>
              <w:bottom w:val="single" w:sz="4" w:space="0" w:color="auto"/>
            </w:tcBorders>
            <w:vAlign w:val="center"/>
          </w:tcPr>
          <w:p w14:paraId="07E8BE86"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06E1C4CB"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1E47565F" w14:textId="77777777" w:rsidR="00A77235" w:rsidRPr="00A77235" w:rsidRDefault="00A77235" w:rsidP="00C01EC4">
            <w:pPr>
              <w:jc w:val="center"/>
              <w:rPr>
                <w:b/>
                <w:bCs/>
                <w:sz w:val="20"/>
                <w:szCs w:val="20"/>
                <w:lang w:val="en-US"/>
              </w:rPr>
            </w:pPr>
            <w:r w:rsidRPr="00A77235">
              <w:rPr>
                <w:b/>
                <w:bCs/>
                <w:sz w:val="20"/>
                <w:szCs w:val="20"/>
                <w:lang w:val="en-US"/>
              </w:rPr>
              <w:t>30,000</w:t>
            </w:r>
          </w:p>
          <w:p w14:paraId="31C93DF3" w14:textId="77777777" w:rsidR="00A77235" w:rsidRPr="00A77235" w:rsidRDefault="00A77235" w:rsidP="00C01EC4">
            <w:pPr>
              <w:jc w:val="center"/>
              <w:rPr>
                <w:sz w:val="20"/>
                <w:szCs w:val="20"/>
                <w:lang w:val="en-US"/>
              </w:rPr>
            </w:pPr>
          </w:p>
        </w:tc>
      </w:tr>
      <w:tr w:rsidR="00A77235" w:rsidRPr="00A77235" w14:paraId="6B8B830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5168C3A"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D0E84BA" w14:textId="77777777" w:rsidR="00A77235" w:rsidRPr="00A77235" w:rsidRDefault="00A77235" w:rsidP="00C01EC4">
            <w:pPr>
              <w:jc w:val="center"/>
              <w:rPr>
                <w:sz w:val="20"/>
                <w:szCs w:val="20"/>
                <w:lang w:val="en-US"/>
              </w:rPr>
            </w:pPr>
            <w:r w:rsidRPr="00A77235">
              <w:rPr>
                <w:sz w:val="20"/>
                <w:szCs w:val="20"/>
                <w:lang w:val="en-US"/>
              </w:rPr>
              <w:t>7141020013400</w:t>
            </w:r>
          </w:p>
        </w:tc>
        <w:tc>
          <w:tcPr>
            <w:tcW w:w="4394" w:type="dxa"/>
            <w:gridSpan w:val="2"/>
            <w:tcBorders>
              <w:top w:val="nil"/>
              <w:bottom w:val="single" w:sz="2" w:space="0" w:color="auto"/>
            </w:tcBorders>
            <w:vAlign w:val="center"/>
          </w:tcPr>
          <w:p w14:paraId="3106D6EC" w14:textId="77777777" w:rsidR="00A77235" w:rsidRPr="00A77235" w:rsidRDefault="00A77235" w:rsidP="00C01EC4">
            <w:pPr>
              <w:rPr>
                <w:sz w:val="20"/>
                <w:szCs w:val="20"/>
                <w:lang w:val="en-US"/>
              </w:rPr>
            </w:pPr>
            <w:r w:rsidRPr="00A77235">
              <w:rPr>
                <w:sz w:val="20"/>
                <w:szCs w:val="20"/>
                <w:lang w:val="en-US"/>
              </w:rPr>
              <w:t>Vopsitor industrial</w:t>
            </w:r>
          </w:p>
        </w:tc>
        <w:tc>
          <w:tcPr>
            <w:tcW w:w="993" w:type="dxa"/>
            <w:gridSpan w:val="3"/>
            <w:tcBorders>
              <w:top w:val="nil"/>
              <w:bottom w:val="single" w:sz="2" w:space="0" w:color="auto"/>
            </w:tcBorders>
            <w:vAlign w:val="center"/>
          </w:tcPr>
          <w:p w14:paraId="6E6FDF3E"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54D4409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0,1100</w:t>
            </w:r>
          </w:p>
        </w:tc>
        <w:tc>
          <w:tcPr>
            <w:tcW w:w="1533" w:type="dxa"/>
            <w:gridSpan w:val="2"/>
            <w:tcBorders>
              <w:top w:val="nil"/>
              <w:bottom w:val="single" w:sz="2" w:space="0" w:color="auto"/>
            </w:tcBorders>
            <w:vAlign w:val="center"/>
          </w:tcPr>
          <w:p w14:paraId="6DBFA0DF" w14:textId="77777777" w:rsidR="00A77235" w:rsidRPr="00A77235" w:rsidRDefault="00A77235" w:rsidP="00C01EC4">
            <w:pPr>
              <w:jc w:val="center"/>
              <w:rPr>
                <w:sz w:val="20"/>
                <w:szCs w:val="20"/>
                <w:lang w:val="en-US"/>
              </w:rPr>
            </w:pPr>
            <w:r w:rsidRPr="00A77235">
              <w:rPr>
                <w:sz w:val="20"/>
                <w:szCs w:val="20"/>
                <w:lang w:val="en-US"/>
              </w:rPr>
              <w:t>3,300</w:t>
            </w:r>
          </w:p>
        </w:tc>
      </w:tr>
      <w:tr w:rsidR="00A77235" w:rsidRPr="00A77235" w14:paraId="6FBBB483"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2F3CE6"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49401FCB" w14:textId="77777777" w:rsidR="00A77235" w:rsidRPr="00A77235" w:rsidRDefault="00A77235" w:rsidP="00C01EC4">
            <w:pPr>
              <w:jc w:val="center"/>
              <w:rPr>
                <w:sz w:val="20"/>
                <w:szCs w:val="20"/>
                <w:lang w:val="en-US"/>
              </w:rPr>
            </w:pPr>
            <w:r w:rsidRPr="00A77235">
              <w:rPr>
                <w:sz w:val="20"/>
                <w:szCs w:val="20"/>
                <w:lang w:val="en-US"/>
              </w:rPr>
              <w:t>2881116001642</w:t>
            </w:r>
          </w:p>
        </w:tc>
        <w:tc>
          <w:tcPr>
            <w:tcW w:w="4394" w:type="dxa"/>
            <w:gridSpan w:val="2"/>
            <w:tcBorders>
              <w:top w:val="nil"/>
              <w:bottom w:val="single" w:sz="2" w:space="0" w:color="auto"/>
            </w:tcBorders>
            <w:vAlign w:val="center"/>
          </w:tcPr>
          <w:p w14:paraId="3C10793A" w14:textId="77777777" w:rsidR="00A77235" w:rsidRPr="00A77235" w:rsidRDefault="00A77235" w:rsidP="00C01EC4">
            <w:pPr>
              <w:rPr>
                <w:sz w:val="20"/>
                <w:szCs w:val="20"/>
                <w:lang w:val="en-US"/>
              </w:rPr>
            </w:pPr>
            <w:r w:rsidRPr="00A77235">
              <w:rPr>
                <w:sz w:val="20"/>
                <w:szCs w:val="20"/>
                <w:lang w:val="en-US"/>
              </w:rPr>
              <w:t>Hirtie slef.usc.sticla foi 23 x 30 gr 12 S 1581</w:t>
            </w:r>
          </w:p>
        </w:tc>
        <w:tc>
          <w:tcPr>
            <w:tcW w:w="993" w:type="dxa"/>
            <w:gridSpan w:val="3"/>
            <w:tcBorders>
              <w:top w:val="nil"/>
              <w:bottom w:val="single" w:sz="2" w:space="0" w:color="auto"/>
            </w:tcBorders>
            <w:vAlign w:val="center"/>
          </w:tcPr>
          <w:p w14:paraId="5F076EAD" w14:textId="77777777" w:rsidR="00A77235" w:rsidRPr="00A77235" w:rsidRDefault="00A77235" w:rsidP="00C01EC4">
            <w:pPr>
              <w:jc w:val="center"/>
              <w:rPr>
                <w:sz w:val="20"/>
                <w:szCs w:val="20"/>
                <w:lang w:val="en-US"/>
              </w:rPr>
            </w:pPr>
            <w:r w:rsidRPr="00A77235">
              <w:rPr>
                <w:sz w:val="20"/>
                <w:szCs w:val="20"/>
                <w:lang w:val="en-US"/>
              </w:rPr>
              <w:t>buc</w:t>
            </w:r>
          </w:p>
        </w:tc>
        <w:tc>
          <w:tcPr>
            <w:tcW w:w="1134" w:type="dxa"/>
            <w:gridSpan w:val="2"/>
            <w:tcBorders>
              <w:top w:val="nil"/>
              <w:bottom w:val="single" w:sz="2" w:space="0" w:color="auto"/>
            </w:tcBorders>
            <w:vAlign w:val="center"/>
          </w:tcPr>
          <w:p w14:paraId="3B2DBD1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0,3000</w:t>
            </w:r>
          </w:p>
        </w:tc>
        <w:tc>
          <w:tcPr>
            <w:tcW w:w="1533" w:type="dxa"/>
            <w:gridSpan w:val="2"/>
            <w:tcBorders>
              <w:top w:val="nil"/>
              <w:bottom w:val="single" w:sz="2" w:space="0" w:color="auto"/>
            </w:tcBorders>
            <w:vAlign w:val="center"/>
          </w:tcPr>
          <w:p w14:paraId="64BADCF6" w14:textId="77777777" w:rsidR="00A77235" w:rsidRPr="00A77235" w:rsidRDefault="00A77235" w:rsidP="00C01EC4">
            <w:pPr>
              <w:jc w:val="center"/>
              <w:rPr>
                <w:sz w:val="20"/>
                <w:szCs w:val="20"/>
                <w:lang w:val="en-US"/>
              </w:rPr>
            </w:pPr>
            <w:r w:rsidRPr="00A77235">
              <w:rPr>
                <w:sz w:val="20"/>
                <w:szCs w:val="20"/>
                <w:lang w:val="en-US"/>
              </w:rPr>
              <w:t>9,000</w:t>
            </w:r>
          </w:p>
        </w:tc>
      </w:tr>
      <w:tr w:rsidR="00A77235" w:rsidRPr="00A77235" w14:paraId="0410AC4D"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F08FC0E" w14:textId="77777777" w:rsidR="00A77235" w:rsidRPr="00A77235" w:rsidRDefault="00A77235" w:rsidP="00C01EC4">
            <w:pPr>
              <w:jc w:val="center"/>
              <w:rPr>
                <w:b/>
                <w:bCs/>
                <w:sz w:val="20"/>
                <w:szCs w:val="20"/>
                <w:lang w:val="en-US"/>
              </w:rPr>
            </w:pPr>
            <w:r w:rsidRPr="00A77235">
              <w:rPr>
                <w:b/>
                <w:bCs/>
                <w:sz w:val="20"/>
                <w:szCs w:val="20"/>
                <w:lang w:val="en-US"/>
              </w:rPr>
              <w:t>11</w:t>
            </w:r>
          </w:p>
        </w:tc>
        <w:tc>
          <w:tcPr>
            <w:tcW w:w="1701" w:type="dxa"/>
            <w:tcBorders>
              <w:top w:val="single" w:sz="4" w:space="0" w:color="auto"/>
              <w:bottom w:val="single" w:sz="4" w:space="0" w:color="auto"/>
            </w:tcBorders>
            <w:vAlign w:val="center"/>
          </w:tcPr>
          <w:p w14:paraId="66BA5F4E" w14:textId="77777777" w:rsidR="00A77235" w:rsidRPr="00A77235" w:rsidRDefault="00A77235" w:rsidP="00C01EC4">
            <w:pPr>
              <w:jc w:val="center"/>
              <w:rPr>
                <w:b/>
                <w:bCs/>
                <w:sz w:val="20"/>
                <w:szCs w:val="20"/>
                <w:lang w:val="en-US"/>
              </w:rPr>
            </w:pPr>
            <w:r w:rsidRPr="00A77235">
              <w:rPr>
                <w:b/>
                <w:bCs/>
                <w:sz w:val="20"/>
                <w:szCs w:val="20"/>
                <w:lang w:val="en-US"/>
              </w:rPr>
              <w:t>CN53A</w:t>
            </w:r>
          </w:p>
        </w:tc>
        <w:tc>
          <w:tcPr>
            <w:tcW w:w="4394" w:type="dxa"/>
            <w:gridSpan w:val="2"/>
            <w:tcBorders>
              <w:top w:val="single" w:sz="4" w:space="0" w:color="auto"/>
              <w:bottom w:val="single" w:sz="4" w:space="0" w:color="auto"/>
            </w:tcBorders>
          </w:tcPr>
          <w:p w14:paraId="39B7A019" w14:textId="427158CF" w:rsidR="00A77235" w:rsidRPr="00A77235" w:rsidRDefault="00A77235" w:rsidP="00C01EC4">
            <w:pPr>
              <w:rPr>
                <w:b/>
                <w:bCs/>
                <w:sz w:val="20"/>
                <w:szCs w:val="20"/>
                <w:lang w:val="en-US"/>
              </w:rPr>
            </w:pPr>
            <w:r w:rsidRPr="00A77235">
              <w:rPr>
                <w:b/>
                <w:bCs/>
                <w:sz w:val="20"/>
                <w:szCs w:val="20"/>
                <w:lang w:val="en-US"/>
              </w:rPr>
              <w:t>Grunduirea suprafetelor interioare a peretilor exteriori</w:t>
            </w:r>
          </w:p>
        </w:tc>
        <w:tc>
          <w:tcPr>
            <w:tcW w:w="993" w:type="dxa"/>
            <w:gridSpan w:val="3"/>
            <w:tcBorders>
              <w:top w:val="single" w:sz="4" w:space="0" w:color="auto"/>
              <w:bottom w:val="single" w:sz="4" w:space="0" w:color="auto"/>
            </w:tcBorders>
            <w:vAlign w:val="center"/>
          </w:tcPr>
          <w:p w14:paraId="5485A8A9"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26A44379"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06BD37E7" w14:textId="77777777" w:rsidR="00A77235" w:rsidRPr="00A77235" w:rsidRDefault="00A77235" w:rsidP="00C01EC4">
            <w:pPr>
              <w:jc w:val="center"/>
              <w:rPr>
                <w:b/>
                <w:bCs/>
                <w:sz w:val="20"/>
                <w:szCs w:val="20"/>
                <w:lang w:val="en-US"/>
              </w:rPr>
            </w:pPr>
            <w:r w:rsidRPr="00A77235">
              <w:rPr>
                <w:b/>
                <w:bCs/>
                <w:sz w:val="20"/>
                <w:szCs w:val="20"/>
                <w:lang w:val="en-US"/>
              </w:rPr>
              <w:t>30,000</w:t>
            </w:r>
          </w:p>
          <w:p w14:paraId="24163C36" w14:textId="77777777" w:rsidR="00A77235" w:rsidRPr="00A77235" w:rsidRDefault="00A77235" w:rsidP="00C01EC4">
            <w:pPr>
              <w:jc w:val="center"/>
              <w:rPr>
                <w:sz w:val="20"/>
                <w:szCs w:val="20"/>
                <w:lang w:val="en-US"/>
              </w:rPr>
            </w:pPr>
          </w:p>
        </w:tc>
      </w:tr>
      <w:tr w:rsidR="00A77235" w:rsidRPr="00A77235" w14:paraId="2C41239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EAEC0CB"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126F5C6" w14:textId="77777777" w:rsidR="00A77235" w:rsidRPr="00A77235" w:rsidRDefault="00A77235" w:rsidP="00C01EC4">
            <w:pPr>
              <w:jc w:val="center"/>
              <w:rPr>
                <w:sz w:val="20"/>
                <w:szCs w:val="20"/>
                <w:lang w:val="en-US"/>
              </w:rPr>
            </w:pPr>
            <w:r w:rsidRPr="00A77235">
              <w:rPr>
                <w:sz w:val="20"/>
                <w:szCs w:val="20"/>
                <w:lang w:val="en-US"/>
              </w:rPr>
              <w:t>7141020013300</w:t>
            </w:r>
          </w:p>
        </w:tc>
        <w:tc>
          <w:tcPr>
            <w:tcW w:w="4394" w:type="dxa"/>
            <w:gridSpan w:val="2"/>
            <w:tcBorders>
              <w:top w:val="nil"/>
              <w:bottom w:val="single" w:sz="2" w:space="0" w:color="auto"/>
            </w:tcBorders>
            <w:vAlign w:val="center"/>
          </w:tcPr>
          <w:p w14:paraId="2EAF9874" w14:textId="77777777" w:rsidR="00A77235" w:rsidRPr="00A77235" w:rsidRDefault="00A77235" w:rsidP="00C01EC4">
            <w:pPr>
              <w:rPr>
                <w:sz w:val="20"/>
                <w:szCs w:val="20"/>
                <w:lang w:val="en-US"/>
              </w:rPr>
            </w:pPr>
            <w:r w:rsidRPr="00A77235">
              <w:rPr>
                <w:sz w:val="20"/>
                <w:szCs w:val="20"/>
                <w:lang w:val="en-US"/>
              </w:rPr>
              <w:t>Zugrav vopsitor</w:t>
            </w:r>
          </w:p>
        </w:tc>
        <w:tc>
          <w:tcPr>
            <w:tcW w:w="993" w:type="dxa"/>
            <w:gridSpan w:val="3"/>
            <w:tcBorders>
              <w:top w:val="nil"/>
              <w:bottom w:val="single" w:sz="2" w:space="0" w:color="auto"/>
            </w:tcBorders>
            <w:vAlign w:val="center"/>
          </w:tcPr>
          <w:p w14:paraId="217866B8"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23096CC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33" w:type="dxa"/>
            <w:gridSpan w:val="2"/>
            <w:tcBorders>
              <w:top w:val="nil"/>
              <w:bottom w:val="single" w:sz="2" w:space="0" w:color="auto"/>
            </w:tcBorders>
            <w:vAlign w:val="center"/>
          </w:tcPr>
          <w:p w14:paraId="3B9DB54D" w14:textId="77777777" w:rsidR="00A77235" w:rsidRPr="00A77235" w:rsidRDefault="00A77235" w:rsidP="00C01EC4">
            <w:pPr>
              <w:jc w:val="center"/>
              <w:rPr>
                <w:sz w:val="20"/>
                <w:szCs w:val="20"/>
                <w:lang w:val="en-US"/>
              </w:rPr>
            </w:pPr>
            <w:r w:rsidRPr="00A77235">
              <w:rPr>
                <w:sz w:val="20"/>
                <w:szCs w:val="20"/>
                <w:lang w:val="en-US"/>
              </w:rPr>
              <w:t>0,900</w:t>
            </w:r>
          </w:p>
        </w:tc>
      </w:tr>
      <w:tr w:rsidR="00A77235" w:rsidRPr="00A77235" w14:paraId="0AEFFDB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A00134D"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4FF165EF" w14:textId="77777777" w:rsidR="00A77235" w:rsidRPr="00A77235" w:rsidRDefault="00A77235" w:rsidP="00C01EC4">
            <w:pPr>
              <w:jc w:val="center"/>
              <w:rPr>
                <w:sz w:val="20"/>
                <w:szCs w:val="20"/>
                <w:lang w:val="en-US"/>
              </w:rPr>
            </w:pPr>
            <w:r w:rsidRPr="00A77235">
              <w:rPr>
                <w:sz w:val="20"/>
                <w:szCs w:val="20"/>
                <w:lang w:val="en-US"/>
              </w:rPr>
              <w:t>2416586105303</w:t>
            </w:r>
          </w:p>
        </w:tc>
        <w:tc>
          <w:tcPr>
            <w:tcW w:w="4394" w:type="dxa"/>
            <w:gridSpan w:val="2"/>
            <w:tcBorders>
              <w:top w:val="nil"/>
              <w:bottom w:val="single" w:sz="2" w:space="0" w:color="auto"/>
            </w:tcBorders>
            <w:vAlign w:val="center"/>
          </w:tcPr>
          <w:p w14:paraId="7AE0706A" w14:textId="77777777" w:rsidR="00A77235" w:rsidRPr="00A77235" w:rsidRDefault="00A77235" w:rsidP="00C01EC4">
            <w:pPr>
              <w:rPr>
                <w:sz w:val="20"/>
                <w:szCs w:val="20"/>
                <w:lang w:val="en-US"/>
              </w:rPr>
            </w:pPr>
            <w:r w:rsidRPr="00A77235">
              <w:rPr>
                <w:sz w:val="20"/>
                <w:szCs w:val="20"/>
                <w:lang w:val="en-US"/>
              </w:rPr>
              <w:t>Amorsa-grund</w:t>
            </w:r>
          </w:p>
        </w:tc>
        <w:tc>
          <w:tcPr>
            <w:tcW w:w="993" w:type="dxa"/>
            <w:gridSpan w:val="3"/>
            <w:tcBorders>
              <w:top w:val="nil"/>
              <w:bottom w:val="single" w:sz="2" w:space="0" w:color="auto"/>
            </w:tcBorders>
            <w:vAlign w:val="center"/>
          </w:tcPr>
          <w:p w14:paraId="0F45969C"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7BAF9B2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33" w:type="dxa"/>
            <w:gridSpan w:val="2"/>
            <w:tcBorders>
              <w:top w:val="nil"/>
              <w:bottom w:val="single" w:sz="2" w:space="0" w:color="auto"/>
            </w:tcBorders>
            <w:vAlign w:val="center"/>
          </w:tcPr>
          <w:p w14:paraId="1ADF7DF6" w14:textId="77777777" w:rsidR="00A77235" w:rsidRPr="00A77235" w:rsidRDefault="00A77235" w:rsidP="00C01EC4">
            <w:pPr>
              <w:jc w:val="center"/>
              <w:rPr>
                <w:sz w:val="20"/>
                <w:szCs w:val="20"/>
                <w:lang w:val="en-US"/>
              </w:rPr>
            </w:pPr>
            <w:r w:rsidRPr="00A77235">
              <w:rPr>
                <w:sz w:val="20"/>
                <w:szCs w:val="20"/>
                <w:lang w:val="en-US"/>
              </w:rPr>
              <w:t>4,500</w:t>
            </w:r>
          </w:p>
        </w:tc>
      </w:tr>
      <w:tr w:rsidR="00A77235" w:rsidRPr="00A77235" w14:paraId="10E8742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3E61E6B"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E29B1C9" w14:textId="77777777" w:rsidR="00A77235" w:rsidRPr="00A77235" w:rsidRDefault="00A77235" w:rsidP="00C01EC4">
            <w:pPr>
              <w:jc w:val="center"/>
              <w:rPr>
                <w:sz w:val="20"/>
                <w:szCs w:val="20"/>
                <w:lang w:val="en-US"/>
              </w:rPr>
            </w:pPr>
            <w:r w:rsidRPr="00A77235">
              <w:rPr>
                <w:sz w:val="20"/>
                <w:szCs w:val="20"/>
                <w:lang w:val="en-US"/>
              </w:rPr>
              <w:t>810741</w:t>
            </w:r>
          </w:p>
        </w:tc>
        <w:tc>
          <w:tcPr>
            <w:tcW w:w="4394" w:type="dxa"/>
            <w:gridSpan w:val="2"/>
            <w:tcBorders>
              <w:top w:val="nil"/>
              <w:bottom w:val="single" w:sz="2" w:space="0" w:color="auto"/>
            </w:tcBorders>
            <w:vAlign w:val="center"/>
          </w:tcPr>
          <w:p w14:paraId="4096275D" w14:textId="77777777" w:rsidR="00A77235" w:rsidRPr="00A77235" w:rsidRDefault="00A77235" w:rsidP="00C01EC4">
            <w:pPr>
              <w:rPr>
                <w:sz w:val="20"/>
                <w:szCs w:val="20"/>
                <w:lang w:val="en-US"/>
              </w:rPr>
            </w:pPr>
            <w:r w:rsidRPr="00A77235">
              <w:rPr>
                <w:sz w:val="20"/>
                <w:szCs w:val="20"/>
                <w:lang w:val="en-US"/>
              </w:rPr>
              <w:t>Hirtie pentru slefuit uscata</w:t>
            </w:r>
          </w:p>
        </w:tc>
        <w:tc>
          <w:tcPr>
            <w:tcW w:w="993" w:type="dxa"/>
            <w:gridSpan w:val="3"/>
            <w:tcBorders>
              <w:top w:val="nil"/>
              <w:bottom w:val="single" w:sz="2" w:space="0" w:color="auto"/>
            </w:tcBorders>
            <w:vAlign w:val="center"/>
          </w:tcPr>
          <w:p w14:paraId="5B70EF3A" w14:textId="77777777" w:rsidR="00A77235" w:rsidRPr="00A77235" w:rsidRDefault="00A77235" w:rsidP="00C01EC4">
            <w:pPr>
              <w:jc w:val="center"/>
              <w:rPr>
                <w:sz w:val="20"/>
                <w:szCs w:val="20"/>
                <w:lang w:val="en-US"/>
              </w:rPr>
            </w:pPr>
            <w:r w:rsidRPr="00A77235">
              <w:rPr>
                <w:sz w:val="20"/>
                <w:szCs w:val="20"/>
                <w:lang w:val="en-US"/>
              </w:rPr>
              <w:t>buc</w:t>
            </w:r>
          </w:p>
        </w:tc>
        <w:tc>
          <w:tcPr>
            <w:tcW w:w="1134" w:type="dxa"/>
            <w:gridSpan w:val="2"/>
            <w:tcBorders>
              <w:top w:val="nil"/>
              <w:bottom w:val="single" w:sz="2" w:space="0" w:color="auto"/>
            </w:tcBorders>
            <w:vAlign w:val="center"/>
          </w:tcPr>
          <w:p w14:paraId="1696791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33" w:type="dxa"/>
            <w:gridSpan w:val="2"/>
            <w:tcBorders>
              <w:top w:val="nil"/>
              <w:bottom w:val="single" w:sz="2" w:space="0" w:color="auto"/>
            </w:tcBorders>
            <w:vAlign w:val="center"/>
          </w:tcPr>
          <w:p w14:paraId="25B0F65F" w14:textId="77777777" w:rsidR="00A77235" w:rsidRPr="00A77235" w:rsidRDefault="00A77235" w:rsidP="00C01EC4">
            <w:pPr>
              <w:jc w:val="center"/>
              <w:rPr>
                <w:sz w:val="20"/>
                <w:szCs w:val="20"/>
                <w:lang w:val="en-US"/>
              </w:rPr>
            </w:pPr>
            <w:r w:rsidRPr="00A77235">
              <w:rPr>
                <w:sz w:val="20"/>
                <w:szCs w:val="20"/>
                <w:lang w:val="en-US"/>
              </w:rPr>
              <w:t>1,500</w:t>
            </w:r>
          </w:p>
        </w:tc>
      </w:tr>
      <w:tr w:rsidR="00A77235" w:rsidRPr="00A77235" w14:paraId="4CA5A664"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0BBD2C1" w14:textId="77777777" w:rsidR="00A77235" w:rsidRPr="00A77235" w:rsidRDefault="00A77235" w:rsidP="00C01EC4">
            <w:pPr>
              <w:jc w:val="center"/>
              <w:rPr>
                <w:b/>
                <w:bCs/>
                <w:sz w:val="20"/>
                <w:szCs w:val="20"/>
                <w:lang w:val="en-US"/>
              </w:rPr>
            </w:pPr>
            <w:r w:rsidRPr="00A77235">
              <w:rPr>
                <w:b/>
                <w:bCs/>
                <w:sz w:val="20"/>
                <w:szCs w:val="20"/>
                <w:lang w:val="en-US"/>
              </w:rPr>
              <w:t>12</w:t>
            </w:r>
          </w:p>
        </w:tc>
        <w:tc>
          <w:tcPr>
            <w:tcW w:w="1701" w:type="dxa"/>
            <w:tcBorders>
              <w:top w:val="single" w:sz="4" w:space="0" w:color="auto"/>
              <w:bottom w:val="single" w:sz="4" w:space="0" w:color="auto"/>
            </w:tcBorders>
            <w:vAlign w:val="center"/>
          </w:tcPr>
          <w:p w14:paraId="00911BDF" w14:textId="77777777" w:rsidR="00A77235" w:rsidRPr="00A77235" w:rsidRDefault="00A77235" w:rsidP="00C01EC4">
            <w:pPr>
              <w:jc w:val="center"/>
              <w:rPr>
                <w:b/>
                <w:bCs/>
                <w:sz w:val="20"/>
                <w:szCs w:val="20"/>
                <w:lang w:val="en-US"/>
              </w:rPr>
            </w:pPr>
            <w:r w:rsidRPr="00A77235">
              <w:rPr>
                <w:b/>
                <w:bCs/>
                <w:sz w:val="20"/>
                <w:szCs w:val="20"/>
                <w:lang w:val="en-US"/>
              </w:rPr>
              <w:t>CN11A</w:t>
            </w:r>
          </w:p>
        </w:tc>
        <w:tc>
          <w:tcPr>
            <w:tcW w:w="4394" w:type="dxa"/>
            <w:gridSpan w:val="2"/>
            <w:tcBorders>
              <w:top w:val="single" w:sz="4" w:space="0" w:color="auto"/>
              <w:bottom w:val="single" w:sz="4" w:space="0" w:color="auto"/>
            </w:tcBorders>
          </w:tcPr>
          <w:p w14:paraId="0948FC12" w14:textId="1168E26E" w:rsidR="00A77235" w:rsidRPr="00A77235" w:rsidRDefault="00A77235" w:rsidP="00C01EC4">
            <w:pPr>
              <w:rPr>
                <w:b/>
                <w:bCs/>
                <w:sz w:val="20"/>
                <w:szCs w:val="20"/>
                <w:lang w:val="en-US"/>
              </w:rPr>
            </w:pPr>
            <w:r w:rsidRPr="00A77235">
              <w:rPr>
                <w:b/>
                <w:bCs/>
                <w:sz w:val="20"/>
                <w:szCs w:val="20"/>
                <w:lang w:val="en-US"/>
              </w:rPr>
              <w:t>Vopsitorii exterioare cu vopsea pe baza de polimeri acrilici in dispersie apoasa, aplicate in 3 straturi la fatade executate  pe glet existent</w:t>
            </w:r>
          </w:p>
        </w:tc>
        <w:tc>
          <w:tcPr>
            <w:tcW w:w="993" w:type="dxa"/>
            <w:gridSpan w:val="3"/>
            <w:tcBorders>
              <w:top w:val="single" w:sz="4" w:space="0" w:color="auto"/>
              <w:bottom w:val="single" w:sz="4" w:space="0" w:color="auto"/>
            </w:tcBorders>
            <w:vAlign w:val="center"/>
          </w:tcPr>
          <w:p w14:paraId="4FFB0712"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6C4B10C8"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16CFC14B" w14:textId="77777777" w:rsidR="00A77235" w:rsidRPr="00A77235" w:rsidRDefault="00A77235" w:rsidP="00C01EC4">
            <w:pPr>
              <w:jc w:val="center"/>
              <w:rPr>
                <w:b/>
                <w:bCs/>
                <w:sz w:val="20"/>
                <w:szCs w:val="20"/>
                <w:lang w:val="en-US"/>
              </w:rPr>
            </w:pPr>
            <w:r w:rsidRPr="00A77235">
              <w:rPr>
                <w:b/>
                <w:bCs/>
                <w:sz w:val="20"/>
                <w:szCs w:val="20"/>
                <w:lang w:val="en-US"/>
              </w:rPr>
              <w:t>30,000</w:t>
            </w:r>
          </w:p>
          <w:p w14:paraId="3B371ECE" w14:textId="77777777" w:rsidR="00A77235" w:rsidRPr="00A77235" w:rsidRDefault="00A77235" w:rsidP="00C01EC4">
            <w:pPr>
              <w:jc w:val="center"/>
              <w:rPr>
                <w:sz w:val="20"/>
                <w:szCs w:val="20"/>
                <w:lang w:val="en-US"/>
              </w:rPr>
            </w:pPr>
          </w:p>
        </w:tc>
      </w:tr>
      <w:tr w:rsidR="00A77235" w:rsidRPr="00A77235" w14:paraId="6FDEE1C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ED3734"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C6B7671" w14:textId="77777777" w:rsidR="00A77235" w:rsidRPr="00A77235" w:rsidRDefault="00A77235" w:rsidP="00C01EC4">
            <w:pPr>
              <w:jc w:val="center"/>
              <w:rPr>
                <w:sz w:val="20"/>
                <w:szCs w:val="20"/>
                <w:lang w:val="en-US"/>
              </w:rPr>
            </w:pPr>
            <w:r w:rsidRPr="00A77235">
              <w:rPr>
                <w:sz w:val="20"/>
                <w:szCs w:val="20"/>
                <w:lang w:val="en-US"/>
              </w:rPr>
              <w:t>7141020013300</w:t>
            </w:r>
          </w:p>
        </w:tc>
        <w:tc>
          <w:tcPr>
            <w:tcW w:w="4394" w:type="dxa"/>
            <w:gridSpan w:val="2"/>
            <w:tcBorders>
              <w:top w:val="nil"/>
              <w:bottom w:val="single" w:sz="2" w:space="0" w:color="auto"/>
            </w:tcBorders>
            <w:vAlign w:val="center"/>
          </w:tcPr>
          <w:p w14:paraId="71ABC1DC" w14:textId="77777777" w:rsidR="00A77235" w:rsidRPr="00A77235" w:rsidRDefault="00A77235" w:rsidP="00C01EC4">
            <w:pPr>
              <w:rPr>
                <w:sz w:val="20"/>
                <w:szCs w:val="20"/>
                <w:lang w:val="en-US"/>
              </w:rPr>
            </w:pPr>
            <w:r w:rsidRPr="00A77235">
              <w:rPr>
                <w:sz w:val="20"/>
                <w:szCs w:val="20"/>
                <w:lang w:val="en-US"/>
              </w:rPr>
              <w:t>Zugrav vopsitor</w:t>
            </w:r>
          </w:p>
        </w:tc>
        <w:tc>
          <w:tcPr>
            <w:tcW w:w="993" w:type="dxa"/>
            <w:gridSpan w:val="3"/>
            <w:tcBorders>
              <w:top w:val="nil"/>
              <w:bottom w:val="single" w:sz="2" w:space="0" w:color="auto"/>
            </w:tcBorders>
            <w:vAlign w:val="center"/>
          </w:tcPr>
          <w:p w14:paraId="65391C04"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5AF4B27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0,4500</w:t>
            </w:r>
          </w:p>
        </w:tc>
        <w:tc>
          <w:tcPr>
            <w:tcW w:w="1533" w:type="dxa"/>
            <w:gridSpan w:val="2"/>
            <w:tcBorders>
              <w:top w:val="nil"/>
              <w:bottom w:val="single" w:sz="2" w:space="0" w:color="auto"/>
            </w:tcBorders>
            <w:vAlign w:val="center"/>
          </w:tcPr>
          <w:p w14:paraId="786FB0CF" w14:textId="77777777" w:rsidR="00A77235" w:rsidRPr="00A77235" w:rsidRDefault="00A77235" w:rsidP="00C01EC4">
            <w:pPr>
              <w:jc w:val="center"/>
              <w:rPr>
                <w:sz w:val="20"/>
                <w:szCs w:val="20"/>
                <w:lang w:val="en-US"/>
              </w:rPr>
            </w:pPr>
            <w:r w:rsidRPr="00A77235">
              <w:rPr>
                <w:sz w:val="20"/>
                <w:szCs w:val="20"/>
                <w:lang w:val="en-US"/>
              </w:rPr>
              <w:t>13,500</w:t>
            </w:r>
          </w:p>
        </w:tc>
      </w:tr>
      <w:tr w:rsidR="00A77235" w:rsidRPr="00A77235" w14:paraId="78E5210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488240C"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5DBC657" w14:textId="77777777" w:rsidR="00A77235" w:rsidRPr="00A77235" w:rsidRDefault="00A77235" w:rsidP="00C01EC4">
            <w:pPr>
              <w:jc w:val="center"/>
              <w:rPr>
                <w:sz w:val="20"/>
                <w:szCs w:val="20"/>
                <w:lang w:val="en-US"/>
              </w:rPr>
            </w:pPr>
            <w:r w:rsidRPr="00A77235">
              <w:rPr>
                <w:sz w:val="20"/>
                <w:szCs w:val="20"/>
                <w:lang w:val="en-US"/>
              </w:rPr>
              <w:t>2430116104070</w:t>
            </w:r>
          </w:p>
        </w:tc>
        <w:tc>
          <w:tcPr>
            <w:tcW w:w="4394" w:type="dxa"/>
            <w:gridSpan w:val="2"/>
            <w:tcBorders>
              <w:top w:val="nil"/>
              <w:bottom w:val="single" w:sz="2" w:space="0" w:color="auto"/>
            </w:tcBorders>
            <w:vAlign w:val="center"/>
          </w:tcPr>
          <w:p w14:paraId="5B54B33F" w14:textId="77777777" w:rsidR="00A77235" w:rsidRPr="00A77235" w:rsidRDefault="00A77235" w:rsidP="00C01EC4">
            <w:pPr>
              <w:rPr>
                <w:sz w:val="20"/>
                <w:szCs w:val="20"/>
                <w:lang w:val="en-US"/>
              </w:rPr>
            </w:pPr>
            <w:r w:rsidRPr="00A77235">
              <w:rPr>
                <w:sz w:val="20"/>
                <w:szCs w:val="20"/>
                <w:lang w:val="en-US"/>
              </w:rPr>
              <w:t>Vopsea  pe baza de polimeri acrilici</w:t>
            </w:r>
          </w:p>
        </w:tc>
        <w:tc>
          <w:tcPr>
            <w:tcW w:w="993" w:type="dxa"/>
            <w:gridSpan w:val="3"/>
            <w:tcBorders>
              <w:top w:val="nil"/>
              <w:bottom w:val="single" w:sz="2" w:space="0" w:color="auto"/>
            </w:tcBorders>
            <w:vAlign w:val="center"/>
          </w:tcPr>
          <w:p w14:paraId="5B6D6834"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0F43777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0,6400</w:t>
            </w:r>
          </w:p>
        </w:tc>
        <w:tc>
          <w:tcPr>
            <w:tcW w:w="1533" w:type="dxa"/>
            <w:gridSpan w:val="2"/>
            <w:tcBorders>
              <w:top w:val="nil"/>
              <w:bottom w:val="single" w:sz="2" w:space="0" w:color="auto"/>
            </w:tcBorders>
            <w:vAlign w:val="center"/>
          </w:tcPr>
          <w:p w14:paraId="2A4A211D" w14:textId="77777777" w:rsidR="00A77235" w:rsidRPr="00A77235" w:rsidRDefault="00A77235" w:rsidP="00C01EC4">
            <w:pPr>
              <w:jc w:val="center"/>
              <w:rPr>
                <w:sz w:val="20"/>
                <w:szCs w:val="20"/>
                <w:lang w:val="en-US"/>
              </w:rPr>
            </w:pPr>
            <w:r w:rsidRPr="00A77235">
              <w:rPr>
                <w:sz w:val="20"/>
                <w:szCs w:val="20"/>
                <w:lang w:val="en-US"/>
              </w:rPr>
              <w:t>19,200</w:t>
            </w:r>
          </w:p>
        </w:tc>
      </w:tr>
      <w:tr w:rsidR="00A77235" w:rsidRPr="00A77235" w14:paraId="560FEEE0"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324040"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7D79E34" w14:textId="77777777" w:rsidR="00A77235" w:rsidRPr="00A77235" w:rsidRDefault="00A77235" w:rsidP="00C01EC4">
            <w:pPr>
              <w:jc w:val="center"/>
              <w:rPr>
                <w:sz w:val="20"/>
                <w:szCs w:val="20"/>
                <w:lang w:val="en-US"/>
              </w:rPr>
            </w:pPr>
            <w:r w:rsidRPr="00A77235">
              <w:rPr>
                <w:sz w:val="20"/>
                <w:szCs w:val="20"/>
                <w:lang w:val="en-US"/>
              </w:rPr>
              <w:t>2653102100830</w:t>
            </w:r>
          </w:p>
        </w:tc>
        <w:tc>
          <w:tcPr>
            <w:tcW w:w="4394" w:type="dxa"/>
            <w:gridSpan w:val="2"/>
            <w:tcBorders>
              <w:top w:val="nil"/>
              <w:bottom w:val="single" w:sz="2" w:space="0" w:color="auto"/>
            </w:tcBorders>
            <w:vAlign w:val="center"/>
          </w:tcPr>
          <w:p w14:paraId="55DD319E" w14:textId="77777777" w:rsidR="00A77235" w:rsidRPr="00A77235" w:rsidRDefault="00A77235" w:rsidP="00C01EC4">
            <w:pPr>
              <w:rPr>
                <w:sz w:val="20"/>
                <w:szCs w:val="20"/>
                <w:lang w:val="en-US"/>
              </w:rPr>
            </w:pPr>
            <w:r w:rsidRPr="00A77235">
              <w:rPr>
                <w:sz w:val="20"/>
                <w:szCs w:val="20"/>
                <w:lang w:val="en-US"/>
              </w:rPr>
              <w:t>Ipsos pentru constructii tip A</w:t>
            </w:r>
          </w:p>
        </w:tc>
        <w:tc>
          <w:tcPr>
            <w:tcW w:w="993" w:type="dxa"/>
            <w:gridSpan w:val="3"/>
            <w:tcBorders>
              <w:top w:val="nil"/>
              <w:bottom w:val="single" w:sz="2" w:space="0" w:color="auto"/>
            </w:tcBorders>
            <w:vAlign w:val="center"/>
          </w:tcPr>
          <w:p w14:paraId="21C5567D"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2A93B5F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33" w:type="dxa"/>
            <w:gridSpan w:val="2"/>
            <w:tcBorders>
              <w:top w:val="nil"/>
              <w:bottom w:val="single" w:sz="2" w:space="0" w:color="auto"/>
            </w:tcBorders>
            <w:vAlign w:val="center"/>
          </w:tcPr>
          <w:p w14:paraId="7FB8227C" w14:textId="77777777" w:rsidR="00A77235" w:rsidRPr="00A77235" w:rsidRDefault="00A77235" w:rsidP="00C01EC4">
            <w:pPr>
              <w:jc w:val="center"/>
              <w:rPr>
                <w:sz w:val="20"/>
                <w:szCs w:val="20"/>
                <w:lang w:val="en-US"/>
              </w:rPr>
            </w:pPr>
            <w:r w:rsidRPr="00A77235">
              <w:rPr>
                <w:sz w:val="20"/>
                <w:szCs w:val="20"/>
                <w:lang w:val="en-US"/>
              </w:rPr>
              <w:t>1,500</w:t>
            </w:r>
          </w:p>
        </w:tc>
      </w:tr>
      <w:tr w:rsidR="00A77235" w:rsidRPr="00A77235" w14:paraId="32EEAD5A"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C4BDCB8"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455F5469" w14:textId="77777777" w:rsidR="00A77235" w:rsidRPr="00A77235" w:rsidRDefault="00A77235" w:rsidP="00C01EC4">
            <w:pPr>
              <w:jc w:val="center"/>
              <w:rPr>
                <w:sz w:val="20"/>
                <w:szCs w:val="20"/>
                <w:lang w:val="en-US"/>
              </w:rPr>
            </w:pPr>
            <w:r w:rsidRPr="00A77235">
              <w:rPr>
                <w:sz w:val="20"/>
                <w:szCs w:val="20"/>
                <w:lang w:val="en-US"/>
              </w:rPr>
              <w:t>2681126001472</w:t>
            </w:r>
          </w:p>
        </w:tc>
        <w:tc>
          <w:tcPr>
            <w:tcW w:w="4394" w:type="dxa"/>
            <w:gridSpan w:val="2"/>
            <w:tcBorders>
              <w:top w:val="nil"/>
              <w:bottom w:val="single" w:sz="2" w:space="0" w:color="auto"/>
            </w:tcBorders>
            <w:vAlign w:val="center"/>
          </w:tcPr>
          <w:p w14:paraId="75362A9D" w14:textId="77777777" w:rsidR="00A77235" w:rsidRPr="00A77235" w:rsidRDefault="00A77235" w:rsidP="00C01EC4">
            <w:pPr>
              <w:rPr>
                <w:sz w:val="20"/>
                <w:szCs w:val="20"/>
                <w:lang w:val="en-US"/>
              </w:rPr>
            </w:pPr>
            <w:r w:rsidRPr="00A77235">
              <w:rPr>
                <w:sz w:val="20"/>
                <w:szCs w:val="20"/>
                <w:lang w:val="en-US"/>
              </w:rPr>
              <w:t>Hirtie slefuita uscata 23x30 gr 6</w:t>
            </w:r>
          </w:p>
        </w:tc>
        <w:tc>
          <w:tcPr>
            <w:tcW w:w="993" w:type="dxa"/>
            <w:gridSpan w:val="3"/>
            <w:tcBorders>
              <w:top w:val="nil"/>
              <w:bottom w:val="single" w:sz="2" w:space="0" w:color="auto"/>
            </w:tcBorders>
            <w:vAlign w:val="center"/>
          </w:tcPr>
          <w:p w14:paraId="3A0DCD82" w14:textId="77777777" w:rsidR="00A77235" w:rsidRPr="00A77235" w:rsidRDefault="00A77235" w:rsidP="00C01EC4">
            <w:pPr>
              <w:jc w:val="center"/>
              <w:rPr>
                <w:sz w:val="20"/>
                <w:szCs w:val="20"/>
                <w:lang w:val="en-US"/>
              </w:rPr>
            </w:pPr>
            <w:r w:rsidRPr="00A77235">
              <w:rPr>
                <w:sz w:val="20"/>
                <w:szCs w:val="20"/>
                <w:lang w:val="en-US"/>
              </w:rPr>
              <w:t>buc</w:t>
            </w:r>
          </w:p>
        </w:tc>
        <w:tc>
          <w:tcPr>
            <w:tcW w:w="1134" w:type="dxa"/>
            <w:gridSpan w:val="2"/>
            <w:tcBorders>
              <w:top w:val="nil"/>
              <w:bottom w:val="single" w:sz="2" w:space="0" w:color="auto"/>
            </w:tcBorders>
            <w:vAlign w:val="center"/>
          </w:tcPr>
          <w:p w14:paraId="3E91D37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0,5000</w:t>
            </w:r>
          </w:p>
        </w:tc>
        <w:tc>
          <w:tcPr>
            <w:tcW w:w="1533" w:type="dxa"/>
            <w:gridSpan w:val="2"/>
            <w:tcBorders>
              <w:top w:val="nil"/>
              <w:bottom w:val="single" w:sz="2" w:space="0" w:color="auto"/>
            </w:tcBorders>
            <w:vAlign w:val="center"/>
          </w:tcPr>
          <w:p w14:paraId="7B6A2A88" w14:textId="77777777" w:rsidR="00A77235" w:rsidRPr="00A77235" w:rsidRDefault="00A77235" w:rsidP="00C01EC4">
            <w:pPr>
              <w:jc w:val="center"/>
              <w:rPr>
                <w:sz w:val="20"/>
                <w:szCs w:val="20"/>
                <w:lang w:val="en-US"/>
              </w:rPr>
            </w:pPr>
            <w:r w:rsidRPr="00A77235">
              <w:rPr>
                <w:sz w:val="20"/>
                <w:szCs w:val="20"/>
                <w:lang w:val="en-US"/>
              </w:rPr>
              <w:t>15,000</w:t>
            </w:r>
          </w:p>
        </w:tc>
      </w:tr>
      <w:tr w:rsidR="00A77235" w:rsidRPr="00A77235" w14:paraId="0F0E2D3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7D189C"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F25D404" w14:textId="77777777" w:rsidR="00A77235" w:rsidRPr="00A77235" w:rsidRDefault="00A77235" w:rsidP="00C01EC4">
            <w:pPr>
              <w:jc w:val="center"/>
              <w:rPr>
                <w:sz w:val="20"/>
                <w:szCs w:val="20"/>
                <w:lang w:val="en-US"/>
              </w:rPr>
            </w:pPr>
            <w:r w:rsidRPr="00A77235">
              <w:rPr>
                <w:sz w:val="20"/>
                <w:szCs w:val="20"/>
                <w:lang w:val="en-US"/>
              </w:rPr>
              <w:t>1711317306661</w:t>
            </w:r>
          </w:p>
        </w:tc>
        <w:tc>
          <w:tcPr>
            <w:tcW w:w="4394" w:type="dxa"/>
            <w:gridSpan w:val="2"/>
            <w:tcBorders>
              <w:top w:val="nil"/>
              <w:bottom w:val="single" w:sz="2" w:space="0" w:color="auto"/>
            </w:tcBorders>
            <w:vAlign w:val="center"/>
          </w:tcPr>
          <w:p w14:paraId="094371E7" w14:textId="77777777" w:rsidR="00A77235" w:rsidRPr="00A77235" w:rsidRDefault="00A77235" w:rsidP="00C01EC4">
            <w:pPr>
              <w:rPr>
                <w:sz w:val="20"/>
                <w:szCs w:val="20"/>
                <w:lang w:val="en-US"/>
              </w:rPr>
            </w:pPr>
            <w:r w:rsidRPr="00A77235">
              <w:rPr>
                <w:sz w:val="20"/>
                <w:szCs w:val="20"/>
                <w:lang w:val="en-US"/>
              </w:rPr>
              <w:t>Bumbac de sters</w:t>
            </w:r>
          </w:p>
        </w:tc>
        <w:tc>
          <w:tcPr>
            <w:tcW w:w="993" w:type="dxa"/>
            <w:gridSpan w:val="3"/>
            <w:tcBorders>
              <w:top w:val="nil"/>
              <w:bottom w:val="single" w:sz="2" w:space="0" w:color="auto"/>
            </w:tcBorders>
            <w:vAlign w:val="center"/>
          </w:tcPr>
          <w:p w14:paraId="7B75533A"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5F06CDA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33" w:type="dxa"/>
            <w:gridSpan w:val="2"/>
            <w:tcBorders>
              <w:top w:val="nil"/>
              <w:bottom w:val="single" w:sz="2" w:space="0" w:color="auto"/>
            </w:tcBorders>
            <w:vAlign w:val="center"/>
          </w:tcPr>
          <w:p w14:paraId="230B998B" w14:textId="77777777" w:rsidR="00A77235" w:rsidRPr="00A77235" w:rsidRDefault="00A77235" w:rsidP="00C01EC4">
            <w:pPr>
              <w:jc w:val="center"/>
              <w:rPr>
                <w:sz w:val="20"/>
                <w:szCs w:val="20"/>
                <w:lang w:val="en-US"/>
              </w:rPr>
            </w:pPr>
            <w:r w:rsidRPr="00A77235">
              <w:rPr>
                <w:sz w:val="20"/>
                <w:szCs w:val="20"/>
                <w:lang w:val="en-US"/>
              </w:rPr>
              <w:t>1,500</w:t>
            </w:r>
          </w:p>
        </w:tc>
      </w:tr>
      <w:tr w:rsidR="00A77235" w:rsidRPr="00A77235" w14:paraId="708C355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EA1211"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7C3E3A8" w14:textId="77777777" w:rsidR="00A77235" w:rsidRPr="00A77235" w:rsidRDefault="00A77235" w:rsidP="00C01EC4">
            <w:pPr>
              <w:jc w:val="center"/>
              <w:rPr>
                <w:sz w:val="20"/>
                <w:szCs w:val="20"/>
                <w:lang w:val="en-US"/>
              </w:rPr>
            </w:pPr>
            <w:r w:rsidRPr="00A77235">
              <w:rPr>
                <w:sz w:val="20"/>
                <w:szCs w:val="20"/>
                <w:lang w:val="en-US"/>
              </w:rPr>
              <w:t>4100116202818</w:t>
            </w:r>
          </w:p>
        </w:tc>
        <w:tc>
          <w:tcPr>
            <w:tcW w:w="4394" w:type="dxa"/>
            <w:gridSpan w:val="2"/>
            <w:tcBorders>
              <w:top w:val="nil"/>
              <w:bottom w:val="single" w:sz="2" w:space="0" w:color="auto"/>
            </w:tcBorders>
            <w:vAlign w:val="center"/>
          </w:tcPr>
          <w:p w14:paraId="01015078" w14:textId="77777777" w:rsidR="00A77235" w:rsidRPr="00A77235" w:rsidRDefault="00A77235" w:rsidP="00C01EC4">
            <w:pPr>
              <w:rPr>
                <w:sz w:val="20"/>
                <w:szCs w:val="20"/>
                <w:lang w:val="en-US"/>
              </w:rPr>
            </w:pPr>
            <w:r w:rsidRPr="00A77235">
              <w:rPr>
                <w:sz w:val="20"/>
                <w:szCs w:val="20"/>
                <w:lang w:val="en-US"/>
              </w:rPr>
              <w:t>Apa pentru mortare si betoane</w:t>
            </w:r>
          </w:p>
        </w:tc>
        <w:tc>
          <w:tcPr>
            <w:tcW w:w="993" w:type="dxa"/>
            <w:gridSpan w:val="3"/>
            <w:tcBorders>
              <w:top w:val="nil"/>
              <w:bottom w:val="single" w:sz="2" w:space="0" w:color="auto"/>
            </w:tcBorders>
            <w:vAlign w:val="center"/>
          </w:tcPr>
          <w:p w14:paraId="2A78B40F"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73A05A3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0,0030</w:t>
            </w:r>
          </w:p>
        </w:tc>
        <w:tc>
          <w:tcPr>
            <w:tcW w:w="1533" w:type="dxa"/>
            <w:gridSpan w:val="2"/>
            <w:tcBorders>
              <w:top w:val="nil"/>
              <w:bottom w:val="single" w:sz="2" w:space="0" w:color="auto"/>
            </w:tcBorders>
            <w:vAlign w:val="center"/>
          </w:tcPr>
          <w:p w14:paraId="69B21994" w14:textId="77777777" w:rsidR="00A77235" w:rsidRPr="00A77235" w:rsidRDefault="00A77235" w:rsidP="00C01EC4">
            <w:pPr>
              <w:jc w:val="center"/>
              <w:rPr>
                <w:sz w:val="20"/>
                <w:szCs w:val="20"/>
                <w:lang w:val="en-US"/>
              </w:rPr>
            </w:pPr>
            <w:r w:rsidRPr="00A77235">
              <w:rPr>
                <w:sz w:val="20"/>
                <w:szCs w:val="20"/>
                <w:lang w:val="en-US"/>
              </w:rPr>
              <w:t>0,090</w:t>
            </w:r>
          </w:p>
        </w:tc>
      </w:tr>
      <w:tr w:rsidR="00A77235" w:rsidRPr="00A77235" w14:paraId="34F743BF" w14:textId="77777777" w:rsidTr="003D0A13">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4DE6CD4D" w14:textId="77777777" w:rsidR="00A77235" w:rsidRPr="00A77235" w:rsidRDefault="00A77235" w:rsidP="00C01EC4">
            <w:pPr>
              <w:rPr>
                <w:sz w:val="20"/>
                <w:szCs w:val="20"/>
                <w:lang w:val="en-US"/>
              </w:rPr>
            </w:pPr>
          </w:p>
        </w:tc>
        <w:tc>
          <w:tcPr>
            <w:tcW w:w="1701" w:type="dxa"/>
            <w:tcBorders>
              <w:top w:val="single" w:sz="6" w:space="0" w:color="auto"/>
              <w:bottom w:val="nil"/>
            </w:tcBorders>
            <w:vAlign w:val="center"/>
          </w:tcPr>
          <w:p w14:paraId="2A5EF17E" w14:textId="77777777" w:rsidR="00A77235" w:rsidRPr="00A77235" w:rsidRDefault="00A77235" w:rsidP="00C01EC4">
            <w:pPr>
              <w:rPr>
                <w:sz w:val="20"/>
                <w:szCs w:val="20"/>
                <w:lang w:val="en-US"/>
              </w:rPr>
            </w:pPr>
          </w:p>
        </w:tc>
        <w:tc>
          <w:tcPr>
            <w:tcW w:w="4394" w:type="dxa"/>
            <w:gridSpan w:val="2"/>
            <w:tcBorders>
              <w:top w:val="single" w:sz="6" w:space="0" w:color="auto"/>
              <w:bottom w:val="nil"/>
            </w:tcBorders>
          </w:tcPr>
          <w:p w14:paraId="1763458B" w14:textId="77777777" w:rsidR="00A77235" w:rsidRPr="00A77235" w:rsidRDefault="00A77235" w:rsidP="00C01EC4">
            <w:pPr>
              <w:rPr>
                <w:sz w:val="20"/>
                <w:szCs w:val="20"/>
                <w:lang w:val="en-US"/>
              </w:rPr>
            </w:pPr>
          </w:p>
        </w:tc>
        <w:tc>
          <w:tcPr>
            <w:tcW w:w="740" w:type="dxa"/>
            <w:gridSpan w:val="2"/>
            <w:tcBorders>
              <w:top w:val="single" w:sz="6" w:space="0" w:color="auto"/>
              <w:bottom w:val="nil"/>
              <w:right w:val="nil"/>
            </w:tcBorders>
          </w:tcPr>
          <w:p w14:paraId="566FA602" w14:textId="77777777" w:rsidR="00A77235" w:rsidRPr="00A77235" w:rsidRDefault="00A77235" w:rsidP="00C01EC4">
            <w:pPr>
              <w:rPr>
                <w:sz w:val="20"/>
                <w:szCs w:val="20"/>
                <w:lang w:val="en-US"/>
              </w:rPr>
            </w:pPr>
          </w:p>
        </w:tc>
        <w:tc>
          <w:tcPr>
            <w:tcW w:w="1244" w:type="dxa"/>
            <w:gridSpan w:val="2"/>
            <w:tcBorders>
              <w:top w:val="single" w:sz="6" w:space="0" w:color="auto"/>
              <w:left w:val="nil"/>
              <w:bottom w:val="nil"/>
              <w:right w:val="nil"/>
            </w:tcBorders>
          </w:tcPr>
          <w:p w14:paraId="144083A1" w14:textId="77777777" w:rsidR="00A77235" w:rsidRPr="00A77235" w:rsidRDefault="00A77235" w:rsidP="00C01EC4">
            <w:pPr>
              <w:rPr>
                <w:sz w:val="20"/>
                <w:szCs w:val="20"/>
                <w:lang w:val="en-US"/>
              </w:rPr>
            </w:pPr>
          </w:p>
        </w:tc>
        <w:tc>
          <w:tcPr>
            <w:tcW w:w="1676" w:type="dxa"/>
            <w:gridSpan w:val="3"/>
            <w:tcBorders>
              <w:top w:val="single" w:sz="6" w:space="0" w:color="auto"/>
              <w:left w:val="nil"/>
              <w:bottom w:val="nil"/>
              <w:right w:val="nil"/>
            </w:tcBorders>
          </w:tcPr>
          <w:p w14:paraId="0A06765B" w14:textId="77777777" w:rsidR="00A77235" w:rsidRPr="00A77235" w:rsidRDefault="00A77235" w:rsidP="00C01EC4">
            <w:pPr>
              <w:rPr>
                <w:sz w:val="20"/>
                <w:szCs w:val="20"/>
                <w:lang w:val="en-US"/>
              </w:rPr>
            </w:pPr>
          </w:p>
        </w:tc>
      </w:tr>
      <w:tr w:rsidR="00A77235" w:rsidRPr="00A77235" w14:paraId="365BE309" w14:textId="77777777" w:rsidTr="003D0A1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0CEEC331" w14:textId="77777777" w:rsidR="00A77235" w:rsidRPr="00A77235" w:rsidRDefault="00A77235" w:rsidP="00C01EC4">
            <w:pPr>
              <w:rPr>
                <w:sz w:val="20"/>
                <w:szCs w:val="20"/>
                <w:lang w:val="en-US"/>
              </w:rPr>
            </w:pPr>
          </w:p>
        </w:tc>
        <w:tc>
          <w:tcPr>
            <w:tcW w:w="1701" w:type="dxa"/>
            <w:tcBorders>
              <w:top w:val="nil"/>
              <w:bottom w:val="single" w:sz="4" w:space="0" w:color="auto"/>
            </w:tcBorders>
            <w:vAlign w:val="center"/>
          </w:tcPr>
          <w:p w14:paraId="3EC2E93F" w14:textId="77777777" w:rsidR="00A77235" w:rsidRPr="00A77235" w:rsidRDefault="00A77235" w:rsidP="00C01EC4">
            <w:pPr>
              <w:rPr>
                <w:sz w:val="20"/>
                <w:szCs w:val="20"/>
                <w:lang w:val="en-US"/>
              </w:rPr>
            </w:pPr>
          </w:p>
        </w:tc>
        <w:tc>
          <w:tcPr>
            <w:tcW w:w="4394" w:type="dxa"/>
            <w:gridSpan w:val="2"/>
            <w:tcBorders>
              <w:top w:val="nil"/>
              <w:bottom w:val="single" w:sz="4" w:space="0" w:color="auto"/>
            </w:tcBorders>
          </w:tcPr>
          <w:p w14:paraId="567AE370" w14:textId="77777777" w:rsidR="00A77235" w:rsidRPr="00A77235" w:rsidRDefault="00A77235" w:rsidP="00C01EC4">
            <w:pPr>
              <w:rPr>
                <w:i/>
                <w:iCs/>
                <w:sz w:val="20"/>
                <w:szCs w:val="20"/>
                <w:lang w:val="en-US"/>
              </w:rPr>
            </w:pPr>
            <w:r w:rsidRPr="00A77235">
              <w:rPr>
                <w:i/>
                <w:iCs/>
                <w:sz w:val="20"/>
                <w:szCs w:val="20"/>
                <w:lang w:val="en-US"/>
              </w:rPr>
              <w:t>Total</w:t>
            </w:r>
          </w:p>
        </w:tc>
        <w:tc>
          <w:tcPr>
            <w:tcW w:w="993" w:type="dxa"/>
            <w:gridSpan w:val="3"/>
            <w:tcBorders>
              <w:top w:val="nil"/>
              <w:bottom w:val="single" w:sz="4" w:space="0" w:color="auto"/>
              <w:right w:val="nil"/>
            </w:tcBorders>
          </w:tcPr>
          <w:p w14:paraId="43741974" w14:textId="77777777" w:rsidR="00A77235" w:rsidRPr="00A77235" w:rsidRDefault="00A77235" w:rsidP="00C01EC4">
            <w:pPr>
              <w:rPr>
                <w:sz w:val="20"/>
                <w:szCs w:val="20"/>
                <w:lang w:val="en-US"/>
              </w:rPr>
            </w:pPr>
          </w:p>
        </w:tc>
        <w:tc>
          <w:tcPr>
            <w:tcW w:w="1134" w:type="dxa"/>
            <w:gridSpan w:val="2"/>
            <w:tcBorders>
              <w:top w:val="nil"/>
              <w:left w:val="nil"/>
              <w:bottom w:val="single" w:sz="4" w:space="0" w:color="auto"/>
              <w:right w:val="nil"/>
            </w:tcBorders>
          </w:tcPr>
          <w:p w14:paraId="580141D8" w14:textId="77777777" w:rsidR="00A77235" w:rsidRPr="00A77235" w:rsidRDefault="00A77235" w:rsidP="00C01EC4">
            <w:pPr>
              <w:rPr>
                <w:sz w:val="20"/>
                <w:szCs w:val="20"/>
                <w:lang w:val="en-US"/>
              </w:rPr>
            </w:pPr>
          </w:p>
        </w:tc>
        <w:tc>
          <w:tcPr>
            <w:tcW w:w="1533" w:type="dxa"/>
            <w:gridSpan w:val="2"/>
            <w:tcBorders>
              <w:top w:val="nil"/>
              <w:left w:val="nil"/>
              <w:bottom w:val="single" w:sz="4" w:space="0" w:color="auto"/>
            </w:tcBorders>
          </w:tcPr>
          <w:p w14:paraId="4347D8FB" w14:textId="77777777" w:rsidR="00A77235" w:rsidRPr="00A77235" w:rsidRDefault="00A77235" w:rsidP="00C01EC4">
            <w:pPr>
              <w:rPr>
                <w:sz w:val="20"/>
                <w:szCs w:val="20"/>
                <w:lang w:val="en-US"/>
              </w:rPr>
            </w:pPr>
          </w:p>
        </w:tc>
      </w:tr>
      <w:tr w:rsidR="00A77235" w:rsidRPr="00A77235" w14:paraId="5E741E5D" w14:textId="77777777" w:rsidTr="003D0A1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7E219F8A" w14:textId="77777777" w:rsidR="00A77235" w:rsidRPr="00A77235" w:rsidRDefault="00A77235" w:rsidP="00C01EC4">
            <w:pPr>
              <w:rPr>
                <w:sz w:val="20"/>
                <w:szCs w:val="20"/>
                <w:lang w:val="en-US"/>
              </w:rPr>
            </w:pPr>
          </w:p>
        </w:tc>
        <w:tc>
          <w:tcPr>
            <w:tcW w:w="1701" w:type="dxa"/>
            <w:tcBorders>
              <w:bottom w:val="single" w:sz="4" w:space="0" w:color="auto"/>
            </w:tcBorders>
            <w:vAlign w:val="center"/>
          </w:tcPr>
          <w:p w14:paraId="6AF27814" w14:textId="77777777" w:rsidR="00A77235" w:rsidRPr="00A77235" w:rsidRDefault="00A77235" w:rsidP="00C01EC4">
            <w:pPr>
              <w:rPr>
                <w:sz w:val="20"/>
                <w:szCs w:val="20"/>
                <w:lang w:val="en-US"/>
              </w:rPr>
            </w:pPr>
          </w:p>
        </w:tc>
        <w:tc>
          <w:tcPr>
            <w:tcW w:w="4394" w:type="dxa"/>
            <w:gridSpan w:val="2"/>
            <w:tcBorders>
              <w:bottom w:val="single" w:sz="4" w:space="0" w:color="auto"/>
            </w:tcBorders>
          </w:tcPr>
          <w:p w14:paraId="72F57659" w14:textId="77777777" w:rsidR="00A77235" w:rsidRPr="00A77235" w:rsidRDefault="00A77235" w:rsidP="00C01EC4">
            <w:pPr>
              <w:rPr>
                <w:sz w:val="20"/>
                <w:szCs w:val="20"/>
                <w:lang w:val="en-US"/>
              </w:rPr>
            </w:pPr>
            <w:r w:rsidRPr="00A77235">
              <w:rPr>
                <w:b/>
                <w:bCs/>
                <w:sz w:val="20"/>
                <w:szCs w:val="20"/>
                <w:lang w:val="en-US"/>
              </w:rPr>
              <w:t>Total Parapet,coloane,pereti</w:t>
            </w:r>
          </w:p>
        </w:tc>
        <w:tc>
          <w:tcPr>
            <w:tcW w:w="3660" w:type="dxa"/>
            <w:gridSpan w:val="7"/>
            <w:tcBorders>
              <w:bottom w:val="single" w:sz="4" w:space="0" w:color="auto"/>
              <w:right w:val="single" w:sz="4" w:space="0" w:color="auto"/>
            </w:tcBorders>
          </w:tcPr>
          <w:p w14:paraId="4DCA2181" w14:textId="77777777" w:rsidR="00A77235" w:rsidRPr="00A77235" w:rsidRDefault="00A77235" w:rsidP="00C01EC4">
            <w:pPr>
              <w:rPr>
                <w:sz w:val="20"/>
                <w:szCs w:val="20"/>
                <w:lang w:val="en-US"/>
              </w:rPr>
            </w:pPr>
          </w:p>
        </w:tc>
      </w:tr>
      <w:tr w:rsidR="00A77235" w:rsidRPr="00A77235" w14:paraId="1AE2F207" w14:textId="77777777" w:rsidTr="00A77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35A520AA" w14:textId="7FC358A5" w:rsidR="00A77235" w:rsidRPr="00A77235" w:rsidRDefault="00A77235" w:rsidP="00C01EC4">
            <w:pPr>
              <w:rPr>
                <w:b/>
                <w:bCs/>
                <w:sz w:val="20"/>
                <w:szCs w:val="20"/>
                <w:lang w:val="en-US"/>
              </w:rPr>
            </w:pPr>
            <w:r w:rsidRPr="00A77235">
              <w:rPr>
                <w:b/>
                <w:bCs/>
                <w:sz w:val="20"/>
                <w:szCs w:val="20"/>
                <w:lang w:val="en-US"/>
              </w:rPr>
              <w:t>5. Balustrada</w:t>
            </w:r>
          </w:p>
        </w:tc>
      </w:tr>
      <w:tr w:rsidR="00A77235" w:rsidRPr="00A77235" w14:paraId="5D29A89A"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F6BA8F9" w14:textId="77777777" w:rsidR="00A77235" w:rsidRPr="00A77235" w:rsidRDefault="00A77235" w:rsidP="00C01EC4">
            <w:pPr>
              <w:jc w:val="center"/>
              <w:rPr>
                <w:b/>
                <w:bCs/>
                <w:sz w:val="20"/>
                <w:szCs w:val="20"/>
                <w:lang w:val="en-US"/>
              </w:rPr>
            </w:pPr>
            <w:r w:rsidRPr="00A77235">
              <w:rPr>
                <w:b/>
                <w:bCs/>
                <w:sz w:val="20"/>
                <w:szCs w:val="20"/>
                <w:lang w:val="en-US"/>
              </w:rPr>
              <w:t>13</w:t>
            </w:r>
          </w:p>
        </w:tc>
        <w:tc>
          <w:tcPr>
            <w:tcW w:w="1701" w:type="dxa"/>
            <w:tcBorders>
              <w:top w:val="single" w:sz="4" w:space="0" w:color="auto"/>
              <w:bottom w:val="single" w:sz="4" w:space="0" w:color="auto"/>
            </w:tcBorders>
            <w:vAlign w:val="center"/>
          </w:tcPr>
          <w:p w14:paraId="303E154D" w14:textId="77777777" w:rsidR="00A77235" w:rsidRPr="00A77235" w:rsidRDefault="00A77235" w:rsidP="00C01EC4">
            <w:pPr>
              <w:jc w:val="center"/>
              <w:rPr>
                <w:b/>
                <w:bCs/>
                <w:sz w:val="20"/>
                <w:szCs w:val="20"/>
                <w:lang w:val="en-US"/>
              </w:rPr>
            </w:pPr>
            <w:r w:rsidRPr="00A77235">
              <w:rPr>
                <w:b/>
                <w:bCs/>
                <w:sz w:val="20"/>
                <w:szCs w:val="20"/>
                <w:lang w:val="en-US"/>
              </w:rPr>
              <w:t>RpCL22E</w:t>
            </w:r>
          </w:p>
        </w:tc>
        <w:tc>
          <w:tcPr>
            <w:tcW w:w="4394" w:type="dxa"/>
            <w:gridSpan w:val="2"/>
            <w:tcBorders>
              <w:top w:val="single" w:sz="4" w:space="0" w:color="auto"/>
              <w:bottom w:val="single" w:sz="4" w:space="0" w:color="auto"/>
            </w:tcBorders>
          </w:tcPr>
          <w:p w14:paraId="700E12DB" w14:textId="042CA51C" w:rsidR="00A77235" w:rsidRPr="00A77235" w:rsidRDefault="00A77235" w:rsidP="00C01EC4">
            <w:pPr>
              <w:rPr>
                <w:b/>
                <w:bCs/>
                <w:sz w:val="20"/>
                <w:szCs w:val="20"/>
                <w:lang w:val="en-US"/>
              </w:rPr>
            </w:pPr>
            <w:r w:rsidRPr="00A77235">
              <w:rPr>
                <w:b/>
                <w:bCs/>
                <w:sz w:val="20"/>
                <w:szCs w:val="20"/>
                <w:lang w:val="en-US"/>
              </w:rPr>
              <w:t>Desfacerea scarilor metalice in spirala sau drepte</w:t>
            </w:r>
          </w:p>
        </w:tc>
        <w:tc>
          <w:tcPr>
            <w:tcW w:w="993" w:type="dxa"/>
            <w:gridSpan w:val="3"/>
            <w:tcBorders>
              <w:top w:val="single" w:sz="4" w:space="0" w:color="auto"/>
              <w:bottom w:val="single" w:sz="4" w:space="0" w:color="auto"/>
            </w:tcBorders>
            <w:vAlign w:val="center"/>
          </w:tcPr>
          <w:p w14:paraId="66F6589D" w14:textId="77777777" w:rsidR="00A77235" w:rsidRPr="00A77235" w:rsidRDefault="00A77235" w:rsidP="00C01EC4">
            <w:pPr>
              <w:jc w:val="center"/>
              <w:rPr>
                <w:b/>
                <w:bCs/>
                <w:sz w:val="20"/>
                <w:szCs w:val="20"/>
                <w:lang w:val="en-US"/>
              </w:rPr>
            </w:pPr>
            <w:r w:rsidRPr="00A77235">
              <w:rPr>
                <w:b/>
                <w:bCs/>
                <w:sz w:val="20"/>
                <w:szCs w:val="20"/>
                <w:lang w:val="en-US"/>
              </w:rPr>
              <w:t>kg</w:t>
            </w:r>
          </w:p>
        </w:tc>
        <w:tc>
          <w:tcPr>
            <w:tcW w:w="1134" w:type="dxa"/>
            <w:gridSpan w:val="2"/>
            <w:tcBorders>
              <w:top w:val="single" w:sz="4" w:space="0" w:color="auto"/>
              <w:bottom w:val="single" w:sz="4" w:space="0" w:color="auto"/>
            </w:tcBorders>
            <w:vAlign w:val="center"/>
          </w:tcPr>
          <w:p w14:paraId="13B25F05"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3CF41071" w14:textId="77777777" w:rsidR="00A77235" w:rsidRPr="00A77235" w:rsidRDefault="00A77235" w:rsidP="00C01EC4">
            <w:pPr>
              <w:jc w:val="center"/>
              <w:rPr>
                <w:b/>
                <w:bCs/>
                <w:sz w:val="20"/>
                <w:szCs w:val="20"/>
                <w:lang w:val="en-US"/>
              </w:rPr>
            </w:pPr>
            <w:r w:rsidRPr="00A77235">
              <w:rPr>
                <w:b/>
                <w:bCs/>
                <w:sz w:val="20"/>
                <w:szCs w:val="20"/>
                <w:lang w:val="en-US"/>
              </w:rPr>
              <w:t>300,000</w:t>
            </w:r>
          </w:p>
          <w:p w14:paraId="7A279FC8" w14:textId="77777777" w:rsidR="00A77235" w:rsidRPr="00A77235" w:rsidRDefault="00A77235" w:rsidP="00C01EC4">
            <w:pPr>
              <w:jc w:val="center"/>
              <w:rPr>
                <w:sz w:val="20"/>
                <w:szCs w:val="20"/>
                <w:lang w:val="en-US"/>
              </w:rPr>
            </w:pPr>
          </w:p>
        </w:tc>
      </w:tr>
      <w:tr w:rsidR="00A77235" w:rsidRPr="00A77235" w14:paraId="24C2618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235F9FC"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BC3EA74" w14:textId="77777777" w:rsidR="00A77235" w:rsidRPr="00A77235" w:rsidRDefault="00A77235" w:rsidP="00C01EC4">
            <w:pPr>
              <w:jc w:val="center"/>
              <w:rPr>
                <w:sz w:val="20"/>
                <w:szCs w:val="20"/>
                <w:lang w:val="en-US"/>
              </w:rPr>
            </w:pPr>
            <w:r w:rsidRPr="00A77235">
              <w:rPr>
                <w:sz w:val="20"/>
                <w:szCs w:val="20"/>
                <w:lang w:val="en-US"/>
              </w:rPr>
              <w:t>7214240021800</w:t>
            </w:r>
          </w:p>
        </w:tc>
        <w:tc>
          <w:tcPr>
            <w:tcW w:w="4394" w:type="dxa"/>
            <w:gridSpan w:val="2"/>
            <w:tcBorders>
              <w:top w:val="nil"/>
              <w:bottom w:val="single" w:sz="2" w:space="0" w:color="auto"/>
            </w:tcBorders>
            <w:vAlign w:val="center"/>
          </w:tcPr>
          <w:p w14:paraId="76061690" w14:textId="77777777" w:rsidR="00A77235" w:rsidRPr="00A77235" w:rsidRDefault="00A77235" w:rsidP="00C01EC4">
            <w:pPr>
              <w:rPr>
                <w:sz w:val="20"/>
                <w:szCs w:val="20"/>
                <w:lang w:val="en-US"/>
              </w:rPr>
            </w:pPr>
            <w:r w:rsidRPr="00A77235">
              <w:rPr>
                <w:sz w:val="20"/>
                <w:szCs w:val="20"/>
                <w:lang w:val="en-US"/>
              </w:rPr>
              <w:t>Lacatus mecanic</w:t>
            </w:r>
          </w:p>
        </w:tc>
        <w:tc>
          <w:tcPr>
            <w:tcW w:w="993" w:type="dxa"/>
            <w:gridSpan w:val="3"/>
            <w:tcBorders>
              <w:top w:val="nil"/>
              <w:bottom w:val="single" w:sz="2" w:space="0" w:color="auto"/>
            </w:tcBorders>
            <w:vAlign w:val="center"/>
          </w:tcPr>
          <w:p w14:paraId="629C9BE1"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2D14F37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33" w:type="dxa"/>
            <w:gridSpan w:val="2"/>
            <w:tcBorders>
              <w:top w:val="nil"/>
              <w:bottom w:val="single" w:sz="2" w:space="0" w:color="auto"/>
            </w:tcBorders>
            <w:vAlign w:val="center"/>
          </w:tcPr>
          <w:p w14:paraId="17CCBEDA" w14:textId="77777777" w:rsidR="00A77235" w:rsidRPr="00A77235" w:rsidRDefault="00A77235" w:rsidP="00C01EC4">
            <w:pPr>
              <w:jc w:val="center"/>
              <w:rPr>
                <w:sz w:val="20"/>
                <w:szCs w:val="20"/>
                <w:lang w:val="en-US"/>
              </w:rPr>
            </w:pPr>
            <w:r w:rsidRPr="00A77235">
              <w:rPr>
                <w:sz w:val="20"/>
                <w:szCs w:val="20"/>
                <w:lang w:val="en-US"/>
              </w:rPr>
              <w:t>15,000</w:t>
            </w:r>
          </w:p>
        </w:tc>
      </w:tr>
      <w:tr w:rsidR="00A77235" w:rsidRPr="00A77235" w14:paraId="5AA78EA2"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0243196"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78F3484" w14:textId="77777777" w:rsidR="00A77235" w:rsidRPr="00A77235" w:rsidRDefault="00A77235" w:rsidP="00C01EC4">
            <w:pPr>
              <w:jc w:val="center"/>
              <w:rPr>
                <w:sz w:val="20"/>
                <w:szCs w:val="20"/>
                <w:lang w:val="en-US"/>
              </w:rPr>
            </w:pPr>
            <w:r w:rsidRPr="00A77235">
              <w:rPr>
                <w:sz w:val="20"/>
                <w:szCs w:val="20"/>
                <w:lang w:val="en-US"/>
              </w:rPr>
              <w:t>9310060019920</w:t>
            </w:r>
          </w:p>
        </w:tc>
        <w:tc>
          <w:tcPr>
            <w:tcW w:w="4394" w:type="dxa"/>
            <w:gridSpan w:val="2"/>
            <w:tcBorders>
              <w:top w:val="nil"/>
              <w:bottom w:val="single" w:sz="2" w:space="0" w:color="auto"/>
            </w:tcBorders>
            <w:vAlign w:val="center"/>
          </w:tcPr>
          <w:p w14:paraId="6BDE6A71" w14:textId="77777777" w:rsidR="00A77235" w:rsidRPr="00A77235" w:rsidRDefault="00A77235" w:rsidP="00C01EC4">
            <w:pPr>
              <w:rPr>
                <w:sz w:val="20"/>
                <w:szCs w:val="20"/>
                <w:lang w:val="en-US"/>
              </w:rPr>
            </w:pPr>
            <w:r w:rsidRPr="00A77235">
              <w:rPr>
                <w:sz w:val="20"/>
                <w:szCs w:val="20"/>
                <w:lang w:val="en-US"/>
              </w:rPr>
              <w:t>Muncitor deservire CM</w:t>
            </w:r>
          </w:p>
        </w:tc>
        <w:tc>
          <w:tcPr>
            <w:tcW w:w="993" w:type="dxa"/>
            <w:gridSpan w:val="3"/>
            <w:tcBorders>
              <w:top w:val="nil"/>
              <w:bottom w:val="single" w:sz="2" w:space="0" w:color="auto"/>
            </w:tcBorders>
            <w:vAlign w:val="center"/>
          </w:tcPr>
          <w:p w14:paraId="4EA65D9F"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5F627E3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33" w:type="dxa"/>
            <w:gridSpan w:val="2"/>
            <w:tcBorders>
              <w:top w:val="nil"/>
              <w:bottom w:val="single" w:sz="2" w:space="0" w:color="auto"/>
            </w:tcBorders>
            <w:vAlign w:val="center"/>
          </w:tcPr>
          <w:p w14:paraId="6091F66D" w14:textId="77777777" w:rsidR="00A77235" w:rsidRPr="00A77235" w:rsidRDefault="00A77235" w:rsidP="00C01EC4">
            <w:pPr>
              <w:jc w:val="center"/>
              <w:rPr>
                <w:sz w:val="20"/>
                <w:szCs w:val="20"/>
                <w:lang w:val="en-US"/>
              </w:rPr>
            </w:pPr>
            <w:r w:rsidRPr="00A77235">
              <w:rPr>
                <w:sz w:val="20"/>
                <w:szCs w:val="20"/>
                <w:lang w:val="en-US"/>
              </w:rPr>
              <w:t>15,000</w:t>
            </w:r>
          </w:p>
        </w:tc>
      </w:tr>
      <w:tr w:rsidR="00A77235" w:rsidRPr="00A77235" w14:paraId="574F2670"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17D14A"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51C4E810" w14:textId="77777777" w:rsidR="00A77235" w:rsidRPr="00A77235" w:rsidRDefault="00A77235" w:rsidP="00C01EC4">
            <w:pPr>
              <w:jc w:val="center"/>
              <w:rPr>
                <w:sz w:val="20"/>
                <w:szCs w:val="20"/>
                <w:lang w:val="en-US"/>
              </w:rPr>
            </w:pPr>
            <w:r w:rsidRPr="00A77235">
              <w:rPr>
                <w:sz w:val="20"/>
                <w:szCs w:val="20"/>
                <w:lang w:val="en-US"/>
              </w:rPr>
              <w:t>2922140006702</w:t>
            </w:r>
          </w:p>
        </w:tc>
        <w:tc>
          <w:tcPr>
            <w:tcW w:w="4394" w:type="dxa"/>
            <w:gridSpan w:val="2"/>
            <w:tcBorders>
              <w:top w:val="nil"/>
              <w:bottom w:val="single" w:sz="2" w:space="0" w:color="auto"/>
            </w:tcBorders>
            <w:vAlign w:val="center"/>
          </w:tcPr>
          <w:p w14:paraId="0A078209" w14:textId="77777777" w:rsidR="00A77235" w:rsidRPr="00A77235" w:rsidRDefault="00A77235" w:rsidP="00C01EC4">
            <w:pPr>
              <w:rPr>
                <w:sz w:val="20"/>
                <w:szCs w:val="20"/>
                <w:lang w:val="en-US"/>
              </w:rPr>
            </w:pPr>
            <w:r w:rsidRPr="00A77235">
              <w:rPr>
                <w:sz w:val="20"/>
                <w:szCs w:val="20"/>
                <w:lang w:val="en-US"/>
              </w:rPr>
              <w:t>Macara de fereastra</w:t>
            </w:r>
          </w:p>
        </w:tc>
        <w:tc>
          <w:tcPr>
            <w:tcW w:w="993" w:type="dxa"/>
            <w:gridSpan w:val="3"/>
            <w:tcBorders>
              <w:top w:val="nil"/>
              <w:bottom w:val="single" w:sz="2" w:space="0" w:color="auto"/>
            </w:tcBorders>
            <w:vAlign w:val="center"/>
          </w:tcPr>
          <w:p w14:paraId="5D144D0A"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6EDC543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0,0150</w:t>
            </w:r>
          </w:p>
        </w:tc>
        <w:tc>
          <w:tcPr>
            <w:tcW w:w="1533" w:type="dxa"/>
            <w:gridSpan w:val="2"/>
            <w:tcBorders>
              <w:top w:val="nil"/>
              <w:bottom w:val="single" w:sz="2" w:space="0" w:color="auto"/>
              <w:right w:val="single" w:sz="4" w:space="0" w:color="auto"/>
            </w:tcBorders>
            <w:vAlign w:val="center"/>
          </w:tcPr>
          <w:p w14:paraId="1596DAA8" w14:textId="77777777" w:rsidR="00A77235" w:rsidRPr="00A77235" w:rsidRDefault="00A77235" w:rsidP="00C01EC4">
            <w:pPr>
              <w:jc w:val="center"/>
              <w:rPr>
                <w:sz w:val="20"/>
                <w:szCs w:val="20"/>
                <w:lang w:val="en-US"/>
              </w:rPr>
            </w:pPr>
            <w:r w:rsidRPr="00A77235">
              <w:rPr>
                <w:sz w:val="20"/>
                <w:szCs w:val="20"/>
                <w:lang w:val="en-US"/>
              </w:rPr>
              <w:t>4,500</w:t>
            </w:r>
          </w:p>
        </w:tc>
      </w:tr>
      <w:tr w:rsidR="00A77235" w:rsidRPr="00A77235" w14:paraId="7B6C7D9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2827480"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1BC15DD" w14:textId="77777777" w:rsidR="00A77235" w:rsidRPr="00A77235" w:rsidRDefault="00A77235" w:rsidP="00C01EC4">
            <w:pPr>
              <w:jc w:val="center"/>
              <w:rPr>
                <w:sz w:val="20"/>
                <w:szCs w:val="20"/>
                <w:lang w:val="en-US"/>
              </w:rPr>
            </w:pPr>
            <w:r w:rsidRPr="00A77235">
              <w:rPr>
                <w:sz w:val="20"/>
                <w:szCs w:val="20"/>
                <w:lang w:val="en-US"/>
              </w:rPr>
              <w:t>2940600002994</w:t>
            </w:r>
          </w:p>
        </w:tc>
        <w:tc>
          <w:tcPr>
            <w:tcW w:w="4394" w:type="dxa"/>
            <w:gridSpan w:val="2"/>
            <w:tcBorders>
              <w:top w:val="nil"/>
              <w:bottom w:val="single" w:sz="2" w:space="0" w:color="auto"/>
            </w:tcBorders>
            <w:vAlign w:val="center"/>
          </w:tcPr>
          <w:p w14:paraId="179F7E14" w14:textId="77777777" w:rsidR="00A77235" w:rsidRPr="00A77235" w:rsidRDefault="00A77235" w:rsidP="00C01EC4">
            <w:pPr>
              <w:rPr>
                <w:sz w:val="20"/>
                <w:szCs w:val="20"/>
                <w:lang w:val="en-US"/>
              </w:rPr>
            </w:pPr>
            <w:r w:rsidRPr="00A77235">
              <w:rPr>
                <w:sz w:val="20"/>
                <w:szCs w:val="20"/>
                <w:lang w:val="en-US"/>
              </w:rPr>
              <w:t>Aparat de sudura</w:t>
            </w:r>
          </w:p>
        </w:tc>
        <w:tc>
          <w:tcPr>
            <w:tcW w:w="993" w:type="dxa"/>
            <w:gridSpan w:val="3"/>
            <w:tcBorders>
              <w:top w:val="nil"/>
              <w:bottom w:val="single" w:sz="2" w:space="0" w:color="auto"/>
            </w:tcBorders>
            <w:vAlign w:val="center"/>
          </w:tcPr>
          <w:p w14:paraId="5CB480FB"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13C5147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0,0170</w:t>
            </w:r>
          </w:p>
        </w:tc>
        <w:tc>
          <w:tcPr>
            <w:tcW w:w="1533" w:type="dxa"/>
            <w:gridSpan w:val="2"/>
            <w:tcBorders>
              <w:top w:val="nil"/>
              <w:bottom w:val="single" w:sz="2" w:space="0" w:color="auto"/>
              <w:right w:val="single" w:sz="4" w:space="0" w:color="auto"/>
            </w:tcBorders>
            <w:vAlign w:val="center"/>
          </w:tcPr>
          <w:p w14:paraId="0AAF2008" w14:textId="77777777" w:rsidR="00A77235" w:rsidRPr="00A77235" w:rsidRDefault="00A77235" w:rsidP="00C01EC4">
            <w:pPr>
              <w:jc w:val="center"/>
              <w:rPr>
                <w:sz w:val="20"/>
                <w:szCs w:val="20"/>
                <w:lang w:val="en-US"/>
              </w:rPr>
            </w:pPr>
            <w:r w:rsidRPr="00A77235">
              <w:rPr>
                <w:sz w:val="20"/>
                <w:szCs w:val="20"/>
                <w:lang w:val="en-US"/>
              </w:rPr>
              <w:t>5,100</w:t>
            </w:r>
          </w:p>
        </w:tc>
      </w:tr>
      <w:tr w:rsidR="00A77235" w:rsidRPr="00A77235" w14:paraId="197DC5B9"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C1BDE68" w14:textId="77777777" w:rsidR="00A77235" w:rsidRPr="00A77235" w:rsidRDefault="00A77235" w:rsidP="00C01EC4">
            <w:pPr>
              <w:jc w:val="center"/>
              <w:rPr>
                <w:b/>
                <w:bCs/>
                <w:sz w:val="20"/>
                <w:szCs w:val="20"/>
                <w:lang w:val="en-US"/>
              </w:rPr>
            </w:pPr>
            <w:r w:rsidRPr="00A77235">
              <w:rPr>
                <w:b/>
                <w:bCs/>
                <w:sz w:val="20"/>
                <w:szCs w:val="20"/>
                <w:lang w:val="en-US"/>
              </w:rPr>
              <w:t>14</w:t>
            </w:r>
          </w:p>
        </w:tc>
        <w:tc>
          <w:tcPr>
            <w:tcW w:w="1701" w:type="dxa"/>
            <w:tcBorders>
              <w:top w:val="single" w:sz="4" w:space="0" w:color="auto"/>
              <w:bottom w:val="single" w:sz="4" w:space="0" w:color="auto"/>
            </w:tcBorders>
            <w:vAlign w:val="center"/>
          </w:tcPr>
          <w:p w14:paraId="243004B0" w14:textId="77777777" w:rsidR="00A77235" w:rsidRPr="00A77235" w:rsidRDefault="00A77235" w:rsidP="00C01EC4">
            <w:pPr>
              <w:jc w:val="center"/>
              <w:rPr>
                <w:b/>
                <w:bCs/>
                <w:sz w:val="20"/>
                <w:szCs w:val="20"/>
                <w:lang w:val="en-US"/>
              </w:rPr>
            </w:pPr>
            <w:r w:rsidRPr="00A77235">
              <w:rPr>
                <w:b/>
                <w:bCs/>
                <w:sz w:val="20"/>
                <w:szCs w:val="20"/>
                <w:lang w:val="en-US"/>
              </w:rPr>
              <w:t>CH06A</w:t>
            </w:r>
          </w:p>
        </w:tc>
        <w:tc>
          <w:tcPr>
            <w:tcW w:w="4394" w:type="dxa"/>
            <w:gridSpan w:val="2"/>
            <w:tcBorders>
              <w:top w:val="single" w:sz="4" w:space="0" w:color="auto"/>
              <w:bottom w:val="single" w:sz="4" w:space="0" w:color="auto"/>
            </w:tcBorders>
          </w:tcPr>
          <w:p w14:paraId="22036E6D" w14:textId="3FC6DDB1" w:rsidR="00A77235" w:rsidRPr="00A77235" w:rsidRDefault="00A77235" w:rsidP="00C01EC4">
            <w:pPr>
              <w:rPr>
                <w:b/>
                <w:bCs/>
                <w:sz w:val="20"/>
                <w:szCs w:val="20"/>
                <w:lang w:val="en-US"/>
              </w:rPr>
            </w:pPr>
            <w:r w:rsidRPr="00A77235">
              <w:rPr>
                <w:b/>
                <w:bCs/>
                <w:sz w:val="20"/>
                <w:szCs w:val="20"/>
                <w:lang w:val="en-US"/>
              </w:rPr>
              <w:t>Mina curenta inox montata pe suporti de 15 cm inaltime, asezati la distante de 1....1,2 m prevazuti cu rondele sudate, fixata in  parapet de beton, din demontari</w:t>
            </w:r>
          </w:p>
        </w:tc>
        <w:tc>
          <w:tcPr>
            <w:tcW w:w="993" w:type="dxa"/>
            <w:gridSpan w:val="3"/>
            <w:tcBorders>
              <w:top w:val="single" w:sz="4" w:space="0" w:color="auto"/>
              <w:bottom w:val="single" w:sz="4" w:space="0" w:color="auto"/>
            </w:tcBorders>
            <w:vAlign w:val="center"/>
          </w:tcPr>
          <w:p w14:paraId="78B011E1"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34" w:type="dxa"/>
            <w:gridSpan w:val="2"/>
            <w:tcBorders>
              <w:top w:val="single" w:sz="4" w:space="0" w:color="auto"/>
              <w:bottom w:val="single" w:sz="4" w:space="0" w:color="auto"/>
            </w:tcBorders>
            <w:vAlign w:val="center"/>
          </w:tcPr>
          <w:p w14:paraId="15AACD1E"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548BAC6C" w14:textId="77777777" w:rsidR="00A77235" w:rsidRPr="00A77235" w:rsidRDefault="00A77235" w:rsidP="00C01EC4">
            <w:pPr>
              <w:jc w:val="center"/>
              <w:rPr>
                <w:b/>
                <w:bCs/>
                <w:sz w:val="20"/>
                <w:szCs w:val="20"/>
                <w:lang w:val="en-US"/>
              </w:rPr>
            </w:pPr>
            <w:r w:rsidRPr="00A77235">
              <w:rPr>
                <w:b/>
                <w:bCs/>
                <w:sz w:val="20"/>
                <w:szCs w:val="20"/>
                <w:lang w:val="en-US"/>
              </w:rPr>
              <w:t>26,920</w:t>
            </w:r>
          </w:p>
          <w:p w14:paraId="0D6291BD" w14:textId="77777777" w:rsidR="00A77235" w:rsidRPr="00A77235" w:rsidRDefault="00A77235" w:rsidP="00C01EC4">
            <w:pPr>
              <w:jc w:val="center"/>
              <w:rPr>
                <w:sz w:val="20"/>
                <w:szCs w:val="20"/>
                <w:lang w:val="en-US"/>
              </w:rPr>
            </w:pPr>
          </w:p>
        </w:tc>
      </w:tr>
      <w:tr w:rsidR="00A77235" w:rsidRPr="00A77235" w14:paraId="1F37313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16F751"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511A9F3D" w14:textId="77777777" w:rsidR="00A77235" w:rsidRPr="00A77235" w:rsidRDefault="00A77235" w:rsidP="00C01EC4">
            <w:pPr>
              <w:jc w:val="center"/>
              <w:rPr>
                <w:sz w:val="20"/>
                <w:szCs w:val="20"/>
                <w:lang w:val="en-US"/>
              </w:rPr>
            </w:pPr>
            <w:r w:rsidRPr="00A77235">
              <w:rPr>
                <w:sz w:val="20"/>
                <w:szCs w:val="20"/>
                <w:lang w:val="en-US"/>
              </w:rPr>
              <w:t>7214240021810</w:t>
            </w:r>
          </w:p>
        </w:tc>
        <w:tc>
          <w:tcPr>
            <w:tcW w:w="4394" w:type="dxa"/>
            <w:gridSpan w:val="2"/>
            <w:tcBorders>
              <w:top w:val="nil"/>
              <w:bottom w:val="single" w:sz="2" w:space="0" w:color="auto"/>
            </w:tcBorders>
            <w:vAlign w:val="center"/>
          </w:tcPr>
          <w:p w14:paraId="055BC593" w14:textId="77777777" w:rsidR="00A77235" w:rsidRPr="00A77235" w:rsidRDefault="00A77235" w:rsidP="00C01EC4">
            <w:pPr>
              <w:rPr>
                <w:sz w:val="20"/>
                <w:szCs w:val="20"/>
                <w:lang w:val="en-US"/>
              </w:rPr>
            </w:pPr>
            <w:r w:rsidRPr="00A77235">
              <w:rPr>
                <w:sz w:val="20"/>
                <w:szCs w:val="20"/>
                <w:lang w:val="en-US"/>
              </w:rPr>
              <w:t>Lacatus CM</w:t>
            </w:r>
          </w:p>
        </w:tc>
        <w:tc>
          <w:tcPr>
            <w:tcW w:w="993" w:type="dxa"/>
            <w:gridSpan w:val="3"/>
            <w:tcBorders>
              <w:top w:val="nil"/>
              <w:bottom w:val="single" w:sz="2" w:space="0" w:color="auto"/>
            </w:tcBorders>
            <w:vAlign w:val="center"/>
          </w:tcPr>
          <w:p w14:paraId="2CB746C9"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0E23513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0,9000</w:t>
            </w:r>
          </w:p>
        </w:tc>
        <w:tc>
          <w:tcPr>
            <w:tcW w:w="1533" w:type="dxa"/>
            <w:gridSpan w:val="2"/>
            <w:tcBorders>
              <w:top w:val="nil"/>
              <w:bottom w:val="single" w:sz="2" w:space="0" w:color="auto"/>
            </w:tcBorders>
            <w:vAlign w:val="center"/>
          </w:tcPr>
          <w:p w14:paraId="7BEF1CF7" w14:textId="77777777" w:rsidR="00A77235" w:rsidRPr="00A77235" w:rsidRDefault="00A77235" w:rsidP="00C01EC4">
            <w:pPr>
              <w:jc w:val="center"/>
              <w:rPr>
                <w:sz w:val="20"/>
                <w:szCs w:val="20"/>
                <w:lang w:val="en-US"/>
              </w:rPr>
            </w:pPr>
            <w:r w:rsidRPr="00A77235">
              <w:rPr>
                <w:sz w:val="20"/>
                <w:szCs w:val="20"/>
                <w:lang w:val="en-US"/>
              </w:rPr>
              <w:t>24,228</w:t>
            </w:r>
          </w:p>
        </w:tc>
      </w:tr>
      <w:tr w:rsidR="00A77235" w:rsidRPr="00A77235" w14:paraId="2BCC58B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367934D"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578AAAAB" w14:textId="77777777" w:rsidR="00A77235" w:rsidRPr="00A77235" w:rsidRDefault="00A77235" w:rsidP="00C01EC4">
            <w:pPr>
              <w:jc w:val="center"/>
              <w:rPr>
                <w:sz w:val="20"/>
                <w:szCs w:val="20"/>
                <w:lang w:val="en-US"/>
              </w:rPr>
            </w:pPr>
            <w:r w:rsidRPr="00A77235">
              <w:rPr>
                <w:sz w:val="20"/>
                <w:szCs w:val="20"/>
                <w:lang w:val="en-US"/>
              </w:rPr>
              <w:t>2873155900800</w:t>
            </w:r>
          </w:p>
        </w:tc>
        <w:tc>
          <w:tcPr>
            <w:tcW w:w="4394" w:type="dxa"/>
            <w:gridSpan w:val="2"/>
            <w:tcBorders>
              <w:top w:val="nil"/>
              <w:bottom w:val="single" w:sz="2" w:space="0" w:color="auto"/>
            </w:tcBorders>
            <w:vAlign w:val="center"/>
          </w:tcPr>
          <w:p w14:paraId="7DC236B6" w14:textId="77777777" w:rsidR="00A77235" w:rsidRPr="00A77235" w:rsidRDefault="00A77235" w:rsidP="00C01EC4">
            <w:pPr>
              <w:rPr>
                <w:sz w:val="20"/>
                <w:szCs w:val="20"/>
                <w:lang w:val="en-US"/>
              </w:rPr>
            </w:pPr>
            <w:r w:rsidRPr="00A77235">
              <w:rPr>
                <w:sz w:val="20"/>
                <w:szCs w:val="20"/>
                <w:lang w:val="en-US"/>
              </w:rPr>
              <w:t>Electrozi de sudura</w:t>
            </w:r>
          </w:p>
        </w:tc>
        <w:tc>
          <w:tcPr>
            <w:tcW w:w="993" w:type="dxa"/>
            <w:gridSpan w:val="3"/>
            <w:tcBorders>
              <w:top w:val="nil"/>
              <w:bottom w:val="single" w:sz="2" w:space="0" w:color="auto"/>
            </w:tcBorders>
            <w:vAlign w:val="center"/>
          </w:tcPr>
          <w:p w14:paraId="1EB9E718"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5CE34AA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0,0600</w:t>
            </w:r>
          </w:p>
        </w:tc>
        <w:tc>
          <w:tcPr>
            <w:tcW w:w="1533" w:type="dxa"/>
            <w:gridSpan w:val="2"/>
            <w:tcBorders>
              <w:top w:val="nil"/>
              <w:bottom w:val="single" w:sz="2" w:space="0" w:color="auto"/>
            </w:tcBorders>
            <w:vAlign w:val="center"/>
          </w:tcPr>
          <w:p w14:paraId="16B4A937" w14:textId="77777777" w:rsidR="00A77235" w:rsidRPr="00A77235" w:rsidRDefault="00A77235" w:rsidP="00C01EC4">
            <w:pPr>
              <w:jc w:val="center"/>
              <w:rPr>
                <w:sz w:val="20"/>
                <w:szCs w:val="20"/>
                <w:lang w:val="en-US"/>
              </w:rPr>
            </w:pPr>
            <w:r w:rsidRPr="00A77235">
              <w:rPr>
                <w:sz w:val="20"/>
                <w:szCs w:val="20"/>
                <w:lang w:val="en-US"/>
              </w:rPr>
              <w:t>1,615</w:t>
            </w:r>
          </w:p>
        </w:tc>
      </w:tr>
      <w:tr w:rsidR="00A77235" w:rsidRPr="00A77235" w14:paraId="31FE0D9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973D44B"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4BA43875" w14:textId="77777777" w:rsidR="00A77235" w:rsidRPr="00A77235" w:rsidRDefault="00A77235" w:rsidP="00C01EC4">
            <w:pPr>
              <w:jc w:val="center"/>
              <w:rPr>
                <w:sz w:val="20"/>
                <w:szCs w:val="20"/>
                <w:lang w:val="en-US"/>
              </w:rPr>
            </w:pPr>
            <w:r w:rsidRPr="00A77235">
              <w:rPr>
                <w:sz w:val="20"/>
                <w:szCs w:val="20"/>
                <w:lang w:val="en-US"/>
              </w:rPr>
              <w:t>2651122100402</w:t>
            </w:r>
          </w:p>
        </w:tc>
        <w:tc>
          <w:tcPr>
            <w:tcW w:w="4394" w:type="dxa"/>
            <w:gridSpan w:val="2"/>
            <w:tcBorders>
              <w:top w:val="nil"/>
              <w:bottom w:val="single" w:sz="2" w:space="0" w:color="auto"/>
            </w:tcBorders>
            <w:vAlign w:val="center"/>
          </w:tcPr>
          <w:p w14:paraId="7616B9F7" w14:textId="77777777" w:rsidR="00A77235" w:rsidRPr="00A77235" w:rsidRDefault="00A77235" w:rsidP="00C01EC4">
            <w:pPr>
              <w:rPr>
                <w:sz w:val="20"/>
                <w:szCs w:val="20"/>
                <w:lang w:val="en-US"/>
              </w:rPr>
            </w:pPr>
            <w:r w:rsidRPr="00A77235">
              <w:rPr>
                <w:sz w:val="20"/>
                <w:szCs w:val="20"/>
                <w:lang w:val="en-US"/>
              </w:rPr>
              <w:t>Ciment metalurgic cu adaosuri M 30 saci S1500</w:t>
            </w:r>
          </w:p>
        </w:tc>
        <w:tc>
          <w:tcPr>
            <w:tcW w:w="993" w:type="dxa"/>
            <w:gridSpan w:val="3"/>
            <w:tcBorders>
              <w:top w:val="nil"/>
              <w:bottom w:val="single" w:sz="2" w:space="0" w:color="auto"/>
            </w:tcBorders>
            <w:vAlign w:val="center"/>
          </w:tcPr>
          <w:p w14:paraId="60E93449"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6D87C29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0,7000</w:t>
            </w:r>
          </w:p>
        </w:tc>
        <w:tc>
          <w:tcPr>
            <w:tcW w:w="1533" w:type="dxa"/>
            <w:gridSpan w:val="2"/>
            <w:tcBorders>
              <w:top w:val="nil"/>
              <w:bottom w:val="single" w:sz="2" w:space="0" w:color="auto"/>
            </w:tcBorders>
            <w:vAlign w:val="center"/>
          </w:tcPr>
          <w:p w14:paraId="0C40EE2E" w14:textId="77777777" w:rsidR="00A77235" w:rsidRPr="00A77235" w:rsidRDefault="00A77235" w:rsidP="00C01EC4">
            <w:pPr>
              <w:jc w:val="center"/>
              <w:rPr>
                <w:sz w:val="20"/>
                <w:szCs w:val="20"/>
                <w:lang w:val="en-US"/>
              </w:rPr>
            </w:pPr>
            <w:r w:rsidRPr="00A77235">
              <w:rPr>
                <w:sz w:val="20"/>
                <w:szCs w:val="20"/>
                <w:lang w:val="en-US"/>
              </w:rPr>
              <w:t>18,844</w:t>
            </w:r>
          </w:p>
        </w:tc>
      </w:tr>
      <w:tr w:rsidR="00A77235" w:rsidRPr="00A77235" w14:paraId="504B975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A5C1A24"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A63D170" w14:textId="77777777" w:rsidR="00A77235" w:rsidRPr="00A77235" w:rsidRDefault="00A77235" w:rsidP="00C01EC4">
            <w:pPr>
              <w:jc w:val="center"/>
              <w:rPr>
                <w:sz w:val="20"/>
                <w:szCs w:val="20"/>
                <w:lang w:val="en-US"/>
              </w:rPr>
            </w:pPr>
            <w:r w:rsidRPr="00A77235">
              <w:rPr>
                <w:sz w:val="20"/>
                <w:szCs w:val="20"/>
                <w:lang w:val="en-US"/>
              </w:rPr>
              <w:t>2430126103294</w:t>
            </w:r>
          </w:p>
        </w:tc>
        <w:tc>
          <w:tcPr>
            <w:tcW w:w="4394" w:type="dxa"/>
            <w:gridSpan w:val="2"/>
            <w:tcBorders>
              <w:top w:val="nil"/>
              <w:bottom w:val="single" w:sz="2" w:space="0" w:color="auto"/>
            </w:tcBorders>
            <w:vAlign w:val="center"/>
          </w:tcPr>
          <w:p w14:paraId="226680FE" w14:textId="77777777" w:rsidR="00A77235" w:rsidRPr="00A77235" w:rsidRDefault="00A77235" w:rsidP="00C01EC4">
            <w:pPr>
              <w:rPr>
                <w:sz w:val="20"/>
                <w:szCs w:val="20"/>
                <w:lang w:val="en-US"/>
              </w:rPr>
            </w:pPr>
            <w:r w:rsidRPr="00A77235">
              <w:rPr>
                <w:sz w:val="20"/>
                <w:szCs w:val="20"/>
                <w:lang w:val="en-US"/>
              </w:rPr>
              <w:t>Vopsea minium de plumb  v.351-3 ntr 90-80</w:t>
            </w:r>
          </w:p>
        </w:tc>
        <w:tc>
          <w:tcPr>
            <w:tcW w:w="993" w:type="dxa"/>
            <w:gridSpan w:val="3"/>
            <w:tcBorders>
              <w:top w:val="nil"/>
              <w:bottom w:val="single" w:sz="2" w:space="0" w:color="auto"/>
            </w:tcBorders>
            <w:vAlign w:val="center"/>
          </w:tcPr>
          <w:p w14:paraId="516F58CE"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37AEAA1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0,0250</w:t>
            </w:r>
          </w:p>
        </w:tc>
        <w:tc>
          <w:tcPr>
            <w:tcW w:w="1533" w:type="dxa"/>
            <w:gridSpan w:val="2"/>
            <w:tcBorders>
              <w:top w:val="nil"/>
              <w:bottom w:val="single" w:sz="2" w:space="0" w:color="auto"/>
            </w:tcBorders>
            <w:vAlign w:val="center"/>
          </w:tcPr>
          <w:p w14:paraId="42BFB9E6" w14:textId="77777777" w:rsidR="00A77235" w:rsidRPr="00A77235" w:rsidRDefault="00A77235" w:rsidP="00C01EC4">
            <w:pPr>
              <w:jc w:val="center"/>
              <w:rPr>
                <w:sz w:val="20"/>
                <w:szCs w:val="20"/>
                <w:lang w:val="en-US"/>
              </w:rPr>
            </w:pPr>
            <w:r w:rsidRPr="00A77235">
              <w:rPr>
                <w:sz w:val="20"/>
                <w:szCs w:val="20"/>
                <w:lang w:val="en-US"/>
              </w:rPr>
              <w:t>0,673</w:t>
            </w:r>
          </w:p>
        </w:tc>
      </w:tr>
      <w:tr w:rsidR="00A77235" w:rsidRPr="00A77235" w14:paraId="6892DEA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EF94522"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BDE1E77" w14:textId="77777777" w:rsidR="00A77235" w:rsidRPr="00A77235" w:rsidRDefault="00A77235" w:rsidP="00C01EC4">
            <w:pPr>
              <w:jc w:val="center"/>
              <w:rPr>
                <w:sz w:val="20"/>
                <w:szCs w:val="20"/>
                <w:lang w:val="en-US"/>
              </w:rPr>
            </w:pPr>
            <w:r w:rsidRPr="00A77235">
              <w:rPr>
                <w:sz w:val="20"/>
                <w:szCs w:val="20"/>
                <w:lang w:val="en-US"/>
              </w:rPr>
              <w:t>1010126200341</w:t>
            </w:r>
          </w:p>
        </w:tc>
        <w:tc>
          <w:tcPr>
            <w:tcW w:w="4394" w:type="dxa"/>
            <w:gridSpan w:val="2"/>
            <w:tcBorders>
              <w:top w:val="nil"/>
              <w:bottom w:val="single" w:sz="2" w:space="0" w:color="auto"/>
            </w:tcBorders>
            <w:vAlign w:val="center"/>
          </w:tcPr>
          <w:p w14:paraId="53439179" w14:textId="77777777" w:rsidR="00A77235" w:rsidRPr="00A77235" w:rsidRDefault="00A77235" w:rsidP="00C01EC4">
            <w:pPr>
              <w:rPr>
                <w:sz w:val="20"/>
                <w:szCs w:val="20"/>
                <w:lang w:val="en-US"/>
              </w:rPr>
            </w:pPr>
            <w:r w:rsidRPr="00A77235">
              <w:rPr>
                <w:sz w:val="20"/>
                <w:szCs w:val="20"/>
                <w:lang w:val="en-US"/>
              </w:rPr>
              <w:t>Carbuni de forja (huila)</w:t>
            </w:r>
          </w:p>
        </w:tc>
        <w:tc>
          <w:tcPr>
            <w:tcW w:w="993" w:type="dxa"/>
            <w:gridSpan w:val="3"/>
            <w:tcBorders>
              <w:top w:val="nil"/>
              <w:bottom w:val="single" w:sz="2" w:space="0" w:color="auto"/>
            </w:tcBorders>
            <w:vAlign w:val="center"/>
          </w:tcPr>
          <w:p w14:paraId="6230AB6B"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002D074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0,2000</w:t>
            </w:r>
          </w:p>
        </w:tc>
        <w:tc>
          <w:tcPr>
            <w:tcW w:w="1533" w:type="dxa"/>
            <w:gridSpan w:val="2"/>
            <w:tcBorders>
              <w:top w:val="nil"/>
              <w:bottom w:val="single" w:sz="2" w:space="0" w:color="auto"/>
            </w:tcBorders>
            <w:vAlign w:val="center"/>
          </w:tcPr>
          <w:p w14:paraId="5A7C2B38" w14:textId="77777777" w:rsidR="00A77235" w:rsidRPr="00A77235" w:rsidRDefault="00A77235" w:rsidP="00C01EC4">
            <w:pPr>
              <w:jc w:val="center"/>
              <w:rPr>
                <w:sz w:val="20"/>
                <w:szCs w:val="20"/>
                <w:lang w:val="en-US"/>
              </w:rPr>
            </w:pPr>
            <w:r w:rsidRPr="00A77235">
              <w:rPr>
                <w:sz w:val="20"/>
                <w:szCs w:val="20"/>
                <w:lang w:val="en-US"/>
              </w:rPr>
              <w:t>5,384</w:t>
            </w:r>
          </w:p>
        </w:tc>
      </w:tr>
      <w:tr w:rsidR="00A77235" w:rsidRPr="00A77235" w14:paraId="4D8ED914"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575B18B" w14:textId="77777777" w:rsidR="00A77235" w:rsidRPr="00A77235" w:rsidRDefault="00A77235" w:rsidP="00C01EC4">
            <w:pPr>
              <w:jc w:val="center"/>
              <w:rPr>
                <w:b/>
                <w:bCs/>
                <w:sz w:val="20"/>
                <w:szCs w:val="20"/>
                <w:lang w:val="en-US"/>
              </w:rPr>
            </w:pPr>
            <w:r w:rsidRPr="00A77235">
              <w:rPr>
                <w:b/>
                <w:bCs/>
                <w:sz w:val="20"/>
                <w:szCs w:val="20"/>
                <w:lang w:val="en-US"/>
              </w:rPr>
              <w:lastRenderedPageBreak/>
              <w:t>15</w:t>
            </w:r>
          </w:p>
        </w:tc>
        <w:tc>
          <w:tcPr>
            <w:tcW w:w="1701" w:type="dxa"/>
            <w:tcBorders>
              <w:top w:val="single" w:sz="4" w:space="0" w:color="auto"/>
              <w:bottom w:val="single" w:sz="4" w:space="0" w:color="auto"/>
            </w:tcBorders>
            <w:vAlign w:val="center"/>
          </w:tcPr>
          <w:p w14:paraId="6F2916C2" w14:textId="77777777" w:rsidR="00A77235" w:rsidRPr="00A77235" w:rsidRDefault="00A77235" w:rsidP="00C01EC4">
            <w:pPr>
              <w:jc w:val="center"/>
              <w:rPr>
                <w:b/>
                <w:bCs/>
                <w:sz w:val="20"/>
                <w:szCs w:val="20"/>
                <w:lang w:val="en-US"/>
              </w:rPr>
            </w:pPr>
            <w:r w:rsidRPr="00A77235">
              <w:rPr>
                <w:b/>
                <w:bCs/>
                <w:sz w:val="20"/>
                <w:szCs w:val="20"/>
                <w:lang w:val="en-US"/>
              </w:rPr>
              <w:t>CN21A</w:t>
            </w:r>
          </w:p>
        </w:tc>
        <w:tc>
          <w:tcPr>
            <w:tcW w:w="4394" w:type="dxa"/>
            <w:gridSpan w:val="2"/>
            <w:tcBorders>
              <w:top w:val="single" w:sz="4" w:space="0" w:color="auto"/>
              <w:bottom w:val="single" w:sz="4" w:space="0" w:color="auto"/>
            </w:tcBorders>
          </w:tcPr>
          <w:p w14:paraId="3A65C561" w14:textId="4B33A3D2" w:rsidR="00A77235" w:rsidRPr="00A77235" w:rsidRDefault="00A77235" w:rsidP="00C01EC4">
            <w:pPr>
              <w:rPr>
                <w:b/>
                <w:bCs/>
                <w:sz w:val="20"/>
                <w:szCs w:val="20"/>
                <w:lang w:val="en-US"/>
              </w:rPr>
            </w:pPr>
            <w:r w:rsidRPr="00A77235">
              <w:rPr>
                <w:b/>
                <w:bCs/>
                <w:sz w:val="20"/>
                <w:szCs w:val="20"/>
                <w:lang w:val="en-US"/>
              </w:rPr>
              <w:t>Vopsitorii la balustrade, grile si parapete metalice,executate cu  vopsele pe baza de ulei in 2 straturi</w:t>
            </w:r>
          </w:p>
        </w:tc>
        <w:tc>
          <w:tcPr>
            <w:tcW w:w="993" w:type="dxa"/>
            <w:gridSpan w:val="3"/>
            <w:tcBorders>
              <w:top w:val="single" w:sz="4" w:space="0" w:color="auto"/>
              <w:bottom w:val="single" w:sz="4" w:space="0" w:color="auto"/>
            </w:tcBorders>
            <w:vAlign w:val="center"/>
          </w:tcPr>
          <w:p w14:paraId="6D51FE7D"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7D9D02F5"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0B877375" w14:textId="77777777" w:rsidR="00A77235" w:rsidRPr="00A77235" w:rsidRDefault="00A77235" w:rsidP="00C01EC4">
            <w:pPr>
              <w:jc w:val="center"/>
              <w:rPr>
                <w:b/>
                <w:bCs/>
                <w:sz w:val="20"/>
                <w:szCs w:val="20"/>
                <w:lang w:val="en-US"/>
              </w:rPr>
            </w:pPr>
            <w:r w:rsidRPr="00A77235">
              <w:rPr>
                <w:b/>
                <w:bCs/>
                <w:sz w:val="20"/>
                <w:szCs w:val="20"/>
                <w:lang w:val="en-US"/>
              </w:rPr>
              <w:t>10,000</w:t>
            </w:r>
          </w:p>
          <w:p w14:paraId="66650C1E" w14:textId="77777777" w:rsidR="00A77235" w:rsidRPr="00A77235" w:rsidRDefault="00A77235" w:rsidP="00C01EC4">
            <w:pPr>
              <w:jc w:val="center"/>
              <w:rPr>
                <w:sz w:val="20"/>
                <w:szCs w:val="20"/>
                <w:lang w:val="en-US"/>
              </w:rPr>
            </w:pPr>
          </w:p>
        </w:tc>
      </w:tr>
      <w:tr w:rsidR="00A77235" w:rsidRPr="00A77235" w14:paraId="25DF9E5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C2AA99B"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BB99B3E" w14:textId="77777777" w:rsidR="00A77235" w:rsidRPr="00A77235" w:rsidRDefault="00A77235" w:rsidP="00C01EC4">
            <w:pPr>
              <w:jc w:val="center"/>
              <w:rPr>
                <w:sz w:val="20"/>
                <w:szCs w:val="20"/>
                <w:lang w:val="en-US"/>
              </w:rPr>
            </w:pPr>
            <w:r w:rsidRPr="00A77235">
              <w:rPr>
                <w:sz w:val="20"/>
                <w:szCs w:val="20"/>
                <w:lang w:val="en-US"/>
              </w:rPr>
              <w:t>7141020013300</w:t>
            </w:r>
          </w:p>
        </w:tc>
        <w:tc>
          <w:tcPr>
            <w:tcW w:w="4394" w:type="dxa"/>
            <w:gridSpan w:val="2"/>
            <w:tcBorders>
              <w:top w:val="nil"/>
              <w:bottom w:val="single" w:sz="2" w:space="0" w:color="auto"/>
            </w:tcBorders>
            <w:vAlign w:val="center"/>
          </w:tcPr>
          <w:p w14:paraId="6A855DC8" w14:textId="77777777" w:rsidR="00A77235" w:rsidRPr="00A77235" w:rsidRDefault="00A77235" w:rsidP="00C01EC4">
            <w:pPr>
              <w:rPr>
                <w:sz w:val="20"/>
                <w:szCs w:val="20"/>
                <w:lang w:val="en-US"/>
              </w:rPr>
            </w:pPr>
            <w:r w:rsidRPr="00A77235">
              <w:rPr>
                <w:sz w:val="20"/>
                <w:szCs w:val="20"/>
                <w:lang w:val="en-US"/>
              </w:rPr>
              <w:t>Zugrav vopsitor</w:t>
            </w:r>
          </w:p>
        </w:tc>
        <w:tc>
          <w:tcPr>
            <w:tcW w:w="993" w:type="dxa"/>
            <w:gridSpan w:val="3"/>
            <w:tcBorders>
              <w:top w:val="nil"/>
              <w:bottom w:val="single" w:sz="2" w:space="0" w:color="auto"/>
            </w:tcBorders>
            <w:vAlign w:val="center"/>
          </w:tcPr>
          <w:p w14:paraId="196BADB5"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52F3A96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1,1200</w:t>
            </w:r>
          </w:p>
        </w:tc>
        <w:tc>
          <w:tcPr>
            <w:tcW w:w="1533" w:type="dxa"/>
            <w:gridSpan w:val="2"/>
            <w:tcBorders>
              <w:top w:val="nil"/>
              <w:bottom w:val="single" w:sz="2" w:space="0" w:color="auto"/>
            </w:tcBorders>
            <w:vAlign w:val="center"/>
          </w:tcPr>
          <w:p w14:paraId="68B5EA05" w14:textId="77777777" w:rsidR="00A77235" w:rsidRPr="00A77235" w:rsidRDefault="00A77235" w:rsidP="00C01EC4">
            <w:pPr>
              <w:jc w:val="center"/>
              <w:rPr>
                <w:sz w:val="20"/>
                <w:szCs w:val="20"/>
                <w:lang w:val="en-US"/>
              </w:rPr>
            </w:pPr>
            <w:r w:rsidRPr="00A77235">
              <w:rPr>
                <w:sz w:val="20"/>
                <w:szCs w:val="20"/>
                <w:lang w:val="en-US"/>
              </w:rPr>
              <w:t>11,200</w:t>
            </w:r>
          </w:p>
        </w:tc>
      </w:tr>
      <w:tr w:rsidR="00A77235" w:rsidRPr="00A77235" w14:paraId="408ADB29"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ECAC90D"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48FAFD9" w14:textId="77777777" w:rsidR="00A77235" w:rsidRPr="00A77235" w:rsidRDefault="00A77235" w:rsidP="00C01EC4">
            <w:pPr>
              <w:jc w:val="center"/>
              <w:rPr>
                <w:sz w:val="20"/>
                <w:szCs w:val="20"/>
                <w:lang w:val="en-US"/>
              </w:rPr>
            </w:pPr>
            <w:r w:rsidRPr="00A77235">
              <w:rPr>
                <w:sz w:val="20"/>
                <w:szCs w:val="20"/>
                <w:lang w:val="en-US"/>
              </w:rPr>
              <w:t>2430116103000</w:t>
            </w:r>
          </w:p>
        </w:tc>
        <w:tc>
          <w:tcPr>
            <w:tcW w:w="4394" w:type="dxa"/>
            <w:gridSpan w:val="2"/>
            <w:tcBorders>
              <w:top w:val="nil"/>
              <w:bottom w:val="single" w:sz="2" w:space="0" w:color="auto"/>
            </w:tcBorders>
            <w:vAlign w:val="center"/>
          </w:tcPr>
          <w:p w14:paraId="6759CD2E" w14:textId="77777777" w:rsidR="00A77235" w:rsidRPr="00A77235" w:rsidRDefault="00A77235" w:rsidP="00C01EC4">
            <w:pPr>
              <w:rPr>
                <w:sz w:val="20"/>
                <w:szCs w:val="20"/>
                <w:lang w:val="en-US"/>
              </w:rPr>
            </w:pPr>
            <w:r w:rsidRPr="00A77235">
              <w:rPr>
                <w:sz w:val="20"/>
                <w:szCs w:val="20"/>
                <w:lang w:val="en-US"/>
              </w:rPr>
              <w:t>Vopsea  pe baza de ulei</w:t>
            </w:r>
          </w:p>
        </w:tc>
        <w:tc>
          <w:tcPr>
            <w:tcW w:w="993" w:type="dxa"/>
            <w:gridSpan w:val="3"/>
            <w:tcBorders>
              <w:top w:val="nil"/>
              <w:bottom w:val="single" w:sz="2" w:space="0" w:color="auto"/>
            </w:tcBorders>
            <w:vAlign w:val="center"/>
          </w:tcPr>
          <w:p w14:paraId="7B214422"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463FD82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33" w:type="dxa"/>
            <w:gridSpan w:val="2"/>
            <w:tcBorders>
              <w:top w:val="nil"/>
              <w:bottom w:val="single" w:sz="2" w:space="0" w:color="auto"/>
            </w:tcBorders>
            <w:vAlign w:val="center"/>
          </w:tcPr>
          <w:p w14:paraId="1A54C15D" w14:textId="77777777" w:rsidR="00A77235" w:rsidRPr="00A77235" w:rsidRDefault="00A77235" w:rsidP="00C01EC4">
            <w:pPr>
              <w:jc w:val="center"/>
              <w:rPr>
                <w:sz w:val="20"/>
                <w:szCs w:val="20"/>
                <w:lang w:val="en-US"/>
              </w:rPr>
            </w:pPr>
            <w:r w:rsidRPr="00A77235">
              <w:rPr>
                <w:sz w:val="20"/>
                <w:szCs w:val="20"/>
                <w:lang w:val="en-US"/>
              </w:rPr>
              <w:t>1,200</w:t>
            </w:r>
          </w:p>
        </w:tc>
      </w:tr>
      <w:tr w:rsidR="00A77235" w:rsidRPr="00A77235" w14:paraId="16221F4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A068D96"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5872773A" w14:textId="77777777" w:rsidR="00A77235" w:rsidRPr="00A77235" w:rsidRDefault="00A77235" w:rsidP="00C01EC4">
            <w:pPr>
              <w:jc w:val="center"/>
              <w:rPr>
                <w:sz w:val="20"/>
                <w:szCs w:val="20"/>
                <w:lang w:val="en-US"/>
              </w:rPr>
            </w:pPr>
            <w:r w:rsidRPr="00A77235">
              <w:rPr>
                <w:sz w:val="20"/>
                <w:szCs w:val="20"/>
                <w:lang w:val="en-US"/>
              </w:rPr>
              <w:t>1542126108945</w:t>
            </w:r>
          </w:p>
        </w:tc>
        <w:tc>
          <w:tcPr>
            <w:tcW w:w="4394" w:type="dxa"/>
            <w:gridSpan w:val="2"/>
            <w:tcBorders>
              <w:top w:val="nil"/>
              <w:bottom w:val="single" w:sz="2" w:space="0" w:color="auto"/>
            </w:tcBorders>
            <w:vAlign w:val="center"/>
          </w:tcPr>
          <w:p w14:paraId="3A54CDB4" w14:textId="77777777" w:rsidR="00A77235" w:rsidRPr="00A77235" w:rsidRDefault="00A77235" w:rsidP="00C01EC4">
            <w:pPr>
              <w:rPr>
                <w:sz w:val="20"/>
                <w:szCs w:val="20"/>
                <w:lang w:val="en-US"/>
              </w:rPr>
            </w:pPr>
            <w:r w:rsidRPr="00A77235">
              <w:rPr>
                <w:sz w:val="20"/>
                <w:szCs w:val="20"/>
                <w:lang w:val="en-US"/>
              </w:rPr>
              <w:t>Ulei de in sicativat</w:t>
            </w:r>
          </w:p>
        </w:tc>
        <w:tc>
          <w:tcPr>
            <w:tcW w:w="993" w:type="dxa"/>
            <w:gridSpan w:val="3"/>
            <w:tcBorders>
              <w:top w:val="nil"/>
              <w:bottom w:val="single" w:sz="2" w:space="0" w:color="auto"/>
            </w:tcBorders>
            <w:vAlign w:val="center"/>
          </w:tcPr>
          <w:p w14:paraId="62643FDD"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3AF2FA7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33" w:type="dxa"/>
            <w:gridSpan w:val="2"/>
            <w:tcBorders>
              <w:top w:val="nil"/>
              <w:bottom w:val="single" w:sz="2" w:space="0" w:color="auto"/>
            </w:tcBorders>
            <w:vAlign w:val="center"/>
          </w:tcPr>
          <w:p w14:paraId="167EB63E" w14:textId="77777777" w:rsidR="00A77235" w:rsidRPr="00A77235" w:rsidRDefault="00A77235" w:rsidP="00C01EC4">
            <w:pPr>
              <w:jc w:val="center"/>
              <w:rPr>
                <w:sz w:val="20"/>
                <w:szCs w:val="20"/>
                <w:lang w:val="en-US"/>
              </w:rPr>
            </w:pPr>
            <w:r w:rsidRPr="00A77235">
              <w:rPr>
                <w:sz w:val="20"/>
                <w:szCs w:val="20"/>
                <w:lang w:val="en-US"/>
              </w:rPr>
              <w:t>1,000</w:t>
            </w:r>
          </w:p>
        </w:tc>
      </w:tr>
      <w:tr w:rsidR="00A77235" w:rsidRPr="00A77235" w14:paraId="1812320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61777FC"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D62BC10" w14:textId="77777777" w:rsidR="00A77235" w:rsidRPr="00A77235" w:rsidRDefault="00A77235" w:rsidP="00C01EC4">
            <w:pPr>
              <w:jc w:val="center"/>
              <w:rPr>
                <w:sz w:val="20"/>
                <w:szCs w:val="20"/>
                <w:lang w:val="en-US"/>
              </w:rPr>
            </w:pPr>
            <w:r w:rsidRPr="00A77235">
              <w:rPr>
                <w:sz w:val="20"/>
                <w:szCs w:val="20"/>
                <w:lang w:val="en-US"/>
              </w:rPr>
              <w:t>2320116200573</w:t>
            </w:r>
          </w:p>
        </w:tc>
        <w:tc>
          <w:tcPr>
            <w:tcW w:w="4394" w:type="dxa"/>
            <w:gridSpan w:val="2"/>
            <w:tcBorders>
              <w:top w:val="nil"/>
              <w:bottom w:val="single" w:sz="2" w:space="0" w:color="auto"/>
            </w:tcBorders>
            <w:vAlign w:val="center"/>
          </w:tcPr>
          <w:p w14:paraId="0FD59086" w14:textId="77777777" w:rsidR="00A77235" w:rsidRPr="00A77235" w:rsidRDefault="00A77235" w:rsidP="00C01EC4">
            <w:pPr>
              <w:rPr>
                <w:sz w:val="20"/>
                <w:szCs w:val="20"/>
                <w:lang w:val="en-US"/>
              </w:rPr>
            </w:pPr>
            <w:r w:rsidRPr="00A77235">
              <w:rPr>
                <w:sz w:val="20"/>
                <w:szCs w:val="20"/>
                <w:lang w:val="en-US"/>
              </w:rPr>
              <w:t>Benzina auto tip CO/R 75</w:t>
            </w:r>
          </w:p>
        </w:tc>
        <w:tc>
          <w:tcPr>
            <w:tcW w:w="993" w:type="dxa"/>
            <w:gridSpan w:val="3"/>
            <w:tcBorders>
              <w:top w:val="nil"/>
              <w:bottom w:val="single" w:sz="2" w:space="0" w:color="auto"/>
            </w:tcBorders>
            <w:vAlign w:val="center"/>
          </w:tcPr>
          <w:p w14:paraId="0F162EF0" w14:textId="77777777" w:rsidR="00A77235" w:rsidRPr="00A77235" w:rsidRDefault="00A77235" w:rsidP="00C01EC4">
            <w:pPr>
              <w:jc w:val="center"/>
              <w:rPr>
                <w:sz w:val="20"/>
                <w:szCs w:val="20"/>
                <w:lang w:val="en-US"/>
              </w:rPr>
            </w:pPr>
            <w:r w:rsidRPr="00A77235">
              <w:rPr>
                <w:sz w:val="20"/>
                <w:szCs w:val="20"/>
                <w:lang w:val="en-US"/>
              </w:rPr>
              <w:t>l</w:t>
            </w:r>
          </w:p>
        </w:tc>
        <w:tc>
          <w:tcPr>
            <w:tcW w:w="1134" w:type="dxa"/>
            <w:gridSpan w:val="2"/>
            <w:tcBorders>
              <w:top w:val="nil"/>
              <w:bottom w:val="single" w:sz="2" w:space="0" w:color="auto"/>
            </w:tcBorders>
            <w:vAlign w:val="center"/>
          </w:tcPr>
          <w:p w14:paraId="611360E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0,0150</w:t>
            </w:r>
          </w:p>
        </w:tc>
        <w:tc>
          <w:tcPr>
            <w:tcW w:w="1533" w:type="dxa"/>
            <w:gridSpan w:val="2"/>
            <w:tcBorders>
              <w:top w:val="nil"/>
              <w:bottom w:val="single" w:sz="2" w:space="0" w:color="auto"/>
            </w:tcBorders>
            <w:vAlign w:val="center"/>
          </w:tcPr>
          <w:p w14:paraId="3F78CB0B" w14:textId="77777777" w:rsidR="00A77235" w:rsidRPr="00A77235" w:rsidRDefault="00A77235" w:rsidP="00C01EC4">
            <w:pPr>
              <w:jc w:val="center"/>
              <w:rPr>
                <w:sz w:val="20"/>
                <w:szCs w:val="20"/>
                <w:lang w:val="en-US"/>
              </w:rPr>
            </w:pPr>
            <w:r w:rsidRPr="00A77235">
              <w:rPr>
                <w:sz w:val="20"/>
                <w:szCs w:val="20"/>
                <w:lang w:val="en-US"/>
              </w:rPr>
              <w:t>0,150</w:t>
            </w:r>
          </w:p>
        </w:tc>
      </w:tr>
      <w:tr w:rsidR="00A77235" w:rsidRPr="00A77235" w14:paraId="025ADD1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D15DF88"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B2D2599" w14:textId="77777777" w:rsidR="00A77235" w:rsidRPr="00A77235" w:rsidRDefault="00A77235" w:rsidP="00C01EC4">
            <w:pPr>
              <w:jc w:val="center"/>
              <w:rPr>
                <w:sz w:val="20"/>
                <w:szCs w:val="20"/>
                <w:lang w:val="en-US"/>
              </w:rPr>
            </w:pPr>
            <w:r w:rsidRPr="00A77235">
              <w:rPr>
                <w:sz w:val="20"/>
                <w:szCs w:val="20"/>
                <w:lang w:val="en-US"/>
              </w:rPr>
              <w:t>2681126001472</w:t>
            </w:r>
          </w:p>
        </w:tc>
        <w:tc>
          <w:tcPr>
            <w:tcW w:w="4394" w:type="dxa"/>
            <w:gridSpan w:val="2"/>
            <w:tcBorders>
              <w:top w:val="nil"/>
              <w:bottom w:val="single" w:sz="2" w:space="0" w:color="auto"/>
            </w:tcBorders>
            <w:vAlign w:val="center"/>
          </w:tcPr>
          <w:p w14:paraId="2E08131C" w14:textId="77777777" w:rsidR="00A77235" w:rsidRPr="00A77235" w:rsidRDefault="00A77235" w:rsidP="00C01EC4">
            <w:pPr>
              <w:rPr>
                <w:sz w:val="20"/>
                <w:szCs w:val="20"/>
                <w:lang w:val="en-US"/>
              </w:rPr>
            </w:pPr>
            <w:r w:rsidRPr="00A77235">
              <w:rPr>
                <w:sz w:val="20"/>
                <w:szCs w:val="20"/>
                <w:lang w:val="en-US"/>
              </w:rPr>
              <w:t>Hirtie slefuita uscata 23x30 gr 6</w:t>
            </w:r>
          </w:p>
        </w:tc>
        <w:tc>
          <w:tcPr>
            <w:tcW w:w="993" w:type="dxa"/>
            <w:gridSpan w:val="3"/>
            <w:tcBorders>
              <w:top w:val="nil"/>
              <w:bottom w:val="single" w:sz="2" w:space="0" w:color="auto"/>
            </w:tcBorders>
            <w:vAlign w:val="center"/>
          </w:tcPr>
          <w:p w14:paraId="06D1D950" w14:textId="77777777" w:rsidR="00A77235" w:rsidRPr="00A77235" w:rsidRDefault="00A77235" w:rsidP="00C01EC4">
            <w:pPr>
              <w:jc w:val="center"/>
              <w:rPr>
                <w:sz w:val="20"/>
                <w:szCs w:val="20"/>
                <w:lang w:val="en-US"/>
              </w:rPr>
            </w:pPr>
            <w:r w:rsidRPr="00A77235">
              <w:rPr>
                <w:sz w:val="20"/>
                <w:szCs w:val="20"/>
                <w:lang w:val="en-US"/>
              </w:rPr>
              <w:t>buc</w:t>
            </w:r>
          </w:p>
        </w:tc>
        <w:tc>
          <w:tcPr>
            <w:tcW w:w="1134" w:type="dxa"/>
            <w:gridSpan w:val="2"/>
            <w:tcBorders>
              <w:top w:val="nil"/>
              <w:bottom w:val="single" w:sz="2" w:space="0" w:color="auto"/>
            </w:tcBorders>
            <w:vAlign w:val="center"/>
          </w:tcPr>
          <w:p w14:paraId="3B8A981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33" w:type="dxa"/>
            <w:gridSpan w:val="2"/>
            <w:tcBorders>
              <w:top w:val="nil"/>
              <w:bottom w:val="single" w:sz="2" w:space="0" w:color="auto"/>
            </w:tcBorders>
            <w:vAlign w:val="center"/>
          </w:tcPr>
          <w:p w14:paraId="4EFAB0BB" w14:textId="77777777" w:rsidR="00A77235" w:rsidRPr="00A77235" w:rsidRDefault="00A77235" w:rsidP="00C01EC4">
            <w:pPr>
              <w:jc w:val="center"/>
              <w:rPr>
                <w:sz w:val="20"/>
                <w:szCs w:val="20"/>
                <w:lang w:val="en-US"/>
              </w:rPr>
            </w:pPr>
            <w:r w:rsidRPr="00A77235">
              <w:rPr>
                <w:sz w:val="20"/>
                <w:szCs w:val="20"/>
                <w:lang w:val="en-US"/>
              </w:rPr>
              <w:t>1,000</w:t>
            </w:r>
          </w:p>
        </w:tc>
      </w:tr>
      <w:tr w:rsidR="00A77235" w:rsidRPr="00A77235" w14:paraId="4E49D53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2E15994"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4A367DE0" w14:textId="77777777" w:rsidR="00A77235" w:rsidRPr="00A77235" w:rsidRDefault="00A77235" w:rsidP="00C01EC4">
            <w:pPr>
              <w:jc w:val="center"/>
              <w:rPr>
                <w:sz w:val="20"/>
                <w:szCs w:val="20"/>
                <w:lang w:val="en-US"/>
              </w:rPr>
            </w:pPr>
            <w:r w:rsidRPr="00A77235">
              <w:rPr>
                <w:sz w:val="20"/>
                <w:szCs w:val="20"/>
                <w:lang w:val="en-US"/>
              </w:rPr>
              <w:t>1711317306661</w:t>
            </w:r>
          </w:p>
        </w:tc>
        <w:tc>
          <w:tcPr>
            <w:tcW w:w="4394" w:type="dxa"/>
            <w:gridSpan w:val="2"/>
            <w:tcBorders>
              <w:top w:val="nil"/>
              <w:bottom w:val="single" w:sz="2" w:space="0" w:color="auto"/>
            </w:tcBorders>
            <w:vAlign w:val="center"/>
          </w:tcPr>
          <w:p w14:paraId="2787D591" w14:textId="77777777" w:rsidR="00A77235" w:rsidRPr="00A77235" w:rsidRDefault="00A77235" w:rsidP="00C01EC4">
            <w:pPr>
              <w:rPr>
                <w:sz w:val="20"/>
                <w:szCs w:val="20"/>
                <w:lang w:val="en-US"/>
              </w:rPr>
            </w:pPr>
            <w:r w:rsidRPr="00A77235">
              <w:rPr>
                <w:sz w:val="20"/>
                <w:szCs w:val="20"/>
                <w:lang w:val="en-US"/>
              </w:rPr>
              <w:t>Bumbac de sters</w:t>
            </w:r>
          </w:p>
        </w:tc>
        <w:tc>
          <w:tcPr>
            <w:tcW w:w="993" w:type="dxa"/>
            <w:gridSpan w:val="3"/>
            <w:tcBorders>
              <w:top w:val="nil"/>
              <w:bottom w:val="single" w:sz="2" w:space="0" w:color="auto"/>
            </w:tcBorders>
            <w:vAlign w:val="center"/>
          </w:tcPr>
          <w:p w14:paraId="2118D154"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5023391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33" w:type="dxa"/>
            <w:gridSpan w:val="2"/>
            <w:tcBorders>
              <w:top w:val="nil"/>
              <w:bottom w:val="single" w:sz="2" w:space="0" w:color="auto"/>
            </w:tcBorders>
            <w:vAlign w:val="center"/>
          </w:tcPr>
          <w:p w14:paraId="7251FC52" w14:textId="77777777" w:rsidR="00A77235" w:rsidRPr="00A77235" w:rsidRDefault="00A77235" w:rsidP="00C01EC4">
            <w:pPr>
              <w:jc w:val="center"/>
              <w:rPr>
                <w:sz w:val="20"/>
                <w:szCs w:val="20"/>
                <w:lang w:val="en-US"/>
              </w:rPr>
            </w:pPr>
            <w:r w:rsidRPr="00A77235">
              <w:rPr>
                <w:sz w:val="20"/>
                <w:szCs w:val="20"/>
                <w:lang w:val="en-US"/>
              </w:rPr>
              <w:t>0,500</w:t>
            </w:r>
          </w:p>
        </w:tc>
      </w:tr>
      <w:tr w:rsidR="00A77235" w:rsidRPr="00A77235" w14:paraId="02C23342"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1868451"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208ED445" w14:textId="77777777" w:rsidR="00A77235" w:rsidRPr="00A77235" w:rsidRDefault="00A77235" w:rsidP="00C01EC4">
            <w:pPr>
              <w:jc w:val="center"/>
              <w:rPr>
                <w:sz w:val="20"/>
                <w:szCs w:val="20"/>
                <w:lang w:val="en-US"/>
              </w:rPr>
            </w:pPr>
            <w:r w:rsidRPr="00A77235">
              <w:rPr>
                <w:sz w:val="20"/>
                <w:szCs w:val="20"/>
                <w:lang w:val="en-US"/>
              </w:rPr>
              <w:t>2430226101337</w:t>
            </w:r>
          </w:p>
        </w:tc>
        <w:tc>
          <w:tcPr>
            <w:tcW w:w="4394" w:type="dxa"/>
            <w:gridSpan w:val="2"/>
            <w:tcBorders>
              <w:top w:val="nil"/>
              <w:bottom w:val="single" w:sz="2" w:space="0" w:color="auto"/>
            </w:tcBorders>
            <w:vAlign w:val="center"/>
          </w:tcPr>
          <w:p w14:paraId="2272216D" w14:textId="77777777" w:rsidR="00A77235" w:rsidRPr="00A77235" w:rsidRDefault="00A77235" w:rsidP="00C01EC4">
            <w:pPr>
              <w:rPr>
                <w:sz w:val="20"/>
                <w:szCs w:val="20"/>
                <w:lang w:val="en-US"/>
              </w:rPr>
            </w:pPr>
            <w:r w:rsidRPr="00A77235">
              <w:rPr>
                <w:sz w:val="20"/>
                <w:szCs w:val="20"/>
                <w:lang w:val="en-US"/>
              </w:rPr>
              <w:t>Chit de cutit pe baza de ulei C 101-2</w:t>
            </w:r>
          </w:p>
        </w:tc>
        <w:tc>
          <w:tcPr>
            <w:tcW w:w="993" w:type="dxa"/>
            <w:gridSpan w:val="3"/>
            <w:tcBorders>
              <w:top w:val="nil"/>
              <w:bottom w:val="single" w:sz="2" w:space="0" w:color="auto"/>
            </w:tcBorders>
            <w:vAlign w:val="center"/>
          </w:tcPr>
          <w:p w14:paraId="0F792715"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35DD0F9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33" w:type="dxa"/>
            <w:gridSpan w:val="2"/>
            <w:tcBorders>
              <w:top w:val="nil"/>
              <w:bottom w:val="single" w:sz="2" w:space="0" w:color="auto"/>
            </w:tcBorders>
            <w:vAlign w:val="center"/>
          </w:tcPr>
          <w:p w14:paraId="7CAC8DA0" w14:textId="77777777" w:rsidR="00A77235" w:rsidRPr="00A77235" w:rsidRDefault="00A77235" w:rsidP="00C01EC4">
            <w:pPr>
              <w:jc w:val="center"/>
              <w:rPr>
                <w:sz w:val="20"/>
                <w:szCs w:val="20"/>
                <w:lang w:val="en-US"/>
              </w:rPr>
            </w:pPr>
            <w:r w:rsidRPr="00A77235">
              <w:rPr>
                <w:sz w:val="20"/>
                <w:szCs w:val="20"/>
                <w:lang w:val="en-US"/>
              </w:rPr>
              <w:t>0,300</w:t>
            </w:r>
          </w:p>
        </w:tc>
      </w:tr>
      <w:tr w:rsidR="00A77235" w:rsidRPr="00A77235" w14:paraId="44552034" w14:textId="77777777" w:rsidTr="003D0A13">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6F350F77" w14:textId="77777777" w:rsidR="00A77235" w:rsidRPr="00A77235" w:rsidRDefault="00A77235" w:rsidP="00C01EC4">
            <w:pPr>
              <w:rPr>
                <w:sz w:val="20"/>
                <w:szCs w:val="20"/>
                <w:lang w:val="en-US"/>
              </w:rPr>
            </w:pPr>
          </w:p>
        </w:tc>
        <w:tc>
          <w:tcPr>
            <w:tcW w:w="1701" w:type="dxa"/>
            <w:tcBorders>
              <w:top w:val="single" w:sz="6" w:space="0" w:color="auto"/>
              <w:bottom w:val="nil"/>
            </w:tcBorders>
            <w:vAlign w:val="center"/>
          </w:tcPr>
          <w:p w14:paraId="619F33AE" w14:textId="77777777" w:rsidR="00A77235" w:rsidRPr="00A77235" w:rsidRDefault="00A77235" w:rsidP="00C01EC4">
            <w:pPr>
              <w:rPr>
                <w:sz w:val="20"/>
                <w:szCs w:val="20"/>
                <w:lang w:val="en-US"/>
              </w:rPr>
            </w:pPr>
          </w:p>
        </w:tc>
        <w:tc>
          <w:tcPr>
            <w:tcW w:w="4394" w:type="dxa"/>
            <w:gridSpan w:val="2"/>
            <w:tcBorders>
              <w:top w:val="single" w:sz="6" w:space="0" w:color="auto"/>
              <w:bottom w:val="nil"/>
            </w:tcBorders>
          </w:tcPr>
          <w:p w14:paraId="338E76E6" w14:textId="77777777" w:rsidR="00A77235" w:rsidRPr="00A77235" w:rsidRDefault="00A77235" w:rsidP="00C01EC4">
            <w:pPr>
              <w:rPr>
                <w:sz w:val="20"/>
                <w:szCs w:val="20"/>
                <w:lang w:val="en-US"/>
              </w:rPr>
            </w:pPr>
          </w:p>
        </w:tc>
        <w:tc>
          <w:tcPr>
            <w:tcW w:w="740" w:type="dxa"/>
            <w:gridSpan w:val="2"/>
            <w:tcBorders>
              <w:top w:val="single" w:sz="6" w:space="0" w:color="auto"/>
              <w:bottom w:val="nil"/>
              <w:right w:val="nil"/>
            </w:tcBorders>
          </w:tcPr>
          <w:p w14:paraId="7B74237A" w14:textId="77777777" w:rsidR="00A77235" w:rsidRPr="00A77235" w:rsidRDefault="00A77235" w:rsidP="00C01EC4">
            <w:pPr>
              <w:rPr>
                <w:sz w:val="20"/>
                <w:szCs w:val="20"/>
                <w:lang w:val="en-US"/>
              </w:rPr>
            </w:pPr>
          </w:p>
        </w:tc>
        <w:tc>
          <w:tcPr>
            <w:tcW w:w="1244" w:type="dxa"/>
            <w:gridSpan w:val="2"/>
            <w:tcBorders>
              <w:top w:val="single" w:sz="6" w:space="0" w:color="auto"/>
              <w:left w:val="nil"/>
              <w:bottom w:val="nil"/>
              <w:right w:val="nil"/>
            </w:tcBorders>
          </w:tcPr>
          <w:p w14:paraId="3181FBED" w14:textId="77777777" w:rsidR="00A77235" w:rsidRPr="00A77235" w:rsidRDefault="00A77235" w:rsidP="00C01EC4">
            <w:pPr>
              <w:rPr>
                <w:sz w:val="20"/>
                <w:szCs w:val="20"/>
                <w:lang w:val="en-US"/>
              </w:rPr>
            </w:pPr>
          </w:p>
        </w:tc>
        <w:tc>
          <w:tcPr>
            <w:tcW w:w="1676" w:type="dxa"/>
            <w:gridSpan w:val="3"/>
            <w:tcBorders>
              <w:top w:val="single" w:sz="6" w:space="0" w:color="auto"/>
              <w:left w:val="nil"/>
              <w:bottom w:val="nil"/>
              <w:right w:val="nil"/>
            </w:tcBorders>
          </w:tcPr>
          <w:p w14:paraId="62AA8FA2" w14:textId="77777777" w:rsidR="00A77235" w:rsidRPr="00A77235" w:rsidRDefault="00A77235" w:rsidP="00C01EC4">
            <w:pPr>
              <w:rPr>
                <w:sz w:val="20"/>
                <w:szCs w:val="20"/>
                <w:lang w:val="en-US"/>
              </w:rPr>
            </w:pPr>
          </w:p>
        </w:tc>
      </w:tr>
      <w:tr w:rsidR="00A77235" w:rsidRPr="00A77235" w14:paraId="5EB83815" w14:textId="77777777" w:rsidTr="003D0A1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10C14961" w14:textId="77777777" w:rsidR="00A77235" w:rsidRPr="00A77235" w:rsidRDefault="00A77235" w:rsidP="00C01EC4">
            <w:pPr>
              <w:rPr>
                <w:sz w:val="20"/>
                <w:szCs w:val="20"/>
                <w:lang w:val="en-US"/>
              </w:rPr>
            </w:pPr>
          </w:p>
        </w:tc>
        <w:tc>
          <w:tcPr>
            <w:tcW w:w="1701" w:type="dxa"/>
            <w:tcBorders>
              <w:top w:val="nil"/>
              <w:bottom w:val="single" w:sz="4" w:space="0" w:color="auto"/>
            </w:tcBorders>
            <w:vAlign w:val="center"/>
          </w:tcPr>
          <w:p w14:paraId="6228C396" w14:textId="77777777" w:rsidR="00A77235" w:rsidRPr="00A77235" w:rsidRDefault="00A77235" w:rsidP="00C01EC4">
            <w:pPr>
              <w:rPr>
                <w:sz w:val="20"/>
                <w:szCs w:val="20"/>
                <w:lang w:val="en-US"/>
              </w:rPr>
            </w:pPr>
          </w:p>
        </w:tc>
        <w:tc>
          <w:tcPr>
            <w:tcW w:w="4394" w:type="dxa"/>
            <w:gridSpan w:val="2"/>
            <w:tcBorders>
              <w:top w:val="nil"/>
              <w:bottom w:val="single" w:sz="4" w:space="0" w:color="auto"/>
            </w:tcBorders>
          </w:tcPr>
          <w:p w14:paraId="50E437EB" w14:textId="77777777" w:rsidR="00A77235" w:rsidRPr="00A77235" w:rsidRDefault="00A77235" w:rsidP="00C01EC4">
            <w:pPr>
              <w:rPr>
                <w:i/>
                <w:iCs/>
                <w:sz w:val="20"/>
                <w:szCs w:val="20"/>
                <w:lang w:val="en-US"/>
              </w:rPr>
            </w:pPr>
            <w:r w:rsidRPr="00A77235">
              <w:rPr>
                <w:i/>
                <w:iCs/>
                <w:sz w:val="20"/>
                <w:szCs w:val="20"/>
                <w:lang w:val="en-US"/>
              </w:rPr>
              <w:t>Total</w:t>
            </w:r>
          </w:p>
        </w:tc>
        <w:tc>
          <w:tcPr>
            <w:tcW w:w="993" w:type="dxa"/>
            <w:gridSpan w:val="3"/>
            <w:tcBorders>
              <w:top w:val="nil"/>
              <w:bottom w:val="single" w:sz="4" w:space="0" w:color="auto"/>
              <w:right w:val="nil"/>
            </w:tcBorders>
          </w:tcPr>
          <w:p w14:paraId="5E4217D3" w14:textId="77777777" w:rsidR="00A77235" w:rsidRPr="00A77235" w:rsidRDefault="00A77235" w:rsidP="00C01EC4">
            <w:pPr>
              <w:rPr>
                <w:sz w:val="20"/>
                <w:szCs w:val="20"/>
                <w:lang w:val="en-US"/>
              </w:rPr>
            </w:pPr>
          </w:p>
        </w:tc>
        <w:tc>
          <w:tcPr>
            <w:tcW w:w="1134" w:type="dxa"/>
            <w:gridSpan w:val="2"/>
            <w:tcBorders>
              <w:top w:val="nil"/>
              <w:left w:val="nil"/>
              <w:bottom w:val="single" w:sz="4" w:space="0" w:color="auto"/>
              <w:right w:val="nil"/>
            </w:tcBorders>
          </w:tcPr>
          <w:p w14:paraId="2898D13F" w14:textId="77777777" w:rsidR="00A77235" w:rsidRPr="00A77235" w:rsidRDefault="00A77235" w:rsidP="00C01EC4">
            <w:pPr>
              <w:rPr>
                <w:sz w:val="20"/>
                <w:szCs w:val="20"/>
                <w:lang w:val="en-US"/>
              </w:rPr>
            </w:pPr>
          </w:p>
        </w:tc>
        <w:tc>
          <w:tcPr>
            <w:tcW w:w="1533" w:type="dxa"/>
            <w:gridSpan w:val="2"/>
            <w:tcBorders>
              <w:top w:val="nil"/>
              <w:left w:val="nil"/>
              <w:bottom w:val="single" w:sz="4" w:space="0" w:color="auto"/>
            </w:tcBorders>
          </w:tcPr>
          <w:p w14:paraId="09A01E54" w14:textId="77777777" w:rsidR="00A77235" w:rsidRPr="00A77235" w:rsidRDefault="00A77235" w:rsidP="00C01EC4">
            <w:pPr>
              <w:rPr>
                <w:sz w:val="20"/>
                <w:szCs w:val="20"/>
                <w:lang w:val="en-US"/>
              </w:rPr>
            </w:pPr>
          </w:p>
        </w:tc>
      </w:tr>
      <w:tr w:rsidR="00A77235" w:rsidRPr="00A77235" w14:paraId="78E7251F" w14:textId="77777777" w:rsidTr="003D0A1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5C4C66FA" w14:textId="77777777" w:rsidR="00A77235" w:rsidRPr="00A77235" w:rsidRDefault="00A77235" w:rsidP="00C01EC4">
            <w:pPr>
              <w:rPr>
                <w:sz w:val="20"/>
                <w:szCs w:val="20"/>
                <w:lang w:val="en-US"/>
              </w:rPr>
            </w:pPr>
          </w:p>
        </w:tc>
        <w:tc>
          <w:tcPr>
            <w:tcW w:w="1701" w:type="dxa"/>
            <w:tcBorders>
              <w:bottom w:val="single" w:sz="4" w:space="0" w:color="auto"/>
            </w:tcBorders>
            <w:vAlign w:val="center"/>
          </w:tcPr>
          <w:p w14:paraId="7A176D7E" w14:textId="77777777" w:rsidR="00A77235" w:rsidRPr="00A77235" w:rsidRDefault="00A77235" w:rsidP="00C01EC4">
            <w:pPr>
              <w:rPr>
                <w:sz w:val="20"/>
                <w:szCs w:val="20"/>
                <w:lang w:val="en-US"/>
              </w:rPr>
            </w:pPr>
          </w:p>
        </w:tc>
        <w:tc>
          <w:tcPr>
            <w:tcW w:w="4394" w:type="dxa"/>
            <w:gridSpan w:val="2"/>
            <w:tcBorders>
              <w:bottom w:val="single" w:sz="4" w:space="0" w:color="auto"/>
            </w:tcBorders>
          </w:tcPr>
          <w:p w14:paraId="6FD07175" w14:textId="77777777" w:rsidR="00A77235" w:rsidRPr="00A77235" w:rsidRDefault="00A77235" w:rsidP="00C01EC4">
            <w:pPr>
              <w:rPr>
                <w:sz w:val="20"/>
                <w:szCs w:val="20"/>
                <w:lang w:val="en-US"/>
              </w:rPr>
            </w:pPr>
            <w:r w:rsidRPr="00A77235">
              <w:rPr>
                <w:b/>
                <w:bCs/>
                <w:sz w:val="20"/>
                <w:szCs w:val="20"/>
                <w:lang w:val="en-US"/>
              </w:rPr>
              <w:t>Total Balustrada</w:t>
            </w:r>
          </w:p>
        </w:tc>
        <w:tc>
          <w:tcPr>
            <w:tcW w:w="3660" w:type="dxa"/>
            <w:gridSpan w:val="7"/>
            <w:tcBorders>
              <w:bottom w:val="single" w:sz="4" w:space="0" w:color="auto"/>
              <w:right w:val="single" w:sz="4" w:space="0" w:color="auto"/>
            </w:tcBorders>
          </w:tcPr>
          <w:p w14:paraId="2A9D8AEB" w14:textId="77777777" w:rsidR="00A77235" w:rsidRPr="00A77235" w:rsidRDefault="00A77235" w:rsidP="00C01EC4">
            <w:pPr>
              <w:rPr>
                <w:sz w:val="20"/>
                <w:szCs w:val="20"/>
                <w:lang w:val="en-US"/>
              </w:rPr>
            </w:pPr>
          </w:p>
        </w:tc>
      </w:tr>
      <w:tr w:rsidR="00A77235" w:rsidRPr="00A77235" w14:paraId="24304547" w14:textId="77777777" w:rsidTr="00A77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3BBEDCFA" w14:textId="172084EF" w:rsidR="00A77235" w:rsidRPr="00A77235" w:rsidRDefault="00A77235" w:rsidP="00C01EC4">
            <w:pPr>
              <w:rPr>
                <w:b/>
                <w:bCs/>
                <w:sz w:val="20"/>
                <w:szCs w:val="20"/>
                <w:lang w:val="en-US"/>
              </w:rPr>
            </w:pPr>
            <w:r w:rsidRPr="00A77235">
              <w:rPr>
                <w:b/>
                <w:bCs/>
                <w:sz w:val="20"/>
                <w:szCs w:val="20"/>
                <w:lang w:val="en-US"/>
              </w:rPr>
              <w:t>6. Diverse</w:t>
            </w:r>
          </w:p>
        </w:tc>
      </w:tr>
      <w:tr w:rsidR="00A77235" w:rsidRPr="00A77235" w14:paraId="0B1CD2AB"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ADE8231" w14:textId="77777777" w:rsidR="00A77235" w:rsidRPr="00A77235" w:rsidRDefault="00A77235" w:rsidP="00C01EC4">
            <w:pPr>
              <w:jc w:val="center"/>
              <w:rPr>
                <w:b/>
                <w:bCs/>
                <w:sz w:val="20"/>
                <w:szCs w:val="20"/>
                <w:lang w:val="en-US"/>
              </w:rPr>
            </w:pPr>
            <w:r w:rsidRPr="00A77235">
              <w:rPr>
                <w:b/>
                <w:bCs/>
                <w:sz w:val="20"/>
                <w:szCs w:val="20"/>
                <w:lang w:val="en-US"/>
              </w:rPr>
              <w:t>16</w:t>
            </w:r>
          </w:p>
        </w:tc>
        <w:tc>
          <w:tcPr>
            <w:tcW w:w="1701" w:type="dxa"/>
            <w:tcBorders>
              <w:top w:val="single" w:sz="4" w:space="0" w:color="auto"/>
              <w:bottom w:val="single" w:sz="4" w:space="0" w:color="auto"/>
            </w:tcBorders>
            <w:vAlign w:val="center"/>
          </w:tcPr>
          <w:p w14:paraId="753583FD" w14:textId="77777777" w:rsidR="00A77235" w:rsidRPr="00A77235" w:rsidRDefault="00A77235" w:rsidP="00C01EC4">
            <w:pPr>
              <w:jc w:val="center"/>
              <w:rPr>
                <w:b/>
                <w:bCs/>
                <w:sz w:val="20"/>
                <w:szCs w:val="20"/>
                <w:lang w:val="en-US"/>
              </w:rPr>
            </w:pPr>
            <w:r w:rsidRPr="00A77235">
              <w:rPr>
                <w:b/>
                <w:bCs/>
                <w:sz w:val="20"/>
                <w:szCs w:val="20"/>
                <w:lang w:val="en-US"/>
              </w:rPr>
              <w:t>RpCB18E</w:t>
            </w:r>
          </w:p>
        </w:tc>
        <w:tc>
          <w:tcPr>
            <w:tcW w:w="4394" w:type="dxa"/>
            <w:gridSpan w:val="2"/>
            <w:tcBorders>
              <w:top w:val="single" w:sz="4" w:space="0" w:color="auto"/>
              <w:bottom w:val="single" w:sz="4" w:space="0" w:color="auto"/>
            </w:tcBorders>
          </w:tcPr>
          <w:p w14:paraId="4FFE932E" w14:textId="55988FE7" w:rsidR="00A77235" w:rsidRPr="00A77235" w:rsidRDefault="00A77235" w:rsidP="00C01EC4">
            <w:pPr>
              <w:rPr>
                <w:b/>
                <w:bCs/>
                <w:sz w:val="20"/>
                <w:szCs w:val="20"/>
                <w:lang w:val="en-US"/>
              </w:rPr>
            </w:pPr>
            <w:r w:rsidRPr="00A77235">
              <w:rPr>
                <w:b/>
                <w:bCs/>
                <w:sz w:val="20"/>
                <w:szCs w:val="20"/>
                <w:lang w:val="en-US"/>
              </w:rPr>
              <w:t>Demolarea betoanelor vechi cu mijloace manuale, placi prefabricate cu grosimi peste 15 cm</w:t>
            </w:r>
          </w:p>
        </w:tc>
        <w:tc>
          <w:tcPr>
            <w:tcW w:w="993" w:type="dxa"/>
            <w:gridSpan w:val="3"/>
            <w:tcBorders>
              <w:top w:val="single" w:sz="4" w:space="0" w:color="auto"/>
              <w:bottom w:val="single" w:sz="4" w:space="0" w:color="auto"/>
            </w:tcBorders>
            <w:vAlign w:val="center"/>
          </w:tcPr>
          <w:p w14:paraId="74612792"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34" w:type="dxa"/>
            <w:gridSpan w:val="2"/>
            <w:tcBorders>
              <w:top w:val="single" w:sz="4" w:space="0" w:color="auto"/>
              <w:bottom w:val="single" w:sz="4" w:space="0" w:color="auto"/>
            </w:tcBorders>
            <w:vAlign w:val="center"/>
          </w:tcPr>
          <w:p w14:paraId="4E380067"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55744CB4" w14:textId="77777777" w:rsidR="00A77235" w:rsidRPr="00A77235" w:rsidRDefault="00A77235" w:rsidP="00C01EC4">
            <w:pPr>
              <w:jc w:val="center"/>
              <w:rPr>
                <w:b/>
                <w:bCs/>
                <w:sz w:val="20"/>
                <w:szCs w:val="20"/>
                <w:lang w:val="en-US"/>
              </w:rPr>
            </w:pPr>
            <w:r w:rsidRPr="00A77235">
              <w:rPr>
                <w:b/>
                <w:bCs/>
                <w:sz w:val="20"/>
                <w:szCs w:val="20"/>
                <w:lang w:val="en-US"/>
              </w:rPr>
              <w:t>0,100</w:t>
            </w:r>
          </w:p>
          <w:p w14:paraId="69AF74B2" w14:textId="77777777" w:rsidR="00A77235" w:rsidRPr="00A77235" w:rsidRDefault="00A77235" w:rsidP="00C01EC4">
            <w:pPr>
              <w:jc w:val="center"/>
              <w:rPr>
                <w:sz w:val="20"/>
                <w:szCs w:val="20"/>
                <w:lang w:val="en-US"/>
              </w:rPr>
            </w:pPr>
          </w:p>
        </w:tc>
      </w:tr>
      <w:tr w:rsidR="00A77235" w:rsidRPr="00A77235" w14:paraId="34DADF2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CAA337"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57E45E8E" w14:textId="77777777" w:rsidR="00A77235" w:rsidRPr="00A77235" w:rsidRDefault="00A77235" w:rsidP="00C01EC4">
            <w:pPr>
              <w:jc w:val="center"/>
              <w:rPr>
                <w:sz w:val="20"/>
                <w:szCs w:val="20"/>
                <w:lang w:val="en-US"/>
              </w:rPr>
            </w:pPr>
            <w:r w:rsidRPr="00A77235">
              <w:rPr>
                <w:sz w:val="20"/>
                <w:szCs w:val="20"/>
                <w:lang w:val="en-US"/>
              </w:rPr>
              <w:t>7123010010200</w:t>
            </w:r>
          </w:p>
        </w:tc>
        <w:tc>
          <w:tcPr>
            <w:tcW w:w="4394" w:type="dxa"/>
            <w:gridSpan w:val="2"/>
            <w:tcBorders>
              <w:top w:val="nil"/>
              <w:bottom w:val="single" w:sz="2" w:space="0" w:color="auto"/>
            </w:tcBorders>
            <w:vAlign w:val="center"/>
          </w:tcPr>
          <w:p w14:paraId="6F0C44E0" w14:textId="77777777" w:rsidR="00A77235" w:rsidRPr="00A77235" w:rsidRDefault="00A77235" w:rsidP="00C01EC4">
            <w:pPr>
              <w:rPr>
                <w:sz w:val="20"/>
                <w:szCs w:val="20"/>
                <w:lang w:val="en-US"/>
              </w:rPr>
            </w:pPr>
            <w:r w:rsidRPr="00A77235">
              <w:rPr>
                <w:sz w:val="20"/>
                <w:szCs w:val="20"/>
                <w:lang w:val="en-US"/>
              </w:rPr>
              <w:t>Betonist</w:t>
            </w:r>
          </w:p>
        </w:tc>
        <w:tc>
          <w:tcPr>
            <w:tcW w:w="993" w:type="dxa"/>
            <w:gridSpan w:val="3"/>
            <w:tcBorders>
              <w:top w:val="nil"/>
              <w:bottom w:val="single" w:sz="2" w:space="0" w:color="auto"/>
            </w:tcBorders>
            <w:vAlign w:val="center"/>
          </w:tcPr>
          <w:p w14:paraId="44BB36AB"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5D2D0A2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12,5000</w:t>
            </w:r>
          </w:p>
        </w:tc>
        <w:tc>
          <w:tcPr>
            <w:tcW w:w="1533" w:type="dxa"/>
            <w:gridSpan w:val="2"/>
            <w:tcBorders>
              <w:top w:val="nil"/>
              <w:bottom w:val="single" w:sz="2" w:space="0" w:color="auto"/>
            </w:tcBorders>
            <w:vAlign w:val="center"/>
          </w:tcPr>
          <w:p w14:paraId="23EC21D6" w14:textId="77777777" w:rsidR="00A77235" w:rsidRPr="00A77235" w:rsidRDefault="00A77235" w:rsidP="00C01EC4">
            <w:pPr>
              <w:jc w:val="center"/>
              <w:rPr>
                <w:sz w:val="20"/>
                <w:szCs w:val="20"/>
                <w:lang w:val="en-US"/>
              </w:rPr>
            </w:pPr>
            <w:r w:rsidRPr="00A77235">
              <w:rPr>
                <w:sz w:val="20"/>
                <w:szCs w:val="20"/>
                <w:lang w:val="en-US"/>
              </w:rPr>
              <w:t>1,250</w:t>
            </w:r>
          </w:p>
        </w:tc>
      </w:tr>
      <w:tr w:rsidR="00A77235" w:rsidRPr="00A77235" w14:paraId="61BD6A1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BAF3E18"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CEE0CA4" w14:textId="77777777" w:rsidR="00A77235" w:rsidRPr="00A77235" w:rsidRDefault="00A77235" w:rsidP="00C01EC4">
            <w:pPr>
              <w:jc w:val="center"/>
              <w:rPr>
                <w:sz w:val="20"/>
                <w:szCs w:val="20"/>
                <w:lang w:val="en-US"/>
              </w:rPr>
            </w:pPr>
            <w:r w:rsidRPr="00A77235">
              <w:rPr>
                <w:sz w:val="20"/>
                <w:szCs w:val="20"/>
                <w:lang w:val="en-US"/>
              </w:rPr>
              <w:t>9310060019920</w:t>
            </w:r>
          </w:p>
        </w:tc>
        <w:tc>
          <w:tcPr>
            <w:tcW w:w="4394" w:type="dxa"/>
            <w:gridSpan w:val="2"/>
            <w:tcBorders>
              <w:top w:val="nil"/>
              <w:bottom w:val="single" w:sz="2" w:space="0" w:color="auto"/>
            </w:tcBorders>
            <w:vAlign w:val="center"/>
          </w:tcPr>
          <w:p w14:paraId="7367B4F5" w14:textId="77777777" w:rsidR="00A77235" w:rsidRPr="00A77235" w:rsidRDefault="00A77235" w:rsidP="00C01EC4">
            <w:pPr>
              <w:rPr>
                <w:sz w:val="20"/>
                <w:szCs w:val="20"/>
                <w:lang w:val="en-US"/>
              </w:rPr>
            </w:pPr>
            <w:r w:rsidRPr="00A77235">
              <w:rPr>
                <w:sz w:val="20"/>
                <w:szCs w:val="20"/>
                <w:lang w:val="en-US"/>
              </w:rPr>
              <w:t>Muncitor deservire CM</w:t>
            </w:r>
          </w:p>
        </w:tc>
        <w:tc>
          <w:tcPr>
            <w:tcW w:w="993" w:type="dxa"/>
            <w:gridSpan w:val="3"/>
            <w:tcBorders>
              <w:top w:val="nil"/>
              <w:bottom w:val="single" w:sz="2" w:space="0" w:color="auto"/>
            </w:tcBorders>
            <w:vAlign w:val="center"/>
          </w:tcPr>
          <w:p w14:paraId="6C9622D9"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56C3C4C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5,3200</w:t>
            </w:r>
          </w:p>
        </w:tc>
        <w:tc>
          <w:tcPr>
            <w:tcW w:w="1533" w:type="dxa"/>
            <w:gridSpan w:val="2"/>
            <w:tcBorders>
              <w:top w:val="nil"/>
              <w:bottom w:val="single" w:sz="2" w:space="0" w:color="auto"/>
            </w:tcBorders>
            <w:vAlign w:val="center"/>
          </w:tcPr>
          <w:p w14:paraId="2F621B48" w14:textId="77777777" w:rsidR="00A77235" w:rsidRPr="00A77235" w:rsidRDefault="00A77235" w:rsidP="00C01EC4">
            <w:pPr>
              <w:jc w:val="center"/>
              <w:rPr>
                <w:sz w:val="20"/>
                <w:szCs w:val="20"/>
                <w:lang w:val="en-US"/>
              </w:rPr>
            </w:pPr>
            <w:r w:rsidRPr="00A77235">
              <w:rPr>
                <w:sz w:val="20"/>
                <w:szCs w:val="20"/>
                <w:lang w:val="en-US"/>
              </w:rPr>
              <w:t>0,532</w:t>
            </w:r>
          </w:p>
        </w:tc>
      </w:tr>
      <w:tr w:rsidR="00A77235" w:rsidRPr="00A77235" w14:paraId="38C0A592"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A9B61B3"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5FFE119" w14:textId="77777777" w:rsidR="00A77235" w:rsidRPr="00A77235" w:rsidRDefault="00A77235" w:rsidP="00C01EC4">
            <w:pPr>
              <w:jc w:val="center"/>
              <w:rPr>
                <w:sz w:val="20"/>
                <w:szCs w:val="20"/>
                <w:lang w:val="en-US"/>
              </w:rPr>
            </w:pPr>
            <w:r w:rsidRPr="00A77235">
              <w:rPr>
                <w:sz w:val="20"/>
                <w:szCs w:val="20"/>
                <w:lang w:val="en-US"/>
              </w:rPr>
              <w:t>4100116202818</w:t>
            </w:r>
          </w:p>
        </w:tc>
        <w:tc>
          <w:tcPr>
            <w:tcW w:w="4394" w:type="dxa"/>
            <w:gridSpan w:val="2"/>
            <w:tcBorders>
              <w:top w:val="nil"/>
              <w:bottom w:val="single" w:sz="2" w:space="0" w:color="auto"/>
            </w:tcBorders>
            <w:vAlign w:val="center"/>
          </w:tcPr>
          <w:p w14:paraId="746B6A73" w14:textId="77777777" w:rsidR="00A77235" w:rsidRPr="00A77235" w:rsidRDefault="00A77235" w:rsidP="00C01EC4">
            <w:pPr>
              <w:rPr>
                <w:sz w:val="20"/>
                <w:szCs w:val="20"/>
                <w:lang w:val="en-US"/>
              </w:rPr>
            </w:pPr>
            <w:r w:rsidRPr="00A77235">
              <w:rPr>
                <w:sz w:val="20"/>
                <w:szCs w:val="20"/>
                <w:lang w:val="en-US"/>
              </w:rPr>
              <w:t>Apa pentru mortare si betoane</w:t>
            </w:r>
          </w:p>
        </w:tc>
        <w:tc>
          <w:tcPr>
            <w:tcW w:w="993" w:type="dxa"/>
            <w:gridSpan w:val="3"/>
            <w:tcBorders>
              <w:top w:val="nil"/>
              <w:bottom w:val="single" w:sz="2" w:space="0" w:color="auto"/>
            </w:tcBorders>
            <w:vAlign w:val="center"/>
          </w:tcPr>
          <w:p w14:paraId="57DFAD0B"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3AFE752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33" w:type="dxa"/>
            <w:gridSpan w:val="2"/>
            <w:tcBorders>
              <w:top w:val="nil"/>
              <w:bottom w:val="single" w:sz="2" w:space="0" w:color="auto"/>
            </w:tcBorders>
            <w:vAlign w:val="center"/>
          </w:tcPr>
          <w:p w14:paraId="4EE16A87" w14:textId="77777777" w:rsidR="00A77235" w:rsidRPr="00A77235" w:rsidRDefault="00A77235" w:rsidP="00C01EC4">
            <w:pPr>
              <w:jc w:val="center"/>
              <w:rPr>
                <w:sz w:val="20"/>
                <w:szCs w:val="20"/>
                <w:lang w:val="en-US"/>
              </w:rPr>
            </w:pPr>
            <w:r w:rsidRPr="00A77235">
              <w:rPr>
                <w:sz w:val="20"/>
                <w:szCs w:val="20"/>
                <w:lang w:val="en-US"/>
              </w:rPr>
              <w:t>0,002</w:t>
            </w:r>
          </w:p>
        </w:tc>
      </w:tr>
      <w:tr w:rsidR="00A77235" w:rsidRPr="00A77235" w14:paraId="0B4CC7E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19C946D"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EF6F0E3" w14:textId="77777777" w:rsidR="00A77235" w:rsidRPr="00A77235" w:rsidRDefault="00A77235" w:rsidP="00C01EC4">
            <w:pPr>
              <w:jc w:val="center"/>
              <w:rPr>
                <w:sz w:val="20"/>
                <w:szCs w:val="20"/>
                <w:lang w:val="en-US"/>
              </w:rPr>
            </w:pPr>
            <w:r w:rsidRPr="00A77235">
              <w:rPr>
                <w:sz w:val="20"/>
                <w:szCs w:val="20"/>
                <w:lang w:val="en-US"/>
              </w:rPr>
              <w:t>2922140006702</w:t>
            </w:r>
          </w:p>
        </w:tc>
        <w:tc>
          <w:tcPr>
            <w:tcW w:w="4394" w:type="dxa"/>
            <w:gridSpan w:val="2"/>
            <w:tcBorders>
              <w:top w:val="nil"/>
              <w:bottom w:val="single" w:sz="2" w:space="0" w:color="auto"/>
            </w:tcBorders>
            <w:vAlign w:val="center"/>
          </w:tcPr>
          <w:p w14:paraId="628425C1" w14:textId="77777777" w:rsidR="00A77235" w:rsidRPr="00A77235" w:rsidRDefault="00A77235" w:rsidP="00C01EC4">
            <w:pPr>
              <w:rPr>
                <w:sz w:val="20"/>
                <w:szCs w:val="20"/>
                <w:lang w:val="en-US"/>
              </w:rPr>
            </w:pPr>
            <w:r w:rsidRPr="00A77235">
              <w:rPr>
                <w:sz w:val="20"/>
                <w:szCs w:val="20"/>
                <w:lang w:val="en-US"/>
              </w:rPr>
              <w:t>Macara de fereastra</w:t>
            </w:r>
          </w:p>
        </w:tc>
        <w:tc>
          <w:tcPr>
            <w:tcW w:w="993" w:type="dxa"/>
            <w:gridSpan w:val="3"/>
            <w:tcBorders>
              <w:top w:val="nil"/>
              <w:bottom w:val="single" w:sz="2" w:space="0" w:color="auto"/>
            </w:tcBorders>
            <w:vAlign w:val="center"/>
          </w:tcPr>
          <w:p w14:paraId="02A94F88"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345CD5E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0,2000</w:t>
            </w:r>
          </w:p>
        </w:tc>
        <w:tc>
          <w:tcPr>
            <w:tcW w:w="1533" w:type="dxa"/>
            <w:gridSpan w:val="2"/>
            <w:tcBorders>
              <w:top w:val="nil"/>
              <w:bottom w:val="single" w:sz="2" w:space="0" w:color="auto"/>
              <w:right w:val="single" w:sz="4" w:space="0" w:color="auto"/>
            </w:tcBorders>
            <w:vAlign w:val="center"/>
          </w:tcPr>
          <w:p w14:paraId="68868297" w14:textId="77777777" w:rsidR="00A77235" w:rsidRPr="00A77235" w:rsidRDefault="00A77235" w:rsidP="00C01EC4">
            <w:pPr>
              <w:jc w:val="center"/>
              <w:rPr>
                <w:sz w:val="20"/>
                <w:szCs w:val="20"/>
                <w:lang w:val="en-US"/>
              </w:rPr>
            </w:pPr>
            <w:r w:rsidRPr="00A77235">
              <w:rPr>
                <w:sz w:val="20"/>
                <w:szCs w:val="20"/>
                <w:lang w:val="en-US"/>
              </w:rPr>
              <w:t>0,020</w:t>
            </w:r>
          </w:p>
        </w:tc>
      </w:tr>
      <w:tr w:rsidR="00A77235" w:rsidRPr="00A77235" w14:paraId="0B6759B4"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B9CC13B" w14:textId="77777777" w:rsidR="00A77235" w:rsidRPr="00A77235" w:rsidRDefault="00A77235" w:rsidP="00C01EC4">
            <w:pPr>
              <w:jc w:val="center"/>
              <w:rPr>
                <w:b/>
                <w:bCs/>
                <w:sz w:val="20"/>
                <w:szCs w:val="20"/>
                <w:lang w:val="en-US"/>
              </w:rPr>
            </w:pPr>
            <w:r w:rsidRPr="00A77235">
              <w:rPr>
                <w:b/>
                <w:bCs/>
                <w:sz w:val="20"/>
                <w:szCs w:val="20"/>
                <w:lang w:val="en-US"/>
              </w:rPr>
              <w:t>17</w:t>
            </w:r>
          </w:p>
        </w:tc>
        <w:tc>
          <w:tcPr>
            <w:tcW w:w="1701" w:type="dxa"/>
            <w:tcBorders>
              <w:top w:val="single" w:sz="4" w:space="0" w:color="auto"/>
              <w:bottom w:val="single" w:sz="4" w:space="0" w:color="auto"/>
            </w:tcBorders>
            <w:vAlign w:val="center"/>
          </w:tcPr>
          <w:p w14:paraId="67ADBAA4" w14:textId="77777777" w:rsidR="00A77235" w:rsidRPr="00A77235" w:rsidRDefault="00A77235" w:rsidP="00C01EC4">
            <w:pPr>
              <w:jc w:val="center"/>
              <w:rPr>
                <w:b/>
                <w:bCs/>
                <w:sz w:val="20"/>
                <w:szCs w:val="20"/>
                <w:lang w:val="en-US"/>
              </w:rPr>
            </w:pPr>
            <w:r w:rsidRPr="00A77235">
              <w:rPr>
                <w:b/>
                <w:bCs/>
                <w:sz w:val="20"/>
                <w:szCs w:val="20"/>
                <w:lang w:val="en-US"/>
              </w:rPr>
              <w:t>CA03E2</w:t>
            </w:r>
          </w:p>
        </w:tc>
        <w:tc>
          <w:tcPr>
            <w:tcW w:w="4394" w:type="dxa"/>
            <w:gridSpan w:val="2"/>
            <w:tcBorders>
              <w:top w:val="single" w:sz="4" w:space="0" w:color="auto"/>
              <w:bottom w:val="single" w:sz="4" w:space="0" w:color="auto"/>
            </w:tcBorders>
          </w:tcPr>
          <w:p w14:paraId="76BED07A" w14:textId="58D56AE8" w:rsidR="00A77235" w:rsidRPr="00A77235" w:rsidRDefault="00A77235" w:rsidP="00C01EC4">
            <w:pPr>
              <w:rPr>
                <w:b/>
                <w:bCs/>
                <w:sz w:val="20"/>
                <w:szCs w:val="20"/>
                <w:lang w:val="en-US"/>
              </w:rPr>
            </w:pPr>
            <w:r w:rsidRPr="00A77235">
              <w:rPr>
                <w:b/>
                <w:bCs/>
                <w:sz w:val="20"/>
                <w:szCs w:val="20"/>
                <w:lang w:val="en-US"/>
              </w:rPr>
              <w:t>Beton turnat in fundatii, socluri, ziduri de sprijin, pereti sub cota zero, preparat cu betoniera pe santier si turnarea cu mijloace clasice beton armat clasa C 20/16 (Bc 20/B 250)</w:t>
            </w:r>
          </w:p>
        </w:tc>
        <w:tc>
          <w:tcPr>
            <w:tcW w:w="993" w:type="dxa"/>
            <w:gridSpan w:val="3"/>
            <w:tcBorders>
              <w:top w:val="single" w:sz="4" w:space="0" w:color="auto"/>
              <w:bottom w:val="single" w:sz="4" w:space="0" w:color="auto"/>
            </w:tcBorders>
            <w:vAlign w:val="center"/>
          </w:tcPr>
          <w:p w14:paraId="1150DDD9"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34" w:type="dxa"/>
            <w:gridSpan w:val="2"/>
            <w:tcBorders>
              <w:top w:val="single" w:sz="4" w:space="0" w:color="auto"/>
              <w:bottom w:val="single" w:sz="4" w:space="0" w:color="auto"/>
            </w:tcBorders>
            <w:vAlign w:val="center"/>
          </w:tcPr>
          <w:p w14:paraId="665B7551"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5DB09A10" w14:textId="77777777" w:rsidR="00A77235" w:rsidRPr="00A77235" w:rsidRDefault="00A77235" w:rsidP="00C01EC4">
            <w:pPr>
              <w:jc w:val="center"/>
              <w:rPr>
                <w:b/>
                <w:bCs/>
                <w:sz w:val="20"/>
                <w:szCs w:val="20"/>
                <w:lang w:val="en-US"/>
              </w:rPr>
            </w:pPr>
            <w:r w:rsidRPr="00A77235">
              <w:rPr>
                <w:b/>
                <w:bCs/>
                <w:sz w:val="20"/>
                <w:szCs w:val="20"/>
                <w:lang w:val="en-US"/>
              </w:rPr>
              <w:t>0,200</w:t>
            </w:r>
          </w:p>
          <w:p w14:paraId="5B133865" w14:textId="77777777" w:rsidR="00A77235" w:rsidRPr="00A77235" w:rsidRDefault="00A77235" w:rsidP="00C01EC4">
            <w:pPr>
              <w:jc w:val="center"/>
              <w:rPr>
                <w:sz w:val="20"/>
                <w:szCs w:val="20"/>
                <w:lang w:val="en-US"/>
              </w:rPr>
            </w:pPr>
          </w:p>
        </w:tc>
      </w:tr>
      <w:tr w:rsidR="00A77235" w:rsidRPr="00A77235" w14:paraId="73B9B04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E90E28"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5D0DE1D" w14:textId="77777777" w:rsidR="00A77235" w:rsidRPr="00A77235" w:rsidRDefault="00A77235" w:rsidP="00C01EC4">
            <w:pPr>
              <w:jc w:val="center"/>
              <w:rPr>
                <w:sz w:val="20"/>
                <w:szCs w:val="20"/>
                <w:lang w:val="en-US"/>
              </w:rPr>
            </w:pPr>
            <w:r w:rsidRPr="00A77235">
              <w:rPr>
                <w:sz w:val="20"/>
                <w:szCs w:val="20"/>
                <w:lang w:val="en-US"/>
              </w:rPr>
              <w:t>7123010010200</w:t>
            </w:r>
          </w:p>
        </w:tc>
        <w:tc>
          <w:tcPr>
            <w:tcW w:w="4394" w:type="dxa"/>
            <w:gridSpan w:val="2"/>
            <w:tcBorders>
              <w:top w:val="nil"/>
              <w:bottom w:val="single" w:sz="2" w:space="0" w:color="auto"/>
            </w:tcBorders>
            <w:vAlign w:val="center"/>
          </w:tcPr>
          <w:p w14:paraId="38E5C03F" w14:textId="77777777" w:rsidR="00A77235" w:rsidRPr="00A77235" w:rsidRDefault="00A77235" w:rsidP="00C01EC4">
            <w:pPr>
              <w:rPr>
                <w:sz w:val="20"/>
                <w:szCs w:val="20"/>
                <w:lang w:val="en-US"/>
              </w:rPr>
            </w:pPr>
            <w:r w:rsidRPr="00A77235">
              <w:rPr>
                <w:sz w:val="20"/>
                <w:szCs w:val="20"/>
                <w:lang w:val="en-US"/>
              </w:rPr>
              <w:t>Betonist</w:t>
            </w:r>
          </w:p>
        </w:tc>
        <w:tc>
          <w:tcPr>
            <w:tcW w:w="993" w:type="dxa"/>
            <w:gridSpan w:val="3"/>
            <w:tcBorders>
              <w:top w:val="nil"/>
              <w:bottom w:val="single" w:sz="2" w:space="0" w:color="auto"/>
            </w:tcBorders>
            <w:vAlign w:val="center"/>
          </w:tcPr>
          <w:p w14:paraId="610D1630"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4E191F7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5,3000</w:t>
            </w:r>
          </w:p>
        </w:tc>
        <w:tc>
          <w:tcPr>
            <w:tcW w:w="1533" w:type="dxa"/>
            <w:gridSpan w:val="2"/>
            <w:tcBorders>
              <w:top w:val="nil"/>
              <w:bottom w:val="single" w:sz="2" w:space="0" w:color="auto"/>
            </w:tcBorders>
            <w:vAlign w:val="center"/>
          </w:tcPr>
          <w:p w14:paraId="34D8942F" w14:textId="77777777" w:rsidR="00A77235" w:rsidRPr="00A77235" w:rsidRDefault="00A77235" w:rsidP="00C01EC4">
            <w:pPr>
              <w:jc w:val="center"/>
              <w:rPr>
                <w:sz w:val="20"/>
                <w:szCs w:val="20"/>
                <w:lang w:val="en-US"/>
              </w:rPr>
            </w:pPr>
            <w:r w:rsidRPr="00A77235">
              <w:rPr>
                <w:sz w:val="20"/>
                <w:szCs w:val="20"/>
                <w:lang w:val="en-US"/>
              </w:rPr>
              <w:t>1,060</w:t>
            </w:r>
          </w:p>
        </w:tc>
      </w:tr>
      <w:tr w:rsidR="00A77235" w:rsidRPr="00A77235" w14:paraId="4E4B711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5AB9E02"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3D977E3" w14:textId="77777777" w:rsidR="00A77235" w:rsidRPr="00A77235" w:rsidRDefault="00A77235" w:rsidP="00C01EC4">
            <w:pPr>
              <w:jc w:val="center"/>
              <w:rPr>
                <w:sz w:val="20"/>
                <w:szCs w:val="20"/>
                <w:lang w:val="en-US"/>
              </w:rPr>
            </w:pPr>
            <w:r w:rsidRPr="00A77235">
              <w:rPr>
                <w:sz w:val="20"/>
                <w:szCs w:val="20"/>
                <w:lang w:val="en-US"/>
              </w:rPr>
              <w:t>9310060019920</w:t>
            </w:r>
          </w:p>
        </w:tc>
        <w:tc>
          <w:tcPr>
            <w:tcW w:w="4394" w:type="dxa"/>
            <w:gridSpan w:val="2"/>
            <w:tcBorders>
              <w:top w:val="nil"/>
              <w:bottom w:val="single" w:sz="2" w:space="0" w:color="auto"/>
            </w:tcBorders>
            <w:vAlign w:val="center"/>
          </w:tcPr>
          <w:p w14:paraId="18D90C0B" w14:textId="77777777" w:rsidR="00A77235" w:rsidRPr="00A77235" w:rsidRDefault="00A77235" w:rsidP="00C01EC4">
            <w:pPr>
              <w:rPr>
                <w:sz w:val="20"/>
                <w:szCs w:val="20"/>
                <w:lang w:val="en-US"/>
              </w:rPr>
            </w:pPr>
            <w:r w:rsidRPr="00A77235">
              <w:rPr>
                <w:sz w:val="20"/>
                <w:szCs w:val="20"/>
                <w:lang w:val="en-US"/>
              </w:rPr>
              <w:t>Muncitor deservire CM</w:t>
            </w:r>
          </w:p>
        </w:tc>
        <w:tc>
          <w:tcPr>
            <w:tcW w:w="993" w:type="dxa"/>
            <w:gridSpan w:val="3"/>
            <w:tcBorders>
              <w:top w:val="nil"/>
              <w:bottom w:val="single" w:sz="2" w:space="0" w:color="auto"/>
            </w:tcBorders>
            <w:vAlign w:val="center"/>
          </w:tcPr>
          <w:p w14:paraId="59AFCDE6"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487ACA7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0,4000</w:t>
            </w:r>
          </w:p>
        </w:tc>
        <w:tc>
          <w:tcPr>
            <w:tcW w:w="1533" w:type="dxa"/>
            <w:gridSpan w:val="2"/>
            <w:tcBorders>
              <w:top w:val="nil"/>
              <w:bottom w:val="single" w:sz="2" w:space="0" w:color="auto"/>
            </w:tcBorders>
            <w:vAlign w:val="center"/>
          </w:tcPr>
          <w:p w14:paraId="29B6363C" w14:textId="77777777" w:rsidR="00A77235" w:rsidRPr="00A77235" w:rsidRDefault="00A77235" w:rsidP="00C01EC4">
            <w:pPr>
              <w:jc w:val="center"/>
              <w:rPr>
                <w:sz w:val="20"/>
                <w:szCs w:val="20"/>
                <w:lang w:val="en-US"/>
              </w:rPr>
            </w:pPr>
            <w:r w:rsidRPr="00A77235">
              <w:rPr>
                <w:sz w:val="20"/>
                <w:szCs w:val="20"/>
                <w:lang w:val="en-US"/>
              </w:rPr>
              <w:t>0,080</w:t>
            </w:r>
          </w:p>
        </w:tc>
      </w:tr>
      <w:tr w:rsidR="00A77235" w:rsidRPr="00A77235" w14:paraId="1931EC7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F3D67C7"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1C30586" w14:textId="77777777" w:rsidR="00A77235" w:rsidRPr="00A77235" w:rsidRDefault="00A77235" w:rsidP="00C01EC4">
            <w:pPr>
              <w:jc w:val="center"/>
              <w:rPr>
                <w:sz w:val="20"/>
                <w:szCs w:val="20"/>
                <w:lang w:val="en-US"/>
              </w:rPr>
            </w:pPr>
            <w:r w:rsidRPr="00A77235">
              <w:rPr>
                <w:sz w:val="20"/>
                <w:szCs w:val="20"/>
                <w:lang w:val="en-US"/>
              </w:rPr>
              <w:t>2651122100440</w:t>
            </w:r>
          </w:p>
        </w:tc>
        <w:tc>
          <w:tcPr>
            <w:tcW w:w="4394" w:type="dxa"/>
            <w:gridSpan w:val="2"/>
            <w:tcBorders>
              <w:top w:val="nil"/>
              <w:bottom w:val="single" w:sz="2" w:space="0" w:color="auto"/>
            </w:tcBorders>
            <w:vAlign w:val="center"/>
          </w:tcPr>
          <w:p w14:paraId="21B7C36B" w14:textId="77777777" w:rsidR="00A77235" w:rsidRPr="00A77235" w:rsidRDefault="00A77235" w:rsidP="00C01EC4">
            <w:pPr>
              <w:rPr>
                <w:sz w:val="20"/>
                <w:szCs w:val="20"/>
                <w:lang w:val="en-US"/>
              </w:rPr>
            </w:pPr>
            <w:r w:rsidRPr="00A77235">
              <w:rPr>
                <w:sz w:val="20"/>
                <w:szCs w:val="20"/>
                <w:lang w:val="en-US"/>
              </w:rPr>
              <w:t>Ciment portland cu adaosuri PA 35 saci S1500</w:t>
            </w:r>
          </w:p>
        </w:tc>
        <w:tc>
          <w:tcPr>
            <w:tcW w:w="993" w:type="dxa"/>
            <w:gridSpan w:val="3"/>
            <w:tcBorders>
              <w:top w:val="nil"/>
              <w:bottom w:val="single" w:sz="2" w:space="0" w:color="auto"/>
            </w:tcBorders>
            <w:vAlign w:val="center"/>
          </w:tcPr>
          <w:p w14:paraId="21D09C44"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5B079F9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339,0000</w:t>
            </w:r>
          </w:p>
        </w:tc>
        <w:tc>
          <w:tcPr>
            <w:tcW w:w="1533" w:type="dxa"/>
            <w:gridSpan w:val="2"/>
            <w:tcBorders>
              <w:top w:val="nil"/>
              <w:bottom w:val="single" w:sz="2" w:space="0" w:color="auto"/>
            </w:tcBorders>
            <w:vAlign w:val="center"/>
          </w:tcPr>
          <w:p w14:paraId="4E832BBE" w14:textId="77777777" w:rsidR="00A77235" w:rsidRPr="00A77235" w:rsidRDefault="00A77235" w:rsidP="00C01EC4">
            <w:pPr>
              <w:jc w:val="center"/>
              <w:rPr>
                <w:sz w:val="20"/>
                <w:szCs w:val="20"/>
                <w:lang w:val="en-US"/>
              </w:rPr>
            </w:pPr>
            <w:r w:rsidRPr="00A77235">
              <w:rPr>
                <w:sz w:val="20"/>
                <w:szCs w:val="20"/>
                <w:lang w:val="en-US"/>
              </w:rPr>
              <w:t>68,817</w:t>
            </w:r>
          </w:p>
        </w:tc>
      </w:tr>
      <w:tr w:rsidR="00A77235" w:rsidRPr="00A77235" w14:paraId="0BC3951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B498645"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EB0D444" w14:textId="77777777" w:rsidR="00A77235" w:rsidRPr="00A77235" w:rsidRDefault="00A77235" w:rsidP="00C01EC4">
            <w:pPr>
              <w:jc w:val="center"/>
              <w:rPr>
                <w:sz w:val="20"/>
                <w:szCs w:val="20"/>
                <w:lang w:val="en-US"/>
              </w:rPr>
            </w:pPr>
            <w:r w:rsidRPr="00A77235">
              <w:rPr>
                <w:sz w:val="20"/>
                <w:szCs w:val="20"/>
                <w:lang w:val="en-US"/>
              </w:rPr>
              <w:t>1421102200525</w:t>
            </w:r>
          </w:p>
        </w:tc>
        <w:tc>
          <w:tcPr>
            <w:tcW w:w="4394" w:type="dxa"/>
            <w:gridSpan w:val="2"/>
            <w:tcBorders>
              <w:top w:val="nil"/>
              <w:bottom w:val="single" w:sz="2" w:space="0" w:color="auto"/>
            </w:tcBorders>
            <w:vAlign w:val="center"/>
          </w:tcPr>
          <w:p w14:paraId="20CC0E52" w14:textId="77777777" w:rsidR="00A77235" w:rsidRPr="00A77235" w:rsidRDefault="00A77235" w:rsidP="00C01EC4">
            <w:pPr>
              <w:rPr>
                <w:sz w:val="20"/>
                <w:szCs w:val="20"/>
                <w:lang w:val="en-US"/>
              </w:rPr>
            </w:pPr>
            <w:r w:rsidRPr="00A77235">
              <w:rPr>
                <w:sz w:val="20"/>
                <w:szCs w:val="20"/>
                <w:lang w:val="en-US"/>
              </w:rPr>
              <w:t>Nisip sortat nespalat de riu si lacuri 0,0-7,0 mm</w:t>
            </w:r>
          </w:p>
        </w:tc>
        <w:tc>
          <w:tcPr>
            <w:tcW w:w="993" w:type="dxa"/>
            <w:gridSpan w:val="3"/>
            <w:tcBorders>
              <w:top w:val="nil"/>
              <w:bottom w:val="single" w:sz="2" w:space="0" w:color="auto"/>
            </w:tcBorders>
            <w:vAlign w:val="center"/>
          </w:tcPr>
          <w:p w14:paraId="4F4E1C8E"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02AA595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0,7250</w:t>
            </w:r>
          </w:p>
        </w:tc>
        <w:tc>
          <w:tcPr>
            <w:tcW w:w="1533" w:type="dxa"/>
            <w:gridSpan w:val="2"/>
            <w:tcBorders>
              <w:top w:val="nil"/>
              <w:bottom w:val="single" w:sz="2" w:space="0" w:color="auto"/>
            </w:tcBorders>
            <w:vAlign w:val="center"/>
          </w:tcPr>
          <w:p w14:paraId="5C322BB5" w14:textId="77777777" w:rsidR="00A77235" w:rsidRPr="00A77235" w:rsidRDefault="00A77235" w:rsidP="00C01EC4">
            <w:pPr>
              <w:jc w:val="center"/>
              <w:rPr>
                <w:sz w:val="20"/>
                <w:szCs w:val="20"/>
                <w:lang w:val="en-US"/>
              </w:rPr>
            </w:pPr>
            <w:r w:rsidRPr="00A77235">
              <w:rPr>
                <w:sz w:val="20"/>
                <w:szCs w:val="20"/>
                <w:lang w:val="en-US"/>
              </w:rPr>
              <w:t>0,147</w:t>
            </w:r>
          </w:p>
        </w:tc>
      </w:tr>
      <w:tr w:rsidR="00A77235" w:rsidRPr="00A77235" w14:paraId="231449E9"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3ACDF8"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FFC9BA8" w14:textId="77777777" w:rsidR="00A77235" w:rsidRPr="00A77235" w:rsidRDefault="00A77235" w:rsidP="00C01EC4">
            <w:pPr>
              <w:jc w:val="center"/>
              <w:rPr>
                <w:sz w:val="20"/>
                <w:szCs w:val="20"/>
                <w:lang w:val="en-US"/>
              </w:rPr>
            </w:pPr>
            <w:r w:rsidRPr="00A77235">
              <w:rPr>
                <w:sz w:val="20"/>
                <w:szCs w:val="20"/>
                <w:lang w:val="en-US"/>
              </w:rPr>
              <w:t>1421102200290</w:t>
            </w:r>
          </w:p>
        </w:tc>
        <w:tc>
          <w:tcPr>
            <w:tcW w:w="4394" w:type="dxa"/>
            <w:gridSpan w:val="2"/>
            <w:tcBorders>
              <w:top w:val="nil"/>
              <w:bottom w:val="single" w:sz="2" w:space="0" w:color="auto"/>
            </w:tcBorders>
            <w:vAlign w:val="center"/>
          </w:tcPr>
          <w:p w14:paraId="68EC3978" w14:textId="77777777" w:rsidR="00A77235" w:rsidRPr="00A77235" w:rsidRDefault="00A77235" w:rsidP="00C01EC4">
            <w:pPr>
              <w:rPr>
                <w:sz w:val="20"/>
                <w:szCs w:val="20"/>
                <w:lang w:val="en-US"/>
              </w:rPr>
            </w:pPr>
            <w:r w:rsidRPr="00A77235">
              <w:rPr>
                <w:sz w:val="20"/>
                <w:szCs w:val="20"/>
                <w:lang w:val="en-US"/>
              </w:rPr>
              <w:t>Pietris ciuruit  spalat de mal 7-30 mm</w:t>
            </w:r>
          </w:p>
        </w:tc>
        <w:tc>
          <w:tcPr>
            <w:tcW w:w="993" w:type="dxa"/>
            <w:gridSpan w:val="3"/>
            <w:tcBorders>
              <w:top w:val="nil"/>
              <w:bottom w:val="single" w:sz="2" w:space="0" w:color="auto"/>
            </w:tcBorders>
            <w:vAlign w:val="center"/>
          </w:tcPr>
          <w:p w14:paraId="4965AEB3"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5CEBD76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0,6750</w:t>
            </w:r>
          </w:p>
        </w:tc>
        <w:tc>
          <w:tcPr>
            <w:tcW w:w="1533" w:type="dxa"/>
            <w:gridSpan w:val="2"/>
            <w:tcBorders>
              <w:top w:val="nil"/>
              <w:bottom w:val="single" w:sz="2" w:space="0" w:color="auto"/>
            </w:tcBorders>
            <w:vAlign w:val="center"/>
          </w:tcPr>
          <w:p w14:paraId="5EB3641B" w14:textId="77777777" w:rsidR="00A77235" w:rsidRPr="00A77235" w:rsidRDefault="00A77235" w:rsidP="00C01EC4">
            <w:pPr>
              <w:jc w:val="center"/>
              <w:rPr>
                <w:sz w:val="20"/>
                <w:szCs w:val="20"/>
                <w:lang w:val="en-US"/>
              </w:rPr>
            </w:pPr>
            <w:r w:rsidRPr="00A77235">
              <w:rPr>
                <w:sz w:val="20"/>
                <w:szCs w:val="20"/>
                <w:lang w:val="en-US"/>
              </w:rPr>
              <w:t>0,137</w:t>
            </w:r>
          </w:p>
        </w:tc>
      </w:tr>
      <w:tr w:rsidR="00A77235" w:rsidRPr="00A77235" w14:paraId="01ACB65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C642AE9"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9CF207D" w14:textId="77777777" w:rsidR="00A77235" w:rsidRPr="00A77235" w:rsidRDefault="00A77235" w:rsidP="00C01EC4">
            <w:pPr>
              <w:jc w:val="center"/>
              <w:rPr>
                <w:sz w:val="20"/>
                <w:szCs w:val="20"/>
                <w:lang w:val="en-US"/>
              </w:rPr>
            </w:pPr>
            <w:r w:rsidRPr="00A77235">
              <w:rPr>
                <w:sz w:val="20"/>
                <w:szCs w:val="20"/>
                <w:lang w:val="en-US"/>
              </w:rPr>
              <w:t>4100116202818</w:t>
            </w:r>
          </w:p>
        </w:tc>
        <w:tc>
          <w:tcPr>
            <w:tcW w:w="4394" w:type="dxa"/>
            <w:gridSpan w:val="2"/>
            <w:tcBorders>
              <w:top w:val="nil"/>
              <w:bottom w:val="single" w:sz="2" w:space="0" w:color="auto"/>
            </w:tcBorders>
            <w:vAlign w:val="center"/>
          </w:tcPr>
          <w:p w14:paraId="6A1E07D7" w14:textId="77777777" w:rsidR="00A77235" w:rsidRPr="00A77235" w:rsidRDefault="00A77235" w:rsidP="00C01EC4">
            <w:pPr>
              <w:rPr>
                <w:sz w:val="20"/>
                <w:szCs w:val="20"/>
                <w:lang w:val="en-US"/>
              </w:rPr>
            </w:pPr>
            <w:r w:rsidRPr="00A77235">
              <w:rPr>
                <w:sz w:val="20"/>
                <w:szCs w:val="20"/>
                <w:lang w:val="en-US"/>
              </w:rPr>
              <w:t>Apa pentru mortare si betoane</w:t>
            </w:r>
          </w:p>
        </w:tc>
        <w:tc>
          <w:tcPr>
            <w:tcW w:w="993" w:type="dxa"/>
            <w:gridSpan w:val="3"/>
            <w:tcBorders>
              <w:top w:val="nil"/>
              <w:bottom w:val="single" w:sz="2" w:space="0" w:color="auto"/>
            </w:tcBorders>
            <w:vAlign w:val="center"/>
          </w:tcPr>
          <w:p w14:paraId="1D1FB84C"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64EDF26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0,2900</w:t>
            </w:r>
          </w:p>
        </w:tc>
        <w:tc>
          <w:tcPr>
            <w:tcW w:w="1533" w:type="dxa"/>
            <w:gridSpan w:val="2"/>
            <w:tcBorders>
              <w:top w:val="nil"/>
              <w:bottom w:val="single" w:sz="2" w:space="0" w:color="auto"/>
            </w:tcBorders>
            <w:vAlign w:val="center"/>
          </w:tcPr>
          <w:p w14:paraId="17786AFA" w14:textId="77777777" w:rsidR="00A77235" w:rsidRPr="00A77235" w:rsidRDefault="00A77235" w:rsidP="00C01EC4">
            <w:pPr>
              <w:jc w:val="center"/>
              <w:rPr>
                <w:sz w:val="20"/>
                <w:szCs w:val="20"/>
                <w:lang w:val="en-US"/>
              </w:rPr>
            </w:pPr>
            <w:r w:rsidRPr="00A77235">
              <w:rPr>
                <w:sz w:val="20"/>
                <w:szCs w:val="20"/>
                <w:lang w:val="en-US"/>
              </w:rPr>
              <w:t>0,059</w:t>
            </w:r>
          </w:p>
        </w:tc>
      </w:tr>
      <w:tr w:rsidR="00A77235" w:rsidRPr="00A77235" w14:paraId="555C8D9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9DBDFF3"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32B5DE5" w14:textId="77777777" w:rsidR="00A77235" w:rsidRPr="00A77235" w:rsidRDefault="00A77235" w:rsidP="00C01EC4">
            <w:pPr>
              <w:jc w:val="center"/>
              <w:rPr>
                <w:sz w:val="20"/>
                <w:szCs w:val="20"/>
                <w:lang w:val="en-US"/>
              </w:rPr>
            </w:pPr>
            <w:r w:rsidRPr="00A77235">
              <w:rPr>
                <w:sz w:val="20"/>
                <w:szCs w:val="20"/>
                <w:lang w:val="en-US"/>
              </w:rPr>
              <w:t>2952270003100</w:t>
            </w:r>
          </w:p>
        </w:tc>
        <w:tc>
          <w:tcPr>
            <w:tcW w:w="4394" w:type="dxa"/>
            <w:gridSpan w:val="2"/>
            <w:tcBorders>
              <w:top w:val="nil"/>
              <w:bottom w:val="single" w:sz="2" w:space="0" w:color="auto"/>
            </w:tcBorders>
            <w:vAlign w:val="center"/>
          </w:tcPr>
          <w:p w14:paraId="11BE0B43" w14:textId="77777777" w:rsidR="00A77235" w:rsidRPr="00A77235" w:rsidRDefault="00A77235" w:rsidP="00C01EC4">
            <w:pPr>
              <w:rPr>
                <w:sz w:val="20"/>
                <w:szCs w:val="20"/>
                <w:lang w:val="en-US"/>
              </w:rPr>
            </w:pPr>
            <w:r w:rsidRPr="00A77235">
              <w:rPr>
                <w:sz w:val="20"/>
                <w:szCs w:val="20"/>
                <w:lang w:val="en-US"/>
              </w:rPr>
              <w:t>Vibrator de adincime</w:t>
            </w:r>
          </w:p>
        </w:tc>
        <w:tc>
          <w:tcPr>
            <w:tcW w:w="993" w:type="dxa"/>
            <w:gridSpan w:val="3"/>
            <w:tcBorders>
              <w:top w:val="nil"/>
              <w:bottom w:val="single" w:sz="2" w:space="0" w:color="auto"/>
            </w:tcBorders>
            <w:vAlign w:val="center"/>
          </w:tcPr>
          <w:p w14:paraId="42C2C07D"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445F494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0,6000</w:t>
            </w:r>
          </w:p>
        </w:tc>
        <w:tc>
          <w:tcPr>
            <w:tcW w:w="1533" w:type="dxa"/>
            <w:gridSpan w:val="2"/>
            <w:tcBorders>
              <w:top w:val="nil"/>
              <w:bottom w:val="single" w:sz="2" w:space="0" w:color="auto"/>
              <w:right w:val="single" w:sz="4" w:space="0" w:color="auto"/>
            </w:tcBorders>
            <w:vAlign w:val="center"/>
          </w:tcPr>
          <w:p w14:paraId="168A5E9E" w14:textId="77777777" w:rsidR="00A77235" w:rsidRPr="00A77235" w:rsidRDefault="00A77235" w:rsidP="00C01EC4">
            <w:pPr>
              <w:jc w:val="center"/>
              <w:rPr>
                <w:sz w:val="20"/>
                <w:szCs w:val="20"/>
                <w:lang w:val="en-US"/>
              </w:rPr>
            </w:pPr>
            <w:r w:rsidRPr="00A77235">
              <w:rPr>
                <w:sz w:val="20"/>
                <w:szCs w:val="20"/>
                <w:lang w:val="en-US"/>
              </w:rPr>
              <w:t>0,120</w:t>
            </w:r>
          </w:p>
        </w:tc>
      </w:tr>
      <w:tr w:rsidR="00A77235" w:rsidRPr="00A77235" w14:paraId="2241C94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AB1C568"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0EF0CE8" w14:textId="77777777" w:rsidR="00A77235" w:rsidRPr="00A77235" w:rsidRDefault="00A77235" w:rsidP="00C01EC4">
            <w:pPr>
              <w:jc w:val="center"/>
              <w:rPr>
                <w:sz w:val="20"/>
                <w:szCs w:val="20"/>
                <w:lang w:val="en-US"/>
              </w:rPr>
            </w:pPr>
            <w:r w:rsidRPr="00A77235">
              <w:rPr>
                <w:sz w:val="20"/>
                <w:szCs w:val="20"/>
                <w:lang w:val="en-US"/>
              </w:rPr>
              <w:t>29522700037002</w:t>
            </w:r>
          </w:p>
        </w:tc>
        <w:tc>
          <w:tcPr>
            <w:tcW w:w="4394" w:type="dxa"/>
            <w:gridSpan w:val="2"/>
            <w:tcBorders>
              <w:top w:val="nil"/>
              <w:bottom w:val="single" w:sz="2" w:space="0" w:color="auto"/>
            </w:tcBorders>
            <w:vAlign w:val="center"/>
          </w:tcPr>
          <w:p w14:paraId="1DCF103A" w14:textId="77777777" w:rsidR="00A77235" w:rsidRPr="00A77235" w:rsidRDefault="00A77235" w:rsidP="00C01EC4">
            <w:pPr>
              <w:rPr>
                <w:sz w:val="20"/>
                <w:szCs w:val="20"/>
                <w:lang w:val="en-US"/>
              </w:rPr>
            </w:pPr>
            <w:r w:rsidRPr="00A77235">
              <w:rPr>
                <w:sz w:val="20"/>
                <w:szCs w:val="20"/>
                <w:lang w:val="en-US"/>
              </w:rPr>
              <w:t>Betoniera de  250 l cu cadere libera</w:t>
            </w:r>
          </w:p>
        </w:tc>
        <w:tc>
          <w:tcPr>
            <w:tcW w:w="993" w:type="dxa"/>
            <w:gridSpan w:val="3"/>
            <w:tcBorders>
              <w:top w:val="nil"/>
              <w:bottom w:val="single" w:sz="2" w:space="0" w:color="auto"/>
            </w:tcBorders>
            <w:vAlign w:val="center"/>
          </w:tcPr>
          <w:p w14:paraId="2BAE42EF"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574A97B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0,3250</w:t>
            </w:r>
          </w:p>
        </w:tc>
        <w:tc>
          <w:tcPr>
            <w:tcW w:w="1533" w:type="dxa"/>
            <w:gridSpan w:val="2"/>
            <w:tcBorders>
              <w:top w:val="nil"/>
              <w:bottom w:val="single" w:sz="2" w:space="0" w:color="auto"/>
              <w:right w:val="single" w:sz="4" w:space="0" w:color="auto"/>
            </w:tcBorders>
            <w:vAlign w:val="center"/>
          </w:tcPr>
          <w:p w14:paraId="63AA95CD" w14:textId="77777777" w:rsidR="00A77235" w:rsidRPr="00A77235" w:rsidRDefault="00A77235" w:rsidP="00C01EC4">
            <w:pPr>
              <w:jc w:val="center"/>
              <w:rPr>
                <w:sz w:val="20"/>
                <w:szCs w:val="20"/>
                <w:lang w:val="en-US"/>
              </w:rPr>
            </w:pPr>
            <w:r w:rsidRPr="00A77235">
              <w:rPr>
                <w:sz w:val="20"/>
                <w:szCs w:val="20"/>
                <w:lang w:val="en-US"/>
              </w:rPr>
              <w:t>0,065</w:t>
            </w:r>
          </w:p>
        </w:tc>
      </w:tr>
      <w:tr w:rsidR="00A77235" w:rsidRPr="00A77235" w14:paraId="509A7D70"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0D30FD7"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4C1398A6" w14:textId="77777777" w:rsidR="00A77235" w:rsidRPr="00A77235" w:rsidRDefault="00A77235" w:rsidP="00C01EC4">
            <w:pPr>
              <w:jc w:val="center"/>
              <w:rPr>
                <w:sz w:val="20"/>
                <w:szCs w:val="20"/>
                <w:lang w:val="en-US"/>
              </w:rPr>
            </w:pPr>
            <w:r w:rsidRPr="00A77235">
              <w:rPr>
                <w:sz w:val="20"/>
                <w:szCs w:val="20"/>
                <w:lang w:val="en-US"/>
              </w:rPr>
              <w:t>3410520006752</w:t>
            </w:r>
          </w:p>
        </w:tc>
        <w:tc>
          <w:tcPr>
            <w:tcW w:w="4394" w:type="dxa"/>
            <w:gridSpan w:val="2"/>
            <w:tcBorders>
              <w:top w:val="nil"/>
              <w:bottom w:val="single" w:sz="2" w:space="0" w:color="auto"/>
            </w:tcBorders>
            <w:vAlign w:val="center"/>
          </w:tcPr>
          <w:p w14:paraId="26D40793" w14:textId="77777777" w:rsidR="00A77235" w:rsidRPr="00A77235" w:rsidRDefault="00A77235" w:rsidP="00C01EC4">
            <w:pPr>
              <w:rPr>
                <w:sz w:val="20"/>
                <w:szCs w:val="20"/>
                <w:lang w:val="en-US"/>
              </w:rPr>
            </w:pPr>
            <w:r w:rsidRPr="00A77235">
              <w:rPr>
                <w:sz w:val="20"/>
                <w:szCs w:val="20"/>
                <w:lang w:val="en-US"/>
              </w:rPr>
              <w:t>Automacara 6 - 10 tf</w:t>
            </w:r>
          </w:p>
        </w:tc>
        <w:tc>
          <w:tcPr>
            <w:tcW w:w="993" w:type="dxa"/>
            <w:gridSpan w:val="3"/>
            <w:tcBorders>
              <w:top w:val="nil"/>
              <w:bottom w:val="single" w:sz="2" w:space="0" w:color="auto"/>
            </w:tcBorders>
            <w:vAlign w:val="center"/>
          </w:tcPr>
          <w:p w14:paraId="2F336221"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614849A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0,2500</w:t>
            </w:r>
          </w:p>
        </w:tc>
        <w:tc>
          <w:tcPr>
            <w:tcW w:w="1533" w:type="dxa"/>
            <w:gridSpan w:val="2"/>
            <w:tcBorders>
              <w:top w:val="nil"/>
              <w:bottom w:val="single" w:sz="2" w:space="0" w:color="auto"/>
              <w:right w:val="single" w:sz="4" w:space="0" w:color="auto"/>
            </w:tcBorders>
            <w:vAlign w:val="center"/>
          </w:tcPr>
          <w:p w14:paraId="2D3E7851" w14:textId="77777777" w:rsidR="00A77235" w:rsidRPr="00A77235" w:rsidRDefault="00A77235" w:rsidP="00C01EC4">
            <w:pPr>
              <w:jc w:val="center"/>
              <w:rPr>
                <w:sz w:val="20"/>
                <w:szCs w:val="20"/>
                <w:lang w:val="en-US"/>
              </w:rPr>
            </w:pPr>
            <w:r w:rsidRPr="00A77235">
              <w:rPr>
                <w:sz w:val="20"/>
                <w:szCs w:val="20"/>
                <w:lang w:val="en-US"/>
              </w:rPr>
              <w:t>0,050</w:t>
            </w:r>
          </w:p>
        </w:tc>
      </w:tr>
      <w:tr w:rsidR="00A77235" w:rsidRPr="00A77235" w14:paraId="58EA1D96"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1CB0C80" w14:textId="77777777" w:rsidR="00A77235" w:rsidRPr="00A77235" w:rsidRDefault="00A77235" w:rsidP="00C01EC4">
            <w:pPr>
              <w:jc w:val="center"/>
              <w:rPr>
                <w:b/>
                <w:bCs/>
                <w:sz w:val="20"/>
                <w:szCs w:val="20"/>
                <w:lang w:val="en-US"/>
              </w:rPr>
            </w:pPr>
            <w:r w:rsidRPr="00A77235">
              <w:rPr>
                <w:b/>
                <w:bCs/>
                <w:sz w:val="20"/>
                <w:szCs w:val="20"/>
                <w:lang w:val="en-US"/>
              </w:rPr>
              <w:t>18</w:t>
            </w:r>
          </w:p>
        </w:tc>
        <w:tc>
          <w:tcPr>
            <w:tcW w:w="1701" w:type="dxa"/>
            <w:tcBorders>
              <w:top w:val="single" w:sz="4" w:space="0" w:color="auto"/>
              <w:bottom w:val="single" w:sz="4" w:space="0" w:color="auto"/>
            </w:tcBorders>
            <w:vAlign w:val="center"/>
          </w:tcPr>
          <w:p w14:paraId="75AB6A08" w14:textId="77777777" w:rsidR="00A77235" w:rsidRPr="00A77235" w:rsidRDefault="00A77235" w:rsidP="00C01EC4">
            <w:pPr>
              <w:jc w:val="center"/>
              <w:rPr>
                <w:b/>
                <w:bCs/>
                <w:sz w:val="20"/>
                <w:szCs w:val="20"/>
                <w:lang w:val="en-US"/>
              </w:rPr>
            </w:pPr>
            <w:r w:rsidRPr="00A77235">
              <w:rPr>
                <w:b/>
                <w:bCs/>
                <w:sz w:val="20"/>
                <w:szCs w:val="20"/>
                <w:lang w:val="en-US"/>
              </w:rPr>
              <w:t>CB01A</w:t>
            </w:r>
          </w:p>
        </w:tc>
        <w:tc>
          <w:tcPr>
            <w:tcW w:w="4394" w:type="dxa"/>
            <w:gridSpan w:val="2"/>
            <w:tcBorders>
              <w:top w:val="single" w:sz="4" w:space="0" w:color="auto"/>
              <w:bottom w:val="single" w:sz="4" w:space="0" w:color="auto"/>
            </w:tcBorders>
          </w:tcPr>
          <w:p w14:paraId="0F4B0007" w14:textId="0E7325E5" w:rsidR="00A77235" w:rsidRPr="00A77235" w:rsidRDefault="00A77235" w:rsidP="00C01EC4">
            <w:pPr>
              <w:rPr>
                <w:b/>
                <w:bCs/>
                <w:sz w:val="20"/>
                <w:szCs w:val="20"/>
                <w:lang w:val="en-US"/>
              </w:rPr>
            </w:pPr>
            <w:r w:rsidRPr="00A77235">
              <w:rPr>
                <w:b/>
                <w:bCs/>
                <w:sz w:val="20"/>
                <w:szCs w:val="20"/>
                <w:lang w:val="en-US"/>
              </w:rPr>
              <w:t>Cofraje, din scinduri de rasinoase, pentru turnarea betonului de monolitizare intre elementele prefabricate (plansee, grinzi si diafragme) inclusiv sprijinirile</w:t>
            </w:r>
          </w:p>
        </w:tc>
        <w:tc>
          <w:tcPr>
            <w:tcW w:w="993" w:type="dxa"/>
            <w:gridSpan w:val="3"/>
            <w:tcBorders>
              <w:top w:val="single" w:sz="4" w:space="0" w:color="auto"/>
              <w:bottom w:val="single" w:sz="4" w:space="0" w:color="auto"/>
            </w:tcBorders>
            <w:vAlign w:val="center"/>
          </w:tcPr>
          <w:p w14:paraId="4B4CB873"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34" w:type="dxa"/>
            <w:gridSpan w:val="2"/>
            <w:tcBorders>
              <w:top w:val="single" w:sz="4" w:space="0" w:color="auto"/>
              <w:bottom w:val="single" w:sz="4" w:space="0" w:color="auto"/>
            </w:tcBorders>
            <w:vAlign w:val="center"/>
          </w:tcPr>
          <w:p w14:paraId="594CFE8D"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79CE3AD7" w14:textId="77777777" w:rsidR="00A77235" w:rsidRPr="00A77235" w:rsidRDefault="00A77235" w:rsidP="00C01EC4">
            <w:pPr>
              <w:jc w:val="center"/>
              <w:rPr>
                <w:b/>
                <w:bCs/>
                <w:sz w:val="20"/>
                <w:szCs w:val="20"/>
                <w:lang w:val="en-US"/>
              </w:rPr>
            </w:pPr>
            <w:r w:rsidRPr="00A77235">
              <w:rPr>
                <w:b/>
                <w:bCs/>
                <w:sz w:val="20"/>
                <w:szCs w:val="20"/>
                <w:lang w:val="en-US"/>
              </w:rPr>
              <w:t>2,000</w:t>
            </w:r>
          </w:p>
          <w:p w14:paraId="77B43F37" w14:textId="77777777" w:rsidR="00A77235" w:rsidRPr="00A77235" w:rsidRDefault="00A77235" w:rsidP="00C01EC4">
            <w:pPr>
              <w:jc w:val="center"/>
              <w:rPr>
                <w:sz w:val="20"/>
                <w:szCs w:val="20"/>
                <w:lang w:val="en-US"/>
              </w:rPr>
            </w:pPr>
          </w:p>
        </w:tc>
      </w:tr>
      <w:tr w:rsidR="00A77235" w:rsidRPr="00A77235" w14:paraId="5216033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87DE008"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00852E6" w14:textId="77777777" w:rsidR="00A77235" w:rsidRPr="00A77235" w:rsidRDefault="00A77235" w:rsidP="00C01EC4">
            <w:pPr>
              <w:jc w:val="center"/>
              <w:rPr>
                <w:sz w:val="20"/>
                <w:szCs w:val="20"/>
                <w:lang w:val="en-US"/>
              </w:rPr>
            </w:pPr>
            <w:r w:rsidRPr="00A77235">
              <w:rPr>
                <w:sz w:val="20"/>
                <w:szCs w:val="20"/>
                <w:lang w:val="en-US"/>
              </w:rPr>
              <w:t>9310060019920</w:t>
            </w:r>
          </w:p>
        </w:tc>
        <w:tc>
          <w:tcPr>
            <w:tcW w:w="4394" w:type="dxa"/>
            <w:gridSpan w:val="2"/>
            <w:tcBorders>
              <w:top w:val="nil"/>
              <w:bottom w:val="single" w:sz="2" w:space="0" w:color="auto"/>
            </w:tcBorders>
            <w:vAlign w:val="center"/>
          </w:tcPr>
          <w:p w14:paraId="5A60F9AD" w14:textId="77777777" w:rsidR="00A77235" w:rsidRPr="00A77235" w:rsidRDefault="00A77235" w:rsidP="00C01EC4">
            <w:pPr>
              <w:rPr>
                <w:sz w:val="20"/>
                <w:szCs w:val="20"/>
                <w:lang w:val="en-US"/>
              </w:rPr>
            </w:pPr>
            <w:r w:rsidRPr="00A77235">
              <w:rPr>
                <w:sz w:val="20"/>
                <w:szCs w:val="20"/>
                <w:lang w:val="en-US"/>
              </w:rPr>
              <w:t>Muncitor deservire CM</w:t>
            </w:r>
          </w:p>
        </w:tc>
        <w:tc>
          <w:tcPr>
            <w:tcW w:w="993" w:type="dxa"/>
            <w:gridSpan w:val="3"/>
            <w:tcBorders>
              <w:top w:val="nil"/>
              <w:bottom w:val="single" w:sz="2" w:space="0" w:color="auto"/>
            </w:tcBorders>
            <w:vAlign w:val="center"/>
          </w:tcPr>
          <w:p w14:paraId="55573D8F"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0EE18B0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0,2500</w:t>
            </w:r>
          </w:p>
        </w:tc>
        <w:tc>
          <w:tcPr>
            <w:tcW w:w="1533" w:type="dxa"/>
            <w:gridSpan w:val="2"/>
            <w:tcBorders>
              <w:top w:val="nil"/>
              <w:bottom w:val="single" w:sz="2" w:space="0" w:color="auto"/>
            </w:tcBorders>
            <w:vAlign w:val="center"/>
          </w:tcPr>
          <w:p w14:paraId="7D9ED9CA" w14:textId="77777777" w:rsidR="00A77235" w:rsidRPr="00A77235" w:rsidRDefault="00A77235" w:rsidP="00C01EC4">
            <w:pPr>
              <w:jc w:val="center"/>
              <w:rPr>
                <w:sz w:val="20"/>
                <w:szCs w:val="20"/>
                <w:lang w:val="en-US"/>
              </w:rPr>
            </w:pPr>
            <w:r w:rsidRPr="00A77235">
              <w:rPr>
                <w:sz w:val="20"/>
                <w:szCs w:val="20"/>
                <w:lang w:val="en-US"/>
              </w:rPr>
              <w:t>0,500</w:t>
            </w:r>
          </w:p>
        </w:tc>
      </w:tr>
      <w:tr w:rsidR="00A77235" w:rsidRPr="00A77235" w14:paraId="3C3AF60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185E697"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8EBFCA1" w14:textId="77777777" w:rsidR="00A77235" w:rsidRPr="00A77235" w:rsidRDefault="00A77235" w:rsidP="00A77235">
            <w:pPr>
              <w:ind w:right="-58"/>
              <w:jc w:val="center"/>
              <w:rPr>
                <w:sz w:val="20"/>
                <w:szCs w:val="20"/>
                <w:lang w:val="en-US"/>
              </w:rPr>
            </w:pPr>
            <w:r w:rsidRPr="00A77235">
              <w:rPr>
                <w:sz w:val="20"/>
                <w:szCs w:val="20"/>
                <w:lang w:val="en-US"/>
              </w:rPr>
              <w:t>71240100107001</w:t>
            </w:r>
          </w:p>
        </w:tc>
        <w:tc>
          <w:tcPr>
            <w:tcW w:w="4394" w:type="dxa"/>
            <w:gridSpan w:val="2"/>
            <w:tcBorders>
              <w:top w:val="nil"/>
              <w:bottom w:val="single" w:sz="2" w:space="0" w:color="auto"/>
            </w:tcBorders>
            <w:vAlign w:val="center"/>
          </w:tcPr>
          <w:p w14:paraId="10479B29" w14:textId="77777777" w:rsidR="00A77235" w:rsidRPr="00A77235" w:rsidRDefault="00A77235" w:rsidP="00C01EC4">
            <w:pPr>
              <w:rPr>
                <w:sz w:val="20"/>
                <w:szCs w:val="20"/>
                <w:lang w:val="en-US"/>
              </w:rPr>
            </w:pPr>
            <w:r w:rsidRPr="00A77235">
              <w:rPr>
                <w:sz w:val="20"/>
                <w:szCs w:val="20"/>
                <w:lang w:val="en-US"/>
              </w:rPr>
              <w:t>Dulgher</w:t>
            </w:r>
          </w:p>
        </w:tc>
        <w:tc>
          <w:tcPr>
            <w:tcW w:w="993" w:type="dxa"/>
            <w:gridSpan w:val="3"/>
            <w:tcBorders>
              <w:top w:val="nil"/>
              <w:bottom w:val="single" w:sz="2" w:space="0" w:color="auto"/>
            </w:tcBorders>
            <w:vAlign w:val="center"/>
          </w:tcPr>
          <w:p w14:paraId="26183250"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094EE64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1,4500</w:t>
            </w:r>
          </w:p>
        </w:tc>
        <w:tc>
          <w:tcPr>
            <w:tcW w:w="1533" w:type="dxa"/>
            <w:gridSpan w:val="2"/>
            <w:tcBorders>
              <w:top w:val="nil"/>
              <w:bottom w:val="single" w:sz="2" w:space="0" w:color="auto"/>
            </w:tcBorders>
            <w:vAlign w:val="center"/>
          </w:tcPr>
          <w:p w14:paraId="32E5FD80" w14:textId="77777777" w:rsidR="00A77235" w:rsidRPr="00A77235" w:rsidRDefault="00A77235" w:rsidP="00C01EC4">
            <w:pPr>
              <w:jc w:val="center"/>
              <w:rPr>
                <w:sz w:val="20"/>
                <w:szCs w:val="20"/>
                <w:lang w:val="en-US"/>
              </w:rPr>
            </w:pPr>
            <w:r w:rsidRPr="00A77235">
              <w:rPr>
                <w:sz w:val="20"/>
                <w:szCs w:val="20"/>
                <w:lang w:val="en-US"/>
              </w:rPr>
              <w:t>2,900</w:t>
            </w:r>
          </w:p>
        </w:tc>
      </w:tr>
      <w:tr w:rsidR="00A77235" w:rsidRPr="00A77235" w14:paraId="0E9B60B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CFE8021"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0A86544C" w14:textId="77777777" w:rsidR="00A77235" w:rsidRPr="00A77235" w:rsidRDefault="00A77235" w:rsidP="00C01EC4">
            <w:pPr>
              <w:jc w:val="center"/>
              <w:rPr>
                <w:sz w:val="20"/>
                <w:szCs w:val="20"/>
                <w:lang w:val="en-US"/>
              </w:rPr>
            </w:pPr>
            <w:r w:rsidRPr="00A77235">
              <w:rPr>
                <w:sz w:val="20"/>
                <w:szCs w:val="20"/>
                <w:lang w:val="en-US"/>
              </w:rPr>
              <w:t>2734113803233</w:t>
            </w:r>
          </w:p>
        </w:tc>
        <w:tc>
          <w:tcPr>
            <w:tcW w:w="4394" w:type="dxa"/>
            <w:gridSpan w:val="2"/>
            <w:tcBorders>
              <w:top w:val="nil"/>
              <w:bottom w:val="single" w:sz="2" w:space="0" w:color="auto"/>
            </w:tcBorders>
            <w:vAlign w:val="center"/>
          </w:tcPr>
          <w:p w14:paraId="5E5CA712" w14:textId="77777777" w:rsidR="00A77235" w:rsidRPr="00A77235" w:rsidRDefault="00A77235" w:rsidP="00C01EC4">
            <w:pPr>
              <w:rPr>
                <w:sz w:val="20"/>
                <w:szCs w:val="20"/>
                <w:lang w:val="en-US"/>
              </w:rPr>
            </w:pPr>
            <w:r w:rsidRPr="00A77235">
              <w:rPr>
                <w:sz w:val="20"/>
                <w:szCs w:val="20"/>
                <w:lang w:val="en-US"/>
              </w:rPr>
              <w:t>Sirma neagra moale d = 2,5 mm</w:t>
            </w:r>
          </w:p>
        </w:tc>
        <w:tc>
          <w:tcPr>
            <w:tcW w:w="993" w:type="dxa"/>
            <w:gridSpan w:val="3"/>
            <w:tcBorders>
              <w:top w:val="nil"/>
              <w:bottom w:val="single" w:sz="2" w:space="0" w:color="auto"/>
            </w:tcBorders>
            <w:vAlign w:val="center"/>
          </w:tcPr>
          <w:p w14:paraId="238257F9"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5A75BDA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33" w:type="dxa"/>
            <w:gridSpan w:val="2"/>
            <w:tcBorders>
              <w:top w:val="nil"/>
              <w:bottom w:val="single" w:sz="2" w:space="0" w:color="auto"/>
            </w:tcBorders>
            <w:vAlign w:val="center"/>
          </w:tcPr>
          <w:p w14:paraId="71F99378" w14:textId="77777777" w:rsidR="00A77235" w:rsidRPr="00A77235" w:rsidRDefault="00A77235" w:rsidP="00C01EC4">
            <w:pPr>
              <w:jc w:val="center"/>
              <w:rPr>
                <w:sz w:val="20"/>
                <w:szCs w:val="20"/>
                <w:lang w:val="en-US"/>
              </w:rPr>
            </w:pPr>
            <w:r w:rsidRPr="00A77235">
              <w:rPr>
                <w:sz w:val="20"/>
                <w:szCs w:val="20"/>
                <w:lang w:val="en-US"/>
              </w:rPr>
              <w:t>0,300</w:t>
            </w:r>
          </w:p>
        </w:tc>
      </w:tr>
      <w:tr w:rsidR="00A77235" w:rsidRPr="00A77235" w14:paraId="64CBC12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9D98179"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284905FB" w14:textId="77777777" w:rsidR="00A77235" w:rsidRPr="00A77235" w:rsidRDefault="00A77235" w:rsidP="00C01EC4">
            <w:pPr>
              <w:jc w:val="center"/>
              <w:rPr>
                <w:sz w:val="20"/>
                <w:szCs w:val="20"/>
                <w:lang w:val="en-US"/>
              </w:rPr>
            </w:pPr>
            <w:r w:rsidRPr="00A77235">
              <w:rPr>
                <w:sz w:val="20"/>
                <w:szCs w:val="20"/>
                <w:lang w:val="en-US"/>
              </w:rPr>
              <w:t>2873145887000</w:t>
            </w:r>
          </w:p>
        </w:tc>
        <w:tc>
          <w:tcPr>
            <w:tcW w:w="4394" w:type="dxa"/>
            <w:gridSpan w:val="2"/>
            <w:tcBorders>
              <w:top w:val="nil"/>
              <w:bottom w:val="single" w:sz="2" w:space="0" w:color="auto"/>
            </w:tcBorders>
            <w:vAlign w:val="center"/>
          </w:tcPr>
          <w:p w14:paraId="14772DF3" w14:textId="77777777" w:rsidR="00A77235" w:rsidRPr="00A77235" w:rsidRDefault="00A77235" w:rsidP="00C01EC4">
            <w:pPr>
              <w:rPr>
                <w:sz w:val="20"/>
                <w:szCs w:val="20"/>
                <w:lang w:val="en-US"/>
              </w:rPr>
            </w:pPr>
            <w:r w:rsidRPr="00A77235">
              <w:rPr>
                <w:sz w:val="20"/>
                <w:szCs w:val="20"/>
                <w:lang w:val="en-US"/>
              </w:rPr>
              <w:t>Cuie cu cap conic tip A pentru constructii</w:t>
            </w:r>
          </w:p>
        </w:tc>
        <w:tc>
          <w:tcPr>
            <w:tcW w:w="993" w:type="dxa"/>
            <w:gridSpan w:val="3"/>
            <w:tcBorders>
              <w:top w:val="nil"/>
              <w:bottom w:val="single" w:sz="2" w:space="0" w:color="auto"/>
            </w:tcBorders>
            <w:vAlign w:val="center"/>
          </w:tcPr>
          <w:p w14:paraId="3B2A8CDC"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6A6A95A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0,2500</w:t>
            </w:r>
          </w:p>
        </w:tc>
        <w:tc>
          <w:tcPr>
            <w:tcW w:w="1533" w:type="dxa"/>
            <w:gridSpan w:val="2"/>
            <w:tcBorders>
              <w:top w:val="nil"/>
              <w:bottom w:val="single" w:sz="2" w:space="0" w:color="auto"/>
            </w:tcBorders>
            <w:vAlign w:val="center"/>
          </w:tcPr>
          <w:p w14:paraId="15FB4D28" w14:textId="77777777" w:rsidR="00A77235" w:rsidRPr="00A77235" w:rsidRDefault="00A77235" w:rsidP="00C01EC4">
            <w:pPr>
              <w:jc w:val="center"/>
              <w:rPr>
                <w:sz w:val="20"/>
                <w:szCs w:val="20"/>
                <w:lang w:val="en-US"/>
              </w:rPr>
            </w:pPr>
            <w:r w:rsidRPr="00A77235">
              <w:rPr>
                <w:sz w:val="20"/>
                <w:szCs w:val="20"/>
                <w:lang w:val="en-US"/>
              </w:rPr>
              <w:t>0,500</w:t>
            </w:r>
          </w:p>
        </w:tc>
      </w:tr>
      <w:tr w:rsidR="00A77235" w:rsidRPr="00A77235" w14:paraId="1F77EB62"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7BF171D"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8E6BB14" w14:textId="77777777" w:rsidR="00A77235" w:rsidRPr="00A77235" w:rsidRDefault="00A77235" w:rsidP="00C01EC4">
            <w:pPr>
              <w:jc w:val="center"/>
              <w:rPr>
                <w:sz w:val="20"/>
                <w:szCs w:val="20"/>
                <w:lang w:val="en-US"/>
              </w:rPr>
            </w:pPr>
            <w:r w:rsidRPr="00A77235">
              <w:rPr>
                <w:sz w:val="20"/>
                <w:szCs w:val="20"/>
                <w:lang w:val="en-US"/>
              </w:rPr>
              <w:t>2320187315789</w:t>
            </w:r>
          </w:p>
        </w:tc>
        <w:tc>
          <w:tcPr>
            <w:tcW w:w="4394" w:type="dxa"/>
            <w:gridSpan w:val="2"/>
            <w:tcBorders>
              <w:top w:val="nil"/>
              <w:bottom w:val="single" w:sz="2" w:space="0" w:color="auto"/>
            </w:tcBorders>
            <w:vAlign w:val="center"/>
          </w:tcPr>
          <w:p w14:paraId="46A3DEBC" w14:textId="77777777" w:rsidR="00A77235" w:rsidRPr="00A77235" w:rsidRDefault="00A77235" w:rsidP="00C01EC4">
            <w:pPr>
              <w:rPr>
                <w:sz w:val="20"/>
                <w:szCs w:val="20"/>
                <w:lang w:val="en-US"/>
              </w:rPr>
            </w:pPr>
            <w:r w:rsidRPr="00A77235">
              <w:rPr>
                <w:sz w:val="20"/>
                <w:szCs w:val="20"/>
                <w:lang w:val="en-US"/>
              </w:rPr>
              <w:t>Decofrol</w:t>
            </w:r>
          </w:p>
        </w:tc>
        <w:tc>
          <w:tcPr>
            <w:tcW w:w="993" w:type="dxa"/>
            <w:gridSpan w:val="3"/>
            <w:tcBorders>
              <w:top w:val="nil"/>
              <w:bottom w:val="single" w:sz="2" w:space="0" w:color="auto"/>
            </w:tcBorders>
            <w:vAlign w:val="center"/>
          </w:tcPr>
          <w:p w14:paraId="17A49E80"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216163E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33" w:type="dxa"/>
            <w:gridSpan w:val="2"/>
            <w:tcBorders>
              <w:top w:val="nil"/>
              <w:bottom w:val="single" w:sz="2" w:space="0" w:color="auto"/>
            </w:tcBorders>
            <w:vAlign w:val="center"/>
          </w:tcPr>
          <w:p w14:paraId="30434341" w14:textId="77777777" w:rsidR="00A77235" w:rsidRPr="00A77235" w:rsidRDefault="00A77235" w:rsidP="00C01EC4">
            <w:pPr>
              <w:jc w:val="center"/>
              <w:rPr>
                <w:sz w:val="20"/>
                <w:szCs w:val="20"/>
                <w:lang w:val="en-US"/>
              </w:rPr>
            </w:pPr>
            <w:r w:rsidRPr="00A77235">
              <w:rPr>
                <w:sz w:val="20"/>
                <w:szCs w:val="20"/>
                <w:lang w:val="en-US"/>
              </w:rPr>
              <w:t>0,240</w:t>
            </w:r>
          </w:p>
        </w:tc>
      </w:tr>
      <w:tr w:rsidR="00A77235" w:rsidRPr="00A77235" w14:paraId="39DCB6F2"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68DCF1D"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94F7470" w14:textId="77777777" w:rsidR="00A77235" w:rsidRPr="00A77235" w:rsidRDefault="00A77235" w:rsidP="00C01EC4">
            <w:pPr>
              <w:jc w:val="center"/>
              <w:rPr>
                <w:sz w:val="20"/>
                <w:szCs w:val="20"/>
                <w:lang w:val="en-US"/>
              </w:rPr>
            </w:pPr>
            <w:r w:rsidRPr="00A77235">
              <w:rPr>
                <w:sz w:val="20"/>
                <w:szCs w:val="20"/>
                <w:lang w:val="en-US"/>
              </w:rPr>
              <w:t>2010102900900</w:t>
            </w:r>
          </w:p>
        </w:tc>
        <w:tc>
          <w:tcPr>
            <w:tcW w:w="4394" w:type="dxa"/>
            <w:gridSpan w:val="2"/>
            <w:tcBorders>
              <w:top w:val="nil"/>
              <w:bottom w:val="single" w:sz="2" w:space="0" w:color="auto"/>
            </w:tcBorders>
            <w:vAlign w:val="center"/>
          </w:tcPr>
          <w:p w14:paraId="1832AB8E" w14:textId="77777777" w:rsidR="00A77235" w:rsidRPr="00A77235" w:rsidRDefault="00A77235" w:rsidP="00C01EC4">
            <w:pPr>
              <w:rPr>
                <w:sz w:val="20"/>
                <w:szCs w:val="20"/>
                <w:lang w:val="en-US"/>
              </w:rPr>
            </w:pPr>
            <w:r w:rsidRPr="00A77235">
              <w:rPr>
                <w:sz w:val="20"/>
                <w:szCs w:val="20"/>
                <w:lang w:val="en-US"/>
              </w:rPr>
              <w:t>Lemn rotund de rasinoase</w:t>
            </w:r>
          </w:p>
        </w:tc>
        <w:tc>
          <w:tcPr>
            <w:tcW w:w="993" w:type="dxa"/>
            <w:gridSpan w:val="3"/>
            <w:tcBorders>
              <w:top w:val="nil"/>
              <w:bottom w:val="single" w:sz="2" w:space="0" w:color="auto"/>
            </w:tcBorders>
            <w:vAlign w:val="center"/>
          </w:tcPr>
          <w:p w14:paraId="6AEC2945"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00F82F3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0,0020</w:t>
            </w:r>
          </w:p>
        </w:tc>
        <w:tc>
          <w:tcPr>
            <w:tcW w:w="1533" w:type="dxa"/>
            <w:gridSpan w:val="2"/>
            <w:tcBorders>
              <w:top w:val="nil"/>
              <w:bottom w:val="single" w:sz="2" w:space="0" w:color="auto"/>
            </w:tcBorders>
            <w:vAlign w:val="center"/>
          </w:tcPr>
          <w:p w14:paraId="4C38CB51" w14:textId="77777777" w:rsidR="00A77235" w:rsidRPr="00A77235" w:rsidRDefault="00A77235" w:rsidP="00C01EC4">
            <w:pPr>
              <w:jc w:val="center"/>
              <w:rPr>
                <w:sz w:val="20"/>
                <w:szCs w:val="20"/>
                <w:lang w:val="en-US"/>
              </w:rPr>
            </w:pPr>
            <w:r w:rsidRPr="00A77235">
              <w:rPr>
                <w:sz w:val="20"/>
                <w:szCs w:val="20"/>
                <w:lang w:val="en-US"/>
              </w:rPr>
              <w:t>0,004</w:t>
            </w:r>
          </w:p>
        </w:tc>
      </w:tr>
      <w:tr w:rsidR="00A77235" w:rsidRPr="00A77235" w14:paraId="01CB1D7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3634305"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20F003D" w14:textId="77777777" w:rsidR="00A77235" w:rsidRPr="00A77235" w:rsidRDefault="00A77235" w:rsidP="00C01EC4">
            <w:pPr>
              <w:jc w:val="center"/>
              <w:rPr>
                <w:sz w:val="20"/>
                <w:szCs w:val="20"/>
                <w:lang w:val="en-US"/>
              </w:rPr>
            </w:pPr>
            <w:r w:rsidRPr="00A77235">
              <w:rPr>
                <w:sz w:val="20"/>
                <w:szCs w:val="20"/>
                <w:lang w:val="en-US"/>
              </w:rPr>
              <w:t>2010102904340</w:t>
            </w:r>
          </w:p>
        </w:tc>
        <w:tc>
          <w:tcPr>
            <w:tcW w:w="4394" w:type="dxa"/>
            <w:gridSpan w:val="2"/>
            <w:tcBorders>
              <w:top w:val="nil"/>
              <w:bottom w:val="single" w:sz="2" w:space="0" w:color="auto"/>
            </w:tcBorders>
            <w:vAlign w:val="center"/>
          </w:tcPr>
          <w:p w14:paraId="448913CE" w14:textId="77777777" w:rsidR="00A77235" w:rsidRPr="00A77235" w:rsidRDefault="00A77235" w:rsidP="00C01EC4">
            <w:pPr>
              <w:rPr>
                <w:sz w:val="20"/>
                <w:szCs w:val="20"/>
                <w:lang w:val="en-US"/>
              </w:rPr>
            </w:pPr>
            <w:r w:rsidRPr="00A77235">
              <w:rPr>
                <w:sz w:val="20"/>
                <w:szCs w:val="20"/>
                <w:lang w:val="en-US"/>
              </w:rPr>
              <w:t>Dulapi de rasinoase</w:t>
            </w:r>
          </w:p>
        </w:tc>
        <w:tc>
          <w:tcPr>
            <w:tcW w:w="993" w:type="dxa"/>
            <w:gridSpan w:val="3"/>
            <w:tcBorders>
              <w:top w:val="nil"/>
              <w:bottom w:val="single" w:sz="2" w:space="0" w:color="auto"/>
            </w:tcBorders>
            <w:vAlign w:val="center"/>
          </w:tcPr>
          <w:p w14:paraId="59C99230"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24FA18C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0,0020</w:t>
            </w:r>
          </w:p>
        </w:tc>
        <w:tc>
          <w:tcPr>
            <w:tcW w:w="1533" w:type="dxa"/>
            <w:gridSpan w:val="2"/>
            <w:tcBorders>
              <w:top w:val="nil"/>
              <w:bottom w:val="single" w:sz="2" w:space="0" w:color="auto"/>
            </w:tcBorders>
            <w:vAlign w:val="center"/>
          </w:tcPr>
          <w:p w14:paraId="29963063" w14:textId="77777777" w:rsidR="00A77235" w:rsidRPr="00A77235" w:rsidRDefault="00A77235" w:rsidP="00C01EC4">
            <w:pPr>
              <w:jc w:val="center"/>
              <w:rPr>
                <w:sz w:val="20"/>
                <w:szCs w:val="20"/>
                <w:lang w:val="en-US"/>
              </w:rPr>
            </w:pPr>
            <w:r w:rsidRPr="00A77235">
              <w:rPr>
                <w:sz w:val="20"/>
                <w:szCs w:val="20"/>
                <w:lang w:val="en-US"/>
              </w:rPr>
              <w:t>0,004</w:t>
            </w:r>
          </w:p>
        </w:tc>
      </w:tr>
      <w:tr w:rsidR="00A77235" w:rsidRPr="00A77235" w14:paraId="6F66B0F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836D784"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AF6C903" w14:textId="77777777" w:rsidR="00A77235" w:rsidRPr="00A77235" w:rsidRDefault="00A77235" w:rsidP="00C01EC4">
            <w:pPr>
              <w:jc w:val="center"/>
              <w:rPr>
                <w:sz w:val="20"/>
                <w:szCs w:val="20"/>
                <w:lang w:val="en-US"/>
              </w:rPr>
            </w:pPr>
            <w:r w:rsidRPr="00A77235">
              <w:rPr>
                <w:sz w:val="20"/>
                <w:szCs w:val="20"/>
                <w:lang w:val="en-US"/>
              </w:rPr>
              <w:t>2010102903495</w:t>
            </w:r>
          </w:p>
        </w:tc>
        <w:tc>
          <w:tcPr>
            <w:tcW w:w="4394" w:type="dxa"/>
            <w:gridSpan w:val="2"/>
            <w:tcBorders>
              <w:top w:val="nil"/>
              <w:bottom w:val="single" w:sz="2" w:space="0" w:color="auto"/>
            </w:tcBorders>
            <w:vAlign w:val="center"/>
          </w:tcPr>
          <w:p w14:paraId="088A2B58" w14:textId="77777777" w:rsidR="00A77235" w:rsidRPr="00A77235" w:rsidRDefault="00A77235" w:rsidP="00C01EC4">
            <w:pPr>
              <w:rPr>
                <w:sz w:val="20"/>
                <w:szCs w:val="20"/>
                <w:lang w:val="en-US"/>
              </w:rPr>
            </w:pPr>
            <w:r w:rsidRPr="00A77235">
              <w:rPr>
                <w:sz w:val="20"/>
                <w:szCs w:val="20"/>
                <w:lang w:val="en-US"/>
              </w:rPr>
              <w:t>Scinduri de rasinoase</w:t>
            </w:r>
          </w:p>
        </w:tc>
        <w:tc>
          <w:tcPr>
            <w:tcW w:w="993" w:type="dxa"/>
            <w:gridSpan w:val="3"/>
            <w:tcBorders>
              <w:top w:val="nil"/>
              <w:bottom w:val="single" w:sz="2" w:space="0" w:color="auto"/>
            </w:tcBorders>
            <w:vAlign w:val="center"/>
          </w:tcPr>
          <w:p w14:paraId="37AD8BBD"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17D6910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33" w:type="dxa"/>
            <w:gridSpan w:val="2"/>
            <w:tcBorders>
              <w:top w:val="nil"/>
              <w:bottom w:val="single" w:sz="2" w:space="0" w:color="auto"/>
            </w:tcBorders>
            <w:vAlign w:val="center"/>
          </w:tcPr>
          <w:p w14:paraId="1D876CD4" w14:textId="77777777" w:rsidR="00A77235" w:rsidRPr="00A77235" w:rsidRDefault="00A77235" w:rsidP="00C01EC4">
            <w:pPr>
              <w:jc w:val="center"/>
              <w:rPr>
                <w:sz w:val="20"/>
                <w:szCs w:val="20"/>
                <w:lang w:val="en-US"/>
              </w:rPr>
            </w:pPr>
            <w:r w:rsidRPr="00A77235">
              <w:rPr>
                <w:sz w:val="20"/>
                <w:szCs w:val="20"/>
                <w:lang w:val="en-US"/>
              </w:rPr>
              <w:t>0,040</w:t>
            </w:r>
          </w:p>
        </w:tc>
      </w:tr>
      <w:tr w:rsidR="00A77235" w:rsidRPr="00A77235" w14:paraId="64F0AF0F"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19FFD86" w14:textId="77777777" w:rsidR="00A77235" w:rsidRPr="00A77235" w:rsidRDefault="00A77235" w:rsidP="00C01EC4">
            <w:pPr>
              <w:jc w:val="center"/>
              <w:rPr>
                <w:b/>
                <w:bCs/>
                <w:sz w:val="20"/>
                <w:szCs w:val="20"/>
                <w:lang w:val="en-US"/>
              </w:rPr>
            </w:pPr>
            <w:r w:rsidRPr="00A77235">
              <w:rPr>
                <w:b/>
                <w:bCs/>
                <w:sz w:val="20"/>
                <w:szCs w:val="20"/>
                <w:lang w:val="en-US"/>
              </w:rPr>
              <w:t>19</w:t>
            </w:r>
          </w:p>
        </w:tc>
        <w:tc>
          <w:tcPr>
            <w:tcW w:w="1701" w:type="dxa"/>
            <w:tcBorders>
              <w:top w:val="single" w:sz="4" w:space="0" w:color="auto"/>
              <w:bottom w:val="single" w:sz="4" w:space="0" w:color="auto"/>
            </w:tcBorders>
            <w:vAlign w:val="center"/>
          </w:tcPr>
          <w:p w14:paraId="01CDD905" w14:textId="77777777" w:rsidR="00A77235" w:rsidRPr="00A77235" w:rsidRDefault="00A77235" w:rsidP="00C01EC4">
            <w:pPr>
              <w:jc w:val="center"/>
              <w:rPr>
                <w:b/>
                <w:bCs/>
                <w:sz w:val="20"/>
                <w:szCs w:val="20"/>
                <w:lang w:val="en-US"/>
              </w:rPr>
            </w:pPr>
            <w:r w:rsidRPr="00A77235">
              <w:rPr>
                <w:b/>
                <w:bCs/>
                <w:sz w:val="20"/>
                <w:szCs w:val="20"/>
                <w:lang w:val="en-US"/>
              </w:rPr>
              <w:t>RpCJ07A</w:t>
            </w:r>
          </w:p>
        </w:tc>
        <w:tc>
          <w:tcPr>
            <w:tcW w:w="4394" w:type="dxa"/>
            <w:gridSpan w:val="2"/>
            <w:tcBorders>
              <w:top w:val="single" w:sz="4" w:space="0" w:color="auto"/>
              <w:bottom w:val="single" w:sz="4" w:space="0" w:color="auto"/>
            </w:tcBorders>
          </w:tcPr>
          <w:p w14:paraId="3B4B3B1E" w14:textId="5B3B1019" w:rsidR="00A77235" w:rsidRPr="00A77235" w:rsidRDefault="00A77235" w:rsidP="00C01EC4">
            <w:pPr>
              <w:rPr>
                <w:b/>
                <w:bCs/>
                <w:sz w:val="20"/>
                <w:szCs w:val="20"/>
                <w:lang w:val="en-US"/>
              </w:rPr>
            </w:pPr>
            <w:r w:rsidRPr="00A77235">
              <w:rPr>
                <w:b/>
                <w:bCs/>
                <w:sz w:val="20"/>
                <w:szCs w:val="20"/>
                <w:lang w:val="en-US"/>
              </w:rPr>
              <w:t>Reparatii de tencuieli interioare, in fisii de 10-20 cm latime, la imbinarea dintre panourile mari din beton armat si la racordul peretilor cu plinte etc., avind grosimea de 0,5 cm, aplicate in 2 straturi cu mortar M 100, (grund si stratul vizibil)</w:t>
            </w:r>
          </w:p>
        </w:tc>
        <w:tc>
          <w:tcPr>
            <w:tcW w:w="993" w:type="dxa"/>
            <w:gridSpan w:val="3"/>
            <w:tcBorders>
              <w:top w:val="single" w:sz="4" w:space="0" w:color="auto"/>
              <w:bottom w:val="single" w:sz="4" w:space="0" w:color="auto"/>
            </w:tcBorders>
            <w:vAlign w:val="center"/>
          </w:tcPr>
          <w:p w14:paraId="5027B441"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34" w:type="dxa"/>
            <w:gridSpan w:val="2"/>
            <w:tcBorders>
              <w:top w:val="single" w:sz="4" w:space="0" w:color="auto"/>
              <w:bottom w:val="single" w:sz="4" w:space="0" w:color="auto"/>
            </w:tcBorders>
            <w:vAlign w:val="center"/>
          </w:tcPr>
          <w:p w14:paraId="1E3B10F6"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5B065DB2" w14:textId="77777777" w:rsidR="00A77235" w:rsidRPr="00A77235" w:rsidRDefault="00A77235" w:rsidP="00C01EC4">
            <w:pPr>
              <w:jc w:val="center"/>
              <w:rPr>
                <w:b/>
                <w:bCs/>
                <w:sz w:val="20"/>
                <w:szCs w:val="20"/>
                <w:lang w:val="en-US"/>
              </w:rPr>
            </w:pPr>
            <w:r w:rsidRPr="00A77235">
              <w:rPr>
                <w:b/>
                <w:bCs/>
                <w:sz w:val="20"/>
                <w:szCs w:val="20"/>
                <w:lang w:val="en-US"/>
              </w:rPr>
              <w:t>32,000</w:t>
            </w:r>
          </w:p>
          <w:p w14:paraId="1E455593" w14:textId="77777777" w:rsidR="00A77235" w:rsidRPr="00A77235" w:rsidRDefault="00A77235" w:rsidP="00C01EC4">
            <w:pPr>
              <w:jc w:val="center"/>
              <w:rPr>
                <w:sz w:val="20"/>
                <w:szCs w:val="20"/>
                <w:lang w:val="en-US"/>
              </w:rPr>
            </w:pPr>
          </w:p>
        </w:tc>
      </w:tr>
      <w:tr w:rsidR="00A77235" w:rsidRPr="00A77235" w14:paraId="2537D950"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078B74F"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21CF18C" w14:textId="77777777" w:rsidR="00A77235" w:rsidRPr="00A77235" w:rsidRDefault="00A77235" w:rsidP="00C01EC4">
            <w:pPr>
              <w:jc w:val="center"/>
              <w:rPr>
                <w:sz w:val="20"/>
                <w:szCs w:val="20"/>
                <w:lang w:val="en-US"/>
              </w:rPr>
            </w:pPr>
            <w:r w:rsidRPr="00A77235">
              <w:rPr>
                <w:sz w:val="20"/>
                <w:szCs w:val="20"/>
                <w:lang w:val="en-US"/>
              </w:rPr>
              <w:t>7122050013442</w:t>
            </w:r>
          </w:p>
        </w:tc>
        <w:tc>
          <w:tcPr>
            <w:tcW w:w="4394" w:type="dxa"/>
            <w:gridSpan w:val="2"/>
            <w:tcBorders>
              <w:top w:val="nil"/>
              <w:bottom w:val="single" w:sz="2" w:space="0" w:color="auto"/>
            </w:tcBorders>
            <w:vAlign w:val="center"/>
          </w:tcPr>
          <w:p w14:paraId="1B6B42E8" w14:textId="77777777" w:rsidR="00A77235" w:rsidRPr="00A77235" w:rsidRDefault="00A77235" w:rsidP="00C01EC4">
            <w:pPr>
              <w:rPr>
                <w:sz w:val="20"/>
                <w:szCs w:val="20"/>
                <w:lang w:val="en-US"/>
              </w:rPr>
            </w:pPr>
            <w:r w:rsidRPr="00A77235">
              <w:rPr>
                <w:sz w:val="20"/>
                <w:szCs w:val="20"/>
                <w:lang w:val="en-US"/>
              </w:rPr>
              <w:t>Tencuitor</w:t>
            </w:r>
          </w:p>
        </w:tc>
        <w:tc>
          <w:tcPr>
            <w:tcW w:w="993" w:type="dxa"/>
            <w:gridSpan w:val="3"/>
            <w:tcBorders>
              <w:top w:val="nil"/>
              <w:bottom w:val="single" w:sz="2" w:space="0" w:color="auto"/>
            </w:tcBorders>
            <w:vAlign w:val="center"/>
          </w:tcPr>
          <w:p w14:paraId="7CF2825A"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7E7FA48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0,3200</w:t>
            </w:r>
          </w:p>
        </w:tc>
        <w:tc>
          <w:tcPr>
            <w:tcW w:w="1533" w:type="dxa"/>
            <w:gridSpan w:val="2"/>
            <w:tcBorders>
              <w:top w:val="nil"/>
              <w:bottom w:val="single" w:sz="2" w:space="0" w:color="auto"/>
            </w:tcBorders>
            <w:vAlign w:val="center"/>
          </w:tcPr>
          <w:p w14:paraId="01D6B705" w14:textId="77777777" w:rsidR="00A77235" w:rsidRPr="00A77235" w:rsidRDefault="00A77235" w:rsidP="00C01EC4">
            <w:pPr>
              <w:jc w:val="center"/>
              <w:rPr>
                <w:sz w:val="20"/>
                <w:szCs w:val="20"/>
                <w:lang w:val="en-US"/>
              </w:rPr>
            </w:pPr>
            <w:r w:rsidRPr="00A77235">
              <w:rPr>
                <w:sz w:val="20"/>
                <w:szCs w:val="20"/>
                <w:lang w:val="en-US"/>
              </w:rPr>
              <w:t>10,240</w:t>
            </w:r>
          </w:p>
        </w:tc>
      </w:tr>
      <w:tr w:rsidR="00A77235" w:rsidRPr="00A77235" w14:paraId="0F5F0850"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A98A921"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7D9D4A60" w14:textId="77777777" w:rsidR="00A77235" w:rsidRPr="00A77235" w:rsidRDefault="00A77235" w:rsidP="00C01EC4">
            <w:pPr>
              <w:jc w:val="center"/>
              <w:rPr>
                <w:sz w:val="20"/>
                <w:szCs w:val="20"/>
                <w:lang w:val="en-US"/>
              </w:rPr>
            </w:pPr>
            <w:r w:rsidRPr="00A77235">
              <w:rPr>
                <w:sz w:val="20"/>
                <w:szCs w:val="20"/>
                <w:lang w:val="en-US"/>
              </w:rPr>
              <w:t>9310060019920</w:t>
            </w:r>
          </w:p>
        </w:tc>
        <w:tc>
          <w:tcPr>
            <w:tcW w:w="4394" w:type="dxa"/>
            <w:gridSpan w:val="2"/>
            <w:tcBorders>
              <w:top w:val="nil"/>
              <w:bottom w:val="single" w:sz="2" w:space="0" w:color="auto"/>
            </w:tcBorders>
            <w:vAlign w:val="center"/>
          </w:tcPr>
          <w:p w14:paraId="163B3A97" w14:textId="77777777" w:rsidR="00A77235" w:rsidRPr="00A77235" w:rsidRDefault="00A77235" w:rsidP="00C01EC4">
            <w:pPr>
              <w:rPr>
                <w:sz w:val="20"/>
                <w:szCs w:val="20"/>
                <w:lang w:val="en-US"/>
              </w:rPr>
            </w:pPr>
            <w:r w:rsidRPr="00A77235">
              <w:rPr>
                <w:sz w:val="20"/>
                <w:szCs w:val="20"/>
                <w:lang w:val="en-US"/>
              </w:rPr>
              <w:t>Muncitor deservire CM</w:t>
            </w:r>
          </w:p>
        </w:tc>
        <w:tc>
          <w:tcPr>
            <w:tcW w:w="993" w:type="dxa"/>
            <w:gridSpan w:val="3"/>
            <w:tcBorders>
              <w:top w:val="nil"/>
              <w:bottom w:val="single" w:sz="2" w:space="0" w:color="auto"/>
            </w:tcBorders>
            <w:vAlign w:val="center"/>
          </w:tcPr>
          <w:p w14:paraId="7943741D"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2BCA84C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33" w:type="dxa"/>
            <w:gridSpan w:val="2"/>
            <w:tcBorders>
              <w:top w:val="nil"/>
              <w:bottom w:val="single" w:sz="2" w:space="0" w:color="auto"/>
            </w:tcBorders>
            <w:vAlign w:val="center"/>
          </w:tcPr>
          <w:p w14:paraId="1353C2A6" w14:textId="77777777" w:rsidR="00A77235" w:rsidRPr="00A77235" w:rsidRDefault="00A77235" w:rsidP="00C01EC4">
            <w:pPr>
              <w:jc w:val="center"/>
              <w:rPr>
                <w:sz w:val="20"/>
                <w:szCs w:val="20"/>
                <w:lang w:val="en-US"/>
              </w:rPr>
            </w:pPr>
            <w:r w:rsidRPr="00A77235">
              <w:rPr>
                <w:sz w:val="20"/>
                <w:szCs w:val="20"/>
                <w:lang w:val="en-US"/>
              </w:rPr>
              <w:t>3,840</w:t>
            </w:r>
          </w:p>
        </w:tc>
      </w:tr>
      <w:tr w:rsidR="00A77235" w:rsidRPr="00A77235" w14:paraId="7684B76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BCEACC5"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52C6D4E3" w14:textId="77777777" w:rsidR="00A77235" w:rsidRPr="00A77235" w:rsidRDefault="00A77235" w:rsidP="00C01EC4">
            <w:pPr>
              <w:jc w:val="center"/>
              <w:rPr>
                <w:sz w:val="20"/>
                <w:szCs w:val="20"/>
                <w:lang w:val="en-US"/>
              </w:rPr>
            </w:pPr>
            <w:r w:rsidRPr="00A77235">
              <w:rPr>
                <w:sz w:val="20"/>
                <w:szCs w:val="20"/>
                <w:lang w:val="en-US"/>
              </w:rPr>
              <w:t>2651122100402</w:t>
            </w:r>
          </w:p>
        </w:tc>
        <w:tc>
          <w:tcPr>
            <w:tcW w:w="4394" w:type="dxa"/>
            <w:gridSpan w:val="2"/>
            <w:tcBorders>
              <w:top w:val="nil"/>
              <w:bottom w:val="single" w:sz="2" w:space="0" w:color="auto"/>
            </w:tcBorders>
            <w:vAlign w:val="center"/>
          </w:tcPr>
          <w:p w14:paraId="30E1E1B5" w14:textId="77777777" w:rsidR="00A77235" w:rsidRPr="00A77235" w:rsidRDefault="00A77235" w:rsidP="00C01EC4">
            <w:pPr>
              <w:rPr>
                <w:sz w:val="20"/>
                <w:szCs w:val="20"/>
                <w:lang w:val="en-US"/>
              </w:rPr>
            </w:pPr>
            <w:r w:rsidRPr="00A77235">
              <w:rPr>
                <w:sz w:val="20"/>
                <w:szCs w:val="20"/>
                <w:lang w:val="en-US"/>
              </w:rPr>
              <w:t>Ciment metalurgic cu adaosuri M 30 saci S1500</w:t>
            </w:r>
          </w:p>
        </w:tc>
        <w:tc>
          <w:tcPr>
            <w:tcW w:w="993" w:type="dxa"/>
            <w:gridSpan w:val="3"/>
            <w:tcBorders>
              <w:top w:val="nil"/>
              <w:bottom w:val="single" w:sz="2" w:space="0" w:color="auto"/>
            </w:tcBorders>
            <w:vAlign w:val="center"/>
          </w:tcPr>
          <w:p w14:paraId="649C9D0A" w14:textId="77777777" w:rsidR="00A77235" w:rsidRPr="00A77235" w:rsidRDefault="00A77235" w:rsidP="00C01EC4">
            <w:pPr>
              <w:jc w:val="center"/>
              <w:rPr>
                <w:sz w:val="20"/>
                <w:szCs w:val="20"/>
                <w:lang w:val="en-US"/>
              </w:rPr>
            </w:pPr>
            <w:r w:rsidRPr="00A77235">
              <w:rPr>
                <w:sz w:val="20"/>
                <w:szCs w:val="20"/>
                <w:lang w:val="en-US"/>
              </w:rPr>
              <w:t>kg</w:t>
            </w:r>
          </w:p>
        </w:tc>
        <w:tc>
          <w:tcPr>
            <w:tcW w:w="1134" w:type="dxa"/>
            <w:gridSpan w:val="2"/>
            <w:tcBorders>
              <w:top w:val="nil"/>
              <w:bottom w:val="single" w:sz="2" w:space="0" w:color="auto"/>
            </w:tcBorders>
            <w:vAlign w:val="center"/>
          </w:tcPr>
          <w:p w14:paraId="674182F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0,4000</w:t>
            </w:r>
          </w:p>
        </w:tc>
        <w:tc>
          <w:tcPr>
            <w:tcW w:w="1533" w:type="dxa"/>
            <w:gridSpan w:val="2"/>
            <w:tcBorders>
              <w:top w:val="nil"/>
              <w:bottom w:val="single" w:sz="2" w:space="0" w:color="auto"/>
            </w:tcBorders>
            <w:vAlign w:val="center"/>
          </w:tcPr>
          <w:p w14:paraId="574B1580" w14:textId="77777777" w:rsidR="00A77235" w:rsidRPr="00A77235" w:rsidRDefault="00A77235" w:rsidP="00C01EC4">
            <w:pPr>
              <w:jc w:val="center"/>
              <w:rPr>
                <w:sz w:val="20"/>
                <w:szCs w:val="20"/>
                <w:lang w:val="en-US"/>
              </w:rPr>
            </w:pPr>
            <w:r w:rsidRPr="00A77235">
              <w:rPr>
                <w:sz w:val="20"/>
                <w:szCs w:val="20"/>
                <w:lang w:val="en-US"/>
              </w:rPr>
              <w:t>12,800</w:t>
            </w:r>
          </w:p>
        </w:tc>
      </w:tr>
      <w:tr w:rsidR="00A77235" w:rsidRPr="00A77235" w14:paraId="4DE36DE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C7DA7F6"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5BA180C7" w14:textId="77777777" w:rsidR="00A77235" w:rsidRPr="00A77235" w:rsidRDefault="00A77235" w:rsidP="00C01EC4">
            <w:pPr>
              <w:jc w:val="center"/>
              <w:rPr>
                <w:sz w:val="20"/>
                <w:szCs w:val="20"/>
                <w:lang w:val="en-US"/>
              </w:rPr>
            </w:pPr>
            <w:r w:rsidRPr="00A77235">
              <w:rPr>
                <w:sz w:val="20"/>
                <w:szCs w:val="20"/>
                <w:lang w:val="en-US"/>
              </w:rPr>
              <w:t>2652102100713</w:t>
            </w:r>
          </w:p>
        </w:tc>
        <w:tc>
          <w:tcPr>
            <w:tcW w:w="4394" w:type="dxa"/>
            <w:gridSpan w:val="2"/>
            <w:tcBorders>
              <w:top w:val="nil"/>
              <w:bottom w:val="single" w:sz="2" w:space="0" w:color="auto"/>
            </w:tcBorders>
            <w:vAlign w:val="center"/>
          </w:tcPr>
          <w:p w14:paraId="5DD62829" w14:textId="77777777" w:rsidR="00A77235" w:rsidRPr="00A77235" w:rsidRDefault="00A77235" w:rsidP="00C01EC4">
            <w:pPr>
              <w:rPr>
                <w:sz w:val="20"/>
                <w:szCs w:val="20"/>
                <w:lang w:val="en-US"/>
              </w:rPr>
            </w:pPr>
            <w:r w:rsidRPr="00A77235">
              <w:rPr>
                <w:sz w:val="20"/>
                <w:szCs w:val="20"/>
                <w:lang w:val="en-US"/>
              </w:rPr>
              <w:t>Var pasta</w:t>
            </w:r>
          </w:p>
        </w:tc>
        <w:tc>
          <w:tcPr>
            <w:tcW w:w="993" w:type="dxa"/>
            <w:gridSpan w:val="3"/>
            <w:tcBorders>
              <w:top w:val="nil"/>
              <w:bottom w:val="single" w:sz="2" w:space="0" w:color="auto"/>
            </w:tcBorders>
            <w:vAlign w:val="center"/>
          </w:tcPr>
          <w:p w14:paraId="7BCF8CE0"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645C615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0,0001</w:t>
            </w:r>
          </w:p>
        </w:tc>
        <w:tc>
          <w:tcPr>
            <w:tcW w:w="1533" w:type="dxa"/>
            <w:gridSpan w:val="2"/>
            <w:tcBorders>
              <w:top w:val="nil"/>
              <w:bottom w:val="single" w:sz="2" w:space="0" w:color="auto"/>
            </w:tcBorders>
            <w:vAlign w:val="center"/>
          </w:tcPr>
          <w:p w14:paraId="47100D84" w14:textId="77777777" w:rsidR="00A77235" w:rsidRPr="00A77235" w:rsidRDefault="00A77235" w:rsidP="00C01EC4">
            <w:pPr>
              <w:jc w:val="center"/>
              <w:rPr>
                <w:sz w:val="20"/>
                <w:szCs w:val="20"/>
                <w:lang w:val="en-US"/>
              </w:rPr>
            </w:pPr>
            <w:r w:rsidRPr="00A77235">
              <w:rPr>
                <w:sz w:val="20"/>
                <w:szCs w:val="20"/>
                <w:lang w:val="en-US"/>
              </w:rPr>
              <w:t>0,003</w:t>
            </w:r>
          </w:p>
        </w:tc>
      </w:tr>
      <w:tr w:rsidR="00A77235" w:rsidRPr="00A77235" w14:paraId="13B8847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8FBEE71"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63F72F61" w14:textId="77777777" w:rsidR="00A77235" w:rsidRPr="00A77235" w:rsidRDefault="00A77235" w:rsidP="00C01EC4">
            <w:pPr>
              <w:jc w:val="center"/>
              <w:rPr>
                <w:sz w:val="20"/>
                <w:szCs w:val="20"/>
                <w:lang w:val="en-US"/>
              </w:rPr>
            </w:pPr>
            <w:r w:rsidRPr="00A77235">
              <w:rPr>
                <w:sz w:val="20"/>
                <w:szCs w:val="20"/>
                <w:lang w:val="en-US"/>
              </w:rPr>
              <w:t>1421102200513</w:t>
            </w:r>
          </w:p>
        </w:tc>
        <w:tc>
          <w:tcPr>
            <w:tcW w:w="4394" w:type="dxa"/>
            <w:gridSpan w:val="2"/>
            <w:tcBorders>
              <w:top w:val="nil"/>
              <w:bottom w:val="single" w:sz="2" w:space="0" w:color="auto"/>
            </w:tcBorders>
            <w:vAlign w:val="center"/>
          </w:tcPr>
          <w:p w14:paraId="1CE17D46" w14:textId="77777777" w:rsidR="00A77235" w:rsidRPr="00A77235" w:rsidRDefault="00A77235" w:rsidP="00C01EC4">
            <w:pPr>
              <w:rPr>
                <w:sz w:val="20"/>
                <w:szCs w:val="20"/>
                <w:lang w:val="en-US"/>
              </w:rPr>
            </w:pPr>
            <w:r w:rsidRPr="00A77235">
              <w:rPr>
                <w:sz w:val="20"/>
                <w:szCs w:val="20"/>
                <w:lang w:val="en-US"/>
              </w:rPr>
              <w:t>Nisip sortat nespalat de riu si lacuri 0,0-3,0 mm</w:t>
            </w:r>
          </w:p>
        </w:tc>
        <w:tc>
          <w:tcPr>
            <w:tcW w:w="993" w:type="dxa"/>
            <w:gridSpan w:val="3"/>
            <w:tcBorders>
              <w:top w:val="nil"/>
              <w:bottom w:val="single" w:sz="2" w:space="0" w:color="auto"/>
            </w:tcBorders>
            <w:vAlign w:val="center"/>
          </w:tcPr>
          <w:p w14:paraId="118FA286"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4E5ABC1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0,0012</w:t>
            </w:r>
          </w:p>
        </w:tc>
        <w:tc>
          <w:tcPr>
            <w:tcW w:w="1533" w:type="dxa"/>
            <w:gridSpan w:val="2"/>
            <w:tcBorders>
              <w:top w:val="nil"/>
              <w:bottom w:val="single" w:sz="2" w:space="0" w:color="auto"/>
            </w:tcBorders>
            <w:vAlign w:val="center"/>
          </w:tcPr>
          <w:p w14:paraId="09EE3D76" w14:textId="77777777" w:rsidR="00A77235" w:rsidRPr="00A77235" w:rsidRDefault="00A77235" w:rsidP="00C01EC4">
            <w:pPr>
              <w:jc w:val="center"/>
              <w:rPr>
                <w:sz w:val="20"/>
                <w:szCs w:val="20"/>
                <w:lang w:val="en-US"/>
              </w:rPr>
            </w:pPr>
            <w:r w:rsidRPr="00A77235">
              <w:rPr>
                <w:sz w:val="20"/>
                <w:szCs w:val="20"/>
                <w:lang w:val="en-US"/>
              </w:rPr>
              <w:t>0,038</w:t>
            </w:r>
          </w:p>
        </w:tc>
      </w:tr>
      <w:tr w:rsidR="00A77235" w:rsidRPr="00A77235" w14:paraId="35775E7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8BE0C8A"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DF3DF07" w14:textId="77777777" w:rsidR="00A77235" w:rsidRPr="00A77235" w:rsidRDefault="00A77235" w:rsidP="00C01EC4">
            <w:pPr>
              <w:jc w:val="center"/>
              <w:rPr>
                <w:sz w:val="20"/>
                <w:szCs w:val="20"/>
                <w:lang w:val="en-US"/>
              </w:rPr>
            </w:pPr>
            <w:r w:rsidRPr="00A77235">
              <w:rPr>
                <w:sz w:val="20"/>
                <w:szCs w:val="20"/>
                <w:lang w:val="en-US"/>
              </w:rPr>
              <w:t>4100116202818</w:t>
            </w:r>
          </w:p>
        </w:tc>
        <w:tc>
          <w:tcPr>
            <w:tcW w:w="4394" w:type="dxa"/>
            <w:gridSpan w:val="2"/>
            <w:tcBorders>
              <w:top w:val="nil"/>
              <w:bottom w:val="single" w:sz="2" w:space="0" w:color="auto"/>
            </w:tcBorders>
            <w:vAlign w:val="center"/>
          </w:tcPr>
          <w:p w14:paraId="2FBFE1AA" w14:textId="77777777" w:rsidR="00A77235" w:rsidRPr="00A77235" w:rsidRDefault="00A77235" w:rsidP="00C01EC4">
            <w:pPr>
              <w:rPr>
                <w:sz w:val="20"/>
                <w:szCs w:val="20"/>
                <w:lang w:val="en-US"/>
              </w:rPr>
            </w:pPr>
            <w:r w:rsidRPr="00A77235">
              <w:rPr>
                <w:sz w:val="20"/>
                <w:szCs w:val="20"/>
                <w:lang w:val="en-US"/>
              </w:rPr>
              <w:t>Apa pentru mortare si betoane</w:t>
            </w:r>
          </w:p>
        </w:tc>
        <w:tc>
          <w:tcPr>
            <w:tcW w:w="993" w:type="dxa"/>
            <w:gridSpan w:val="3"/>
            <w:tcBorders>
              <w:top w:val="nil"/>
              <w:bottom w:val="single" w:sz="2" w:space="0" w:color="auto"/>
            </w:tcBorders>
            <w:vAlign w:val="center"/>
          </w:tcPr>
          <w:p w14:paraId="6F411397" w14:textId="77777777" w:rsidR="00A77235" w:rsidRPr="00A77235" w:rsidRDefault="00A77235" w:rsidP="00C01EC4">
            <w:pPr>
              <w:jc w:val="center"/>
              <w:rPr>
                <w:sz w:val="20"/>
                <w:szCs w:val="20"/>
                <w:lang w:val="en-US"/>
              </w:rPr>
            </w:pPr>
            <w:r w:rsidRPr="00A77235">
              <w:rPr>
                <w:sz w:val="20"/>
                <w:szCs w:val="20"/>
                <w:lang w:val="en-US"/>
              </w:rPr>
              <w:t>m3</w:t>
            </w:r>
          </w:p>
        </w:tc>
        <w:tc>
          <w:tcPr>
            <w:tcW w:w="1134" w:type="dxa"/>
            <w:gridSpan w:val="2"/>
            <w:tcBorders>
              <w:top w:val="nil"/>
              <w:bottom w:val="single" w:sz="2" w:space="0" w:color="auto"/>
            </w:tcBorders>
            <w:vAlign w:val="center"/>
          </w:tcPr>
          <w:p w14:paraId="2E998A1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0,0003</w:t>
            </w:r>
          </w:p>
        </w:tc>
        <w:tc>
          <w:tcPr>
            <w:tcW w:w="1533" w:type="dxa"/>
            <w:gridSpan w:val="2"/>
            <w:tcBorders>
              <w:top w:val="nil"/>
              <w:bottom w:val="single" w:sz="2" w:space="0" w:color="auto"/>
            </w:tcBorders>
            <w:vAlign w:val="center"/>
          </w:tcPr>
          <w:p w14:paraId="535315C7" w14:textId="77777777" w:rsidR="00A77235" w:rsidRPr="00A77235" w:rsidRDefault="00A77235" w:rsidP="00C01EC4">
            <w:pPr>
              <w:jc w:val="center"/>
              <w:rPr>
                <w:sz w:val="20"/>
                <w:szCs w:val="20"/>
                <w:lang w:val="en-US"/>
              </w:rPr>
            </w:pPr>
            <w:r w:rsidRPr="00A77235">
              <w:rPr>
                <w:sz w:val="20"/>
                <w:szCs w:val="20"/>
                <w:lang w:val="en-US"/>
              </w:rPr>
              <w:t>0,010</w:t>
            </w:r>
          </w:p>
        </w:tc>
      </w:tr>
      <w:tr w:rsidR="00A77235" w:rsidRPr="00A77235" w14:paraId="4BAC086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F6EE526"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1C59C351" w14:textId="77777777" w:rsidR="00A77235" w:rsidRPr="00A77235" w:rsidRDefault="00A77235" w:rsidP="00C01EC4">
            <w:pPr>
              <w:jc w:val="center"/>
              <w:rPr>
                <w:sz w:val="20"/>
                <w:szCs w:val="20"/>
                <w:lang w:val="en-US"/>
              </w:rPr>
            </w:pPr>
            <w:r w:rsidRPr="00A77235">
              <w:rPr>
                <w:sz w:val="20"/>
                <w:szCs w:val="20"/>
                <w:lang w:val="en-US"/>
              </w:rPr>
              <w:t>2952270003817</w:t>
            </w:r>
          </w:p>
        </w:tc>
        <w:tc>
          <w:tcPr>
            <w:tcW w:w="4394" w:type="dxa"/>
            <w:gridSpan w:val="2"/>
            <w:tcBorders>
              <w:top w:val="nil"/>
              <w:bottom w:val="single" w:sz="2" w:space="0" w:color="auto"/>
            </w:tcBorders>
            <w:vAlign w:val="center"/>
          </w:tcPr>
          <w:p w14:paraId="3AA6AC1B" w14:textId="77777777" w:rsidR="00A77235" w:rsidRPr="00A77235" w:rsidRDefault="00A77235" w:rsidP="00C01EC4">
            <w:pPr>
              <w:rPr>
                <w:sz w:val="20"/>
                <w:szCs w:val="20"/>
                <w:lang w:val="en-US"/>
              </w:rPr>
            </w:pPr>
            <w:r w:rsidRPr="00A77235">
              <w:rPr>
                <w:sz w:val="20"/>
                <w:szCs w:val="20"/>
                <w:lang w:val="en-US"/>
              </w:rPr>
              <w:t>Malaxor  pentru mortar de 200 L actionat electric</w:t>
            </w:r>
          </w:p>
        </w:tc>
        <w:tc>
          <w:tcPr>
            <w:tcW w:w="993" w:type="dxa"/>
            <w:gridSpan w:val="3"/>
            <w:tcBorders>
              <w:top w:val="nil"/>
              <w:bottom w:val="single" w:sz="2" w:space="0" w:color="auto"/>
            </w:tcBorders>
            <w:vAlign w:val="center"/>
          </w:tcPr>
          <w:p w14:paraId="27254BB2"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5CD5B4D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33" w:type="dxa"/>
            <w:gridSpan w:val="2"/>
            <w:tcBorders>
              <w:top w:val="nil"/>
              <w:bottom w:val="single" w:sz="2" w:space="0" w:color="auto"/>
              <w:right w:val="single" w:sz="4" w:space="0" w:color="auto"/>
            </w:tcBorders>
            <w:vAlign w:val="center"/>
          </w:tcPr>
          <w:p w14:paraId="0D889440" w14:textId="77777777" w:rsidR="00A77235" w:rsidRPr="00A77235" w:rsidRDefault="00A77235" w:rsidP="00C01EC4">
            <w:pPr>
              <w:jc w:val="center"/>
              <w:rPr>
                <w:sz w:val="20"/>
                <w:szCs w:val="20"/>
                <w:lang w:val="en-US"/>
              </w:rPr>
            </w:pPr>
            <w:r w:rsidRPr="00A77235">
              <w:rPr>
                <w:sz w:val="20"/>
                <w:szCs w:val="20"/>
                <w:lang w:val="en-US"/>
              </w:rPr>
              <w:t>0,032</w:t>
            </w:r>
          </w:p>
        </w:tc>
      </w:tr>
      <w:tr w:rsidR="00A77235" w:rsidRPr="00A77235" w14:paraId="30E6836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1CC521C"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3676B019" w14:textId="77777777" w:rsidR="00A77235" w:rsidRPr="00A77235" w:rsidRDefault="00A77235" w:rsidP="00C01EC4">
            <w:pPr>
              <w:jc w:val="center"/>
              <w:rPr>
                <w:sz w:val="20"/>
                <w:szCs w:val="20"/>
                <w:lang w:val="en-US"/>
              </w:rPr>
            </w:pPr>
            <w:r w:rsidRPr="00A77235">
              <w:rPr>
                <w:sz w:val="20"/>
                <w:szCs w:val="20"/>
                <w:lang w:val="en-US"/>
              </w:rPr>
              <w:t>2922140006702</w:t>
            </w:r>
          </w:p>
        </w:tc>
        <w:tc>
          <w:tcPr>
            <w:tcW w:w="4394" w:type="dxa"/>
            <w:gridSpan w:val="2"/>
            <w:tcBorders>
              <w:top w:val="nil"/>
              <w:bottom w:val="single" w:sz="2" w:space="0" w:color="auto"/>
            </w:tcBorders>
            <w:vAlign w:val="center"/>
          </w:tcPr>
          <w:p w14:paraId="024E8434" w14:textId="77777777" w:rsidR="00A77235" w:rsidRPr="00A77235" w:rsidRDefault="00A77235" w:rsidP="00C01EC4">
            <w:pPr>
              <w:rPr>
                <w:sz w:val="20"/>
                <w:szCs w:val="20"/>
                <w:lang w:val="en-US"/>
              </w:rPr>
            </w:pPr>
            <w:r w:rsidRPr="00A77235">
              <w:rPr>
                <w:sz w:val="20"/>
                <w:szCs w:val="20"/>
                <w:lang w:val="en-US"/>
              </w:rPr>
              <w:t>Macara de fereastra</w:t>
            </w:r>
          </w:p>
        </w:tc>
        <w:tc>
          <w:tcPr>
            <w:tcW w:w="993" w:type="dxa"/>
            <w:gridSpan w:val="3"/>
            <w:tcBorders>
              <w:top w:val="nil"/>
              <w:bottom w:val="single" w:sz="2" w:space="0" w:color="auto"/>
            </w:tcBorders>
            <w:vAlign w:val="center"/>
          </w:tcPr>
          <w:p w14:paraId="19327F8E"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41543B1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33" w:type="dxa"/>
            <w:gridSpan w:val="2"/>
            <w:tcBorders>
              <w:top w:val="nil"/>
              <w:bottom w:val="single" w:sz="2" w:space="0" w:color="auto"/>
              <w:right w:val="single" w:sz="4" w:space="0" w:color="auto"/>
            </w:tcBorders>
            <w:vAlign w:val="center"/>
          </w:tcPr>
          <w:p w14:paraId="576AA270" w14:textId="77777777" w:rsidR="00A77235" w:rsidRPr="00A77235" w:rsidRDefault="00A77235" w:rsidP="00C01EC4">
            <w:pPr>
              <w:jc w:val="center"/>
              <w:rPr>
                <w:sz w:val="20"/>
                <w:szCs w:val="20"/>
                <w:lang w:val="en-US"/>
              </w:rPr>
            </w:pPr>
            <w:r w:rsidRPr="00A77235">
              <w:rPr>
                <w:sz w:val="20"/>
                <w:szCs w:val="20"/>
                <w:lang w:val="en-US"/>
              </w:rPr>
              <w:t>0,032</w:t>
            </w:r>
          </w:p>
        </w:tc>
      </w:tr>
      <w:tr w:rsidR="00A77235" w:rsidRPr="00A77235" w14:paraId="0E27F496"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64C8CD2" w14:textId="77777777" w:rsidR="00A77235" w:rsidRPr="00A77235" w:rsidRDefault="00A77235" w:rsidP="00C01EC4">
            <w:pPr>
              <w:jc w:val="center"/>
              <w:rPr>
                <w:b/>
                <w:bCs/>
                <w:sz w:val="20"/>
                <w:szCs w:val="20"/>
                <w:lang w:val="en-US"/>
              </w:rPr>
            </w:pPr>
            <w:r w:rsidRPr="00A77235">
              <w:rPr>
                <w:b/>
                <w:bCs/>
                <w:sz w:val="20"/>
                <w:szCs w:val="20"/>
                <w:lang w:val="en-US"/>
              </w:rPr>
              <w:t>20</w:t>
            </w:r>
          </w:p>
        </w:tc>
        <w:tc>
          <w:tcPr>
            <w:tcW w:w="1701" w:type="dxa"/>
            <w:tcBorders>
              <w:top w:val="single" w:sz="4" w:space="0" w:color="auto"/>
              <w:bottom w:val="single" w:sz="4" w:space="0" w:color="auto"/>
            </w:tcBorders>
            <w:vAlign w:val="center"/>
          </w:tcPr>
          <w:p w14:paraId="11C30BD0" w14:textId="77777777" w:rsidR="00A77235" w:rsidRPr="00A77235" w:rsidRDefault="00A77235" w:rsidP="00C01EC4">
            <w:pPr>
              <w:jc w:val="center"/>
              <w:rPr>
                <w:b/>
                <w:bCs/>
                <w:sz w:val="20"/>
                <w:szCs w:val="20"/>
                <w:lang w:val="en-US"/>
              </w:rPr>
            </w:pPr>
            <w:r w:rsidRPr="00A77235">
              <w:rPr>
                <w:b/>
                <w:bCs/>
                <w:sz w:val="20"/>
                <w:szCs w:val="20"/>
                <w:lang w:val="en-US"/>
              </w:rPr>
              <w:t>TrI1AA02C1</w:t>
            </w:r>
          </w:p>
        </w:tc>
        <w:tc>
          <w:tcPr>
            <w:tcW w:w="4394" w:type="dxa"/>
            <w:gridSpan w:val="2"/>
            <w:tcBorders>
              <w:top w:val="single" w:sz="4" w:space="0" w:color="auto"/>
              <w:bottom w:val="single" w:sz="4" w:space="0" w:color="auto"/>
            </w:tcBorders>
          </w:tcPr>
          <w:p w14:paraId="26C7AFDD" w14:textId="03E572E4" w:rsidR="00A77235" w:rsidRPr="00A77235" w:rsidRDefault="00A77235" w:rsidP="00C01EC4">
            <w:pPr>
              <w:rPr>
                <w:b/>
                <w:bCs/>
                <w:sz w:val="20"/>
                <w:szCs w:val="20"/>
                <w:lang w:val="en-US"/>
              </w:rPr>
            </w:pPr>
            <w:r w:rsidRPr="00A77235">
              <w:rPr>
                <w:b/>
                <w:bCs/>
                <w:sz w:val="20"/>
                <w:szCs w:val="20"/>
                <w:lang w:val="en-US"/>
              </w:rPr>
              <w:t>Incarcarea materialelor din grupa A - grele, in bulgari prin aruncare - de pe rampa sau teren, in auto categoria 1</w:t>
            </w:r>
          </w:p>
        </w:tc>
        <w:tc>
          <w:tcPr>
            <w:tcW w:w="993" w:type="dxa"/>
            <w:gridSpan w:val="3"/>
            <w:tcBorders>
              <w:top w:val="single" w:sz="4" w:space="0" w:color="auto"/>
              <w:bottom w:val="single" w:sz="4" w:space="0" w:color="auto"/>
            </w:tcBorders>
            <w:vAlign w:val="center"/>
          </w:tcPr>
          <w:p w14:paraId="55B26D61" w14:textId="77777777" w:rsidR="00A77235" w:rsidRPr="00A77235" w:rsidRDefault="00A77235" w:rsidP="00C01EC4">
            <w:pPr>
              <w:jc w:val="center"/>
              <w:rPr>
                <w:b/>
                <w:bCs/>
                <w:sz w:val="20"/>
                <w:szCs w:val="20"/>
                <w:lang w:val="en-US"/>
              </w:rPr>
            </w:pPr>
            <w:r w:rsidRPr="00A77235">
              <w:rPr>
                <w:b/>
                <w:bCs/>
                <w:sz w:val="20"/>
                <w:szCs w:val="20"/>
                <w:lang w:val="en-US"/>
              </w:rPr>
              <w:t>t</w:t>
            </w:r>
          </w:p>
        </w:tc>
        <w:tc>
          <w:tcPr>
            <w:tcW w:w="1134" w:type="dxa"/>
            <w:gridSpan w:val="2"/>
            <w:tcBorders>
              <w:top w:val="single" w:sz="4" w:space="0" w:color="auto"/>
              <w:bottom w:val="single" w:sz="4" w:space="0" w:color="auto"/>
            </w:tcBorders>
            <w:vAlign w:val="center"/>
          </w:tcPr>
          <w:p w14:paraId="391B06A5"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5CDAAAB3" w14:textId="77777777" w:rsidR="00A77235" w:rsidRPr="00A77235" w:rsidRDefault="00A77235" w:rsidP="00C01EC4">
            <w:pPr>
              <w:jc w:val="center"/>
              <w:rPr>
                <w:b/>
                <w:bCs/>
                <w:sz w:val="20"/>
                <w:szCs w:val="20"/>
                <w:lang w:val="en-US"/>
              </w:rPr>
            </w:pPr>
            <w:r w:rsidRPr="00A77235">
              <w:rPr>
                <w:b/>
                <w:bCs/>
                <w:sz w:val="20"/>
                <w:szCs w:val="20"/>
                <w:lang w:val="en-US"/>
              </w:rPr>
              <w:t>22,000</w:t>
            </w:r>
          </w:p>
          <w:p w14:paraId="4BD38F29" w14:textId="77777777" w:rsidR="00A77235" w:rsidRPr="00A77235" w:rsidRDefault="00A77235" w:rsidP="00C01EC4">
            <w:pPr>
              <w:jc w:val="center"/>
              <w:rPr>
                <w:sz w:val="20"/>
                <w:szCs w:val="20"/>
                <w:lang w:val="en-US"/>
              </w:rPr>
            </w:pPr>
          </w:p>
        </w:tc>
      </w:tr>
      <w:tr w:rsidR="00A77235" w:rsidRPr="00A77235" w14:paraId="7523B0E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DEC60E"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5660DD54" w14:textId="77777777" w:rsidR="00A77235" w:rsidRPr="00A77235" w:rsidRDefault="00A77235" w:rsidP="00C01EC4">
            <w:pPr>
              <w:jc w:val="center"/>
              <w:rPr>
                <w:sz w:val="20"/>
                <w:szCs w:val="20"/>
                <w:lang w:val="en-US"/>
              </w:rPr>
            </w:pPr>
            <w:r w:rsidRPr="00A77235">
              <w:rPr>
                <w:sz w:val="20"/>
                <w:szCs w:val="20"/>
                <w:lang w:val="en-US"/>
              </w:rPr>
              <w:t>9310060019900</w:t>
            </w:r>
          </w:p>
        </w:tc>
        <w:tc>
          <w:tcPr>
            <w:tcW w:w="4394" w:type="dxa"/>
            <w:gridSpan w:val="2"/>
            <w:tcBorders>
              <w:top w:val="nil"/>
              <w:bottom w:val="single" w:sz="2" w:space="0" w:color="auto"/>
            </w:tcBorders>
            <w:vAlign w:val="center"/>
          </w:tcPr>
          <w:p w14:paraId="5D17BBFA" w14:textId="77777777" w:rsidR="00A77235" w:rsidRPr="00A77235" w:rsidRDefault="00A77235" w:rsidP="00C01EC4">
            <w:pPr>
              <w:rPr>
                <w:sz w:val="20"/>
                <w:szCs w:val="20"/>
                <w:lang w:val="en-US"/>
              </w:rPr>
            </w:pPr>
            <w:r w:rsidRPr="00A77235">
              <w:rPr>
                <w:sz w:val="20"/>
                <w:szCs w:val="20"/>
                <w:lang w:val="en-US"/>
              </w:rPr>
              <w:t>Muncitor necalificat</w:t>
            </w:r>
          </w:p>
        </w:tc>
        <w:tc>
          <w:tcPr>
            <w:tcW w:w="993" w:type="dxa"/>
            <w:gridSpan w:val="3"/>
            <w:tcBorders>
              <w:top w:val="nil"/>
              <w:bottom w:val="single" w:sz="2" w:space="0" w:color="auto"/>
            </w:tcBorders>
            <w:vAlign w:val="center"/>
          </w:tcPr>
          <w:p w14:paraId="72934534" w14:textId="77777777" w:rsidR="00A77235" w:rsidRPr="00A77235" w:rsidRDefault="00A77235" w:rsidP="00C01EC4">
            <w:pPr>
              <w:jc w:val="center"/>
              <w:rPr>
                <w:sz w:val="20"/>
                <w:szCs w:val="20"/>
                <w:lang w:val="en-US"/>
              </w:rPr>
            </w:pPr>
            <w:r w:rsidRPr="00A77235">
              <w:rPr>
                <w:sz w:val="20"/>
                <w:szCs w:val="20"/>
                <w:lang w:val="en-US"/>
              </w:rPr>
              <w:t>h-om</w:t>
            </w:r>
          </w:p>
        </w:tc>
        <w:tc>
          <w:tcPr>
            <w:tcW w:w="1134" w:type="dxa"/>
            <w:gridSpan w:val="2"/>
            <w:tcBorders>
              <w:top w:val="nil"/>
              <w:bottom w:val="single" w:sz="2" w:space="0" w:color="auto"/>
            </w:tcBorders>
            <w:vAlign w:val="center"/>
          </w:tcPr>
          <w:p w14:paraId="16D2BE8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0,4500</w:t>
            </w:r>
          </w:p>
        </w:tc>
        <w:tc>
          <w:tcPr>
            <w:tcW w:w="1533" w:type="dxa"/>
            <w:gridSpan w:val="2"/>
            <w:tcBorders>
              <w:top w:val="nil"/>
              <w:bottom w:val="single" w:sz="2" w:space="0" w:color="auto"/>
            </w:tcBorders>
            <w:vAlign w:val="center"/>
          </w:tcPr>
          <w:p w14:paraId="2DE2E97A" w14:textId="77777777" w:rsidR="00A77235" w:rsidRPr="00A77235" w:rsidRDefault="00A77235" w:rsidP="00C01EC4">
            <w:pPr>
              <w:jc w:val="center"/>
              <w:rPr>
                <w:sz w:val="20"/>
                <w:szCs w:val="20"/>
                <w:lang w:val="en-US"/>
              </w:rPr>
            </w:pPr>
            <w:r w:rsidRPr="00A77235">
              <w:rPr>
                <w:sz w:val="20"/>
                <w:szCs w:val="20"/>
                <w:lang w:val="en-US"/>
              </w:rPr>
              <w:t>9,900</w:t>
            </w:r>
          </w:p>
        </w:tc>
      </w:tr>
      <w:tr w:rsidR="00A77235" w:rsidRPr="00A77235" w14:paraId="597E1F93"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54687F9" w14:textId="77777777" w:rsidR="00A77235" w:rsidRPr="00A77235" w:rsidRDefault="00A77235" w:rsidP="00C01EC4">
            <w:pPr>
              <w:jc w:val="center"/>
              <w:rPr>
                <w:b/>
                <w:bCs/>
                <w:sz w:val="20"/>
                <w:szCs w:val="20"/>
                <w:lang w:val="en-US"/>
              </w:rPr>
            </w:pPr>
            <w:r w:rsidRPr="00A77235">
              <w:rPr>
                <w:b/>
                <w:bCs/>
                <w:sz w:val="20"/>
                <w:szCs w:val="20"/>
                <w:lang w:val="en-US"/>
              </w:rPr>
              <w:t>21</w:t>
            </w:r>
          </w:p>
        </w:tc>
        <w:tc>
          <w:tcPr>
            <w:tcW w:w="1701" w:type="dxa"/>
            <w:tcBorders>
              <w:top w:val="single" w:sz="4" w:space="0" w:color="auto"/>
              <w:bottom w:val="single" w:sz="4" w:space="0" w:color="auto"/>
            </w:tcBorders>
            <w:vAlign w:val="center"/>
          </w:tcPr>
          <w:p w14:paraId="2DDB579D" w14:textId="77777777" w:rsidR="00A77235" w:rsidRPr="00A77235" w:rsidRDefault="00A77235" w:rsidP="00C01EC4">
            <w:pPr>
              <w:jc w:val="center"/>
              <w:rPr>
                <w:b/>
                <w:bCs/>
                <w:sz w:val="20"/>
                <w:szCs w:val="20"/>
                <w:lang w:val="en-US"/>
              </w:rPr>
            </w:pPr>
            <w:r w:rsidRPr="00A77235">
              <w:rPr>
                <w:b/>
                <w:bCs/>
                <w:sz w:val="20"/>
                <w:szCs w:val="20"/>
                <w:lang w:val="en-US"/>
              </w:rPr>
              <w:t>TsI50C10</w:t>
            </w:r>
          </w:p>
        </w:tc>
        <w:tc>
          <w:tcPr>
            <w:tcW w:w="4394" w:type="dxa"/>
            <w:gridSpan w:val="2"/>
            <w:tcBorders>
              <w:top w:val="single" w:sz="4" w:space="0" w:color="auto"/>
              <w:bottom w:val="single" w:sz="4" w:space="0" w:color="auto"/>
            </w:tcBorders>
          </w:tcPr>
          <w:p w14:paraId="36FAD357" w14:textId="14754635" w:rsidR="00A77235" w:rsidRPr="00A77235" w:rsidRDefault="00A77235" w:rsidP="00C01EC4">
            <w:pPr>
              <w:rPr>
                <w:b/>
                <w:bCs/>
                <w:sz w:val="20"/>
                <w:szCs w:val="20"/>
                <w:lang w:val="en-US"/>
              </w:rPr>
            </w:pPr>
            <w:r w:rsidRPr="00A77235">
              <w:rPr>
                <w:b/>
                <w:bCs/>
                <w:sz w:val="20"/>
                <w:szCs w:val="20"/>
                <w:lang w:val="en-US"/>
              </w:rPr>
              <w:t>Transportarea pamintului cu autobasculanta de 5 t la distanta de 30 km</w:t>
            </w:r>
          </w:p>
        </w:tc>
        <w:tc>
          <w:tcPr>
            <w:tcW w:w="993" w:type="dxa"/>
            <w:gridSpan w:val="3"/>
            <w:tcBorders>
              <w:top w:val="single" w:sz="4" w:space="0" w:color="auto"/>
              <w:bottom w:val="single" w:sz="4" w:space="0" w:color="auto"/>
            </w:tcBorders>
            <w:vAlign w:val="center"/>
          </w:tcPr>
          <w:p w14:paraId="4F8A8CD7" w14:textId="77777777" w:rsidR="00A77235" w:rsidRPr="00A77235" w:rsidRDefault="00A77235" w:rsidP="00C01EC4">
            <w:pPr>
              <w:jc w:val="center"/>
              <w:rPr>
                <w:b/>
                <w:bCs/>
                <w:sz w:val="20"/>
                <w:szCs w:val="20"/>
                <w:lang w:val="en-US"/>
              </w:rPr>
            </w:pPr>
            <w:r w:rsidRPr="00A77235">
              <w:rPr>
                <w:b/>
                <w:bCs/>
                <w:sz w:val="20"/>
                <w:szCs w:val="20"/>
                <w:lang w:val="en-US"/>
              </w:rPr>
              <w:t>t</w:t>
            </w:r>
          </w:p>
        </w:tc>
        <w:tc>
          <w:tcPr>
            <w:tcW w:w="1134" w:type="dxa"/>
            <w:gridSpan w:val="2"/>
            <w:tcBorders>
              <w:top w:val="single" w:sz="4" w:space="0" w:color="auto"/>
              <w:bottom w:val="single" w:sz="4" w:space="0" w:color="auto"/>
            </w:tcBorders>
            <w:vAlign w:val="center"/>
          </w:tcPr>
          <w:p w14:paraId="114A04F3" w14:textId="77777777" w:rsidR="00A77235" w:rsidRPr="00A77235" w:rsidRDefault="00A77235" w:rsidP="00C01EC4">
            <w:pPr>
              <w:jc w:val="center"/>
              <w:rPr>
                <w:sz w:val="20"/>
                <w:szCs w:val="20"/>
                <w:lang w:val="en-US"/>
              </w:rPr>
            </w:pPr>
          </w:p>
        </w:tc>
        <w:tc>
          <w:tcPr>
            <w:tcW w:w="1533" w:type="dxa"/>
            <w:gridSpan w:val="2"/>
            <w:tcBorders>
              <w:top w:val="single" w:sz="4" w:space="0" w:color="auto"/>
              <w:bottom w:val="single" w:sz="4" w:space="0" w:color="auto"/>
            </w:tcBorders>
            <w:vAlign w:val="center"/>
          </w:tcPr>
          <w:p w14:paraId="5FACA6E2" w14:textId="77777777" w:rsidR="00A77235" w:rsidRPr="00A77235" w:rsidRDefault="00A77235" w:rsidP="00C01EC4">
            <w:pPr>
              <w:jc w:val="center"/>
              <w:rPr>
                <w:b/>
                <w:bCs/>
                <w:sz w:val="20"/>
                <w:szCs w:val="20"/>
                <w:lang w:val="en-US"/>
              </w:rPr>
            </w:pPr>
            <w:r w:rsidRPr="00A77235">
              <w:rPr>
                <w:b/>
                <w:bCs/>
                <w:sz w:val="20"/>
                <w:szCs w:val="20"/>
                <w:lang w:val="en-US"/>
              </w:rPr>
              <w:t>22,000</w:t>
            </w:r>
          </w:p>
          <w:p w14:paraId="7D8B0650" w14:textId="77777777" w:rsidR="00A77235" w:rsidRPr="00A77235" w:rsidRDefault="00A77235" w:rsidP="00C01EC4">
            <w:pPr>
              <w:jc w:val="center"/>
              <w:rPr>
                <w:sz w:val="20"/>
                <w:szCs w:val="20"/>
                <w:lang w:val="en-US"/>
              </w:rPr>
            </w:pPr>
          </w:p>
        </w:tc>
      </w:tr>
      <w:tr w:rsidR="00A77235" w:rsidRPr="00A77235" w14:paraId="642B164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68E35A0" w14:textId="77777777" w:rsidR="00A77235" w:rsidRPr="00A77235" w:rsidRDefault="00A77235" w:rsidP="00C01EC4">
            <w:pPr>
              <w:jc w:val="center"/>
              <w:rPr>
                <w:sz w:val="20"/>
                <w:szCs w:val="20"/>
                <w:lang w:val="en-US"/>
              </w:rPr>
            </w:pPr>
          </w:p>
        </w:tc>
        <w:tc>
          <w:tcPr>
            <w:tcW w:w="1701" w:type="dxa"/>
            <w:tcBorders>
              <w:top w:val="nil"/>
              <w:bottom w:val="single" w:sz="2" w:space="0" w:color="auto"/>
            </w:tcBorders>
            <w:vAlign w:val="center"/>
          </w:tcPr>
          <w:p w14:paraId="28AC1232" w14:textId="77777777" w:rsidR="00A77235" w:rsidRPr="00A77235" w:rsidRDefault="00A77235" w:rsidP="00C01EC4">
            <w:pPr>
              <w:jc w:val="center"/>
              <w:rPr>
                <w:sz w:val="20"/>
                <w:szCs w:val="20"/>
                <w:lang w:val="en-US"/>
              </w:rPr>
            </w:pPr>
            <w:r w:rsidRPr="00A77235">
              <w:rPr>
                <w:sz w:val="20"/>
                <w:szCs w:val="20"/>
                <w:lang w:val="en-US"/>
              </w:rPr>
              <w:t>3410540000006</w:t>
            </w:r>
          </w:p>
        </w:tc>
        <w:tc>
          <w:tcPr>
            <w:tcW w:w="4394" w:type="dxa"/>
            <w:gridSpan w:val="2"/>
            <w:tcBorders>
              <w:top w:val="nil"/>
              <w:bottom w:val="single" w:sz="2" w:space="0" w:color="auto"/>
            </w:tcBorders>
            <w:vAlign w:val="center"/>
          </w:tcPr>
          <w:p w14:paraId="6C42BE2F" w14:textId="77777777" w:rsidR="00A77235" w:rsidRPr="00A77235" w:rsidRDefault="00A77235" w:rsidP="00C01EC4">
            <w:pPr>
              <w:rPr>
                <w:sz w:val="20"/>
                <w:szCs w:val="20"/>
                <w:lang w:val="en-US"/>
              </w:rPr>
            </w:pPr>
            <w:r w:rsidRPr="00A77235">
              <w:rPr>
                <w:sz w:val="20"/>
                <w:szCs w:val="20"/>
                <w:lang w:val="en-US"/>
              </w:rPr>
              <w:t>Autobasculanta-5t</w:t>
            </w:r>
          </w:p>
        </w:tc>
        <w:tc>
          <w:tcPr>
            <w:tcW w:w="993" w:type="dxa"/>
            <w:gridSpan w:val="3"/>
            <w:tcBorders>
              <w:top w:val="nil"/>
              <w:bottom w:val="single" w:sz="2" w:space="0" w:color="auto"/>
            </w:tcBorders>
            <w:vAlign w:val="center"/>
          </w:tcPr>
          <w:p w14:paraId="57870FDA" w14:textId="77777777" w:rsidR="00A77235" w:rsidRPr="00A77235" w:rsidRDefault="00A77235" w:rsidP="00C01EC4">
            <w:pPr>
              <w:jc w:val="center"/>
              <w:rPr>
                <w:sz w:val="20"/>
                <w:szCs w:val="20"/>
                <w:lang w:val="en-US"/>
              </w:rPr>
            </w:pPr>
            <w:r w:rsidRPr="00A77235">
              <w:rPr>
                <w:sz w:val="20"/>
                <w:szCs w:val="20"/>
                <w:lang w:val="en-US"/>
              </w:rPr>
              <w:t>h-ut</w:t>
            </w:r>
          </w:p>
        </w:tc>
        <w:tc>
          <w:tcPr>
            <w:tcW w:w="1134" w:type="dxa"/>
            <w:gridSpan w:val="2"/>
            <w:tcBorders>
              <w:top w:val="nil"/>
              <w:bottom w:val="single" w:sz="2" w:space="0" w:color="auto"/>
            </w:tcBorders>
            <w:vAlign w:val="center"/>
          </w:tcPr>
          <w:p w14:paraId="737804E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0,4341</w:t>
            </w:r>
          </w:p>
        </w:tc>
        <w:tc>
          <w:tcPr>
            <w:tcW w:w="1533" w:type="dxa"/>
            <w:gridSpan w:val="2"/>
            <w:tcBorders>
              <w:top w:val="nil"/>
              <w:bottom w:val="single" w:sz="2" w:space="0" w:color="auto"/>
              <w:right w:val="single" w:sz="4" w:space="0" w:color="auto"/>
            </w:tcBorders>
            <w:vAlign w:val="center"/>
          </w:tcPr>
          <w:p w14:paraId="5E61ACB2" w14:textId="77777777" w:rsidR="00A77235" w:rsidRPr="00A77235" w:rsidRDefault="00A77235" w:rsidP="00C01EC4">
            <w:pPr>
              <w:jc w:val="center"/>
              <w:rPr>
                <w:sz w:val="20"/>
                <w:szCs w:val="20"/>
                <w:lang w:val="en-US"/>
              </w:rPr>
            </w:pPr>
            <w:r w:rsidRPr="00A77235">
              <w:rPr>
                <w:sz w:val="20"/>
                <w:szCs w:val="20"/>
                <w:lang w:val="en-US"/>
              </w:rPr>
              <w:t>9,550</w:t>
            </w:r>
          </w:p>
        </w:tc>
      </w:tr>
      <w:tr w:rsidR="00A77235" w:rsidRPr="00A77235" w14:paraId="28E784B0" w14:textId="77777777" w:rsidTr="003D0A13">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6402BE64" w14:textId="77777777" w:rsidR="00A77235" w:rsidRPr="00A77235" w:rsidRDefault="00A77235" w:rsidP="00C01EC4">
            <w:pPr>
              <w:rPr>
                <w:sz w:val="20"/>
                <w:szCs w:val="20"/>
                <w:lang w:val="en-US"/>
              </w:rPr>
            </w:pPr>
          </w:p>
        </w:tc>
        <w:tc>
          <w:tcPr>
            <w:tcW w:w="1701" w:type="dxa"/>
            <w:tcBorders>
              <w:top w:val="single" w:sz="6" w:space="0" w:color="auto"/>
              <w:bottom w:val="nil"/>
            </w:tcBorders>
            <w:vAlign w:val="center"/>
          </w:tcPr>
          <w:p w14:paraId="584EF44B" w14:textId="77777777" w:rsidR="00A77235" w:rsidRPr="00A77235" w:rsidRDefault="00A77235" w:rsidP="00C01EC4">
            <w:pPr>
              <w:rPr>
                <w:sz w:val="20"/>
                <w:szCs w:val="20"/>
                <w:lang w:val="en-US"/>
              </w:rPr>
            </w:pPr>
          </w:p>
        </w:tc>
        <w:tc>
          <w:tcPr>
            <w:tcW w:w="4394" w:type="dxa"/>
            <w:gridSpan w:val="2"/>
            <w:tcBorders>
              <w:top w:val="single" w:sz="6" w:space="0" w:color="auto"/>
              <w:bottom w:val="nil"/>
            </w:tcBorders>
          </w:tcPr>
          <w:p w14:paraId="67FEC5A6" w14:textId="77777777" w:rsidR="00A77235" w:rsidRPr="00A77235" w:rsidRDefault="00A77235" w:rsidP="00C01EC4">
            <w:pPr>
              <w:rPr>
                <w:sz w:val="20"/>
                <w:szCs w:val="20"/>
                <w:lang w:val="en-US"/>
              </w:rPr>
            </w:pPr>
          </w:p>
        </w:tc>
        <w:tc>
          <w:tcPr>
            <w:tcW w:w="740" w:type="dxa"/>
            <w:gridSpan w:val="2"/>
            <w:tcBorders>
              <w:top w:val="single" w:sz="6" w:space="0" w:color="auto"/>
              <w:bottom w:val="nil"/>
              <w:right w:val="nil"/>
            </w:tcBorders>
          </w:tcPr>
          <w:p w14:paraId="33F15A6E" w14:textId="77777777" w:rsidR="00A77235" w:rsidRPr="00A77235" w:rsidRDefault="00A77235" w:rsidP="00C01EC4">
            <w:pPr>
              <w:rPr>
                <w:sz w:val="20"/>
                <w:szCs w:val="20"/>
                <w:lang w:val="en-US"/>
              </w:rPr>
            </w:pPr>
          </w:p>
        </w:tc>
        <w:tc>
          <w:tcPr>
            <w:tcW w:w="1244" w:type="dxa"/>
            <w:gridSpan w:val="2"/>
            <w:tcBorders>
              <w:top w:val="single" w:sz="6" w:space="0" w:color="auto"/>
              <w:left w:val="nil"/>
              <w:bottom w:val="nil"/>
              <w:right w:val="nil"/>
            </w:tcBorders>
          </w:tcPr>
          <w:p w14:paraId="4D2701BB" w14:textId="77777777" w:rsidR="00A77235" w:rsidRPr="00A77235" w:rsidRDefault="00A77235" w:rsidP="00C01EC4">
            <w:pPr>
              <w:rPr>
                <w:sz w:val="20"/>
                <w:szCs w:val="20"/>
                <w:lang w:val="en-US"/>
              </w:rPr>
            </w:pPr>
          </w:p>
        </w:tc>
        <w:tc>
          <w:tcPr>
            <w:tcW w:w="1676" w:type="dxa"/>
            <w:gridSpan w:val="3"/>
            <w:tcBorders>
              <w:top w:val="single" w:sz="6" w:space="0" w:color="auto"/>
              <w:left w:val="nil"/>
              <w:bottom w:val="nil"/>
              <w:right w:val="nil"/>
            </w:tcBorders>
          </w:tcPr>
          <w:p w14:paraId="6C7A3F9E" w14:textId="77777777" w:rsidR="00A77235" w:rsidRPr="00A77235" w:rsidRDefault="00A77235" w:rsidP="00C01EC4">
            <w:pPr>
              <w:rPr>
                <w:sz w:val="20"/>
                <w:szCs w:val="20"/>
                <w:lang w:val="en-US"/>
              </w:rPr>
            </w:pPr>
          </w:p>
        </w:tc>
      </w:tr>
      <w:tr w:rsidR="00A77235" w:rsidRPr="00A77235" w14:paraId="02D22945" w14:textId="77777777" w:rsidTr="003D0A1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54DA2A2E" w14:textId="77777777" w:rsidR="00A77235" w:rsidRPr="00A77235" w:rsidRDefault="00A77235" w:rsidP="00C01EC4">
            <w:pPr>
              <w:rPr>
                <w:sz w:val="20"/>
                <w:szCs w:val="20"/>
                <w:lang w:val="en-US"/>
              </w:rPr>
            </w:pPr>
          </w:p>
        </w:tc>
        <w:tc>
          <w:tcPr>
            <w:tcW w:w="1701" w:type="dxa"/>
            <w:tcBorders>
              <w:top w:val="nil"/>
              <w:bottom w:val="single" w:sz="4" w:space="0" w:color="auto"/>
            </w:tcBorders>
            <w:vAlign w:val="center"/>
          </w:tcPr>
          <w:p w14:paraId="5091032C" w14:textId="77777777" w:rsidR="00A77235" w:rsidRPr="00A77235" w:rsidRDefault="00A77235" w:rsidP="00C01EC4">
            <w:pPr>
              <w:rPr>
                <w:sz w:val="20"/>
                <w:szCs w:val="20"/>
                <w:lang w:val="en-US"/>
              </w:rPr>
            </w:pPr>
          </w:p>
        </w:tc>
        <w:tc>
          <w:tcPr>
            <w:tcW w:w="4394" w:type="dxa"/>
            <w:gridSpan w:val="2"/>
            <w:tcBorders>
              <w:top w:val="nil"/>
              <w:bottom w:val="single" w:sz="4" w:space="0" w:color="auto"/>
            </w:tcBorders>
          </w:tcPr>
          <w:p w14:paraId="66338E5E" w14:textId="77777777" w:rsidR="00A77235" w:rsidRPr="00A77235" w:rsidRDefault="00A77235" w:rsidP="00C01EC4">
            <w:pPr>
              <w:rPr>
                <w:i/>
                <w:iCs/>
                <w:sz w:val="20"/>
                <w:szCs w:val="20"/>
                <w:lang w:val="en-US"/>
              </w:rPr>
            </w:pPr>
            <w:r w:rsidRPr="00A77235">
              <w:rPr>
                <w:i/>
                <w:iCs/>
                <w:sz w:val="20"/>
                <w:szCs w:val="20"/>
                <w:lang w:val="en-US"/>
              </w:rPr>
              <w:t>Total</w:t>
            </w:r>
          </w:p>
        </w:tc>
        <w:tc>
          <w:tcPr>
            <w:tcW w:w="993" w:type="dxa"/>
            <w:gridSpan w:val="3"/>
            <w:tcBorders>
              <w:top w:val="nil"/>
              <w:bottom w:val="single" w:sz="4" w:space="0" w:color="auto"/>
              <w:right w:val="nil"/>
            </w:tcBorders>
          </w:tcPr>
          <w:p w14:paraId="62E98EC1" w14:textId="77777777" w:rsidR="00A77235" w:rsidRPr="00A77235" w:rsidRDefault="00A77235" w:rsidP="00C01EC4">
            <w:pPr>
              <w:rPr>
                <w:sz w:val="20"/>
                <w:szCs w:val="20"/>
                <w:lang w:val="en-US"/>
              </w:rPr>
            </w:pPr>
          </w:p>
        </w:tc>
        <w:tc>
          <w:tcPr>
            <w:tcW w:w="1134" w:type="dxa"/>
            <w:gridSpan w:val="2"/>
            <w:tcBorders>
              <w:top w:val="nil"/>
              <w:left w:val="nil"/>
              <w:bottom w:val="single" w:sz="4" w:space="0" w:color="auto"/>
              <w:right w:val="nil"/>
            </w:tcBorders>
          </w:tcPr>
          <w:p w14:paraId="35165D74" w14:textId="77777777" w:rsidR="00A77235" w:rsidRPr="00A77235" w:rsidRDefault="00A77235" w:rsidP="00C01EC4">
            <w:pPr>
              <w:rPr>
                <w:sz w:val="20"/>
                <w:szCs w:val="20"/>
                <w:lang w:val="en-US"/>
              </w:rPr>
            </w:pPr>
          </w:p>
        </w:tc>
        <w:tc>
          <w:tcPr>
            <w:tcW w:w="1533" w:type="dxa"/>
            <w:gridSpan w:val="2"/>
            <w:tcBorders>
              <w:top w:val="nil"/>
              <w:left w:val="nil"/>
              <w:bottom w:val="single" w:sz="4" w:space="0" w:color="auto"/>
            </w:tcBorders>
          </w:tcPr>
          <w:p w14:paraId="360BEEBA" w14:textId="77777777" w:rsidR="00A77235" w:rsidRPr="00A77235" w:rsidRDefault="00A77235" w:rsidP="00C01EC4">
            <w:pPr>
              <w:rPr>
                <w:sz w:val="20"/>
                <w:szCs w:val="20"/>
                <w:lang w:val="en-US"/>
              </w:rPr>
            </w:pPr>
          </w:p>
        </w:tc>
      </w:tr>
      <w:tr w:rsidR="00A77235" w:rsidRPr="00A77235" w14:paraId="44D08351" w14:textId="77777777" w:rsidTr="003D0A1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5385EB6C" w14:textId="77777777" w:rsidR="00A77235" w:rsidRPr="00A77235" w:rsidRDefault="00A77235" w:rsidP="00C01EC4">
            <w:pPr>
              <w:rPr>
                <w:sz w:val="20"/>
                <w:szCs w:val="20"/>
                <w:lang w:val="en-US"/>
              </w:rPr>
            </w:pPr>
          </w:p>
        </w:tc>
        <w:tc>
          <w:tcPr>
            <w:tcW w:w="1701" w:type="dxa"/>
            <w:tcBorders>
              <w:bottom w:val="single" w:sz="4" w:space="0" w:color="auto"/>
            </w:tcBorders>
            <w:vAlign w:val="center"/>
          </w:tcPr>
          <w:p w14:paraId="53A56048" w14:textId="77777777" w:rsidR="00A77235" w:rsidRPr="00A77235" w:rsidRDefault="00A77235" w:rsidP="00C01EC4">
            <w:pPr>
              <w:rPr>
                <w:sz w:val="20"/>
                <w:szCs w:val="20"/>
                <w:lang w:val="en-US"/>
              </w:rPr>
            </w:pPr>
          </w:p>
        </w:tc>
        <w:tc>
          <w:tcPr>
            <w:tcW w:w="4394" w:type="dxa"/>
            <w:gridSpan w:val="2"/>
            <w:tcBorders>
              <w:bottom w:val="single" w:sz="4" w:space="0" w:color="auto"/>
            </w:tcBorders>
          </w:tcPr>
          <w:p w14:paraId="0A6B9708" w14:textId="77777777" w:rsidR="00A77235" w:rsidRPr="00A77235" w:rsidRDefault="00A77235" w:rsidP="00C01EC4">
            <w:pPr>
              <w:rPr>
                <w:sz w:val="20"/>
                <w:szCs w:val="20"/>
                <w:lang w:val="en-US"/>
              </w:rPr>
            </w:pPr>
            <w:r w:rsidRPr="00A77235">
              <w:rPr>
                <w:b/>
                <w:bCs/>
                <w:sz w:val="20"/>
                <w:szCs w:val="20"/>
                <w:lang w:val="en-US"/>
              </w:rPr>
              <w:t>Total Diverse</w:t>
            </w:r>
          </w:p>
        </w:tc>
        <w:tc>
          <w:tcPr>
            <w:tcW w:w="3660" w:type="dxa"/>
            <w:gridSpan w:val="7"/>
            <w:tcBorders>
              <w:bottom w:val="single" w:sz="4" w:space="0" w:color="auto"/>
              <w:right w:val="single" w:sz="4" w:space="0" w:color="auto"/>
            </w:tcBorders>
          </w:tcPr>
          <w:p w14:paraId="5C8DBE75" w14:textId="77777777" w:rsidR="00A77235" w:rsidRPr="00A77235" w:rsidRDefault="00A77235" w:rsidP="00C01EC4">
            <w:pPr>
              <w:rPr>
                <w:sz w:val="20"/>
                <w:szCs w:val="20"/>
                <w:lang w:val="en-US"/>
              </w:rPr>
            </w:pPr>
          </w:p>
        </w:tc>
      </w:tr>
      <w:tr w:rsidR="00A77235" w:rsidRPr="00A77235" w14:paraId="23DAF099" w14:textId="77777777" w:rsidTr="003D0A13">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596" w:type="dxa"/>
            <w:tcBorders>
              <w:top w:val="single" w:sz="6" w:space="0" w:color="auto"/>
              <w:bottom w:val="single" w:sz="12" w:space="0" w:color="auto"/>
            </w:tcBorders>
          </w:tcPr>
          <w:p w14:paraId="0E4A9B16" w14:textId="77777777" w:rsidR="00A77235" w:rsidRPr="00A77235" w:rsidRDefault="00A77235" w:rsidP="00C01EC4">
            <w:pPr>
              <w:rPr>
                <w:sz w:val="20"/>
                <w:szCs w:val="20"/>
                <w:lang w:val="en-US"/>
              </w:rPr>
            </w:pPr>
          </w:p>
        </w:tc>
        <w:tc>
          <w:tcPr>
            <w:tcW w:w="1701" w:type="dxa"/>
            <w:tcBorders>
              <w:top w:val="single" w:sz="6" w:space="0" w:color="auto"/>
              <w:bottom w:val="single" w:sz="12" w:space="0" w:color="auto"/>
            </w:tcBorders>
          </w:tcPr>
          <w:p w14:paraId="5F2C5A9B" w14:textId="77777777" w:rsidR="00A77235" w:rsidRPr="00A77235" w:rsidRDefault="00A77235" w:rsidP="00C01EC4">
            <w:pPr>
              <w:rPr>
                <w:sz w:val="20"/>
                <w:szCs w:val="20"/>
                <w:lang w:val="en-US"/>
              </w:rPr>
            </w:pPr>
          </w:p>
        </w:tc>
        <w:tc>
          <w:tcPr>
            <w:tcW w:w="4074" w:type="dxa"/>
            <w:tcBorders>
              <w:top w:val="single" w:sz="6" w:space="0" w:color="auto"/>
              <w:bottom w:val="single" w:sz="12" w:space="0" w:color="auto"/>
            </w:tcBorders>
          </w:tcPr>
          <w:p w14:paraId="439CCE51" w14:textId="77777777" w:rsidR="00A77235" w:rsidRPr="00A77235" w:rsidRDefault="00A77235" w:rsidP="00C01EC4">
            <w:pPr>
              <w:rPr>
                <w:b/>
                <w:bCs/>
                <w:sz w:val="20"/>
                <w:szCs w:val="20"/>
                <w:lang w:val="en-US"/>
              </w:rPr>
            </w:pPr>
          </w:p>
        </w:tc>
        <w:tc>
          <w:tcPr>
            <w:tcW w:w="969" w:type="dxa"/>
            <w:gridSpan w:val="2"/>
            <w:tcBorders>
              <w:top w:val="single" w:sz="6" w:space="0" w:color="auto"/>
              <w:bottom w:val="single" w:sz="12" w:space="0" w:color="auto"/>
            </w:tcBorders>
          </w:tcPr>
          <w:p w14:paraId="71A3C361" w14:textId="77777777" w:rsidR="00A77235" w:rsidRPr="00A77235" w:rsidRDefault="00A77235" w:rsidP="00C01EC4">
            <w:pPr>
              <w:rPr>
                <w:sz w:val="20"/>
                <w:szCs w:val="20"/>
                <w:lang w:val="en-US"/>
              </w:rPr>
            </w:pPr>
          </w:p>
        </w:tc>
        <w:tc>
          <w:tcPr>
            <w:tcW w:w="3011" w:type="dxa"/>
            <w:gridSpan w:val="6"/>
            <w:tcBorders>
              <w:top w:val="single" w:sz="6" w:space="0" w:color="auto"/>
              <w:bottom w:val="single" w:sz="12" w:space="0" w:color="auto"/>
            </w:tcBorders>
          </w:tcPr>
          <w:p w14:paraId="328B44CB" w14:textId="77777777" w:rsidR="00A77235" w:rsidRPr="00A77235" w:rsidRDefault="00A77235" w:rsidP="00C01EC4">
            <w:pPr>
              <w:rPr>
                <w:sz w:val="20"/>
                <w:szCs w:val="20"/>
                <w:lang w:val="en-US"/>
              </w:rPr>
            </w:pPr>
          </w:p>
        </w:tc>
      </w:tr>
      <w:tr w:rsidR="00A77235" w:rsidRPr="00A77235" w14:paraId="18333583" w14:textId="77777777" w:rsidTr="003D0A13">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596" w:type="dxa"/>
            <w:tcBorders>
              <w:top w:val="single" w:sz="12" w:space="0" w:color="auto"/>
              <w:left w:val="nil"/>
              <w:bottom w:val="nil"/>
              <w:right w:val="nil"/>
            </w:tcBorders>
          </w:tcPr>
          <w:p w14:paraId="214CD0AF" w14:textId="77777777" w:rsidR="00A77235" w:rsidRPr="00A77235" w:rsidRDefault="00A77235" w:rsidP="00C01EC4">
            <w:pPr>
              <w:rPr>
                <w:sz w:val="20"/>
                <w:szCs w:val="20"/>
                <w:lang w:val="en-US"/>
              </w:rPr>
            </w:pPr>
          </w:p>
        </w:tc>
        <w:tc>
          <w:tcPr>
            <w:tcW w:w="1701" w:type="dxa"/>
            <w:tcBorders>
              <w:top w:val="single" w:sz="12" w:space="0" w:color="auto"/>
              <w:left w:val="nil"/>
              <w:bottom w:val="nil"/>
              <w:right w:val="nil"/>
            </w:tcBorders>
          </w:tcPr>
          <w:p w14:paraId="1AEE9EC5" w14:textId="77777777" w:rsidR="00A77235" w:rsidRPr="00A77235" w:rsidRDefault="00A77235" w:rsidP="00C01EC4">
            <w:pPr>
              <w:rPr>
                <w:sz w:val="20"/>
                <w:szCs w:val="20"/>
                <w:lang w:val="en-US"/>
              </w:rPr>
            </w:pPr>
          </w:p>
        </w:tc>
        <w:tc>
          <w:tcPr>
            <w:tcW w:w="4074" w:type="dxa"/>
            <w:tcBorders>
              <w:top w:val="single" w:sz="12" w:space="0" w:color="auto"/>
              <w:left w:val="nil"/>
              <w:bottom w:val="nil"/>
              <w:right w:val="nil"/>
            </w:tcBorders>
          </w:tcPr>
          <w:p w14:paraId="4F4DB332" w14:textId="77777777" w:rsidR="00A77235" w:rsidRPr="00A77235" w:rsidRDefault="00A77235" w:rsidP="00C01EC4">
            <w:pPr>
              <w:rPr>
                <w:sz w:val="20"/>
                <w:szCs w:val="20"/>
                <w:lang w:val="en-US"/>
              </w:rPr>
            </w:pPr>
          </w:p>
        </w:tc>
        <w:tc>
          <w:tcPr>
            <w:tcW w:w="969" w:type="dxa"/>
            <w:gridSpan w:val="2"/>
            <w:tcBorders>
              <w:top w:val="single" w:sz="12" w:space="0" w:color="auto"/>
              <w:left w:val="nil"/>
              <w:bottom w:val="nil"/>
              <w:right w:val="nil"/>
            </w:tcBorders>
          </w:tcPr>
          <w:p w14:paraId="72E077E0" w14:textId="77777777" w:rsidR="00A77235" w:rsidRPr="00A77235" w:rsidRDefault="00A77235" w:rsidP="00C01EC4">
            <w:pPr>
              <w:rPr>
                <w:sz w:val="20"/>
                <w:szCs w:val="20"/>
                <w:lang w:val="en-US"/>
              </w:rPr>
            </w:pPr>
          </w:p>
        </w:tc>
        <w:tc>
          <w:tcPr>
            <w:tcW w:w="3011" w:type="dxa"/>
            <w:gridSpan w:val="6"/>
            <w:tcBorders>
              <w:top w:val="single" w:sz="12" w:space="0" w:color="auto"/>
              <w:left w:val="nil"/>
              <w:bottom w:val="nil"/>
              <w:right w:val="single" w:sz="4" w:space="0" w:color="auto"/>
            </w:tcBorders>
          </w:tcPr>
          <w:p w14:paraId="2863D01A" w14:textId="77777777" w:rsidR="00A77235" w:rsidRPr="00A77235" w:rsidRDefault="00A77235" w:rsidP="00C01EC4">
            <w:pPr>
              <w:rPr>
                <w:sz w:val="20"/>
                <w:szCs w:val="20"/>
                <w:lang w:val="en-US"/>
              </w:rPr>
            </w:pPr>
          </w:p>
        </w:tc>
      </w:tr>
      <w:tr w:rsidR="00A77235" w:rsidRPr="00A77235" w14:paraId="35983172"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7F98A1AD" w14:textId="77777777" w:rsidR="00A77235" w:rsidRPr="00A77235" w:rsidRDefault="00A77235" w:rsidP="00C01EC4">
            <w:pPr>
              <w:rPr>
                <w:sz w:val="20"/>
                <w:szCs w:val="20"/>
                <w:lang w:val="en-US"/>
              </w:rPr>
            </w:pPr>
          </w:p>
        </w:tc>
        <w:tc>
          <w:tcPr>
            <w:tcW w:w="1701" w:type="dxa"/>
            <w:tcBorders>
              <w:top w:val="single" w:sz="4" w:space="0" w:color="auto"/>
              <w:left w:val="single" w:sz="4" w:space="0" w:color="auto"/>
              <w:bottom w:val="single" w:sz="4" w:space="0" w:color="auto"/>
            </w:tcBorders>
            <w:vAlign w:val="center"/>
          </w:tcPr>
          <w:p w14:paraId="1D7F67CE" w14:textId="77777777" w:rsidR="00A77235" w:rsidRPr="00A77235" w:rsidRDefault="00A77235" w:rsidP="00C01EC4">
            <w:pPr>
              <w:rPr>
                <w:sz w:val="20"/>
                <w:szCs w:val="20"/>
                <w:lang w:val="en-US"/>
              </w:rPr>
            </w:pPr>
          </w:p>
        </w:tc>
        <w:tc>
          <w:tcPr>
            <w:tcW w:w="4394" w:type="dxa"/>
            <w:gridSpan w:val="2"/>
            <w:tcBorders>
              <w:top w:val="single" w:sz="4" w:space="0" w:color="auto"/>
              <w:bottom w:val="single" w:sz="4" w:space="0" w:color="auto"/>
            </w:tcBorders>
            <w:vAlign w:val="center"/>
          </w:tcPr>
          <w:p w14:paraId="3BBE0A5A" w14:textId="77777777" w:rsidR="00A77235" w:rsidRPr="00A77235" w:rsidRDefault="00A77235" w:rsidP="00C01EC4">
            <w:pPr>
              <w:rPr>
                <w:sz w:val="20"/>
                <w:szCs w:val="20"/>
                <w:lang w:val="en-US"/>
              </w:rPr>
            </w:pPr>
            <w:r w:rsidRPr="00A77235">
              <w:rPr>
                <w:sz w:val="20"/>
                <w:szCs w:val="20"/>
                <w:lang w:val="en-US"/>
              </w:rPr>
              <w:t>Total</w:t>
            </w:r>
          </w:p>
        </w:tc>
        <w:tc>
          <w:tcPr>
            <w:tcW w:w="993" w:type="dxa"/>
            <w:gridSpan w:val="3"/>
            <w:tcBorders>
              <w:top w:val="single" w:sz="4" w:space="0" w:color="auto"/>
              <w:bottom w:val="single" w:sz="4" w:space="0" w:color="auto"/>
              <w:right w:val="nil"/>
            </w:tcBorders>
          </w:tcPr>
          <w:p w14:paraId="049FE13C" w14:textId="77777777" w:rsidR="00A77235" w:rsidRPr="00A77235" w:rsidRDefault="00A77235" w:rsidP="00C01EC4">
            <w:pPr>
              <w:rPr>
                <w:sz w:val="20"/>
                <w:szCs w:val="20"/>
                <w:lang w:val="en-US"/>
              </w:rPr>
            </w:pPr>
          </w:p>
        </w:tc>
        <w:tc>
          <w:tcPr>
            <w:tcW w:w="2667" w:type="dxa"/>
            <w:gridSpan w:val="4"/>
            <w:tcBorders>
              <w:top w:val="single" w:sz="4" w:space="0" w:color="auto"/>
              <w:left w:val="nil"/>
              <w:bottom w:val="single" w:sz="4" w:space="0" w:color="auto"/>
              <w:right w:val="single" w:sz="4" w:space="0" w:color="auto"/>
            </w:tcBorders>
          </w:tcPr>
          <w:p w14:paraId="049079AA" w14:textId="77777777" w:rsidR="00A77235" w:rsidRPr="00A77235" w:rsidRDefault="00A77235" w:rsidP="00C01EC4">
            <w:pPr>
              <w:rPr>
                <w:sz w:val="20"/>
                <w:szCs w:val="20"/>
                <w:lang w:val="en-US"/>
              </w:rPr>
            </w:pPr>
          </w:p>
        </w:tc>
      </w:tr>
      <w:tr w:rsidR="00A77235" w:rsidRPr="00A77235" w14:paraId="361F7F76"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2AADAF38" w14:textId="77777777" w:rsidR="00A77235" w:rsidRPr="00A77235" w:rsidRDefault="00A77235" w:rsidP="00C01EC4">
            <w:pPr>
              <w:rPr>
                <w:sz w:val="20"/>
                <w:szCs w:val="20"/>
                <w:lang w:val="en-US"/>
              </w:rPr>
            </w:pPr>
          </w:p>
        </w:tc>
        <w:tc>
          <w:tcPr>
            <w:tcW w:w="1701" w:type="dxa"/>
            <w:tcBorders>
              <w:top w:val="single" w:sz="4" w:space="0" w:color="auto"/>
              <w:left w:val="single" w:sz="4" w:space="0" w:color="auto"/>
              <w:bottom w:val="single" w:sz="4" w:space="0" w:color="auto"/>
            </w:tcBorders>
            <w:vAlign w:val="center"/>
          </w:tcPr>
          <w:p w14:paraId="6427B1C9" w14:textId="77777777" w:rsidR="00A77235" w:rsidRPr="00A77235" w:rsidRDefault="00A77235" w:rsidP="00C01EC4">
            <w:pPr>
              <w:rPr>
                <w:sz w:val="20"/>
                <w:szCs w:val="20"/>
                <w:lang w:val="en-US"/>
              </w:rPr>
            </w:pPr>
          </w:p>
        </w:tc>
        <w:tc>
          <w:tcPr>
            <w:tcW w:w="4394" w:type="dxa"/>
            <w:gridSpan w:val="2"/>
            <w:tcBorders>
              <w:top w:val="single" w:sz="4" w:space="0" w:color="auto"/>
              <w:bottom w:val="single" w:sz="4" w:space="0" w:color="auto"/>
            </w:tcBorders>
            <w:vAlign w:val="center"/>
          </w:tcPr>
          <w:p w14:paraId="61DC5FEF" w14:textId="77777777" w:rsidR="00A77235" w:rsidRPr="00A77235" w:rsidRDefault="00A77235" w:rsidP="00C01EC4">
            <w:pPr>
              <w:rPr>
                <w:sz w:val="20"/>
                <w:szCs w:val="20"/>
                <w:lang w:val="en-US"/>
              </w:rPr>
            </w:pPr>
            <w:r w:rsidRPr="00A77235">
              <w:rPr>
                <w:sz w:val="20"/>
                <w:szCs w:val="20"/>
                <w:lang w:val="en-US"/>
              </w:rPr>
              <w:t>Asigurarea sociala</w:t>
            </w:r>
          </w:p>
        </w:tc>
        <w:tc>
          <w:tcPr>
            <w:tcW w:w="993" w:type="dxa"/>
            <w:gridSpan w:val="3"/>
            <w:tcBorders>
              <w:top w:val="single" w:sz="4" w:space="0" w:color="auto"/>
              <w:bottom w:val="single" w:sz="4" w:space="0" w:color="auto"/>
              <w:right w:val="nil"/>
            </w:tcBorders>
          </w:tcPr>
          <w:p w14:paraId="5E592D96" w14:textId="77777777" w:rsidR="00A77235" w:rsidRPr="00A77235" w:rsidRDefault="00A77235" w:rsidP="00C01EC4">
            <w:pPr>
              <w:rPr>
                <w:sz w:val="20"/>
                <w:szCs w:val="20"/>
                <w:lang w:val="en-US"/>
              </w:rPr>
            </w:pPr>
          </w:p>
        </w:tc>
        <w:tc>
          <w:tcPr>
            <w:tcW w:w="2667" w:type="dxa"/>
            <w:gridSpan w:val="4"/>
            <w:tcBorders>
              <w:top w:val="single" w:sz="4" w:space="0" w:color="auto"/>
              <w:left w:val="nil"/>
              <w:bottom w:val="single" w:sz="4" w:space="0" w:color="auto"/>
              <w:right w:val="single" w:sz="4" w:space="0" w:color="auto"/>
            </w:tcBorders>
          </w:tcPr>
          <w:p w14:paraId="1E36C490" w14:textId="77777777" w:rsidR="00A77235" w:rsidRPr="00A77235" w:rsidRDefault="00A77235" w:rsidP="00C01EC4">
            <w:pPr>
              <w:rPr>
                <w:sz w:val="20"/>
                <w:szCs w:val="20"/>
                <w:lang w:val="en-US"/>
              </w:rPr>
            </w:pPr>
          </w:p>
        </w:tc>
      </w:tr>
      <w:tr w:rsidR="00A77235" w:rsidRPr="00A77235" w14:paraId="554410D6"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71699FB7" w14:textId="77777777" w:rsidR="00A77235" w:rsidRPr="00A77235" w:rsidRDefault="00A77235" w:rsidP="00C01EC4">
            <w:pPr>
              <w:rPr>
                <w:sz w:val="20"/>
                <w:szCs w:val="20"/>
                <w:lang w:val="en-US"/>
              </w:rPr>
            </w:pPr>
          </w:p>
        </w:tc>
        <w:tc>
          <w:tcPr>
            <w:tcW w:w="1701" w:type="dxa"/>
            <w:tcBorders>
              <w:top w:val="single" w:sz="4" w:space="0" w:color="auto"/>
              <w:left w:val="single" w:sz="4" w:space="0" w:color="auto"/>
              <w:bottom w:val="single" w:sz="4" w:space="0" w:color="auto"/>
            </w:tcBorders>
            <w:vAlign w:val="center"/>
          </w:tcPr>
          <w:p w14:paraId="7C21251D" w14:textId="77777777" w:rsidR="00A77235" w:rsidRPr="00A77235" w:rsidRDefault="00A77235" w:rsidP="00C01EC4">
            <w:pPr>
              <w:rPr>
                <w:sz w:val="20"/>
                <w:szCs w:val="20"/>
                <w:lang w:val="en-US"/>
              </w:rPr>
            </w:pPr>
          </w:p>
        </w:tc>
        <w:tc>
          <w:tcPr>
            <w:tcW w:w="4394" w:type="dxa"/>
            <w:gridSpan w:val="2"/>
            <w:tcBorders>
              <w:top w:val="single" w:sz="4" w:space="0" w:color="auto"/>
              <w:bottom w:val="single" w:sz="4" w:space="0" w:color="auto"/>
            </w:tcBorders>
            <w:vAlign w:val="center"/>
          </w:tcPr>
          <w:p w14:paraId="1E99D0A2" w14:textId="77777777" w:rsidR="00A77235" w:rsidRPr="00A77235" w:rsidRDefault="00A77235" w:rsidP="00C01EC4">
            <w:pPr>
              <w:rPr>
                <w:sz w:val="20"/>
                <w:szCs w:val="20"/>
                <w:lang w:val="en-US"/>
              </w:rPr>
            </w:pPr>
            <w:r w:rsidRPr="00A77235">
              <w:rPr>
                <w:sz w:val="20"/>
                <w:szCs w:val="20"/>
                <w:lang w:val="en-US"/>
              </w:rPr>
              <w:t>Cheltuieli transportare</w:t>
            </w:r>
          </w:p>
        </w:tc>
        <w:tc>
          <w:tcPr>
            <w:tcW w:w="993" w:type="dxa"/>
            <w:gridSpan w:val="3"/>
            <w:tcBorders>
              <w:top w:val="single" w:sz="4" w:space="0" w:color="auto"/>
              <w:bottom w:val="single" w:sz="4" w:space="0" w:color="auto"/>
              <w:right w:val="nil"/>
            </w:tcBorders>
          </w:tcPr>
          <w:p w14:paraId="0DE59D83" w14:textId="77777777" w:rsidR="00A77235" w:rsidRPr="00A77235" w:rsidRDefault="00A77235" w:rsidP="00C01EC4">
            <w:pPr>
              <w:rPr>
                <w:sz w:val="20"/>
                <w:szCs w:val="20"/>
                <w:lang w:val="en-US"/>
              </w:rPr>
            </w:pPr>
          </w:p>
        </w:tc>
        <w:tc>
          <w:tcPr>
            <w:tcW w:w="2667" w:type="dxa"/>
            <w:gridSpan w:val="4"/>
            <w:tcBorders>
              <w:top w:val="single" w:sz="4" w:space="0" w:color="auto"/>
              <w:left w:val="nil"/>
              <w:bottom w:val="single" w:sz="4" w:space="0" w:color="auto"/>
              <w:right w:val="single" w:sz="4" w:space="0" w:color="auto"/>
            </w:tcBorders>
          </w:tcPr>
          <w:p w14:paraId="3CD86915" w14:textId="77777777" w:rsidR="00A77235" w:rsidRPr="00A77235" w:rsidRDefault="00A77235" w:rsidP="00C01EC4">
            <w:pPr>
              <w:rPr>
                <w:sz w:val="20"/>
                <w:szCs w:val="20"/>
                <w:lang w:val="en-US"/>
              </w:rPr>
            </w:pPr>
          </w:p>
        </w:tc>
      </w:tr>
      <w:tr w:rsidR="00A77235" w:rsidRPr="00A77235" w14:paraId="78376F7E"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2F46C326" w14:textId="77777777" w:rsidR="00A77235" w:rsidRPr="00A77235" w:rsidRDefault="00A77235" w:rsidP="00C01EC4">
            <w:pPr>
              <w:rPr>
                <w:sz w:val="20"/>
                <w:szCs w:val="20"/>
                <w:lang w:val="en-US"/>
              </w:rPr>
            </w:pPr>
          </w:p>
        </w:tc>
        <w:tc>
          <w:tcPr>
            <w:tcW w:w="1701" w:type="dxa"/>
            <w:tcBorders>
              <w:top w:val="single" w:sz="4" w:space="0" w:color="auto"/>
              <w:left w:val="single" w:sz="4" w:space="0" w:color="auto"/>
              <w:bottom w:val="single" w:sz="4" w:space="0" w:color="auto"/>
            </w:tcBorders>
            <w:vAlign w:val="center"/>
          </w:tcPr>
          <w:p w14:paraId="48B967BD" w14:textId="77777777" w:rsidR="00A77235" w:rsidRPr="00A77235" w:rsidRDefault="00A77235" w:rsidP="00C01EC4">
            <w:pPr>
              <w:rPr>
                <w:sz w:val="20"/>
                <w:szCs w:val="20"/>
                <w:lang w:val="en-US"/>
              </w:rPr>
            </w:pPr>
          </w:p>
        </w:tc>
        <w:tc>
          <w:tcPr>
            <w:tcW w:w="4394" w:type="dxa"/>
            <w:gridSpan w:val="2"/>
            <w:tcBorders>
              <w:top w:val="single" w:sz="4" w:space="0" w:color="auto"/>
              <w:bottom w:val="single" w:sz="4" w:space="0" w:color="auto"/>
            </w:tcBorders>
            <w:vAlign w:val="center"/>
          </w:tcPr>
          <w:p w14:paraId="0BCD9CD3" w14:textId="77777777" w:rsidR="00A77235" w:rsidRPr="00A77235" w:rsidRDefault="00A77235" w:rsidP="00C01EC4">
            <w:pPr>
              <w:rPr>
                <w:sz w:val="20"/>
                <w:szCs w:val="20"/>
                <w:lang w:val="en-US"/>
              </w:rPr>
            </w:pPr>
            <w:r w:rsidRPr="00A77235">
              <w:rPr>
                <w:sz w:val="20"/>
                <w:szCs w:val="20"/>
                <w:lang w:val="en-US"/>
              </w:rPr>
              <w:t>Total</w:t>
            </w:r>
          </w:p>
        </w:tc>
        <w:tc>
          <w:tcPr>
            <w:tcW w:w="993" w:type="dxa"/>
            <w:gridSpan w:val="3"/>
            <w:tcBorders>
              <w:top w:val="single" w:sz="4" w:space="0" w:color="auto"/>
              <w:bottom w:val="single" w:sz="4" w:space="0" w:color="auto"/>
              <w:right w:val="nil"/>
            </w:tcBorders>
          </w:tcPr>
          <w:p w14:paraId="6A05F1FD" w14:textId="77777777" w:rsidR="00A77235" w:rsidRPr="00A77235" w:rsidRDefault="00A77235" w:rsidP="00C01EC4">
            <w:pPr>
              <w:rPr>
                <w:sz w:val="20"/>
                <w:szCs w:val="20"/>
                <w:lang w:val="en-US"/>
              </w:rPr>
            </w:pPr>
          </w:p>
        </w:tc>
        <w:tc>
          <w:tcPr>
            <w:tcW w:w="2667" w:type="dxa"/>
            <w:gridSpan w:val="4"/>
            <w:tcBorders>
              <w:top w:val="single" w:sz="4" w:space="0" w:color="auto"/>
              <w:left w:val="nil"/>
              <w:bottom w:val="single" w:sz="4" w:space="0" w:color="auto"/>
              <w:right w:val="single" w:sz="4" w:space="0" w:color="auto"/>
            </w:tcBorders>
          </w:tcPr>
          <w:p w14:paraId="01215E9D" w14:textId="77777777" w:rsidR="00A77235" w:rsidRPr="00A77235" w:rsidRDefault="00A77235" w:rsidP="00C01EC4">
            <w:pPr>
              <w:rPr>
                <w:sz w:val="20"/>
                <w:szCs w:val="20"/>
                <w:lang w:val="en-US"/>
              </w:rPr>
            </w:pPr>
          </w:p>
        </w:tc>
      </w:tr>
      <w:tr w:rsidR="00A77235" w:rsidRPr="00A77235" w14:paraId="531D8F30"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01BD3967" w14:textId="77777777" w:rsidR="00A77235" w:rsidRPr="00A77235" w:rsidRDefault="00A77235" w:rsidP="00C01EC4">
            <w:pPr>
              <w:rPr>
                <w:sz w:val="20"/>
                <w:szCs w:val="20"/>
                <w:lang w:val="en-US"/>
              </w:rPr>
            </w:pPr>
          </w:p>
        </w:tc>
        <w:tc>
          <w:tcPr>
            <w:tcW w:w="1701" w:type="dxa"/>
            <w:tcBorders>
              <w:top w:val="single" w:sz="4" w:space="0" w:color="auto"/>
              <w:left w:val="single" w:sz="4" w:space="0" w:color="auto"/>
              <w:bottom w:val="single" w:sz="4" w:space="0" w:color="auto"/>
            </w:tcBorders>
            <w:vAlign w:val="center"/>
          </w:tcPr>
          <w:p w14:paraId="534FD066" w14:textId="77777777" w:rsidR="00A77235" w:rsidRPr="00A77235" w:rsidRDefault="00A77235" w:rsidP="00C01EC4">
            <w:pPr>
              <w:rPr>
                <w:sz w:val="20"/>
                <w:szCs w:val="20"/>
                <w:lang w:val="en-US"/>
              </w:rPr>
            </w:pPr>
          </w:p>
        </w:tc>
        <w:tc>
          <w:tcPr>
            <w:tcW w:w="4394" w:type="dxa"/>
            <w:gridSpan w:val="2"/>
            <w:tcBorders>
              <w:top w:val="single" w:sz="4" w:space="0" w:color="auto"/>
              <w:bottom w:val="single" w:sz="4" w:space="0" w:color="auto"/>
            </w:tcBorders>
            <w:vAlign w:val="center"/>
          </w:tcPr>
          <w:p w14:paraId="37FACACD" w14:textId="77777777" w:rsidR="00A77235" w:rsidRPr="00A77235" w:rsidRDefault="00A77235" w:rsidP="00C01EC4">
            <w:pPr>
              <w:rPr>
                <w:sz w:val="20"/>
                <w:szCs w:val="20"/>
                <w:lang w:val="en-US"/>
              </w:rPr>
            </w:pPr>
            <w:r w:rsidRPr="00A77235">
              <w:rPr>
                <w:sz w:val="20"/>
                <w:szCs w:val="20"/>
                <w:lang w:val="en-US"/>
              </w:rPr>
              <w:t>Cheltuieli de regie</w:t>
            </w:r>
          </w:p>
        </w:tc>
        <w:tc>
          <w:tcPr>
            <w:tcW w:w="993" w:type="dxa"/>
            <w:gridSpan w:val="3"/>
            <w:tcBorders>
              <w:top w:val="single" w:sz="4" w:space="0" w:color="auto"/>
              <w:bottom w:val="single" w:sz="4" w:space="0" w:color="auto"/>
              <w:right w:val="nil"/>
            </w:tcBorders>
          </w:tcPr>
          <w:p w14:paraId="2B42DA9D" w14:textId="77777777" w:rsidR="00A77235" w:rsidRPr="00A77235" w:rsidRDefault="00A77235" w:rsidP="00C01EC4">
            <w:pPr>
              <w:rPr>
                <w:sz w:val="20"/>
                <w:szCs w:val="20"/>
                <w:lang w:val="en-US"/>
              </w:rPr>
            </w:pPr>
          </w:p>
        </w:tc>
        <w:tc>
          <w:tcPr>
            <w:tcW w:w="2667" w:type="dxa"/>
            <w:gridSpan w:val="4"/>
            <w:tcBorders>
              <w:top w:val="single" w:sz="4" w:space="0" w:color="auto"/>
              <w:left w:val="nil"/>
              <w:bottom w:val="single" w:sz="4" w:space="0" w:color="auto"/>
              <w:right w:val="single" w:sz="4" w:space="0" w:color="auto"/>
            </w:tcBorders>
          </w:tcPr>
          <w:p w14:paraId="3EC97F18" w14:textId="77777777" w:rsidR="00A77235" w:rsidRPr="00A77235" w:rsidRDefault="00A77235" w:rsidP="00C01EC4">
            <w:pPr>
              <w:rPr>
                <w:sz w:val="20"/>
                <w:szCs w:val="20"/>
                <w:lang w:val="en-US"/>
              </w:rPr>
            </w:pPr>
          </w:p>
        </w:tc>
      </w:tr>
      <w:tr w:rsidR="00A77235" w:rsidRPr="00A77235" w14:paraId="1CA7C5D3"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300B0B9D" w14:textId="77777777" w:rsidR="00A77235" w:rsidRPr="00A77235" w:rsidRDefault="00A77235" w:rsidP="00C01EC4">
            <w:pPr>
              <w:rPr>
                <w:sz w:val="20"/>
                <w:szCs w:val="20"/>
                <w:lang w:val="en-US"/>
              </w:rPr>
            </w:pPr>
          </w:p>
        </w:tc>
        <w:tc>
          <w:tcPr>
            <w:tcW w:w="1701" w:type="dxa"/>
            <w:tcBorders>
              <w:top w:val="single" w:sz="4" w:space="0" w:color="auto"/>
              <w:left w:val="single" w:sz="4" w:space="0" w:color="auto"/>
              <w:bottom w:val="single" w:sz="4" w:space="0" w:color="auto"/>
            </w:tcBorders>
            <w:vAlign w:val="center"/>
          </w:tcPr>
          <w:p w14:paraId="32C96472" w14:textId="77777777" w:rsidR="00A77235" w:rsidRPr="00A77235" w:rsidRDefault="00A77235" w:rsidP="00C01EC4">
            <w:pPr>
              <w:rPr>
                <w:sz w:val="20"/>
                <w:szCs w:val="20"/>
                <w:lang w:val="en-US"/>
              </w:rPr>
            </w:pPr>
          </w:p>
        </w:tc>
        <w:tc>
          <w:tcPr>
            <w:tcW w:w="4394" w:type="dxa"/>
            <w:gridSpan w:val="2"/>
            <w:tcBorders>
              <w:top w:val="single" w:sz="4" w:space="0" w:color="auto"/>
              <w:bottom w:val="single" w:sz="4" w:space="0" w:color="auto"/>
            </w:tcBorders>
            <w:vAlign w:val="center"/>
          </w:tcPr>
          <w:p w14:paraId="731F3E28" w14:textId="77777777" w:rsidR="00A77235" w:rsidRPr="00A77235" w:rsidRDefault="00A77235" w:rsidP="00C01EC4">
            <w:pPr>
              <w:rPr>
                <w:sz w:val="20"/>
                <w:szCs w:val="20"/>
                <w:lang w:val="en-US"/>
              </w:rPr>
            </w:pPr>
            <w:r w:rsidRPr="00A77235">
              <w:rPr>
                <w:sz w:val="20"/>
                <w:szCs w:val="20"/>
                <w:lang w:val="en-US"/>
              </w:rPr>
              <w:t>Total</w:t>
            </w:r>
          </w:p>
        </w:tc>
        <w:tc>
          <w:tcPr>
            <w:tcW w:w="993" w:type="dxa"/>
            <w:gridSpan w:val="3"/>
            <w:tcBorders>
              <w:top w:val="single" w:sz="4" w:space="0" w:color="auto"/>
              <w:bottom w:val="single" w:sz="4" w:space="0" w:color="auto"/>
              <w:right w:val="nil"/>
            </w:tcBorders>
          </w:tcPr>
          <w:p w14:paraId="10A06F15" w14:textId="77777777" w:rsidR="00A77235" w:rsidRPr="00A77235" w:rsidRDefault="00A77235" w:rsidP="00C01EC4">
            <w:pPr>
              <w:rPr>
                <w:sz w:val="20"/>
                <w:szCs w:val="20"/>
                <w:lang w:val="en-US"/>
              </w:rPr>
            </w:pPr>
          </w:p>
        </w:tc>
        <w:tc>
          <w:tcPr>
            <w:tcW w:w="2667" w:type="dxa"/>
            <w:gridSpan w:val="4"/>
            <w:tcBorders>
              <w:top w:val="single" w:sz="4" w:space="0" w:color="auto"/>
              <w:left w:val="nil"/>
              <w:bottom w:val="single" w:sz="4" w:space="0" w:color="auto"/>
              <w:right w:val="single" w:sz="4" w:space="0" w:color="auto"/>
            </w:tcBorders>
          </w:tcPr>
          <w:p w14:paraId="75D2377E" w14:textId="77777777" w:rsidR="00A77235" w:rsidRPr="00A77235" w:rsidRDefault="00A77235" w:rsidP="00C01EC4">
            <w:pPr>
              <w:rPr>
                <w:sz w:val="20"/>
                <w:szCs w:val="20"/>
                <w:lang w:val="en-US"/>
              </w:rPr>
            </w:pPr>
          </w:p>
        </w:tc>
      </w:tr>
      <w:tr w:rsidR="00A77235" w:rsidRPr="00A77235" w14:paraId="68FDF326"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6B5CFC9A" w14:textId="77777777" w:rsidR="00A77235" w:rsidRPr="00A77235" w:rsidRDefault="00A77235" w:rsidP="00C01EC4">
            <w:pPr>
              <w:rPr>
                <w:sz w:val="20"/>
                <w:szCs w:val="20"/>
                <w:lang w:val="en-US"/>
              </w:rPr>
            </w:pPr>
          </w:p>
        </w:tc>
        <w:tc>
          <w:tcPr>
            <w:tcW w:w="1701" w:type="dxa"/>
            <w:tcBorders>
              <w:top w:val="single" w:sz="4" w:space="0" w:color="auto"/>
              <w:left w:val="single" w:sz="4" w:space="0" w:color="auto"/>
              <w:bottom w:val="single" w:sz="4" w:space="0" w:color="auto"/>
            </w:tcBorders>
            <w:vAlign w:val="center"/>
          </w:tcPr>
          <w:p w14:paraId="69538EB0" w14:textId="77777777" w:rsidR="00A77235" w:rsidRPr="00A77235" w:rsidRDefault="00A77235" w:rsidP="00C01EC4">
            <w:pPr>
              <w:rPr>
                <w:sz w:val="20"/>
                <w:szCs w:val="20"/>
                <w:lang w:val="en-US"/>
              </w:rPr>
            </w:pPr>
          </w:p>
        </w:tc>
        <w:tc>
          <w:tcPr>
            <w:tcW w:w="4394" w:type="dxa"/>
            <w:gridSpan w:val="2"/>
            <w:tcBorders>
              <w:top w:val="single" w:sz="4" w:space="0" w:color="auto"/>
              <w:bottom w:val="single" w:sz="4" w:space="0" w:color="auto"/>
            </w:tcBorders>
            <w:vAlign w:val="center"/>
          </w:tcPr>
          <w:p w14:paraId="4595E1C2" w14:textId="77777777" w:rsidR="00A77235" w:rsidRPr="00A77235" w:rsidRDefault="00A77235" w:rsidP="00C01EC4">
            <w:pPr>
              <w:rPr>
                <w:sz w:val="20"/>
                <w:szCs w:val="20"/>
                <w:lang w:val="en-US"/>
              </w:rPr>
            </w:pPr>
            <w:r w:rsidRPr="00A77235">
              <w:rPr>
                <w:sz w:val="20"/>
                <w:szCs w:val="20"/>
                <w:lang w:val="en-US"/>
              </w:rPr>
              <w:t>Beneficiu de deviz</w:t>
            </w:r>
          </w:p>
        </w:tc>
        <w:tc>
          <w:tcPr>
            <w:tcW w:w="993" w:type="dxa"/>
            <w:gridSpan w:val="3"/>
            <w:tcBorders>
              <w:top w:val="single" w:sz="4" w:space="0" w:color="auto"/>
              <w:bottom w:val="single" w:sz="4" w:space="0" w:color="auto"/>
              <w:right w:val="nil"/>
            </w:tcBorders>
          </w:tcPr>
          <w:p w14:paraId="2202B7EE" w14:textId="77777777" w:rsidR="00A77235" w:rsidRPr="00A77235" w:rsidRDefault="00A77235" w:rsidP="00C01EC4">
            <w:pPr>
              <w:rPr>
                <w:sz w:val="20"/>
                <w:szCs w:val="20"/>
                <w:lang w:val="en-US"/>
              </w:rPr>
            </w:pPr>
          </w:p>
        </w:tc>
        <w:tc>
          <w:tcPr>
            <w:tcW w:w="2667" w:type="dxa"/>
            <w:gridSpan w:val="4"/>
            <w:tcBorders>
              <w:top w:val="single" w:sz="4" w:space="0" w:color="auto"/>
              <w:left w:val="nil"/>
              <w:bottom w:val="single" w:sz="4" w:space="0" w:color="auto"/>
              <w:right w:val="single" w:sz="4" w:space="0" w:color="auto"/>
            </w:tcBorders>
          </w:tcPr>
          <w:p w14:paraId="5D56E0E1" w14:textId="77777777" w:rsidR="00A77235" w:rsidRPr="00A77235" w:rsidRDefault="00A77235" w:rsidP="00C01EC4">
            <w:pPr>
              <w:rPr>
                <w:sz w:val="20"/>
                <w:szCs w:val="20"/>
                <w:lang w:val="en-US"/>
              </w:rPr>
            </w:pPr>
          </w:p>
        </w:tc>
      </w:tr>
      <w:tr w:rsidR="00A77235" w:rsidRPr="00A77235" w14:paraId="405EAD63"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7165E9B8" w14:textId="77777777" w:rsidR="00A77235" w:rsidRPr="00A77235" w:rsidRDefault="00A77235" w:rsidP="00C01EC4">
            <w:pPr>
              <w:rPr>
                <w:sz w:val="20"/>
                <w:szCs w:val="20"/>
                <w:lang w:val="en-US"/>
              </w:rPr>
            </w:pPr>
          </w:p>
        </w:tc>
        <w:tc>
          <w:tcPr>
            <w:tcW w:w="1701" w:type="dxa"/>
            <w:tcBorders>
              <w:top w:val="single" w:sz="4" w:space="0" w:color="auto"/>
              <w:left w:val="single" w:sz="4" w:space="0" w:color="auto"/>
              <w:bottom w:val="single" w:sz="4" w:space="0" w:color="auto"/>
            </w:tcBorders>
            <w:vAlign w:val="center"/>
          </w:tcPr>
          <w:p w14:paraId="6DC42DC7" w14:textId="77777777" w:rsidR="00A77235" w:rsidRPr="00A77235" w:rsidRDefault="00A77235" w:rsidP="00C01EC4">
            <w:pPr>
              <w:rPr>
                <w:sz w:val="20"/>
                <w:szCs w:val="20"/>
                <w:lang w:val="en-US"/>
              </w:rPr>
            </w:pPr>
          </w:p>
        </w:tc>
        <w:tc>
          <w:tcPr>
            <w:tcW w:w="4394" w:type="dxa"/>
            <w:gridSpan w:val="2"/>
            <w:tcBorders>
              <w:top w:val="single" w:sz="4" w:space="0" w:color="auto"/>
              <w:bottom w:val="single" w:sz="4" w:space="0" w:color="auto"/>
            </w:tcBorders>
            <w:vAlign w:val="center"/>
          </w:tcPr>
          <w:p w14:paraId="1A1D27E7" w14:textId="77777777" w:rsidR="00A77235" w:rsidRPr="00A77235" w:rsidRDefault="00A77235" w:rsidP="00C01EC4">
            <w:pPr>
              <w:rPr>
                <w:sz w:val="20"/>
                <w:szCs w:val="20"/>
                <w:lang w:val="en-US"/>
              </w:rPr>
            </w:pPr>
            <w:r w:rsidRPr="00A77235">
              <w:rPr>
                <w:sz w:val="20"/>
                <w:szCs w:val="20"/>
                <w:lang w:val="en-US"/>
              </w:rPr>
              <w:t>Total</w:t>
            </w:r>
          </w:p>
        </w:tc>
        <w:tc>
          <w:tcPr>
            <w:tcW w:w="993" w:type="dxa"/>
            <w:gridSpan w:val="3"/>
            <w:tcBorders>
              <w:top w:val="single" w:sz="4" w:space="0" w:color="auto"/>
              <w:bottom w:val="single" w:sz="4" w:space="0" w:color="auto"/>
              <w:right w:val="nil"/>
            </w:tcBorders>
          </w:tcPr>
          <w:p w14:paraId="6B907F17" w14:textId="77777777" w:rsidR="00A77235" w:rsidRPr="00A77235" w:rsidRDefault="00A77235" w:rsidP="00C01EC4">
            <w:pPr>
              <w:rPr>
                <w:sz w:val="20"/>
                <w:szCs w:val="20"/>
                <w:lang w:val="en-US"/>
              </w:rPr>
            </w:pPr>
          </w:p>
        </w:tc>
        <w:tc>
          <w:tcPr>
            <w:tcW w:w="2667" w:type="dxa"/>
            <w:gridSpan w:val="4"/>
            <w:tcBorders>
              <w:top w:val="single" w:sz="4" w:space="0" w:color="auto"/>
              <w:left w:val="nil"/>
              <w:bottom w:val="single" w:sz="4" w:space="0" w:color="auto"/>
              <w:right w:val="single" w:sz="4" w:space="0" w:color="auto"/>
            </w:tcBorders>
          </w:tcPr>
          <w:p w14:paraId="21687BB6" w14:textId="77777777" w:rsidR="00A77235" w:rsidRPr="00A77235" w:rsidRDefault="00A77235" w:rsidP="00C01EC4">
            <w:pPr>
              <w:rPr>
                <w:sz w:val="20"/>
                <w:szCs w:val="20"/>
                <w:lang w:val="en-US"/>
              </w:rPr>
            </w:pPr>
          </w:p>
        </w:tc>
      </w:tr>
      <w:tr w:rsidR="00A77235" w:rsidRPr="00A77235" w14:paraId="5A37E8D8"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0B2E989E" w14:textId="77777777" w:rsidR="00A77235" w:rsidRPr="00A77235" w:rsidRDefault="00A77235" w:rsidP="00C01EC4">
            <w:pPr>
              <w:rPr>
                <w:sz w:val="20"/>
                <w:szCs w:val="20"/>
                <w:lang w:val="en-US"/>
              </w:rPr>
            </w:pPr>
          </w:p>
        </w:tc>
        <w:tc>
          <w:tcPr>
            <w:tcW w:w="1701" w:type="dxa"/>
            <w:tcBorders>
              <w:top w:val="single" w:sz="4" w:space="0" w:color="auto"/>
              <w:left w:val="single" w:sz="4" w:space="0" w:color="auto"/>
              <w:bottom w:val="single" w:sz="4" w:space="0" w:color="auto"/>
            </w:tcBorders>
            <w:vAlign w:val="center"/>
          </w:tcPr>
          <w:p w14:paraId="15A19D39" w14:textId="77777777" w:rsidR="00A77235" w:rsidRPr="00A77235" w:rsidRDefault="00A77235" w:rsidP="00C01EC4">
            <w:pPr>
              <w:rPr>
                <w:sz w:val="20"/>
                <w:szCs w:val="20"/>
                <w:lang w:val="en-US"/>
              </w:rPr>
            </w:pPr>
          </w:p>
        </w:tc>
        <w:tc>
          <w:tcPr>
            <w:tcW w:w="4394" w:type="dxa"/>
            <w:gridSpan w:val="2"/>
            <w:tcBorders>
              <w:top w:val="single" w:sz="4" w:space="0" w:color="auto"/>
              <w:bottom w:val="single" w:sz="4" w:space="0" w:color="auto"/>
            </w:tcBorders>
            <w:vAlign w:val="center"/>
          </w:tcPr>
          <w:p w14:paraId="7419538B" w14:textId="77777777" w:rsidR="00A77235" w:rsidRPr="00A77235" w:rsidRDefault="00A77235" w:rsidP="00C01EC4">
            <w:pPr>
              <w:rPr>
                <w:sz w:val="20"/>
                <w:szCs w:val="20"/>
                <w:lang w:val="en-US"/>
              </w:rPr>
            </w:pPr>
            <w:r w:rsidRPr="00A77235">
              <w:rPr>
                <w:sz w:val="20"/>
                <w:szCs w:val="20"/>
                <w:lang w:val="en-US"/>
              </w:rPr>
              <w:t>TVA</w:t>
            </w:r>
          </w:p>
        </w:tc>
        <w:tc>
          <w:tcPr>
            <w:tcW w:w="993" w:type="dxa"/>
            <w:gridSpan w:val="3"/>
            <w:tcBorders>
              <w:top w:val="single" w:sz="4" w:space="0" w:color="auto"/>
              <w:bottom w:val="single" w:sz="4" w:space="0" w:color="auto"/>
              <w:right w:val="nil"/>
            </w:tcBorders>
          </w:tcPr>
          <w:p w14:paraId="0AA6F269" w14:textId="77777777" w:rsidR="00A77235" w:rsidRPr="00A77235" w:rsidRDefault="00A77235" w:rsidP="00C01EC4">
            <w:pPr>
              <w:rPr>
                <w:sz w:val="20"/>
                <w:szCs w:val="20"/>
                <w:lang w:val="en-US"/>
              </w:rPr>
            </w:pPr>
          </w:p>
        </w:tc>
        <w:tc>
          <w:tcPr>
            <w:tcW w:w="2667" w:type="dxa"/>
            <w:gridSpan w:val="4"/>
            <w:tcBorders>
              <w:top w:val="single" w:sz="4" w:space="0" w:color="auto"/>
              <w:left w:val="nil"/>
              <w:bottom w:val="single" w:sz="4" w:space="0" w:color="auto"/>
              <w:right w:val="single" w:sz="4" w:space="0" w:color="auto"/>
            </w:tcBorders>
          </w:tcPr>
          <w:p w14:paraId="41AE63D0" w14:textId="77777777" w:rsidR="00A77235" w:rsidRPr="00A77235" w:rsidRDefault="00A77235" w:rsidP="00C01EC4">
            <w:pPr>
              <w:rPr>
                <w:sz w:val="20"/>
                <w:szCs w:val="20"/>
                <w:lang w:val="en-US"/>
              </w:rPr>
            </w:pPr>
          </w:p>
        </w:tc>
      </w:tr>
      <w:tr w:rsidR="00A77235" w:rsidRPr="00A77235" w14:paraId="31B97611" w14:textId="77777777" w:rsidTr="003D0A13">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596" w:type="dxa"/>
            <w:tcBorders>
              <w:top w:val="nil"/>
              <w:bottom w:val="single" w:sz="6" w:space="0" w:color="auto"/>
            </w:tcBorders>
            <w:vAlign w:val="center"/>
          </w:tcPr>
          <w:p w14:paraId="2DEC8ED8" w14:textId="77777777" w:rsidR="00A77235" w:rsidRPr="00A77235" w:rsidRDefault="00A77235" w:rsidP="00C01EC4">
            <w:pPr>
              <w:jc w:val="center"/>
              <w:rPr>
                <w:sz w:val="20"/>
                <w:szCs w:val="20"/>
                <w:lang w:val="en-US"/>
              </w:rPr>
            </w:pPr>
          </w:p>
        </w:tc>
        <w:tc>
          <w:tcPr>
            <w:tcW w:w="1701" w:type="dxa"/>
            <w:tcBorders>
              <w:top w:val="nil"/>
              <w:bottom w:val="single" w:sz="6" w:space="0" w:color="auto"/>
            </w:tcBorders>
            <w:vAlign w:val="center"/>
          </w:tcPr>
          <w:p w14:paraId="6730CF48" w14:textId="77777777" w:rsidR="00A77235" w:rsidRPr="00A77235" w:rsidRDefault="00A77235" w:rsidP="00C01EC4">
            <w:pPr>
              <w:jc w:val="center"/>
              <w:rPr>
                <w:sz w:val="20"/>
                <w:szCs w:val="20"/>
                <w:lang w:val="en-US"/>
              </w:rPr>
            </w:pPr>
          </w:p>
        </w:tc>
        <w:tc>
          <w:tcPr>
            <w:tcW w:w="4394" w:type="dxa"/>
            <w:gridSpan w:val="2"/>
            <w:tcBorders>
              <w:top w:val="nil"/>
              <w:bottom w:val="single" w:sz="6" w:space="0" w:color="auto"/>
              <w:right w:val="nil"/>
            </w:tcBorders>
            <w:vAlign w:val="center"/>
          </w:tcPr>
          <w:p w14:paraId="568CDCB0" w14:textId="77777777" w:rsidR="00A77235" w:rsidRPr="00A77235" w:rsidRDefault="00A77235" w:rsidP="00C01EC4">
            <w:pPr>
              <w:rPr>
                <w:sz w:val="20"/>
                <w:szCs w:val="20"/>
                <w:lang w:val="en-US"/>
              </w:rPr>
            </w:pPr>
            <w:r w:rsidRPr="00A77235">
              <w:rPr>
                <w:b/>
                <w:bCs/>
                <w:sz w:val="20"/>
                <w:szCs w:val="20"/>
                <w:lang w:val="en-US"/>
              </w:rPr>
              <w:t>Total deviz:</w:t>
            </w:r>
          </w:p>
        </w:tc>
        <w:tc>
          <w:tcPr>
            <w:tcW w:w="2801" w:type="dxa"/>
            <w:gridSpan w:val="6"/>
            <w:tcBorders>
              <w:top w:val="nil"/>
              <w:left w:val="nil"/>
              <w:bottom w:val="single" w:sz="6" w:space="0" w:color="auto"/>
              <w:right w:val="nil"/>
            </w:tcBorders>
            <w:vAlign w:val="bottom"/>
          </w:tcPr>
          <w:p w14:paraId="74FB3C7A" w14:textId="77777777" w:rsidR="00A77235" w:rsidRPr="00A77235" w:rsidRDefault="00A77235" w:rsidP="00C01EC4">
            <w:pPr>
              <w:jc w:val="center"/>
              <w:rPr>
                <w:sz w:val="20"/>
                <w:szCs w:val="20"/>
                <w:lang w:val="en-US"/>
              </w:rPr>
            </w:pPr>
          </w:p>
        </w:tc>
        <w:tc>
          <w:tcPr>
            <w:tcW w:w="859" w:type="dxa"/>
            <w:tcBorders>
              <w:top w:val="nil"/>
              <w:left w:val="nil"/>
              <w:bottom w:val="single" w:sz="6" w:space="0" w:color="auto"/>
              <w:right w:val="single" w:sz="4" w:space="0" w:color="auto"/>
            </w:tcBorders>
            <w:vAlign w:val="bottom"/>
          </w:tcPr>
          <w:p w14:paraId="654C0DC7" w14:textId="77777777" w:rsidR="00A77235" w:rsidRPr="00A77235" w:rsidRDefault="00A77235" w:rsidP="00C01EC4">
            <w:pPr>
              <w:jc w:val="center"/>
              <w:rPr>
                <w:sz w:val="20"/>
                <w:szCs w:val="20"/>
                <w:lang w:val="en-US"/>
              </w:rPr>
            </w:pPr>
          </w:p>
        </w:tc>
      </w:tr>
    </w:tbl>
    <w:p w14:paraId="32F33DCC" w14:textId="77777777" w:rsidR="00A77235" w:rsidRPr="00A77235" w:rsidRDefault="00A77235" w:rsidP="00A77235">
      <w:pPr>
        <w:rPr>
          <w:sz w:val="20"/>
          <w:szCs w:val="20"/>
          <w:lang w:val="en-US"/>
        </w:rPr>
      </w:pPr>
    </w:p>
    <w:p w14:paraId="362139F2" w14:textId="77777777" w:rsidR="00B149CE" w:rsidRDefault="00B149CE" w:rsidP="00A77235">
      <w:pPr>
        <w:jc w:val="center"/>
        <w:rPr>
          <w:sz w:val="20"/>
          <w:szCs w:val="20"/>
          <w:lang w:val="en-US"/>
        </w:rPr>
      </w:pPr>
    </w:p>
    <w:p w14:paraId="387E0C59" w14:textId="77777777" w:rsidR="00A77235" w:rsidRPr="00A77235" w:rsidRDefault="00A77235" w:rsidP="00A77235">
      <w:pPr>
        <w:jc w:val="center"/>
        <w:rPr>
          <w:sz w:val="20"/>
          <w:szCs w:val="20"/>
          <w:lang w:val="en-US"/>
        </w:rPr>
      </w:pPr>
    </w:p>
    <w:tbl>
      <w:tblPr>
        <w:tblW w:w="9923" w:type="dxa"/>
        <w:tblLayout w:type="fixed"/>
        <w:tblLook w:val="0000" w:firstRow="0" w:lastRow="0" w:firstColumn="0" w:lastColumn="0" w:noHBand="0" w:noVBand="0"/>
      </w:tblPr>
      <w:tblGrid>
        <w:gridCol w:w="7371"/>
        <w:gridCol w:w="2552"/>
      </w:tblGrid>
      <w:tr w:rsidR="00A77235" w:rsidRPr="00AD7818" w14:paraId="33C2641C" w14:textId="77777777" w:rsidTr="003D0A13">
        <w:tblPrEx>
          <w:tblCellMar>
            <w:top w:w="0" w:type="dxa"/>
            <w:bottom w:w="0" w:type="dxa"/>
          </w:tblCellMar>
        </w:tblPrEx>
        <w:tc>
          <w:tcPr>
            <w:tcW w:w="7371" w:type="dxa"/>
            <w:tcBorders>
              <w:top w:val="nil"/>
              <w:left w:val="nil"/>
              <w:bottom w:val="single" w:sz="6" w:space="0" w:color="auto"/>
              <w:right w:val="nil"/>
            </w:tcBorders>
          </w:tcPr>
          <w:p w14:paraId="05BEEE8A" w14:textId="562531B4" w:rsidR="00A77235" w:rsidRPr="00A77235" w:rsidRDefault="00A77235" w:rsidP="00A77235">
            <w:pPr>
              <w:rPr>
                <w:b/>
                <w:bCs/>
                <w:sz w:val="20"/>
                <w:szCs w:val="20"/>
                <w:lang w:val="en-US"/>
              </w:rPr>
            </w:pPr>
            <w:r w:rsidRPr="00A77235">
              <w:rPr>
                <w:b/>
                <w:bCs/>
                <w:sz w:val="20"/>
                <w:szCs w:val="20"/>
                <w:highlight w:val="yellow"/>
                <w:lang w:val="en-US"/>
              </w:rPr>
              <w:t>Lotul nr. 2 - Lucrari de reparatie amenajare  bloc B IPLTPA „Mihail Berezovschi” din str. I. Vieru  17/2</w:t>
            </w:r>
          </w:p>
        </w:tc>
        <w:tc>
          <w:tcPr>
            <w:tcW w:w="2552" w:type="dxa"/>
            <w:tcBorders>
              <w:top w:val="nil"/>
              <w:left w:val="nil"/>
              <w:bottom w:val="nil"/>
              <w:right w:val="nil"/>
            </w:tcBorders>
          </w:tcPr>
          <w:p w14:paraId="2F678AD3" w14:textId="77777777" w:rsidR="00AD7818" w:rsidRPr="00AD7818" w:rsidRDefault="00A77235" w:rsidP="00C01EC4">
            <w:pPr>
              <w:jc w:val="right"/>
              <w:rPr>
                <w:sz w:val="16"/>
                <w:szCs w:val="16"/>
                <w:lang w:val="en-US"/>
              </w:rPr>
            </w:pPr>
            <w:r w:rsidRPr="00AD7818">
              <w:rPr>
                <w:sz w:val="16"/>
                <w:szCs w:val="16"/>
                <w:lang w:val="en-US"/>
              </w:rPr>
              <w:t xml:space="preserve">Formular Nr.1 </w:t>
            </w:r>
          </w:p>
          <w:p w14:paraId="08D1D66A" w14:textId="12465640" w:rsidR="00A77235" w:rsidRPr="00AD7818" w:rsidRDefault="00A77235" w:rsidP="00C01EC4">
            <w:pPr>
              <w:jc w:val="right"/>
              <w:rPr>
                <w:sz w:val="16"/>
                <w:szCs w:val="16"/>
                <w:lang w:val="en-US"/>
              </w:rPr>
            </w:pPr>
            <w:r w:rsidRPr="00AD7818">
              <w:rPr>
                <w:sz w:val="16"/>
                <w:szCs w:val="16"/>
                <w:lang w:val="en-US"/>
              </w:rPr>
              <w:t>desfasurat</w:t>
            </w:r>
          </w:p>
          <w:p w14:paraId="751B4F69" w14:textId="77777777" w:rsidR="00A77235" w:rsidRPr="00AD7818" w:rsidRDefault="00A77235" w:rsidP="00C01EC4">
            <w:pPr>
              <w:tabs>
                <w:tab w:val="left" w:pos="4786"/>
                <w:tab w:val="left" w:pos="10031"/>
              </w:tabs>
              <w:jc w:val="right"/>
              <w:rPr>
                <w:sz w:val="16"/>
                <w:szCs w:val="16"/>
                <w:lang w:val="en-US"/>
              </w:rPr>
            </w:pPr>
            <w:r w:rsidRPr="00AD7818">
              <w:rPr>
                <w:sz w:val="16"/>
                <w:szCs w:val="16"/>
                <w:lang w:val="en-US"/>
              </w:rPr>
              <w:t>WinСmeta</w:t>
            </w:r>
          </w:p>
        </w:tc>
      </w:tr>
      <w:tr w:rsidR="00A77235" w:rsidRPr="00A77235" w14:paraId="31E15BD1" w14:textId="77777777" w:rsidTr="003D0A13">
        <w:tblPrEx>
          <w:tblCellMar>
            <w:top w:w="0" w:type="dxa"/>
            <w:bottom w:w="0" w:type="dxa"/>
          </w:tblCellMar>
        </w:tblPrEx>
        <w:tc>
          <w:tcPr>
            <w:tcW w:w="7371" w:type="dxa"/>
            <w:tcBorders>
              <w:top w:val="nil"/>
              <w:left w:val="nil"/>
              <w:bottom w:val="nil"/>
              <w:right w:val="nil"/>
            </w:tcBorders>
          </w:tcPr>
          <w:p w14:paraId="43874E7A" w14:textId="77777777" w:rsidR="00A77235" w:rsidRPr="00A77235" w:rsidRDefault="00A77235" w:rsidP="00C01EC4">
            <w:pPr>
              <w:jc w:val="center"/>
              <w:rPr>
                <w:sz w:val="20"/>
                <w:szCs w:val="20"/>
                <w:lang w:val="en-US"/>
              </w:rPr>
            </w:pPr>
            <w:r w:rsidRPr="00A77235">
              <w:rPr>
                <w:sz w:val="20"/>
                <w:szCs w:val="20"/>
                <w:lang w:val="en-US"/>
              </w:rPr>
              <w:t>(denumirea obiectivului)</w:t>
            </w:r>
          </w:p>
        </w:tc>
        <w:tc>
          <w:tcPr>
            <w:tcW w:w="2552" w:type="dxa"/>
            <w:tcBorders>
              <w:top w:val="nil"/>
              <w:left w:val="nil"/>
              <w:bottom w:val="nil"/>
              <w:right w:val="nil"/>
            </w:tcBorders>
          </w:tcPr>
          <w:p w14:paraId="38DA8306" w14:textId="77777777" w:rsidR="00A77235" w:rsidRPr="00A77235" w:rsidRDefault="00A77235" w:rsidP="00C01EC4">
            <w:pPr>
              <w:jc w:val="center"/>
              <w:rPr>
                <w:sz w:val="20"/>
                <w:szCs w:val="20"/>
                <w:lang w:val="en-US"/>
              </w:rPr>
            </w:pPr>
          </w:p>
        </w:tc>
      </w:tr>
    </w:tbl>
    <w:p w14:paraId="2D8C2436" w14:textId="77777777" w:rsidR="00A77235" w:rsidRPr="00A77235" w:rsidRDefault="00A77235" w:rsidP="00A77235">
      <w:pPr>
        <w:rPr>
          <w:sz w:val="20"/>
          <w:szCs w:val="20"/>
          <w:lang w:val="en-US"/>
        </w:rPr>
      </w:pPr>
    </w:p>
    <w:p w14:paraId="23C2E3AD" w14:textId="77777777" w:rsidR="00A77235" w:rsidRPr="00A77235" w:rsidRDefault="00A77235" w:rsidP="00A77235">
      <w:pPr>
        <w:jc w:val="center"/>
        <w:rPr>
          <w:sz w:val="20"/>
          <w:szCs w:val="20"/>
          <w:lang w:val="en-US"/>
        </w:rPr>
      </w:pPr>
      <w:r w:rsidRPr="00A77235">
        <w:rPr>
          <w:b/>
          <w:bCs/>
          <w:sz w:val="20"/>
          <w:szCs w:val="20"/>
          <w:lang w:val="it-IT"/>
        </w:rPr>
        <w:t>Lista cu cantit</w:t>
      </w:r>
      <w:r w:rsidRPr="00A77235">
        <w:rPr>
          <w:b/>
          <w:bCs/>
          <w:sz w:val="20"/>
          <w:szCs w:val="20"/>
        </w:rPr>
        <w:t>ăţile de lucrări</w:t>
      </w:r>
      <w:r w:rsidRPr="00A77235">
        <w:rPr>
          <w:b/>
          <w:bCs/>
          <w:sz w:val="20"/>
          <w:szCs w:val="20"/>
          <w:lang w:val="en-US"/>
        </w:rPr>
        <w:t xml:space="preserve"> № 2-1-2</w:t>
      </w:r>
    </w:p>
    <w:p w14:paraId="06A53466" w14:textId="77777777" w:rsidR="00A77235" w:rsidRPr="00A77235" w:rsidRDefault="00A77235" w:rsidP="00A77235">
      <w:pPr>
        <w:jc w:val="center"/>
        <w:rPr>
          <w:b/>
          <w:bCs/>
          <w:sz w:val="20"/>
          <w:szCs w:val="20"/>
          <w:lang w:val="en-US"/>
        </w:rPr>
      </w:pPr>
      <w:r w:rsidRPr="00A77235">
        <w:rPr>
          <w:b/>
          <w:bCs/>
          <w:sz w:val="20"/>
          <w:szCs w:val="20"/>
          <w:lang w:val="en-US"/>
        </w:rPr>
        <w:t xml:space="preserve"> Lucrari de reparatie amenajare</w:t>
      </w:r>
    </w:p>
    <w:p w14:paraId="0AD7EAA6" w14:textId="77777777" w:rsidR="00A77235" w:rsidRPr="00A77235" w:rsidRDefault="00A77235" w:rsidP="00A77235">
      <w:pPr>
        <w:jc w:val="center"/>
        <w:rPr>
          <w:b/>
          <w:bCs/>
          <w:sz w:val="20"/>
          <w:szCs w:val="20"/>
          <w:lang w:val="en-US"/>
        </w:rPr>
      </w:pPr>
    </w:p>
    <w:p w14:paraId="1851A19F" w14:textId="77777777" w:rsidR="00A77235" w:rsidRPr="00A77235" w:rsidRDefault="00A77235" w:rsidP="00A77235">
      <w:pPr>
        <w:rPr>
          <w:sz w:val="20"/>
          <w:szCs w:val="20"/>
          <w:lang w:val="en-US"/>
        </w:rPr>
      </w:pPr>
      <w:r w:rsidRPr="00A77235">
        <w:rPr>
          <w:sz w:val="20"/>
          <w:szCs w:val="20"/>
        </w:rPr>
        <w:t>I</w:t>
      </w:r>
      <w:r w:rsidRPr="00A77235">
        <w:rPr>
          <w:sz w:val="20"/>
          <w:szCs w:val="20"/>
          <w:lang w:val="en-US"/>
        </w:rPr>
        <w:t xml:space="preserve">ntocmit in preţuri  curente </w:t>
      </w:r>
    </w:p>
    <w:tbl>
      <w:tblPr>
        <w:tblW w:w="10351" w:type="dxa"/>
        <w:tblInd w:w="-462" w:type="dxa"/>
        <w:tblLayout w:type="fixed"/>
        <w:tblLook w:val="0000" w:firstRow="0" w:lastRow="0" w:firstColumn="0" w:lastColumn="0" w:noHBand="0" w:noVBand="0"/>
      </w:tblPr>
      <w:tblGrid>
        <w:gridCol w:w="596"/>
        <w:gridCol w:w="371"/>
        <w:gridCol w:w="1330"/>
        <w:gridCol w:w="50"/>
        <w:gridCol w:w="154"/>
        <w:gridCol w:w="3838"/>
        <w:gridCol w:w="363"/>
        <w:gridCol w:w="24"/>
        <w:gridCol w:w="582"/>
        <w:gridCol w:w="389"/>
        <w:gridCol w:w="27"/>
        <w:gridCol w:w="6"/>
        <w:gridCol w:w="1085"/>
        <w:gridCol w:w="15"/>
        <w:gridCol w:w="659"/>
        <w:gridCol w:w="862"/>
      </w:tblGrid>
      <w:tr w:rsidR="00A77235" w:rsidRPr="00A77235" w14:paraId="6E292A30" w14:textId="77777777" w:rsidTr="003D0A13">
        <w:trPr>
          <w:cantSplit/>
          <w:trHeight w:val="314"/>
        </w:trPr>
        <w:tc>
          <w:tcPr>
            <w:tcW w:w="596" w:type="dxa"/>
            <w:vMerge w:val="restart"/>
            <w:tcBorders>
              <w:top w:val="single" w:sz="6" w:space="0" w:color="auto"/>
              <w:left w:val="single" w:sz="6" w:space="0" w:color="auto"/>
              <w:bottom w:val="single" w:sz="6" w:space="0" w:color="auto"/>
              <w:right w:val="nil"/>
            </w:tcBorders>
            <w:shd w:val="pct5" w:color="auto" w:fill="auto"/>
            <w:vAlign w:val="center"/>
          </w:tcPr>
          <w:p w14:paraId="0EB216E6" w14:textId="77777777" w:rsidR="00A77235" w:rsidRPr="00A77235" w:rsidRDefault="00A77235" w:rsidP="00C01EC4">
            <w:pPr>
              <w:ind w:right="-108"/>
              <w:jc w:val="center"/>
              <w:rPr>
                <w:sz w:val="20"/>
                <w:szCs w:val="20"/>
                <w:lang w:val="en-US"/>
              </w:rPr>
            </w:pPr>
            <w:r w:rsidRPr="00A77235">
              <w:rPr>
                <w:sz w:val="20"/>
                <w:szCs w:val="20"/>
                <w:lang w:val="en-US"/>
              </w:rPr>
              <w:t>№</w:t>
            </w:r>
          </w:p>
          <w:p w14:paraId="612529A1" w14:textId="77777777" w:rsidR="00A77235" w:rsidRPr="00A77235" w:rsidRDefault="00A77235" w:rsidP="00C01EC4">
            <w:pPr>
              <w:ind w:right="-108"/>
              <w:jc w:val="center"/>
              <w:rPr>
                <w:sz w:val="20"/>
                <w:szCs w:val="20"/>
                <w:lang w:val="en-US"/>
              </w:rPr>
            </w:pPr>
            <w:r w:rsidRPr="00A77235">
              <w:rPr>
                <w:sz w:val="20"/>
                <w:szCs w:val="20"/>
                <w:lang w:val="en-US"/>
              </w:rPr>
              <w:t>crt.</w:t>
            </w:r>
          </w:p>
        </w:tc>
        <w:tc>
          <w:tcPr>
            <w:tcW w:w="1701" w:type="dxa"/>
            <w:gridSpan w:val="2"/>
            <w:vMerge w:val="restart"/>
            <w:tcBorders>
              <w:top w:val="single" w:sz="6" w:space="0" w:color="auto"/>
              <w:left w:val="single" w:sz="6" w:space="0" w:color="auto"/>
              <w:bottom w:val="single" w:sz="6" w:space="0" w:color="auto"/>
              <w:right w:val="nil"/>
            </w:tcBorders>
            <w:shd w:val="pct5" w:color="auto" w:fill="auto"/>
            <w:vAlign w:val="center"/>
          </w:tcPr>
          <w:p w14:paraId="69BAE88B" w14:textId="77777777" w:rsidR="00A77235" w:rsidRPr="00A77235" w:rsidRDefault="00A77235" w:rsidP="00C01EC4">
            <w:pPr>
              <w:ind w:left="-120" w:right="-108"/>
              <w:jc w:val="center"/>
              <w:rPr>
                <w:sz w:val="20"/>
                <w:szCs w:val="20"/>
                <w:lang w:val="en-US"/>
              </w:rPr>
            </w:pPr>
            <w:r w:rsidRPr="00A77235">
              <w:rPr>
                <w:sz w:val="20"/>
                <w:szCs w:val="20"/>
              </w:rPr>
              <w:t>Simbol</w:t>
            </w:r>
            <w:r w:rsidRPr="00A77235">
              <w:rPr>
                <w:sz w:val="20"/>
                <w:szCs w:val="20"/>
                <w:lang w:val="en-US"/>
              </w:rPr>
              <w:t xml:space="preserve"> </w:t>
            </w:r>
            <w:r w:rsidRPr="00A77235">
              <w:rPr>
                <w:sz w:val="20"/>
                <w:szCs w:val="20"/>
              </w:rPr>
              <w:t>norme</w:t>
            </w:r>
            <w:r w:rsidRPr="00A77235">
              <w:rPr>
                <w:sz w:val="20"/>
                <w:szCs w:val="20"/>
                <w:lang w:val="en-US"/>
              </w:rPr>
              <w:t xml:space="preserve"> </w:t>
            </w:r>
            <w:r w:rsidRPr="00A77235">
              <w:rPr>
                <w:sz w:val="20"/>
                <w:szCs w:val="20"/>
              </w:rPr>
              <w:t xml:space="preserve">şi Cod </w:t>
            </w:r>
            <w:r w:rsidRPr="00A77235">
              <w:rPr>
                <w:sz w:val="20"/>
                <w:szCs w:val="20"/>
                <w:lang w:val="en-US"/>
              </w:rPr>
              <w:t xml:space="preserve"> </w:t>
            </w:r>
            <w:r w:rsidRPr="00A77235">
              <w:rPr>
                <w:sz w:val="20"/>
                <w:szCs w:val="20"/>
              </w:rPr>
              <w:t>resurse</w:t>
            </w:r>
          </w:p>
        </w:tc>
        <w:tc>
          <w:tcPr>
            <w:tcW w:w="4405" w:type="dxa"/>
            <w:gridSpan w:val="4"/>
            <w:vMerge w:val="restart"/>
            <w:tcBorders>
              <w:top w:val="single" w:sz="6" w:space="0" w:color="auto"/>
              <w:left w:val="single" w:sz="6" w:space="0" w:color="auto"/>
              <w:bottom w:val="single" w:sz="6" w:space="0" w:color="auto"/>
              <w:right w:val="nil"/>
            </w:tcBorders>
            <w:shd w:val="pct5" w:color="auto" w:fill="auto"/>
            <w:vAlign w:val="center"/>
          </w:tcPr>
          <w:p w14:paraId="4277FB48" w14:textId="77777777" w:rsidR="00A77235" w:rsidRPr="00A77235" w:rsidRDefault="00A77235" w:rsidP="00C01EC4">
            <w:pPr>
              <w:jc w:val="center"/>
              <w:rPr>
                <w:sz w:val="20"/>
                <w:szCs w:val="20"/>
              </w:rPr>
            </w:pPr>
          </w:p>
          <w:p w14:paraId="0FEFCA62" w14:textId="77777777" w:rsidR="00A77235" w:rsidRPr="00A77235" w:rsidRDefault="00A77235" w:rsidP="00C01EC4">
            <w:pPr>
              <w:jc w:val="center"/>
              <w:rPr>
                <w:sz w:val="20"/>
                <w:szCs w:val="20"/>
                <w:lang w:val="en-US"/>
              </w:rPr>
            </w:pPr>
            <w:r w:rsidRPr="00A77235">
              <w:rPr>
                <w:sz w:val="20"/>
                <w:szCs w:val="20"/>
              </w:rPr>
              <w:t>Denumire materie prima, materiale, combustibil, resurse energetice</w:t>
            </w:r>
          </w:p>
        </w:tc>
        <w:tc>
          <w:tcPr>
            <w:tcW w:w="995" w:type="dxa"/>
            <w:gridSpan w:val="3"/>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D33C12D" w14:textId="77777777" w:rsidR="00A77235" w:rsidRPr="00A77235" w:rsidRDefault="00A77235" w:rsidP="00C01EC4">
            <w:pPr>
              <w:ind w:left="-108" w:right="-108"/>
              <w:jc w:val="center"/>
              <w:rPr>
                <w:sz w:val="20"/>
                <w:szCs w:val="20"/>
              </w:rPr>
            </w:pPr>
          </w:p>
          <w:p w14:paraId="4586E8AA" w14:textId="77777777" w:rsidR="00A77235" w:rsidRPr="00A77235" w:rsidRDefault="00A77235" w:rsidP="00C01EC4">
            <w:pPr>
              <w:ind w:left="-108" w:right="-108"/>
              <w:jc w:val="center"/>
              <w:rPr>
                <w:sz w:val="20"/>
                <w:szCs w:val="20"/>
                <w:lang w:val="en-US"/>
              </w:rPr>
            </w:pPr>
            <w:r w:rsidRPr="00A77235">
              <w:rPr>
                <w:sz w:val="20"/>
                <w:szCs w:val="20"/>
              </w:rPr>
              <w:t>U.M.</w:t>
            </w:r>
          </w:p>
        </w:tc>
        <w:tc>
          <w:tcPr>
            <w:tcW w:w="2654" w:type="dxa"/>
            <w:gridSpan w:val="6"/>
            <w:tcBorders>
              <w:top w:val="single" w:sz="4" w:space="0" w:color="auto"/>
              <w:left w:val="single" w:sz="4" w:space="0" w:color="auto"/>
              <w:bottom w:val="single" w:sz="6" w:space="0" w:color="auto"/>
              <w:right w:val="single" w:sz="4" w:space="0" w:color="auto"/>
            </w:tcBorders>
            <w:shd w:val="pct5" w:color="auto" w:fill="auto"/>
            <w:vAlign w:val="center"/>
          </w:tcPr>
          <w:p w14:paraId="63988B69" w14:textId="77777777" w:rsidR="00A77235" w:rsidRPr="00A77235" w:rsidRDefault="00A77235" w:rsidP="00C01EC4">
            <w:pPr>
              <w:ind w:left="-108" w:right="175"/>
              <w:jc w:val="center"/>
              <w:rPr>
                <w:sz w:val="20"/>
                <w:szCs w:val="20"/>
                <w:lang w:val="en-US"/>
              </w:rPr>
            </w:pPr>
            <w:r w:rsidRPr="00A77235">
              <w:rPr>
                <w:sz w:val="20"/>
                <w:szCs w:val="20"/>
                <w:lang w:val="en-US"/>
              </w:rPr>
              <w:t>Consum de resurse manopera, materiale si mecanizme</w:t>
            </w:r>
          </w:p>
        </w:tc>
      </w:tr>
      <w:tr w:rsidR="00A77235" w:rsidRPr="00A77235" w14:paraId="2D831639" w14:textId="77777777" w:rsidTr="003D0A13">
        <w:trPr>
          <w:cantSplit/>
        </w:trPr>
        <w:tc>
          <w:tcPr>
            <w:tcW w:w="596" w:type="dxa"/>
            <w:vMerge/>
            <w:tcBorders>
              <w:top w:val="single" w:sz="6" w:space="0" w:color="auto"/>
              <w:left w:val="single" w:sz="6" w:space="0" w:color="auto"/>
              <w:bottom w:val="single" w:sz="6" w:space="0" w:color="auto"/>
              <w:right w:val="nil"/>
            </w:tcBorders>
            <w:vAlign w:val="center"/>
          </w:tcPr>
          <w:p w14:paraId="3C44549F" w14:textId="77777777" w:rsidR="00A77235" w:rsidRPr="00A77235" w:rsidRDefault="00A77235" w:rsidP="00C01EC4">
            <w:pPr>
              <w:jc w:val="center"/>
              <w:rPr>
                <w:sz w:val="20"/>
                <w:szCs w:val="20"/>
                <w:lang w:val="en-US"/>
              </w:rPr>
            </w:pPr>
          </w:p>
        </w:tc>
        <w:tc>
          <w:tcPr>
            <w:tcW w:w="1701" w:type="dxa"/>
            <w:gridSpan w:val="2"/>
            <w:vMerge/>
            <w:tcBorders>
              <w:top w:val="single" w:sz="6" w:space="0" w:color="auto"/>
              <w:left w:val="single" w:sz="6" w:space="0" w:color="auto"/>
              <w:bottom w:val="single" w:sz="6" w:space="0" w:color="auto"/>
              <w:right w:val="nil"/>
            </w:tcBorders>
            <w:vAlign w:val="center"/>
          </w:tcPr>
          <w:p w14:paraId="246F21DE" w14:textId="77777777" w:rsidR="00A77235" w:rsidRPr="00A77235" w:rsidRDefault="00A77235" w:rsidP="00C01EC4">
            <w:pPr>
              <w:jc w:val="center"/>
              <w:rPr>
                <w:sz w:val="20"/>
                <w:szCs w:val="20"/>
                <w:lang w:val="en-US"/>
              </w:rPr>
            </w:pPr>
          </w:p>
        </w:tc>
        <w:tc>
          <w:tcPr>
            <w:tcW w:w="4405" w:type="dxa"/>
            <w:gridSpan w:val="4"/>
            <w:vMerge/>
            <w:tcBorders>
              <w:top w:val="single" w:sz="6" w:space="0" w:color="auto"/>
              <w:left w:val="single" w:sz="6" w:space="0" w:color="auto"/>
              <w:bottom w:val="single" w:sz="6" w:space="0" w:color="auto"/>
              <w:right w:val="nil"/>
            </w:tcBorders>
            <w:vAlign w:val="center"/>
          </w:tcPr>
          <w:p w14:paraId="56730DC6" w14:textId="77777777" w:rsidR="00A77235" w:rsidRPr="00A77235" w:rsidRDefault="00A77235" w:rsidP="00C01EC4">
            <w:pPr>
              <w:jc w:val="center"/>
              <w:rPr>
                <w:sz w:val="20"/>
                <w:szCs w:val="20"/>
                <w:lang w:val="en-US"/>
              </w:rPr>
            </w:pPr>
          </w:p>
        </w:tc>
        <w:tc>
          <w:tcPr>
            <w:tcW w:w="995" w:type="dxa"/>
            <w:gridSpan w:val="3"/>
            <w:vMerge/>
            <w:tcBorders>
              <w:top w:val="single" w:sz="6" w:space="0" w:color="auto"/>
              <w:left w:val="single" w:sz="6" w:space="0" w:color="auto"/>
              <w:bottom w:val="single" w:sz="6" w:space="0" w:color="auto"/>
              <w:right w:val="single" w:sz="4" w:space="0" w:color="auto"/>
            </w:tcBorders>
            <w:vAlign w:val="center"/>
          </w:tcPr>
          <w:p w14:paraId="16E453C0" w14:textId="77777777" w:rsidR="00A77235" w:rsidRPr="00A77235" w:rsidRDefault="00A77235" w:rsidP="00C01EC4">
            <w:pPr>
              <w:jc w:val="center"/>
              <w:rPr>
                <w:sz w:val="20"/>
                <w:szCs w:val="20"/>
                <w:lang w:val="en-US"/>
              </w:rPr>
            </w:pPr>
          </w:p>
        </w:tc>
        <w:tc>
          <w:tcPr>
            <w:tcW w:w="1118" w:type="dxa"/>
            <w:gridSpan w:val="3"/>
            <w:tcBorders>
              <w:top w:val="single" w:sz="6" w:space="0" w:color="auto"/>
              <w:left w:val="single" w:sz="4" w:space="0" w:color="auto"/>
              <w:bottom w:val="single" w:sz="4" w:space="0" w:color="auto"/>
              <w:right w:val="single" w:sz="4" w:space="0" w:color="auto"/>
            </w:tcBorders>
            <w:shd w:val="pct5" w:color="auto" w:fill="auto"/>
            <w:vAlign w:val="center"/>
          </w:tcPr>
          <w:p w14:paraId="506DB907" w14:textId="77777777" w:rsidR="00A77235" w:rsidRPr="00A77235" w:rsidRDefault="00A77235" w:rsidP="00C01EC4">
            <w:pPr>
              <w:jc w:val="center"/>
              <w:rPr>
                <w:sz w:val="20"/>
                <w:szCs w:val="20"/>
                <w:lang w:val="en-US"/>
              </w:rPr>
            </w:pPr>
            <w:r w:rsidRPr="00A77235">
              <w:rPr>
                <w:sz w:val="20"/>
                <w:szCs w:val="20"/>
                <w:lang w:val="en-US"/>
              </w:rPr>
              <w:t>Pe unitate de masura</w:t>
            </w:r>
          </w:p>
        </w:tc>
        <w:tc>
          <w:tcPr>
            <w:tcW w:w="1536" w:type="dxa"/>
            <w:gridSpan w:val="3"/>
            <w:tcBorders>
              <w:top w:val="single" w:sz="6" w:space="0" w:color="auto"/>
              <w:left w:val="single" w:sz="6" w:space="0" w:color="auto"/>
              <w:bottom w:val="single" w:sz="4" w:space="0" w:color="auto"/>
              <w:right w:val="single" w:sz="4" w:space="0" w:color="auto"/>
            </w:tcBorders>
            <w:shd w:val="pct5" w:color="auto" w:fill="auto"/>
            <w:vAlign w:val="center"/>
          </w:tcPr>
          <w:p w14:paraId="1C6017F0" w14:textId="77777777" w:rsidR="00A77235" w:rsidRPr="00A77235" w:rsidRDefault="00A77235" w:rsidP="00C01EC4">
            <w:pPr>
              <w:jc w:val="center"/>
              <w:rPr>
                <w:sz w:val="20"/>
                <w:szCs w:val="20"/>
                <w:lang w:val="en-US"/>
              </w:rPr>
            </w:pPr>
            <w:r w:rsidRPr="00A77235">
              <w:rPr>
                <w:sz w:val="20"/>
                <w:szCs w:val="20"/>
                <w:lang w:val="en-US"/>
              </w:rPr>
              <w:t>Pe volumul total</w:t>
            </w:r>
          </w:p>
        </w:tc>
      </w:tr>
      <w:tr w:rsidR="00A77235" w:rsidRPr="00A77235" w14:paraId="308525A9" w14:textId="77777777" w:rsidTr="003D0A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596" w:type="dxa"/>
            <w:shd w:val="pct5" w:color="auto" w:fill="auto"/>
            <w:vAlign w:val="center"/>
          </w:tcPr>
          <w:p w14:paraId="0B81EB31" w14:textId="77777777" w:rsidR="00A77235" w:rsidRPr="00A77235" w:rsidRDefault="00A77235" w:rsidP="00C01EC4">
            <w:pPr>
              <w:ind w:right="-108"/>
              <w:jc w:val="center"/>
              <w:rPr>
                <w:sz w:val="20"/>
                <w:szCs w:val="20"/>
                <w:lang w:val="en-US"/>
              </w:rPr>
            </w:pPr>
            <w:r w:rsidRPr="00A77235">
              <w:rPr>
                <w:sz w:val="20"/>
                <w:szCs w:val="20"/>
                <w:lang w:val="en-US"/>
              </w:rPr>
              <w:t>1</w:t>
            </w:r>
          </w:p>
        </w:tc>
        <w:tc>
          <w:tcPr>
            <w:tcW w:w="1701" w:type="dxa"/>
            <w:gridSpan w:val="2"/>
            <w:shd w:val="pct5" w:color="auto" w:fill="auto"/>
            <w:vAlign w:val="center"/>
          </w:tcPr>
          <w:p w14:paraId="122864BC" w14:textId="77777777" w:rsidR="00A77235" w:rsidRPr="00A77235" w:rsidRDefault="00A77235" w:rsidP="00C01EC4">
            <w:pPr>
              <w:ind w:left="-120" w:right="-108"/>
              <w:jc w:val="center"/>
              <w:rPr>
                <w:sz w:val="20"/>
                <w:szCs w:val="20"/>
                <w:lang w:val="en-US"/>
              </w:rPr>
            </w:pPr>
            <w:r w:rsidRPr="00A77235">
              <w:rPr>
                <w:sz w:val="20"/>
                <w:szCs w:val="20"/>
                <w:lang w:val="en-US"/>
              </w:rPr>
              <w:t>2</w:t>
            </w:r>
          </w:p>
        </w:tc>
        <w:tc>
          <w:tcPr>
            <w:tcW w:w="4429" w:type="dxa"/>
            <w:gridSpan w:val="5"/>
            <w:shd w:val="pct5" w:color="auto" w:fill="auto"/>
            <w:vAlign w:val="center"/>
          </w:tcPr>
          <w:p w14:paraId="32AD4109" w14:textId="77777777" w:rsidR="00A77235" w:rsidRPr="00A77235" w:rsidRDefault="00A77235" w:rsidP="00C01EC4">
            <w:pPr>
              <w:jc w:val="center"/>
              <w:rPr>
                <w:sz w:val="20"/>
                <w:szCs w:val="20"/>
                <w:lang w:val="en-US"/>
              </w:rPr>
            </w:pPr>
            <w:r w:rsidRPr="00A77235">
              <w:rPr>
                <w:sz w:val="20"/>
                <w:szCs w:val="20"/>
                <w:lang w:val="en-US"/>
              </w:rPr>
              <w:t>3</w:t>
            </w:r>
          </w:p>
        </w:tc>
        <w:tc>
          <w:tcPr>
            <w:tcW w:w="998" w:type="dxa"/>
            <w:gridSpan w:val="3"/>
            <w:shd w:val="pct5" w:color="auto" w:fill="auto"/>
            <w:vAlign w:val="center"/>
          </w:tcPr>
          <w:p w14:paraId="3BA4CDB6" w14:textId="77777777" w:rsidR="00A77235" w:rsidRPr="00A77235" w:rsidRDefault="00A77235" w:rsidP="00C01EC4">
            <w:pPr>
              <w:ind w:left="-108" w:right="-108"/>
              <w:jc w:val="center"/>
              <w:rPr>
                <w:sz w:val="20"/>
                <w:szCs w:val="20"/>
                <w:lang w:val="en-US"/>
              </w:rPr>
            </w:pPr>
            <w:r w:rsidRPr="00A77235">
              <w:rPr>
                <w:sz w:val="20"/>
                <w:szCs w:val="20"/>
                <w:lang w:val="en-US"/>
              </w:rPr>
              <w:t>4</w:t>
            </w:r>
          </w:p>
        </w:tc>
        <w:tc>
          <w:tcPr>
            <w:tcW w:w="1106" w:type="dxa"/>
            <w:gridSpan w:val="3"/>
            <w:shd w:val="pct5" w:color="auto" w:fill="auto"/>
            <w:vAlign w:val="center"/>
          </w:tcPr>
          <w:p w14:paraId="3C7497FC" w14:textId="77777777" w:rsidR="00A77235" w:rsidRPr="00A77235" w:rsidRDefault="00A77235" w:rsidP="00C01EC4">
            <w:pPr>
              <w:ind w:left="-108" w:right="-108"/>
              <w:jc w:val="center"/>
              <w:rPr>
                <w:sz w:val="20"/>
                <w:szCs w:val="20"/>
                <w:lang w:val="en-US"/>
              </w:rPr>
            </w:pPr>
            <w:r w:rsidRPr="00A77235">
              <w:rPr>
                <w:sz w:val="20"/>
                <w:szCs w:val="20"/>
                <w:lang w:val="en-US"/>
              </w:rPr>
              <w:t>5</w:t>
            </w:r>
          </w:p>
        </w:tc>
        <w:tc>
          <w:tcPr>
            <w:tcW w:w="1521" w:type="dxa"/>
            <w:gridSpan w:val="2"/>
            <w:shd w:val="pct5" w:color="auto" w:fill="auto"/>
            <w:vAlign w:val="center"/>
          </w:tcPr>
          <w:p w14:paraId="5FF7625B" w14:textId="77777777" w:rsidR="00A77235" w:rsidRPr="00A77235" w:rsidRDefault="00A77235" w:rsidP="00C01EC4">
            <w:pPr>
              <w:ind w:left="-108" w:right="-108"/>
              <w:jc w:val="center"/>
              <w:rPr>
                <w:sz w:val="20"/>
                <w:szCs w:val="20"/>
                <w:lang w:val="en-US"/>
              </w:rPr>
            </w:pPr>
            <w:r w:rsidRPr="00A77235">
              <w:rPr>
                <w:sz w:val="20"/>
                <w:szCs w:val="20"/>
                <w:lang w:val="en-US"/>
              </w:rPr>
              <w:t>6</w:t>
            </w:r>
          </w:p>
        </w:tc>
      </w:tr>
      <w:tr w:rsidR="00A77235" w:rsidRPr="00A77235" w14:paraId="5EA77B8D"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F028DBF" w14:textId="77777777" w:rsidR="00A77235" w:rsidRPr="00A77235" w:rsidRDefault="00A77235" w:rsidP="00C01EC4">
            <w:pPr>
              <w:jc w:val="center"/>
              <w:rPr>
                <w:b/>
                <w:bCs/>
                <w:sz w:val="20"/>
                <w:szCs w:val="20"/>
                <w:lang w:val="en-US"/>
              </w:rPr>
            </w:pPr>
            <w:r w:rsidRPr="00A77235">
              <w:rPr>
                <w:sz w:val="20"/>
                <w:szCs w:val="20"/>
                <w:lang w:val="en-US"/>
              </w:rPr>
              <w:t xml:space="preserve"> </w:t>
            </w:r>
            <w:r w:rsidRPr="00A77235">
              <w:rPr>
                <w:b/>
                <w:bCs/>
                <w:sz w:val="20"/>
                <w:szCs w:val="20"/>
                <w:lang w:val="en-US"/>
              </w:rPr>
              <w:t>1</w:t>
            </w:r>
          </w:p>
        </w:tc>
        <w:tc>
          <w:tcPr>
            <w:tcW w:w="1701" w:type="dxa"/>
            <w:gridSpan w:val="2"/>
            <w:tcBorders>
              <w:top w:val="single" w:sz="4" w:space="0" w:color="auto"/>
              <w:bottom w:val="single" w:sz="4" w:space="0" w:color="auto"/>
            </w:tcBorders>
            <w:vAlign w:val="center"/>
          </w:tcPr>
          <w:p w14:paraId="2004D1EC" w14:textId="77777777" w:rsidR="00A77235" w:rsidRPr="00A77235" w:rsidRDefault="00A77235" w:rsidP="00C01EC4">
            <w:pPr>
              <w:jc w:val="center"/>
              <w:rPr>
                <w:b/>
                <w:bCs/>
                <w:sz w:val="20"/>
                <w:szCs w:val="20"/>
                <w:lang w:val="en-US"/>
              </w:rPr>
            </w:pPr>
            <w:r w:rsidRPr="00A77235">
              <w:rPr>
                <w:b/>
                <w:bCs/>
                <w:sz w:val="20"/>
                <w:szCs w:val="20"/>
                <w:lang w:val="en-US"/>
              </w:rPr>
              <w:t>RpCS19G</w:t>
            </w:r>
          </w:p>
        </w:tc>
        <w:tc>
          <w:tcPr>
            <w:tcW w:w="4429" w:type="dxa"/>
            <w:gridSpan w:val="5"/>
            <w:tcBorders>
              <w:top w:val="single" w:sz="4" w:space="0" w:color="auto"/>
              <w:bottom w:val="single" w:sz="4" w:space="0" w:color="auto"/>
            </w:tcBorders>
          </w:tcPr>
          <w:p w14:paraId="42BE05E8" w14:textId="2A7E343E" w:rsidR="00A77235" w:rsidRPr="00A77235" w:rsidRDefault="00A77235" w:rsidP="00C01EC4">
            <w:pPr>
              <w:rPr>
                <w:b/>
                <w:bCs/>
                <w:sz w:val="20"/>
                <w:szCs w:val="20"/>
                <w:lang w:val="en-US"/>
              </w:rPr>
            </w:pPr>
            <w:r w:rsidRPr="00A77235">
              <w:rPr>
                <w:b/>
                <w:bCs/>
                <w:sz w:val="20"/>
                <w:szCs w:val="20"/>
                <w:lang w:val="en-US"/>
              </w:rPr>
              <w:t>Demontari: borduri la trotuare, asezate pe beton</w:t>
            </w:r>
          </w:p>
        </w:tc>
        <w:tc>
          <w:tcPr>
            <w:tcW w:w="998" w:type="dxa"/>
            <w:gridSpan w:val="3"/>
            <w:tcBorders>
              <w:top w:val="single" w:sz="4" w:space="0" w:color="auto"/>
              <w:bottom w:val="single" w:sz="4" w:space="0" w:color="auto"/>
            </w:tcBorders>
            <w:vAlign w:val="center"/>
          </w:tcPr>
          <w:p w14:paraId="0EF56070"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06" w:type="dxa"/>
            <w:gridSpan w:val="3"/>
            <w:tcBorders>
              <w:top w:val="single" w:sz="4" w:space="0" w:color="auto"/>
              <w:bottom w:val="single" w:sz="4" w:space="0" w:color="auto"/>
            </w:tcBorders>
            <w:vAlign w:val="center"/>
          </w:tcPr>
          <w:p w14:paraId="76816347"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5CCA9CA4" w14:textId="77777777" w:rsidR="00A77235" w:rsidRPr="00A77235" w:rsidRDefault="00A77235" w:rsidP="00C01EC4">
            <w:pPr>
              <w:jc w:val="center"/>
              <w:rPr>
                <w:b/>
                <w:bCs/>
                <w:sz w:val="20"/>
                <w:szCs w:val="20"/>
                <w:lang w:val="en-US"/>
              </w:rPr>
            </w:pPr>
            <w:r w:rsidRPr="00A77235">
              <w:rPr>
                <w:b/>
                <w:bCs/>
                <w:sz w:val="20"/>
                <w:szCs w:val="20"/>
                <w:lang w:val="en-US"/>
              </w:rPr>
              <w:t>955,000</w:t>
            </w:r>
          </w:p>
          <w:p w14:paraId="63E83789" w14:textId="77777777" w:rsidR="00A77235" w:rsidRPr="00A77235" w:rsidRDefault="00A77235" w:rsidP="00C01EC4">
            <w:pPr>
              <w:jc w:val="center"/>
              <w:rPr>
                <w:sz w:val="20"/>
                <w:szCs w:val="20"/>
                <w:lang w:val="en-US"/>
              </w:rPr>
            </w:pPr>
          </w:p>
        </w:tc>
      </w:tr>
      <w:tr w:rsidR="00A77235" w:rsidRPr="00A77235" w14:paraId="258BC35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A3BC8EE"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2984434" w14:textId="77777777" w:rsidR="00A77235" w:rsidRPr="00A77235" w:rsidRDefault="00A77235" w:rsidP="00C01EC4">
            <w:pPr>
              <w:jc w:val="center"/>
              <w:rPr>
                <w:sz w:val="20"/>
                <w:szCs w:val="20"/>
                <w:lang w:val="en-US"/>
              </w:rPr>
            </w:pPr>
            <w:r w:rsidRPr="00A77235">
              <w:rPr>
                <w:sz w:val="20"/>
                <w:szCs w:val="20"/>
                <w:lang w:val="en-US"/>
              </w:rPr>
              <w:t>7129020012800</w:t>
            </w:r>
          </w:p>
        </w:tc>
        <w:tc>
          <w:tcPr>
            <w:tcW w:w="4429" w:type="dxa"/>
            <w:gridSpan w:val="5"/>
            <w:tcBorders>
              <w:top w:val="nil"/>
              <w:bottom w:val="single" w:sz="2" w:space="0" w:color="auto"/>
            </w:tcBorders>
            <w:vAlign w:val="center"/>
          </w:tcPr>
          <w:p w14:paraId="667D4E63" w14:textId="77777777" w:rsidR="00A77235" w:rsidRPr="00A77235" w:rsidRDefault="00A77235" w:rsidP="00C01EC4">
            <w:pPr>
              <w:rPr>
                <w:sz w:val="20"/>
                <w:szCs w:val="20"/>
                <w:lang w:val="en-US"/>
              </w:rPr>
            </w:pPr>
            <w:r w:rsidRPr="00A77235">
              <w:rPr>
                <w:sz w:val="20"/>
                <w:szCs w:val="20"/>
                <w:lang w:val="en-US"/>
              </w:rPr>
              <w:t>Pavator</w:t>
            </w:r>
          </w:p>
        </w:tc>
        <w:tc>
          <w:tcPr>
            <w:tcW w:w="998" w:type="dxa"/>
            <w:gridSpan w:val="3"/>
            <w:tcBorders>
              <w:top w:val="nil"/>
              <w:bottom w:val="single" w:sz="2" w:space="0" w:color="auto"/>
            </w:tcBorders>
            <w:vAlign w:val="center"/>
          </w:tcPr>
          <w:p w14:paraId="70352173"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15131C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0,2600</w:t>
            </w:r>
          </w:p>
        </w:tc>
        <w:tc>
          <w:tcPr>
            <w:tcW w:w="1521" w:type="dxa"/>
            <w:gridSpan w:val="2"/>
            <w:tcBorders>
              <w:top w:val="nil"/>
              <w:bottom w:val="single" w:sz="2" w:space="0" w:color="auto"/>
            </w:tcBorders>
            <w:vAlign w:val="center"/>
          </w:tcPr>
          <w:p w14:paraId="62EFD358" w14:textId="77777777" w:rsidR="00A77235" w:rsidRPr="00A77235" w:rsidRDefault="00A77235" w:rsidP="00C01EC4">
            <w:pPr>
              <w:jc w:val="center"/>
              <w:rPr>
                <w:sz w:val="20"/>
                <w:szCs w:val="20"/>
                <w:lang w:val="en-US"/>
              </w:rPr>
            </w:pPr>
            <w:r w:rsidRPr="00A77235">
              <w:rPr>
                <w:sz w:val="20"/>
                <w:szCs w:val="20"/>
                <w:lang w:val="en-US"/>
              </w:rPr>
              <w:t>248,300</w:t>
            </w:r>
          </w:p>
        </w:tc>
      </w:tr>
      <w:tr w:rsidR="00A77235" w:rsidRPr="00A77235" w14:paraId="0495676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DD0C6ED"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D6C5D65" w14:textId="77777777" w:rsidR="00A77235" w:rsidRPr="00A77235" w:rsidRDefault="00A77235" w:rsidP="00C01EC4">
            <w:pPr>
              <w:jc w:val="center"/>
              <w:rPr>
                <w:sz w:val="20"/>
                <w:szCs w:val="20"/>
                <w:lang w:val="en-US"/>
              </w:rPr>
            </w:pPr>
            <w:r w:rsidRPr="00A77235">
              <w:rPr>
                <w:sz w:val="20"/>
                <w:szCs w:val="20"/>
                <w:lang w:val="en-US"/>
              </w:rPr>
              <w:t>9310060019922</w:t>
            </w:r>
          </w:p>
        </w:tc>
        <w:tc>
          <w:tcPr>
            <w:tcW w:w="4429" w:type="dxa"/>
            <w:gridSpan w:val="5"/>
            <w:tcBorders>
              <w:top w:val="nil"/>
              <w:bottom w:val="single" w:sz="2" w:space="0" w:color="auto"/>
            </w:tcBorders>
            <w:vAlign w:val="center"/>
          </w:tcPr>
          <w:p w14:paraId="5147C9BA" w14:textId="77777777" w:rsidR="00A77235" w:rsidRPr="00A77235" w:rsidRDefault="00A77235" w:rsidP="00C01EC4">
            <w:pPr>
              <w:rPr>
                <w:sz w:val="20"/>
                <w:szCs w:val="20"/>
                <w:lang w:val="en-US"/>
              </w:rPr>
            </w:pPr>
            <w:r w:rsidRPr="00A77235">
              <w:rPr>
                <w:sz w:val="20"/>
                <w:szCs w:val="20"/>
                <w:lang w:val="en-US"/>
              </w:rPr>
              <w:t xml:space="preserve">Muncitor deservire </w:t>
            </w:r>
          </w:p>
        </w:tc>
        <w:tc>
          <w:tcPr>
            <w:tcW w:w="998" w:type="dxa"/>
            <w:gridSpan w:val="3"/>
            <w:tcBorders>
              <w:top w:val="nil"/>
              <w:bottom w:val="single" w:sz="2" w:space="0" w:color="auto"/>
            </w:tcBorders>
            <w:vAlign w:val="center"/>
          </w:tcPr>
          <w:p w14:paraId="4A12BCD6"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BE3368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0,2600</w:t>
            </w:r>
          </w:p>
        </w:tc>
        <w:tc>
          <w:tcPr>
            <w:tcW w:w="1521" w:type="dxa"/>
            <w:gridSpan w:val="2"/>
            <w:tcBorders>
              <w:top w:val="nil"/>
              <w:bottom w:val="single" w:sz="2" w:space="0" w:color="auto"/>
            </w:tcBorders>
            <w:vAlign w:val="center"/>
          </w:tcPr>
          <w:p w14:paraId="66AFE29C" w14:textId="77777777" w:rsidR="00A77235" w:rsidRPr="00A77235" w:rsidRDefault="00A77235" w:rsidP="00C01EC4">
            <w:pPr>
              <w:jc w:val="center"/>
              <w:rPr>
                <w:sz w:val="20"/>
                <w:szCs w:val="20"/>
                <w:lang w:val="en-US"/>
              </w:rPr>
            </w:pPr>
            <w:r w:rsidRPr="00A77235">
              <w:rPr>
                <w:sz w:val="20"/>
                <w:szCs w:val="20"/>
                <w:lang w:val="en-US"/>
              </w:rPr>
              <w:t>248,300</w:t>
            </w:r>
          </w:p>
        </w:tc>
      </w:tr>
      <w:tr w:rsidR="00A77235" w:rsidRPr="00A77235" w14:paraId="0B8C488C"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2AC56AB" w14:textId="77777777" w:rsidR="00A77235" w:rsidRPr="00A77235" w:rsidRDefault="00A77235" w:rsidP="00C01EC4">
            <w:pPr>
              <w:jc w:val="center"/>
              <w:rPr>
                <w:b/>
                <w:bCs/>
                <w:sz w:val="20"/>
                <w:szCs w:val="20"/>
                <w:lang w:val="en-US"/>
              </w:rPr>
            </w:pPr>
            <w:r w:rsidRPr="00A77235">
              <w:rPr>
                <w:b/>
                <w:bCs/>
                <w:sz w:val="20"/>
                <w:szCs w:val="20"/>
                <w:lang w:val="en-US"/>
              </w:rPr>
              <w:t>2</w:t>
            </w:r>
          </w:p>
        </w:tc>
        <w:tc>
          <w:tcPr>
            <w:tcW w:w="1701" w:type="dxa"/>
            <w:gridSpan w:val="2"/>
            <w:tcBorders>
              <w:top w:val="single" w:sz="4" w:space="0" w:color="auto"/>
              <w:bottom w:val="single" w:sz="4" w:space="0" w:color="auto"/>
            </w:tcBorders>
            <w:vAlign w:val="center"/>
          </w:tcPr>
          <w:p w14:paraId="5885DB2D" w14:textId="77777777" w:rsidR="00A77235" w:rsidRPr="00A77235" w:rsidRDefault="00A77235" w:rsidP="00C01EC4">
            <w:pPr>
              <w:jc w:val="center"/>
              <w:rPr>
                <w:b/>
                <w:bCs/>
                <w:sz w:val="20"/>
                <w:szCs w:val="20"/>
                <w:lang w:val="en-US"/>
              </w:rPr>
            </w:pPr>
            <w:r w:rsidRPr="00A77235">
              <w:rPr>
                <w:b/>
                <w:bCs/>
                <w:sz w:val="20"/>
                <w:szCs w:val="20"/>
                <w:lang w:val="en-US"/>
              </w:rPr>
              <w:t>DI109</w:t>
            </w:r>
          </w:p>
        </w:tc>
        <w:tc>
          <w:tcPr>
            <w:tcW w:w="4429" w:type="dxa"/>
            <w:gridSpan w:val="5"/>
            <w:tcBorders>
              <w:top w:val="single" w:sz="4" w:space="0" w:color="auto"/>
              <w:bottom w:val="single" w:sz="4" w:space="0" w:color="auto"/>
            </w:tcBorders>
          </w:tcPr>
          <w:p w14:paraId="1375E382" w14:textId="46A6FA20" w:rsidR="00A77235" w:rsidRPr="00A77235" w:rsidRDefault="00A77235" w:rsidP="00C01EC4">
            <w:pPr>
              <w:rPr>
                <w:b/>
                <w:bCs/>
                <w:sz w:val="20"/>
                <w:szCs w:val="20"/>
                <w:lang w:val="en-US"/>
              </w:rPr>
            </w:pPr>
            <w:r w:rsidRPr="00A77235">
              <w:rPr>
                <w:b/>
                <w:bCs/>
                <w:sz w:val="20"/>
                <w:szCs w:val="20"/>
                <w:lang w:val="en-US"/>
              </w:rPr>
              <w:t>Decaparea mecanizata a imbracamintei din beton asfaltic</w:t>
            </w:r>
          </w:p>
        </w:tc>
        <w:tc>
          <w:tcPr>
            <w:tcW w:w="998" w:type="dxa"/>
            <w:gridSpan w:val="3"/>
            <w:tcBorders>
              <w:top w:val="single" w:sz="4" w:space="0" w:color="auto"/>
              <w:bottom w:val="single" w:sz="4" w:space="0" w:color="auto"/>
            </w:tcBorders>
            <w:vAlign w:val="center"/>
          </w:tcPr>
          <w:p w14:paraId="2CA5AC99"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6ADB302A"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75D39924" w14:textId="77777777" w:rsidR="00A77235" w:rsidRPr="00A77235" w:rsidRDefault="00A77235" w:rsidP="00C01EC4">
            <w:pPr>
              <w:jc w:val="center"/>
              <w:rPr>
                <w:b/>
                <w:bCs/>
                <w:sz w:val="20"/>
                <w:szCs w:val="20"/>
                <w:lang w:val="en-US"/>
              </w:rPr>
            </w:pPr>
            <w:r w:rsidRPr="00A77235">
              <w:rPr>
                <w:b/>
                <w:bCs/>
                <w:sz w:val="20"/>
                <w:szCs w:val="20"/>
                <w:lang w:val="en-US"/>
              </w:rPr>
              <w:t>6,000</w:t>
            </w:r>
          </w:p>
          <w:p w14:paraId="51A6EAD8" w14:textId="77777777" w:rsidR="00A77235" w:rsidRPr="00A77235" w:rsidRDefault="00A77235" w:rsidP="00C01EC4">
            <w:pPr>
              <w:jc w:val="center"/>
              <w:rPr>
                <w:sz w:val="20"/>
                <w:szCs w:val="20"/>
                <w:lang w:val="en-US"/>
              </w:rPr>
            </w:pPr>
          </w:p>
        </w:tc>
      </w:tr>
      <w:tr w:rsidR="00A77235" w:rsidRPr="00A77235" w14:paraId="1691AE5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FC7E1CD"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22E3F20" w14:textId="77777777" w:rsidR="00A77235" w:rsidRPr="00A77235" w:rsidRDefault="00A77235" w:rsidP="00C01EC4">
            <w:pPr>
              <w:jc w:val="center"/>
              <w:rPr>
                <w:sz w:val="20"/>
                <w:szCs w:val="20"/>
                <w:lang w:val="en-US"/>
              </w:rPr>
            </w:pPr>
            <w:r w:rsidRPr="00A77235">
              <w:rPr>
                <w:sz w:val="20"/>
                <w:szCs w:val="20"/>
                <w:lang w:val="en-US"/>
              </w:rPr>
              <w:t>9310060019930</w:t>
            </w:r>
          </w:p>
        </w:tc>
        <w:tc>
          <w:tcPr>
            <w:tcW w:w="4429" w:type="dxa"/>
            <w:gridSpan w:val="5"/>
            <w:tcBorders>
              <w:top w:val="nil"/>
              <w:bottom w:val="single" w:sz="2" w:space="0" w:color="auto"/>
            </w:tcBorders>
            <w:vAlign w:val="center"/>
          </w:tcPr>
          <w:p w14:paraId="53389DAB" w14:textId="77777777" w:rsidR="00A77235" w:rsidRPr="00A77235" w:rsidRDefault="00A77235" w:rsidP="00C01EC4">
            <w:pPr>
              <w:rPr>
                <w:sz w:val="20"/>
                <w:szCs w:val="20"/>
                <w:lang w:val="en-US"/>
              </w:rPr>
            </w:pPr>
            <w:r w:rsidRPr="00A77235">
              <w:rPr>
                <w:sz w:val="20"/>
                <w:szCs w:val="20"/>
                <w:lang w:val="en-US"/>
              </w:rPr>
              <w:t>Muncitor</w:t>
            </w:r>
          </w:p>
        </w:tc>
        <w:tc>
          <w:tcPr>
            <w:tcW w:w="998" w:type="dxa"/>
            <w:gridSpan w:val="3"/>
            <w:tcBorders>
              <w:top w:val="nil"/>
              <w:bottom w:val="single" w:sz="2" w:space="0" w:color="auto"/>
            </w:tcBorders>
            <w:vAlign w:val="center"/>
          </w:tcPr>
          <w:p w14:paraId="3E058A4E"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5979C5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1,6000</w:t>
            </w:r>
          </w:p>
        </w:tc>
        <w:tc>
          <w:tcPr>
            <w:tcW w:w="1521" w:type="dxa"/>
            <w:gridSpan w:val="2"/>
            <w:tcBorders>
              <w:top w:val="nil"/>
              <w:bottom w:val="single" w:sz="2" w:space="0" w:color="auto"/>
            </w:tcBorders>
            <w:vAlign w:val="center"/>
          </w:tcPr>
          <w:p w14:paraId="5456874E" w14:textId="77777777" w:rsidR="00A77235" w:rsidRPr="00A77235" w:rsidRDefault="00A77235" w:rsidP="00C01EC4">
            <w:pPr>
              <w:jc w:val="center"/>
              <w:rPr>
                <w:sz w:val="20"/>
                <w:szCs w:val="20"/>
                <w:lang w:val="en-US"/>
              </w:rPr>
            </w:pPr>
            <w:r w:rsidRPr="00A77235">
              <w:rPr>
                <w:sz w:val="20"/>
                <w:szCs w:val="20"/>
                <w:lang w:val="en-US"/>
              </w:rPr>
              <w:t>9,600</w:t>
            </w:r>
          </w:p>
        </w:tc>
      </w:tr>
      <w:tr w:rsidR="00A77235" w:rsidRPr="00A77235" w14:paraId="7AEA6AE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DDA8590"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342E177" w14:textId="77777777" w:rsidR="00A77235" w:rsidRPr="00A77235" w:rsidRDefault="00A77235" w:rsidP="00C01EC4">
            <w:pPr>
              <w:jc w:val="center"/>
              <w:rPr>
                <w:sz w:val="20"/>
                <w:szCs w:val="20"/>
                <w:lang w:val="en-US"/>
              </w:rPr>
            </w:pPr>
            <w:r w:rsidRPr="00A77235">
              <w:rPr>
                <w:sz w:val="20"/>
                <w:szCs w:val="20"/>
                <w:lang w:val="en-US"/>
              </w:rPr>
              <w:t>2952220003546</w:t>
            </w:r>
          </w:p>
        </w:tc>
        <w:tc>
          <w:tcPr>
            <w:tcW w:w="4429" w:type="dxa"/>
            <w:gridSpan w:val="5"/>
            <w:tcBorders>
              <w:top w:val="nil"/>
              <w:bottom w:val="single" w:sz="2" w:space="0" w:color="auto"/>
            </w:tcBorders>
            <w:vAlign w:val="center"/>
          </w:tcPr>
          <w:p w14:paraId="67D091AE" w14:textId="77777777" w:rsidR="00A77235" w:rsidRPr="00A77235" w:rsidRDefault="00A77235" w:rsidP="00C01EC4">
            <w:pPr>
              <w:rPr>
                <w:sz w:val="20"/>
                <w:szCs w:val="20"/>
                <w:lang w:val="en-US"/>
              </w:rPr>
            </w:pPr>
            <w:r w:rsidRPr="00A77235">
              <w:rPr>
                <w:sz w:val="20"/>
                <w:szCs w:val="20"/>
                <w:lang w:val="en-US"/>
              </w:rPr>
              <w:t>Autogreder pina la 175 cp</w:t>
            </w:r>
          </w:p>
        </w:tc>
        <w:tc>
          <w:tcPr>
            <w:tcW w:w="998" w:type="dxa"/>
            <w:gridSpan w:val="3"/>
            <w:tcBorders>
              <w:top w:val="nil"/>
              <w:bottom w:val="single" w:sz="2" w:space="0" w:color="auto"/>
            </w:tcBorders>
            <w:vAlign w:val="center"/>
          </w:tcPr>
          <w:p w14:paraId="4771BF5D"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1C735F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0,0191</w:t>
            </w:r>
          </w:p>
        </w:tc>
        <w:tc>
          <w:tcPr>
            <w:tcW w:w="1521" w:type="dxa"/>
            <w:gridSpan w:val="2"/>
            <w:tcBorders>
              <w:top w:val="nil"/>
              <w:bottom w:val="single" w:sz="2" w:space="0" w:color="auto"/>
              <w:right w:val="single" w:sz="4" w:space="0" w:color="auto"/>
            </w:tcBorders>
            <w:vAlign w:val="center"/>
          </w:tcPr>
          <w:p w14:paraId="026F17A3" w14:textId="77777777" w:rsidR="00A77235" w:rsidRPr="00A77235" w:rsidRDefault="00A77235" w:rsidP="00C01EC4">
            <w:pPr>
              <w:jc w:val="center"/>
              <w:rPr>
                <w:sz w:val="20"/>
                <w:szCs w:val="20"/>
                <w:lang w:val="en-US"/>
              </w:rPr>
            </w:pPr>
            <w:r w:rsidRPr="00A77235">
              <w:rPr>
                <w:sz w:val="20"/>
                <w:szCs w:val="20"/>
                <w:lang w:val="en-US"/>
              </w:rPr>
              <w:t>0,115</w:t>
            </w:r>
          </w:p>
        </w:tc>
      </w:tr>
      <w:tr w:rsidR="00A77235" w:rsidRPr="00A77235" w14:paraId="6A29226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E1423F3"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35B3C76B" w14:textId="77777777" w:rsidR="00A77235" w:rsidRPr="00A77235" w:rsidRDefault="00A77235" w:rsidP="00C01EC4">
            <w:pPr>
              <w:jc w:val="center"/>
              <w:rPr>
                <w:sz w:val="20"/>
                <w:szCs w:val="20"/>
                <w:lang w:val="en-US"/>
              </w:rPr>
            </w:pPr>
            <w:r w:rsidRPr="00A77235">
              <w:rPr>
                <w:sz w:val="20"/>
                <w:szCs w:val="20"/>
                <w:lang w:val="en-US"/>
              </w:rPr>
              <w:t>2952270003370</w:t>
            </w:r>
          </w:p>
        </w:tc>
        <w:tc>
          <w:tcPr>
            <w:tcW w:w="4429" w:type="dxa"/>
            <w:gridSpan w:val="5"/>
            <w:tcBorders>
              <w:top w:val="nil"/>
              <w:bottom w:val="single" w:sz="2" w:space="0" w:color="auto"/>
            </w:tcBorders>
            <w:vAlign w:val="center"/>
          </w:tcPr>
          <w:p w14:paraId="4CF618CE" w14:textId="77777777" w:rsidR="00A77235" w:rsidRPr="00A77235" w:rsidRDefault="00A77235" w:rsidP="00C01EC4">
            <w:pPr>
              <w:rPr>
                <w:sz w:val="20"/>
                <w:szCs w:val="20"/>
                <w:lang w:val="en-US"/>
              </w:rPr>
            </w:pPr>
            <w:r w:rsidRPr="00A77235">
              <w:rPr>
                <w:sz w:val="20"/>
                <w:szCs w:val="20"/>
                <w:lang w:val="en-US"/>
              </w:rPr>
              <w:t>Ciocan pneumatic 8-15 kg</w:t>
            </w:r>
          </w:p>
        </w:tc>
        <w:tc>
          <w:tcPr>
            <w:tcW w:w="998" w:type="dxa"/>
            <w:gridSpan w:val="3"/>
            <w:tcBorders>
              <w:top w:val="nil"/>
              <w:bottom w:val="single" w:sz="2" w:space="0" w:color="auto"/>
            </w:tcBorders>
            <w:vAlign w:val="center"/>
          </w:tcPr>
          <w:p w14:paraId="182274E0"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CEA674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0,7750</w:t>
            </w:r>
          </w:p>
        </w:tc>
        <w:tc>
          <w:tcPr>
            <w:tcW w:w="1521" w:type="dxa"/>
            <w:gridSpan w:val="2"/>
            <w:tcBorders>
              <w:top w:val="nil"/>
              <w:bottom w:val="single" w:sz="2" w:space="0" w:color="auto"/>
              <w:right w:val="single" w:sz="4" w:space="0" w:color="auto"/>
            </w:tcBorders>
            <w:vAlign w:val="center"/>
          </w:tcPr>
          <w:p w14:paraId="4788E795" w14:textId="77777777" w:rsidR="00A77235" w:rsidRPr="00A77235" w:rsidRDefault="00A77235" w:rsidP="00C01EC4">
            <w:pPr>
              <w:jc w:val="center"/>
              <w:rPr>
                <w:sz w:val="20"/>
                <w:szCs w:val="20"/>
                <w:lang w:val="en-US"/>
              </w:rPr>
            </w:pPr>
            <w:r w:rsidRPr="00A77235">
              <w:rPr>
                <w:sz w:val="20"/>
                <w:szCs w:val="20"/>
                <w:lang w:val="en-US"/>
              </w:rPr>
              <w:t>4,650</w:t>
            </w:r>
          </w:p>
        </w:tc>
      </w:tr>
      <w:tr w:rsidR="00A77235" w:rsidRPr="00A77235" w14:paraId="63BADE0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719E378"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7385DD1" w14:textId="77777777" w:rsidR="00A77235" w:rsidRPr="00A77235" w:rsidRDefault="00A77235" w:rsidP="00C01EC4">
            <w:pPr>
              <w:jc w:val="center"/>
              <w:rPr>
                <w:sz w:val="20"/>
                <w:szCs w:val="20"/>
                <w:lang w:val="en-US"/>
              </w:rPr>
            </w:pPr>
            <w:r w:rsidRPr="00A77235">
              <w:rPr>
                <w:sz w:val="20"/>
                <w:szCs w:val="20"/>
                <w:lang w:val="en-US"/>
              </w:rPr>
              <w:t>12340002506</w:t>
            </w:r>
          </w:p>
        </w:tc>
        <w:tc>
          <w:tcPr>
            <w:tcW w:w="4429" w:type="dxa"/>
            <w:gridSpan w:val="5"/>
            <w:tcBorders>
              <w:top w:val="nil"/>
              <w:bottom w:val="single" w:sz="2" w:space="0" w:color="auto"/>
            </w:tcBorders>
            <w:vAlign w:val="center"/>
          </w:tcPr>
          <w:p w14:paraId="5873F1FE" w14:textId="77777777" w:rsidR="00A77235" w:rsidRPr="00A77235" w:rsidRDefault="00A77235" w:rsidP="00C01EC4">
            <w:pPr>
              <w:rPr>
                <w:sz w:val="20"/>
                <w:szCs w:val="20"/>
                <w:lang w:val="en-US"/>
              </w:rPr>
            </w:pPr>
            <w:r w:rsidRPr="00A77235">
              <w:rPr>
                <w:sz w:val="20"/>
                <w:szCs w:val="20"/>
                <w:lang w:val="en-US"/>
              </w:rPr>
              <w:t xml:space="preserve">Compresor 5-6 m3/min </w:t>
            </w:r>
          </w:p>
        </w:tc>
        <w:tc>
          <w:tcPr>
            <w:tcW w:w="998" w:type="dxa"/>
            <w:gridSpan w:val="3"/>
            <w:tcBorders>
              <w:top w:val="nil"/>
              <w:bottom w:val="single" w:sz="2" w:space="0" w:color="auto"/>
            </w:tcBorders>
            <w:vAlign w:val="center"/>
          </w:tcPr>
          <w:p w14:paraId="731779A8"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66A320C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0,7750</w:t>
            </w:r>
          </w:p>
        </w:tc>
        <w:tc>
          <w:tcPr>
            <w:tcW w:w="1521" w:type="dxa"/>
            <w:gridSpan w:val="2"/>
            <w:tcBorders>
              <w:top w:val="nil"/>
              <w:bottom w:val="single" w:sz="2" w:space="0" w:color="auto"/>
              <w:right w:val="single" w:sz="4" w:space="0" w:color="auto"/>
            </w:tcBorders>
            <w:vAlign w:val="center"/>
          </w:tcPr>
          <w:p w14:paraId="1B2E8BEE" w14:textId="77777777" w:rsidR="00A77235" w:rsidRPr="00A77235" w:rsidRDefault="00A77235" w:rsidP="00C01EC4">
            <w:pPr>
              <w:jc w:val="center"/>
              <w:rPr>
                <w:sz w:val="20"/>
                <w:szCs w:val="20"/>
                <w:lang w:val="en-US"/>
              </w:rPr>
            </w:pPr>
            <w:r w:rsidRPr="00A77235">
              <w:rPr>
                <w:sz w:val="20"/>
                <w:szCs w:val="20"/>
                <w:lang w:val="en-US"/>
              </w:rPr>
              <w:t>4,650</w:t>
            </w:r>
          </w:p>
        </w:tc>
      </w:tr>
      <w:tr w:rsidR="00A77235" w:rsidRPr="00A77235" w14:paraId="0FBE90DF"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2E5D2EC" w14:textId="77777777" w:rsidR="00A77235" w:rsidRPr="00A77235" w:rsidRDefault="00A77235" w:rsidP="00C01EC4">
            <w:pPr>
              <w:jc w:val="center"/>
              <w:rPr>
                <w:b/>
                <w:bCs/>
                <w:sz w:val="20"/>
                <w:szCs w:val="20"/>
                <w:lang w:val="en-US"/>
              </w:rPr>
            </w:pPr>
            <w:r w:rsidRPr="00A77235">
              <w:rPr>
                <w:b/>
                <w:bCs/>
                <w:sz w:val="20"/>
                <w:szCs w:val="20"/>
                <w:lang w:val="en-US"/>
              </w:rPr>
              <w:t>3</w:t>
            </w:r>
          </w:p>
        </w:tc>
        <w:tc>
          <w:tcPr>
            <w:tcW w:w="1701" w:type="dxa"/>
            <w:gridSpan w:val="2"/>
            <w:tcBorders>
              <w:top w:val="single" w:sz="4" w:space="0" w:color="auto"/>
              <w:bottom w:val="single" w:sz="4" w:space="0" w:color="auto"/>
            </w:tcBorders>
            <w:vAlign w:val="center"/>
          </w:tcPr>
          <w:p w14:paraId="15D969AD" w14:textId="77777777" w:rsidR="00A77235" w:rsidRPr="00A77235" w:rsidRDefault="00A77235" w:rsidP="00C01EC4">
            <w:pPr>
              <w:jc w:val="center"/>
              <w:rPr>
                <w:b/>
                <w:bCs/>
                <w:sz w:val="20"/>
                <w:szCs w:val="20"/>
                <w:lang w:val="en-US"/>
              </w:rPr>
            </w:pPr>
            <w:r w:rsidRPr="00A77235">
              <w:rPr>
                <w:b/>
                <w:bCs/>
                <w:sz w:val="20"/>
                <w:szCs w:val="20"/>
                <w:lang w:val="en-US"/>
              </w:rPr>
              <w:t>DI118</w:t>
            </w:r>
          </w:p>
        </w:tc>
        <w:tc>
          <w:tcPr>
            <w:tcW w:w="4429" w:type="dxa"/>
            <w:gridSpan w:val="5"/>
            <w:tcBorders>
              <w:top w:val="single" w:sz="4" w:space="0" w:color="auto"/>
              <w:bottom w:val="single" w:sz="4" w:space="0" w:color="auto"/>
            </w:tcBorders>
          </w:tcPr>
          <w:p w14:paraId="3433DD2C" w14:textId="0ED68208" w:rsidR="00A77235" w:rsidRPr="00A77235" w:rsidRDefault="00A77235" w:rsidP="00C01EC4">
            <w:pPr>
              <w:rPr>
                <w:b/>
                <w:bCs/>
                <w:sz w:val="20"/>
                <w:szCs w:val="20"/>
                <w:lang w:val="en-US"/>
              </w:rPr>
            </w:pPr>
            <w:r w:rsidRPr="00A77235">
              <w:rPr>
                <w:b/>
                <w:bCs/>
                <w:sz w:val="20"/>
                <w:szCs w:val="20"/>
                <w:lang w:val="en-US"/>
              </w:rPr>
              <w:t>Decaparea mecanizata a imbracamintei din piatra sparta</w:t>
            </w:r>
          </w:p>
        </w:tc>
        <w:tc>
          <w:tcPr>
            <w:tcW w:w="998" w:type="dxa"/>
            <w:gridSpan w:val="3"/>
            <w:tcBorders>
              <w:top w:val="single" w:sz="4" w:space="0" w:color="auto"/>
              <w:bottom w:val="single" w:sz="4" w:space="0" w:color="auto"/>
            </w:tcBorders>
            <w:vAlign w:val="center"/>
          </w:tcPr>
          <w:p w14:paraId="44B8AACA"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7B7CDDFF"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005D7EF2" w14:textId="77777777" w:rsidR="00A77235" w:rsidRPr="00A77235" w:rsidRDefault="00A77235" w:rsidP="00C01EC4">
            <w:pPr>
              <w:jc w:val="center"/>
              <w:rPr>
                <w:b/>
                <w:bCs/>
                <w:sz w:val="20"/>
                <w:szCs w:val="20"/>
                <w:lang w:val="en-US"/>
              </w:rPr>
            </w:pPr>
            <w:r w:rsidRPr="00A77235">
              <w:rPr>
                <w:b/>
                <w:bCs/>
                <w:sz w:val="20"/>
                <w:szCs w:val="20"/>
                <w:lang w:val="en-US"/>
              </w:rPr>
              <w:t>12,000</w:t>
            </w:r>
          </w:p>
          <w:p w14:paraId="1DDBAE68" w14:textId="77777777" w:rsidR="00A77235" w:rsidRPr="00A77235" w:rsidRDefault="00A77235" w:rsidP="00C01EC4">
            <w:pPr>
              <w:jc w:val="center"/>
              <w:rPr>
                <w:sz w:val="20"/>
                <w:szCs w:val="20"/>
                <w:lang w:val="en-US"/>
              </w:rPr>
            </w:pPr>
          </w:p>
        </w:tc>
      </w:tr>
      <w:tr w:rsidR="00A77235" w:rsidRPr="00A77235" w14:paraId="57C9D66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CC868A5"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F634D2B" w14:textId="77777777" w:rsidR="00A77235" w:rsidRPr="00A77235" w:rsidRDefault="00A77235" w:rsidP="00C01EC4">
            <w:pPr>
              <w:jc w:val="center"/>
              <w:rPr>
                <w:sz w:val="20"/>
                <w:szCs w:val="20"/>
                <w:lang w:val="en-US"/>
              </w:rPr>
            </w:pPr>
            <w:r w:rsidRPr="00A77235">
              <w:rPr>
                <w:sz w:val="20"/>
                <w:szCs w:val="20"/>
                <w:lang w:val="en-US"/>
              </w:rPr>
              <w:t>9310060019930</w:t>
            </w:r>
          </w:p>
        </w:tc>
        <w:tc>
          <w:tcPr>
            <w:tcW w:w="4429" w:type="dxa"/>
            <w:gridSpan w:val="5"/>
            <w:tcBorders>
              <w:top w:val="nil"/>
              <w:bottom w:val="single" w:sz="2" w:space="0" w:color="auto"/>
            </w:tcBorders>
            <w:vAlign w:val="center"/>
          </w:tcPr>
          <w:p w14:paraId="2F94528C" w14:textId="77777777" w:rsidR="00A77235" w:rsidRPr="00A77235" w:rsidRDefault="00A77235" w:rsidP="00C01EC4">
            <w:pPr>
              <w:rPr>
                <w:sz w:val="20"/>
                <w:szCs w:val="20"/>
                <w:lang w:val="en-US"/>
              </w:rPr>
            </w:pPr>
            <w:r w:rsidRPr="00A77235">
              <w:rPr>
                <w:sz w:val="20"/>
                <w:szCs w:val="20"/>
                <w:lang w:val="en-US"/>
              </w:rPr>
              <w:t>Muncitor</w:t>
            </w:r>
          </w:p>
        </w:tc>
        <w:tc>
          <w:tcPr>
            <w:tcW w:w="998" w:type="dxa"/>
            <w:gridSpan w:val="3"/>
            <w:tcBorders>
              <w:top w:val="nil"/>
              <w:bottom w:val="single" w:sz="2" w:space="0" w:color="auto"/>
            </w:tcBorders>
            <w:vAlign w:val="center"/>
          </w:tcPr>
          <w:p w14:paraId="682F9C39"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5892EF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0,1430</w:t>
            </w:r>
          </w:p>
        </w:tc>
        <w:tc>
          <w:tcPr>
            <w:tcW w:w="1521" w:type="dxa"/>
            <w:gridSpan w:val="2"/>
            <w:tcBorders>
              <w:top w:val="nil"/>
              <w:bottom w:val="single" w:sz="2" w:space="0" w:color="auto"/>
            </w:tcBorders>
            <w:vAlign w:val="center"/>
          </w:tcPr>
          <w:p w14:paraId="7ADBA806" w14:textId="77777777" w:rsidR="00A77235" w:rsidRPr="00A77235" w:rsidRDefault="00A77235" w:rsidP="00C01EC4">
            <w:pPr>
              <w:jc w:val="center"/>
              <w:rPr>
                <w:sz w:val="20"/>
                <w:szCs w:val="20"/>
                <w:lang w:val="en-US"/>
              </w:rPr>
            </w:pPr>
            <w:r w:rsidRPr="00A77235">
              <w:rPr>
                <w:sz w:val="20"/>
                <w:szCs w:val="20"/>
                <w:lang w:val="en-US"/>
              </w:rPr>
              <w:t>1,716</w:t>
            </w:r>
          </w:p>
        </w:tc>
      </w:tr>
      <w:tr w:rsidR="00A77235" w:rsidRPr="00A77235" w14:paraId="75D220D0"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53320BB"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57B94AD" w14:textId="77777777" w:rsidR="00A77235" w:rsidRPr="00A77235" w:rsidRDefault="00A77235" w:rsidP="00C01EC4">
            <w:pPr>
              <w:jc w:val="center"/>
              <w:rPr>
                <w:sz w:val="20"/>
                <w:szCs w:val="20"/>
                <w:lang w:val="en-US"/>
              </w:rPr>
            </w:pPr>
            <w:r w:rsidRPr="00A77235">
              <w:rPr>
                <w:sz w:val="20"/>
                <w:szCs w:val="20"/>
                <w:lang w:val="en-US"/>
              </w:rPr>
              <w:t>2952220003546</w:t>
            </w:r>
          </w:p>
        </w:tc>
        <w:tc>
          <w:tcPr>
            <w:tcW w:w="4429" w:type="dxa"/>
            <w:gridSpan w:val="5"/>
            <w:tcBorders>
              <w:top w:val="nil"/>
              <w:bottom w:val="single" w:sz="2" w:space="0" w:color="auto"/>
            </w:tcBorders>
            <w:vAlign w:val="center"/>
          </w:tcPr>
          <w:p w14:paraId="31039CAC" w14:textId="77777777" w:rsidR="00A77235" w:rsidRPr="00A77235" w:rsidRDefault="00A77235" w:rsidP="00C01EC4">
            <w:pPr>
              <w:rPr>
                <w:sz w:val="20"/>
                <w:szCs w:val="20"/>
                <w:lang w:val="en-US"/>
              </w:rPr>
            </w:pPr>
            <w:r w:rsidRPr="00A77235">
              <w:rPr>
                <w:sz w:val="20"/>
                <w:szCs w:val="20"/>
                <w:lang w:val="en-US"/>
              </w:rPr>
              <w:t>Autogreder pina la 175 cp</w:t>
            </w:r>
          </w:p>
        </w:tc>
        <w:tc>
          <w:tcPr>
            <w:tcW w:w="998" w:type="dxa"/>
            <w:gridSpan w:val="3"/>
            <w:tcBorders>
              <w:top w:val="nil"/>
              <w:bottom w:val="single" w:sz="2" w:space="0" w:color="auto"/>
            </w:tcBorders>
            <w:vAlign w:val="center"/>
          </w:tcPr>
          <w:p w14:paraId="729E3492"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A53A6D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0,0239</w:t>
            </w:r>
          </w:p>
        </w:tc>
        <w:tc>
          <w:tcPr>
            <w:tcW w:w="1521" w:type="dxa"/>
            <w:gridSpan w:val="2"/>
            <w:tcBorders>
              <w:top w:val="nil"/>
              <w:bottom w:val="single" w:sz="2" w:space="0" w:color="auto"/>
              <w:right w:val="single" w:sz="4" w:space="0" w:color="auto"/>
            </w:tcBorders>
            <w:vAlign w:val="center"/>
          </w:tcPr>
          <w:p w14:paraId="3633A1C7" w14:textId="77777777" w:rsidR="00A77235" w:rsidRPr="00A77235" w:rsidRDefault="00A77235" w:rsidP="00C01EC4">
            <w:pPr>
              <w:jc w:val="center"/>
              <w:rPr>
                <w:sz w:val="20"/>
                <w:szCs w:val="20"/>
                <w:lang w:val="en-US"/>
              </w:rPr>
            </w:pPr>
            <w:r w:rsidRPr="00A77235">
              <w:rPr>
                <w:sz w:val="20"/>
                <w:szCs w:val="20"/>
                <w:lang w:val="en-US"/>
              </w:rPr>
              <w:t>0,287</w:t>
            </w:r>
          </w:p>
        </w:tc>
      </w:tr>
      <w:tr w:rsidR="00A77235" w:rsidRPr="00A77235" w14:paraId="1E7953B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941BD62"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0A0B08C9" w14:textId="77777777" w:rsidR="00A77235" w:rsidRPr="00A77235" w:rsidRDefault="00A77235" w:rsidP="00C01EC4">
            <w:pPr>
              <w:jc w:val="center"/>
              <w:rPr>
                <w:sz w:val="20"/>
                <w:szCs w:val="20"/>
                <w:lang w:val="en-US"/>
              </w:rPr>
            </w:pPr>
            <w:r w:rsidRPr="00A77235">
              <w:rPr>
                <w:sz w:val="20"/>
                <w:szCs w:val="20"/>
                <w:lang w:val="en-US"/>
              </w:rPr>
              <w:t>2952260003544</w:t>
            </w:r>
          </w:p>
        </w:tc>
        <w:tc>
          <w:tcPr>
            <w:tcW w:w="4429" w:type="dxa"/>
            <w:gridSpan w:val="5"/>
            <w:tcBorders>
              <w:top w:val="nil"/>
              <w:bottom w:val="single" w:sz="2" w:space="0" w:color="auto"/>
            </w:tcBorders>
            <w:vAlign w:val="center"/>
          </w:tcPr>
          <w:p w14:paraId="645CB2A0" w14:textId="77777777" w:rsidR="00A77235" w:rsidRPr="00A77235" w:rsidRDefault="00A77235" w:rsidP="00C01EC4">
            <w:pPr>
              <w:rPr>
                <w:sz w:val="20"/>
                <w:szCs w:val="20"/>
                <w:lang w:val="en-US"/>
              </w:rPr>
            </w:pPr>
            <w:r w:rsidRPr="00A77235">
              <w:rPr>
                <w:sz w:val="20"/>
                <w:szCs w:val="20"/>
                <w:lang w:val="en-US"/>
              </w:rPr>
              <w:t>Scarificator mecanic remorcat</w:t>
            </w:r>
          </w:p>
        </w:tc>
        <w:tc>
          <w:tcPr>
            <w:tcW w:w="998" w:type="dxa"/>
            <w:gridSpan w:val="3"/>
            <w:tcBorders>
              <w:top w:val="nil"/>
              <w:bottom w:val="single" w:sz="2" w:space="0" w:color="auto"/>
            </w:tcBorders>
            <w:vAlign w:val="center"/>
          </w:tcPr>
          <w:p w14:paraId="533D9963"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D324F1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0,0138</w:t>
            </w:r>
          </w:p>
        </w:tc>
        <w:tc>
          <w:tcPr>
            <w:tcW w:w="1521" w:type="dxa"/>
            <w:gridSpan w:val="2"/>
            <w:tcBorders>
              <w:top w:val="nil"/>
              <w:bottom w:val="single" w:sz="2" w:space="0" w:color="auto"/>
              <w:right w:val="single" w:sz="4" w:space="0" w:color="auto"/>
            </w:tcBorders>
            <w:vAlign w:val="center"/>
          </w:tcPr>
          <w:p w14:paraId="0E1032CB" w14:textId="77777777" w:rsidR="00A77235" w:rsidRPr="00A77235" w:rsidRDefault="00A77235" w:rsidP="00C01EC4">
            <w:pPr>
              <w:jc w:val="center"/>
              <w:rPr>
                <w:sz w:val="20"/>
                <w:szCs w:val="20"/>
                <w:lang w:val="en-US"/>
              </w:rPr>
            </w:pPr>
            <w:r w:rsidRPr="00A77235">
              <w:rPr>
                <w:sz w:val="20"/>
                <w:szCs w:val="20"/>
                <w:lang w:val="en-US"/>
              </w:rPr>
              <w:t>0,166</w:t>
            </w:r>
          </w:p>
        </w:tc>
      </w:tr>
      <w:tr w:rsidR="00A77235" w:rsidRPr="00A77235" w14:paraId="118E576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F8D4F46"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B270852" w14:textId="77777777" w:rsidR="00A77235" w:rsidRPr="00A77235" w:rsidRDefault="00A77235" w:rsidP="00C01EC4">
            <w:pPr>
              <w:jc w:val="center"/>
              <w:rPr>
                <w:sz w:val="20"/>
                <w:szCs w:val="20"/>
                <w:lang w:val="en-US"/>
              </w:rPr>
            </w:pPr>
            <w:r w:rsidRPr="00A77235">
              <w:rPr>
                <w:sz w:val="20"/>
                <w:szCs w:val="20"/>
                <w:lang w:val="en-US"/>
              </w:rPr>
              <w:t>2952500005607</w:t>
            </w:r>
          </w:p>
        </w:tc>
        <w:tc>
          <w:tcPr>
            <w:tcW w:w="4429" w:type="dxa"/>
            <w:gridSpan w:val="5"/>
            <w:tcBorders>
              <w:top w:val="nil"/>
              <w:bottom w:val="single" w:sz="2" w:space="0" w:color="auto"/>
            </w:tcBorders>
            <w:vAlign w:val="center"/>
          </w:tcPr>
          <w:p w14:paraId="03770E1B" w14:textId="77777777" w:rsidR="00A77235" w:rsidRPr="00A77235" w:rsidRDefault="00A77235" w:rsidP="00C01EC4">
            <w:pPr>
              <w:rPr>
                <w:sz w:val="20"/>
                <w:szCs w:val="20"/>
                <w:lang w:val="en-US"/>
              </w:rPr>
            </w:pPr>
            <w:r w:rsidRPr="00A77235">
              <w:rPr>
                <w:sz w:val="20"/>
                <w:szCs w:val="20"/>
                <w:lang w:val="en-US"/>
              </w:rPr>
              <w:t>Tractor pe senile 80 cp</w:t>
            </w:r>
          </w:p>
        </w:tc>
        <w:tc>
          <w:tcPr>
            <w:tcW w:w="998" w:type="dxa"/>
            <w:gridSpan w:val="3"/>
            <w:tcBorders>
              <w:top w:val="nil"/>
              <w:bottom w:val="single" w:sz="2" w:space="0" w:color="auto"/>
            </w:tcBorders>
            <w:vAlign w:val="center"/>
          </w:tcPr>
          <w:p w14:paraId="0964CCE5"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B1531A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0,0138</w:t>
            </w:r>
          </w:p>
        </w:tc>
        <w:tc>
          <w:tcPr>
            <w:tcW w:w="1521" w:type="dxa"/>
            <w:gridSpan w:val="2"/>
            <w:tcBorders>
              <w:top w:val="nil"/>
              <w:bottom w:val="single" w:sz="2" w:space="0" w:color="auto"/>
              <w:right w:val="single" w:sz="4" w:space="0" w:color="auto"/>
            </w:tcBorders>
            <w:vAlign w:val="center"/>
          </w:tcPr>
          <w:p w14:paraId="771F946F" w14:textId="77777777" w:rsidR="00A77235" w:rsidRPr="00A77235" w:rsidRDefault="00A77235" w:rsidP="00C01EC4">
            <w:pPr>
              <w:jc w:val="center"/>
              <w:rPr>
                <w:sz w:val="20"/>
                <w:szCs w:val="20"/>
                <w:lang w:val="en-US"/>
              </w:rPr>
            </w:pPr>
            <w:r w:rsidRPr="00A77235">
              <w:rPr>
                <w:sz w:val="20"/>
                <w:szCs w:val="20"/>
                <w:lang w:val="en-US"/>
              </w:rPr>
              <w:t>0,166</w:t>
            </w:r>
          </w:p>
        </w:tc>
      </w:tr>
      <w:tr w:rsidR="00A77235" w:rsidRPr="00A77235" w14:paraId="76811A5B"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CBB74EB" w14:textId="77777777" w:rsidR="00A77235" w:rsidRPr="00A77235" w:rsidRDefault="00A77235" w:rsidP="00C01EC4">
            <w:pPr>
              <w:jc w:val="center"/>
              <w:rPr>
                <w:b/>
                <w:bCs/>
                <w:sz w:val="20"/>
                <w:szCs w:val="20"/>
                <w:lang w:val="en-US"/>
              </w:rPr>
            </w:pPr>
            <w:r w:rsidRPr="00A77235">
              <w:rPr>
                <w:b/>
                <w:bCs/>
                <w:sz w:val="20"/>
                <w:szCs w:val="20"/>
                <w:lang w:val="en-US"/>
              </w:rPr>
              <w:t>4</w:t>
            </w:r>
          </w:p>
        </w:tc>
        <w:tc>
          <w:tcPr>
            <w:tcW w:w="1701" w:type="dxa"/>
            <w:gridSpan w:val="2"/>
            <w:tcBorders>
              <w:top w:val="single" w:sz="4" w:space="0" w:color="auto"/>
              <w:bottom w:val="single" w:sz="4" w:space="0" w:color="auto"/>
            </w:tcBorders>
            <w:vAlign w:val="center"/>
          </w:tcPr>
          <w:p w14:paraId="5E8109D3" w14:textId="77777777" w:rsidR="00A77235" w:rsidRPr="00A77235" w:rsidRDefault="00A77235" w:rsidP="00C01EC4">
            <w:pPr>
              <w:jc w:val="center"/>
              <w:rPr>
                <w:b/>
                <w:bCs/>
                <w:sz w:val="20"/>
                <w:szCs w:val="20"/>
                <w:lang w:val="en-US"/>
              </w:rPr>
            </w:pPr>
            <w:r w:rsidRPr="00A77235">
              <w:rPr>
                <w:b/>
                <w:bCs/>
                <w:sz w:val="20"/>
                <w:szCs w:val="20"/>
                <w:lang w:val="en-US"/>
              </w:rPr>
              <w:t>TsE06B</w:t>
            </w:r>
          </w:p>
        </w:tc>
        <w:tc>
          <w:tcPr>
            <w:tcW w:w="4429" w:type="dxa"/>
            <w:gridSpan w:val="5"/>
            <w:tcBorders>
              <w:top w:val="single" w:sz="4" w:space="0" w:color="auto"/>
              <w:bottom w:val="single" w:sz="4" w:space="0" w:color="auto"/>
            </w:tcBorders>
          </w:tcPr>
          <w:p w14:paraId="4598B394" w14:textId="56472FAB" w:rsidR="00A77235" w:rsidRPr="00A77235" w:rsidRDefault="00A77235" w:rsidP="00AD7818">
            <w:pPr>
              <w:jc w:val="both"/>
              <w:rPr>
                <w:b/>
                <w:bCs/>
                <w:sz w:val="20"/>
                <w:szCs w:val="20"/>
                <w:lang w:val="en-US"/>
              </w:rPr>
            </w:pPr>
            <w:r w:rsidRPr="00A77235">
              <w:rPr>
                <w:b/>
                <w:bCs/>
                <w:sz w:val="20"/>
                <w:szCs w:val="20"/>
                <w:lang w:val="en-US"/>
              </w:rPr>
              <w:t>Pregatirea platformei de pamint in vederea asternerii unui strat izolator sau de reparatie din nisip sau balast, prin nivelare manuala si compactare cu rulou compresor static autopropulsat, de 10-12 t, in teren coeziv</w:t>
            </w:r>
          </w:p>
        </w:tc>
        <w:tc>
          <w:tcPr>
            <w:tcW w:w="998" w:type="dxa"/>
            <w:gridSpan w:val="3"/>
            <w:tcBorders>
              <w:top w:val="single" w:sz="4" w:space="0" w:color="auto"/>
              <w:bottom w:val="single" w:sz="4" w:space="0" w:color="auto"/>
            </w:tcBorders>
            <w:vAlign w:val="center"/>
          </w:tcPr>
          <w:p w14:paraId="0E2E1042" w14:textId="77777777" w:rsidR="00A77235" w:rsidRPr="00A77235" w:rsidRDefault="00A77235" w:rsidP="00C01EC4">
            <w:pPr>
              <w:jc w:val="center"/>
              <w:rPr>
                <w:b/>
                <w:bCs/>
                <w:sz w:val="20"/>
                <w:szCs w:val="20"/>
                <w:lang w:val="en-US"/>
              </w:rPr>
            </w:pPr>
            <w:r w:rsidRPr="00A77235">
              <w:rPr>
                <w:b/>
                <w:bCs/>
                <w:sz w:val="20"/>
                <w:szCs w:val="20"/>
                <w:lang w:val="en-US"/>
              </w:rPr>
              <w:t>100m2</w:t>
            </w:r>
          </w:p>
        </w:tc>
        <w:tc>
          <w:tcPr>
            <w:tcW w:w="1106" w:type="dxa"/>
            <w:gridSpan w:val="3"/>
            <w:tcBorders>
              <w:top w:val="single" w:sz="4" w:space="0" w:color="auto"/>
              <w:bottom w:val="single" w:sz="4" w:space="0" w:color="auto"/>
            </w:tcBorders>
            <w:vAlign w:val="center"/>
          </w:tcPr>
          <w:p w14:paraId="18325F23"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5F788D2B" w14:textId="77777777" w:rsidR="00A77235" w:rsidRPr="00A77235" w:rsidRDefault="00A77235" w:rsidP="00C01EC4">
            <w:pPr>
              <w:jc w:val="center"/>
              <w:rPr>
                <w:b/>
                <w:bCs/>
                <w:sz w:val="20"/>
                <w:szCs w:val="20"/>
                <w:lang w:val="en-US"/>
              </w:rPr>
            </w:pPr>
            <w:r w:rsidRPr="00A77235">
              <w:rPr>
                <w:b/>
                <w:bCs/>
                <w:sz w:val="20"/>
                <w:szCs w:val="20"/>
                <w:lang w:val="en-US"/>
              </w:rPr>
              <w:t>13,000</w:t>
            </w:r>
          </w:p>
          <w:p w14:paraId="2ECC8117" w14:textId="77777777" w:rsidR="00A77235" w:rsidRPr="00A77235" w:rsidRDefault="00A77235" w:rsidP="00C01EC4">
            <w:pPr>
              <w:jc w:val="center"/>
              <w:rPr>
                <w:sz w:val="20"/>
                <w:szCs w:val="20"/>
                <w:lang w:val="en-US"/>
              </w:rPr>
            </w:pPr>
          </w:p>
        </w:tc>
      </w:tr>
      <w:tr w:rsidR="00A77235" w:rsidRPr="00A77235" w14:paraId="7B1F3DB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1DD0E71"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87FE8C8" w14:textId="77777777" w:rsidR="00A77235" w:rsidRPr="00A77235" w:rsidRDefault="00A77235" w:rsidP="00C01EC4">
            <w:pPr>
              <w:jc w:val="center"/>
              <w:rPr>
                <w:sz w:val="20"/>
                <w:szCs w:val="20"/>
                <w:lang w:val="en-US"/>
              </w:rPr>
            </w:pPr>
            <w:r w:rsidRPr="00A77235">
              <w:rPr>
                <w:sz w:val="20"/>
                <w:szCs w:val="20"/>
                <w:lang w:val="en-US"/>
              </w:rPr>
              <w:t>9310060019900</w:t>
            </w:r>
          </w:p>
        </w:tc>
        <w:tc>
          <w:tcPr>
            <w:tcW w:w="4429" w:type="dxa"/>
            <w:gridSpan w:val="5"/>
            <w:tcBorders>
              <w:top w:val="nil"/>
              <w:bottom w:val="single" w:sz="2" w:space="0" w:color="auto"/>
            </w:tcBorders>
            <w:vAlign w:val="center"/>
          </w:tcPr>
          <w:p w14:paraId="4E12116E" w14:textId="77777777" w:rsidR="00A77235" w:rsidRPr="00A77235" w:rsidRDefault="00A77235" w:rsidP="00C01EC4">
            <w:pPr>
              <w:rPr>
                <w:sz w:val="20"/>
                <w:szCs w:val="20"/>
                <w:lang w:val="en-US"/>
              </w:rPr>
            </w:pPr>
            <w:r w:rsidRPr="00A77235">
              <w:rPr>
                <w:sz w:val="20"/>
                <w:szCs w:val="20"/>
                <w:lang w:val="en-US"/>
              </w:rPr>
              <w:t>Muncitor necalificat</w:t>
            </w:r>
          </w:p>
        </w:tc>
        <w:tc>
          <w:tcPr>
            <w:tcW w:w="998" w:type="dxa"/>
            <w:gridSpan w:val="3"/>
            <w:tcBorders>
              <w:top w:val="nil"/>
              <w:bottom w:val="single" w:sz="2" w:space="0" w:color="auto"/>
            </w:tcBorders>
            <w:vAlign w:val="center"/>
          </w:tcPr>
          <w:p w14:paraId="26337B75"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01410D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9,0300</w:t>
            </w:r>
          </w:p>
        </w:tc>
        <w:tc>
          <w:tcPr>
            <w:tcW w:w="1521" w:type="dxa"/>
            <w:gridSpan w:val="2"/>
            <w:tcBorders>
              <w:top w:val="nil"/>
              <w:bottom w:val="single" w:sz="2" w:space="0" w:color="auto"/>
            </w:tcBorders>
            <w:vAlign w:val="center"/>
          </w:tcPr>
          <w:p w14:paraId="3CD60F8C" w14:textId="77777777" w:rsidR="00A77235" w:rsidRPr="00A77235" w:rsidRDefault="00A77235" w:rsidP="00C01EC4">
            <w:pPr>
              <w:jc w:val="center"/>
              <w:rPr>
                <w:sz w:val="20"/>
                <w:szCs w:val="20"/>
                <w:lang w:val="en-US"/>
              </w:rPr>
            </w:pPr>
            <w:r w:rsidRPr="00A77235">
              <w:rPr>
                <w:sz w:val="20"/>
                <w:szCs w:val="20"/>
                <w:lang w:val="en-US"/>
              </w:rPr>
              <w:t>117,390</w:t>
            </w:r>
          </w:p>
        </w:tc>
      </w:tr>
      <w:tr w:rsidR="00A77235" w:rsidRPr="00A77235" w14:paraId="6F038F9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89020E5"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C4AFC08" w14:textId="77777777" w:rsidR="00A77235" w:rsidRPr="00A77235" w:rsidRDefault="00A77235" w:rsidP="00C01EC4">
            <w:pPr>
              <w:jc w:val="center"/>
              <w:rPr>
                <w:sz w:val="20"/>
                <w:szCs w:val="20"/>
                <w:lang w:val="en-US"/>
              </w:rPr>
            </w:pPr>
            <w:r w:rsidRPr="00A77235">
              <w:rPr>
                <w:sz w:val="20"/>
                <w:szCs w:val="20"/>
                <w:lang w:val="en-US"/>
              </w:rPr>
              <w:t>4100116202806</w:t>
            </w:r>
          </w:p>
        </w:tc>
        <w:tc>
          <w:tcPr>
            <w:tcW w:w="4429" w:type="dxa"/>
            <w:gridSpan w:val="5"/>
            <w:tcBorders>
              <w:top w:val="nil"/>
              <w:bottom w:val="single" w:sz="2" w:space="0" w:color="auto"/>
            </w:tcBorders>
            <w:vAlign w:val="center"/>
          </w:tcPr>
          <w:p w14:paraId="73B3AF12" w14:textId="77777777" w:rsidR="00A77235" w:rsidRPr="00A77235" w:rsidRDefault="00A77235" w:rsidP="00C01EC4">
            <w:pPr>
              <w:rPr>
                <w:sz w:val="20"/>
                <w:szCs w:val="20"/>
                <w:lang w:val="en-US"/>
              </w:rPr>
            </w:pPr>
            <w:r w:rsidRPr="00A77235">
              <w:rPr>
                <w:sz w:val="20"/>
                <w:szCs w:val="20"/>
                <w:lang w:val="en-US"/>
              </w:rPr>
              <w:t>Apa industriala in cisterne pt. lucrari drumuri-terasam.</w:t>
            </w:r>
          </w:p>
        </w:tc>
        <w:tc>
          <w:tcPr>
            <w:tcW w:w="998" w:type="dxa"/>
            <w:gridSpan w:val="3"/>
            <w:tcBorders>
              <w:top w:val="nil"/>
              <w:bottom w:val="single" w:sz="2" w:space="0" w:color="auto"/>
            </w:tcBorders>
            <w:vAlign w:val="center"/>
          </w:tcPr>
          <w:p w14:paraId="4F504285"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514C14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1,0000</w:t>
            </w:r>
          </w:p>
        </w:tc>
        <w:tc>
          <w:tcPr>
            <w:tcW w:w="1521" w:type="dxa"/>
            <w:gridSpan w:val="2"/>
            <w:tcBorders>
              <w:top w:val="nil"/>
              <w:bottom w:val="single" w:sz="2" w:space="0" w:color="auto"/>
            </w:tcBorders>
            <w:vAlign w:val="center"/>
          </w:tcPr>
          <w:p w14:paraId="1846CBC2" w14:textId="77777777" w:rsidR="00A77235" w:rsidRPr="00A77235" w:rsidRDefault="00A77235" w:rsidP="00C01EC4">
            <w:pPr>
              <w:jc w:val="center"/>
              <w:rPr>
                <w:sz w:val="20"/>
                <w:szCs w:val="20"/>
                <w:lang w:val="en-US"/>
              </w:rPr>
            </w:pPr>
            <w:r w:rsidRPr="00A77235">
              <w:rPr>
                <w:sz w:val="20"/>
                <w:szCs w:val="20"/>
                <w:lang w:val="en-US"/>
              </w:rPr>
              <w:t>13,000</w:t>
            </w:r>
          </w:p>
        </w:tc>
      </w:tr>
      <w:tr w:rsidR="00A77235" w:rsidRPr="00A77235" w14:paraId="429423D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6A883F2"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39DAD0ED" w14:textId="77777777" w:rsidR="00A77235" w:rsidRPr="00A77235" w:rsidRDefault="00A77235" w:rsidP="00C01EC4">
            <w:pPr>
              <w:jc w:val="center"/>
              <w:rPr>
                <w:sz w:val="20"/>
                <w:szCs w:val="20"/>
                <w:lang w:val="en-US"/>
              </w:rPr>
            </w:pPr>
            <w:r w:rsidRPr="00A77235">
              <w:rPr>
                <w:sz w:val="20"/>
                <w:szCs w:val="20"/>
                <w:lang w:val="en-US"/>
              </w:rPr>
              <w:t>2952240004004</w:t>
            </w:r>
          </w:p>
        </w:tc>
        <w:tc>
          <w:tcPr>
            <w:tcW w:w="4429" w:type="dxa"/>
            <w:gridSpan w:val="5"/>
            <w:tcBorders>
              <w:top w:val="nil"/>
              <w:bottom w:val="single" w:sz="2" w:space="0" w:color="auto"/>
            </w:tcBorders>
            <w:vAlign w:val="center"/>
          </w:tcPr>
          <w:p w14:paraId="1A8DF13C" w14:textId="77777777" w:rsidR="00A77235" w:rsidRPr="00A77235" w:rsidRDefault="00A77235" w:rsidP="00C01EC4">
            <w:pPr>
              <w:rPr>
                <w:sz w:val="20"/>
                <w:szCs w:val="20"/>
                <w:lang w:val="en-US"/>
              </w:rPr>
            </w:pPr>
            <w:r w:rsidRPr="00A77235">
              <w:rPr>
                <w:sz w:val="20"/>
                <w:szCs w:val="20"/>
                <w:lang w:val="en-US"/>
              </w:rPr>
              <w:t>Compactor auto cu rulouri pina la 12 tf</w:t>
            </w:r>
          </w:p>
        </w:tc>
        <w:tc>
          <w:tcPr>
            <w:tcW w:w="998" w:type="dxa"/>
            <w:gridSpan w:val="3"/>
            <w:tcBorders>
              <w:top w:val="nil"/>
              <w:bottom w:val="single" w:sz="2" w:space="0" w:color="auto"/>
            </w:tcBorders>
            <w:vAlign w:val="center"/>
          </w:tcPr>
          <w:p w14:paraId="526C5C2B"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218C18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1,4000</w:t>
            </w:r>
          </w:p>
        </w:tc>
        <w:tc>
          <w:tcPr>
            <w:tcW w:w="1521" w:type="dxa"/>
            <w:gridSpan w:val="2"/>
            <w:tcBorders>
              <w:top w:val="nil"/>
              <w:bottom w:val="single" w:sz="2" w:space="0" w:color="auto"/>
              <w:right w:val="single" w:sz="4" w:space="0" w:color="auto"/>
            </w:tcBorders>
            <w:vAlign w:val="center"/>
          </w:tcPr>
          <w:p w14:paraId="2AC42A36" w14:textId="77777777" w:rsidR="00A77235" w:rsidRPr="00A77235" w:rsidRDefault="00A77235" w:rsidP="00C01EC4">
            <w:pPr>
              <w:jc w:val="center"/>
              <w:rPr>
                <w:sz w:val="20"/>
                <w:szCs w:val="20"/>
                <w:lang w:val="en-US"/>
              </w:rPr>
            </w:pPr>
            <w:r w:rsidRPr="00A77235">
              <w:rPr>
                <w:sz w:val="20"/>
                <w:szCs w:val="20"/>
                <w:lang w:val="en-US"/>
              </w:rPr>
              <w:t>18,200</w:t>
            </w:r>
          </w:p>
        </w:tc>
      </w:tr>
      <w:tr w:rsidR="00A77235" w:rsidRPr="00A77235" w14:paraId="6739C9EB"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830FC13" w14:textId="77777777" w:rsidR="00A77235" w:rsidRPr="00A77235" w:rsidRDefault="00A77235" w:rsidP="00C01EC4">
            <w:pPr>
              <w:jc w:val="center"/>
              <w:rPr>
                <w:b/>
                <w:bCs/>
                <w:sz w:val="20"/>
                <w:szCs w:val="20"/>
                <w:lang w:val="en-US"/>
              </w:rPr>
            </w:pPr>
            <w:r w:rsidRPr="00A77235">
              <w:rPr>
                <w:b/>
                <w:bCs/>
                <w:sz w:val="20"/>
                <w:szCs w:val="20"/>
                <w:lang w:val="en-US"/>
              </w:rPr>
              <w:t>5</w:t>
            </w:r>
          </w:p>
        </w:tc>
        <w:tc>
          <w:tcPr>
            <w:tcW w:w="1701" w:type="dxa"/>
            <w:gridSpan w:val="2"/>
            <w:tcBorders>
              <w:top w:val="single" w:sz="4" w:space="0" w:color="auto"/>
              <w:bottom w:val="single" w:sz="4" w:space="0" w:color="auto"/>
            </w:tcBorders>
            <w:vAlign w:val="center"/>
          </w:tcPr>
          <w:p w14:paraId="1A434B7B" w14:textId="77777777" w:rsidR="00A77235" w:rsidRPr="00A77235" w:rsidRDefault="00A77235" w:rsidP="00C01EC4">
            <w:pPr>
              <w:jc w:val="center"/>
              <w:rPr>
                <w:b/>
                <w:bCs/>
                <w:sz w:val="20"/>
                <w:szCs w:val="20"/>
                <w:lang w:val="en-US"/>
              </w:rPr>
            </w:pPr>
            <w:r w:rsidRPr="00A77235">
              <w:rPr>
                <w:b/>
                <w:bCs/>
                <w:sz w:val="20"/>
                <w:szCs w:val="20"/>
                <w:lang w:val="en-US"/>
              </w:rPr>
              <w:t>TsC54C</w:t>
            </w:r>
          </w:p>
        </w:tc>
        <w:tc>
          <w:tcPr>
            <w:tcW w:w="4429" w:type="dxa"/>
            <w:gridSpan w:val="5"/>
            <w:tcBorders>
              <w:top w:val="single" w:sz="4" w:space="0" w:color="auto"/>
              <w:bottom w:val="single" w:sz="4" w:space="0" w:color="auto"/>
            </w:tcBorders>
          </w:tcPr>
          <w:p w14:paraId="5A776777" w14:textId="03FC86E5" w:rsidR="00A77235" w:rsidRPr="00A77235" w:rsidRDefault="00A77235" w:rsidP="00AD7818">
            <w:pPr>
              <w:jc w:val="both"/>
              <w:rPr>
                <w:b/>
                <w:bCs/>
                <w:sz w:val="20"/>
                <w:szCs w:val="20"/>
                <w:lang w:val="en-US"/>
              </w:rPr>
            </w:pPr>
            <w:r w:rsidRPr="00A77235">
              <w:rPr>
                <w:b/>
                <w:bCs/>
                <w:sz w:val="20"/>
                <w:szCs w:val="20"/>
                <w:lang w:val="en-US"/>
              </w:rPr>
              <w:t>Strat de fundatie din pietris GA 85 LA 30 fr.8-32 sub bordure</w:t>
            </w:r>
          </w:p>
        </w:tc>
        <w:tc>
          <w:tcPr>
            <w:tcW w:w="998" w:type="dxa"/>
            <w:gridSpan w:val="3"/>
            <w:tcBorders>
              <w:top w:val="single" w:sz="4" w:space="0" w:color="auto"/>
              <w:bottom w:val="single" w:sz="4" w:space="0" w:color="auto"/>
            </w:tcBorders>
            <w:vAlign w:val="center"/>
          </w:tcPr>
          <w:p w14:paraId="31C927C8"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0D07FE8C"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06BD0100" w14:textId="77777777" w:rsidR="00A77235" w:rsidRPr="00A77235" w:rsidRDefault="00A77235" w:rsidP="00C01EC4">
            <w:pPr>
              <w:jc w:val="center"/>
              <w:rPr>
                <w:b/>
                <w:bCs/>
                <w:sz w:val="20"/>
                <w:szCs w:val="20"/>
                <w:lang w:val="en-US"/>
              </w:rPr>
            </w:pPr>
            <w:r w:rsidRPr="00A77235">
              <w:rPr>
                <w:b/>
                <w:bCs/>
                <w:sz w:val="20"/>
                <w:szCs w:val="20"/>
                <w:lang w:val="en-US"/>
              </w:rPr>
              <w:t>36,000</w:t>
            </w:r>
          </w:p>
          <w:p w14:paraId="1BDC230F" w14:textId="77777777" w:rsidR="00A77235" w:rsidRPr="00A77235" w:rsidRDefault="00A77235" w:rsidP="00C01EC4">
            <w:pPr>
              <w:jc w:val="center"/>
              <w:rPr>
                <w:sz w:val="20"/>
                <w:szCs w:val="20"/>
                <w:lang w:val="en-US"/>
              </w:rPr>
            </w:pPr>
          </w:p>
        </w:tc>
      </w:tr>
      <w:tr w:rsidR="00A77235" w:rsidRPr="00A77235" w14:paraId="3BC0AF03"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F04238C"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CD49045" w14:textId="77777777" w:rsidR="00A77235" w:rsidRPr="00A77235" w:rsidRDefault="00A77235" w:rsidP="00C01EC4">
            <w:pPr>
              <w:jc w:val="center"/>
              <w:rPr>
                <w:sz w:val="20"/>
                <w:szCs w:val="20"/>
                <w:lang w:val="en-US"/>
              </w:rPr>
            </w:pPr>
            <w:r w:rsidRPr="00A77235">
              <w:rPr>
                <w:sz w:val="20"/>
                <w:szCs w:val="20"/>
                <w:lang w:val="en-US"/>
              </w:rPr>
              <w:t>9310060019900</w:t>
            </w:r>
          </w:p>
        </w:tc>
        <w:tc>
          <w:tcPr>
            <w:tcW w:w="4429" w:type="dxa"/>
            <w:gridSpan w:val="5"/>
            <w:tcBorders>
              <w:top w:val="nil"/>
              <w:bottom w:val="single" w:sz="2" w:space="0" w:color="auto"/>
            </w:tcBorders>
            <w:vAlign w:val="center"/>
          </w:tcPr>
          <w:p w14:paraId="11AF7BD0" w14:textId="77777777" w:rsidR="00A77235" w:rsidRPr="00A77235" w:rsidRDefault="00A77235" w:rsidP="00C01EC4">
            <w:pPr>
              <w:rPr>
                <w:sz w:val="20"/>
                <w:szCs w:val="20"/>
                <w:lang w:val="en-US"/>
              </w:rPr>
            </w:pPr>
            <w:r w:rsidRPr="00A77235">
              <w:rPr>
                <w:sz w:val="20"/>
                <w:szCs w:val="20"/>
                <w:lang w:val="en-US"/>
              </w:rPr>
              <w:t>Muncitor necalificat</w:t>
            </w:r>
          </w:p>
        </w:tc>
        <w:tc>
          <w:tcPr>
            <w:tcW w:w="998" w:type="dxa"/>
            <w:gridSpan w:val="3"/>
            <w:tcBorders>
              <w:top w:val="nil"/>
              <w:bottom w:val="single" w:sz="2" w:space="0" w:color="auto"/>
            </w:tcBorders>
            <w:vAlign w:val="center"/>
          </w:tcPr>
          <w:p w14:paraId="142D9EC0"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52FEA7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0,9900</w:t>
            </w:r>
          </w:p>
        </w:tc>
        <w:tc>
          <w:tcPr>
            <w:tcW w:w="1521" w:type="dxa"/>
            <w:gridSpan w:val="2"/>
            <w:tcBorders>
              <w:top w:val="nil"/>
              <w:bottom w:val="single" w:sz="2" w:space="0" w:color="auto"/>
            </w:tcBorders>
            <w:vAlign w:val="center"/>
          </w:tcPr>
          <w:p w14:paraId="0A42B259" w14:textId="77777777" w:rsidR="00A77235" w:rsidRPr="00A77235" w:rsidRDefault="00A77235" w:rsidP="00C01EC4">
            <w:pPr>
              <w:jc w:val="center"/>
              <w:rPr>
                <w:sz w:val="20"/>
                <w:szCs w:val="20"/>
                <w:lang w:val="en-US"/>
              </w:rPr>
            </w:pPr>
            <w:r w:rsidRPr="00A77235">
              <w:rPr>
                <w:sz w:val="20"/>
                <w:szCs w:val="20"/>
                <w:lang w:val="en-US"/>
              </w:rPr>
              <w:t>35,640</w:t>
            </w:r>
          </w:p>
        </w:tc>
      </w:tr>
      <w:tr w:rsidR="00A77235" w:rsidRPr="00A77235" w14:paraId="02D09350"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A06E625"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5B81467" w14:textId="77777777" w:rsidR="00A77235" w:rsidRPr="00A77235" w:rsidRDefault="00A77235" w:rsidP="00C01EC4">
            <w:pPr>
              <w:jc w:val="center"/>
              <w:rPr>
                <w:sz w:val="20"/>
                <w:szCs w:val="20"/>
                <w:lang w:val="en-US"/>
              </w:rPr>
            </w:pPr>
            <w:r w:rsidRPr="00A77235">
              <w:rPr>
                <w:sz w:val="20"/>
                <w:szCs w:val="20"/>
                <w:lang w:val="en-US"/>
              </w:rPr>
              <w:t>14211022000681</w:t>
            </w:r>
          </w:p>
        </w:tc>
        <w:tc>
          <w:tcPr>
            <w:tcW w:w="4429" w:type="dxa"/>
            <w:gridSpan w:val="5"/>
            <w:tcBorders>
              <w:top w:val="nil"/>
              <w:bottom w:val="single" w:sz="2" w:space="0" w:color="auto"/>
            </w:tcBorders>
            <w:vAlign w:val="center"/>
          </w:tcPr>
          <w:p w14:paraId="21F369AB" w14:textId="77777777" w:rsidR="00A77235" w:rsidRPr="00A77235" w:rsidRDefault="00A77235" w:rsidP="00C01EC4">
            <w:pPr>
              <w:rPr>
                <w:sz w:val="20"/>
                <w:szCs w:val="20"/>
                <w:lang w:val="en-US"/>
              </w:rPr>
            </w:pPr>
            <w:r w:rsidRPr="00A77235">
              <w:rPr>
                <w:sz w:val="20"/>
                <w:szCs w:val="20"/>
                <w:lang w:val="en-US"/>
              </w:rPr>
              <w:t>pietris GA 85 LA 30 fr.8-32</w:t>
            </w:r>
          </w:p>
        </w:tc>
        <w:tc>
          <w:tcPr>
            <w:tcW w:w="998" w:type="dxa"/>
            <w:gridSpan w:val="3"/>
            <w:tcBorders>
              <w:top w:val="nil"/>
              <w:bottom w:val="single" w:sz="2" w:space="0" w:color="auto"/>
            </w:tcBorders>
            <w:vAlign w:val="center"/>
          </w:tcPr>
          <w:p w14:paraId="12298C15"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EEFB5A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1,1500</w:t>
            </w:r>
          </w:p>
        </w:tc>
        <w:tc>
          <w:tcPr>
            <w:tcW w:w="1521" w:type="dxa"/>
            <w:gridSpan w:val="2"/>
            <w:tcBorders>
              <w:top w:val="nil"/>
              <w:bottom w:val="single" w:sz="2" w:space="0" w:color="auto"/>
            </w:tcBorders>
            <w:vAlign w:val="center"/>
          </w:tcPr>
          <w:p w14:paraId="2D17BD94" w14:textId="77777777" w:rsidR="00A77235" w:rsidRPr="00A77235" w:rsidRDefault="00A77235" w:rsidP="00C01EC4">
            <w:pPr>
              <w:jc w:val="center"/>
              <w:rPr>
                <w:sz w:val="20"/>
                <w:szCs w:val="20"/>
                <w:lang w:val="en-US"/>
              </w:rPr>
            </w:pPr>
            <w:r w:rsidRPr="00A77235">
              <w:rPr>
                <w:sz w:val="20"/>
                <w:szCs w:val="20"/>
                <w:lang w:val="en-US"/>
              </w:rPr>
              <w:t>41,400</w:t>
            </w:r>
          </w:p>
        </w:tc>
      </w:tr>
      <w:tr w:rsidR="00A77235" w:rsidRPr="00A77235" w14:paraId="69FFA87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B00E8D"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B2AEA53" w14:textId="77777777" w:rsidR="00A77235" w:rsidRPr="00A77235" w:rsidRDefault="00A77235" w:rsidP="00C01EC4">
            <w:pPr>
              <w:jc w:val="center"/>
              <w:rPr>
                <w:sz w:val="20"/>
                <w:szCs w:val="20"/>
                <w:lang w:val="en-US"/>
              </w:rPr>
            </w:pPr>
            <w:r w:rsidRPr="00A77235">
              <w:rPr>
                <w:sz w:val="20"/>
                <w:szCs w:val="20"/>
                <w:lang w:val="en-US"/>
              </w:rPr>
              <w:t>4100126202818</w:t>
            </w:r>
          </w:p>
        </w:tc>
        <w:tc>
          <w:tcPr>
            <w:tcW w:w="4429" w:type="dxa"/>
            <w:gridSpan w:val="5"/>
            <w:tcBorders>
              <w:top w:val="nil"/>
              <w:bottom w:val="single" w:sz="2" w:space="0" w:color="auto"/>
            </w:tcBorders>
            <w:vAlign w:val="center"/>
          </w:tcPr>
          <w:p w14:paraId="386C5E59" w14:textId="77777777" w:rsidR="00A77235" w:rsidRPr="00A77235" w:rsidRDefault="00A77235" w:rsidP="00C01EC4">
            <w:pPr>
              <w:rPr>
                <w:sz w:val="20"/>
                <w:szCs w:val="20"/>
                <w:lang w:val="en-US"/>
              </w:rPr>
            </w:pPr>
            <w:r w:rsidRPr="00A77235">
              <w:rPr>
                <w:sz w:val="20"/>
                <w:szCs w:val="20"/>
                <w:lang w:val="en-US"/>
              </w:rPr>
              <w:t>Apa</w:t>
            </w:r>
          </w:p>
        </w:tc>
        <w:tc>
          <w:tcPr>
            <w:tcW w:w="998" w:type="dxa"/>
            <w:gridSpan w:val="3"/>
            <w:tcBorders>
              <w:top w:val="nil"/>
              <w:bottom w:val="single" w:sz="2" w:space="0" w:color="auto"/>
            </w:tcBorders>
            <w:vAlign w:val="center"/>
          </w:tcPr>
          <w:p w14:paraId="306C6143"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48DC148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1" w:type="dxa"/>
            <w:gridSpan w:val="2"/>
            <w:tcBorders>
              <w:top w:val="nil"/>
              <w:bottom w:val="single" w:sz="2" w:space="0" w:color="auto"/>
            </w:tcBorders>
            <w:vAlign w:val="center"/>
          </w:tcPr>
          <w:p w14:paraId="3E0BE93D" w14:textId="77777777" w:rsidR="00A77235" w:rsidRPr="00A77235" w:rsidRDefault="00A77235" w:rsidP="00C01EC4">
            <w:pPr>
              <w:jc w:val="center"/>
              <w:rPr>
                <w:sz w:val="20"/>
                <w:szCs w:val="20"/>
                <w:lang w:val="en-US"/>
              </w:rPr>
            </w:pPr>
            <w:r w:rsidRPr="00A77235">
              <w:rPr>
                <w:sz w:val="20"/>
                <w:szCs w:val="20"/>
                <w:lang w:val="en-US"/>
              </w:rPr>
              <w:t>3,600</w:t>
            </w:r>
          </w:p>
        </w:tc>
      </w:tr>
      <w:tr w:rsidR="00A77235" w:rsidRPr="00A77235" w14:paraId="56ADDBC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FEEDF3C"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9F6B9E4" w14:textId="77777777" w:rsidR="00A77235" w:rsidRPr="00A77235" w:rsidRDefault="00A77235" w:rsidP="00C01EC4">
            <w:pPr>
              <w:jc w:val="center"/>
              <w:rPr>
                <w:sz w:val="20"/>
                <w:szCs w:val="20"/>
                <w:lang w:val="en-US"/>
              </w:rPr>
            </w:pPr>
            <w:r w:rsidRPr="00A77235">
              <w:rPr>
                <w:sz w:val="20"/>
                <w:szCs w:val="20"/>
                <w:lang w:val="en-US"/>
              </w:rPr>
              <w:t>2912340002506</w:t>
            </w:r>
          </w:p>
        </w:tc>
        <w:tc>
          <w:tcPr>
            <w:tcW w:w="4429" w:type="dxa"/>
            <w:gridSpan w:val="5"/>
            <w:tcBorders>
              <w:top w:val="nil"/>
              <w:bottom w:val="single" w:sz="2" w:space="0" w:color="auto"/>
            </w:tcBorders>
            <w:vAlign w:val="center"/>
          </w:tcPr>
          <w:p w14:paraId="69464966" w14:textId="77777777" w:rsidR="00A77235" w:rsidRPr="00A77235" w:rsidRDefault="00A77235" w:rsidP="00C01EC4">
            <w:pPr>
              <w:rPr>
                <w:sz w:val="20"/>
                <w:szCs w:val="20"/>
                <w:lang w:val="en-US"/>
              </w:rPr>
            </w:pPr>
            <w:r w:rsidRPr="00A77235">
              <w:rPr>
                <w:sz w:val="20"/>
                <w:szCs w:val="20"/>
                <w:lang w:val="en-US"/>
              </w:rPr>
              <w:t>Compresor mobil motor ardere interna, presiunea pina la 686 kPa (7atm), 2,2 m3/min</w:t>
            </w:r>
          </w:p>
        </w:tc>
        <w:tc>
          <w:tcPr>
            <w:tcW w:w="998" w:type="dxa"/>
            <w:gridSpan w:val="3"/>
            <w:tcBorders>
              <w:top w:val="nil"/>
              <w:bottom w:val="single" w:sz="2" w:space="0" w:color="auto"/>
            </w:tcBorders>
            <w:vAlign w:val="center"/>
          </w:tcPr>
          <w:p w14:paraId="487ACBA2"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9E2F02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0,2100</w:t>
            </w:r>
          </w:p>
        </w:tc>
        <w:tc>
          <w:tcPr>
            <w:tcW w:w="1521" w:type="dxa"/>
            <w:gridSpan w:val="2"/>
            <w:tcBorders>
              <w:top w:val="nil"/>
              <w:bottom w:val="single" w:sz="2" w:space="0" w:color="auto"/>
              <w:right w:val="single" w:sz="4" w:space="0" w:color="auto"/>
            </w:tcBorders>
            <w:vAlign w:val="center"/>
          </w:tcPr>
          <w:p w14:paraId="0224BE86" w14:textId="77777777" w:rsidR="00A77235" w:rsidRPr="00A77235" w:rsidRDefault="00A77235" w:rsidP="00C01EC4">
            <w:pPr>
              <w:jc w:val="center"/>
              <w:rPr>
                <w:sz w:val="20"/>
                <w:szCs w:val="20"/>
                <w:lang w:val="en-US"/>
              </w:rPr>
            </w:pPr>
            <w:r w:rsidRPr="00A77235">
              <w:rPr>
                <w:sz w:val="20"/>
                <w:szCs w:val="20"/>
                <w:lang w:val="en-US"/>
              </w:rPr>
              <w:t>7,560</w:t>
            </w:r>
          </w:p>
        </w:tc>
      </w:tr>
      <w:tr w:rsidR="00A77235" w:rsidRPr="00A77235" w14:paraId="44979B1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6D5CEAB"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33665163" w14:textId="77777777" w:rsidR="00A77235" w:rsidRPr="00A77235" w:rsidRDefault="00A77235" w:rsidP="00C01EC4">
            <w:pPr>
              <w:jc w:val="center"/>
              <w:rPr>
                <w:sz w:val="20"/>
                <w:szCs w:val="20"/>
                <w:lang w:val="en-US"/>
              </w:rPr>
            </w:pPr>
            <w:r w:rsidRPr="00A77235">
              <w:rPr>
                <w:sz w:val="20"/>
                <w:szCs w:val="20"/>
                <w:lang w:val="en-US"/>
              </w:rPr>
              <w:t>2592270004021</w:t>
            </w:r>
          </w:p>
        </w:tc>
        <w:tc>
          <w:tcPr>
            <w:tcW w:w="4429" w:type="dxa"/>
            <w:gridSpan w:val="5"/>
            <w:tcBorders>
              <w:top w:val="nil"/>
              <w:bottom w:val="single" w:sz="2" w:space="0" w:color="auto"/>
            </w:tcBorders>
            <w:vAlign w:val="center"/>
          </w:tcPr>
          <w:p w14:paraId="774CFF94" w14:textId="77777777" w:rsidR="00A77235" w:rsidRPr="00A77235" w:rsidRDefault="00A77235" w:rsidP="00C01EC4">
            <w:pPr>
              <w:rPr>
                <w:sz w:val="20"/>
                <w:szCs w:val="20"/>
                <w:lang w:val="en-US"/>
              </w:rPr>
            </w:pPr>
            <w:r w:rsidRPr="00A77235">
              <w:rPr>
                <w:sz w:val="20"/>
                <w:szCs w:val="20"/>
                <w:lang w:val="en-US"/>
              </w:rPr>
              <w:t>Compactor pe pneuri sau mecanic 150 - 200 kg</w:t>
            </w:r>
          </w:p>
        </w:tc>
        <w:tc>
          <w:tcPr>
            <w:tcW w:w="998" w:type="dxa"/>
            <w:gridSpan w:val="3"/>
            <w:tcBorders>
              <w:top w:val="nil"/>
              <w:bottom w:val="single" w:sz="2" w:space="0" w:color="auto"/>
            </w:tcBorders>
            <w:vAlign w:val="center"/>
          </w:tcPr>
          <w:p w14:paraId="5FF5CEF1"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410EF4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0,4200</w:t>
            </w:r>
          </w:p>
        </w:tc>
        <w:tc>
          <w:tcPr>
            <w:tcW w:w="1521" w:type="dxa"/>
            <w:gridSpan w:val="2"/>
            <w:tcBorders>
              <w:top w:val="nil"/>
              <w:bottom w:val="single" w:sz="2" w:space="0" w:color="auto"/>
              <w:right w:val="single" w:sz="4" w:space="0" w:color="auto"/>
            </w:tcBorders>
            <w:vAlign w:val="center"/>
          </w:tcPr>
          <w:p w14:paraId="48B78C8B" w14:textId="77777777" w:rsidR="00A77235" w:rsidRPr="00A77235" w:rsidRDefault="00A77235" w:rsidP="00C01EC4">
            <w:pPr>
              <w:jc w:val="center"/>
              <w:rPr>
                <w:sz w:val="20"/>
                <w:szCs w:val="20"/>
                <w:lang w:val="en-US"/>
              </w:rPr>
            </w:pPr>
            <w:r w:rsidRPr="00A77235">
              <w:rPr>
                <w:sz w:val="20"/>
                <w:szCs w:val="20"/>
                <w:lang w:val="en-US"/>
              </w:rPr>
              <w:t>15,120</w:t>
            </w:r>
          </w:p>
        </w:tc>
      </w:tr>
      <w:tr w:rsidR="00A77235" w:rsidRPr="00A77235" w14:paraId="5AAD1A62"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726B9F3" w14:textId="77777777" w:rsidR="00A77235" w:rsidRPr="00A77235" w:rsidRDefault="00A77235" w:rsidP="00C01EC4">
            <w:pPr>
              <w:jc w:val="center"/>
              <w:rPr>
                <w:b/>
                <w:bCs/>
                <w:sz w:val="20"/>
                <w:szCs w:val="20"/>
                <w:lang w:val="en-US"/>
              </w:rPr>
            </w:pPr>
            <w:r w:rsidRPr="00A77235">
              <w:rPr>
                <w:b/>
                <w:bCs/>
                <w:sz w:val="20"/>
                <w:szCs w:val="20"/>
                <w:lang w:val="en-US"/>
              </w:rPr>
              <w:lastRenderedPageBreak/>
              <w:t>6</w:t>
            </w:r>
          </w:p>
        </w:tc>
        <w:tc>
          <w:tcPr>
            <w:tcW w:w="1701" w:type="dxa"/>
            <w:gridSpan w:val="2"/>
            <w:tcBorders>
              <w:top w:val="single" w:sz="4" w:space="0" w:color="auto"/>
              <w:bottom w:val="single" w:sz="4" w:space="0" w:color="auto"/>
            </w:tcBorders>
            <w:vAlign w:val="center"/>
          </w:tcPr>
          <w:p w14:paraId="73B84FE7" w14:textId="77777777" w:rsidR="00A77235" w:rsidRPr="00A77235" w:rsidRDefault="00A77235" w:rsidP="00C01EC4">
            <w:pPr>
              <w:jc w:val="center"/>
              <w:rPr>
                <w:b/>
                <w:bCs/>
                <w:sz w:val="20"/>
                <w:szCs w:val="20"/>
                <w:lang w:val="en-US"/>
              </w:rPr>
            </w:pPr>
            <w:r w:rsidRPr="00A77235">
              <w:rPr>
                <w:b/>
                <w:bCs/>
                <w:sz w:val="20"/>
                <w:szCs w:val="20"/>
                <w:lang w:val="en-US"/>
              </w:rPr>
              <w:t>DE10A</w:t>
            </w:r>
          </w:p>
        </w:tc>
        <w:tc>
          <w:tcPr>
            <w:tcW w:w="4429" w:type="dxa"/>
            <w:gridSpan w:val="5"/>
            <w:tcBorders>
              <w:top w:val="single" w:sz="4" w:space="0" w:color="auto"/>
              <w:bottom w:val="single" w:sz="4" w:space="0" w:color="auto"/>
            </w:tcBorders>
          </w:tcPr>
          <w:p w14:paraId="6B314B90" w14:textId="09CFB585" w:rsidR="00A77235" w:rsidRPr="00A77235" w:rsidRDefault="00A77235" w:rsidP="00AD7818">
            <w:pPr>
              <w:jc w:val="both"/>
              <w:rPr>
                <w:b/>
                <w:bCs/>
                <w:sz w:val="20"/>
                <w:szCs w:val="20"/>
                <w:lang w:val="en-US"/>
              </w:rPr>
            </w:pPr>
            <w:r w:rsidRPr="00A77235">
              <w:rPr>
                <w:b/>
                <w:bCs/>
                <w:sz w:val="20"/>
                <w:szCs w:val="20"/>
                <w:lang w:val="en-US"/>
              </w:rPr>
              <w:t>Borduri prefabricate din beton, pentru trotuare 8x20 cm, pe fundatie de beton 30x15 cm</w:t>
            </w:r>
          </w:p>
        </w:tc>
        <w:tc>
          <w:tcPr>
            <w:tcW w:w="998" w:type="dxa"/>
            <w:gridSpan w:val="3"/>
            <w:tcBorders>
              <w:top w:val="single" w:sz="4" w:space="0" w:color="auto"/>
              <w:bottom w:val="single" w:sz="4" w:space="0" w:color="auto"/>
            </w:tcBorders>
            <w:vAlign w:val="center"/>
          </w:tcPr>
          <w:p w14:paraId="5D2CB9AA"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06" w:type="dxa"/>
            <w:gridSpan w:val="3"/>
            <w:tcBorders>
              <w:top w:val="single" w:sz="4" w:space="0" w:color="auto"/>
              <w:bottom w:val="single" w:sz="4" w:space="0" w:color="auto"/>
            </w:tcBorders>
            <w:vAlign w:val="center"/>
          </w:tcPr>
          <w:p w14:paraId="17DB98C9"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5E810B51" w14:textId="77777777" w:rsidR="00A77235" w:rsidRPr="00A77235" w:rsidRDefault="00A77235" w:rsidP="00C01EC4">
            <w:pPr>
              <w:jc w:val="center"/>
              <w:rPr>
                <w:b/>
                <w:bCs/>
                <w:sz w:val="20"/>
                <w:szCs w:val="20"/>
                <w:lang w:val="en-US"/>
              </w:rPr>
            </w:pPr>
            <w:r w:rsidRPr="00A77235">
              <w:rPr>
                <w:b/>
                <w:bCs/>
                <w:sz w:val="20"/>
                <w:szCs w:val="20"/>
                <w:lang w:val="en-US"/>
              </w:rPr>
              <w:t>910,000</w:t>
            </w:r>
          </w:p>
          <w:p w14:paraId="179C1A64" w14:textId="77777777" w:rsidR="00A77235" w:rsidRPr="00A77235" w:rsidRDefault="00A77235" w:rsidP="00C01EC4">
            <w:pPr>
              <w:jc w:val="center"/>
              <w:rPr>
                <w:sz w:val="20"/>
                <w:szCs w:val="20"/>
                <w:lang w:val="en-US"/>
              </w:rPr>
            </w:pPr>
          </w:p>
        </w:tc>
      </w:tr>
      <w:tr w:rsidR="00A77235" w:rsidRPr="00A77235" w14:paraId="18CEF61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DDA1A50"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3303A70" w14:textId="77777777" w:rsidR="00A77235" w:rsidRPr="00A77235" w:rsidRDefault="00A77235" w:rsidP="00C01EC4">
            <w:pPr>
              <w:jc w:val="center"/>
              <w:rPr>
                <w:sz w:val="20"/>
                <w:szCs w:val="20"/>
                <w:lang w:val="en-US"/>
              </w:rPr>
            </w:pPr>
            <w:r w:rsidRPr="00A77235">
              <w:rPr>
                <w:sz w:val="20"/>
                <w:szCs w:val="20"/>
                <w:lang w:val="en-US"/>
              </w:rPr>
              <w:t>9310060019900</w:t>
            </w:r>
          </w:p>
        </w:tc>
        <w:tc>
          <w:tcPr>
            <w:tcW w:w="4429" w:type="dxa"/>
            <w:gridSpan w:val="5"/>
            <w:tcBorders>
              <w:top w:val="nil"/>
              <w:bottom w:val="single" w:sz="2" w:space="0" w:color="auto"/>
            </w:tcBorders>
            <w:vAlign w:val="center"/>
          </w:tcPr>
          <w:p w14:paraId="1C3ED08D" w14:textId="77777777" w:rsidR="00A77235" w:rsidRPr="00A77235" w:rsidRDefault="00A77235" w:rsidP="00C01EC4">
            <w:pPr>
              <w:rPr>
                <w:sz w:val="20"/>
                <w:szCs w:val="20"/>
                <w:lang w:val="en-US"/>
              </w:rPr>
            </w:pPr>
            <w:r w:rsidRPr="00A77235">
              <w:rPr>
                <w:sz w:val="20"/>
                <w:szCs w:val="20"/>
                <w:lang w:val="en-US"/>
              </w:rPr>
              <w:t>Muncitor necalificat</w:t>
            </w:r>
          </w:p>
        </w:tc>
        <w:tc>
          <w:tcPr>
            <w:tcW w:w="998" w:type="dxa"/>
            <w:gridSpan w:val="3"/>
            <w:tcBorders>
              <w:top w:val="nil"/>
              <w:bottom w:val="single" w:sz="2" w:space="0" w:color="auto"/>
            </w:tcBorders>
            <w:vAlign w:val="center"/>
          </w:tcPr>
          <w:p w14:paraId="30D3806C"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CF288D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1" w:type="dxa"/>
            <w:gridSpan w:val="2"/>
            <w:tcBorders>
              <w:top w:val="nil"/>
              <w:bottom w:val="single" w:sz="2" w:space="0" w:color="auto"/>
            </w:tcBorders>
            <w:vAlign w:val="center"/>
          </w:tcPr>
          <w:p w14:paraId="3F78CFF6" w14:textId="77777777" w:rsidR="00A77235" w:rsidRPr="00A77235" w:rsidRDefault="00A77235" w:rsidP="00C01EC4">
            <w:pPr>
              <w:jc w:val="center"/>
              <w:rPr>
                <w:sz w:val="20"/>
                <w:szCs w:val="20"/>
                <w:lang w:val="en-US"/>
              </w:rPr>
            </w:pPr>
            <w:r w:rsidRPr="00A77235">
              <w:rPr>
                <w:sz w:val="20"/>
                <w:szCs w:val="20"/>
                <w:lang w:val="en-US"/>
              </w:rPr>
              <w:t>136,500</w:t>
            </w:r>
          </w:p>
        </w:tc>
      </w:tr>
      <w:tr w:rsidR="00A77235" w:rsidRPr="00A77235" w14:paraId="736C258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6C4D05D"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77A561A" w14:textId="77777777" w:rsidR="00A77235" w:rsidRPr="00A77235" w:rsidRDefault="00A77235" w:rsidP="00C01EC4">
            <w:pPr>
              <w:jc w:val="center"/>
              <w:rPr>
                <w:sz w:val="20"/>
                <w:szCs w:val="20"/>
                <w:lang w:val="en-US"/>
              </w:rPr>
            </w:pPr>
            <w:r w:rsidRPr="00A77235">
              <w:rPr>
                <w:sz w:val="20"/>
                <w:szCs w:val="20"/>
                <w:lang w:val="en-US"/>
              </w:rPr>
              <w:t>7129020012800</w:t>
            </w:r>
          </w:p>
        </w:tc>
        <w:tc>
          <w:tcPr>
            <w:tcW w:w="4429" w:type="dxa"/>
            <w:gridSpan w:val="5"/>
            <w:tcBorders>
              <w:top w:val="nil"/>
              <w:bottom w:val="single" w:sz="2" w:space="0" w:color="auto"/>
            </w:tcBorders>
            <w:vAlign w:val="center"/>
          </w:tcPr>
          <w:p w14:paraId="0B4606E1" w14:textId="77777777" w:rsidR="00A77235" w:rsidRPr="00A77235" w:rsidRDefault="00A77235" w:rsidP="00C01EC4">
            <w:pPr>
              <w:rPr>
                <w:sz w:val="20"/>
                <w:szCs w:val="20"/>
                <w:lang w:val="en-US"/>
              </w:rPr>
            </w:pPr>
            <w:r w:rsidRPr="00A77235">
              <w:rPr>
                <w:sz w:val="20"/>
                <w:szCs w:val="20"/>
                <w:lang w:val="en-US"/>
              </w:rPr>
              <w:t>Pavator</w:t>
            </w:r>
          </w:p>
        </w:tc>
        <w:tc>
          <w:tcPr>
            <w:tcW w:w="998" w:type="dxa"/>
            <w:gridSpan w:val="3"/>
            <w:tcBorders>
              <w:top w:val="nil"/>
              <w:bottom w:val="single" w:sz="2" w:space="0" w:color="auto"/>
            </w:tcBorders>
            <w:vAlign w:val="center"/>
          </w:tcPr>
          <w:p w14:paraId="18829AA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6573423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0,4400</w:t>
            </w:r>
          </w:p>
        </w:tc>
        <w:tc>
          <w:tcPr>
            <w:tcW w:w="1521" w:type="dxa"/>
            <w:gridSpan w:val="2"/>
            <w:tcBorders>
              <w:top w:val="nil"/>
              <w:bottom w:val="single" w:sz="2" w:space="0" w:color="auto"/>
            </w:tcBorders>
            <w:vAlign w:val="center"/>
          </w:tcPr>
          <w:p w14:paraId="11BF4FFC" w14:textId="77777777" w:rsidR="00A77235" w:rsidRPr="00A77235" w:rsidRDefault="00A77235" w:rsidP="00C01EC4">
            <w:pPr>
              <w:jc w:val="center"/>
              <w:rPr>
                <w:sz w:val="20"/>
                <w:szCs w:val="20"/>
                <w:lang w:val="en-US"/>
              </w:rPr>
            </w:pPr>
            <w:r w:rsidRPr="00A77235">
              <w:rPr>
                <w:sz w:val="20"/>
                <w:szCs w:val="20"/>
                <w:lang w:val="en-US"/>
              </w:rPr>
              <w:t>400,400</w:t>
            </w:r>
          </w:p>
        </w:tc>
      </w:tr>
      <w:tr w:rsidR="00A77235" w:rsidRPr="00A77235" w14:paraId="2B802FB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E8819D"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0C1284B" w14:textId="77777777" w:rsidR="00A77235" w:rsidRPr="00A77235" w:rsidRDefault="00A77235" w:rsidP="00C01EC4">
            <w:pPr>
              <w:jc w:val="center"/>
              <w:rPr>
                <w:sz w:val="20"/>
                <w:szCs w:val="20"/>
                <w:lang w:val="en-US"/>
              </w:rPr>
            </w:pPr>
            <w:r w:rsidRPr="00A77235">
              <w:rPr>
                <w:sz w:val="20"/>
                <w:szCs w:val="20"/>
                <w:lang w:val="en-US"/>
              </w:rPr>
              <w:t>266310210000111</w:t>
            </w:r>
          </w:p>
        </w:tc>
        <w:tc>
          <w:tcPr>
            <w:tcW w:w="4429" w:type="dxa"/>
            <w:gridSpan w:val="5"/>
            <w:tcBorders>
              <w:top w:val="nil"/>
              <w:bottom w:val="single" w:sz="2" w:space="0" w:color="auto"/>
            </w:tcBorders>
            <w:vAlign w:val="center"/>
          </w:tcPr>
          <w:p w14:paraId="3D33B14B" w14:textId="77777777" w:rsidR="00A77235" w:rsidRPr="00A77235" w:rsidRDefault="00A77235" w:rsidP="00C01EC4">
            <w:pPr>
              <w:rPr>
                <w:sz w:val="20"/>
                <w:szCs w:val="20"/>
                <w:lang w:val="en-US"/>
              </w:rPr>
            </w:pPr>
            <w:r w:rsidRPr="00A77235">
              <w:rPr>
                <w:sz w:val="20"/>
                <w:szCs w:val="20"/>
                <w:lang w:val="en-US"/>
              </w:rPr>
              <w:t>Beton clasa.C16/20</w:t>
            </w:r>
          </w:p>
        </w:tc>
        <w:tc>
          <w:tcPr>
            <w:tcW w:w="998" w:type="dxa"/>
            <w:gridSpan w:val="3"/>
            <w:tcBorders>
              <w:top w:val="nil"/>
              <w:bottom w:val="single" w:sz="2" w:space="0" w:color="auto"/>
            </w:tcBorders>
            <w:vAlign w:val="center"/>
          </w:tcPr>
          <w:p w14:paraId="03256164"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4C15F65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0,0450</w:t>
            </w:r>
          </w:p>
        </w:tc>
        <w:tc>
          <w:tcPr>
            <w:tcW w:w="1521" w:type="dxa"/>
            <w:gridSpan w:val="2"/>
            <w:tcBorders>
              <w:top w:val="nil"/>
              <w:bottom w:val="single" w:sz="2" w:space="0" w:color="auto"/>
            </w:tcBorders>
            <w:vAlign w:val="center"/>
          </w:tcPr>
          <w:p w14:paraId="01977C17" w14:textId="77777777" w:rsidR="00A77235" w:rsidRPr="00A77235" w:rsidRDefault="00A77235" w:rsidP="00C01EC4">
            <w:pPr>
              <w:jc w:val="center"/>
              <w:rPr>
                <w:sz w:val="20"/>
                <w:szCs w:val="20"/>
                <w:lang w:val="en-US"/>
              </w:rPr>
            </w:pPr>
            <w:r w:rsidRPr="00A77235">
              <w:rPr>
                <w:sz w:val="20"/>
                <w:szCs w:val="20"/>
                <w:lang w:val="en-US"/>
              </w:rPr>
              <w:t>40,950</w:t>
            </w:r>
          </w:p>
        </w:tc>
      </w:tr>
      <w:tr w:rsidR="00A77235" w:rsidRPr="00A77235" w14:paraId="3FE07639"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FB40DAC"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697D64AC" w14:textId="77777777" w:rsidR="00A77235" w:rsidRPr="00A77235" w:rsidRDefault="00A77235" w:rsidP="00C01EC4">
            <w:pPr>
              <w:jc w:val="center"/>
              <w:rPr>
                <w:sz w:val="20"/>
                <w:szCs w:val="20"/>
                <w:lang w:val="en-US"/>
              </w:rPr>
            </w:pPr>
            <w:r w:rsidRPr="00A77235">
              <w:rPr>
                <w:sz w:val="20"/>
                <w:szCs w:val="20"/>
                <w:lang w:val="en-US"/>
              </w:rPr>
              <w:t>2651122100024</w:t>
            </w:r>
          </w:p>
        </w:tc>
        <w:tc>
          <w:tcPr>
            <w:tcW w:w="4429" w:type="dxa"/>
            <w:gridSpan w:val="5"/>
            <w:tcBorders>
              <w:top w:val="nil"/>
              <w:bottom w:val="single" w:sz="2" w:space="0" w:color="auto"/>
            </w:tcBorders>
            <w:vAlign w:val="center"/>
          </w:tcPr>
          <w:p w14:paraId="0A8C1359" w14:textId="77777777" w:rsidR="00A77235" w:rsidRPr="00A77235" w:rsidRDefault="00A77235" w:rsidP="00C01EC4">
            <w:pPr>
              <w:rPr>
                <w:sz w:val="20"/>
                <w:szCs w:val="20"/>
                <w:lang w:val="en-US"/>
              </w:rPr>
            </w:pPr>
            <w:r w:rsidRPr="00A77235">
              <w:rPr>
                <w:sz w:val="20"/>
                <w:szCs w:val="20"/>
                <w:lang w:val="en-US"/>
              </w:rPr>
              <w:t>Ciment portland P 40 saci S388</w:t>
            </w:r>
          </w:p>
        </w:tc>
        <w:tc>
          <w:tcPr>
            <w:tcW w:w="998" w:type="dxa"/>
            <w:gridSpan w:val="3"/>
            <w:tcBorders>
              <w:top w:val="nil"/>
              <w:bottom w:val="single" w:sz="2" w:space="0" w:color="auto"/>
            </w:tcBorders>
            <w:vAlign w:val="center"/>
          </w:tcPr>
          <w:p w14:paraId="3ACEF049"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FE4E7C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2,9200</w:t>
            </w:r>
          </w:p>
        </w:tc>
        <w:tc>
          <w:tcPr>
            <w:tcW w:w="1521" w:type="dxa"/>
            <w:gridSpan w:val="2"/>
            <w:tcBorders>
              <w:top w:val="nil"/>
              <w:bottom w:val="single" w:sz="2" w:space="0" w:color="auto"/>
            </w:tcBorders>
            <w:vAlign w:val="center"/>
          </w:tcPr>
          <w:p w14:paraId="7B9C8D2A" w14:textId="77777777" w:rsidR="00A77235" w:rsidRPr="00A77235" w:rsidRDefault="00A77235" w:rsidP="00C01EC4">
            <w:pPr>
              <w:jc w:val="center"/>
              <w:rPr>
                <w:sz w:val="20"/>
                <w:szCs w:val="20"/>
                <w:lang w:val="en-US"/>
              </w:rPr>
            </w:pPr>
            <w:r w:rsidRPr="00A77235">
              <w:rPr>
                <w:sz w:val="20"/>
                <w:szCs w:val="20"/>
                <w:lang w:val="en-US"/>
              </w:rPr>
              <w:t>2 657,200</w:t>
            </w:r>
          </w:p>
        </w:tc>
      </w:tr>
      <w:tr w:rsidR="00A77235" w:rsidRPr="00A77235" w14:paraId="46ADDDDA"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1244D30"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08B1F42C" w14:textId="77777777" w:rsidR="00A77235" w:rsidRPr="00A77235" w:rsidRDefault="00A77235" w:rsidP="00C01EC4">
            <w:pPr>
              <w:jc w:val="center"/>
              <w:rPr>
                <w:sz w:val="20"/>
                <w:szCs w:val="20"/>
                <w:lang w:val="en-US"/>
              </w:rPr>
            </w:pPr>
            <w:r w:rsidRPr="00A77235">
              <w:rPr>
                <w:sz w:val="20"/>
                <w:szCs w:val="20"/>
                <w:lang w:val="en-US"/>
              </w:rPr>
              <w:t>1421102200513</w:t>
            </w:r>
          </w:p>
        </w:tc>
        <w:tc>
          <w:tcPr>
            <w:tcW w:w="4429" w:type="dxa"/>
            <w:gridSpan w:val="5"/>
            <w:tcBorders>
              <w:top w:val="nil"/>
              <w:bottom w:val="single" w:sz="2" w:space="0" w:color="auto"/>
            </w:tcBorders>
            <w:vAlign w:val="center"/>
          </w:tcPr>
          <w:p w14:paraId="2DF0E545" w14:textId="77777777" w:rsidR="00A77235" w:rsidRPr="00A77235" w:rsidRDefault="00A77235" w:rsidP="00C01EC4">
            <w:pPr>
              <w:rPr>
                <w:sz w:val="20"/>
                <w:szCs w:val="20"/>
                <w:lang w:val="en-US"/>
              </w:rPr>
            </w:pPr>
            <w:r w:rsidRPr="00A77235">
              <w:rPr>
                <w:sz w:val="20"/>
                <w:szCs w:val="20"/>
                <w:lang w:val="en-US"/>
              </w:rPr>
              <w:t>Nisip sortat nespalat de riu si lacuri 0,0-3,0 mm</w:t>
            </w:r>
          </w:p>
        </w:tc>
        <w:tc>
          <w:tcPr>
            <w:tcW w:w="998" w:type="dxa"/>
            <w:gridSpan w:val="3"/>
            <w:tcBorders>
              <w:top w:val="nil"/>
              <w:bottom w:val="single" w:sz="2" w:space="0" w:color="auto"/>
            </w:tcBorders>
            <w:vAlign w:val="center"/>
          </w:tcPr>
          <w:p w14:paraId="0D986521"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2A6C6D6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0,0080</w:t>
            </w:r>
          </w:p>
        </w:tc>
        <w:tc>
          <w:tcPr>
            <w:tcW w:w="1521" w:type="dxa"/>
            <w:gridSpan w:val="2"/>
            <w:tcBorders>
              <w:top w:val="nil"/>
              <w:bottom w:val="single" w:sz="2" w:space="0" w:color="auto"/>
            </w:tcBorders>
            <w:vAlign w:val="center"/>
          </w:tcPr>
          <w:p w14:paraId="1CAD7D55" w14:textId="77777777" w:rsidR="00A77235" w:rsidRPr="00A77235" w:rsidRDefault="00A77235" w:rsidP="00C01EC4">
            <w:pPr>
              <w:jc w:val="center"/>
              <w:rPr>
                <w:sz w:val="20"/>
                <w:szCs w:val="20"/>
                <w:lang w:val="en-US"/>
              </w:rPr>
            </w:pPr>
            <w:r w:rsidRPr="00A77235">
              <w:rPr>
                <w:sz w:val="20"/>
                <w:szCs w:val="20"/>
                <w:lang w:val="en-US"/>
              </w:rPr>
              <w:t>7,280</w:t>
            </w:r>
          </w:p>
        </w:tc>
      </w:tr>
      <w:tr w:rsidR="00A77235" w:rsidRPr="00A77235" w14:paraId="24729E42"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724C1F9"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83235C2" w14:textId="77777777" w:rsidR="00A77235" w:rsidRPr="00A77235" w:rsidRDefault="00A77235" w:rsidP="00C01EC4">
            <w:pPr>
              <w:jc w:val="center"/>
              <w:rPr>
                <w:sz w:val="20"/>
                <w:szCs w:val="20"/>
                <w:lang w:val="en-US"/>
              </w:rPr>
            </w:pPr>
            <w:r w:rsidRPr="00A77235">
              <w:rPr>
                <w:sz w:val="20"/>
                <w:szCs w:val="20"/>
                <w:lang w:val="en-US"/>
              </w:rPr>
              <w:t>26661228002853</w:t>
            </w:r>
          </w:p>
        </w:tc>
        <w:tc>
          <w:tcPr>
            <w:tcW w:w="4429" w:type="dxa"/>
            <w:gridSpan w:val="5"/>
            <w:tcBorders>
              <w:top w:val="nil"/>
              <w:bottom w:val="single" w:sz="2" w:space="0" w:color="auto"/>
            </w:tcBorders>
            <w:vAlign w:val="center"/>
          </w:tcPr>
          <w:p w14:paraId="39455E8B" w14:textId="77777777" w:rsidR="00A77235" w:rsidRPr="00A77235" w:rsidRDefault="00A77235" w:rsidP="00C01EC4">
            <w:pPr>
              <w:rPr>
                <w:sz w:val="20"/>
                <w:szCs w:val="20"/>
                <w:lang w:val="en-US"/>
              </w:rPr>
            </w:pPr>
            <w:r w:rsidRPr="00A77235">
              <w:rPr>
                <w:sz w:val="20"/>
                <w:szCs w:val="20"/>
                <w:lang w:val="en-US"/>
              </w:rPr>
              <w:t xml:space="preserve">Bordura beton pentru trotuare dimensiuni 1000 x 200 x 80 </w:t>
            </w:r>
          </w:p>
        </w:tc>
        <w:tc>
          <w:tcPr>
            <w:tcW w:w="998" w:type="dxa"/>
            <w:gridSpan w:val="3"/>
            <w:tcBorders>
              <w:top w:val="nil"/>
              <w:bottom w:val="single" w:sz="2" w:space="0" w:color="auto"/>
            </w:tcBorders>
            <w:vAlign w:val="center"/>
          </w:tcPr>
          <w:p w14:paraId="3548D922" w14:textId="77777777" w:rsidR="00A77235" w:rsidRPr="00A77235" w:rsidRDefault="00A77235" w:rsidP="00C01EC4">
            <w:pPr>
              <w:jc w:val="center"/>
              <w:rPr>
                <w:sz w:val="20"/>
                <w:szCs w:val="20"/>
                <w:lang w:val="en-US"/>
              </w:rPr>
            </w:pPr>
            <w:r w:rsidRPr="00A77235">
              <w:rPr>
                <w:sz w:val="20"/>
                <w:szCs w:val="20"/>
                <w:lang w:val="en-US"/>
              </w:rPr>
              <w:t>m</w:t>
            </w:r>
          </w:p>
        </w:tc>
        <w:tc>
          <w:tcPr>
            <w:tcW w:w="1106" w:type="dxa"/>
            <w:gridSpan w:val="3"/>
            <w:tcBorders>
              <w:top w:val="nil"/>
              <w:bottom w:val="single" w:sz="2" w:space="0" w:color="auto"/>
            </w:tcBorders>
            <w:vAlign w:val="center"/>
          </w:tcPr>
          <w:p w14:paraId="46BEB0A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1,0050</w:t>
            </w:r>
          </w:p>
        </w:tc>
        <w:tc>
          <w:tcPr>
            <w:tcW w:w="1521" w:type="dxa"/>
            <w:gridSpan w:val="2"/>
            <w:tcBorders>
              <w:top w:val="nil"/>
              <w:bottom w:val="single" w:sz="2" w:space="0" w:color="auto"/>
            </w:tcBorders>
            <w:vAlign w:val="center"/>
          </w:tcPr>
          <w:p w14:paraId="1C8B3B67" w14:textId="77777777" w:rsidR="00A77235" w:rsidRPr="00A77235" w:rsidRDefault="00A77235" w:rsidP="00C01EC4">
            <w:pPr>
              <w:jc w:val="center"/>
              <w:rPr>
                <w:sz w:val="20"/>
                <w:szCs w:val="20"/>
                <w:lang w:val="en-US"/>
              </w:rPr>
            </w:pPr>
            <w:r w:rsidRPr="00A77235">
              <w:rPr>
                <w:sz w:val="20"/>
                <w:szCs w:val="20"/>
                <w:lang w:val="en-US"/>
              </w:rPr>
              <w:t>914,550</w:t>
            </w:r>
          </w:p>
        </w:tc>
      </w:tr>
      <w:tr w:rsidR="00A77235" w:rsidRPr="00A77235" w14:paraId="364294B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C2E1A86"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6FBC6AA2" w14:textId="77777777" w:rsidR="00A77235" w:rsidRPr="00A77235" w:rsidRDefault="00A77235" w:rsidP="00C01EC4">
            <w:pPr>
              <w:jc w:val="center"/>
              <w:rPr>
                <w:sz w:val="20"/>
                <w:szCs w:val="20"/>
                <w:lang w:val="en-US"/>
              </w:rPr>
            </w:pPr>
            <w:r w:rsidRPr="00A77235">
              <w:rPr>
                <w:sz w:val="20"/>
                <w:szCs w:val="20"/>
                <w:lang w:val="en-US"/>
              </w:rPr>
              <w:t>4100116202818</w:t>
            </w:r>
          </w:p>
        </w:tc>
        <w:tc>
          <w:tcPr>
            <w:tcW w:w="4429" w:type="dxa"/>
            <w:gridSpan w:val="5"/>
            <w:tcBorders>
              <w:top w:val="nil"/>
              <w:bottom w:val="single" w:sz="2" w:space="0" w:color="auto"/>
            </w:tcBorders>
            <w:vAlign w:val="center"/>
          </w:tcPr>
          <w:p w14:paraId="2A53AE88" w14:textId="77777777" w:rsidR="00A77235" w:rsidRPr="00A77235" w:rsidRDefault="00A77235" w:rsidP="00C01EC4">
            <w:pPr>
              <w:rPr>
                <w:sz w:val="20"/>
                <w:szCs w:val="20"/>
                <w:lang w:val="en-US"/>
              </w:rPr>
            </w:pPr>
            <w:r w:rsidRPr="00A77235">
              <w:rPr>
                <w:sz w:val="20"/>
                <w:szCs w:val="20"/>
                <w:lang w:val="en-US"/>
              </w:rPr>
              <w:t>Apa pentru mortare si betoane</w:t>
            </w:r>
          </w:p>
        </w:tc>
        <w:tc>
          <w:tcPr>
            <w:tcW w:w="998" w:type="dxa"/>
            <w:gridSpan w:val="3"/>
            <w:tcBorders>
              <w:top w:val="nil"/>
              <w:bottom w:val="single" w:sz="2" w:space="0" w:color="auto"/>
            </w:tcBorders>
            <w:vAlign w:val="center"/>
          </w:tcPr>
          <w:p w14:paraId="675B5D9D"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3723317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0,0060</w:t>
            </w:r>
          </w:p>
        </w:tc>
        <w:tc>
          <w:tcPr>
            <w:tcW w:w="1521" w:type="dxa"/>
            <w:gridSpan w:val="2"/>
            <w:tcBorders>
              <w:top w:val="nil"/>
              <w:bottom w:val="single" w:sz="2" w:space="0" w:color="auto"/>
            </w:tcBorders>
            <w:vAlign w:val="center"/>
          </w:tcPr>
          <w:p w14:paraId="5C2C9AFC" w14:textId="77777777" w:rsidR="00A77235" w:rsidRPr="00A77235" w:rsidRDefault="00A77235" w:rsidP="00C01EC4">
            <w:pPr>
              <w:jc w:val="center"/>
              <w:rPr>
                <w:sz w:val="20"/>
                <w:szCs w:val="20"/>
                <w:lang w:val="en-US"/>
              </w:rPr>
            </w:pPr>
            <w:r w:rsidRPr="00A77235">
              <w:rPr>
                <w:sz w:val="20"/>
                <w:szCs w:val="20"/>
                <w:lang w:val="en-US"/>
              </w:rPr>
              <w:t>5,460</w:t>
            </w:r>
          </w:p>
        </w:tc>
      </w:tr>
      <w:tr w:rsidR="00A77235" w:rsidRPr="00A77235" w14:paraId="658425F8"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34FB175" w14:textId="77777777" w:rsidR="00A77235" w:rsidRPr="00A77235" w:rsidRDefault="00A77235" w:rsidP="00C01EC4">
            <w:pPr>
              <w:jc w:val="center"/>
              <w:rPr>
                <w:b/>
                <w:bCs/>
                <w:sz w:val="20"/>
                <w:szCs w:val="20"/>
                <w:lang w:val="en-US"/>
              </w:rPr>
            </w:pPr>
            <w:r w:rsidRPr="00A77235">
              <w:rPr>
                <w:b/>
                <w:bCs/>
                <w:sz w:val="20"/>
                <w:szCs w:val="20"/>
                <w:lang w:val="en-US"/>
              </w:rPr>
              <w:t>7</w:t>
            </w:r>
          </w:p>
        </w:tc>
        <w:tc>
          <w:tcPr>
            <w:tcW w:w="1701" w:type="dxa"/>
            <w:gridSpan w:val="2"/>
            <w:tcBorders>
              <w:top w:val="single" w:sz="4" w:space="0" w:color="auto"/>
              <w:bottom w:val="single" w:sz="4" w:space="0" w:color="auto"/>
            </w:tcBorders>
            <w:vAlign w:val="center"/>
          </w:tcPr>
          <w:p w14:paraId="135796D8" w14:textId="77777777" w:rsidR="00A77235" w:rsidRPr="00A77235" w:rsidRDefault="00A77235" w:rsidP="00C01EC4">
            <w:pPr>
              <w:jc w:val="center"/>
              <w:rPr>
                <w:b/>
                <w:bCs/>
                <w:sz w:val="20"/>
                <w:szCs w:val="20"/>
                <w:lang w:val="en-US"/>
              </w:rPr>
            </w:pPr>
            <w:r w:rsidRPr="00A77235">
              <w:rPr>
                <w:b/>
                <w:bCs/>
                <w:sz w:val="20"/>
                <w:szCs w:val="20"/>
                <w:lang w:val="en-US"/>
              </w:rPr>
              <w:t>TsC54C</w:t>
            </w:r>
          </w:p>
        </w:tc>
        <w:tc>
          <w:tcPr>
            <w:tcW w:w="4429" w:type="dxa"/>
            <w:gridSpan w:val="5"/>
            <w:tcBorders>
              <w:top w:val="single" w:sz="4" w:space="0" w:color="auto"/>
              <w:bottom w:val="single" w:sz="4" w:space="0" w:color="auto"/>
            </w:tcBorders>
          </w:tcPr>
          <w:p w14:paraId="70D7EEB8" w14:textId="007356E2" w:rsidR="00A77235" w:rsidRPr="00A77235" w:rsidRDefault="00A77235" w:rsidP="00C01EC4">
            <w:pPr>
              <w:rPr>
                <w:b/>
                <w:bCs/>
                <w:sz w:val="20"/>
                <w:szCs w:val="20"/>
                <w:lang w:val="en-US"/>
              </w:rPr>
            </w:pPr>
            <w:r w:rsidRPr="00A77235">
              <w:rPr>
                <w:b/>
                <w:bCs/>
                <w:sz w:val="20"/>
                <w:szCs w:val="20"/>
                <w:lang w:val="en-US"/>
              </w:rPr>
              <w:t>Strat de fundatie din pietris GA 85 LA 30 fr.8-32 sub pavaj gr 5 cm</w:t>
            </w:r>
          </w:p>
        </w:tc>
        <w:tc>
          <w:tcPr>
            <w:tcW w:w="998" w:type="dxa"/>
            <w:gridSpan w:val="3"/>
            <w:tcBorders>
              <w:top w:val="single" w:sz="4" w:space="0" w:color="auto"/>
              <w:bottom w:val="single" w:sz="4" w:space="0" w:color="auto"/>
            </w:tcBorders>
            <w:vAlign w:val="center"/>
          </w:tcPr>
          <w:p w14:paraId="26EDF604"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1203C3F5"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358152F0" w14:textId="77777777" w:rsidR="00A77235" w:rsidRPr="00A77235" w:rsidRDefault="00A77235" w:rsidP="00C01EC4">
            <w:pPr>
              <w:jc w:val="center"/>
              <w:rPr>
                <w:b/>
                <w:bCs/>
                <w:sz w:val="20"/>
                <w:szCs w:val="20"/>
                <w:lang w:val="en-US"/>
              </w:rPr>
            </w:pPr>
            <w:r w:rsidRPr="00A77235">
              <w:rPr>
                <w:b/>
                <w:bCs/>
                <w:sz w:val="20"/>
                <w:szCs w:val="20"/>
                <w:lang w:val="en-US"/>
              </w:rPr>
              <w:t>65,250</w:t>
            </w:r>
          </w:p>
          <w:p w14:paraId="3D579F39" w14:textId="77777777" w:rsidR="00A77235" w:rsidRPr="00A77235" w:rsidRDefault="00A77235" w:rsidP="00C01EC4">
            <w:pPr>
              <w:jc w:val="center"/>
              <w:rPr>
                <w:sz w:val="20"/>
                <w:szCs w:val="20"/>
                <w:lang w:val="en-US"/>
              </w:rPr>
            </w:pPr>
          </w:p>
        </w:tc>
      </w:tr>
      <w:tr w:rsidR="00A77235" w:rsidRPr="00A77235" w14:paraId="5C42242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9B19A40"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D774617" w14:textId="77777777" w:rsidR="00A77235" w:rsidRPr="00A77235" w:rsidRDefault="00A77235" w:rsidP="00C01EC4">
            <w:pPr>
              <w:jc w:val="center"/>
              <w:rPr>
                <w:sz w:val="20"/>
                <w:szCs w:val="20"/>
                <w:lang w:val="en-US"/>
              </w:rPr>
            </w:pPr>
            <w:r w:rsidRPr="00A77235">
              <w:rPr>
                <w:sz w:val="20"/>
                <w:szCs w:val="20"/>
                <w:lang w:val="en-US"/>
              </w:rPr>
              <w:t>9310060019900</w:t>
            </w:r>
          </w:p>
        </w:tc>
        <w:tc>
          <w:tcPr>
            <w:tcW w:w="4429" w:type="dxa"/>
            <w:gridSpan w:val="5"/>
            <w:tcBorders>
              <w:top w:val="nil"/>
              <w:bottom w:val="single" w:sz="2" w:space="0" w:color="auto"/>
            </w:tcBorders>
            <w:vAlign w:val="center"/>
          </w:tcPr>
          <w:p w14:paraId="73C8CD13" w14:textId="77777777" w:rsidR="00A77235" w:rsidRPr="00A77235" w:rsidRDefault="00A77235" w:rsidP="00C01EC4">
            <w:pPr>
              <w:rPr>
                <w:sz w:val="20"/>
                <w:szCs w:val="20"/>
                <w:lang w:val="en-US"/>
              </w:rPr>
            </w:pPr>
            <w:r w:rsidRPr="00A77235">
              <w:rPr>
                <w:sz w:val="20"/>
                <w:szCs w:val="20"/>
                <w:lang w:val="en-US"/>
              </w:rPr>
              <w:t>Muncitor necalificat</w:t>
            </w:r>
          </w:p>
        </w:tc>
        <w:tc>
          <w:tcPr>
            <w:tcW w:w="998" w:type="dxa"/>
            <w:gridSpan w:val="3"/>
            <w:tcBorders>
              <w:top w:val="nil"/>
              <w:bottom w:val="single" w:sz="2" w:space="0" w:color="auto"/>
            </w:tcBorders>
            <w:vAlign w:val="center"/>
          </w:tcPr>
          <w:p w14:paraId="7970413E"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6283E4B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0,9900</w:t>
            </w:r>
          </w:p>
        </w:tc>
        <w:tc>
          <w:tcPr>
            <w:tcW w:w="1521" w:type="dxa"/>
            <w:gridSpan w:val="2"/>
            <w:tcBorders>
              <w:top w:val="nil"/>
              <w:bottom w:val="single" w:sz="2" w:space="0" w:color="auto"/>
            </w:tcBorders>
            <w:vAlign w:val="center"/>
          </w:tcPr>
          <w:p w14:paraId="78EAA17D" w14:textId="77777777" w:rsidR="00A77235" w:rsidRPr="00A77235" w:rsidRDefault="00A77235" w:rsidP="00C01EC4">
            <w:pPr>
              <w:jc w:val="center"/>
              <w:rPr>
                <w:sz w:val="20"/>
                <w:szCs w:val="20"/>
                <w:lang w:val="en-US"/>
              </w:rPr>
            </w:pPr>
            <w:r w:rsidRPr="00A77235">
              <w:rPr>
                <w:sz w:val="20"/>
                <w:szCs w:val="20"/>
                <w:lang w:val="en-US"/>
              </w:rPr>
              <w:t>64,597</w:t>
            </w:r>
          </w:p>
        </w:tc>
      </w:tr>
      <w:tr w:rsidR="00A77235" w:rsidRPr="00A77235" w14:paraId="460B0C53"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071F429"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EB0BCBB" w14:textId="77777777" w:rsidR="00A77235" w:rsidRPr="00A77235" w:rsidRDefault="00A77235" w:rsidP="00C01EC4">
            <w:pPr>
              <w:jc w:val="center"/>
              <w:rPr>
                <w:sz w:val="20"/>
                <w:szCs w:val="20"/>
                <w:lang w:val="en-US"/>
              </w:rPr>
            </w:pPr>
            <w:r w:rsidRPr="00A77235">
              <w:rPr>
                <w:sz w:val="20"/>
                <w:szCs w:val="20"/>
                <w:lang w:val="en-US"/>
              </w:rPr>
              <w:t>14211022000681</w:t>
            </w:r>
          </w:p>
        </w:tc>
        <w:tc>
          <w:tcPr>
            <w:tcW w:w="4429" w:type="dxa"/>
            <w:gridSpan w:val="5"/>
            <w:tcBorders>
              <w:top w:val="nil"/>
              <w:bottom w:val="single" w:sz="2" w:space="0" w:color="auto"/>
            </w:tcBorders>
            <w:vAlign w:val="center"/>
          </w:tcPr>
          <w:p w14:paraId="3D454B3E" w14:textId="77777777" w:rsidR="00A77235" w:rsidRPr="00A77235" w:rsidRDefault="00A77235" w:rsidP="00C01EC4">
            <w:pPr>
              <w:rPr>
                <w:sz w:val="20"/>
                <w:szCs w:val="20"/>
                <w:lang w:val="en-US"/>
              </w:rPr>
            </w:pPr>
            <w:r w:rsidRPr="00A77235">
              <w:rPr>
                <w:sz w:val="20"/>
                <w:szCs w:val="20"/>
                <w:lang w:val="en-US"/>
              </w:rPr>
              <w:t>pietris GA 85 LA 30 fr.8-32</w:t>
            </w:r>
          </w:p>
        </w:tc>
        <w:tc>
          <w:tcPr>
            <w:tcW w:w="998" w:type="dxa"/>
            <w:gridSpan w:val="3"/>
            <w:tcBorders>
              <w:top w:val="nil"/>
              <w:bottom w:val="single" w:sz="2" w:space="0" w:color="auto"/>
            </w:tcBorders>
            <w:vAlign w:val="center"/>
          </w:tcPr>
          <w:p w14:paraId="26646649"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74B4D36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1,1500</w:t>
            </w:r>
          </w:p>
        </w:tc>
        <w:tc>
          <w:tcPr>
            <w:tcW w:w="1521" w:type="dxa"/>
            <w:gridSpan w:val="2"/>
            <w:tcBorders>
              <w:top w:val="nil"/>
              <w:bottom w:val="single" w:sz="2" w:space="0" w:color="auto"/>
            </w:tcBorders>
            <w:vAlign w:val="center"/>
          </w:tcPr>
          <w:p w14:paraId="581F5BA1" w14:textId="77777777" w:rsidR="00A77235" w:rsidRPr="00A77235" w:rsidRDefault="00A77235" w:rsidP="00C01EC4">
            <w:pPr>
              <w:jc w:val="center"/>
              <w:rPr>
                <w:sz w:val="20"/>
                <w:szCs w:val="20"/>
                <w:lang w:val="en-US"/>
              </w:rPr>
            </w:pPr>
            <w:r w:rsidRPr="00A77235">
              <w:rPr>
                <w:sz w:val="20"/>
                <w:szCs w:val="20"/>
                <w:lang w:val="en-US"/>
              </w:rPr>
              <w:t>75,037</w:t>
            </w:r>
          </w:p>
        </w:tc>
      </w:tr>
      <w:tr w:rsidR="00A77235" w:rsidRPr="00A77235" w14:paraId="47752BF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0E4A804"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F0E6F74" w14:textId="77777777" w:rsidR="00A77235" w:rsidRPr="00A77235" w:rsidRDefault="00A77235" w:rsidP="00C01EC4">
            <w:pPr>
              <w:jc w:val="center"/>
              <w:rPr>
                <w:sz w:val="20"/>
                <w:szCs w:val="20"/>
                <w:lang w:val="en-US"/>
              </w:rPr>
            </w:pPr>
            <w:r w:rsidRPr="00A77235">
              <w:rPr>
                <w:sz w:val="20"/>
                <w:szCs w:val="20"/>
                <w:lang w:val="en-US"/>
              </w:rPr>
              <w:t>4100126202818</w:t>
            </w:r>
          </w:p>
        </w:tc>
        <w:tc>
          <w:tcPr>
            <w:tcW w:w="4429" w:type="dxa"/>
            <w:gridSpan w:val="5"/>
            <w:tcBorders>
              <w:top w:val="nil"/>
              <w:bottom w:val="single" w:sz="2" w:space="0" w:color="auto"/>
            </w:tcBorders>
            <w:vAlign w:val="center"/>
          </w:tcPr>
          <w:p w14:paraId="77D69259" w14:textId="77777777" w:rsidR="00A77235" w:rsidRPr="00A77235" w:rsidRDefault="00A77235" w:rsidP="00C01EC4">
            <w:pPr>
              <w:rPr>
                <w:sz w:val="20"/>
                <w:szCs w:val="20"/>
                <w:lang w:val="en-US"/>
              </w:rPr>
            </w:pPr>
            <w:r w:rsidRPr="00A77235">
              <w:rPr>
                <w:sz w:val="20"/>
                <w:szCs w:val="20"/>
                <w:lang w:val="en-US"/>
              </w:rPr>
              <w:t>Apa</w:t>
            </w:r>
          </w:p>
        </w:tc>
        <w:tc>
          <w:tcPr>
            <w:tcW w:w="998" w:type="dxa"/>
            <w:gridSpan w:val="3"/>
            <w:tcBorders>
              <w:top w:val="nil"/>
              <w:bottom w:val="single" w:sz="2" w:space="0" w:color="auto"/>
            </w:tcBorders>
            <w:vAlign w:val="center"/>
          </w:tcPr>
          <w:p w14:paraId="7DB95F08"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4B7FBC1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1" w:type="dxa"/>
            <w:gridSpan w:val="2"/>
            <w:tcBorders>
              <w:top w:val="nil"/>
              <w:bottom w:val="single" w:sz="2" w:space="0" w:color="auto"/>
            </w:tcBorders>
            <w:vAlign w:val="center"/>
          </w:tcPr>
          <w:p w14:paraId="7E601792" w14:textId="77777777" w:rsidR="00A77235" w:rsidRPr="00A77235" w:rsidRDefault="00A77235" w:rsidP="00C01EC4">
            <w:pPr>
              <w:jc w:val="center"/>
              <w:rPr>
                <w:sz w:val="20"/>
                <w:szCs w:val="20"/>
                <w:lang w:val="en-US"/>
              </w:rPr>
            </w:pPr>
            <w:r w:rsidRPr="00A77235">
              <w:rPr>
                <w:sz w:val="20"/>
                <w:szCs w:val="20"/>
                <w:lang w:val="en-US"/>
              </w:rPr>
              <w:t>6,525</w:t>
            </w:r>
          </w:p>
        </w:tc>
      </w:tr>
      <w:tr w:rsidR="00A77235" w:rsidRPr="00A77235" w14:paraId="30D3BA79"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5252468"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CF29D06" w14:textId="77777777" w:rsidR="00A77235" w:rsidRPr="00A77235" w:rsidRDefault="00A77235" w:rsidP="00C01EC4">
            <w:pPr>
              <w:jc w:val="center"/>
              <w:rPr>
                <w:sz w:val="20"/>
                <w:szCs w:val="20"/>
                <w:lang w:val="en-US"/>
              </w:rPr>
            </w:pPr>
            <w:r w:rsidRPr="00A77235">
              <w:rPr>
                <w:sz w:val="20"/>
                <w:szCs w:val="20"/>
                <w:lang w:val="en-US"/>
              </w:rPr>
              <w:t>2912340002506</w:t>
            </w:r>
          </w:p>
        </w:tc>
        <w:tc>
          <w:tcPr>
            <w:tcW w:w="4429" w:type="dxa"/>
            <w:gridSpan w:val="5"/>
            <w:tcBorders>
              <w:top w:val="nil"/>
              <w:bottom w:val="single" w:sz="2" w:space="0" w:color="auto"/>
            </w:tcBorders>
            <w:vAlign w:val="center"/>
          </w:tcPr>
          <w:p w14:paraId="727EB0BD" w14:textId="77777777" w:rsidR="00A77235" w:rsidRPr="00A77235" w:rsidRDefault="00A77235" w:rsidP="00C01EC4">
            <w:pPr>
              <w:rPr>
                <w:sz w:val="20"/>
                <w:szCs w:val="20"/>
                <w:lang w:val="en-US"/>
              </w:rPr>
            </w:pPr>
            <w:r w:rsidRPr="00A77235">
              <w:rPr>
                <w:sz w:val="20"/>
                <w:szCs w:val="20"/>
                <w:lang w:val="en-US"/>
              </w:rPr>
              <w:t>Compresor mobil motor ardere interna, presiunea pina la 686 kPa (7atm), 2,2 m3/min</w:t>
            </w:r>
          </w:p>
        </w:tc>
        <w:tc>
          <w:tcPr>
            <w:tcW w:w="998" w:type="dxa"/>
            <w:gridSpan w:val="3"/>
            <w:tcBorders>
              <w:top w:val="nil"/>
              <w:bottom w:val="single" w:sz="2" w:space="0" w:color="auto"/>
            </w:tcBorders>
            <w:vAlign w:val="center"/>
          </w:tcPr>
          <w:p w14:paraId="014F4065"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58660E6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0,2100</w:t>
            </w:r>
          </w:p>
        </w:tc>
        <w:tc>
          <w:tcPr>
            <w:tcW w:w="1521" w:type="dxa"/>
            <w:gridSpan w:val="2"/>
            <w:tcBorders>
              <w:top w:val="nil"/>
              <w:bottom w:val="single" w:sz="2" w:space="0" w:color="auto"/>
              <w:right w:val="single" w:sz="4" w:space="0" w:color="auto"/>
            </w:tcBorders>
            <w:vAlign w:val="center"/>
          </w:tcPr>
          <w:p w14:paraId="5E424EBE" w14:textId="77777777" w:rsidR="00A77235" w:rsidRPr="00A77235" w:rsidRDefault="00A77235" w:rsidP="00C01EC4">
            <w:pPr>
              <w:jc w:val="center"/>
              <w:rPr>
                <w:sz w:val="20"/>
                <w:szCs w:val="20"/>
                <w:lang w:val="en-US"/>
              </w:rPr>
            </w:pPr>
            <w:r w:rsidRPr="00A77235">
              <w:rPr>
                <w:sz w:val="20"/>
                <w:szCs w:val="20"/>
                <w:lang w:val="en-US"/>
              </w:rPr>
              <w:t>13,702</w:t>
            </w:r>
          </w:p>
        </w:tc>
      </w:tr>
      <w:tr w:rsidR="00A77235" w:rsidRPr="00A77235" w14:paraId="6A9F076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5A57991"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8357FB2" w14:textId="77777777" w:rsidR="00A77235" w:rsidRPr="00A77235" w:rsidRDefault="00A77235" w:rsidP="00C01EC4">
            <w:pPr>
              <w:jc w:val="center"/>
              <w:rPr>
                <w:sz w:val="20"/>
                <w:szCs w:val="20"/>
                <w:lang w:val="en-US"/>
              </w:rPr>
            </w:pPr>
            <w:r w:rsidRPr="00A77235">
              <w:rPr>
                <w:sz w:val="20"/>
                <w:szCs w:val="20"/>
                <w:lang w:val="en-US"/>
              </w:rPr>
              <w:t>2592270004021</w:t>
            </w:r>
          </w:p>
        </w:tc>
        <w:tc>
          <w:tcPr>
            <w:tcW w:w="4429" w:type="dxa"/>
            <w:gridSpan w:val="5"/>
            <w:tcBorders>
              <w:top w:val="nil"/>
              <w:bottom w:val="single" w:sz="2" w:space="0" w:color="auto"/>
            </w:tcBorders>
            <w:vAlign w:val="center"/>
          </w:tcPr>
          <w:p w14:paraId="3770CF91" w14:textId="77777777" w:rsidR="00A77235" w:rsidRPr="00A77235" w:rsidRDefault="00A77235" w:rsidP="00C01EC4">
            <w:pPr>
              <w:rPr>
                <w:sz w:val="20"/>
                <w:szCs w:val="20"/>
                <w:lang w:val="en-US"/>
              </w:rPr>
            </w:pPr>
            <w:r w:rsidRPr="00A77235">
              <w:rPr>
                <w:sz w:val="20"/>
                <w:szCs w:val="20"/>
                <w:lang w:val="en-US"/>
              </w:rPr>
              <w:t>Compactor pe pneuri sau mecanic 150 - 200 kg</w:t>
            </w:r>
          </w:p>
        </w:tc>
        <w:tc>
          <w:tcPr>
            <w:tcW w:w="998" w:type="dxa"/>
            <w:gridSpan w:val="3"/>
            <w:tcBorders>
              <w:top w:val="nil"/>
              <w:bottom w:val="single" w:sz="2" w:space="0" w:color="auto"/>
            </w:tcBorders>
            <w:vAlign w:val="center"/>
          </w:tcPr>
          <w:p w14:paraId="7DD7C9E9"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5A69E07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0,4200</w:t>
            </w:r>
          </w:p>
        </w:tc>
        <w:tc>
          <w:tcPr>
            <w:tcW w:w="1521" w:type="dxa"/>
            <w:gridSpan w:val="2"/>
            <w:tcBorders>
              <w:top w:val="nil"/>
              <w:bottom w:val="single" w:sz="2" w:space="0" w:color="auto"/>
              <w:right w:val="single" w:sz="4" w:space="0" w:color="auto"/>
            </w:tcBorders>
            <w:vAlign w:val="center"/>
          </w:tcPr>
          <w:p w14:paraId="2AD5E42B" w14:textId="77777777" w:rsidR="00A77235" w:rsidRPr="00A77235" w:rsidRDefault="00A77235" w:rsidP="00C01EC4">
            <w:pPr>
              <w:jc w:val="center"/>
              <w:rPr>
                <w:sz w:val="20"/>
                <w:szCs w:val="20"/>
                <w:lang w:val="en-US"/>
              </w:rPr>
            </w:pPr>
            <w:r w:rsidRPr="00A77235">
              <w:rPr>
                <w:sz w:val="20"/>
                <w:szCs w:val="20"/>
                <w:lang w:val="en-US"/>
              </w:rPr>
              <w:t>27,405</w:t>
            </w:r>
          </w:p>
        </w:tc>
      </w:tr>
      <w:tr w:rsidR="00A77235" w:rsidRPr="00A77235" w14:paraId="7A755CAF"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1EC0D0D" w14:textId="77777777" w:rsidR="00A77235" w:rsidRPr="00A77235" w:rsidRDefault="00A77235" w:rsidP="00C01EC4">
            <w:pPr>
              <w:jc w:val="center"/>
              <w:rPr>
                <w:b/>
                <w:bCs/>
                <w:sz w:val="20"/>
                <w:szCs w:val="20"/>
                <w:lang w:val="en-US"/>
              </w:rPr>
            </w:pPr>
            <w:r w:rsidRPr="00A77235">
              <w:rPr>
                <w:b/>
                <w:bCs/>
                <w:sz w:val="20"/>
                <w:szCs w:val="20"/>
                <w:lang w:val="en-US"/>
              </w:rPr>
              <w:t>8</w:t>
            </w:r>
          </w:p>
        </w:tc>
        <w:tc>
          <w:tcPr>
            <w:tcW w:w="1701" w:type="dxa"/>
            <w:gridSpan w:val="2"/>
            <w:tcBorders>
              <w:top w:val="single" w:sz="4" w:space="0" w:color="auto"/>
              <w:bottom w:val="single" w:sz="4" w:space="0" w:color="auto"/>
            </w:tcBorders>
            <w:vAlign w:val="center"/>
          </w:tcPr>
          <w:p w14:paraId="07BD97A0" w14:textId="77777777" w:rsidR="00A77235" w:rsidRPr="00A77235" w:rsidRDefault="00A77235" w:rsidP="00C01EC4">
            <w:pPr>
              <w:jc w:val="center"/>
              <w:rPr>
                <w:b/>
                <w:bCs/>
                <w:sz w:val="20"/>
                <w:szCs w:val="20"/>
                <w:lang w:val="en-US"/>
              </w:rPr>
            </w:pPr>
            <w:r w:rsidRPr="00A77235">
              <w:rPr>
                <w:b/>
                <w:bCs/>
                <w:sz w:val="20"/>
                <w:szCs w:val="20"/>
                <w:lang w:val="en-US"/>
              </w:rPr>
              <w:t>DE18A</w:t>
            </w:r>
          </w:p>
        </w:tc>
        <w:tc>
          <w:tcPr>
            <w:tcW w:w="4429" w:type="dxa"/>
            <w:gridSpan w:val="5"/>
            <w:tcBorders>
              <w:top w:val="single" w:sz="4" w:space="0" w:color="auto"/>
              <w:bottom w:val="single" w:sz="4" w:space="0" w:color="auto"/>
            </w:tcBorders>
          </w:tcPr>
          <w:p w14:paraId="1BF76A97" w14:textId="63D8CBFB" w:rsidR="00A77235" w:rsidRPr="00A77235" w:rsidRDefault="00A77235" w:rsidP="00A77235">
            <w:pPr>
              <w:jc w:val="both"/>
              <w:rPr>
                <w:b/>
                <w:bCs/>
                <w:sz w:val="20"/>
                <w:szCs w:val="20"/>
                <w:lang w:val="en-US"/>
              </w:rPr>
            </w:pPr>
            <w:r w:rsidRPr="00A77235">
              <w:rPr>
                <w:b/>
                <w:bCs/>
                <w:sz w:val="20"/>
                <w:szCs w:val="20"/>
                <w:lang w:val="en-US"/>
              </w:rPr>
              <w:t>Pavaje executate din placi de trotuare din beton prefabricat grb 6 cm vibropresat asezate pe un strat din amestec uscat de ciment si nisip, in proportie 1:6, rostuit cu amestec uscat de ciment si nisip, grosime strat de 5 cm-coordonat cu Beneficiarul</w:t>
            </w:r>
          </w:p>
        </w:tc>
        <w:tc>
          <w:tcPr>
            <w:tcW w:w="998" w:type="dxa"/>
            <w:gridSpan w:val="3"/>
            <w:tcBorders>
              <w:top w:val="single" w:sz="4" w:space="0" w:color="auto"/>
              <w:bottom w:val="single" w:sz="4" w:space="0" w:color="auto"/>
            </w:tcBorders>
            <w:vAlign w:val="center"/>
          </w:tcPr>
          <w:p w14:paraId="7DC0D847"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6A360930"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360B57C5" w14:textId="77777777" w:rsidR="00A77235" w:rsidRPr="00A77235" w:rsidRDefault="00A77235" w:rsidP="00C01EC4">
            <w:pPr>
              <w:jc w:val="center"/>
              <w:rPr>
                <w:b/>
                <w:bCs/>
                <w:sz w:val="20"/>
                <w:szCs w:val="20"/>
                <w:lang w:val="en-US"/>
              </w:rPr>
            </w:pPr>
            <w:r w:rsidRPr="00A77235">
              <w:rPr>
                <w:b/>
                <w:bCs/>
                <w:sz w:val="20"/>
                <w:szCs w:val="20"/>
                <w:lang w:val="en-US"/>
              </w:rPr>
              <w:t>1 305,000</w:t>
            </w:r>
          </w:p>
          <w:p w14:paraId="6C32F888" w14:textId="77777777" w:rsidR="00A77235" w:rsidRPr="00A77235" w:rsidRDefault="00A77235" w:rsidP="00C01EC4">
            <w:pPr>
              <w:jc w:val="center"/>
              <w:rPr>
                <w:sz w:val="20"/>
                <w:szCs w:val="20"/>
                <w:lang w:val="en-US"/>
              </w:rPr>
            </w:pPr>
          </w:p>
        </w:tc>
      </w:tr>
      <w:tr w:rsidR="00A77235" w:rsidRPr="00A77235" w14:paraId="0967EA1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3719958"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38146A82" w14:textId="77777777" w:rsidR="00A77235" w:rsidRPr="00A77235" w:rsidRDefault="00A77235" w:rsidP="00C01EC4">
            <w:pPr>
              <w:jc w:val="center"/>
              <w:rPr>
                <w:sz w:val="20"/>
                <w:szCs w:val="20"/>
                <w:lang w:val="en-US"/>
              </w:rPr>
            </w:pPr>
            <w:r w:rsidRPr="00A77235">
              <w:rPr>
                <w:sz w:val="20"/>
                <w:szCs w:val="20"/>
                <w:lang w:val="en-US"/>
              </w:rPr>
              <w:t>7129020012800</w:t>
            </w:r>
          </w:p>
        </w:tc>
        <w:tc>
          <w:tcPr>
            <w:tcW w:w="4429" w:type="dxa"/>
            <w:gridSpan w:val="5"/>
            <w:tcBorders>
              <w:top w:val="nil"/>
              <w:bottom w:val="single" w:sz="2" w:space="0" w:color="auto"/>
            </w:tcBorders>
            <w:vAlign w:val="center"/>
          </w:tcPr>
          <w:p w14:paraId="0246D725" w14:textId="77777777" w:rsidR="00A77235" w:rsidRPr="00A77235" w:rsidRDefault="00A77235" w:rsidP="00C01EC4">
            <w:pPr>
              <w:rPr>
                <w:sz w:val="20"/>
                <w:szCs w:val="20"/>
                <w:lang w:val="en-US"/>
              </w:rPr>
            </w:pPr>
            <w:r w:rsidRPr="00A77235">
              <w:rPr>
                <w:sz w:val="20"/>
                <w:szCs w:val="20"/>
                <w:lang w:val="en-US"/>
              </w:rPr>
              <w:t>Pavator</w:t>
            </w:r>
          </w:p>
        </w:tc>
        <w:tc>
          <w:tcPr>
            <w:tcW w:w="998" w:type="dxa"/>
            <w:gridSpan w:val="3"/>
            <w:tcBorders>
              <w:top w:val="nil"/>
              <w:bottom w:val="single" w:sz="2" w:space="0" w:color="auto"/>
            </w:tcBorders>
            <w:vAlign w:val="center"/>
          </w:tcPr>
          <w:p w14:paraId="72B858B7"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530601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0,5802</w:t>
            </w:r>
          </w:p>
        </w:tc>
        <w:tc>
          <w:tcPr>
            <w:tcW w:w="1521" w:type="dxa"/>
            <w:gridSpan w:val="2"/>
            <w:tcBorders>
              <w:top w:val="nil"/>
              <w:bottom w:val="single" w:sz="2" w:space="0" w:color="auto"/>
            </w:tcBorders>
            <w:vAlign w:val="center"/>
          </w:tcPr>
          <w:p w14:paraId="4BE41E36" w14:textId="77777777" w:rsidR="00A77235" w:rsidRPr="00A77235" w:rsidRDefault="00A77235" w:rsidP="00C01EC4">
            <w:pPr>
              <w:jc w:val="center"/>
              <w:rPr>
                <w:sz w:val="20"/>
                <w:szCs w:val="20"/>
                <w:lang w:val="en-US"/>
              </w:rPr>
            </w:pPr>
            <w:r w:rsidRPr="00A77235">
              <w:rPr>
                <w:sz w:val="20"/>
                <w:szCs w:val="20"/>
                <w:lang w:val="en-US"/>
              </w:rPr>
              <w:t>757,161</w:t>
            </w:r>
          </w:p>
        </w:tc>
      </w:tr>
      <w:tr w:rsidR="00A77235" w:rsidRPr="00A77235" w14:paraId="0E7FA96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28D34F9"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E361783" w14:textId="77777777" w:rsidR="00A77235" w:rsidRPr="00A77235" w:rsidRDefault="00A77235" w:rsidP="00C01EC4">
            <w:pPr>
              <w:jc w:val="center"/>
              <w:rPr>
                <w:sz w:val="20"/>
                <w:szCs w:val="20"/>
                <w:lang w:val="en-US"/>
              </w:rPr>
            </w:pPr>
            <w:r w:rsidRPr="00A77235">
              <w:rPr>
                <w:sz w:val="20"/>
                <w:szCs w:val="20"/>
                <w:lang w:val="en-US"/>
              </w:rPr>
              <w:t>9310060019922</w:t>
            </w:r>
          </w:p>
        </w:tc>
        <w:tc>
          <w:tcPr>
            <w:tcW w:w="4429" w:type="dxa"/>
            <w:gridSpan w:val="5"/>
            <w:tcBorders>
              <w:top w:val="nil"/>
              <w:bottom w:val="single" w:sz="2" w:space="0" w:color="auto"/>
            </w:tcBorders>
            <w:vAlign w:val="center"/>
          </w:tcPr>
          <w:p w14:paraId="6C30DB86" w14:textId="77777777" w:rsidR="00A77235" w:rsidRPr="00A77235" w:rsidRDefault="00A77235" w:rsidP="00C01EC4">
            <w:pPr>
              <w:rPr>
                <w:sz w:val="20"/>
                <w:szCs w:val="20"/>
                <w:lang w:val="en-US"/>
              </w:rPr>
            </w:pPr>
            <w:r w:rsidRPr="00A77235">
              <w:rPr>
                <w:sz w:val="20"/>
                <w:szCs w:val="20"/>
                <w:lang w:val="en-US"/>
              </w:rPr>
              <w:t xml:space="preserve">Muncitor deservire </w:t>
            </w:r>
          </w:p>
        </w:tc>
        <w:tc>
          <w:tcPr>
            <w:tcW w:w="998" w:type="dxa"/>
            <w:gridSpan w:val="3"/>
            <w:tcBorders>
              <w:top w:val="nil"/>
              <w:bottom w:val="single" w:sz="2" w:space="0" w:color="auto"/>
            </w:tcBorders>
            <w:vAlign w:val="center"/>
          </w:tcPr>
          <w:p w14:paraId="296282D7"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3423FF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0,0158</w:t>
            </w:r>
          </w:p>
        </w:tc>
        <w:tc>
          <w:tcPr>
            <w:tcW w:w="1521" w:type="dxa"/>
            <w:gridSpan w:val="2"/>
            <w:tcBorders>
              <w:top w:val="nil"/>
              <w:bottom w:val="single" w:sz="2" w:space="0" w:color="auto"/>
            </w:tcBorders>
            <w:vAlign w:val="center"/>
          </w:tcPr>
          <w:p w14:paraId="5F9C6947" w14:textId="77777777" w:rsidR="00A77235" w:rsidRPr="00A77235" w:rsidRDefault="00A77235" w:rsidP="00C01EC4">
            <w:pPr>
              <w:jc w:val="center"/>
              <w:rPr>
                <w:sz w:val="20"/>
                <w:szCs w:val="20"/>
                <w:lang w:val="en-US"/>
              </w:rPr>
            </w:pPr>
            <w:r w:rsidRPr="00A77235">
              <w:rPr>
                <w:sz w:val="20"/>
                <w:szCs w:val="20"/>
                <w:lang w:val="en-US"/>
              </w:rPr>
              <w:t>20,619</w:t>
            </w:r>
          </w:p>
        </w:tc>
      </w:tr>
      <w:tr w:rsidR="00A77235" w:rsidRPr="00A77235" w14:paraId="141B4DC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291A6E2"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38BC123B" w14:textId="77777777" w:rsidR="00A77235" w:rsidRPr="00A77235" w:rsidRDefault="00A77235" w:rsidP="00C01EC4">
            <w:pPr>
              <w:jc w:val="center"/>
              <w:rPr>
                <w:sz w:val="20"/>
                <w:szCs w:val="20"/>
                <w:lang w:val="en-US"/>
              </w:rPr>
            </w:pPr>
            <w:r w:rsidRPr="00A77235">
              <w:rPr>
                <w:sz w:val="20"/>
                <w:szCs w:val="20"/>
                <w:lang w:val="en-US"/>
              </w:rPr>
              <w:t>26611128006556</w:t>
            </w:r>
          </w:p>
        </w:tc>
        <w:tc>
          <w:tcPr>
            <w:tcW w:w="4429" w:type="dxa"/>
            <w:gridSpan w:val="5"/>
            <w:tcBorders>
              <w:top w:val="nil"/>
              <w:bottom w:val="single" w:sz="2" w:space="0" w:color="auto"/>
            </w:tcBorders>
            <w:vAlign w:val="center"/>
          </w:tcPr>
          <w:p w14:paraId="22142B04" w14:textId="77777777" w:rsidR="00A77235" w:rsidRPr="00A77235" w:rsidRDefault="00A77235" w:rsidP="00C01EC4">
            <w:pPr>
              <w:rPr>
                <w:sz w:val="20"/>
                <w:szCs w:val="20"/>
                <w:lang w:val="en-US"/>
              </w:rPr>
            </w:pPr>
            <w:r w:rsidRPr="00A77235">
              <w:rPr>
                <w:sz w:val="20"/>
                <w:szCs w:val="20"/>
                <w:lang w:val="en-US"/>
              </w:rPr>
              <w:t>Placi din beton, pentru trotuare gr 6 cm vibropresat</w:t>
            </w:r>
          </w:p>
        </w:tc>
        <w:tc>
          <w:tcPr>
            <w:tcW w:w="998" w:type="dxa"/>
            <w:gridSpan w:val="3"/>
            <w:tcBorders>
              <w:top w:val="nil"/>
              <w:bottom w:val="single" w:sz="2" w:space="0" w:color="auto"/>
            </w:tcBorders>
            <w:vAlign w:val="center"/>
          </w:tcPr>
          <w:p w14:paraId="7AC2FA29"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2504029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1,0150</w:t>
            </w:r>
          </w:p>
        </w:tc>
        <w:tc>
          <w:tcPr>
            <w:tcW w:w="1521" w:type="dxa"/>
            <w:gridSpan w:val="2"/>
            <w:tcBorders>
              <w:top w:val="nil"/>
              <w:bottom w:val="single" w:sz="2" w:space="0" w:color="auto"/>
            </w:tcBorders>
            <w:vAlign w:val="center"/>
          </w:tcPr>
          <w:p w14:paraId="25E317F8" w14:textId="77777777" w:rsidR="00A77235" w:rsidRPr="00A77235" w:rsidRDefault="00A77235" w:rsidP="00C01EC4">
            <w:pPr>
              <w:jc w:val="center"/>
              <w:rPr>
                <w:sz w:val="20"/>
                <w:szCs w:val="20"/>
                <w:lang w:val="en-US"/>
              </w:rPr>
            </w:pPr>
            <w:r w:rsidRPr="00A77235">
              <w:rPr>
                <w:sz w:val="20"/>
                <w:szCs w:val="20"/>
                <w:lang w:val="en-US"/>
              </w:rPr>
              <w:t>1 324,575</w:t>
            </w:r>
          </w:p>
        </w:tc>
      </w:tr>
      <w:tr w:rsidR="00A77235" w:rsidRPr="00A77235" w14:paraId="0BF508A0"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683861C"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EBCD091" w14:textId="77777777" w:rsidR="00A77235" w:rsidRPr="00A77235" w:rsidRDefault="00A77235" w:rsidP="00C01EC4">
            <w:pPr>
              <w:jc w:val="center"/>
              <w:rPr>
                <w:sz w:val="20"/>
                <w:szCs w:val="20"/>
                <w:lang w:val="en-US"/>
              </w:rPr>
            </w:pPr>
            <w:r w:rsidRPr="00A77235">
              <w:rPr>
                <w:sz w:val="20"/>
                <w:szCs w:val="20"/>
                <w:lang w:val="en-US"/>
              </w:rPr>
              <w:t>2651122100027</w:t>
            </w:r>
          </w:p>
        </w:tc>
        <w:tc>
          <w:tcPr>
            <w:tcW w:w="4429" w:type="dxa"/>
            <w:gridSpan w:val="5"/>
            <w:tcBorders>
              <w:top w:val="nil"/>
              <w:bottom w:val="single" w:sz="2" w:space="0" w:color="auto"/>
            </w:tcBorders>
            <w:vAlign w:val="center"/>
          </w:tcPr>
          <w:p w14:paraId="1C9A0FD6" w14:textId="77777777" w:rsidR="00A77235" w:rsidRPr="00A77235" w:rsidRDefault="00A77235" w:rsidP="00C01EC4">
            <w:pPr>
              <w:rPr>
                <w:sz w:val="20"/>
                <w:szCs w:val="20"/>
                <w:lang w:val="en-US"/>
              </w:rPr>
            </w:pPr>
            <w:r w:rsidRPr="00A77235">
              <w:rPr>
                <w:sz w:val="20"/>
                <w:szCs w:val="20"/>
                <w:lang w:val="en-US"/>
              </w:rPr>
              <w:t>Ciment portland M400 saci, (pentru rosturi)</w:t>
            </w:r>
          </w:p>
        </w:tc>
        <w:tc>
          <w:tcPr>
            <w:tcW w:w="998" w:type="dxa"/>
            <w:gridSpan w:val="3"/>
            <w:tcBorders>
              <w:top w:val="nil"/>
              <w:bottom w:val="single" w:sz="2" w:space="0" w:color="auto"/>
            </w:tcBorders>
            <w:vAlign w:val="center"/>
          </w:tcPr>
          <w:p w14:paraId="5D5E5151"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66282B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1,6000</w:t>
            </w:r>
          </w:p>
        </w:tc>
        <w:tc>
          <w:tcPr>
            <w:tcW w:w="1521" w:type="dxa"/>
            <w:gridSpan w:val="2"/>
            <w:tcBorders>
              <w:top w:val="nil"/>
              <w:bottom w:val="single" w:sz="2" w:space="0" w:color="auto"/>
            </w:tcBorders>
            <w:vAlign w:val="center"/>
          </w:tcPr>
          <w:p w14:paraId="0C3C9A38" w14:textId="77777777" w:rsidR="00A77235" w:rsidRPr="00A77235" w:rsidRDefault="00A77235" w:rsidP="00C01EC4">
            <w:pPr>
              <w:jc w:val="center"/>
              <w:rPr>
                <w:sz w:val="20"/>
                <w:szCs w:val="20"/>
                <w:lang w:val="en-US"/>
              </w:rPr>
            </w:pPr>
            <w:r w:rsidRPr="00A77235">
              <w:rPr>
                <w:sz w:val="20"/>
                <w:szCs w:val="20"/>
                <w:lang w:val="en-US"/>
              </w:rPr>
              <w:t>2 088,000</w:t>
            </w:r>
          </w:p>
        </w:tc>
      </w:tr>
      <w:tr w:rsidR="00A77235" w:rsidRPr="00A77235" w14:paraId="4D16FAD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2589108"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AC0AE82" w14:textId="77777777" w:rsidR="00A77235" w:rsidRPr="00A77235" w:rsidRDefault="00A77235" w:rsidP="00C01EC4">
            <w:pPr>
              <w:jc w:val="center"/>
              <w:rPr>
                <w:sz w:val="20"/>
                <w:szCs w:val="20"/>
                <w:lang w:val="en-US"/>
              </w:rPr>
            </w:pPr>
            <w:r w:rsidRPr="00A77235">
              <w:rPr>
                <w:sz w:val="20"/>
                <w:szCs w:val="20"/>
                <w:lang w:val="en-US"/>
              </w:rPr>
              <w:t>2651122100442</w:t>
            </w:r>
          </w:p>
        </w:tc>
        <w:tc>
          <w:tcPr>
            <w:tcW w:w="4429" w:type="dxa"/>
            <w:gridSpan w:val="5"/>
            <w:tcBorders>
              <w:top w:val="nil"/>
              <w:bottom w:val="single" w:sz="2" w:space="0" w:color="auto"/>
            </w:tcBorders>
            <w:vAlign w:val="center"/>
          </w:tcPr>
          <w:p w14:paraId="3CF37975" w14:textId="77777777" w:rsidR="00A77235" w:rsidRPr="00A77235" w:rsidRDefault="00A77235" w:rsidP="00C01EC4">
            <w:pPr>
              <w:rPr>
                <w:sz w:val="20"/>
                <w:szCs w:val="20"/>
                <w:lang w:val="en-US"/>
              </w:rPr>
            </w:pPr>
            <w:r w:rsidRPr="00A77235">
              <w:rPr>
                <w:sz w:val="20"/>
                <w:szCs w:val="20"/>
                <w:lang w:val="en-US"/>
              </w:rPr>
              <w:t>Ciment portland M400 saci, (pentru strat)</w:t>
            </w:r>
          </w:p>
        </w:tc>
        <w:tc>
          <w:tcPr>
            <w:tcW w:w="998" w:type="dxa"/>
            <w:gridSpan w:val="3"/>
            <w:tcBorders>
              <w:top w:val="nil"/>
              <w:bottom w:val="single" w:sz="2" w:space="0" w:color="auto"/>
            </w:tcBorders>
            <w:vAlign w:val="center"/>
          </w:tcPr>
          <w:p w14:paraId="63875B3D"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AC415E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7,8700</w:t>
            </w:r>
          </w:p>
        </w:tc>
        <w:tc>
          <w:tcPr>
            <w:tcW w:w="1521" w:type="dxa"/>
            <w:gridSpan w:val="2"/>
            <w:tcBorders>
              <w:top w:val="nil"/>
              <w:bottom w:val="single" w:sz="2" w:space="0" w:color="auto"/>
            </w:tcBorders>
            <w:vAlign w:val="center"/>
          </w:tcPr>
          <w:p w14:paraId="2F899B49" w14:textId="77777777" w:rsidR="00A77235" w:rsidRPr="00A77235" w:rsidRDefault="00A77235" w:rsidP="00C01EC4">
            <w:pPr>
              <w:jc w:val="center"/>
              <w:rPr>
                <w:sz w:val="20"/>
                <w:szCs w:val="20"/>
                <w:lang w:val="en-US"/>
              </w:rPr>
            </w:pPr>
            <w:r w:rsidRPr="00A77235">
              <w:rPr>
                <w:sz w:val="20"/>
                <w:szCs w:val="20"/>
                <w:lang w:val="en-US"/>
              </w:rPr>
              <w:t>10 270,350</w:t>
            </w:r>
          </w:p>
        </w:tc>
      </w:tr>
      <w:tr w:rsidR="00A77235" w:rsidRPr="00A77235" w14:paraId="61BCBA3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5A2C4BC"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062089C" w14:textId="77777777" w:rsidR="00A77235" w:rsidRPr="00A77235" w:rsidRDefault="00A77235" w:rsidP="00C01EC4">
            <w:pPr>
              <w:jc w:val="center"/>
              <w:rPr>
                <w:sz w:val="20"/>
                <w:szCs w:val="20"/>
                <w:lang w:val="en-US"/>
              </w:rPr>
            </w:pPr>
            <w:r w:rsidRPr="00A77235">
              <w:rPr>
                <w:sz w:val="20"/>
                <w:szCs w:val="20"/>
                <w:lang w:val="en-US"/>
              </w:rPr>
              <w:t>1421102200546</w:t>
            </w:r>
          </w:p>
        </w:tc>
        <w:tc>
          <w:tcPr>
            <w:tcW w:w="4429" w:type="dxa"/>
            <w:gridSpan w:val="5"/>
            <w:tcBorders>
              <w:top w:val="nil"/>
              <w:bottom w:val="single" w:sz="2" w:space="0" w:color="auto"/>
            </w:tcBorders>
            <w:vAlign w:val="center"/>
          </w:tcPr>
          <w:p w14:paraId="5BF117DF" w14:textId="77777777" w:rsidR="00A77235" w:rsidRPr="00A77235" w:rsidRDefault="00A77235" w:rsidP="00C01EC4">
            <w:pPr>
              <w:rPr>
                <w:sz w:val="20"/>
                <w:szCs w:val="20"/>
                <w:lang w:val="en-US"/>
              </w:rPr>
            </w:pPr>
            <w:r w:rsidRPr="00A77235">
              <w:rPr>
                <w:sz w:val="20"/>
                <w:szCs w:val="20"/>
                <w:lang w:val="en-US"/>
              </w:rPr>
              <w:t>Nisip pentru constructii 0,3-0,7 mm (pentru rosturi)</w:t>
            </w:r>
          </w:p>
        </w:tc>
        <w:tc>
          <w:tcPr>
            <w:tcW w:w="998" w:type="dxa"/>
            <w:gridSpan w:val="3"/>
            <w:tcBorders>
              <w:top w:val="nil"/>
              <w:bottom w:val="single" w:sz="2" w:space="0" w:color="auto"/>
            </w:tcBorders>
            <w:vAlign w:val="center"/>
          </w:tcPr>
          <w:p w14:paraId="4B2D9FA0"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3051A04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0,0050</w:t>
            </w:r>
          </w:p>
        </w:tc>
        <w:tc>
          <w:tcPr>
            <w:tcW w:w="1521" w:type="dxa"/>
            <w:gridSpan w:val="2"/>
            <w:tcBorders>
              <w:top w:val="nil"/>
              <w:bottom w:val="single" w:sz="2" w:space="0" w:color="auto"/>
            </w:tcBorders>
            <w:vAlign w:val="center"/>
          </w:tcPr>
          <w:p w14:paraId="467DC35E" w14:textId="77777777" w:rsidR="00A77235" w:rsidRPr="00A77235" w:rsidRDefault="00A77235" w:rsidP="00C01EC4">
            <w:pPr>
              <w:jc w:val="center"/>
              <w:rPr>
                <w:sz w:val="20"/>
                <w:szCs w:val="20"/>
                <w:lang w:val="en-US"/>
              </w:rPr>
            </w:pPr>
            <w:r w:rsidRPr="00A77235">
              <w:rPr>
                <w:sz w:val="20"/>
                <w:szCs w:val="20"/>
                <w:lang w:val="en-US"/>
              </w:rPr>
              <w:t>6,525</w:t>
            </w:r>
          </w:p>
        </w:tc>
      </w:tr>
      <w:tr w:rsidR="00A77235" w:rsidRPr="00A77235" w14:paraId="4AEBBE3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041FF92"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1EF6411C" w14:textId="77777777" w:rsidR="00A77235" w:rsidRPr="00A77235" w:rsidRDefault="00A77235" w:rsidP="00C01EC4">
            <w:pPr>
              <w:jc w:val="center"/>
              <w:rPr>
                <w:sz w:val="20"/>
                <w:szCs w:val="20"/>
                <w:lang w:val="en-US"/>
              </w:rPr>
            </w:pPr>
            <w:r w:rsidRPr="00A77235">
              <w:rPr>
                <w:sz w:val="20"/>
                <w:szCs w:val="20"/>
                <w:lang w:val="en-US"/>
              </w:rPr>
              <w:t>1421102200547</w:t>
            </w:r>
          </w:p>
        </w:tc>
        <w:tc>
          <w:tcPr>
            <w:tcW w:w="4429" w:type="dxa"/>
            <w:gridSpan w:val="5"/>
            <w:tcBorders>
              <w:top w:val="nil"/>
              <w:bottom w:val="single" w:sz="2" w:space="0" w:color="auto"/>
            </w:tcBorders>
            <w:vAlign w:val="center"/>
          </w:tcPr>
          <w:p w14:paraId="682C8412" w14:textId="77777777" w:rsidR="00A77235" w:rsidRPr="00A77235" w:rsidRDefault="00A77235" w:rsidP="00C01EC4">
            <w:pPr>
              <w:rPr>
                <w:sz w:val="20"/>
                <w:szCs w:val="20"/>
                <w:lang w:val="en-US"/>
              </w:rPr>
            </w:pPr>
            <w:r w:rsidRPr="00A77235">
              <w:rPr>
                <w:sz w:val="20"/>
                <w:szCs w:val="20"/>
                <w:lang w:val="en-US"/>
              </w:rPr>
              <w:t>Nisip pentru constructii 0,3-0,7 mm (pentru strat)</w:t>
            </w:r>
          </w:p>
        </w:tc>
        <w:tc>
          <w:tcPr>
            <w:tcW w:w="998" w:type="dxa"/>
            <w:gridSpan w:val="3"/>
            <w:tcBorders>
              <w:top w:val="nil"/>
              <w:bottom w:val="single" w:sz="2" w:space="0" w:color="auto"/>
            </w:tcBorders>
            <w:vAlign w:val="center"/>
          </w:tcPr>
          <w:p w14:paraId="0ED38986"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644F8B2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0,0428</w:t>
            </w:r>
          </w:p>
        </w:tc>
        <w:tc>
          <w:tcPr>
            <w:tcW w:w="1521" w:type="dxa"/>
            <w:gridSpan w:val="2"/>
            <w:tcBorders>
              <w:top w:val="nil"/>
              <w:bottom w:val="single" w:sz="2" w:space="0" w:color="auto"/>
            </w:tcBorders>
            <w:vAlign w:val="center"/>
          </w:tcPr>
          <w:p w14:paraId="5A996CB2" w14:textId="77777777" w:rsidR="00A77235" w:rsidRPr="00A77235" w:rsidRDefault="00A77235" w:rsidP="00C01EC4">
            <w:pPr>
              <w:jc w:val="center"/>
              <w:rPr>
                <w:sz w:val="20"/>
                <w:szCs w:val="20"/>
                <w:lang w:val="en-US"/>
              </w:rPr>
            </w:pPr>
            <w:r w:rsidRPr="00A77235">
              <w:rPr>
                <w:sz w:val="20"/>
                <w:szCs w:val="20"/>
                <w:lang w:val="en-US"/>
              </w:rPr>
              <w:t>55,854</w:t>
            </w:r>
          </w:p>
        </w:tc>
      </w:tr>
      <w:tr w:rsidR="00A77235" w:rsidRPr="00A77235" w14:paraId="734F705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0EDC7E8"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D1AED64" w14:textId="77777777" w:rsidR="00A77235" w:rsidRPr="00A77235" w:rsidRDefault="00A77235" w:rsidP="00C01EC4">
            <w:pPr>
              <w:jc w:val="center"/>
              <w:rPr>
                <w:sz w:val="20"/>
                <w:szCs w:val="20"/>
                <w:lang w:val="en-US"/>
              </w:rPr>
            </w:pPr>
            <w:r w:rsidRPr="00A77235">
              <w:rPr>
                <w:sz w:val="20"/>
                <w:szCs w:val="20"/>
                <w:lang w:val="en-US"/>
              </w:rPr>
              <w:t>2881116002701</w:t>
            </w:r>
          </w:p>
        </w:tc>
        <w:tc>
          <w:tcPr>
            <w:tcW w:w="4429" w:type="dxa"/>
            <w:gridSpan w:val="5"/>
            <w:tcBorders>
              <w:top w:val="nil"/>
              <w:bottom w:val="single" w:sz="2" w:space="0" w:color="auto"/>
            </w:tcBorders>
            <w:vAlign w:val="center"/>
          </w:tcPr>
          <w:p w14:paraId="1D11F490" w14:textId="77777777" w:rsidR="00A77235" w:rsidRPr="00A77235" w:rsidRDefault="00A77235" w:rsidP="00C01EC4">
            <w:pPr>
              <w:rPr>
                <w:sz w:val="20"/>
                <w:szCs w:val="20"/>
                <w:lang w:val="en-US"/>
              </w:rPr>
            </w:pPr>
            <w:r w:rsidRPr="00A77235">
              <w:rPr>
                <w:sz w:val="20"/>
                <w:szCs w:val="20"/>
                <w:lang w:val="en-US"/>
              </w:rPr>
              <w:t>Disc pentru taiat placi</w:t>
            </w:r>
          </w:p>
        </w:tc>
        <w:tc>
          <w:tcPr>
            <w:tcW w:w="998" w:type="dxa"/>
            <w:gridSpan w:val="3"/>
            <w:tcBorders>
              <w:top w:val="nil"/>
              <w:bottom w:val="single" w:sz="2" w:space="0" w:color="auto"/>
            </w:tcBorders>
            <w:vAlign w:val="center"/>
          </w:tcPr>
          <w:p w14:paraId="54E00CFB"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325EDCC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1" w:type="dxa"/>
            <w:gridSpan w:val="2"/>
            <w:tcBorders>
              <w:top w:val="nil"/>
              <w:bottom w:val="single" w:sz="2" w:space="0" w:color="auto"/>
            </w:tcBorders>
            <w:vAlign w:val="center"/>
          </w:tcPr>
          <w:p w14:paraId="7C480E09" w14:textId="77777777" w:rsidR="00A77235" w:rsidRPr="00A77235" w:rsidRDefault="00A77235" w:rsidP="00C01EC4">
            <w:pPr>
              <w:jc w:val="center"/>
              <w:rPr>
                <w:sz w:val="20"/>
                <w:szCs w:val="20"/>
                <w:lang w:val="en-US"/>
              </w:rPr>
            </w:pPr>
            <w:r w:rsidRPr="00A77235">
              <w:rPr>
                <w:sz w:val="20"/>
                <w:szCs w:val="20"/>
                <w:lang w:val="en-US"/>
              </w:rPr>
              <w:t>26,100</w:t>
            </w:r>
          </w:p>
        </w:tc>
      </w:tr>
      <w:tr w:rsidR="00A77235" w:rsidRPr="00A77235" w14:paraId="0DC4C330"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996C527" w14:textId="77777777" w:rsidR="00A77235" w:rsidRPr="00A77235" w:rsidRDefault="00A77235" w:rsidP="00C01EC4">
            <w:pPr>
              <w:jc w:val="center"/>
              <w:rPr>
                <w:b/>
                <w:bCs/>
                <w:sz w:val="20"/>
                <w:szCs w:val="20"/>
                <w:lang w:val="en-US"/>
              </w:rPr>
            </w:pPr>
            <w:r w:rsidRPr="00A77235">
              <w:rPr>
                <w:b/>
                <w:bCs/>
                <w:sz w:val="20"/>
                <w:szCs w:val="20"/>
                <w:lang w:val="en-US"/>
              </w:rPr>
              <w:t>9</w:t>
            </w:r>
          </w:p>
        </w:tc>
        <w:tc>
          <w:tcPr>
            <w:tcW w:w="1701" w:type="dxa"/>
            <w:gridSpan w:val="2"/>
            <w:tcBorders>
              <w:top w:val="single" w:sz="4" w:space="0" w:color="auto"/>
              <w:bottom w:val="single" w:sz="4" w:space="0" w:color="auto"/>
            </w:tcBorders>
            <w:vAlign w:val="center"/>
          </w:tcPr>
          <w:p w14:paraId="38163E83" w14:textId="77777777" w:rsidR="00A77235" w:rsidRPr="00A77235" w:rsidRDefault="00A77235" w:rsidP="00C01EC4">
            <w:pPr>
              <w:jc w:val="center"/>
              <w:rPr>
                <w:b/>
                <w:bCs/>
                <w:sz w:val="20"/>
                <w:szCs w:val="20"/>
                <w:lang w:val="en-US"/>
              </w:rPr>
            </w:pPr>
            <w:r w:rsidRPr="00A77235">
              <w:rPr>
                <w:b/>
                <w:bCs/>
                <w:sz w:val="20"/>
                <w:szCs w:val="20"/>
                <w:lang w:val="en-US"/>
              </w:rPr>
              <w:t>RpCB18F</w:t>
            </w:r>
          </w:p>
        </w:tc>
        <w:tc>
          <w:tcPr>
            <w:tcW w:w="4429" w:type="dxa"/>
            <w:gridSpan w:val="5"/>
            <w:tcBorders>
              <w:top w:val="single" w:sz="4" w:space="0" w:color="auto"/>
              <w:bottom w:val="single" w:sz="4" w:space="0" w:color="auto"/>
            </w:tcBorders>
          </w:tcPr>
          <w:p w14:paraId="7EC4D200" w14:textId="0F1638A6" w:rsidR="00A77235" w:rsidRPr="00A77235" w:rsidRDefault="00A77235" w:rsidP="00A77235">
            <w:pPr>
              <w:jc w:val="both"/>
              <w:rPr>
                <w:b/>
                <w:bCs/>
                <w:sz w:val="20"/>
                <w:szCs w:val="20"/>
                <w:lang w:val="en-US"/>
              </w:rPr>
            </w:pPr>
            <w:r w:rsidRPr="00A77235">
              <w:rPr>
                <w:b/>
                <w:bCs/>
                <w:sz w:val="20"/>
                <w:szCs w:val="20"/>
                <w:lang w:val="en-US"/>
              </w:rPr>
              <w:t>Demolarea betoanelor vechi cu mijloace mecanice,  beton simplu</w:t>
            </w:r>
          </w:p>
        </w:tc>
        <w:tc>
          <w:tcPr>
            <w:tcW w:w="998" w:type="dxa"/>
            <w:gridSpan w:val="3"/>
            <w:tcBorders>
              <w:top w:val="single" w:sz="4" w:space="0" w:color="auto"/>
              <w:bottom w:val="single" w:sz="4" w:space="0" w:color="auto"/>
            </w:tcBorders>
            <w:vAlign w:val="center"/>
          </w:tcPr>
          <w:p w14:paraId="5FB94E79"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63045730"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3891C778" w14:textId="77777777" w:rsidR="00A77235" w:rsidRPr="00A77235" w:rsidRDefault="00A77235" w:rsidP="00C01EC4">
            <w:pPr>
              <w:jc w:val="center"/>
              <w:rPr>
                <w:b/>
                <w:bCs/>
                <w:sz w:val="20"/>
                <w:szCs w:val="20"/>
                <w:lang w:val="en-US"/>
              </w:rPr>
            </w:pPr>
            <w:r w:rsidRPr="00A77235">
              <w:rPr>
                <w:b/>
                <w:bCs/>
                <w:sz w:val="20"/>
                <w:szCs w:val="20"/>
                <w:lang w:val="en-US"/>
              </w:rPr>
              <w:t>3,000</w:t>
            </w:r>
          </w:p>
          <w:p w14:paraId="4B9E2A2C" w14:textId="77777777" w:rsidR="00A77235" w:rsidRPr="00A77235" w:rsidRDefault="00A77235" w:rsidP="00C01EC4">
            <w:pPr>
              <w:jc w:val="center"/>
              <w:rPr>
                <w:sz w:val="20"/>
                <w:szCs w:val="20"/>
                <w:lang w:val="en-US"/>
              </w:rPr>
            </w:pPr>
          </w:p>
        </w:tc>
      </w:tr>
      <w:tr w:rsidR="00A77235" w:rsidRPr="00A77235" w14:paraId="01EAD42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080BCD0"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5D85020" w14:textId="77777777" w:rsidR="00A77235" w:rsidRPr="00A77235" w:rsidRDefault="00A77235" w:rsidP="00C01EC4">
            <w:pPr>
              <w:jc w:val="center"/>
              <w:rPr>
                <w:sz w:val="20"/>
                <w:szCs w:val="20"/>
                <w:lang w:val="en-US"/>
              </w:rPr>
            </w:pPr>
            <w:r w:rsidRPr="00A77235">
              <w:rPr>
                <w:sz w:val="20"/>
                <w:szCs w:val="20"/>
                <w:lang w:val="en-US"/>
              </w:rPr>
              <w:t>7123010010200</w:t>
            </w:r>
          </w:p>
        </w:tc>
        <w:tc>
          <w:tcPr>
            <w:tcW w:w="4429" w:type="dxa"/>
            <w:gridSpan w:val="5"/>
            <w:tcBorders>
              <w:top w:val="nil"/>
              <w:bottom w:val="single" w:sz="2" w:space="0" w:color="auto"/>
            </w:tcBorders>
            <w:vAlign w:val="center"/>
          </w:tcPr>
          <w:p w14:paraId="0686D04B" w14:textId="77777777" w:rsidR="00A77235" w:rsidRPr="00A77235" w:rsidRDefault="00A77235" w:rsidP="00C01EC4">
            <w:pPr>
              <w:rPr>
                <w:sz w:val="20"/>
                <w:szCs w:val="20"/>
                <w:lang w:val="en-US"/>
              </w:rPr>
            </w:pPr>
            <w:r w:rsidRPr="00A77235">
              <w:rPr>
                <w:sz w:val="20"/>
                <w:szCs w:val="20"/>
                <w:lang w:val="en-US"/>
              </w:rPr>
              <w:t>Betonist</w:t>
            </w:r>
          </w:p>
        </w:tc>
        <w:tc>
          <w:tcPr>
            <w:tcW w:w="998" w:type="dxa"/>
            <w:gridSpan w:val="3"/>
            <w:tcBorders>
              <w:top w:val="nil"/>
              <w:bottom w:val="single" w:sz="2" w:space="0" w:color="auto"/>
            </w:tcBorders>
            <w:vAlign w:val="center"/>
          </w:tcPr>
          <w:p w14:paraId="7CF179AD"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56D5D70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2,1000</w:t>
            </w:r>
          </w:p>
        </w:tc>
        <w:tc>
          <w:tcPr>
            <w:tcW w:w="1521" w:type="dxa"/>
            <w:gridSpan w:val="2"/>
            <w:tcBorders>
              <w:top w:val="nil"/>
              <w:bottom w:val="single" w:sz="2" w:space="0" w:color="auto"/>
            </w:tcBorders>
            <w:vAlign w:val="center"/>
          </w:tcPr>
          <w:p w14:paraId="64A75167" w14:textId="77777777" w:rsidR="00A77235" w:rsidRPr="00A77235" w:rsidRDefault="00A77235" w:rsidP="00C01EC4">
            <w:pPr>
              <w:jc w:val="center"/>
              <w:rPr>
                <w:sz w:val="20"/>
                <w:szCs w:val="20"/>
                <w:lang w:val="en-US"/>
              </w:rPr>
            </w:pPr>
            <w:r w:rsidRPr="00A77235">
              <w:rPr>
                <w:sz w:val="20"/>
                <w:szCs w:val="20"/>
                <w:lang w:val="en-US"/>
              </w:rPr>
              <w:t>6,300</w:t>
            </w:r>
          </w:p>
        </w:tc>
      </w:tr>
      <w:tr w:rsidR="00A77235" w:rsidRPr="00A77235" w14:paraId="13C0496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8D9C00D"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4A96B12" w14:textId="77777777" w:rsidR="00A77235" w:rsidRPr="00A77235" w:rsidRDefault="00A77235" w:rsidP="00C01EC4">
            <w:pPr>
              <w:jc w:val="center"/>
              <w:rPr>
                <w:sz w:val="20"/>
                <w:szCs w:val="20"/>
                <w:lang w:val="en-US"/>
              </w:rPr>
            </w:pPr>
            <w:r w:rsidRPr="00A77235">
              <w:rPr>
                <w:sz w:val="20"/>
                <w:szCs w:val="20"/>
                <w:lang w:val="en-US"/>
              </w:rPr>
              <w:t>9310060019920</w:t>
            </w:r>
          </w:p>
        </w:tc>
        <w:tc>
          <w:tcPr>
            <w:tcW w:w="4429" w:type="dxa"/>
            <w:gridSpan w:val="5"/>
            <w:tcBorders>
              <w:top w:val="nil"/>
              <w:bottom w:val="single" w:sz="2" w:space="0" w:color="auto"/>
            </w:tcBorders>
            <w:vAlign w:val="center"/>
          </w:tcPr>
          <w:p w14:paraId="327D72CC" w14:textId="77777777" w:rsidR="00A77235" w:rsidRPr="00A77235" w:rsidRDefault="00A77235" w:rsidP="00C01EC4">
            <w:pPr>
              <w:rPr>
                <w:sz w:val="20"/>
                <w:szCs w:val="20"/>
                <w:lang w:val="en-US"/>
              </w:rPr>
            </w:pPr>
            <w:r w:rsidRPr="00A77235">
              <w:rPr>
                <w:sz w:val="20"/>
                <w:szCs w:val="20"/>
                <w:lang w:val="en-US"/>
              </w:rPr>
              <w:t>Muncitor deservire CM</w:t>
            </w:r>
          </w:p>
        </w:tc>
        <w:tc>
          <w:tcPr>
            <w:tcW w:w="998" w:type="dxa"/>
            <w:gridSpan w:val="3"/>
            <w:tcBorders>
              <w:top w:val="nil"/>
              <w:bottom w:val="single" w:sz="2" w:space="0" w:color="auto"/>
            </w:tcBorders>
            <w:vAlign w:val="center"/>
          </w:tcPr>
          <w:p w14:paraId="11A9CD1C"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A2E6C3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1,3200</w:t>
            </w:r>
          </w:p>
        </w:tc>
        <w:tc>
          <w:tcPr>
            <w:tcW w:w="1521" w:type="dxa"/>
            <w:gridSpan w:val="2"/>
            <w:tcBorders>
              <w:top w:val="nil"/>
              <w:bottom w:val="single" w:sz="2" w:space="0" w:color="auto"/>
            </w:tcBorders>
            <w:vAlign w:val="center"/>
          </w:tcPr>
          <w:p w14:paraId="21FA2092" w14:textId="77777777" w:rsidR="00A77235" w:rsidRPr="00A77235" w:rsidRDefault="00A77235" w:rsidP="00C01EC4">
            <w:pPr>
              <w:jc w:val="center"/>
              <w:rPr>
                <w:sz w:val="20"/>
                <w:szCs w:val="20"/>
                <w:lang w:val="en-US"/>
              </w:rPr>
            </w:pPr>
            <w:r w:rsidRPr="00A77235">
              <w:rPr>
                <w:sz w:val="20"/>
                <w:szCs w:val="20"/>
                <w:lang w:val="en-US"/>
              </w:rPr>
              <w:t>3,960</w:t>
            </w:r>
          </w:p>
        </w:tc>
      </w:tr>
      <w:tr w:rsidR="00A77235" w:rsidRPr="00A77235" w14:paraId="598B8D0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2CD798B"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FBCA403" w14:textId="77777777" w:rsidR="00A77235" w:rsidRPr="00A77235" w:rsidRDefault="00A77235" w:rsidP="00C01EC4">
            <w:pPr>
              <w:jc w:val="center"/>
              <w:rPr>
                <w:sz w:val="20"/>
                <w:szCs w:val="20"/>
                <w:lang w:val="en-US"/>
              </w:rPr>
            </w:pPr>
            <w:r w:rsidRPr="00A77235">
              <w:rPr>
                <w:sz w:val="20"/>
                <w:szCs w:val="20"/>
                <w:lang w:val="en-US"/>
              </w:rPr>
              <w:t>4100116202818</w:t>
            </w:r>
          </w:p>
        </w:tc>
        <w:tc>
          <w:tcPr>
            <w:tcW w:w="4429" w:type="dxa"/>
            <w:gridSpan w:val="5"/>
            <w:tcBorders>
              <w:top w:val="nil"/>
              <w:bottom w:val="single" w:sz="2" w:space="0" w:color="auto"/>
            </w:tcBorders>
            <w:vAlign w:val="center"/>
          </w:tcPr>
          <w:p w14:paraId="72ECCABF" w14:textId="77777777" w:rsidR="00A77235" w:rsidRPr="00A77235" w:rsidRDefault="00A77235" w:rsidP="00C01EC4">
            <w:pPr>
              <w:rPr>
                <w:sz w:val="20"/>
                <w:szCs w:val="20"/>
                <w:lang w:val="en-US"/>
              </w:rPr>
            </w:pPr>
            <w:r w:rsidRPr="00A77235">
              <w:rPr>
                <w:sz w:val="20"/>
                <w:szCs w:val="20"/>
                <w:lang w:val="en-US"/>
              </w:rPr>
              <w:t>Apa pentru mortare si betoane</w:t>
            </w:r>
          </w:p>
        </w:tc>
        <w:tc>
          <w:tcPr>
            <w:tcW w:w="998" w:type="dxa"/>
            <w:gridSpan w:val="3"/>
            <w:tcBorders>
              <w:top w:val="nil"/>
              <w:bottom w:val="single" w:sz="2" w:space="0" w:color="auto"/>
            </w:tcBorders>
            <w:vAlign w:val="center"/>
          </w:tcPr>
          <w:p w14:paraId="012B026B"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6A086E4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1" w:type="dxa"/>
            <w:gridSpan w:val="2"/>
            <w:tcBorders>
              <w:top w:val="nil"/>
              <w:bottom w:val="single" w:sz="2" w:space="0" w:color="auto"/>
            </w:tcBorders>
            <w:vAlign w:val="center"/>
          </w:tcPr>
          <w:p w14:paraId="607A93F8" w14:textId="77777777" w:rsidR="00A77235" w:rsidRPr="00A77235" w:rsidRDefault="00A77235" w:rsidP="00C01EC4">
            <w:pPr>
              <w:jc w:val="center"/>
              <w:rPr>
                <w:sz w:val="20"/>
                <w:szCs w:val="20"/>
                <w:lang w:val="en-US"/>
              </w:rPr>
            </w:pPr>
            <w:r w:rsidRPr="00A77235">
              <w:rPr>
                <w:sz w:val="20"/>
                <w:szCs w:val="20"/>
                <w:lang w:val="en-US"/>
              </w:rPr>
              <w:t>0,150</w:t>
            </w:r>
          </w:p>
        </w:tc>
      </w:tr>
      <w:tr w:rsidR="00A77235" w:rsidRPr="00A77235" w14:paraId="5FBC0C0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9AE09A7"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04B529C8" w14:textId="77777777" w:rsidR="00A77235" w:rsidRPr="00A77235" w:rsidRDefault="00A77235" w:rsidP="00C01EC4">
            <w:pPr>
              <w:jc w:val="center"/>
              <w:rPr>
                <w:sz w:val="20"/>
                <w:szCs w:val="20"/>
                <w:lang w:val="en-US"/>
              </w:rPr>
            </w:pPr>
            <w:r w:rsidRPr="00A77235">
              <w:rPr>
                <w:sz w:val="20"/>
                <w:szCs w:val="20"/>
                <w:lang w:val="en-US"/>
              </w:rPr>
              <w:t>2912340002509</w:t>
            </w:r>
          </w:p>
        </w:tc>
        <w:tc>
          <w:tcPr>
            <w:tcW w:w="4429" w:type="dxa"/>
            <w:gridSpan w:val="5"/>
            <w:tcBorders>
              <w:top w:val="nil"/>
              <w:bottom w:val="single" w:sz="2" w:space="0" w:color="auto"/>
            </w:tcBorders>
            <w:vAlign w:val="center"/>
          </w:tcPr>
          <w:p w14:paraId="35109687" w14:textId="77777777" w:rsidR="00A77235" w:rsidRPr="00A77235" w:rsidRDefault="00A77235" w:rsidP="00C01EC4">
            <w:pPr>
              <w:rPr>
                <w:sz w:val="20"/>
                <w:szCs w:val="20"/>
                <w:lang w:val="en-US"/>
              </w:rPr>
            </w:pPr>
            <w:r w:rsidRPr="00A77235">
              <w:rPr>
                <w:sz w:val="20"/>
                <w:szCs w:val="20"/>
                <w:lang w:val="en-US"/>
              </w:rPr>
              <w:t>Motocompresor mobil de aer de joasa presiune, debit 4,0 - 5,9 mc/min</w:t>
            </w:r>
          </w:p>
        </w:tc>
        <w:tc>
          <w:tcPr>
            <w:tcW w:w="998" w:type="dxa"/>
            <w:gridSpan w:val="3"/>
            <w:tcBorders>
              <w:top w:val="nil"/>
              <w:bottom w:val="single" w:sz="2" w:space="0" w:color="auto"/>
            </w:tcBorders>
            <w:vAlign w:val="center"/>
          </w:tcPr>
          <w:p w14:paraId="586B8DB6"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12862B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0,2900</w:t>
            </w:r>
          </w:p>
        </w:tc>
        <w:tc>
          <w:tcPr>
            <w:tcW w:w="1521" w:type="dxa"/>
            <w:gridSpan w:val="2"/>
            <w:tcBorders>
              <w:top w:val="nil"/>
              <w:bottom w:val="single" w:sz="2" w:space="0" w:color="auto"/>
              <w:right w:val="single" w:sz="4" w:space="0" w:color="auto"/>
            </w:tcBorders>
            <w:vAlign w:val="center"/>
          </w:tcPr>
          <w:p w14:paraId="755F2FDC" w14:textId="77777777" w:rsidR="00A77235" w:rsidRPr="00A77235" w:rsidRDefault="00A77235" w:rsidP="00C01EC4">
            <w:pPr>
              <w:jc w:val="center"/>
              <w:rPr>
                <w:sz w:val="20"/>
                <w:szCs w:val="20"/>
                <w:lang w:val="en-US"/>
              </w:rPr>
            </w:pPr>
            <w:r w:rsidRPr="00A77235">
              <w:rPr>
                <w:sz w:val="20"/>
                <w:szCs w:val="20"/>
                <w:lang w:val="en-US"/>
              </w:rPr>
              <w:t>0,870</w:t>
            </w:r>
          </w:p>
        </w:tc>
      </w:tr>
      <w:tr w:rsidR="00A77235" w:rsidRPr="00A77235" w14:paraId="6EE9227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C261AD2"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6CDFBF8E" w14:textId="77777777" w:rsidR="00A77235" w:rsidRPr="00A77235" w:rsidRDefault="00A77235" w:rsidP="00C01EC4">
            <w:pPr>
              <w:jc w:val="center"/>
              <w:rPr>
                <w:sz w:val="20"/>
                <w:szCs w:val="20"/>
                <w:lang w:val="en-US"/>
              </w:rPr>
            </w:pPr>
            <w:r w:rsidRPr="00A77235">
              <w:rPr>
                <w:sz w:val="20"/>
                <w:szCs w:val="20"/>
                <w:lang w:val="en-US"/>
              </w:rPr>
              <w:t>2952270003370</w:t>
            </w:r>
          </w:p>
        </w:tc>
        <w:tc>
          <w:tcPr>
            <w:tcW w:w="4429" w:type="dxa"/>
            <w:gridSpan w:val="5"/>
            <w:tcBorders>
              <w:top w:val="nil"/>
              <w:bottom w:val="single" w:sz="2" w:space="0" w:color="auto"/>
            </w:tcBorders>
            <w:vAlign w:val="center"/>
          </w:tcPr>
          <w:p w14:paraId="5EC49F8C" w14:textId="77777777" w:rsidR="00A77235" w:rsidRPr="00A77235" w:rsidRDefault="00A77235" w:rsidP="00C01EC4">
            <w:pPr>
              <w:rPr>
                <w:sz w:val="20"/>
                <w:szCs w:val="20"/>
                <w:lang w:val="en-US"/>
              </w:rPr>
            </w:pPr>
            <w:r w:rsidRPr="00A77235">
              <w:rPr>
                <w:sz w:val="20"/>
                <w:szCs w:val="20"/>
                <w:lang w:val="en-US"/>
              </w:rPr>
              <w:t>Ciocan pneumatic 8-15 kg</w:t>
            </w:r>
          </w:p>
        </w:tc>
        <w:tc>
          <w:tcPr>
            <w:tcW w:w="998" w:type="dxa"/>
            <w:gridSpan w:val="3"/>
            <w:tcBorders>
              <w:top w:val="nil"/>
              <w:bottom w:val="single" w:sz="2" w:space="0" w:color="auto"/>
            </w:tcBorders>
            <w:vAlign w:val="center"/>
          </w:tcPr>
          <w:p w14:paraId="3829AC87"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1CC9BB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0,2900</w:t>
            </w:r>
          </w:p>
        </w:tc>
        <w:tc>
          <w:tcPr>
            <w:tcW w:w="1521" w:type="dxa"/>
            <w:gridSpan w:val="2"/>
            <w:tcBorders>
              <w:top w:val="nil"/>
              <w:bottom w:val="single" w:sz="2" w:space="0" w:color="auto"/>
              <w:right w:val="single" w:sz="4" w:space="0" w:color="auto"/>
            </w:tcBorders>
            <w:vAlign w:val="center"/>
          </w:tcPr>
          <w:p w14:paraId="117FCD06" w14:textId="77777777" w:rsidR="00A77235" w:rsidRPr="00A77235" w:rsidRDefault="00A77235" w:rsidP="00C01EC4">
            <w:pPr>
              <w:jc w:val="center"/>
              <w:rPr>
                <w:sz w:val="20"/>
                <w:szCs w:val="20"/>
                <w:lang w:val="en-US"/>
              </w:rPr>
            </w:pPr>
            <w:r w:rsidRPr="00A77235">
              <w:rPr>
                <w:sz w:val="20"/>
                <w:szCs w:val="20"/>
                <w:lang w:val="en-US"/>
              </w:rPr>
              <w:t>0,870</w:t>
            </w:r>
          </w:p>
        </w:tc>
      </w:tr>
      <w:tr w:rsidR="00A77235" w:rsidRPr="00A77235" w14:paraId="7C62FE0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0DC0D6B"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14FB81CA" w14:textId="77777777" w:rsidR="00A77235" w:rsidRPr="00A77235" w:rsidRDefault="00A77235" w:rsidP="00C01EC4">
            <w:pPr>
              <w:jc w:val="center"/>
              <w:rPr>
                <w:sz w:val="20"/>
                <w:szCs w:val="20"/>
                <w:lang w:val="en-US"/>
              </w:rPr>
            </w:pPr>
            <w:r w:rsidRPr="00A77235">
              <w:rPr>
                <w:sz w:val="20"/>
                <w:szCs w:val="20"/>
                <w:lang w:val="en-US"/>
              </w:rPr>
              <w:t>2922140006702</w:t>
            </w:r>
          </w:p>
        </w:tc>
        <w:tc>
          <w:tcPr>
            <w:tcW w:w="4429" w:type="dxa"/>
            <w:gridSpan w:val="5"/>
            <w:tcBorders>
              <w:top w:val="nil"/>
              <w:bottom w:val="single" w:sz="2" w:space="0" w:color="auto"/>
            </w:tcBorders>
            <w:vAlign w:val="center"/>
          </w:tcPr>
          <w:p w14:paraId="0FAED38A" w14:textId="77777777" w:rsidR="00A77235" w:rsidRPr="00A77235" w:rsidRDefault="00A77235" w:rsidP="00C01EC4">
            <w:pPr>
              <w:rPr>
                <w:sz w:val="20"/>
                <w:szCs w:val="20"/>
                <w:lang w:val="en-US"/>
              </w:rPr>
            </w:pPr>
            <w:r w:rsidRPr="00A77235">
              <w:rPr>
                <w:sz w:val="20"/>
                <w:szCs w:val="20"/>
                <w:lang w:val="en-US"/>
              </w:rPr>
              <w:t>Macara de fereastra</w:t>
            </w:r>
          </w:p>
        </w:tc>
        <w:tc>
          <w:tcPr>
            <w:tcW w:w="998" w:type="dxa"/>
            <w:gridSpan w:val="3"/>
            <w:tcBorders>
              <w:top w:val="nil"/>
              <w:bottom w:val="single" w:sz="2" w:space="0" w:color="auto"/>
            </w:tcBorders>
            <w:vAlign w:val="center"/>
          </w:tcPr>
          <w:p w14:paraId="40F61A1B"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C544C2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1" w:type="dxa"/>
            <w:gridSpan w:val="2"/>
            <w:tcBorders>
              <w:top w:val="nil"/>
              <w:bottom w:val="single" w:sz="2" w:space="0" w:color="auto"/>
              <w:right w:val="single" w:sz="4" w:space="0" w:color="auto"/>
            </w:tcBorders>
            <w:vAlign w:val="center"/>
          </w:tcPr>
          <w:p w14:paraId="08FA10CB" w14:textId="77777777" w:rsidR="00A77235" w:rsidRPr="00A77235" w:rsidRDefault="00A77235" w:rsidP="00C01EC4">
            <w:pPr>
              <w:jc w:val="center"/>
              <w:rPr>
                <w:sz w:val="20"/>
                <w:szCs w:val="20"/>
                <w:lang w:val="en-US"/>
              </w:rPr>
            </w:pPr>
            <w:r w:rsidRPr="00A77235">
              <w:rPr>
                <w:sz w:val="20"/>
                <w:szCs w:val="20"/>
                <w:lang w:val="en-US"/>
              </w:rPr>
              <w:t>0,450</w:t>
            </w:r>
          </w:p>
        </w:tc>
      </w:tr>
      <w:tr w:rsidR="00A77235" w:rsidRPr="00A77235" w14:paraId="15124C46"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CB955C5" w14:textId="77777777" w:rsidR="00A77235" w:rsidRPr="00A77235" w:rsidRDefault="00A77235" w:rsidP="00C01EC4">
            <w:pPr>
              <w:jc w:val="center"/>
              <w:rPr>
                <w:b/>
                <w:bCs/>
                <w:sz w:val="20"/>
                <w:szCs w:val="20"/>
                <w:lang w:val="en-US"/>
              </w:rPr>
            </w:pPr>
            <w:r w:rsidRPr="00A77235">
              <w:rPr>
                <w:b/>
                <w:bCs/>
                <w:sz w:val="20"/>
                <w:szCs w:val="20"/>
                <w:lang w:val="en-US"/>
              </w:rPr>
              <w:t>10</w:t>
            </w:r>
          </w:p>
        </w:tc>
        <w:tc>
          <w:tcPr>
            <w:tcW w:w="1701" w:type="dxa"/>
            <w:gridSpan w:val="2"/>
            <w:tcBorders>
              <w:top w:val="single" w:sz="4" w:space="0" w:color="auto"/>
              <w:bottom w:val="single" w:sz="4" w:space="0" w:color="auto"/>
            </w:tcBorders>
            <w:vAlign w:val="center"/>
          </w:tcPr>
          <w:p w14:paraId="6D1C5BFA" w14:textId="77777777" w:rsidR="00A77235" w:rsidRPr="00A77235" w:rsidRDefault="00A77235" w:rsidP="00C01EC4">
            <w:pPr>
              <w:jc w:val="center"/>
              <w:rPr>
                <w:b/>
                <w:bCs/>
                <w:sz w:val="20"/>
                <w:szCs w:val="20"/>
                <w:lang w:val="en-US"/>
              </w:rPr>
            </w:pPr>
            <w:r w:rsidRPr="00A77235">
              <w:rPr>
                <w:b/>
                <w:bCs/>
                <w:sz w:val="20"/>
                <w:szCs w:val="20"/>
                <w:lang w:val="en-US"/>
              </w:rPr>
              <w:t>CA02B3</w:t>
            </w:r>
          </w:p>
        </w:tc>
        <w:tc>
          <w:tcPr>
            <w:tcW w:w="4429" w:type="dxa"/>
            <w:gridSpan w:val="5"/>
            <w:tcBorders>
              <w:top w:val="single" w:sz="4" w:space="0" w:color="auto"/>
              <w:bottom w:val="single" w:sz="4" w:space="0" w:color="auto"/>
            </w:tcBorders>
          </w:tcPr>
          <w:p w14:paraId="7762FE3D" w14:textId="6287FCCA" w:rsidR="00A77235" w:rsidRPr="00A77235" w:rsidRDefault="00A77235" w:rsidP="00A77235">
            <w:pPr>
              <w:jc w:val="both"/>
              <w:rPr>
                <w:b/>
                <w:bCs/>
                <w:sz w:val="20"/>
                <w:szCs w:val="20"/>
                <w:lang w:val="en-US"/>
              </w:rPr>
            </w:pPr>
            <w:r w:rsidRPr="00A77235">
              <w:rPr>
                <w:b/>
                <w:bCs/>
                <w:sz w:val="20"/>
                <w:szCs w:val="20"/>
                <w:lang w:val="en-US"/>
              </w:rPr>
              <w:t>Beton simplu turnat in egalizari, pante, sape la inaltimi pina la 35 m inclusiv, prepararea manuala si turnarea cu mijloace clasice beton clasa C 10/8 (Bc 10/B 150)-pandus</w:t>
            </w:r>
          </w:p>
        </w:tc>
        <w:tc>
          <w:tcPr>
            <w:tcW w:w="998" w:type="dxa"/>
            <w:gridSpan w:val="3"/>
            <w:tcBorders>
              <w:top w:val="single" w:sz="4" w:space="0" w:color="auto"/>
              <w:bottom w:val="single" w:sz="4" w:space="0" w:color="auto"/>
            </w:tcBorders>
            <w:vAlign w:val="center"/>
          </w:tcPr>
          <w:p w14:paraId="2BC05216"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0C19ED70"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59B69430" w14:textId="77777777" w:rsidR="00A77235" w:rsidRPr="00A77235" w:rsidRDefault="00A77235" w:rsidP="00C01EC4">
            <w:pPr>
              <w:jc w:val="center"/>
              <w:rPr>
                <w:b/>
                <w:bCs/>
                <w:sz w:val="20"/>
                <w:szCs w:val="20"/>
                <w:lang w:val="en-US"/>
              </w:rPr>
            </w:pPr>
            <w:r w:rsidRPr="00A77235">
              <w:rPr>
                <w:b/>
                <w:bCs/>
                <w:sz w:val="20"/>
                <w:szCs w:val="20"/>
                <w:lang w:val="en-US"/>
              </w:rPr>
              <w:t>0,900</w:t>
            </w:r>
          </w:p>
          <w:p w14:paraId="4C5FDF9C" w14:textId="77777777" w:rsidR="00A77235" w:rsidRPr="00A77235" w:rsidRDefault="00A77235" w:rsidP="00C01EC4">
            <w:pPr>
              <w:jc w:val="center"/>
              <w:rPr>
                <w:sz w:val="20"/>
                <w:szCs w:val="20"/>
                <w:lang w:val="en-US"/>
              </w:rPr>
            </w:pPr>
          </w:p>
        </w:tc>
      </w:tr>
      <w:tr w:rsidR="00A77235" w:rsidRPr="00A77235" w14:paraId="423F469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A04E2C8"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87D0C31" w14:textId="77777777" w:rsidR="00A77235" w:rsidRPr="00A77235" w:rsidRDefault="00A77235" w:rsidP="00C01EC4">
            <w:pPr>
              <w:jc w:val="center"/>
              <w:rPr>
                <w:sz w:val="20"/>
                <w:szCs w:val="20"/>
                <w:lang w:val="en-US"/>
              </w:rPr>
            </w:pPr>
            <w:r w:rsidRPr="00A77235">
              <w:rPr>
                <w:sz w:val="20"/>
                <w:szCs w:val="20"/>
                <w:lang w:val="en-US"/>
              </w:rPr>
              <w:t>7123010010200</w:t>
            </w:r>
          </w:p>
        </w:tc>
        <w:tc>
          <w:tcPr>
            <w:tcW w:w="4429" w:type="dxa"/>
            <w:gridSpan w:val="5"/>
            <w:tcBorders>
              <w:top w:val="nil"/>
              <w:bottom w:val="single" w:sz="2" w:space="0" w:color="auto"/>
            </w:tcBorders>
            <w:vAlign w:val="center"/>
          </w:tcPr>
          <w:p w14:paraId="60497F40" w14:textId="77777777" w:rsidR="00A77235" w:rsidRPr="00A77235" w:rsidRDefault="00A77235" w:rsidP="00C01EC4">
            <w:pPr>
              <w:rPr>
                <w:sz w:val="20"/>
                <w:szCs w:val="20"/>
                <w:lang w:val="en-US"/>
              </w:rPr>
            </w:pPr>
            <w:r w:rsidRPr="00A77235">
              <w:rPr>
                <w:sz w:val="20"/>
                <w:szCs w:val="20"/>
                <w:lang w:val="en-US"/>
              </w:rPr>
              <w:t>Betonist</w:t>
            </w:r>
          </w:p>
        </w:tc>
        <w:tc>
          <w:tcPr>
            <w:tcW w:w="998" w:type="dxa"/>
            <w:gridSpan w:val="3"/>
            <w:tcBorders>
              <w:top w:val="nil"/>
              <w:bottom w:val="single" w:sz="2" w:space="0" w:color="auto"/>
            </w:tcBorders>
            <w:vAlign w:val="center"/>
          </w:tcPr>
          <w:p w14:paraId="7EA3B71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69B36BA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7,7000</w:t>
            </w:r>
          </w:p>
        </w:tc>
        <w:tc>
          <w:tcPr>
            <w:tcW w:w="1521" w:type="dxa"/>
            <w:gridSpan w:val="2"/>
            <w:tcBorders>
              <w:top w:val="nil"/>
              <w:bottom w:val="single" w:sz="2" w:space="0" w:color="auto"/>
            </w:tcBorders>
            <w:vAlign w:val="center"/>
          </w:tcPr>
          <w:p w14:paraId="2334F8F3" w14:textId="77777777" w:rsidR="00A77235" w:rsidRPr="00A77235" w:rsidRDefault="00A77235" w:rsidP="00C01EC4">
            <w:pPr>
              <w:jc w:val="center"/>
              <w:rPr>
                <w:sz w:val="20"/>
                <w:szCs w:val="20"/>
                <w:lang w:val="en-US"/>
              </w:rPr>
            </w:pPr>
            <w:r w:rsidRPr="00A77235">
              <w:rPr>
                <w:sz w:val="20"/>
                <w:szCs w:val="20"/>
                <w:lang w:val="en-US"/>
              </w:rPr>
              <w:t>6,930</w:t>
            </w:r>
          </w:p>
        </w:tc>
      </w:tr>
      <w:tr w:rsidR="00A77235" w:rsidRPr="00A77235" w14:paraId="0CFD20F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084C1B1"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0074FCF" w14:textId="77777777" w:rsidR="00A77235" w:rsidRPr="00A77235" w:rsidRDefault="00A77235" w:rsidP="00C01EC4">
            <w:pPr>
              <w:jc w:val="center"/>
              <w:rPr>
                <w:sz w:val="20"/>
                <w:szCs w:val="20"/>
                <w:lang w:val="en-US"/>
              </w:rPr>
            </w:pPr>
            <w:r w:rsidRPr="00A77235">
              <w:rPr>
                <w:sz w:val="20"/>
                <w:szCs w:val="20"/>
                <w:lang w:val="en-US"/>
              </w:rPr>
              <w:t>9310060019920</w:t>
            </w:r>
          </w:p>
        </w:tc>
        <w:tc>
          <w:tcPr>
            <w:tcW w:w="4429" w:type="dxa"/>
            <w:gridSpan w:val="5"/>
            <w:tcBorders>
              <w:top w:val="nil"/>
              <w:bottom w:val="single" w:sz="2" w:space="0" w:color="auto"/>
            </w:tcBorders>
            <w:vAlign w:val="center"/>
          </w:tcPr>
          <w:p w14:paraId="438D8DFE" w14:textId="77777777" w:rsidR="00A77235" w:rsidRPr="00A77235" w:rsidRDefault="00A77235" w:rsidP="00C01EC4">
            <w:pPr>
              <w:rPr>
                <w:sz w:val="20"/>
                <w:szCs w:val="20"/>
                <w:lang w:val="en-US"/>
              </w:rPr>
            </w:pPr>
            <w:r w:rsidRPr="00A77235">
              <w:rPr>
                <w:sz w:val="20"/>
                <w:szCs w:val="20"/>
                <w:lang w:val="en-US"/>
              </w:rPr>
              <w:t>Muncitor deservire CM</w:t>
            </w:r>
          </w:p>
        </w:tc>
        <w:tc>
          <w:tcPr>
            <w:tcW w:w="998" w:type="dxa"/>
            <w:gridSpan w:val="3"/>
            <w:tcBorders>
              <w:top w:val="nil"/>
              <w:bottom w:val="single" w:sz="2" w:space="0" w:color="auto"/>
            </w:tcBorders>
            <w:vAlign w:val="center"/>
          </w:tcPr>
          <w:p w14:paraId="288D224A"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96942A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0,6500</w:t>
            </w:r>
          </w:p>
        </w:tc>
        <w:tc>
          <w:tcPr>
            <w:tcW w:w="1521" w:type="dxa"/>
            <w:gridSpan w:val="2"/>
            <w:tcBorders>
              <w:top w:val="nil"/>
              <w:bottom w:val="single" w:sz="2" w:space="0" w:color="auto"/>
            </w:tcBorders>
            <w:vAlign w:val="center"/>
          </w:tcPr>
          <w:p w14:paraId="662DFAD8" w14:textId="77777777" w:rsidR="00A77235" w:rsidRPr="00A77235" w:rsidRDefault="00A77235" w:rsidP="00C01EC4">
            <w:pPr>
              <w:jc w:val="center"/>
              <w:rPr>
                <w:sz w:val="20"/>
                <w:szCs w:val="20"/>
                <w:lang w:val="en-US"/>
              </w:rPr>
            </w:pPr>
            <w:r w:rsidRPr="00A77235">
              <w:rPr>
                <w:sz w:val="20"/>
                <w:szCs w:val="20"/>
                <w:lang w:val="en-US"/>
              </w:rPr>
              <w:t>0,585</w:t>
            </w:r>
          </w:p>
        </w:tc>
      </w:tr>
      <w:tr w:rsidR="00A77235" w:rsidRPr="00A77235" w14:paraId="5BDE65AA"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5E56350"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C1FE2E2" w14:textId="77777777" w:rsidR="00A77235" w:rsidRPr="00A77235" w:rsidRDefault="00A77235" w:rsidP="00C01EC4">
            <w:pPr>
              <w:jc w:val="center"/>
              <w:rPr>
                <w:sz w:val="20"/>
                <w:szCs w:val="20"/>
                <w:lang w:val="en-US"/>
              </w:rPr>
            </w:pPr>
            <w:r w:rsidRPr="00A77235">
              <w:rPr>
                <w:sz w:val="20"/>
                <w:szCs w:val="20"/>
                <w:lang w:val="en-US"/>
              </w:rPr>
              <w:t>2651122100402</w:t>
            </w:r>
          </w:p>
        </w:tc>
        <w:tc>
          <w:tcPr>
            <w:tcW w:w="4429" w:type="dxa"/>
            <w:gridSpan w:val="5"/>
            <w:tcBorders>
              <w:top w:val="nil"/>
              <w:bottom w:val="single" w:sz="2" w:space="0" w:color="auto"/>
            </w:tcBorders>
            <w:vAlign w:val="center"/>
          </w:tcPr>
          <w:p w14:paraId="5E4FC461" w14:textId="77777777" w:rsidR="00A77235" w:rsidRPr="00A77235" w:rsidRDefault="00A77235" w:rsidP="00C01EC4">
            <w:pPr>
              <w:rPr>
                <w:sz w:val="20"/>
                <w:szCs w:val="20"/>
                <w:lang w:val="en-US"/>
              </w:rPr>
            </w:pPr>
            <w:r w:rsidRPr="00A77235">
              <w:rPr>
                <w:sz w:val="20"/>
                <w:szCs w:val="20"/>
                <w:lang w:val="en-US"/>
              </w:rPr>
              <w:t>Ciment metalurgic cu adaosuri M 30 saci S1500</w:t>
            </w:r>
          </w:p>
        </w:tc>
        <w:tc>
          <w:tcPr>
            <w:tcW w:w="998" w:type="dxa"/>
            <w:gridSpan w:val="3"/>
            <w:tcBorders>
              <w:top w:val="nil"/>
              <w:bottom w:val="single" w:sz="2" w:space="0" w:color="auto"/>
            </w:tcBorders>
            <w:vAlign w:val="center"/>
          </w:tcPr>
          <w:p w14:paraId="352D93A2"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08571E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288,0000</w:t>
            </w:r>
          </w:p>
        </w:tc>
        <w:tc>
          <w:tcPr>
            <w:tcW w:w="1521" w:type="dxa"/>
            <w:gridSpan w:val="2"/>
            <w:tcBorders>
              <w:top w:val="nil"/>
              <w:bottom w:val="single" w:sz="2" w:space="0" w:color="auto"/>
            </w:tcBorders>
            <w:vAlign w:val="center"/>
          </w:tcPr>
          <w:p w14:paraId="0A6EE89C" w14:textId="77777777" w:rsidR="00A77235" w:rsidRPr="00A77235" w:rsidRDefault="00A77235" w:rsidP="00C01EC4">
            <w:pPr>
              <w:jc w:val="center"/>
              <w:rPr>
                <w:sz w:val="20"/>
                <w:szCs w:val="20"/>
                <w:lang w:val="en-US"/>
              </w:rPr>
            </w:pPr>
            <w:r w:rsidRPr="00A77235">
              <w:rPr>
                <w:sz w:val="20"/>
                <w:szCs w:val="20"/>
                <w:lang w:val="en-US"/>
              </w:rPr>
              <w:t>261,792</w:t>
            </w:r>
          </w:p>
        </w:tc>
      </w:tr>
      <w:tr w:rsidR="00A77235" w:rsidRPr="00A77235" w14:paraId="67643FC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DEEFF0C"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4BB7CD3" w14:textId="77777777" w:rsidR="00A77235" w:rsidRPr="00A77235" w:rsidRDefault="00A77235" w:rsidP="00C01EC4">
            <w:pPr>
              <w:jc w:val="center"/>
              <w:rPr>
                <w:sz w:val="20"/>
                <w:szCs w:val="20"/>
                <w:lang w:val="en-US"/>
              </w:rPr>
            </w:pPr>
            <w:r w:rsidRPr="00A77235">
              <w:rPr>
                <w:sz w:val="20"/>
                <w:szCs w:val="20"/>
                <w:lang w:val="en-US"/>
              </w:rPr>
              <w:t>1421102200525</w:t>
            </w:r>
          </w:p>
        </w:tc>
        <w:tc>
          <w:tcPr>
            <w:tcW w:w="4429" w:type="dxa"/>
            <w:gridSpan w:val="5"/>
            <w:tcBorders>
              <w:top w:val="nil"/>
              <w:bottom w:val="single" w:sz="2" w:space="0" w:color="auto"/>
            </w:tcBorders>
            <w:vAlign w:val="center"/>
          </w:tcPr>
          <w:p w14:paraId="37B08218" w14:textId="77777777" w:rsidR="00A77235" w:rsidRPr="00A77235" w:rsidRDefault="00A77235" w:rsidP="00C01EC4">
            <w:pPr>
              <w:rPr>
                <w:sz w:val="20"/>
                <w:szCs w:val="20"/>
                <w:lang w:val="en-US"/>
              </w:rPr>
            </w:pPr>
            <w:r w:rsidRPr="00A77235">
              <w:rPr>
                <w:sz w:val="20"/>
                <w:szCs w:val="20"/>
                <w:lang w:val="en-US"/>
              </w:rPr>
              <w:t>Nisip sortat nespalat de riu si lacuri 0,0-7,0 mm</w:t>
            </w:r>
          </w:p>
        </w:tc>
        <w:tc>
          <w:tcPr>
            <w:tcW w:w="998" w:type="dxa"/>
            <w:gridSpan w:val="3"/>
            <w:tcBorders>
              <w:top w:val="nil"/>
              <w:bottom w:val="single" w:sz="2" w:space="0" w:color="auto"/>
            </w:tcBorders>
            <w:vAlign w:val="center"/>
          </w:tcPr>
          <w:p w14:paraId="097BAB96"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68725D4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0,7660</w:t>
            </w:r>
          </w:p>
        </w:tc>
        <w:tc>
          <w:tcPr>
            <w:tcW w:w="1521" w:type="dxa"/>
            <w:gridSpan w:val="2"/>
            <w:tcBorders>
              <w:top w:val="nil"/>
              <w:bottom w:val="single" w:sz="2" w:space="0" w:color="auto"/>
            </w:tcBorders>
            <w:vAlign w:val="center"/>
          </w:tcPr>
          <w:p w14:paraId="06723B94" w14:textId="77777777" w:rsidR="00A77235" w:rsidRPr="00A77235" w:rsidRDefault="00A77235" w:rsidP="00C01EC4">
            <w:pPr>
              <w:jc w:val="center"/>
              <w:rPr>
                <w:sz w:val="20"/>
                <w:szCs w:val="20"/>
                <w:lang w:val="en-US"/>
              </w:rPr>
            </w:pPr>
            <w:r w:rsidRPr="00A77235">
              <w:rPr>
                <w:sz w:val="20"/>
                <w:szCs w:val="20"/>
                <w:lang w:val="en-US"/>
              </w:rPr>
              <w:t>0,696</w:t>
            </w:r>
          </w:p>
        </w:tc>
      </w:tr>
      <w:tr w:rsidR="00A77235" w:rsidRPr="00A77235" w14:paraId="43BBB34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BEEC8A7"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6294539B" w14:textId="77777777" w:rsidR="00A77235" w:rsidRPr="00A77235" w:rsidRDefault="00A77235" w:rsidP="00C01EC4">
            <w:pPr>
              <w:jc w:val="center"/>
              <w:rPr>
                <w:sz w:val="20"/>
                <w:szCs w:val="20"/>
                <w:lang w:val="en-US"/>
              </w:rPr>
            </w:pPr>
            <w:r w:rsidRPr="00A77235">
              <w:rPr>
                <w:sz w:val="20"/>
                <w:szCs w:val="20"/>
                <w:lang w:val="en-US"/>
              </w:rPr>
              <w:t>1421102200290</w:t>
            </w:r>
          </w:p>
        </w:tc>
        <w:tc>
          <w:tcPr>
            <w:tcW w:w="4429" w:type="dxa"/>
            <w:gridSpan w:val="5"/>
            <w:tcBorders>
              <w:top w:val="nil"/>
              <w:bottom w:val="single" w:sz="2" w:space="0" w:color="auto"/>
            </w:tcBorders>
            <w:vAlign w:val="center"/>
          </w:tcPr>
          <w:p w14:paraId="6F585033" w14:textId="77777777" w:rsidR="00A77235" w:rsidRPr="00A77235" w:rsidRDefault="00A77235" w:rsidP="00C01EC4">
            <w:pPr>
              <w:rPr>
                <w:sz w:val="20"/>
                <w:szCs w:val="20"/>
                <w:lang w:val="en-US"/>
              </w:rPr>
            </w:pPr>
            <w:r w:rsidRPr="00A77235">
              <w:rPr>
                <w:sz w:val="20"/>
                <w:szCs w:val="20"/>
                <w:lang w:val="en-US"/>
              </w:rPr>
              <w:t>Pietris ciuruit  spalat de mal 7-30 mm</w:t>
            </w:r>
          </w:p>
        </w:tc>
        <w:tc>
          <w:tcPr>
            <w:tcW w:w="998" w:type="dxa"/>
            <w:gridSpan w:val="3"/>
            <w:tcBorders>
              <w:top w:val="nil"/>
              <w:bottom w:val="single" w:sz="2" w:space="0" w:color="auto"/>
            </w:tcBorders>
            <w:vAlign w:val="center"/>
          </w:tcPr>
          <w:p w14:paraId="2A09AE23"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06A470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0,6850</w:t>
            </w:r>
          </w:p>
        </w:tc>
        <w:tc>
          <w:tcPr>
            <w:tcW w:w="1521" w:type="dxa"/>
            <w:gridSpan w:val="2"/>
            <w:tcBorders>
              <w:top w:val="nil"/>
              <w:bottom w:val="single" w:sz="2" w:space="0" w:color="auto"/>
            </w:tcBorders>
            <w:vAlign w:val="center"/>
          </w:tcPr>
          <w:p w14:paraId="1834FC31" w14:textId="77777777" w:rsidR="00A77235" w:rsidRPr="00A77235" w:rsidRDefault="00A77235" w:rsidP="00C01EC4">
            <w:pPr>
              <w:jc w:val="center"/>
              <w:rPr>
                <w:sz w:val="20"/>
                <w:szCs w:val="20"/>
                <w:lang w:val="en-US"/>
              </w:rPr>
            </w:pPr>
            <w:r w:rsidRPr="00A77235">
              <w:rPr>
                <w:sz w:val="20"/>
                <w:szCs w:val="20"/>
                <w:lang w:val="en-US"/>
              </w:rPr>
              <w:t>0,623</w:t>
            </w:r>
          </w:p>
        </w:tc>
      </w:tr>
      <w:tr w:rsidR="00A77235" w:rsidRPr="00A77235" w14:paraId="7769208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2DA601A"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EA571BA" w14:textId="77777777" w:rsidR="00A77235" w:rsidRPr="00A77235" w:rsidRDefault="00A77235" w:rsidP="00C01EC4">
            <w:pPr>
              <w:jc w:val="center"/>
              <w:rPr>
                <w:sz w:val="20"/>
                <w:szCs w:val="20"/>
                <w:lang w:val="en-US"/>
              </w:rPr>
            </w:pPr>
            <w:r w:rsidRPr="00A77235">
              <w:rPr>
                <w:sz w:val="20"/>
                <w:szCs w:val="20"/>
                <w:lang w:val="en-US"/>
              </w:rPr>
              <w:t>4100116202818</w:t>
            </w:r>
          </w:p>
        </w:tc>
        <w:tc>
          <w:tcPr>
            <w:tcW w:w="4429" w:type="dxa"/>
            <w:gridSpan w:val="5"/>
            <w:tcBorders>
              <w:top w:val="nil"/>
              <w:bottom w:val="single" w:sz="2" w:space="0" w:color="auto"/>
            </w:tcBorders>
            <w:vAlign w:val="center"/>
          </w:tcPr>
          <w:p w14:paraId="0C08D3D3" w14:textId="77777777" w:rsidR="00A77235" w:rsidRPr="00A77235" w:rsidRDefault="00A77235" w:rsidP="00C01EC4">
            <w:pPr>
              <w:rPr>
                <w:sz w:val="20"/>
                <w:szCs w:val="20"/>
                <w:lang w:val="en-US"/>
              </w:rPr>
            </w:pPr>
            <w:r w:rsidRPr="00A77235">
              <w:rPr>
                <w:sz w:val="20"/>
                <w:szCs w:val="20"/>
                <w:lang w:val="en-US"/>
              </w:rPr>
              <w:t>Apa pentru mortare si betoane</w:t>
            </w:r>
          </w:p>
        </w:tc>
        <w:tc>
          <w:tcPr>
            <w:tcW w:w="998" w:type="dxa"/>
            <w:gridSpan w:val="3"/>
            <w:tcBorders>
              <w:top w:val="nil"/>
              <w:bottom w:val="single" w:sz="2" w:space="0" w:color="auto"/>
            </w:tcBorders>
            <w:vAlign w:val="center"/>
          </w:tcPr>
          <w:p w14:paraId="49B304AB"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73C6E4B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0,2900</w:t>
            </w:r>
          </w:p>
        </w:tc>
        <w:tc>
          <w:tcPr>
            <w:tcW w:w="1521" w:type="dxa"/>
            <w:gridSpan w:val="2"/>
            <w:tcBorders>
              <w:top w:val="nil"/>
              <w:bottom w:val="single" w:sz="2" w:space="0" w:color="auto"/>
            </w:tcBorders>
            <w:vAlign w:val="center"/>
          </w:tcPr>
          <w:p w14:paraId="304237F3" w14:textId="77777777" w:rsidR="00A77235" w:rsidRPr="00A77235" w:rsidRDefault="00A77235" w:rsidP="00C01EC4">
            <w:pPr>
              <w:jc w:val="center"/>
              <w:rPr>
                <w:sz w:val="20"/>
                <w:szCs w:val="20"/>
                <w:lang w:val="en-US"/>
              </w:rPr>
            </w:pPr>
            <w:r w:rsidRPr="00A77235">
              <w:rPr>
                <w:sz w:val="20"/>
                <w:szCs w:val="20"/>
                <w:lang w:val="en-US"/>
              </w:rPr>
              <w:t>0,264</w:t>
            </w:r>
          </w:p>
        </w:tc>
      </w:tr>
      <w:tr w:rsidR="00A77235" w:rsidRPr="00A77235" w14:paraId="6CDD8A0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7126857"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38397E30" w14:textId="77777777" w:rsidR="00A77235" w:rsidRPr="00A77235" w:rsidRDefault="00A77235" w:rsidP="00C01EC4">
            <w:pPr>
              <w:jc w:val="center"/>
              <w:rPr>
                <w:sz w:val="20"/>
                <w:szCs w:val="20"/>
                <w:lang w:val="en-US"/>
              </w:rPr>
            </w:pPr>
            <w:r w:rsidRPr="00A77235">
              <w:rPr>
                <w:sz w:val="20"/>
                <w:szCs w:val="20"/>
                <w:lang w:val="en-US"/>
              </w:rPr>
              <w:t>2922140007000</w:t>
            </w:r>
          </w:p>
        </w:tc>
        <w:tc>
          <w:tcPr>
            <w:tcW w:w="4429" w:type="dxa"/>
            <w:gridSpan w:val="5"/>
            <w:tcBorders>
              <w:top w:val="nil"/>
              <w:bottom w:val="single" w:sz="2" w:space="0" w:color="auto"/>
            </w:tcBorders>
            <w:vAlign w:val="center"/>
          </w:tcPr>
          <w:p w14:paraId="10AAD434" w14:textId="77777777" w:rsidR="00A77235" w:rsidRPr="00A77235" w:rsidRDefault="00A77235" w:rsidP="00C01EC4">
            <w:pPr>
              <w:rPr>
                <w:sz w:val="20"/>
                <w:szCs w:val="20"/>
                <w:lang w:val="en-US"/>
              </w:rPr>
            </w:pPr>
            <w:r w:rsidRPr="00A77235">
              <w:rPr>
                <w:sz w:val="20"/>
                <w:szCs w:val="20"/>
                <w:lang w:val="en-US"/>
              </w:rPr>
              <w:t xml:space="preserve">Macara </w:t>
            </w:r>
          </w:p>
        </w:tc>
        <w:tc>
          <w:tcPr>
            <w:tcW w:w="998" w:type="dxa"/>
            <w:gridSpan w:val="3"/>
            <w:tcBorders>
              <w:top w:val="nil"/>
              <w:bottom w:val="single" w:sz="2" w:space="0" w:color="auto"/>
            </w:tcBorders>
            <w:vAlign w:val="center"/>
          </w:tcPr>
          <w:p w14:paraId="049B7D6D"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5C276A5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0,2500</w:t>
            </w:r>
          </w:p>
        </w:tc>
        <w:tc>
          <w:tcPr>
            <w:tcW w:w="1521" w:type="dxa"/>
            <w:gridSpan w:val="2"/>
            <w:tcBorders>
              <w:top w:val="nil"/>
              <w:bottom w:val="single" w:sz="2" w:space="0" w:color="auto"/>
              <w:right w:val="single" w:sz="4" w:space="0" w:color="auto"/>
            </w:tcBorders>
            <w:vAlign w:val="center"/>
          </w:tcPr>
          <w:p w14:paraId="6F2801E4" w14:textId="77777777" w:rsidR="00A77235" w:rsidRPr="00A77235" w:rsidRDefault="00A77235" w:rsidP="00C01EC4">
            <w:pPr>
              <w:jc w:val="center"/>
              <w:rPr>
                <w:sz w:val="20"/>
                <w:szCs w:val="20"/>
                <w:lang w:val="en-US"/>
              </w:rPr>
            </w:pPr>
            <w:r w:rsidRPr="00A77235">
              <w:rPr>
                <w:sz w:val="20"/>
                <w:szCs w:val="20"/>
                <w:lang w:val="en-US"/>
              </w:rPr>
              <w:t>0,225</w:t>
            </w:r>
          </w:p>
        </w:tc>
      </w:tr>
      <w:tr w:rsidR="00A77235" w:rsidRPr="00A77235" w14:paraId="1A4DCE3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A06093D"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49D2E05" w14:textId="77777777" w:rsidR="00A77235" w:rsidRPr="00A77235" w:rsidRDefault="00A77235" w:rsidP="00C01EC4">
            <w:pPr>
              <w:jc w:val="center"/>
              <w:rPr>
                <w:sz w:val="20"/>
                <w:szCs w:val="20"/>
                <w:lang w:val="en-US"/>
              </w:rPr>
            </w:pPr>
            <w:r w:rsidRPr="00A77235">
              <w:rPr>
                <w:sz w:val="20"/>
                <w:szCs w:val="20"/>
                <w:lang w:val="en-US"/>
              </w:rPr>
              <w:t>2952270003000</w:t>
            </w:r>
          </w:p>
        </w:tc>
        <w:tc>
          <w:tcPr>
            <w:tcW w:w="4429" w:type="dxa"/>
            <w:gridSpan w:val="5"/>
            <w:tcBorders>
              <w:top w:val="nil"/>
              <w:bottom w:val="single" w:sz="2" w:space="0" w:color="auto"/>
            </w:tcBorders>
            <w:vAlign w:val="center"/>
          </w:tcPr>
          <w:p w14:paraId="3CFB4CE2" w14:textId="77777777" w:rsidR="00A77235" w:rsidRPr="00A77235" w:rsidRDefault="00A77235" w:rsidP="00C01EC4">
            <w:pPr>
              <w:rPr>
                <w:sz w:val="20"/>
                <w:szCs w:val="20"/>
                <w:lang w:val="en-US"/>
              </w:rPr>
            </w:pPr>
            <w:r w:rsidRPr="00A77235">
              <w:rPr>
                <w:sz w:val="20"/>
                <w:szCs w:val="20"/>
                <w:lang w:val="en-US"/>
              </w:rPr>
              <w:t>Vibrator de suprafata</w:t>
            </w:r>
          </w:p>
        </w:tc>
        <w:tc>
          <w:tcPr>
            <w:tcW w:w="998" w:type="dxa"/>
            <w:gridSpan w:val="3"/>
            <w:tcBorders>
              <w:top w:val="nil"/>
              <w:bottom w:val="single" w:sz="2" w:space="0" w:color="auto"/>
            </w:tcBorders>
            <w:vAlign w:val="center"/>
          </w:tcPr>
          <w:p w14:paraId="0FC1567E"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071FD1D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0,4000</w:t>
            </w:r>
          </w:p>
        </w:tc>
        <w:tc>
          <w:tcPr>
            <w:tcW w:w="1521" w:type="dxa"/>
            <w:gridSpan w:val="2"/>
            <w:tcBorders>
              <w:top w:val="nil"/>
              <w:bottom w:val="single" w:sz="2" w:space="0" w:color="auto"/>
              <w:right w:val="single" w:sz="4" w:space="0" w:color="auto"/>
            </w:tcBorders>
            <w:vAlign w:val="center"/>
          </w:tcPr>
          <w:p w14:paraId="6AC17260" w14:textId="77777777" w:rsidR="00A77235" w:rsidRPr="00A77235" w:rsidRDefault="00A77235" w:rsidP="00C01EC4">
            <w:pPr>
              <w:jc w:val="center"/>
              <w:rPr>
                <w:sz w:val="20"/>
                <w:szCs w:val="20"/>
                <w:lang w:val="en-US"/>
              </w:rPr>
            </w:pPr>
            <w:r w:rsidRPr="00A77235">
              <w:rPr>
                <w:sz w:val="20"/>
                <w:szCs w:val="20"/>
                <w:lang w:val="en-US"/>
              </w:rPr>
              <w:t>0,360</w:t>
            </w:r>
          </w:p>
        </w:tc>
      </w:tr>
      <w:tr w:rsidR="00A77235" w:rsidRPr="00A77235" w14:paraId="649C5292"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5EC6800" w14:textId="77777777" w:rsidR="00A77235" w:rsidRPr="00A77235" w:rsidRDefault="00A77235" w:rsidP="00C01EC4">
            <w:pPr>
              <w:jc w:val="center"/>
              <w:rPr>
                <w:b/>
                <w:bCs/>
                <w:sz w:val="20"/>
                <w:szCs w:val="20"/>
                <w:lang w:val="en-US"/>
              </w:rPr>
            </w:pPr>
            <w:r w:rsidRPr="00A77235">
              <w:rPr>
                <w:b/>
                <w:bCs/>
                <w:sz w:val="20"/>
                <w:szCs w:val="20"/>
                <w:lang w:val="en-US"/>
              </w:rPr>
              <w:t>11</w:t>
            </w:r>
          </w:p>
        </w:tc>
        <w:tc>
          <w:tcPr>
            <w:tcW w:w="1701" w:type="dxa"/>
            <w:gridSpan w:val="2"/>
            <w:tcBorders>
              <w:top w:val="single" w:sz="4" w:space="0" w:color="auto"/>
              <w:bottom w:val="single" w:sz="4" w:space="0" w:color="auto"/>
            </w:tcBorders>
            <w:vAlign w:val="center"/>
          </w:tcPr>
          <w:p w14:paraId="495E89F0" w14:textId="77777777" w:rsidR="00A77235" w:rsidRPr="00A77235" w:rsidRDefault="00A77235" w:rsidP="00C01EC4">
            <w:pPr>
              <w:jc w:val="center"/>
              <w:rPr>
                <w:b/>
                <w:bCs/>
                <w:sz w:val="20"/>
                <w:szCs w:val="20"/>
                <w:lang w:val="en-US"/>
              </w:rPr>
            </w:pPr>
            <w:r w:rsidRPr="00A77235">
              <w:rPr>
                <w:b/>
                <w:bCs/>
                <w:sz w:val="20"/>
                <w:szCs w:val="20"/>
                <w:lang w:val="en-US"/>
              </w:rPr>
              <w:t>CL19A</w:t>
            </w:r>
          </w:p>
        </w:tc>
        <w:tc>
          <w:tcPr>
            <w:tcW w:w="4429" w:type="dxa"/>
            <w:gridSpan w:val="5"/>
            <w:tcBorders>
              <w:top w:val="single" w:sz="4" w:space="0" w:color="auto"/>
              <w:bottom w:val="single" w:sz="4" w:space="0" w:color="auto"/>
            </w:tcBorders>
          </w:tcPr>
          <w:p w14:paraId="5748668F" w14:textId="15F9ABF9" w:rsidR="00A77235" w:rsidRPr="00A77235" w:rsidRDefault="00A77235" w:rsidP="00A77235">
            <w:pPr>
              <w:jc w:val="both"/>
              <w:rPr>
                <w:b/>
                <w:bCs/>
                <w:sz w:val="20"/>
                <w:szCs w:val="20"/>
                <w:lang w:val="en-US"/>
              </w:rPr>
            </w:pPr>
            <w:r w:rsidRPr="00A77235">
              <w:rPr>
                <w:b/>
                <w:bCs/>
                <w:sz w:val="20"/>
                <w:szCs w:val="20"/>
                <w:lang w:val="en-US"/>
              </w:rPr>
              <w:t>Grilaje metalice gata confectionate: din panouri formate din impletitura sau tesatura din sirma de otel, inclusiv elementele metalice de sustinere si fixare (montanti, rame, bratari, etc) pentru ingradire coordonat cu Beneficiarul</w:t>
            </w:r>
          </w:p>
        </w:tc>
        <w:tc>
          <w:tcPr>
            <w:tcW w:w="998" w:type="dxa"/>
            <w:gridSpan w:val="3"/>
            <w:tcBorders>
              <w:top w:val="single" w:sz="4" w:space="0" w:color="auto"/>
              <w:bottom w:val="single" w:sz="4" w:space="0" w:color="auto"/>
            </w:tcBorders>
            <w:vAlign w:val="center"/>
          </w:tcPr>
          <w:p w14:paraId="0F936C1F"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25A79184"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28864DE5" w14:textId="77777777" w:rsidR="00A77235" w:rsidRPr="00A77235" w:rsidRDefault="00A77235" w:rsidP="00C01EC4">
            <w:pPr>
              <w:jc w:val="center"/>
              <w:rPr>
                <w:b/>
                <w:bCs/>
                <w:sz w:val="20"/>
                <w:szCs w:val="20"/>
                <w:lang w:val="en-US"/>
              </w:rPr>
            </w:pPr>
            <w:r w:rsidRPr="00A77235">
              <w:rPr>
                <w:b/>
                <w:bCs/>
                <w:sz w:val="20"/>
                <w:szCs w:val="20"/>
                <w:lang w:val="en-US"/>
              </w:rPr>
              <w:t>12,000</w:t>
            </w:r>
          </w:p>
          <w:p w14:paraId="436714F8" w14:textId="77777777" w:rsidR="00A77235" w:rsidRPr="00A77235" w:rsidRDefault="00A77235" w:rsidP="00C01EC4">
            <w:pPr>
              <w:jc w:val="center"/>
              <w:rPr>
                <w:sz w:val="20"/>
                <w:szCs w:val="20"/>
                <w:lang w:val="en-US"/>
              </w:rPr>
            </w:pPr>
          </w:p>
        </w:tc>
      </w:tr>
      <w:tr w:rsidR="00A77235" w:rsidRPr="00A77235" w14:paraId="3626C01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C189B21"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37043700" w14:textId="77777777" w:rsidR="00A77235" w:rsidRPr="00A77235" w:rsidRDefault="00A77235" w:rsidP="00C01EC4">
            <w:pPr>
              <w:jc w:val="center"/>
              <w:rPr>
                <w:sz w:val="20"/>
                <w:szCs w:val="20"/>
                <w:lang w:val="en-US"/>
              </w:rPr>
            </w:pPr>
            <w:r w:rsidRPr="00A77235">
              <w:rPr>
                <w:sz w:val="20"/>
                <w:szCs w:val="20"/>
                <w:lang w:val="en-US"/>
              </w:rPr>
              <w:t>7214240021810</w:t>
            </w:r>
          </w:p>
        </w:tc>
        <w:tc>
          <w:tcPr>
            <w:tcW w:w="4429" w:type="dxa"/>
            <w:gridSpan w:val="5"/>
            <w:tcBorders>
              <w:top w:val="nil"/>
              <w:bottom w:val="single" w:sz="2" w:space="0" w:color="auto"/>
            </w:tcBorders>
            <w:vAlign w:val="center"/>
          </w:tcPr>
          <w:p w14:paraId="37BED810" w14:textId="77777777" w:rsidR="00A77235" w:rsidRPr="00A77235" w:rsidRDefault="00A77235" w:rsidP="00C01EC4">
            <w:pPr>
              <w:rPr>
                <w:sz w:val="20"/>
                <w:szCs w:val="20"/>
                <w:lang w:val="en-US"/>
              </w:rPr>
            </w:pPr>
            <w:r w:rsidRPr="00A77235">
              <w:rPr>
                <w:sz w:val="20"/>
                <w:szCs w:val="20"/>
                <w:lang w:val="en-US"/>
              </w:rPr>
              <w:t>Lacatus CM</w:t>
            </w:r>
          </w:p>
        </w:tc>
        <w:tc>
          <w:tcPr>
            <w:tcW w:w="998" w:type="dxa"/>
            <w:gridSpan w:val="3"/>
            <w:tcBorders>
              <w:top w:val="nil"/>
              <w:bottom w:val="single" w:sz="2" w:space="0" w:color="auto"/>
            </w:tcBorders>
            <w:vAlign w:val="center"/>
          </w:tcPr>
          <w:p w14:paraId="2F73A838"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3092DF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1,5000</w:t>
            </w:r>
          </w:p>
        </w:tc>
        <w:tc>
          <w:tcPr>
            <w:tcW w:w="1521" w:type="dxa"/>
            <w:gridSpan w:val="2"/>
            <w:tcBorders>
              <w:top w:val="nil"/>
              <w:bottom w:val="single" w:sz="2" w:space="0" w:color="auto"/>
            </w:tcBorders>
            <w:vAlign w:val="center"/>
          </w:tcPr>
          <w:p w14:paraId="1235D485" w14:textId="77777777" w:rsidR="00A77235" w:rsidRPr="00A77235" w:rsidRDefault="00A77235" w:rsidP="00C01EC4">
            <w:pPr>
              <w:jc w:val="center"/>
              <w:rPr>
                <w:sz w:val="20"/>
                <w:szCs w:val="20"/>
                <w:lang w:val="en-US"/>
              </w:rPr>
            </w:pPr>
            <w:r w:rsidRPr="00A77235">
              <w:rPr>
                <w:sz w:val="20"/>
                <w:szCs w:val="20"/>
                <w:lang w:val="en-US"/>
              </w:rPr>
              <w:t>18,000</w:t>
            </w:r>
          </w:p>
        </w:tc>
      </w:tr>
      <w:tr w:rsidR="00A77235" w:rsidRPr="00A77235" w14:paraId="2525F37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7A43808"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206402E" w14:textId="77777777" w:rsidR="00A77235" w:rsidRPr="00A77235" w:rsidRDefault="00A77235" w:rsidP="00C01EC4">
            <w:pPr>
              <w:jc w:val="center"/>
              <w:rPr>
                <w:sz w:val="20"/>
                <w:szCs w:val="20"/>
                <w:lang w:val="en-US"/>
              </w:rPr>
            </w:pPr>
            <w:r w:rsidRPr="00A77235">
              <w:rPr>
                <w:sz w:val="20"/>
                <w:szCs w:val="20"/>
                <w:lang w:val="en-US"/>
              </w:rPr>
              <w:t>9310060019920</w:t>
            </w:r>
          </w:p>
        </w:tc>
        <w:tc>
          <w:tcPr>
            <w:tcW w:w="4429" w:type="dxa"/>
            <w:gridSpan w:val="5"/>
            <w:tcBorders>
              <w:top w:val="nil"/>
              <w:bottom w:val="single" w:sz="2" w:space="0" w:color="auto"/>
            </w:tcBorders>
            <w:vAlign w:val="center"/>
          </w:tcPr>
          <w:p w14:paraId="04D9042C" w14:textId="77777777" w:rsidR="00A77235" w:rsidRPr="00A77235" w:rsidRDefault="00A77235" w:rsidP="00C01EC4">
            <w:pPr>
              <w:rPr>
                <w:sz w:val="20"/>
                <w:szCs w:val="20"/>
                <w:lang w:val="en-US"/>
              </w:rPr>
            </w:pPr>
            <w:r w:rsidRPr="00A77235">
              <w:rPr>
                <w:sz w:val="20"/>
                <w:szCs w:val="20"/>
                <w:lang w:val="en-US"/>
              </w:rPr>
              <w:t>Muncitor deservire CM</w:t>
            </w:r>
          </w:p>
        </w:tc>
        <w:tc>
          <w:tcPr>
            <w:tcW w:w="998" w:type="dxa"/>
            <w:gridSpan w:val="3"/>
            <w:tcBorders>
              <w:top w:val="nil"/>
              <w:bottom w:val="single" w:sz="2" w:space="0" w:color="auto"/>
            </w:tcBorders>
            <w:vAlign w:val="center"/>
          </w:tcPr>
          <w:p w14:paraId="1481CF33"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52F6886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1" w:type="dxa"/>
            <w:gridSpan w:val="2"/>
            <w:tcBorders>
              <w:top w:val="nil"/>
              <w:bottom w:val="single" w:sz="2" w:space="0" w:color="auto"/>
            </w:tcBorders>
            <w:vAlign w:val="center"/>
          </w:tcPr>
          <w:p w14:paraId="56DADB8F" w14:textId="77777777" w:rsidR="00A77235" w:rsidRPr="00A77235" w:rsidRDefault="00A77235" w:rsidP="00C01EC4">
            <w:pPr>
              <w:jc w:val="center"/>
              <w:rPr>
                <w:sz w:val="20"/>
                <w:szCs w:val="20"/>
                <w:lang w:val="en-US"/>
              </w:rPr>
            </w:pPr>
            <w:r w:rsidRPr="00A77235">
              <w:rPr>
                <w:sz w:val="20"/>
                <w:szCs w:val="20"/>
                <w:lang w:val="en-US"/>
              </w:rPr>
              <w:t>1,200</w:t>
            </w:r>
          </w:p>
        </w:tc>
      </w:tr>
      <w:tr w:rsidR="00A77235" w:rsidRPr="00A77235" w14:paraId="1EC6D787"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BFAC386"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1E2BBF9A" w14:textId="77777777" w:rsidR="00A77235" w:rsidRPr="00A77235" w:rsidRDefault="00A77235" w:rsidP="00C01EC4">
            <w:pPr>
              <w:jc w:val="center"/>
              <w:rPr>
                <w:sz w:val="20"/>
                <w:szCs w:val="20"/>
                <w:lang w:val="en-US"/>
              </w:rPr>
            </w:pPr>
            <w:r w:rsidRPr="00A77235">
              <w:rPr>
                <w:sz w:val="20"/>
                <w:szCs w:val="20"/>
                <w:lang w:val="en-US"/>
              </w:rPr>
              <w:t>7212030022700</w:t>
            </w:r>
          </w:p>
        </w:tc>
        <w:tc>
          <w:tcPr>
            <w:tcW w:w="4429" w:type="dxa"/>
            <w:gridSpan w:val="5"/>
            <w:tcBorders>
              <w:top w:val="nil"/>
              <w:bottom w:val="single" w:sz="2" w:space="0" w:color="auto"/>
            </w:tcBorders>
            <w:vAlign w:val="center"/>
          </w:tcPr>
          <w:p w14:paraId="0F623B35" w14:textId="77777777" w:rsidR="00A77235" w:rsidRPr="00A77235" w:rsidRDefault="00A77235" w:rsidP="00C01EC4">
            <w:pPr>
              <w:rPr>
                <w:sz w:val="20"/>
                <w:szCs w:val="20"/>
                <w:lang w:val="en-US"/>
              </w:rPr>
            </w:pPr>
            <w:r w:rsidRPr="00A77235">
              <w:rPr>
                <w:sz w:val="20"/>
                <w:szCs w:val="20"/>
                <w:lang w:val="en-US"/>
              </w:rPr>
              <w:t>Sudor</w:t>
            </w:r>
          </w:p>
        </w:tc>
        <w:tc>
          <w:tcPr>
            <w:tcW w:w="998" w:type="dxa"/>
            <w:gridSpan w:val="3"/>
            <w:tcBorders>
              <w:top w:val="nil"/>
              <w:bottom w:val="single" w:sz="2" w:space="0" w:color="auto"/>
            </w:tcBorders>
            <w:vAlign w:val="center"/>
          </w:tcPr>
          <w:p w14:paraId="468625F0"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36A3F2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0,0250</w:t>
            </w:r>
          </w:p>
        </w:tc>
        <w:tc>
          <w:tcPr>
            <w:tcW w:w="1521" w:type="dxa"/>
            <w:gridSpan w:val="2"/>
            <w:tcBorders>
              <w:top w:val="nil"/>
              <w:bottom w:val="single" w:sz="2" w:space="0" w:color="auto"/>
            </w:tcBorders>
            <w:vAlign w:val="center"/>
          </w:tcPr>
          <w:p w14:paraId="3E069D21" w14:textId="77777777" w:rsidR="00A77235" w:rsidRPr="00A77235" w:rsidRDefault="00A77235" w:rsidP="00C01EC4">
            <w:pPr>
              <w:jc w:val="center"/>
              <w:rPr>
                <w:sz w:val="20"/>
                <w:szCs w:val="20"/>
                <w:lang w:val="en-US"/>
              </w:rPr>
            </w:pPr>
            <w:r w:rsidRPr="00A77235">
              <w:rPr>
                <w:sz w:val="20"/>
                <w:szCs w:val="20"/>
                <w:lang w:val="en-US"/>
              </w:rPr>
              <w:t>0,300</w:t>
            </w:r>
          </w:p>
        </w:tc>
      </w:tr>
      <w:tr w:rsidR="00A77235" w:rsidRPr="00A77235" w14:paraId="2821600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D471608"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3B250F64" w14:textId="77777777" w:rsidR="00A77235" w:rsidRPr="00A77235" w:rsidRDefault="00A77235" w:rsidP="00C01EC4">
            <w:pPr>
              <w:jc w:val="center"/>
              <w:rPr>
                <w:sz w:val="20"/>
                <w:szCs w:val="20"/>
                <w:lang w:val="en-US"/>
              </w:rPr>
            </w:pPr>
            <w:r w:rsidRPr="00A77235">
              <w:rPr>
                <w:sz w:val="20"/>
                <w:szCs w:val="20"/>
                <w:lang w:val="en-US"/>
              </w:rPr>
              <w:t>2873136306000</w:t>
            </w:r>
          </w:p>
        </w:tc>
        <w:tc>
          <w:tcPr>
            <w:tcW w:w="4429" w:type="dxa"/>
            <w:gridSpan w:val="5"/>
            <w:tcBorders>
              <w:top w:val="nil"/>
              <w:bottom w:val="single" w:sz="2" w:space="0" w:color="auto"/>
            </w:tcBorders>
            <w:vAlign w:val="center"/>
          </w:tcPr>
          <w:p w14:paraId="17CC4B0B" w14:textId="77777777" w:rsidR="00A77235" w:rsidRPr="00A77235" w:rsidRDefault="00A77235" w:rsidP="00C01EC4">
            <w:pPr>
              <w:rPr>
                <w:sz w:val="20"/>
                <w:szCs w:val="20"/>
                <w:lang w:val="en-US"/>
              </w:rPr>
            </w:pPr>
            <w:r w:rsidRPr="00A77235">
              <w:rPr>
                <w:sz w:val="20"/>
                <w:szCs w:val="20"/>
                <w:lang w:val="en-US"/>
              </w:rPr>
              <w:t>Grilaj metalic din panouri cu impletitura sau tesatura metalica din sirma de otel</w:t>
            </w:r>
          </w:p>
        </w:tc>
        <w:tc>
          <w:tcPr>
            <w:tcW w:w="998" w:type="dxa"/>
            <w:gridSpan w:val="3"/>
            <w:tcBorders>
              <w:top w:val="nil"/>
              <w:bottom w:val="single" w:sz="2" w:space="0" w:color="auto"/>
            </w:tcBorders>
            <w:vAlign w:val="center"/>
          </w:tcPr>
          <w:p w14:paraId="1367A510"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0A3415E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1,0000</w:t>
            </w:r>
          </w:p>
        </w:tc>
        <w:tc>
          <w:tcPr>
            <w:tcW w:w="1521" w:type="dxa"/>
            <w:gridSpan w:val="2"/>
            <w:tcBorders>
              <w:top w:val="nil"/>
              <w:bottom w:val="single" w:sz="2" w:space="0" w:color="auto"/>
            </w:tcBorders>
            <w:vAlign w:val="center"/>
          </w:tcPr>
          <w:p w14:paraId="0B391683" w14:textId="77777777" w:rsidR="00A77235" w:rsidRPr="00A77235" w:rsidRDefault="00A77235" w:rsidP="00C01EC4">
            <w:pPr>
              <w:jc w:val="center"/>
              <w:rPr>
                <w:sz w:val="20"/>
                <w:szCs w:val="20"/>
                <w:lang w:val="en-US"/>
              </w:rPr>
            </w:pPr>
            <w:r w:rsidRPr="00A77235">
              <w:rPr>
                <w:sz w:val="20"/>
                <w:szCs w:val="20"/>
                <w:lang w:val="en-US"/>
              </w:rPr>
              <w:t>12,000</w:t>
            </w:r>
          </w:p>
        </w:tc>
      </w:tr>
      <w:tr w:rsidR="00A77235" w:rsidRPr="00A77235" w14:paraId="6866187F"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36DCE7A"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696E14E" w14:textId="77777777" w:rsidR="00A77235" w:rsidRPr="00A77235" w:rsidRDefault="00A77235" w:rsidP="00C01EC4">
            <w:pPr>
              <w:jc w:val="center"/>
              <w:rPr>
                <w:sz w:val="20"/>
                <w:szCs w:val="20"/>
                <w:lang w:val="en-US"/>
              </w:rPr>
            </w:pPr>
            <w:r w:rsidRPr="00A77235">
              <w:rPr>
                <w:sz w:val="20"/>
                <w:szCs w:val="20"/>
                <w:lang w:val="en-US"/>
              </w:rPr>
              <w:t>2873155901200</w:t>
            </w:r>
          </w:p>
        </w:tc>
        <w:tc>
          <w:tcPr>
            <w:tcW w:w="4429" w:type="dxa"/>
            <w:gridSpan w:val="5"/>
            <w:tcBorders>
              <w:top w:val="nil"/>
              <w:bottom w:val="single" w:sz="2" w:space="0" w:color="auto"/>
            </w:tcBorders>
            <w:vAlign w:val="center"/>
          </w:tcPr>
          <w:p w14:paraId="254E5603" w14:textId="77777777" w:rsidR="00A77235" w:rsidRPr="00A77235" w:rsidRDefault="00A77235" w:rsidP="00C01EC4">
            <w:pPr>
              <w:rPr>
                <w:sz w:val="20"/>
                <w:szCs w:val="20"/>
                <w:lang w:val="en-US"/>
              </w:rPr>
            </w:pPr>
            <w:r w:rsidRPr="00A77235">
              <w:rPr>
                <w:sz w:val="20"/>
                <w:szCs w:val="20"/>
                <w:lang w:val="en-US"/>
              </w:rPr>
              <w:t>Electrozi pentru sudura</w:t>
            </w:r>
          </w:p>
        </w:tc>
        <w:tc>
          <w:tcPr>
            <w:tcW w:w="998" w:type="dxa"/>
            <w:gridSpan w:val="3"/>
            <w:tcBorders>
              <w:top w:val="nil"/>
              <w:bottom w:val="single" w:sz="2" w:space="0" w:color="auto"/>
            </w:tcBorders>
            <w:vAlign w:val="center"/>
          </w:tcPr>
          <w:p w14:paraId="4946816A"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0DF8E8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1" w:type="dxa"/>
            <w:gridSpan w:val="2"/>
            <w:tcBorders>
              <w:top w:val="nil"/>
              <w:bottom w:val="single" w:sz="2" w:space="0" w:color="auto"/>
            </w:tcBorders>
            <w:vAlign w:val="center"/>
          </w:tcPr>
          <w:p w14:paraId="0B6CCFA1" w14:textId="77777777" w:rsidR="00A77235" w:rsidRPr="00A77235" w:rsidRDefault="00A77235" w:rsidP="00C01EC4">
            <w:pPr>
              <w:jc w:val="center"/>
              <w:rPr>
                <w:sz w:val="20"/>
                <w:szCs w:val="20"/>
                <w:lang w:val="en-US"/>
              </w:rPr>
            </w:pPr>
            <w:r w:rsidRPr="00A77235">
              <w:rPr>
                <w:sz w:val="20"/>
                <w:szCs w:val="20"/>
                <w:lang w:val="en-US"/>
              </w:rPr>
              <w:t>0,600</w:t>
            </w:r>
          </w:p>
        </w:tc>
      </w:tr>
      <w:tr w:rsidR="00A77235" w:rsidRPr="00A77235" w14:paraId="022AF2D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FC6A524"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2BA2A38" w14:textId="77777777" w:rsidR="00A77235" w:rsidRPr="00A77235" w:rsidRDefault="00A77235" w:rsidP="00C01EC4">
            <w:pPr>
              <w:jc w:val="center"/>
              <w:rPr>
                <w:sz w:val="20"/>
                <w:szCs w:val="20"/>
                <w:lang w:val="en-US"/>
              </w:rPr>
            </w:pPr>
            <w:r w:rsidRPr="00A77235">
              <w:rPr>
                <w:sz w:val="20"/>
                <w:szCs w:val="20"/>
                <w:lang w:val="en-US"/>
              </w:rPr>
              <w:t>4011106202741</w:t>
            </w:r>
          </w:p>
        </w:tc>
        <w:tc>
          <w:tcPr>
            <w:tcW w:w="4429" w:type="dxa"/>
            <w:gridSpan w:val="5"/>
            <w:tcBorders>
              <w:top w:val="nil"/>
              <w:bottom w:val="single" w:sz="2" w:space="0" w:color="auto"/>
            </w:tcBorders>
            <w:vAlign w:val="center"/>
          </w:tcPr>
          <w:p w14:paraId="6AF2A5DF" w14:textId="77777777" w:rsidR="00A77235" w:rsidRPr="00A77235" w:rsidRDefault="00A77235" w:rsidP="00C01EC4">
            <w:pPr>
              <w:rPr>
                <w:sz w:val="20"/>
                <w:szCs w:val="20"/>
                <w:lang w:val="en-US"/>
              </w:rPr>
            </w:pPr>
            <w:r w:rsidRPr="00A77235">
              <w:rPr>
                <w:sz w:val="20"/>
                <w:szCs w:val="20"/>
                <w:lang w:val="en-US"/>
              </w:rPr>
              <w:t>Energie electrica</w:t>
            </w:r>
          </w:p>
        </w:tc>
        <w:tc>
          <w:tcPr>
            <w:tcW w:w="998" w:type="dxa"/>
            <w:gridSpan w:val="3"/>
            <w:tcBorders>
              <w:top w:val="nil"/>
              <w:bottom w:val="single" w:sz="2" w:space="0" w:color="auto"/>
            </w:tcBorders>
            <w:vAlign w:val="center"/>
          </w:tcPr>
          <w:p w14:paraId="79D23BD8" w14:textId="77777777" w:rsidR="00A77235" w:rsidRPr="00A77235" w:rsidRDefault="00A77235" w:rsidP="00C01EC4">
            <w:pPr>
              <w:jc w:val="center"/>
              <w:rPr>
                <w:sz w:val="20"/>
                <w:szCs w:val="20"/>
                <w:lang w:val="en-US"/>
              </w:rPr>
            </w:pPr>
            <w:r w:rsidRPr="00A77235">
              <w:rPr>
                <w:sz w:val="20"/>
                <w:szCs w:val="20"/>
                <w:lang w:val="en-US"/>
              </w:rPr>
              <w:t>kw</w:t>
            </w:r>
          </w:p>
        </w:tc>
        <w:tc>
          <w:tcPr>
            <w:tcW w:w="1106" w:type="dxa"/>
            <w:gridSpan w:val="3"/>
            <w:tcBorders>
              <w:top w:val="nil"/>
              <w:bottom w:val="single" w:sz="2" w:space="0" w:color="auto"/>
            </w:tcBorders>
            <w:vAlign w:val="center"/>
          </w:tcPr>
          <w:p w14:paraId="114EB39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0,0800</w:t>
            </w:r>
          </w:p>
        </w:tc>
        <w:tc>
          <w:tcPr>
            <w:tcW w:w="1521" w:type="dxa"/>
            <w:gridSpan w:val="2"/>
            <w:tcBorders>
              <w:top w:val="nil"/>
              <w:bottom w:val="single" w:sz="2" w:space="0" w:color="auto"/>
            </w:tcBorders>
            <w:vAlign w:val="center"/>
          </w:tcPr>
          <w:p w14:paraId="134CBE3D" w14:textId="77777777" w:rsidR="00A77235" w:rsidRPr="00A77235" w:rsidRDefault="00A77235" w:rsidP="00C01EC4">
            <w:pPr>
              <w:jc w:val="center"/>
              <w:rPr>
                <w:sz w:val="20"/>
                <w:szCs w:val="20"/>
                <w:lang w:val="en-US"/>
              </w:rPr>
            </w:pPr>
            <w:r w:rsidRPr="00A77235">
              <w:rPr>
                <w:sz w:val="20"/>
                <w:szCs w:val="20"/>
                <w:lang w:val="en-US"/>
              </w:rPr>
              <w:t>0,960</w:t>
            </w:r>
          </w:p>
        </w:tc>
      </w:tr>
      <w:tr w:rsidR="00A77235" w:rsidRPr="00A77235" w14:paraId="1B90184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4B3034A"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2291F7EB" w14:textId="77777777" w:rsidR="00A77235" w:rsidRPr="00A77235" w:rsidRDefault="00A77235" w:rsidP="00C01EC4">
            <w:pPr>
              <w:jc w:val="center"/>
              <w:rPr>
                <w:sz w:val="20"/>
                <w:szCs w:val="20"/>
                <w:lang w:val="en-US"/>
              </w:rPr>
            </w:pPr>
            <w:r w:rsidRPr="00A77235">
              <w:rPr>
                <w:sz w:val="20"/>
                <w:szCs w:val="20"/>
                <w:lang w:val="en-US"/>
              </w:rPr>
              <w:t>2430126103294</w:t>
            </w:r>
          </w:p>
        </w:tc>
        <w:tc>
          <w:tcPr>
            <w:tcW w:w="4429" w:type="dxa"/>
            <w:gridSpan w:val="5"/>
            <w:tcBorders>
              <w:top w:val="nil"/>
              <w:bottom w:val="single" w:sz="2" w:space="0" w:color="auto"/>
            </w:tcBorders>
            <w:vAlign w:val="center"/>
          </w:tcPr>
          <w:p w14:paraId="54E0A82B" w14:textId="77777777" w:rsidR="00A77235" w:rsidRPr="00A77235" w:rsidRDefault="00A77235" w:rsidP="00C01EC4">
            <w:pPr>
              <w:rPr>
                <w:sz w:val="20"/>
                <w:szCs w:val="20"/>
                <w:lang w:val="en-US"/>
              </w:rPr>
            </w:pPr>
            <w:r w:rsidRPr="00A77235">
              <w:rPr>
                <w:sz w:val="20"/>
                <w:szCs w:val="20"/>
                <w:lang w:val="en-US"/>
              </w:rPr>
              <w:t>Vopsea minium de plumb  v.351-3 ntr 90-80</w:t>
            </w:r>
          </w:p>
        </w:tc>
        <w:tc>
          <w:tcPr>
            <w:tcW w:w="998" w:type="dxa"/>
            <w:gridSpan w:val="3"/>
            <w:tcBorders>
              <w:top w:val="nil"/>
              <w:bottom w:val="single" w:sz="2" w:space="0" w:color="auto"/>
            </w:tcBorders>
            <w:vAlign w:val="center"/>
          </w:tcPr>
          <w:p w14:paraId="49A0637F"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915CBD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0,0700</w:t>
            </w:r>
          </w:p>
        </w:tc>
        <w:tc>
          <w:tcPr>
            <w:tcW w:w="1521" w:type="dxa"/>
            <w:gridSpan w:val="2"/>
            <w:tcBorders>
              <w:top w:val="nil"/>
              <w:bottom w:val="single" w:sz="2" w:space="0" w:color="auto"/>
            </w:tcBorders>
            <w:vAlign w:val="center"/>
          </w:tcPr>
          <w:p w14:paraId="443AB720" w14:textId="77777777" w:rsidR="00A77235" w:rsidRPr="00A77235" w:rsidRDefault="00A77235" w:rsidP="00C01EC4">
            <w:pPr>
              <w:jc w:val="center"/>
              <w:rPr>
                <w:sz w:val="20"/>
                <w:szCs w:val="20"/>
                <w:lang w:val="en-US"/>
              </w:rPr>
            </w:pPr>
            <w:r w:rsidRPr="00A77235">
              <w:rPr>
                <w:sz w:val="20"/>
                <w:szCs w:val="20"/>
                <w:lang w:val="en-US"/>
              </w:rPr>
              <w:t>0,840</w:t>
            </w:r>
          </w:p>
        </w:tc>
      </w:tr>
      <w:tr w:rsidR="00A77235" w:rsidRPr="00A77235" w14:paraId="601F1DC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200F501"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9C3CF39" w14:textId="77777777" w:rsidR="00A77235" w:rsidRPr="00A77235" w:rsidRDefault="00A77235" w:rsidP="00C01EC4">
            <w:pPr>
              <w:jc w:val="center"/>
              <w:rPr>
                <w:sz w:val="20"/>
                <w:szCs w:val="20"/>
                <w:lang w:val="en-US"/>
              </w:rPr>
            </w:pPr>
            <w:r w:rsidRPr="00A77235">
              <w:rPr>
                <w:sz w:val="20"/>
                <w:szCs w:val="20"/>
                <w:lang w:val="en-US"/>
              </w:rPr>
              <w:t>1010126200341</w:t>
            </w:r>
          </w:p>
        </w:tc>
        <w:tc>
          <w:tcPr>
            <w:tcW w:w="4429" w:type="dxa"/>
            <w:gridSpan w:val="5"/>
            <w:tcBorders>
              <w:top w:val="nil"/>
              <w:bottom w:val="single" w:sz="2" w:space="0" w:color="auto"/>
            </w:tcBorders>
            <w:vAlign w:val="center"/>
          </w:tcPr>
          <w:p w14:paraId="67F1AFD3" w14:textId="77777777" w:rsidR="00A77235" w:rsidRPr="00A77235" w:rsidRDefault="00A77235" w:rsidP="00C01EC4">
            <w:pPr>
              <w:rPr>
                <w:sz w:val="20"/>
                <w:szCs w:val="20"/>
                <w:lang w:val="en-US"/>
              </w:rPr>
            </w:pPr>
            <w:r w:rsidRPr="00A77235">
              <w:rPr>
                <w:sz w:val="20"/>
                <w:szCs w:val="20"/>
                <w:lang w:val="en-US"/>
              </w:rPr>
              <w:t>Carbuni de forja (huila)</w:t>
            </w:r>
          </w:p>
        </w:tc>
        <w:tc>
          <w:tcPr>
            <w:tcW w:w="998" w:type="dxa"/>
            <w:gridSpan w:val="3"/>
            <w:tcBorders>
              <w:top w:val="nil"/>
              <w:bottom w:val="single" w:sz="2" w:space="0" w:color="auto"/>
            </w:tcBorders>
            <w:vAlign w:val="center"/>
          </w:tcPr>
          <w:p w14:paraId="3DF314A2"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16B62A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1,0000</w:t>
            </w:r>
          </w:p>
        </w:tc>
        <w:tc>
          <w:tcPr>
            <w:tcW w:w="1521" w:type="dxa"/>
            <w:gridSpan w:val="2"/>
            <w:tcBorders>
              <w:top w:val="nil"/>
              <w:bottom w:val="single" w:sz="2" w:space="0" w:color="auto"/>
            </w:tcBorders>
            <w:vAlign w:val="center"/>
          </w:tcPr>
          <w:p w14:paraId="7FB50F76" w14:textId="77777777" w:rsidR="00A77235" w:rsidRPr="00A77235" w:rsidRDefault="00A77235" w:rsidP="00C01EC4">
            <w:pPr>
              <w:jc w:val="center"/>
              <w:rPr>
                <w:sz w:val="20"/>
                <w:szCs w:val="20"/>
                <w:lang w:val="en-US"/>
              </w:rPr>
            </w:pPr>
            <w:r w:rsidRPr="00A77235">
              <w:rPr>
                <w:sz w:val="20"/>
                <w:szCs w:val="20"/>
                <w:lang w:val="en-US"/>
              </w:rPr>
              <w:t>12,000</w:t>
            </w:r>
          </w:p>
        </w:tc>
      </w:tr>
      <w:tr w:rsidR="00A77235" w:rsidRPr="00A77235" w14:paraId="477E323E"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24C705BC" w14:textId="77777777" w:rsidR="00A77235" w:rsidRPr="00A77235" w:rsidRDefault="00A77235" w:rsidP="00C01EC4">
            <w:pPr>
              <w:jc w:val="center"/>
              <w:rPr>
                <w:b/>
                <w:bCs/>
                <w:sz w:val="20"/>
                <w:szCs w:val="20"/>
                <w:lang w:val="en-US"/>
              </w:rPr>
            </w:pPr>
            <w:r w:rsidRPr="00A77235">
              <w:rPr>
                <w:b/>
                <w:bCs/>
                <w:sz w:val="20"/>
                <w:szCs w:val="20"/>
                <w:lang w:val="en-US"/>
              </w:rPr>
              <w:t>12</w:t>
            </w:r>
          </w:p>
        </w:tc>
        <w:tc>
          <w:tcPr>
            <w:tcW w:w="1701" w:type="dxa"/>
            <w:gridSpan w:val="2"/>
            <w:tcBorders>
              <w:top w:val="single" w:sz="4" w:space="0" w:color="auto"/>
              <w:bottom w:val="single" w:sz="4" w:space="0" w:color="auto"/>
            </w:tcBorders>
            <w:vAlign w:val="center"/>
          </w:tcPr>
          <w:p w14:paraId="0233C2FC" w14:textId="77777777" w:rsidR="00A77235" w:rsidRPr="00A77235" w:rsidRDefault="00A77235" w:rsidP="00C01EC4">
            <w:pPr>
              <w:jc w:val="center"/>
              <w:rPr>
                <w:b/>
                <w:bCs/>
                <w:sz w:val="20"/>
                <w:szCs w:val="20"/>
                <w:lang w:val="en-US"/>
              </w:rPr>
            </w:pPr>
            <w:r w:rsidRPr="00A77235">
              <w:rPr>
                <w:b/>
                <w:bCs/>
                <w:sz w:val="20"/>
                <w:szCs w:val="20"/>
                <w:lang w:val="en-US"/>
              </w:rPr>
              <w:t>CN21A</w:t>
            </w:r>
          </w:p>
        </w:tc>
        <w:tc>
          <w:tcPr>
            <w:tcW w:w="4429" w:type="dxa"/>
            <w:gridSpan w:val="5"/>
            <w:tcBorders>
              <w:top w:val="single" w:sz="4" w:space="0" w:color="auto"/>
              <w:bottom w:val="single" w:sz="4" w:space="0" w:color="auto"/>
            </w:tcBorders>
          </w:tcPr>
          <w:p w14:paraId="287D09C5" w14:textId="26473A16" w:rsidR="00A77235" w:rsidRPr="00A77235" w:rsidRDefault="00A77235" w:rsidP="00A77235">
            <w:pPr>
              <w:jc w:val="both"/>
              <w:rPr>
                <w:b/>
                <w:bCs/>
                <w:sz w:val="20"/>
                <w:szCs w:val="20"/>
                <w:lang w:val="en-US"/>
              </w:rPr>
            </w:pPr>
            <w:r w:rsidRPr="00A77235">
              <w:rPr>
                <w:b/>
                <w:bCs/>
                <w:sz w:val="20"/>
                <w:szCs w:val="20"/>
                <w:lang w:val="en-US"/>
              </w:rPr>
              <w:t>Vopsitorii la balustrade, grile si parapete metalice,executate cu  vopsele pe baza de ulei in 2 straturi</w:t>
            </w:r>
          </w:p>
        </w:tc>
        <w:tc>
          <w:tcPr>
            <w:tcW w:w="998" w:type="dxa"/>
            <w:gridSpan w:val="3"/>
            <w:tcBorders>
              <w:top w:val="single" w:sz="4" w:space="0" w:color="auto"/>
              <w:bottom w:val="single" w:sz="4" w:space="0" w:color="auto"/>
            </w:tcBorders>
            <w:vAlign w:val="center"/>
          </w:tcPr>
          <w:p w14:paraId="5FEC97BE"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12863150"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411E8302" w14:textId="77777777" w:rsidR="00A77235" w:rsidRPr="00A77235" w:rsidRDefault="00A77235" w:rsidP="00C01EC4">
            <w:pPr>
              <w:jc w:val="center"/>
              <w:rPr>
                <w:b/>
                <w:bCs/>
                <w:sz w:val="20"/>
                <w:szCs w:val="20"/>
                <w:lang w:val="en-US"/>
              </w:rPr>
            </w:pPr>
            <w:r w:rsidRPr="00A77235">
              <w:rPr>
                <w:b/>
                <w:bCs/>
                <w:sz w:val="20"/>
                <w:szCs w:val="20"/>
                <w:lang w:val="en-US"/>
              </w:rPr>
              <w:t>12,000</w:t>
            </w:r>
          </w:p>
          <w:p w14:paraId="4A94BF5D" w14:textId="77777777" w:rsidR="00A77235" w:rsidRPr="00A77235" w:rsidRDefault="00A77235" w:rsidP="00C01EC4">
            <w:pPr>
              <w:jc w:val="center"/>
              <w:rPr>
                <w:sz w:val="20"/>
                <w:szCs w:val="20"/>
                <w:lang w:val="en-US"/>
              </w:rPr>
            </w:pPr>
          </w:p>
        </w:tc>
      </w:tr>
      <w:tr w:rsidR="00A77235" w:rsidRPr="00A77235" w14:paraId="14A6DFC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F5A5E19"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8D8BC4C" w14:textId="77777777" w:rsidR="00A77235" w:rsidRPr="00A77235" w:rsidRDefault="00A77235" w:rsidP="00C01EC4">
            <w:pPr>
              <w:jc w:val="center"/>
              <w:rPr>
                <w:sz w:val="20"/>
                <w:szCs w:val="20"/>
                <w:lang w:val="en-US"/>
              </w:rPr>
            </w:pPr>
            <w:r w:rsidRPr="00A77235">
              <w:rPr>
                <w:sz w:val="20"/>
                <w:szCs w:val="20"/>
                <w:lang w:val="en-US"/>
              </w:rPr>
              <w:t>7141020013300</w:t>
            </w:r>
          </w:p>
        </w:tc>
        <w:tc>
          <w:tcPr>
            <w:tcW w:w="4429" w:type="dxa"/>
            <w:gridSpan w:val="5"/>
            <w:tcBorders>
              <w:top w:val="nil"/>
              <w:bottom w:val="single" w:sz="2" w:space="0" w:color="auto"/>
            </w:tcBorders>
            <w:vAlign w:val="center"/>
          </w:tcPr>
          <w:p w14:paraId="0DBC99F0" w14:textId="77777777" w:rsidR="00A77235" w:rsidRPr="00A77235" w:rsidRDefault="00A77235" w:rsidP="00C01EC4">
            <w:pPr>
              <w:rPr>
                <w:sz w:val="20"/>
                <w:szCs w:val="20"/>
                <w:lang w:val="en-US"/>
              </w:rPr>
            </w:pPr>
            <w:r w:rsidRPr="00A77235">
              <w:rPr>
                <w:sz w:val="20"/>
                <w:szCs w:val="20"/>
                <w:lang w:val="en-US"/>
              </w:rPr>
              <w:t>Zugrav vopsitor</w:t>
            </w:r>
          </w:p>
        </w:tc>
        <w:tc>
          <w:tcPr>
            <w:tcW w:w="998" w:type="dxa"/>
            <w:gridSpan w:val="3"/>
            <w:tcBorders>
              <w:top w:val="nil"/>
              <w:bottom w:val="single" w:sz="2" w:space="0" w:color="auto"/>
            </w:tcBorders>
            <w:vAlign w:val="center"/>
          </w:tcPr>
          <w:p w14:paraId="176A3600"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60A65F1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1,1200</w:t>
            </w:r>
          </w:p>
        </w:tc>
        <w:tc>
          <w:tcPr>
            <w:tcW w:w="1521" w:type="dxa"/>
            <w:gridSpan w:val="2"/>
            <w:tcBorders>
              <w:top w:val="nil"/>
              <w:bottom w:val="single" w:sz="2" w:space="0" w:color="auto"/>
            </w:tcBorders>
            <w:vAlign w:val="center"/>
          </w:tcPr>
          <w:p w14:paraId="699BAF74" w14:textId="77777777" w:rsidR="00A77235" w:rsidRPr="00A77235" w:rsidRDefault="00A77235" w:rsidP="00C01EC4">
            <w:pPr>
              <w:jc w:val="center"/>
              <w:rPr>
                <w:sz w:val="20"/>
                <w:szCs w:val="20"/>
                <w:lang w:val="en-US"/>
              </w:rPr>
            </w:pPr>
            <w:r w:rsidRPr="00A77235">
              <w:rPr>
                <w:sz w:val="20"/>
                <w:szCs w:val="20"/>
                <w:lang w:val="en-US"/>
              </w:rPr>
              <w:t>13,440</w:t>
            </w:r>
          </w:p>
        </w:tc>
      </w:tr>
      <w:tr w:rsidR="00A77235" w:rsidRPr="00A77235" w14:paraId="63B5EBC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0E327E2"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057E0676" w14:textId="77777777" w:rsidR="00A77235" w:rsidRPr="00A77235" w:rsidRDefault="00A77235" w:rsidP="00C01EC4">
            <w:pPr>
              <w:jc w:val="center"/>
              <w:rPr>
                <w:sz w:val="20"/>
                <w:szCs w:val="20"/>
                <w:lang w:val="en-US"/>
              </w:rPr>
            </w:pPr>
            <w:r w:rsidRPr="00A77235">
              <w:rPr>
                <w:sz w:val="20"/>
                <w:szCs w:val="20"/>
                <w:lang w:val="en-US"/>
              </w:rPr>
              <w:t>2430116103000</w:t>
            </w:r>
          </w:p>
        </w:tc>
        <w:tc>
          <w:tcPr>
            <w:tcW w:w="4429" w:type="dxa"/>
            <w:gridSpan w:val="5"/>
            <w:tcBorders>
              <w:top w:val="nil"/>
              <w:bottom w:val="single" w:sz="2" w:space="0" w:color="auto"/>
            </w:tcBorders>
            <w:vAlign w:val="center"/>
          </w:tcPr>
          <w:p w14:paraId="4ECA8BEC" w14:textId="77777777" w:rsidR="00A77235" w:rsidRPr="00A77235" w:rsidRDefault="00A77235" w:rsidP="00C01EC4">
            <w:pPr>
              <w:rPr>
                <w:sz w:val="20"/>
                <w:szCs w:val="20"/>
                <w:lang w:val="en-US"/>
              </w:rPr>
            </w:pPr>
            <w:r w:rsidRPr="00A77235">
              <w:rPr>
                <w:sz w:val="20"/>
                <w:szCs w:val="20"/>
                <w:lang w:val="en-US"/>
              </w:rPr>
              <w:t>Vopsea  pe baza de ulei</w:t>
            </w:r>
          </w:p>
        </w:tc>
        <w:tc>
          <w:tcPr>
            <w:tcW w:w="998" w:type="dxa"/>
            <w:gridSpan w:val="3"/>
            <w:tcBorders>
              <w:top w:val="nil"/>
              <w:bottom w:val="single" w:sz="2" w:space="0" w:color="auto"/>
            </w:tcBorders>
            <w:vAlign w:val="center"/>
          </w:tcPr>
          <w:p w14:paraId="4B66B945"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EDE726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21" w:type="dxa"/>
            <w:gridSpan w:val="2"/>
            <w:tcBorders>
              <w:top w:val="nil"/>
              <w:bottom w:val="single" w:sz="2" w:space="0" w:color="auto"/>
            </w:tcBorders>
            <w:vAlign w:val="center"/>
          </w:tcPr>
          <w:p w14:paraId="76D8515A" w14:textId="77777777" w:rsidR="00A77235" w:rsidRPr="00A77235" w:rsidRDefault="00A77235" w:rsidP="00C01EC4">
            <w:pPr>
              <w:jc w:val="center"/>
              <w:rPr>
                <w:sz w:val="20"/>
                <w:szCs w:val="20"/>
                <w:lang w:val="en-US"/>
              </w:rPr>
            </w:pPr>
            <w:r w:rsidRPr="00A77235">
              <w:rPr>
                <w:sz w:val="20"/>
                <w:szCs w:val="20"/>
                <w:lang w:val="en-US"/>
              </w:rPr>
              <w:t>1,440</w:t>
            </w:r>
          </w:p>
        </w:tc>
      </w:tr>
      <w:tr w:rsidR="00A77235" w:rsidRPr="00A77235" w14:paraId="48923A5A"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22CAFE"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32D257BA" w14:textId="77777777" w:rsidR="00A77235" w:rsidRPr="00A77235" w:rsidRDefault="00A77235" w:rsidP="00C01EC4">
            <w:pPr>
              <w:jc w:val="center"/>
              <w:rPr>
                <w:sz w:val="20"/>
                <w:szCs w:val="20"/>
                <w:lang w:val="en-US"/>
              </w:rPr>
            </w:pPr>
            <w:r w:rsidRPr="00A77235">
              <w:rPr>
                <w:sz w:val="20"/>
                <w:szCs w:val="20"/>
                <w:lang w:val="en-US"/>
              </w:rPr>
              <w:t>1542126108945</w:t>
            </w:r>
          </w:p>
        </w:tc>
        <w:tc>
          <w:tcPr>
            <w:tcW w:w="4429" w:type="dxa"/>
            <w:gridSpan w:val="5"/>
            <w:tcBorders>
              <w:top w:val="nil"/>
              <w:bottom w:val="single" w:sz="2" w:space="0" w:color="auto"/>
            </w:tcBorders>
            <w:vAlign w:val="center"/>
          </w:tcPr>
          <w:p w14:paraId="4A7C5229" w14:textId="77777777" w:rsidR="00A77235" w:rsidRPr="00A77235" w:rsidRDefault="00A77235" w:rsidP="00C01EC4">
            <w:pPr>
              <w:rPr>
                <w:sz w:val="20"/>
                <w:szCs w:val="20"/>
                <w:lang w:val="en-US"/>
              </w:rPr>
            </w:pPr>
            <w:r w:rsidRPr="00A77235">
              <w:rPr>
                <w:sz w:val="20"/>
                <w:szCs w:val="20"/>
                <w:lang w:val="en-US"/>
              </w:rPr>
              <w:t>Ulei de in sicativat</w:t>
            </w:r>
          </w:p>
        </w:tc>
        <w:tc>
          <w:tcPr>
            <w:tcW w:w="998" w:type="dxa"/>
            <w:gridSpan w:val="3"/>
            <w:tcBorders>
              <w:top w:val="nil"/>
              <w:bottom w:val="single" w:sz="2" w:space="0" w:color="auto"/>
            </w:tcBorders>
            <w:vAlign w:val="center"/>
          </w:tcPr>
          <w:p w14:paraId="1E68D5B3"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6DAEF9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1" w:type="dxa"/>
            <w:gridSpan w:val="2"/>
            <w:tcBorders>
              <w:top w:val="nil"/>
              <w:bottom w:val="single" w:sz="2" w:space="0" w:color="auto"/>
            </w:tcBorders>
            <w:vAlign w:val="center"/>
          </w:tcPr>
          <w:p w14:paraId="08268392" w14:textId="77777777" w:rsidR="00A77235" w:rsidRPr="00A77235" w:rsidRDefault="00A77235" w:rsidP="00C01EC4">
            <w:pPr>
              <w:jc w:val="center"/>
              <w:rPr>
                <w:sz w:val="20"/>
                <w:szCs w:val="20"/>
                <w:lang w:val="en-US"/>
              </w:rPr>
            </w:pPr>
            <w:r w:rsidRPr="00A77235">
              <w:rPr>
                <w:sz w:val="20"/>
                <w:szCs w:val="20"/>
                <w:lang w:val="en-US"/>
              </w:rPr>
              <w:t>1,200</w:t>
            </w:r>
          </w:p>
        </w:tc>
      </w:tr>
      <w:tr w:rsidR="00A77235" w:rsidRPr="00A77235" w14:paraId="5D7B3A1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CD55F05"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10AB11DE" w14:textId="77777777" w:rsidR="00A77235" w:rsidRPr="00A77235" w:rsidRDefault="00A77235" w:rsidP="00C01EC4">
            <w:pPr>
              <w:jc w:val="center"/>
              <w:rPr>
                <w:sz w:val="20"/>
                <w:szCs w:val="20"/>
                <w:lang w:val="en-US"/>
              </w:rPr>
            </w:pPr>
            <w:r w:rsidRPr="00A77235">
              <w:rPr>
                <w:sz w:val="20"/>
                <w:szCs w:val="20"/>
                <w:lang w:val="en-US"/>
              </w:rPr>
              <w:t>2320116200573</w:t>
            </w:r>
          </w:p>
        </w:tc>
        <w:tc>
          <w:tcPr>
            <w:tcW w:w="4429" w:type="dxa"/>
            <w:gridSpan w:val="5"/>
            <w:tcBorders>
              <w:top w:val="nil"/>
              <w:bottom w:val="single" w:sz="2" w:space="0" w:color="auto"/>
            </w:tcBorders>
            <w:vAlign w:val="center"/>
          </w:tcPr>
          <w:p w14:paraId="0DD93D54" w14:textId="77777777" w:rsidR="00A77235" w:rsidRPr="00A77235" w:rsidRDefault="00A77235" w:rsidP="00C01EC4">
            <w:pPr>
              <w:rPr>
                <w:sz w:val="20"/>
                <w:szCs w:val="20"/>
                <w:lang w:val="en-US"/>
              </w:rPr>
            </w:pPr>
            <w:r w:rsidRPr="00A77235">
              <w:rPr>
                <w:sz w:val="20"/>
                <w:szCs w:val="20"/>
                <w:lang w:val="en-US"/>
              </w:rPr>
              <w:t>Benzina auto tip CO/R 75</w:t>
            </w:r>
          </w:p>
        </w:tc>
        <w:tc>
          <w:tcPr>
            <w:tcW w:w="998" w:type="dxa"/>
            <w:gridSpan w:val="3"/>
            <w:tcBorders>
              <w:top w:val="nil"/>
              <w:bottom w:val="single" w:sz="2" w:space="0" w:color="auto"/>
            </w:tcBorders>
            <w:vAlign w:val="center"/>
          </w:tcPr>
          <w:p w14:paraId="62128486" w14:textId="77777777" w:rsidR="00A77235" w:rsidRPr="00A77235" w:rsidRDefault="00A77235" w:rsidP="00C01EC4">
            <w:pPr>
              <w:jc w:val="center"/>
              <w:rPr>
                <w:sz w:val="20"/>
                <w:szCs w:val="20"/>
                <w:lang w:val="en-US"/>
              </w:rPr>
            </w:pPr>
            <w:r w:rsidRPr="00A77235">
              <w:rPr>
                <w:sz w:val="20"/>
                <w:szCs w:val="20"/>
                <w:lang w:val="en-US"/>
              </w:rPr>
              <w:t>l</w:t>
            </w:r>
          </w:p>
        </w:tc>
        <w:tc>
          <w:tcPr>
            <w:tcW w:w="1106" w:type="dxa"/>
            <w:gridSpan w:val="3"/>
            <w:tcBorders>
              <w:top w:val="nil"/>
              <w:bottom w:val="single" w:sz="2" w:space="0" w:color="auto"/>
            </w:tcBorders>
            <w:vAlign w:val="center"/>
          </w:tcPr>
          <w:p w14:paraId="7B72EDA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0,0150</w:t>
            </w:r>
          </w:p>
        </w:tc>
        <w:tc>
          <w:tcPr>
            <w:tcW w:w="1521" w:type="dxa"/>
            <w:gridSpan w:val="2"/>
            <w:tcBorders>
              <w:top w:val="nil"/>
              <w:bottom w:val="single" w:sz="2" w:space="0" w:color="auto"/>
            </w:tcBorders>
            <w:vAlign w:val="center"/>
          </w:tcPr>
          <w:p w14:paraId="031526B9" w14:textId="77777777" w:rsidR="00A77235" w:rsidRPr="00A77235" w:rsidRDefault="00A77235" w:rsidP="00C01EC4">
            <w:pPr>
              <w:jc w:val="center"/>
              <w:rPr>
                <w:sz w:val="20"/>
                <w:szCs w:val="20"/>
                <w:lang w:val="en-US"/>
              </w:rPr>
            </w:pPr>
            <w:r w:rsidRPr="00A77235">
              <w:rPr>
                <w:sz w:val="20"/>
                <w:szCs w:val="20"/>
                <w:lang w:val="en-US"/>
              </w:rPr>
              <w:t>0,180</w:t>
            </w:r>
          </w:p>
        </w:tc>
      </w:tr>
      <w:tr w:rsidR="00A77235" w:rsidRPr="00A77235" w14:paraId="681923EE"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B701E48"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7469B27" w14:textId="77777777" w:rsidR="00A77235" w:rsidRPr="00A77235" w:rsidRDefault="00A77235" w:rsidP="00C01EC4">
            <w:pPr>
              <w:jc w:val="center"/>
              <w:rPr>
                <w:sz w:val="20"/>
                <w:szCs w:val="20"/>
                <w:lang w:val="en-US"/>
              </w:rPr>
            </w:pPr>
            <w:r w:rsidRPr="00A77235">
              <w:rPr>
                <w:sz w:val="20"/>
                <w:szCs w:val="20"/>
                <w:lang w:val="en-US"/>
              </w:rPr>
              <w:t>2681126001472</w:t>
            </w:r>
          </w:p>
        </w:tc>
        <w:tc>
          <w:tcPr>
            <w:tcW w:w="4429" w:type="dxa"/>
            <w:gridSpan w:val="5"/>
            <w:tcBorders>
              <w:top w:val="nil"/>
              <w:bottom w:val="single" w:sz="2" w:space="0" w:color="auto"/>
            </w:tcBorders>
            <w:vAlign w:val="center"/>
          </w:tcPr>
          <w:p w14:paraId="6ABB0FB1" w14:textId="77777777" w:rsidR="00A77235" w:rsidRPr="00A77235" w:rsidRDefault="00A77235" w:rsidP="00C01EC4">
            <w:pPr>
              <w:rPr>
                <w:sz w:val="20"/>
                <w:szCs w:val="20"/>
                <w:lang w:val="en-US"/>
              </w:rPr>
            </w:pPr>
            <w:r w:rsidRPr="00A77235">
              <w:rPr>
                <w:sz w:val="20"/>
                <w:szCs w:val="20"/>
                <w:lang w:val="en-US"/>
              </w:rPr>
              <w:t>Hirtie slefuita uscata 23x30 gr 6</w:t>
            </w:r>
          </w:p>
        </w:tc>
        <w:tc>
          <w:tcPr>
            <w:tcW w:w="998" w:type="dxa"/>
            <w:gridSpan w:val="3"/>
            <w:tcBorders>
              <w:top w:val="nil"/>
              <w:bottom w:val="single" w:sz="2" w:space="0" w:color="auto"/>
            </w:tcBorders>
            <w:vAlign w:val="center"/>
          </w:tcPr>
          <w:p w14:paraId="2555E221"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6AD0C3E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1" w:type="dxa"/>
            <w:gridSpan w:val="2"/>
            <w:tcBorders>
              <w:top w:val="nil"/>
              <w:bottom w:val="single" w:sz="2" w:space="0" w:color="auto"/>
            </w:tcBorders>
            <w:vAlign w:val="center"/>
          </w:tcPr>
          <w:p w14:paraId="65F7A245" w14:textId="77777777" w:rsidR="00A77235" w:rsidRPr="00A77235" w:rsidRDefault="00A77235" w:rsidP="00C01EC4">
            <w:pPr>
              <w:jc w:val="center"/>
              <w:rPr>
                <w:sz w:val="20"/>
                <w:szCs w:val="20"/>
                <w:lang w:val="en-US"/>
              </w:rPr>
            </w:pPr>
            <w:r w:rsidRPr="00A77235">
              <w:rPr>
                <w:sz w:val="20"/>
                <w:szCs w:val="20"/>
                <w:lang w:val="en-US"/>
              </w:rPr>
              <w:t>1,200</w:t>
            </w:r>
          </w:p>
        </w:tc>
      </w:tr>
      <w:tr w:rsidR="00A77235" w:rsidRPr="00A77235" w14:paraId="28CF46C1"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7844CC3"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19818C84" w14:textId="77777777" w:rsidR="00A77235" w:rsidRPr="00A77235" w:rsidRDefault="00A77235" w:rsidP="00C01EC4">
            <w:pPr>
              <w:jc w:val="center"/>
              <w:rPr>
                <w:sz w:val="20"/>
                <w:szCs w:val="20"/>
                <w:lang w:val="en-US"/>
              </w:rPr>
            </w:pPr>
            <w:r w:rsidRPr="00A77235">
              <w:rPr>
                <w:sz w:val="20"/>
                <w:szCs w:val="20"/>
                <w:lang w:val="en-US"/>
              </w:rPr>
              <w:t>1711317306661</w:t>
            </w:r>
          </w:p>
        </w:tc>
        <w:tc>
          <w:tcPr>
            <w:tcW w:w="4429" w:type="dxa"/>
            <w:gridSpan w:val="5"/>
            <w:tcBorders>
              <w:top w:val="nil"/>
              <w:bottom w:val="single" w:sz="2" w:space="0" w:color="auto"/>
            </w:tcBorders>
            <w:vAlign w:val="center"/>
          </w:tcPr>
          <w:p w14:paraId="19F855DC" w14:textId="77777777" w:rsidR="00A77235" w:rsidRPr="00A77235" w:rsidRDefault="00A77235" w:rsidP="00C01EC4">
            <w:pPr>
              <w:rPr>
                <w:sz w:val="20"/>
                <w:szCs w:val="20"/>
                <w:lang w:val="en-US"/>
              </w:rPr>
            </w:pPr>
            <w:r w:rsidRPr="00A77235">
              <w:rPr>
                <w:sz w:val="20"/>
                <w:szCs w:val="20"/>
                <w:lang w:val="en-US"/>
              </w:rPr>
              <w:t>Bumbac de sters</w:t>
            </w:r>
          </w:p>
        </w:tc>
        <w:tc>
          <w:tcPr>
            <w:tcW w:w="998" w:type="dxa"/>
            <w:gridSpan w:val="3"/>
            <w:tcBorders>
              <w:top w:val="nil"/>
              <w:bottom w:val="single" w:sz="2" w:space="0" w:color="auto"/>
            </w:tcBorders>
            <w:vAlign w:val="center"/>
          </w:tcPr>
          <w:p w14:paraId="67028B59"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67A8B88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1" w:type="dxa"/>
            <w:gridSpan w:val="2"/>
            <w:tcBorders>
              <w:top w:val="nil"/>
              <w:bottom w:val="single" w:sz="2" w:space="0" w:color="auto"/>
            </w:tcBorders>
            <w:vAlign w:val="center"/>
          </w:tcPr>
          <w:p w14:paraId="4EBC4C7D" w14:textId="77777777" w:rsidR="00A77235" w:rsidRPr="00A77235" w:rsidRDefault="00A77235" w:rsidP="00C01EC4">
            <w:pPr>
              <w:jc w:val="center"/>
              <w:rPr>
                <w:sz w:val="20"/>
                <w:szCs w:val="20"/>
                <w:lang w:val="en-US"/>
              </w:rPr>
            </w:pPr>
            <w:r w:rsidRPr="00A77235">
              <w:rPr>
                <w:sz w:val="20"/>
                <w:szCs w:val="20"/>
                <w:lang w:val="en-US"/>
              </w:rPr>
              <w:t>0,600</w:t>
            </w:r>
          </w:p>
        </w:tc>
      </w:tr>
      <w:tr w:rsidR="00A77235" w:rsidRPr="00A77235" w14:paraId="2D0124CA"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2DA30CE"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778F2EBE" w14:textId="77777777" w:rsidR="00A77235" w:rsidRPr="00A77235" w:rsidRDefault="00A77235" w:rsidP="00C01EC4">
            <w:pPr>
              <w:jc w:val="center"/>
              <w:rPr>
                <w:sz w:val="20"/>
                <w:szCs w:val="20"/>
                <w:lang w:val="en-US"/>
              </w:rPr>
            </w:pPr>
            <w:r w:rsidRPr="00A77235">
              <w:rPr>
                <w:sz w:val="20"/>
                <w:szCs w:val="20"/>
                <w:lang w:val="en-US"/>
              </w:rPr>
              <w:t>2430226101337</w:t>
            </w:r>
          </w:p>
        </w:tc>
        <w:tc>
          <w:tcPr>
            <w:tcW w:w="4429" w:type="dxa"/>
            <w:gridSpan w:val="5"/>
            <w:tcBorders>
              <w:top w:val="nil"/>
              <w:bottom w:val="single" w:sz="2" w:space="0" w:color="auto"/>
            </w:tcBorders>
            <w:vAlign w:val="center"/>
          </w:tcPr>
          <w:p w14:paraId="4B011C0B" w14:textId="77777777" w:rsidR="00A77235" w:rsidRPr="00A77235" w:rsidRDefault="00A77235" w:rsidP="00C01EC4">
            <w:pPr>
              <w:rPr>
                <w:sz w:val="20"/>
                <w:szCs w:val="20"/>
                <w:lang w:val="en-US"/>
              </w:rPr>
            </w:pPr>
            <w:r w:rsidRPr="00A77235">
              <w:rPr>
                <w:sz w:val="20"/>
                <w:szCs w:val="20"/>
                <w:lang w:val="en-US"/>
              </w:rPr>
              <w:t>Chit de cutit pe baza de ulei C 101-2</w:t>
            </w:r>
          </w:p>
        </w:tc>
        <w:tc>
          <w:tcPr>
            <w:tcW w:w="998" w:type="dxa"/>
            <w:gridSpan w:val="3"/>
            <w:tcBorders>
              <w:top w:val="nil"/>
              <w:bottom w:val="single" w:sz="2" w:space="0" w:color="auto"/>
            </w:tcBorders>
            <w:vAlign w:val="center"/>
          </w:tcPr>
          <w:p w14:paraId="049DB6EE"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17F6F4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21" w:type="dxa"/>
            <w:gridSpan w:val="2"/>
            <w:tcBorders>
              <w:top w:val="nil"/>
              <w:bottom w:val="single" w:sz="2" w:space="0" w:color="auto"/>
            </w:tcBorders>
            <w:vAlign w:val="center"/>
          </w:tcPr>
          <w:p w14:paraId="00DCADB8" w14:textId="77777777" w:rsidR="00A77235" w:rsidRPr="00A77235" w:rsidRDefault="00A77235" w:rsidP="00C01EC4">
            <w:pPr>
              <w:jc w:val="center"/>
              <w:rPr>
                <w:sz w:val="20"/>
                <w:szCs w:val="20"/>
                <w:lang w:val="en-US"/>
              </w:rPr>
            </w:pPr>
            <w:r w:rsidRPr="00A77235">
              <w:rPr>
                <w:sz w:val="20"/>
                <w:szCs w:val="20"/>
                <w:lang w:val="en-US"/>
              </w:rPr>
              <w:t>0,360</w:t>
            </w:r>
          </w:p>
        </w:tc>
      </w:tr>
      <w:tr w:rsidR="00A77235" w:rsidRPr="00A77235" w14:paraId="0A0FEF93"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FED3506" w14:textId="77777777" w:rsidR="00A77235" w:rsidRPr="00A77235" w:rsidRDefault="00A77235" w:rsidP="00C01EC4">
            <w:pPr>
              <w:jc w:val="center"/>
              <w:rPr>
                <w:b/>
                <w:bCs/>
                <w:sz w:val="20"/>
                <w:szCs w:val="20"/>
                <w:lang w:val="en-US"/>
              </w:rPr>
            </w:pPr>
            <w:r w:rsidRPr="00A77235">
              <w:rPr>
                <w:b/>
                <w:bCs/>
                <w:sz w:val="20"/>
                <w:szCs w:val="20"/>
                <w:lang w:val="en-US"/>
              </w:rPr>
              <w:t>13</w:t>
            </w:r>
          </w:p>
        </w:tc>
        <w:tc>
          <w:tcPr>
            <w:tcW w:w="1701" w:type="dxa"/>
            <w:gridSpan w:val="2"/>
            <w:tcBorders>
              <w:top w:val="single" w:sz="4" w:space="0" w:color="auto"/>
              <w:bottom w:val="single" w:sz="4" w:space="0" w:color="auto"/>
            </w:tcBorders>
            <w:vAlign w:val="center"/>
          </w:tcPr>
          <w:p w14:paraId="6A17EBC6" w14:textId="77777777" w:rsidR="00A77235" w:rsidRPr="00A77235" w:rsidRDefault="00A77235" w:rsidP="00C01EC4">
            <w:pPr>
              <w:jc w:val="center"/>
              <w:rPr>
                <w:b/>
                <w:bCs/>
                <w:sz w:val="20"/>
                <w:szCs w:val="20"/>
                <w:lang w:val="en-US"/>
              </w:rPr>
            </w:pPr>
            <w:r w:rsidRPr="00A77235">
              <w:rPr>
                <w:b/>
                <w:bCs/>
                <w:sz w:val="20"/>
                <w:szCs w:val="20"/>
                <w:lang w:val="en-US"/>
              </w:rPr>
              <w:t>CO02A</w:t>
            </w:r>
          </w:p>
        </w:tc>
        <w:tc>
          <w:tcPr>
            <w:tcW w:w="4429" w:type="dxa"/>
            <w:gridSpan w:val="5"/>
            <w:tcBorders>
              <w:top w:val="single" w:sz="4" w:space="0" w:color="auto"/>
              <w:bottom w:val="single" w:sz="4" w:space="0" w:color="auto"/>
            </w:tcBorders>
          </w:tcPr>
          <w:p w14:paraId="182EC6D6" w14:textId="158C348A" w:rsidR="00A77235" w:rsidRPr="00A77235" w:rsidRDefault="00A77235" w:rsidP="00A77235">
            <w:pPr>
              <w:jc w:val="both"/>
              <w:rPr>
                <w:b/>
                <w:bCs/>
                <w:sz w:val="20"/>
                <w:szCs w:val="20"/>
                <w:lang w:val="en-US"/>
              </w:rPr>
            </w:pPr>
            <w:r w:rsidRPr="00A77235">
              <w:rPr>
                <w:b/>
                <w:bCs/>
                <w:sz w:val="20"/>
                <w:szCs w:val="20"/>
                <w:lang w:val="en-US"/>
              </w:rPr>
              <w:t>Trotuar executat cu placi de beton pentru pavaje gr6cm vibropresat asezate pe un strat din mortar de ciment marca M 100-T de 3 cm grosime, cu rosturile umplute cu mortar de ciment -coordonat cu Beneficiarul</w:t>
            </w:r>
          </w:p>
        </w:tc>
        <w:tc>
          <w:tcPr>
            <w:tcW w:w="998" w:type="dxa"/>
            <w:gridSpan w:val="3"/>
            <w:tcBorders>
              <w:top w:val="single" w:sz="4" w:space="0" w:color="auto"/>
              <w:bottom w:val="single" w:sz="4" w:space="0" w:color="auto"/>
            </w:tcBorders>
            <w:vAlign w:val="center"/>
          </w:tcPr>
          <w:p w14:paraId="558EC726"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617ADA9D"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4121A2C2" w14:textId="77777777" w:rsidR="00A77235" w:rsidRPr="00A77235" w:rsidRDefault="00A77235" w:rsidP="00C01EC4">
            <w:pPr>
              <w:jc w:val="center"/>
              <w:rPr>
                <w:b/>
                <w:bCs/>
                <w:sz w:val="20"/>
                <w:szCs w:val="20"/>
                <w:lang w:val="en-US"/>
              </w:rPr>
            </w:pPr>
            <w:r w:rsidRPr="00A77235">
              <w:rPr>
                <w:b/>
                <w:bCs/>
                <w:sz w:val="20"/>
                <w:szCs w:val="20"/>
                <w:lang w:val="en-US"/>
              </w:rPr>
              <w:t>25,100</w:t>
            </w:r>
          </w:p>
          <w:p w14:paraId="426DD1A1" w14:textId="77777777" w:rsidR="00A77235" w:rsidRPr="00A77235" w:rsidRDefault="00A77235" w:rsidP="00C01EC4">
            <w:pPr>
              <w:jc w:val="center"/>
              <w:rPr>
                <w:sz w:val="20"/>
                <w:szCs w:val="20"/>
                <w:lang w:val="en-US"/>
              </w:rPr>
            </w:pPr>
          </w:p>
        </w:tc>
      </w:tr>
      <w:tr w:rsidR="00A77235" w:rsidRPr="00A77235" w14:paraId="62A3CABA"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06684F7"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1807B1CD" w14:textId="77777777" w:rsidR="00A77235" w:rsidRPr="00A77235" w:rsidRDefault="00A77235" w:rsidP="00C01EC4">
            <w:pPr>
              <w:jc w:val="center"/>
              <w:rPr>
                <w:sz w:val="20"/>
                <w:szCs w:val="20"/>
                <w:lang w:val="en-US"/>
              </w:rPr>
            </w:pPr>
            <w:r w:rsidRPr="00A77235">
              <w:rPr>
                <w:sz w:val="20"/>
                <w:szCs w:val="20"/>
                <w:lang w:val="en-US"/>
              </w:rPr>
              <w:t>7129020012800</w:t>
            </w:r>
          </w:p>
        </w:tc>
        <w:tc>
          <w:tcPr>
            <w:tcW w:w="4429" w:type="dxa"/>
            <w:gridSpan w:val="5"/>
            <w:tcBorders>
              <w:top w:val="nil"/>
              <w:bottom w:val="single" w:sz="2" w:space="0" w:color="auto"/>
            </w:tcBorders>
            <w:vAlign w:val="center"/>
          </w:tcPr>
          <w:p w14:paraId="7A3CD68B" w14:textId="77777777" w:rsidR="00A77235" w:rsidRPr="00A77235" w:rsidRDefault="00A77235" w:rsidP="00C01EC4">
            <w:pPr>
              <w:rPr>
                <w:sz w:val="20"/>
                <w:szCs w:val="20"/>
                <w:lang w:val="en-US"/>
              </w:rPr>
            </w:pPr>
            <w:r w:rsidRPr="00A77235">
              <w:rPr>
                <w:sz w:val="20"/>
                <w:szCs w:val="20"/>
                <w:lang w:val="en-US"/>
              </w:rPr>
              <w:t>Pavator</w:t>
            </w:r>
          </w:p>
        </w:tc>
        <w:tc>
          <w:tcPr>
            <w:tcW w:w="998" w:type="dxa"/>
            <w:gridSpan w:val="3"/>
            <w:tcBorders>
              <w:top w:val="nil"/>
              <w:bottom w:val="single" w:sz="2" w:space="0" w:color="auto"/>
            </w:tcBorders>
            <w:vAlign w:val="center"/>
          </w:tcPr>
          <w:p w14:paraId="0AFF80DE"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6FF8D8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0,6500</w:t>
            </w:r>
          </w:p>
        </w:tc>
        <w:tc>
          <w:tcPr>
            <w:tcW w:w="1521" w:type="dxa"/>
            <w:gridSpan w:val="2"/>
            <w:tcBorders>
              <w:top w:val="nil"/>
              <w:bottom w:val="single" w:sz="2" w:space="0" w:color="auto"/>
            </w:tcBorders>
            <w:vAlign w:val="center"/>
          </w:tcPr>
          <w:p w14:paraId="14E65050" w14:textId="77777777" w:rsidR="00A77235" w:rsidRPr="00A77235" w:rsidRDefault="00A77235" w:rsidP="00C01EC4">
            <w:pPr>
              <w:jc w:val="center"/>
              <w:rPr>
                <w:sz w:val="20"/>
                <w:szCs w:val="20"/>
                <w:lang w:val="en-US"/>
              </w:rPr>
            </w:pPr>
            <w:r w:rsidRPr="00A77235">
              <w:rPr>
                <w:sz w:val="20"/>
                <w:szCs w:val="20"/>
                <w:lang w:val="en-US"/>
              </w:rPr>
              <w:t>16,315</w:t>
            </w:r>
          </w:p>
        </w:tc>
      </w:tr>
      <w:tr w:rsidR="00A77235" w:rsidRPr="00A77235" w14:paraId="391D6C4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0A52E37"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1BEADC5C" w14:textId="77777777" w:rsidR="00A77235" w:rsidRPr="00A77235" w:rsidRDefault="00A77235" w:rsidP="00C01EC4">
            <w:pPr>
              <w:jc w:val="center"/>
              <w:rPr>
                <w:sz w:val="20"/>
                <w:szCs w:val="20"/>
                <w:lang w:val="en-US"/>
              </w:rPr>
            </w:pPr>
            <w:r w:rsidRPr="00A77235">
              <w:rPr>
                <w:sz w:val="20"/>
                <w:szCs w:val="20"/>
                <w:lang w:val="en-US"/>
              </w:rPr>
              <w:t>9310060019920</w:t>
            </w:r>
          </w:p>
        </w:tc>
        <w:tc>
          <w:tcPr>
            <w:tcW w:w="4429" w:type="dxa"/>
            <w:gridSpan w:val="5"/>
            <w:tcBorders>
              <w:top w:val="nil"/>
              <w:bottom w:val="single" w:sz="2" w:space="0" w:color="auto"/>
            </w:tcBorders>
            <w:vAlign w:val="center"/>
          </w:tcPr>
          <w:p w14:paraId="1C1469E0" w14:textId="77777777" w:rsidR="00A77235" w:rsidRPr="00A77235" w:rsidRDefault="00A77235" w:rsidP="00C01EC4">
            <w:pPr>
              <w:rPr>
                <w:sz w:val="20"/>
                <w:szCs w:val="20"/>
                <w:lang w:val="en-US"/>
              </w:rPr>
            </w:pPr>
            <w:r w:rsidRPr="00A77235">
              <w:rPr>
                <w:sz w:val="20"/>
                <w:szCs w:val="20"/>
                <w:lang w:val="en-US"/>
              </w:rPr>
              <w:t>Muncitor deservire CM</w:t>
            </w:r>
          </w:p>
        </w:tc>
        <w:tc>
          <w:tcPr>
            <w:tcW w:w="998" w:type="dxa"/>
            <w:gridSpan w:val="3"/>
            <w:tcBorders>
              <w:top w:val="nil"/>
              <w:bottom w:val="single" w:sz="2" w:space="0" w:color="auto"/>
            </w:tcBorders>
            <w:vAlign w:val="center"/>
          </w:tcPr>
          <w:p w14:paraId="562E6F8B"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E7A180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1" w:type="dxa"/>
            <w:gridSpan w:val="2"/>
            <w:tcBorders>
              <w:top w:val="nil"/>
              <w:bottom w:val="single" w:sz="2" w:space="0" w:color="auto"/>
            </w:tcBorders>
            <w:vAlign w:val="center"/>
          </w:tcPr>
          <w:p w14:paraId="3CF90ABB" w14:textId="77777777" w:rsidR="00A77235" w:rsidRPr="00A77235" w:rsidRDefault="00A77235" w:rsidP="00C01EC4">
            <w:pPr>
              <w:jc w:val="center"/>
              <w:rPr>
                <w:sz w:val="20"/>
                <w:szCs w:val="20"/>
                <w:lang w:val="en-US"/>
              </w:rPr>
            </w:pPr>
            <w:r w:rsidRPr="00A77235">
              <w:rPr>
                <w:sz w:val="20"/>
                <w:szCs w:val="20"/>
                <w:lang w:val="en-US"/>
              </w:rPr>
              <w:t>2,510</w:t>
            </w:r>
          </w:p>
        </w:tc>
      </w:tr>
      <w:tr w:rsidR="00A77235" w:rsidRPr="00A77235" w14:paraId="16D50FB8"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CF5FB8"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0697E8B8" w14:textId="77777777" w:rsidR="00A77235" w:rsidRPr="00A77235" w:rsidRDefault="00A77235" w:rsidP="00C01EC4">
            <w:pPr>
              <w:jc w:val="center"/>
              <w:rPr>
                <w:sz w:val="20"/>
                <w:szCs w:val="20"/>
                <w:lang w:val="en-US"/>
              </w:rPr>
            </w:pPr>
            <w:r w:rsidRPr="00A77235">
              <w:rPr>
                <w:sz w:val="20"/>
                <w:szCs w:val="20"/>
                <w:lang w:val="en-US"/>
              </w:rPr>
              <w:t>2661112800600</w:t>
            </w:r>
          </w:p>
        </w:tc>
        <w:tc>
          <w:tcPr>
            <w:tcW w:w="4429" w:type="dxa"/>
            <w:gridSpan w:val="5"/>
            <w:tcBorders>
              <w:top w:val="nil"/>
              <w:bottom w:val="single" w:sz="2" w:space="0" w:color="auto"/>
            </w:tcBorders>
            <w:vAlign w:val="center"/>
          </w:tcPr>
          <w:p w14:paraId="0CC78A47" w14:textId="77777777" w:rsidR="00A77235" w:rsidRPr="00A77235" w:rsidRDefault="00A77235" w:rsidP="00C01EC4">
            <w:pPr>
              <w:rPr>
                <w:sz w:val="20"/>
                <w:szCs w:val="20"/>
                <w:lang w:val="en-US"/>
              </w:rPr>
            </w:pPr>
            <w:r w:rsidRPr="00A77235">
              <w:rPr>
                <w:sz w:val="20"/>
                <w:szCs w:val="20"/>
                <w:lang w:val="en-US"/>
              </w:rPr>
              <w:t>Placi din beton 6 cm vibropresat</w:t>
            </w:r>
          </w:p>
        </w:tc>
        <w:tc>
          <w:tcPr>
            <w:tcW w:w="998" w:type="dxa"/>
            <w:gridSpan w:val="3"/>
            <w:tcBorders>
              <w:top w:val="nil"/>
              <w:bottom w:val="single" w:sz="2" w:space="0" w:color="auto"/>
            </w:tcBorders>
            <w:vAlign w:val="center"/>
          </w:tcPr>
          <w:p w14:paraId="5E107871"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38E97F2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1,0500</w:t>
            </w:r>
          </w:p>
        </w:tc>
        <w:tc>
          <w:tcPr>
            <w:tcW w:w="1521" w:type="dxa"/>
            <w:gridSpan w:val="2"/>
            <w:tcBorders>
              <w:top w:val="nil"/>
              <w:bottom w:val="single" w:sz="2" w:space="0" w:color="auto"/>
            </w:tcBorders>
            <w:vAlign w:val="center"/>
          </w:tcPr>
          <w:p w14:paraId="70C02840" w14:textId="77777777" w:rsidR="00A77235" w:rsidRPr="00A77235" w:rsidRDefault="00A77235" w:rsidP="00C01EC4">
            <w:pPr>
              <w:jc w:val="center"/>
              <w:rPr>
                <w:sz w:val="20"/>
                <w:szCs w:val="20"/>
                <w:lang w:val="en-US"/>
              </w:rPr>
            </w:pPr>
            <w:r w:rsidRPr="00A77235">
              <w:rPr>
                <w:sz w:val="20"/>
                <w:szCs w:val="20"/>
                <w:lang w:val="en-US"/>
              </w:rPr>
              <w:t>26,355</w:t>
            </w:r>
          </w:p>
        </w:tc>
      </w:tr>
      <w:tr w:rsidR="00A77235" w:rsidRPr="00A77235" w14:paraId="3459743A"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6C8D20D"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612EE5C8" w14:textId="77777777" w:rsidR="00A77235" w:rsidRPr="00A77235" w:rsidRDefault="00A77235" w:rsidP="00C01EC4">
            <w:pPr>
              <w:jc w:val="center"/>
              <w:rPr>
                <w:sz w:val="20"/>
                <w:szCs w:val="20"/>
                <w:lang w:val="en-US"/>
              </w:rPr>
            </w:pPr>
            <w:r w:rsidRPr="00A77235">
              <w:rPr>
                <w:sz w:val="20"/>
                <w:szCs w:val="20"/>
                <w:lang w:val="en-US"/>
              </w:rPr>
              <w:t>1421102200525</w:t>
            </w:r>
          </w:p>
        </w:tc>
        <w:tc>
          <w:tcPr>
            <w:tcW w:w="4429" w:type="dxa"/>
            <w:gridSpan w:val="5"/>
            <w:tcBorders>
              <w:top w:val="nil"/>
              <w:bottom w:val="single" w:sz="2" w:space="0" w:color="auto"/>
            </w:tcBorders>
            <w:vAlign w:val="center"/>
          </w:tcPr>
          <w:p w14:paraId="5F32182D" w14:textId="77777777" w:rsidR="00A77235" w:rsidRPr="00A77235" w:rsidRDefault="00A77235" w:rsidP="00C01EC4">
            <w:pPr>
              <w:rPr>
                <w:sz w:val="20"/>
                <w:szCs w:val="20"/>
                <w:lang w:val="en-US"/>
              </w:rPr>
            </w:pPr>
            <w:r w:rsidRPr="00A77235">
              <w:rPr>
                <w:sz w:val="20"/>
                <w:szCs w:val="20"/>
                <w:lang w:val="en-US"/>
              </w:rPr>
              <w:t>Nisip sortat nespalat de riu si lacuri 0,0-7,0 mm</w:t>
            </w:r>
          </w:p>
        </w:tc>
        <w:tc>
          <w:tcPr>
            <w:tcW w:w="998" w:type="dxa"/>
            <w:gridSpan w:val="3"/>
            <w:tcBorders>
              <w:top w:val="nil"/>
              <w:bottom w:val="single" w:sz="2" w:space="0" w:color="auto"/>
            </w:tcBorders>
            <w:vAlign w:val="center"/>
          </w:tcPr>
          <w:p w14:paraId="1FD64D1E"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7B59386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1" w:type="dxa"/>
            <w:gridSpan w:val="2"/>
            <w:tcBorders>
              <w:top w:val="nil"/>
              <w:bottom w:val="single" w:sz="2" w:space="0" w:color="auto"/>
            </w:tcBorders>
            <w:vAlign w:val="center"/>
          </w:tcPr>
          <w:p w14:paraId="28D5FD0C" w14:textId="77777777" w:rsidR="00A77235" w:rsidRPr="00A77235" w:rsidRDefault="00A77235" w:rsidP="00C01EC4">
            <w:pPr>
              <w:jc w:val="center"/>
              <w:rPr>
                <w:sz w:val="20"/>
                <w:szCs w:val="20"/>
                <w:lang w:val="en-US"/>
              </w:rPr>
            </w:pPr>
            <w:r w:rsidRPr="00A77235">
              <w:rPr>
                <w:sz w:val="20"/>
                <w:szCs w:val="20"/>
                <w:lang w:val="en-US"/>
              </w:rPr>
              <w:t>1,255</w:t>
            </w:r>
          </w:p>
        </w:tc>
      </w:tr>
      <w:tr w:rsidR="00A77235" w:rsidRPr="00A77235" w14:paraId="7EEE7D4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6CC97C1"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51E6BA47" w14:textId="77777777" w:rsidR="00A77235" w:rsidRPr="00A77235" w:rsidRDefault="00A77235" w:rsidP="00C01EC4">
            <w:pPr>
              <w:jc w:val="center"/>
              <w:rPr>
                <w:sz w:val="20"/>
                <w:szCs w:val="20"/>
                <w:lang w:val="en-US"/>
              </w:rPr>
            </w:pPr>
            <w:r w:rsidRPr="00A77235">
              <w:rPr>
                <w:sz w:val="20"/>
                <w:szCs w:val="20"/>
                <w:lang w:val="en-US"/>
              </w:rPr>
              <w:t>2651122100270</w:t>
            </w:r>
          </w:p>
        </w:tc>
        <w:tc>
          <w:tcPr>
            <w:tcW w:w="4429" w:type="dxa"/>
            <w:gridSpan w:val="5"/>
            <w:tcBorders>
              <w:top w:val="nil"/>
              <w:bottom w:val="single" w:sz="2" w:space="0" w:color="auto"/>
            </w:tcBorders>
            <w:vAlign w:val="center"/>
          </w:tcPr>
          <w:p w14:paraId="1B85169A" w14:textId="77777777" w:rsidR="00A77235" w:rsidRPr="00A77235" w:rsidRDefault="00A77235" w:rsidP="00C01EC4">
            <w:pPr>
              <w:rPr>
                <w:sz w:val="20"/>
                <w:szCs w:val="20"/>
                <w:lang w:val="en-US"/>
              </w:rPr>
            </w:pPr>
            <w:r w:rsidRPr="00A77235">
              <w:rPr>
                <w:sz w:val="20"/>
                <w:szCs w:val="20"/>
                <w:lang w:val="en-US"/>
              </w:rPr>
              <w:t>Ciment portland alb tip 2 70% alb PA 35 saci S 7055</w:t>
            </w:r>
          </w:p>
        </w:tc>
        <w:tc>
          <w:tcPr>
            <w:tcW w:w="998" w:type="dxa"/>
            <w:gridSpan w:val="3"/>
            <w:tcBorders>
              <w:top w:val="nil"/>
              <w:bottom w:val="single" w:sz="2" w:space="0" w:color="auto"/>
            </w:tcBorders>
            <w:vAlign w:val="center"/>
          </w:tcPr>
          <w:p w14:paraId="5BC0DF7F"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114AE4E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13,5000</w:t>
            </w:r>
          </w:p>
        </w:tc>
        <w:tc>
          <w:tcPr>
            <w:tcW w:w="1521" w:type="dxa"/>
            <w:gridSpan w:val="2"/>
            <w:tcBorders>
              <w:top w:val="nil"/>
              <w:bottom w:val="single" w:sz="2" w:space="0" w:color="auto"/>
            </w:tcBorders>
            <w:vAlign w:val="center"/>
          </w:tcPr>
          <w:p w14:paraId="013C3CA0" w14:textId="77777777" w:rsidR="00A77235" w:rsidRPr="00A77235" w:rsidRDefault="00A77235" w:rsidP="00C01EC4">
            <w:pPr>
              <w:jc w:val="center"/>
              <w:rPr>
                <w:sz w:val="20"/>
                <w:szCs w:val="20"/>
                <w:lang w:val="en-US"/>
              </w:rPr>
            </w:pPr>
            <w:r w:rsidRPr="00A77235">
              <w:rPr>
                <w:sz w:val="20"/>
                <w:szCs w:val="20"/>
                <w:lang w:val="en-US"/>
              </w:rPr>
              <w:t>338,850</w:t>
            </w:r>
          </w:p>
        </w:tc>
      </w:tr>
      <w:tr w:rsidR="00A77235" w:rsidRPr="00A77235" w14:paraId="05F148C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E48B449"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6639090B" w14:textId="77777777" w:rsidR="00A77235" w:rsidRPr="00A77235" w:rsidRDefault="00A77235" w:rsidP="00C01EC4">
            <w:pPr>
              <w:jc w:val="center"/>
              <w:rPr>
                <w:sz w:val="20"/>
                <w:szCs w:val="20"/>
                <w:lang w:val="en-US"/>
              </w:rPr>
            </w:pPr>
            <w:r w:rsidRPr="00A77235">
              <w:rPr>
                <w:sz w:val="20"/>
                <w:szCs w:val="20"/>
                <w:lang w:val="en-US"/>
              </w:rPr>
              <w:t>4100116202818</w:t>
            </w:r>
          </w:p>
        </w:tc>
        <w:tc>
          <w:tcPr>
            <w:tcW w:w="4429" w:type="dxa"/>
            <w:gridSpan w:val="5"/>
            <w:tcBorders>
              <w:top w:val="nil"/>
              <w:bottom w:val="single" w:sz="2" w:space="0" w:color="auto"/>
            </w:tcBorders>
            <w:vAlign w:val="center"/>
          </w:tcPr>
          <w:p w14:paraId="351CD180" w14:textId="77777777" w:rsidR="00A77235" w:rsidRPr="00A77235" w:rsidRDefault="00A77235" w:rsidP="00C01EC4">
            <w:pPr>
              <w:rPr>
                <w:sz w:val="20"/>
                <w:szCs w:val="20"/>
                <w:lang w:val="en-US"/>
              </w:rPr>
            </w:pPr>
            <w:r w:rsidRPr="00A77235">
              <w:rPr>
                <w:sz w:val="20"/>
                <w:szCs w:val="20"/>
                <w:lang w:val="en-US"/>
              </w:rPr>
              <w:t>Apa pentru mortare si betoane</w:t>
            </w:r>
          </w:p>
        </w:tc>
        <w:tc>
          <w:tcPr>
            <w:tcW w:w="998" w:type="dxa"/>
            <w:gridSpan w:val="3"/>
            <w:tcBorders>
              <w:top w:val="nil"/>
              <w:bottom w:val="single" w:sz="2" w:space="0" w:color="auto"/>
            </w:tcBorders>
            <w:vAlign w:val="center"/>
          </w:tcPr>
          <w:p w14:paraId="2D9DE18F"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1CE2FE6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1" w:type="dxa"/>
            <w:gridSpan w:val="2"/>
            <w:tcBorders>
              <w:top w:val="nil"/>
              <w:bottom w:val="single" w:sz="2" w:space="0" w:color="auto"/>
            </w:tcBorders>
            <w:vAlign w:val="center"/>
          </w:tcPr>
          <w:p w14:paraId="4B47360C" w14:textId="77777777" w:rsidR="00A77235" w:rsidRPr="00A77235" w:rsidRDefault="00A77235" w:rsidP="00C01EC4">
            <w:pPr>
              <w:jc w:val="center"/>
              <w:rPr>
                <w:sz w:val="20"/>
                <w:szCs w:val="20"/>
                <w:lang w:val="en-US"/>
              </w:rPr>
            </w:pPr>
            <w:r w:rsidRPr="00A77235">
              <w:rPr>
                <w:sz w:val="20"/>
                <w:szCs w:val="20"/>
                <w:lang w:val="en-US"/>
              </w:rPr>
              <w:t>0,502</w:t>
            </w:r>
          </w:p>
        </w:tc>
      </w:tr>
      <w:tr w:rsidR="00A77235" w:rsidRPr="00A77235" w14:paraId="7202B6E5"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4818250"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770FB3F" w14:textId="77777777" w:rsidR="00A77235" w:rsidRPr="00A77235" w:rsidRDefault="00A77235" w:rsidP="00C01EC4">
            <w:pPr>
              <w:jc w:val="center"/>
              <w:rPr>
                <w:sz w:val="20"/>
                <w:szCs w:val="20"/>
                <w:lang w:val="en-US"/>
              </w:rPr>
            </w:pPr>
            <w:r w:rsidRPr="00A77235">
              <w:rPr>
                <w:sz w:val="20"/>
                <w:szCs w:val="20"/>
                <w:lang w:val="en-US"/>
              </w:rPr>
              <w:t>2952270003817</w:t>
            </w:r>
          </w:p>
        </w:tc>
        <w:tc>
          <w:tcPr>
            <w:tcW w:w="4429" w:type="dxa"/>
            <w:gridSpan w:val="5"/>
            <w:tcBorders>
              <w:top w:val="nil"/>
              <w:bottom w:val="single" w:sz="2" w:space="0" w:color="auto"/>
            </w:tcBorders>
            <w:vAlign w:val="center"/>
          </w:tcPr>
          <w:p w14:paraId="546384F7" w14:textId="77777777" w:rsidR="00A77235" w:rsidRPr="00A77235" w:rsidRDefault="00A77235" w:rsidP="00C01EC4">
            <w:pPr>
              <w:rPr>
                <w:sz w:val="20"/>
                <w:szCs w:val="20"/>
                <w:lang w:val="en-US"/>
              </w:rPr>
            </w:pPr>
            <w:r w:rsidRPr="00A77235">
              <w:rPr>
                <w:sz w:val="20"/>
                <w:szCs w:val="20"/>
                <w:lang w:val="en-US"/>
              </w:rPr>
              <w:t>Malaxor  pentru mortar de 200 L actionat electric</w:t>
            </w:r>
          </w:p>
        </w:tc>
        <w:tc>
          <w:tcPr>
            <w:tcW w:w="998" w:type="dxa"/>
            <w:gridSpan w:val="3"/>
            <w:tcBorders>
              <w:top w:val="nil"/>
              <w:bottom w:val="single" w:sz="2" w:space="0" w:color="auto"/>
            </w:tcBorders>
            <w:vAlign w:val="center"/>
          </w:tcPr>
          <w:p w14:paraId="08F0D2D9"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19D57D8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21" w:type="dxa"/>
            <w:gridSpan w:val="2"/>
            <w:tcBorders>
              <w:top w:val="nil"/>
              <w:bottom w:val="single" w:sz="2" w:space="0" w:color="auto"/>
              <w:right w:val="single" w:sz="4" w:space="0" w:color="auto"/>
            </w:tcBorders>
            <w:vAlign w:val="center"/>
          </w:tcPr>
          <w:p w14:paraId="2E3CEAA6" w14:textId="77777777" w:rsidR="00A77235" w:rsidRPr="00A77235" w:rsidRDefault="00A77235" w:rsidP="00C01EC4">
            <w:pPr>
              <w:jc w:val="center"/>
              <w:rPr>
                <w:sz w:val="20"/>
                <w:szCs w:val="20"/>
                <w:lang w:val="en-US"/>
              </w:rPr>
            </w:pPr>
            <w:r w:rsidRPr="00A77235">
              <w:rPr>
                <w:sz w:val="20"/>
                <w:szCs w:val="20"/>
                <w:lang w:val="en-US"/>
              </w:rPr>
              <w:t>0,753</w:t>
            </w:r>
          </w:p>
        </w:tc>
      </w:tr>
      <w:tr w:rsidR="00A77235" w:rsidRPr="00A77235" w14:paraId="147C019F"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D2F722A" w14:textId="77777777" w:rsidR="00A77235" w:rsidRPr="00A77235" w:rsidRDefault="00A77235" w:rsidP="00C01EC4">
            <w:pPr>
              <w:jc w:val="center"/>
              <w:rPr>
                <w:b/>
                <w:bCs/>
                <w:sz w:val="20"/>
                <w:szCs w:val="20"/>
                <w:lang w:val="en-US"/>
              </w:rPr>
            </w:pPr>
            <w:r w:rsidRPr="00A77235">
              <w:rPr>
                <w:b/>
                <w:bCs/>
                <w:sz w:val="20"/>
                <w:szCs w:val="20"/>
                <w:lang w:val="en-US"/>
              </w:rPr>
              <w:t>14</w:t>
            </w:r>
          </w:p>
        </w:tc>
        <w:tc>
          <w:tcPr>
            <w:tcW w:w="1701" w:type="dxa"/>
            <w:gridSpan w:val="2"/>
            <w:tcBorders>
              <w:top w:val="single" w:sz="4" w:space="0" w:color="auto"/>
              <w:bottom w:val="single" w:sz="4" w:space="0" w:color="auto"/>
            </w:tcBorders>
            <w:vAlign w:val="center"/>
          </w:tcPr>
          <w:p w14:paraId="503BA294" w14:textId="77777777" w:rsidR="00A77235" w:rsidRPr="00A77235" w:rsidRDefault="00A77235" w:rsidP="00C01EC4">
            <w:pPr>
              <w:jc w:val="center"/>
              <w:rPr>
                <w:b/>
                <w:bCs/>
                <w:sz w:val="20"/>
                <w:szCs w:val="20"/>
                <w:lang w:val="en-US"/>
              </w:rPr>
            </w:pPr>
            <w:r w:rsidRPr="00A77235">
              <w:rPr>
                <w:b/>
                <w:bCs/>
                <w:sz w:val="20"/>
                <w:szCs w:val="20"/>
                <w:lang w:val="en-US"/>
              </w:rPr>
              <w:t>TsC03E1</w:t>
            </w:r>
          </w:p>
        </w:tc>
        <w:tc>
          <w:tcPr>
            <w:tcW w:w="4429" w:type="dxa"/>
            <w:gridSpan w:val="5"/>
            <w:tcBorders>
              <w:top w:val="single" w:sz="4" w:space="0" w:color="auto"/>
              <w:bottom w:val="single" w:sz="4" w:space="0" w:color="auto"/>
            </w:tcBorders>
          </w:tcPr>
          <w:p w14:paraId="0D6AC7F3" w14:textId="3EC83DBE" w:rsidR="00A77235" w:rsidRPr="00A77235" w:rsidRDefault="00A77235" w:rsidP="00A77235">
            <w:pPr>
              <w:jc w:val="both"/>
              <w:rPr>
                <w:b/>
                <w:bCs/>
                <w:sz w:val="20"/>
                <w:szCs w:val="20"/>
                <w:lang w:val="en-US"/>
              </w:rPr>
            </w:pPr>
            <w:r w:rsidRPr="00A77235">
              <w:rPr>
                <w:b/>
                <w:bCs/>
                <w:sz w:val="20"/>
                <w:szCs w:val="20"/>
                <w:lang w:val="en-US"/>
              </w:rPr>
              <w:t>Sapatura mecanica cu excavatorul de 0,40-0,70 mc, cu motor cu ardere interna si comanda hidraulica, in pamint cu umiditate naturala, descarcare in autovehicule teren catg. I</w:t>
            </w:r>
          </w:p>
        </w:tc>
        <w:tc>
          <w:tcPr>
            <w:tcW w:w="998" w:type="dxa"/>
            <w:gridSpan w:val="3"/>
            <w:tcBorders>
              <w:top w:val="single" w:sz="4" w:space="0" w:color="auto"/>
              <w:bottom w:val="single" w:sz="4" w:space="0" w:color="auto"/>
            </w:tcBorders>
            <w:vAlign w:val="center"/>
          </w:tcPr>
          <w:p w14:paraId="54856DB3" w14:textId="77777777" w:rsidR="00A77235" w:rsidRPr="00A77235" w:rsidRDefault="00A77235" w:rsidP="00C01EC4">
            <w:pPr>
              <w:jc w:val="center"/>
              <w:rPr>
                <w:b/>
                <w:bCs/>
                <w:sz w:val="20"/>
                <w:szCs w:val="20"/>
                <w:lang w:val="en-US"/>
              </w:rPr>
            </w:pPr>
            <w:r w:rsidRPr="00A77235">
              <w:rPr>
                <w:b/>
                <w:bCs/>
                <w:sz w:val="20"/>
                <w:szCs w:val="20"/>
                <w:lang w:val="en-US"/>
              </w:rPr>
              <w:t>100 m3</w:t>
            </w:r>
          </w:p>
        </w:tc>
        <w:tc>
          <w:tcPr>
            <w:tcW w:w="1106" w:type="dxa"/>
            <w:gridSpan w:val="3"/>
            <w:tcBorders>
              <w:top w:val="single" w:sz="4" w:space="0" w:color="auto"/>
              <w:bottom w:val="single" w:sz="4" w:space="0" w:color="auto"/>
            </w:tcBorders>
            <w:vAlign w:val="center"/>
          </w:tcPr>
          <w:p w14:paraId="1DCE3D41"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0C109632" w14:textId="77777777" w:rsidR="00A77235" w:rsidRPr="00A77235" w:rsidRDefault="00A77235" w:rsidP="00C01EC4">
            <w:pPr>
              <w:jc w:val="center"/>
              <w:rPr>
                <w:b/>
                <w:bCs/>
                <w:sz w:val="20"/>
                <w:szCs w:val="20"/>
                <w:lang w:val="en-US"/>
              </w:rPr>
            </w:pPr>
            <w:r w:rsidRPr="00A77235">
              <w:rPr>
                <w:b/>
                <w:bCs/>
                <w:sz w:val="20"/>
                <w:szCs w:val="20"/>
                <w:lang w:val="en-US"/>
              </w:rPr>
              <w:t>0,160</w:t>
            </w:r>
          </w:p>
          <w:p w14:paraId="735EBCC0" w14:textId="77777777" w:rsidR="00A77235" w:rsidRPr="00A77235" w:rsidRDefault="00A77235" w:rsidP="00C01EC4">
            <w:pPr>
              <w:jc w:val="center"/>
              <w:rPr>
                <w:sz w:val="20"/>
                <w:szCs w:val="20"/>
                <w:lang w:val="en-US"/>
              </w:rPr>
            </w:pPr>
          </w:p>
        </w:tc>
      </w:tr>
      <w:tr w:rsidR="00A77235" w:rsidRPr="00A77235" w14:paraId="6F637156"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456EB94"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5987D28" w14:textId="77777777" w:rsidR="00A77235" w:rsidRPr="00A77235" w:rsidRDefault="00A77235" w:rsidP="00C01EC4">
            <w:pPr>
              <w:jc w:val="center"/>
              <w:rPr>
                <w:sz w:val="20"/>
                <w:szCs w:val="20"/>
                <w:lang w:val="en-US"/>
              </w:rPr>
            </w:pPr>
            <w:r w:rsidRPr="00A77235">
              <w:rPr>
                <w:sz w:val="20"/>
                <w:szCs w:val="20"/>
                <w:lang w:val="en-US"/>
              </w:rPr>
              <w:t>2952260003501</w:t>
            </w:r>
          </w:p>
        </w:tc>
        <w:tc>
          <w:tcPr>
            <w:tcW w:w="4429" w:type="dxa"/>
            <w:gridSpan w:val="5"/>
            <w:tcBorders>
              <w:top w:val="nil"/>
              <w:bottom w:val="single" w:sz="2" w:space="0" w:color="auto"/>
            </w:tcBorders>
            <w:vAlign w:val="center"/>
          </w:tcPr>
          <w:p w14:paraId="0606530F" w14:textId="77777777" w:rsidR="00A77235" w:rsidRPr="00A77235" w:rsidRDefault="00A77235" w:rsidP="00C01EC4">
            <w:pPr>
              <w:rPr>
                <w:sz w:val="20"/>
                <w:szCs w:val="20"/>
                <w:lang w:val="en-US"/>
              </w:rPr>
            </w:pPr>
            <w:r w:rsidRPr="00A77235">
              <w:rPr>
                <w:sz w:val="20"/>
                <w:szCs w:val="20"/>
                <w:lang w:val="en-US"/>
              </w:rPr>
              <w:t>Excavator pe senile cu o cupa cu motor termic, 0,40-0,70 mc</w:t>
            </w:r>
          </w:p>
        </w:tc>
        <w:tc>
          <w:tcPr>
            <w:tcW w:w="998" w:type="dxa"/>
            <w:gridSpan w:val="3"/>
            <w:tcBorders>
              <w:top w:val="nil"/>
              <w:bottom w:val="single" w:sz="2" w:space="0" w:color="auto"/>
            </w:tcBorders>
            <w:vAlign w:val="center"/>
          </w:tcPr>
          <w:p w14:paraId="3BAD0CAA"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8CBA1A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1,9500</w:t>
            </w:r>
          </w:p>
        </w:tc>
        <w:tc>
          <w:tcPr>
            <w:tcW w:w="1521" w:type="dxa"/>
            <w:gridSpan w:val="2"/>
            <w:tcBorders>
              <w:top w:val="nil"/>
              <w:bottom w:val="single" w:sz="2" w:space="0" w:color="auto"/>
              <w:right w:val="single" w:sz="4" w:space="0" w:color="auto"/>
            </w:tcBorders>
            <w:vAlign w:val="center"/>
          </w:tcPr>
          <w:p w14:paraId="3705AA4F" w14:textId="77777777" w:rsidR="00A77235" w:rsidRPr="00A77235" w:rsidRDefault="00A77235" w:rsidP="00C01EC4">
            <w:pPr>
              <w:jc w:val="center"/>
              <w:rPr>
                <w:sz w:val="20"/>
                <w:szCs w:val="20"/>
                <w:lang w:val="en-US"/>
              </w:rPr>
            </w:pPr>
            <w:r w:rsidRPr="00A77235">
              <w:rPr>
                <w:sz w:val="20"/>
                <w:szCs w:val="20"/>
                <w:lang w:val="en-US"/>
              </w:rPr>
              <w:t>0,312</w:t>
            </w:r>
          </w:p>
        </w:tc>
      </w:tr>
      <w:tr w:rsidR="00A77235" w:rsidRPr="00A77235" w14:paraId="144C4A30"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4FFEBDF" w14:textId="77777777" w:rsidR="00A77235" w:rsidRPr="00A77235" w:rsidRDefault="00A77235" w:rsidP="00C01EC4">
            <w:pPr>
              <w:jc w:val="center"/>
              <w:rPr>
                <w:b/>
                <w:bCs/>
                <w:sz w:val="20"/>
                <w:szCs w:val="20"/>
                <w:lang w:val="en-US"/>
              </w:rPr>
            </w:pPr>
            <w:r w:rsidRPr="00A77235">
              <w:rPr>
                <w:b/>
                <w:bCs/>
                <w:sz w:val="20"/>
                <w:szCs w:val="20"/>
                <w:lang w:val="en-US"/>
              </w:rPr>
              <w:t>15</w:t>
            </w:r>
          </w:p>
        </w:tc>
        <w:tc>
          <w:tcPr>
            <w:tcW w:w="1701" w:type="dxa"/>
            <w:gridSpan w:val="2"/>
            <w:tcBorders>
              <w:top w:val="single" w:sz="4" w:space="0" w:color="auto"/>
              <w:bottom w:val="single" w:sz="4" w:space="0" w:color="auto"/>
            </w:tcBorders>
            <w:vAlign w:val="center"/>
          </w:tcPr>
          <w:p w14:paraId="7908BF1F" w14:textId="77777777" w:rsidR="00A77235" w:rsidRPr="00A77235" w:rsidRDefault="00A77235" w:rsidP="00C01EC4">
            <w:pPr>
              <w:jc w:val="center"/>
              <w:rPr>
                <w:b/>
                <w:bCs/>
                <w:sz w:val="20"/>
                <w:szCs w:val="20"/>
                <w:lang w:val="en-US"/>
              </w:rPr>
            </w:pPr>
            <w:r w:rsidRPr="00A77235">
              <w:rPr>
                <w:b/>
                <w:bCs/>
                <w:sz w:val="20"/>
                <w:szCs w:val="20"/>
                <w:lang w:val="en-US"/>
              </w:rPr>
              <w:t>TsI50C5</w:t>
            </w:r>
          </w:p>
        </w:tc>
        <w:tc>
          <w:tcPr>
            <w:tcW w:w="4429" w:type="dxa"/>
            <w:gridSpan w:val="5"/>
            <w:tcBorders>
              <w:top w:val="single" w:sz="4" w:space="0" w:color="auto"/>
              <w:bottom w:val="single" w:sz="4" w:space="0" w:color="auto"/>
            </w:tcBorders>
          </w:tcPr>
          <w:p w14:paraId="0C59B565" w14:textId="22F570ED" w:rsidR="00A77235" w:rsidRPr="00A77235" w:rsidRDefault="00A77235" w:rsidP="00C01EC4">
            <w:pPr>
              <w:rPr>
                <w:b/>
                <w:bCs/>
                <w:sz w:val="20"/>
                <w:szCs w:val="20"/>
                <w:lang w:val="en-US"/>
              </w:rPr>
            </w:pPr>
            <w:r w:rsidRPr="00A77235">
              <w:rPr>
                <w:b/>
                <w:bCs/>
                <w:sz w:val="20"/>
                <w:szCs w:val="20"/>
                <w:lang w:val="en-US"/>
              </w:rPr>
              <w:t>Transportarea pamintului cu autobasculanta de 5 t la distanta de 25 km-deseuri de constructie</w:t>
            </w:r>
          </w:p>
        </w:tc>
        <w:tc>
          <w:tcPr>
            <w:tcW w:w="998" w:type="dxa"/>
            <w:gridSpan w:val="3"/>
            <w:tcBorders>
              <w:top w:val="single" w:sz="4" w:space="0" w:color="auto"/>
              <w:bottom w:val="single" w:sz="4" w:space="0" w:color="auto"/>
            </w:tcBorders>
            <w:vAlign w:val="center"/>
          </w:tcPr>
          <w:p w14:paraId="68908867" w14:textId="77777777" w:rsidR="00A77235" w:rsidRPr="00A77235" w:rsidRDefault="00A77235" w:rsidP="00C01EC4">
            <w:pPr>
              <w:jc w:val="center"/>
              <w:rPr>
                <w:b/>
                <w:bCs/>
                <w:sz w:val="20"/>
                <w:szCs w:val="20"/>
                <w:lang w:val="en-US"/>
              </w:rPr>
            </w:pPr>
            <w:r w:rsidRPr="00A77235">
              <w:rPr>
                <w:b/>
                <w:bCs/>
                <w:sz w:val="20"/>
                <w:szCs w:val="20"/>
                <w:lang w:val="en-US"/>
              </w:rPr>
              <w:t>t</w:t>
            </w:r>
          </w:p>
        </w:tc>
        <w:tc>
          <w:tcPr>
            <w:tcW w:w="1106" w:type="dxa"/>
            <w:gridSpan w:val="3"/>
            <w:tcBorders>
              <w:top w:val="single" w:sz="4" w:space="0" w:color="auto"/>
              <w:bottom w:val="single" w:sz="4" w:space="0" w:color="auto"/>
            </w:tcBorders>
            <w:vAlign w:val="center"/>
          </w:tcPr>
          <w:p w14:paraId="0BCDD7C6"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72DB802C" w14:textId="77777777" w:rsidR="00A77235" w:rsidRPr="00A77235" w:rsidRDefault="00A77235" w:rsidP="00C01EC4">
            <w:pPr>
              <w:jc w:val="center"/>
              <w:rPr>
                <w:b/>
                <w:bCs/>
                <w:sz w:val="20"/>
                <w:szCs w:val="20"/>
                <w:lang w:val="en-US"/>
              </w:rPr>
            </w:pPr>
            <w:r w:rsidRPr="00A77235">
              <w:rPr>
                <w:b/>
                <w:bCs/>
                <w:sz w:val="20"/>
                <w:szCs w:val="20"/>
                <w:lang w:val="en-US"/>
              </w:rPr>
              <w:t>40,000</w:t>
            </w:r>
          </w:p>
          <w:p w14:paraId="69D10F7E" w14:textId="77777777" w:rsidR="00A77235" w:rsidRPr="00A77235" w:rsidRDefault="00A77235" w:rsidP="00C01EC4">
            <w:pPr>
              <w:jc w:val="center"/>
              <w:rPr>
                <w:sz w:val="20"/>
                <w:szCs w:val="20"/>
                <w:lang w:val="en-US"/>
              </w:rPr>
            </w:pPr>
          </w:p>
        </w:tc>
      </w:tr>
      <w:tr w:rsidR="00A77235" w:rsidRPr="00A77235" w14:paraId="609B06FC"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DC6DF1D"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616A46E8" w14:textId="77777777" w:rsidR="00A77235" w:rsidRPr="00A77235" w:rsidRDefault="00A77235" w:rsidP="00C01EC4">
            <w:pPr>
              <w:jc w:val="center"/>
              <w:rPr>
                <w:sz w:val="20"/>
                <w:szCs w:val="20"/>
                <w:lang w:val="en-US"/>
              </w:rPr>
            </w:pPr>
            <w:r w:rsidRPr="00A77235">
              <w:rPr>
                <w:sz w:val="20"/>
                <w:szCs w:val="20"/>
                <w:lang w:val="en-US"/>
              </w:rPr>
              <w:t>3410540000006</w:t>
            </w:r>
          </w:p>
        </w:tc>
        <w:tc>
          <w:tcPr>
            <w:tcW w:w="4429" w:type="dxa"/>
            <w:gridSpan w:val="5"/>
            <w:tcBorders>
              <w:top w:val="nil"/>
              <w:bottom w:val="single" w:sz="2" w:space="0" w:color="auto"/>
            </w:tcBorders>
            <w:vAlign w:val="center"/>
          </w:tcPr>
          <w:p w14:paraId="452F1749" w14:textId="77777777" w:rsidR="00A77235" w:rsidRPr="00A77235" w:rsidRDefault="00A77235" w:rsidP="00C01EC4">
            <w:pPr>
              <w:rPr>
                <w:sz w:val="20"/>
                <w:szCs w:val="20"/>
                <w:lang w:val="en-US"/>
              </w:rPr>
            </w:pPr>
            <w:r w:rsidRPr="00A77235">
              <w:rPr>
                <w:sz w:val="20"/>
                <w:szCs w:val="20"/>
                <w:lang w:val="en-US"/>
              </w:rPr>
              <w:t>Autobasculanta-5t</w:t>
            </w:r>
          </w:p>
        </w:tc>
        <w:tc>
          <w:tcPr>
            <w:tcW w:w="998" w:type="dxa"/>
            <w:gridSpan w:val="3"/>
            <w:tcBorders>
              <w:top w:val="nil"/>
              <w:bottom w:val="single" w:sz="2" w:space="0" w:color="auto"/>
            </w:tcBorders>
            <w:vAlign w:val="center"/>
          </w:tcPr>
          <w:p w14:paraId="3A9D1FAA"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8D495E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0,3750</w:t>
            </w:r>
          </w:p>
        </w:tc>
        <w:tc>
          <w:tcPr>
            <w:tcW w:w="1521" w:type="dxa"/>
            <w:gridSpan w:val="2"/>
            <w:tcBorders>
              <w:top w:val="nil"/>
              <w:bottom w:val="single" w:sz="2" w:space="0" w:color="auto"/>
              <w:right w:val="single" w:sz="4" w:space="0" w:color="auto"/>
            </w:tcBorders>
            <w:vAlign w:val="center"/>
          </w:tcPr>
          <w:p w14:paraId="4E885E6B" w14:textId="77777777" w:rsidR="00A77235" w:rsidRPr="00A77235" w:rsidRDefault="00A77235" w:rsidP="00C01EC4">
            <w:pPr>
              <w:jc w:val="center"/>
              <w:rPr>
                <w:sz w:val="20"/>
                <w:szCs w:val="20"/>
                <w:lang w:val="en-US"/>
              </w:rPr>
            </w:pPr>
            <w:r w:rsidRPr="00A77235">
              <w:rPr>
                <w:sz w:val="20"/>
                <w:szCs w:val="20"/>
                <w:lang w:val="en-US"/>
              </w:rPr>
              <w:t>15,000</w:t>
            </w:r>
          </w:p>
        </w:tc>
      </w:tr>
      <w:tr w:rsidR="00A77235" w:rsidRPr="00A77235" w14:paraId="1C90469C"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667E2C4" w14:textId="77777777" w:rsidR="00A77235" w:rsidRPr="00A77235" w:rsidRDefault="00A77235" w:rsidP="00C01EC4">
            <w:pPr>
              <w:jc w:val="center"/>
              <w:rPr>
                <w:b/>
                <w:bCs/>
                <w:sz w:val="20"/>
                <w:szCs w:val="20"/>
                <w:lang w:val="en-US"/>
              </w:rPr>
            </w:pPr>
            <w:r w:rsidRPr="00A77235">
              <w:rPr>
                <w:b/>
                <w:bCs/>
                <w:sz w:val="20"/>
                <w:szCs w:val="20"/>
                <w:lang w:val="en-US"/>
              </w:rPr>
              <w:t>16</w:t>
            </w:r>
          </w:p>
        </w:tc>
        <w:tc>
          <w:tcPr>
            <w:tcW w:w="1701" w:type="dxa"/>
            <w:gridSpan w:val="2"/>
            <w:tcBorders>
              <w:top w:val="single" w:sz="4" w:space="0" w:color="auto"/>
              <w:bottom w:val="single" w:sz="4" w:space="0" w:color="auto"/>
            </w:tcBorders>
            <w:vAlign w:val="center"/>
          </w:tcPr>
          <w:p w14:paraId="4A733E49" w14:textId="77777777" w:rsidR="00A77235" w:rsidRPr="00A77235" w:rsidRDefault="00A77235" w:rsidP="00C01EC4">
            <w:pPr>
              <w:jc w:val="center"/>
              <w:rPr>
                <w:b/>
                <w:bCs/>
                <w:sz w:val="20"/>
                <w:szCs w:val="20"/>
                <w:lang w:val="en-US"/>
              </w:rPr>
            </w:pPr>
            <w:r w:rsidRPr="00A77235">
              <w:rPr>
                <w:b/>
                <w:bCs/>
                <w:sz w:val="20"/>
                <w:szCs w:val="20"/>
                <w:lang w:val="en-US"/>
              </w:rPr>
              <w:t>TsC03E1</w:t>
            </w:r>
          </w:p>
        </w:tc>
        <w:tc>
          <w:tcPr>
            <w:tcW w:w="4429" w:type="dxa"/>
            <w:gridSpan w:val="5"/>
            <w:tcBorders>
              <w:top w:val="single" w:sz="4" w:space="0" w:color="auto"/>
              <w:bottom w:val="single" w:sz="4" w:space="0" w:color="auto"/>
            </w:tcBorders>
          </w:tcPr>
          <w:p w14:paraId="48B44BCC" w14:textId="3CF9F1D7" w:rsidR="00A77235" w:rsidRPr="00A77235" w:rsidRDefault="00A77235" w:rsidP="00A77235">
            <w:pPr>
              <w:jc w:val="both"/>
              <w:rPr>
                <w:b/>
                <w:bCs/>
                <w:sz w:val="20"/>
                <w:szCs w:val="20"/>
                <w:lang w:val="en-US"/>
              </w:rPr>
            </w:pPr>
            <w:r w:rsidRPr="00A77235">
              <w:rPr>
                <w:b/>
                <w:bCs/>
                <w:sz w:val="20"/>
                <w:szCs w:val="20"/>
                <w:lang w:val="en-US"/>
              </w:rPr>
              <w:t>Sapatura mecanica cu excavatorul de 0,40-0,70 mc, cu motor cu ardere interna si comanda hidraulica, in pamint cu umiditate naturala, descarcare in autovehicule teren catg. I-Incarcarea cernoziom</w:t>
            </w:r>
          </w:p>
        </w:tc>
        <w:tc>
          <w:tcPr>
            <w:tcW w:w="998" w:type="dxa"/>
            <w:gridSpan w:val="3"/>
            <w:tcBorders>
              <w:top w:val="single" w:sz="4" w:space="0" w:color="auto"/>
              <w:bottom w:val="single" w:sz="4" w:space="0" w:color="auto"/>
            </w:tcBorders>
            <w:vAlign w:val="center"/>
          </w:tcPr>
          <w:p w14:paraId="47CCAAA6" w14:textId="77777777" w:rsidR="00A77235" w:rsidRPr="00A77235" w:rsidRDefault="00A77235" w:rsidP="00C01EC4">
            <w:pPr>
              <w:jc w:val="center"/>
              <w:rPr>
                <w:b/>
                <w:bCs/>
                <w:sz w:val="20"/>
                <w:szCs w:val="20"/>
                <w:lang w:val="en-US"/>
              </w:rPr>
            </w:pPr>
            <w:r w:rsidRPr="00A77235">
              <w:rPr>
                <w:b/>
                <w:bCs/>
                <w:sz w:val="20"/>
                <w:szCs w:val="20"/>
                <w:lang w:val="en-US"/>
              </w:rPr>
              <w:t>100 m3</w:t>
            </w:r>
          </w:p>
        </w:tc>
        <w:tc>
          <w:tcPr>
            <w:tcW w:w="1106" w:type="dxa"/>
            <w:gridSpan w:val="3"/>
            <w:tcBorders>
              <w:top w:val="single" w:sz="4" w:space="0" w:color="auto"/>
              <w:bottom w:val="single" w:sz="4" w:space="0" w:color="auto"/>
            </w:tcBorders>
            <w:vAlign w:val="center"/>
          </w:tcPr>
          <w:p w14:paraId="11BB7E78"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60EF851A" w14:textId="77777777" w:rsidR="00A77235" w:rsidRPr="00A77235" w:rsidRDefault="00A77235" w:rsidP="00C01EC4">
            <w:pPr>
              <w:jc w:val="center"/>
              <w:rPr>
                <w:b/>
                <w:bCs/>
                <w:sz w:val="20"/>
                <w:szCs w:val="20"/>
                <w:lang w:val="en-US"/>
              </w:rPr>
            </w:pPr>
            <w:r w:rsidRPr="00A77235">
              <w:rPr>
                <w:b/>
                <w:bCs/>
                <w:sz w:val="20"/>
                <w:szCs w:val="20"/>
                <w:lang w:val="en-US"/>
              </w:rPr>
              <w:t>0,800</w:t>
            </w:r>
          </w:p>
          <w:p w14:paraId="5FD22989" w14:textId="77777777" w:rsidR="00A77235" w:rsidRPr="00A77235" w:rsidRDefault="00A77235" w:rsidP="00C01EC4">
            <w:pPr>
              <w:jc w:val="center"/>
              <w:rPr>
                <w:sz w:val="20"/>
                <w:szCs w:val="20"/>
                <w:lang w:val="en-US"/>
              </w:rPr>
            </w:pPr>
          </w:p>
        </w:tc>
      </w:tr>
      <w:tr w:rsidR="00A77235" w:rsidRPr="00A77235" w14:paraId="20C72A7D"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5F1A057"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01A1295D" w14:textId="77777777" w:rsidR="00A77235" w:rsidRPr="00A77235" w:rsidRDefault="00A77235" w:rsidP="00C01EC4">
            <w:pPr>
              <w:jc w:val="center"/>
              <w:rPr>
                <w:sz w:val="20"/>
                <w:szCs w:val="20"/>
                <w:lang w:val="en-US"/>
              </w:rPr>
            </w:pPr>
            <w:r w:rsidRPr="00A77235">
              <w:rPr>
                <w:sz w:val="20"/>
                <w:szCs w:val="20"/>
                <w:lang w:val="en-US"/>
              </w:rPr>
              <w:t>2952260003501</w:t>
            </w:r>
          </w:p>
        </w:tc>
        <w:tc>
          <w:tcPr>
            <w:tcW w:w="4429" w:type="dxa"/>
            <w:gridSpan w:val="5"/>
            <w:tcBorders>
              <w:top w:val="nil"/>
              <w:bottom w:val="single" w:sz="2" w:space="0" w:color="auto"/>
            </w:tcBorders>
            <w:vAlign w:val="center"/>
          </w:tcPr>
          <w:p w14:paraId="1EBC7CA6" w14:textId="77777777" w:rsidR="00A77235" w:rsidRPr="00A77235" w:rsidRDefault="00A77235" w:rsidP="00C01EC4">
            <w:pPr>
              <w:rPr>
                <w:sz w:val="20"/>
                <w:szCs w:val="20"/>
                <w:lang w:val="en-US"/>
              </w:rPr>
            </w:pPr>
            <w:r w:rsidRPr="00A77235">
              <w:rPr>
                <w:sz w:val="20"/>
                <w:szCs w:val="20"/>
                <w:lang w:val="en-US"/>
              </w:rPr>
              <w:t>Excavator pe senile cu o cupa cu motor termic, 0,40-0,70 mc</w:t>
            </w:r>
          </w:p>
        </w:tc>
        <w:tc>
          <w:tcPr>
            <w:tcW w:w="998" w:type="dxa"/>
            <w:gridSpan w:val="3"/>
            <w:tcBorders>
              <w:top w:val="nil"/>
              <w:bottom w:val="single" w:sz="2" w:space="0" w:color="auto"/>
            </w:tcBorders>
            <w:vAlign w:val="center"/>
          </w:tcPr>
          <w:p w14:paraId="4006B80F"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5CCFEEE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1,9500</w:t>
            </w:r>
          </w:p>
        </w:tc>
        <w:tc>
          <w:tcPr>
            <w:tcW w:w="1521" w:type="dxa"/>
            <w:gridSpan w:val="2"/>
            <w:tcBorders>
              <w:top w:val="nil"/>
              <w:bottom w:val="single" w:sz="2" w:space="0" w:color="auto"/>
              <w:right w:val="single" w:sz="4" w:space="0" w:color="auto"/>
            </w:tcBorders>
            <w:vAlign w:val="center"/>
          </w:tcPr>
          <w:p w14:paraId="300DE998" w14:textId="77777777" w:rsidR="00A77235" w:rsidRPr="00A77235" w:rsidRDefault="00A77235" w:rsidP="00C01EC4">
            <w:pPr>
              <w:jc w:val="center"/>
              <w:rPr>
                <w:sz w:val="20"/>
                <w:szCs w:val="20"/>
                <w:lang w:val="en-US"/>
              </w:rPr>
            </w:pPr>
            <w:r w:rsidRPr="00A77235">
              <w:rPr>
                <w:sz w:val="20"/>
                <w:szCs w:val="20"/>
                <w:lang w:val="en-US"/>
              </w:rPr>
              <w:t>1,560</w:t>
            </w:r>
          </w:p>
        </w:tc>
      </w:tr>
      <w:tr w:rsidR="00A77235" w:rsidRPr="00A77235" w14:paraId="59F3830C"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3B5AEB7" w14:textId="77777777" w:rsidR="00A77235" w:rsidRPr="00A77235" w:rsidRDefault="00A77235" w:rsidP="00C01EC4">
            <w:pPr>
              <w:jc w:val="center"/>
              <w:rPr>
                <w:b/>
                <w:bCs/>
                <w:sz w:val="20"/>
                <w:szCs w:val="20"/>
                <w:lang w:val="en-US"/>
              </w:rPr>
            </w:pPr>
            <w:r w:rsidRPr="00A77235">
              <w:rPr>
                <w:b/>
                <w:bCs/>
                <w:sz w:val="20"/>
                <w:szCs w:val="20"/>
                <w:lang w:val="en-US"/>
              </w:rPr>
              <w:t>17</w:t>
            </w:r>
          </w:p>
        </w:tc>
        <w:tc>
          <w:tcPr>
            <w:tcW w:w="1701" w:type="dxa"/>
            <w:gridSpan w:val="2"/>
            <w:tcBorders>
              <w:top w:val="single" w:sz="4" w:space="0" w:color="auto"/>
              <w:bottom w:val="single" w:sz="4" w:space="0" w:color="auto"/>
            </w:tcBorders>
            <w:vAlign w:val="center"/>
          </w:tcPr>
          <w:p w14:paraId="3BFC69E3" w14:textId="77777777" w:rsidR="00A77235" w:rsidRPr="00A77235" w:rsidRDefault="00A77235" w:rsidP="00C01EC4">
            <w:pPr>
              <w:jc w:val="center"/>
              <w:rPr>
                <w:b/>
                <w:bCs/>
                <w:sz w:val="20"/>
                <w:szCs w:val="20"/>
                <w:lang w:val="en-US"/>
              </w:rPr>
            </w:pPr>
          </w:p>
        </w:tc>
        <w:tc>
          <w:tcPr>
            <w:tcW w:w="4429" w:type="dxa"/>
            <w:gridSpan w:val="5"/>
            <w:tcBorders>
              <w:top w:val="single" w:sz="4" w:space="0" w:color="auto"/>
              <w:bottom w:val="single" w:sz="4" w:space="0" w:color="auto"/>
            </w:tcBorders>
          </w:tcPr>
          <w:p w14:paraId="3A5EF227" w14:textId="5BBF925B" w:rsidR="00A77235" w:rsidRPr="00A77235" w:rsidRDefault="00A77235" w:rsidP="00C01EC4">
            <w:pPr>
              <w:rPr>
                <w:b/>
                <w:bCs/>
                <w:sz w:val="20"/>
                <w:szCs w:val="20"/>
                <w:lang w:val="en-US"/>
              </w:rPr>
            </w:pPr>
            <w:r w:rsidRPr="00A77235">
              <w:rPr>
                <w:b/>
                <w:bCs/>
                <w:sz w:val="20"/>
                <w:szCs w:val="20"/>
                <w:lang w:val="en-US"/>
              </w:rPr>
              <w:t>Cernoziom</w:t>
            </w:r>
          </w:p>
        </w:tc>
        <w:tc>
          <w:tcPr>
            <w:tcW w:w="998" w:type="dxa"/>
            <w:gridSpan w:val="3"/>
            <w:tcBorders>
              <w:top w:val="single" w:sz="4" w:space="0" w:color="auto"/>
              <w:bottom w:val="single" w:sz="4" w:space="0" w:color="auto"/>
            </w:tcBorders>
            <w:vAlign w:val="center"/>
          </w:tcPr>
          <w:p w14:paraId="677CA752" w14:textId="77777777" w:rsidR="00A77235" w:rsidRPr="00A77235" w:rsidRDefault="00A77235" w:rsidP="00C01EC4">
            <w:pPr>
              <w:jc w:val="center"/>
              <w:rPr>
                <w:b/>
                <w:bCs/>
                <w:sz w:val="20"/>
                <w:szCs w:val="20"/>
                <w:lang w:val="en-US"/>
              </w:rPr>
            </w:pPr>
            <w:r w:rsidRPr="00A77235">
              <w:rPr>
                <w:b/>
                <w:bCs/>
                <w:sz w:val="20"/>
                <w:szCs w:val="20"/>
                <w:lang w:val="en-US"/>
              </w:rPr>
              <w:t>t</w:t>
            </w:r>
          </w:p>
        </w:tc>
        <w:tc>
          <w:tcPr>
            <w:tcW w:w="1106" w:type="dxa"/>
            <w:gridSpan w:val="3"/>
            <w:tcBorders>
              <w:top w:val="single" w:sz="4" w:space="0" w:color="auto"/>
              <w:bottom w:val="single" w:sz="4" w:space="0" w:color="auto"/>
            </w:tcBorders>
            <w:vAlign w:val="center"/>
          </w:tcPr>
          <w:p w14:paraId="342BD6DF"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55272642" w14:textId="5F5E9150" w:rsidR="00A77235" w:rsidRPr="00A77235" w:rsidRDefault="00A77235" w:rsidP="00A77235">
            <w:pPr>
              <w:jc w:val="center"/>
              <w:rPr>
                <w:b/>
                <w:bCs/>
                <w:sz w:val="20"/>
                <w:szCs w:val="20"/>
                <w:lang w:val="en-US"/>
              </w:rPr>
            </w:pPr>
            <w:r w:rsidRPr="00A77235">
              <w:rPr>
                <w:b/>
                <w:bCs/>
                <w:sz w:val="20"/>
                <w:szCs w:val="20"/>
                <w:lang w:val="en-US"/>
              </w:rPr>
              <w:t>128,000</w:t>
            </w:r>
          </w:p>
        </w:tc>
      </w:tr>
      <w:tr w:rsidR="00A77235" w:rsidRPr="00A77235" w14:paraId="7666280B"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DF751BA"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44073BC4" w14:textId="77777777" w:rsidR="00A77235" w:rsidRPr="00A77235" w:rsidRDefault="00A77235" w:rsidP="00C01EC4">
            <w:pPr>
              <w:jc w:val="center"/>
              <w:rPr>
                <w:sz w:val="20"/>
                <w:szCs w:val="20"/>
                <w:lang w:val="en-US"/>
              </w:rPr>
            </w:pPr>
            <w:r w:rsidRPr="00A77235">
              <w:rPr>
                <w:sz w:val="20"/>
                <w:szCs w:val="20"/>
                <w:lang w:val="en-US"/>
              </w:rPr>
              <w:t>334566765454</w:t>
            </w:r>
          </w:p>
        </w:tc>
        <w:tc>
          <w:tcPr>
            <w:tcW w:w="4429" w:type="dxa"/>
            <w:gridSpan w:val="5"/>
            <w:tcBorders>
              <w:top w:val="nil"/>
              <w:bottom w:val="single" w:sz="2" w:space="0" w:color="auto"/>
            </w:tcBorders>
            <w:vAlign w:val="center"/>
          </w:tcPr>
          <w:p w14:paraId="648C96F5" w14:textId="77777777" w:rsidR="00A77235" w:rsidRPr="00A77235" w:rsidRDefault="00A77235" w:rsidP="00C01EC4">
            <w:pPr>
              <w:rPr>
                <w:sz w:val="20"/>
                <w:szCs w:val="20"/>
                <w:lang w:val="en-US"/>
              </w:rPr>
            </w:pPr>
            <w:r w:rsidRPr="00A77235">
              <w:rPr>
                <w:sz w:val="20"/>
                <w:szCs w:val="20"/>
                <w:lang w:val="en-US"/>
              </w:rPr>
              <w:t>Cernoziom</w:t>
            </w:r>
          </w:p>
        </w:tc>
        <w:tc>
          <w:tcPr>
            <w:tcW w:w="998" w:type="dxa"/>
            <w:gridSpan w:val="3"/>
            <w:tcBorders>
              <w:top w:val="nil"/>
              <w:bottom w:val="single" w:sz="2" w:space="0" w:color="auto"/>
            </w:tcBorders>
            <w:vAlign w:val="center"/>
          </w:tcPr>
          <w:p w14:paraId="00881D29" w14:textId="77777777" w:rsidR="00A77235" w:rsidRPr="00A77235" w:rsidRDefault="00A77235" w:rsidP="00C01EC4">
            <w:pPr>
              <w:jc w:val="center"/>
              <w:rPr>
                <w:sz w:val="20"/>
                <w:szCs w:val="20"/>
                <w:lang w:val="en-US"/>
              </w:rPr>
            </w:pPr>
            <w:r w:rsidRPr="00A77235">
              <w:rPr>
                <w:sz w:val="20"/>
                <w:szCs w:val="20"/>
                <w:lang w:val="en-US"/>
              </w:rPr>
              <w:t>t</w:t>
            </w:r>
          </w:p>
        </w:tc>
        <w:tc>
          <w:tcPr>
            <w:tcW w:w="1106" w:type="dxa"/>
            <w:gridSpan w:val="3"/>
            <w:tcBorders>
              <w:top w:val="nil"/>
              <w:bottom w:val="single" w:sz="2" w:space="0" w:color="auto"/>
            </w:tcBorders>
            <w:vAlign w:val="center"/>
          </w:tcPr>
          <w:p w14:paraId="00D34D7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1,0000</w:t>
            </w:r>
          </w:p>
        </w:tc>
        <w:tc>
          <w:tcPr>
            <w:tcW w:w="1521" w:type="dxa"/>
            <w:gridSpan w:val="2"/>
            <w:tcBorders>
              <w:top w:val="nil"/>
              <w:bottom w:val="single" w:sz="2" w:space="0" w:color="auto"/>
            </w:tcBorders>
            <w:vAlign w:val="center"/>
          </w:tcPr>
          <w:p w14:paraId="454EAD96" w14:textId="77777777" w:rsidR="00A77235" w:rsidRPr="00A77235" w:rsidRDefault="00A77235" w:rsidP="00C01EC4">
            <w:pPr>
              <w:jc w:val="center"/>
              <w:rPr>
                <w:sz w:val="20"/>
                <w:szCs w:val="20"/>
                <w:lang w:val="en-US"/>
              </w:rPr>
            </w:pPr>
            <w:r w:rsidRPr="00A77235">
              <w:rPr>
                <w:sz w:val="20"/>
                <w:szCs w:val="20"/>
                <w:lang w:val="en-US"/>
              </w:rPr>
              <w:t>128,000</w:t>
            </w:r>
          </w:p>
        </w:tc>
      </w:tr>
      <w:tr w:rsidR="00A77235" w:rsidRPr="00A77235" w14:paraId="08286B4C"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81B29B4" w14:textId="77777777" w:rsidR="00A77235" w:rsidRPr="00A77235" w:rsidRDefault="00A77235" w:rsidP="00C01EC4">
            <w:pPr>
              <w:jc w:val="center"/>
              <w:rPr>
                <w:b/>
                <w:bCs/>
                <w:sz w:val="20"/>
                <w:szCs w:val="20"/>
                <w:lang w:val="en-US"/>
              </w:rPr>
            </w:pPr>
            <w:r w:rsidRPr="00A77235">
              <w:rPr>
                <w:b/>
                <w:bCs/>
                <w:sz w:val="20"/>
                <w:szCs w:val="20"/>
                <w:lang w:val="en-US"/>
              </w:rPr>
              <w:t>18</w:t>
            </w:r>
          </w:p>
        </w:tc>
        <w:tc>
          <w:tcPr>
            <w:tcW w:w="1701" w:type="dxa"/>
            <w:gridSpan w:val="2"/>
            <w:tcBorders>
              <w:top w:val="single" w:sz="4" w:space="0" w:color="auto"/>
              <w:bottom w:val="single" w:sz="4" w:space="0" w:color="auto"/>
            </w:tcBorders>
            <w:vAlign w:val="center"/>
          </w:tcPr>
          <w:p w14:paraId="551BB408" w14:textId="77777777" w:rsidR="00A77235" w:rsidRPr="00A77235" w:rsidRDefault="00A77235" w:rsidP="00C01EC4">
            <w:pPr>
              <w:jc w:val="center"/>
              <w:rPr>
                <w:b/>
                <w:bCs/>
                <w:sz w:val="20"/>
                <w:szCs w:val="20"/>
                <w:lang w:val="en-US"/>
              </w:rPr>
            </w:pPr>
            <w:r w:rsidRPr="00A77235">
              <w:rPr>
                <w:b/>
                <w:bCs/>
                <w:sz w:val="20"/>
                <w:szCs w:val="20"/>
                <w:lang w:val="en-US"/>
              </w:rPr>
              <w:t>TsI51B10</w:t>
            </w:r>
          </w:p>
        </w:tc>
        <w:tc>
          <w:tcPr>
            <w:tcW w:w="4429" w:type="dxa"/>
            <w:gridSpan w:val="5"/>
            <w:tcBorders>
              <w:top w:val="single" w:sz="4" w:space="0" w:color="auto"/>
              <w:bottom w:val="single" w:sz="4" w:space="0" w:color="auto"/>
            </w:tcBorders>
          </w:tcPr>
          <w:p w14:paraId="1B399853" w14:textId="49F98540" w:rsidR="00A77235" w:rsidRPr="00A77235" w:rsidRDefault="00A77235" w:rsidP="00C01EC4">
            <w:pPr>
              <w:rPr>
                <w:b/>
                <w:bCs/>
                <w:sz w:val="20"/>
                <w:szCs w:val="20"/>
                <w:lang w:val="en-US"/>
              </w:rPr>
            </w:pPr>
            <w:r w:rsidRPr="00A77235">
              <w:rPr>
                <w:b/>
                <w:bCs/>
                <w:sz w:val="20"/>
                <w:szCs w:val="20"/>
                <w:lang w:val="en-US"/>
              </w:rPr>
              <w:t>Transportarea pamintului cu autobasculanta de 10 t la distanta de: 20 km</w:t>
            </w:r>
          </w:p>
        </w:tc>
        <w:tc>
          <w:tcPr>
            <w:tcW w:w="998" w:type="dxa"/>
            <w:gridSpan w:val="3"/>
            <w:tcBorders>
              <w:top w:val="single" w:sz="4" w:space="0" w:color="auto"/>
              <w:bottom w:val="single" w:sz="4" w:space="0" w:color="auto"/>
            </w:tcBorders>
            <w:vAlign w:val="center"/>
          </w:tcPr>
          <w:p w14:paraId="0B956167" w14:textId="77777777" w:rsidR="00A77235" w:rsidRPr="00A77235" w:rsidRDefault="00A77235" w:rsidP="00C01EC4">
            <w:pPr>
              <w:jc w:val="center"/>
              <w:rPr>
                <w:b/>
                <w:bCs/>
                <w:sz w:val="20"/>
                <w:szCs w:val="20"/>
                <w:lang w:val="en-US"/>
              </w:rPr>
            </w:pPr>
            <w:r w:rsidRPr="00A77235">
              <w:rPr>
                <w:b/>
                <w:bCs/>
                <w:sz w:val="20"/>
                <w:szCs w:val="20"/>
                <w:lang w:val="en-US"/>
              </w:rPr>
              <w:t>t</w:t>
            </w:r>
          </w:p>
        </w:tc>
        <w:tc>
          <w:tcPr>
            <w:tcW w:w="1106" w:type="dxa"/>
            <w:gridSpan w:val="3"/>
            <w:tcBorders>
              <w:top w:val="single" w:sz="4" w:space="0" w:color="auto"/>
              <w:bottom w:val="single" w:sz="4" w:space="0" w:color="auto"/>
            </w:tcBorders>
            <w:vAlign w:val="center"/>
          </w:tcPr>
          <w:p w14:paraId="7CC65733"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600C34DD" w14:textId="77777777" w:rsidR="00A77235" w:rsidRPr="00A77235" w:rsidRDefault="00A77235" w:rsidP="00C01EC4">
            <w:pPr>
              <w:jc w:val="center"/>
              <w:rPr>
                <w:b/>
                <w:bCs/>
                <w:sz w:val="20"/>
                <w:szCs w:val="20"/>
                <w:lang w:val="en-US"/>
              </w:rPr>
            </w:pPr>
            <w:r w:rsidRPr="00A77235">
              <w:rPr>
                <w:b/>
                <w:bCs/>
                <w:sz w:val="20"/>
                <w:szCs w:val="20"/>
                <w:lang w:val="en-US"/>
              </w:rPr>
              <w:t>128,000</w:t>
            </w:r>
          </w:p>
          <w:p w14:paraId="4F54ED82" w14:textId="77777777" w:rsidR="00A77235" w:rsidRPr="00A77235" w:rsidRDefault="00A77235" w:rsidP="00C01EC4">
            <w:pPr>
              <w:jc w:val="center"/>
              <w:rPr>
                <w:sz w:val="20"/>
                <w:szCs w:val="20"/>
                <w:lang w:val="en-US"/>
              </w:rPr>
            </w:pPr>
          </w:p>
        </w:tc>
      </w:tr>
      <w:tr w:rsidR="00A77235" w:rsidRPr="00A77235" w14:paraId="67775584"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1A8F8A3"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1A573745" w14:textId="77777777" w:rsidR="00A77235" w:rsidRPr="00A77235" w:rsidRDefault="00A77235" w:rsidP="00C01EC4">
            <w:pPr>
              <w:jc w:val="center"/>
              <w:rPr>
                <w:sz w:val="20"/>
                <w:szCs w:val="20"/>
                <w:lang w:val="en-US"/>
              </w:rPr>
            </w:pPr>
            <w:r w:rsidRPr="00A77235">
              <w:rPr>
                <w:sz w:val="20"/>
                <w:szCs w:val="20"/>
                <w:lang w:val="en-US"/>
              </w:rPr>
              <w:t>3410540000007</w:t>
            </w:r>
          </w:p>
        </w:tc>
        <w:tc>
          <w:tcPr>
            <w:tcW w:w="4429" w:type="dxa"/>
            <w:gridSpan w:val="5"/>
            <w:tcBorders>
              <w:top w:val="nil"/>
              <w:bottom w:val="single" w:sz="2" w:space="0" w:color="auto"/>
            </w:tcBorders>
            <w:vAlign w:val="center"/>
          </w:tcPr>
          <w:p w14:paraId="1EF0126F" w14:textId="77777777" w:rsidR="00A77235" w:rsidRPr="00A77235" w:rsidRDefault="00A77235" w:rsidP="00C01EC4">
            <w:pPr>
              <w:rPr>
                <w:sz w:val="20"/>
                <w:szCs w:val="20"/>
                <w:lang w:val="en-US"/>
              </w:rPr>
            </w:pPr>
            <w:r w:rsidRPr="00A77235">
              <w:rPr>
                <w:sz w:val="20"/>
                <w:szCs w:val="20"/>
                <w:lang w:val="en-US"/>
              </w:rPr>
              <w:t>Autobasculanta-10t</w:t>
            </w:r>
          </w:p>
        </w:tc>
        <w:tc>
          <w:tcPr>
            <w:tcW w:w="998" w:type="dxa"/>
            <w:gridSpan w:val="3"/>
            <w:tcBorders>
              <w:top w:val="nil"/>
              <w:bottom w:val="single" w:sz="2" w:space="0" w:color="auto"/>
            </w:tcBorders>
            <w:vAlign w:val="center"/>
          </w:tcPr>
          <w:p w14:paraId="7AFFE0EC"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4564AB3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0,0949</w:t>
            </w:r>
          </w:p>
        </w:tc>
        <w:tc>
          <w:tcPr>
            <w:tcW w:w="1521" w:type="dxa"/>
            <w:gridSpan w:val="2"/>
            <w:tcBorders>
              <w:top w:val="nil"/>
              <w:bottom w:val="single" w:sz="2" w:space="0" w:color="auto"/>
              <w:right w:val="single" w:sz="4" w:space="0" w:color="auto"/>
            </w:tcBorders>
            <w:vAlign w:val="center"/>
          </w:tcPr>
          <w:p w14:paraId="4208D244" w14:textId="77777777" w:rsidR="00A77235" w:rsidRPr="00A77235" w:rsidRDefault="00A77235" w:rsidP="00C01EC4">
            <w:pPr>
              <w:jc w:val="center"/>
              <w:rPr>
                <w:sz w:val="20"/>
                <w:szCs w:val="20"/>
                <w:lang w:val="en-US"/>
              </w:rPr>
            </w:pPr>
            <w:r w:rsidRPr="00A77235">
              <w:rPr>
                <w:sz w:val="20"/>
                <w:szCs w:val="20"/>
                <w:lang w:val="en-US"/>
              </w:rPr>
              <w:t>12,147</w:t>
            </w:r>
          </w:p>
        </w:tc>
      </w:tr>
      <w:tr w:rsidR="00A77235" w:rsidRPr="00A77235" w14:paraId="5CF786BA"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818887C" w14:textId="77777777" w:rsidR="00A77235" w:rsidRPr="00A77235" w:rsidRDefault="00A77235" w:rsidP="00C01EC4">
            <w:pPr>
              <w:jc w:val="center"/>
              <w:rPr>
                <w:b/>
                <w:bCs/>
                <w:sz w:val="20"/>
                <w:szCs w:val="20"/>
                <w:lang w:val="en-US"/>
              </w:rPr>
            </w:pPr>
            <w:r w:rsidRPr="00A77235">
              <w:rPr>
                <w:b/>
                <w:bCs/>
                <w:sz w:val="20"/>
                <w:szCs w:val="20"/>
                <w:lang w:val="en-US"/>
              </w:rPr>
              <w:t>19</w:t>
            </w:r>
          </w:p>
        </w:tc>
        <w:tc>
          <w:tcPr>
            <w:tcW w:w="1701" w:type="dxa"/>
            <w:gridSpan w:val="2"/>
            <w:tcBorders>
              <w:top w:val="single" w:sz="4" w:space="0" w:color="auto"/>
              <w:bottom w:val="single" w:sz="4" w:space="0" w:color="auto"/>
            </w:tcBorders>
            <w:vAlign w:val="center"/>
          </w:tcPr>
          <w:p w14:paraId="1038ED98" w14:textId="77777777" w:rsidR="00A77235" w:rsidRPr="00A77235" w:rsidRDefault="00A77235" w:rsidP="00C01EC4">
            <w:pPr>
              <w:jc w:val="center"/>
              <w:rPr>
                <w:b/>
                <w:bCs/>
                <w:sz w:val="20"/>
                <w:szCs w:val="20"/>
                <w:lang w:val="en-US"/>
              </w:rPr>
            </w:pPr>
            <w:r w:rsidRPr="00A77235">
              <w:rPr>
                <w:b/>
                <w:bCs/>
                <w:sz w:val="20"/>
                <w:szCs w:val="20"/>
                <w:lang w:val="en-US"/>
              </w:rPr>
              <w:t>TsD01A</w:t>
            </w:r>
          </w:p>
        </w:tc>
        <w:tc>
          <w:tcPr>
            <w:tcW w:w="4429" w:type="dxa"/>
            <w:gridSpan w:val="5"/>
            <w:tcBorders>
              <w:top w:val="single" w:sz="4" w:space="0" w:color="auto"/>
              <w:bottom w:val="single" w:sz="4" w:space="0" w:color="auto"/>
            </w:tcBorders>
          </w:tcPr>
          <w:p w14:paraId="50CF30F9" w14:textId="0479C444" w:rsidR="00A77235" w:rsidRPr="00A77235" w:rsidRDefault="00A77235" w:rsidP="00C01EC4">
            <w:pPr>
              <w:rPr>
                <w:b/>
                <w:bCs/>
                <w:sz w:val="20"/>
                <w:szCs w:val="20"/>
                <w:lang w:val="en-US"/>
              </w:rPr>
            </w:pPr>
            <w:r w:rsidRPr="00A77235">
              <w:rPr>
                <w:b/>
                <w:bCs/>
                <w:sz w:val="20"/>
                <w:szCs w:val="20"/>
                <w:lang w:val="en-US"/>
              </w:rPr>
              <w:t>Imprastierea cu lopata a pamintului afinat, in straturi uniforme, de 10-30 cm grosime, printr-o aruncare de pina la 3 m din gramezi, inclusiv sfarimarea bulgarilor, pamintul provenind din teren usor</w:t>
            </w:r>
          </w:p>
        </w:tc>
        <w:tc>
          <w:tcPr>
            <w:tcW w:w="998" w:type="dxa"/>
            <w:gridSpan w:val="3"/>
            <w:tcBorders>
              <w:top w:val="single" w:sz="4" w:space="0" w:color="auto"/>
              <w:bottom w:val="single" w:sz="4" w:space="0" w:color="auto"/>
            </w:tcBorders>
            <w:vAlign w:val="center"/>
          </w:tcPr>
          <w:p w14:paraId="3796B379"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2B6FFBD4" w14:textId="77777777" w:rsidR="00A77235" w:rsidRPr="00A77235" w:rsidRDefault="00A77235" w:rsidP="00C01EC4">
            <w:pPr>
              <w:jc w:val="center"/>
              <w:rPr>
                <w:sz w:val="20"/>
                <w:szCs w:val="20"/>
                <w:lang w:val="en-US"/>
              </w:rPr>
            </w:pPr>
          </w:p>
        </w:tc>
        <w:tc>
          <w:tcPr>
            <w:tcW w:w="1521" w:type="dxa"/>
            <w:gridSpan w:val="2"/>
            <w:tcBorders>
              <w:top w:val="single" w:sz="4" w:space="0" w:color="auto"/>
              <w:bottom w:val="single" w:sz="4" w:space="0" w:color="auto"/>
            </w:tcBorders>
            <w:vAlign w:val="center"/>
          </w:tcPr>
          <w:p w14:paraId="021CC9D0" w14:textId="77777777" w:rsidR="00A77235" w:rsidRPr="00A77235" w:rsidRDefault="00A77235" w:rsidP="00C01EC4">
            <w:pPr>
              <w:jc w:val="center"/>
              <w:rPr>
                <w:b/>
                <w:bCs/>
                <w:sz w:val="20"/>
                <w:szCs w:val="20"/>
                <w:lang w:val="en-US"/>
              </w:rPr>
            </w:pPr>
            <w:r w:rsidRPr="00A77235">
              <w:rPr>
                <w:b/>
                <w:bCs/>
                <w:sz w:val="20"/>
                <w:szCs w:val="20"/>
                <w:lang w:val="en-US"/>
              </w:rPr>
              <w:t>80,000</w:t>
            </w:r>
          </w:p>
          <w:p w14:paraId="2576E337" w14:textId="77777777" w:rsidR="00A77235" w:rsidRPr="00A77235" w:rsidRDefault="00A77235" w:rsidP="00C01EC4">
            <w:pPr>
              <w:jc w:val="center"/>
              <w:rPr>
                <w:sz w:val="20"/>
                <w:szCs w:val="20"/>
                <w:lang w:val="en-US"/>
              </w:rPr>
            </w:pPr>
          </w:p>
        </w:tc>
      </w:tr>
      <w:tr w:rsidR="00A77235" w:rsidRPr="00A77235" w14:paraId="36240223" w14:textId="77777777" w:rsidTr="003D0A1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EF884EF" w14:textId="77777777" w:rsidR="00A77235" w:rsidRPr="00A77235" w:rsidRDefault="00A77235" w:rsidP="00C01EC4">
            <w:pPr>
              <w:jc w:val="center"/>
              <w:rPr>
                <w:sz w:val="20"/>
                <w:szCs w:val="20"/>
                <w:lang w:val="en-US"/>
              </w:rPr>
            </w:pPr>
          </w:p>
        </w:tc>
        <w:tc>
          <w:tcPr>
            <w:tcW w:w="1701" w:type="dxa"/>
            <w:gridSpan w:val="2"/>
            <w:tcBorders>
              <w:top w:val="nil"/>
              <w:bottom w:val="single" w:sz="2" w:space="0" w:color="auto"/>
            </w:tcBorders>
            <w:vAlign w:val="center"/>
          </w:tcPr>
          <w:p w14:paraId="3F1085DD" w14:textId="77777777" w:rsidR="00A77235" w:rsidRPr="00A77235" w:rsidRDefault="00A77235" w:rsidP="00C01EC4">
            <w:pPr>
              <w:jc w:val="center"/>
              <w:rPr>
                <w:sz w:val="20"/>
                <w:szCs w:val="20"/>
                <w:lang w:val="en-US"/>
              </w:rPr>
            </w:pPr>
            <w:r w:rsidRPr="00A77235">
              <w:rPr>
                <w:sz w:val="20"/>
                <w:szCs w:val="20"/>
                <w:lang w:val="en-US"/>
              </w:rPr>
              <w:t>9310060019900</w:t>
            </w:r>
          </w:p>
        </w:tc>
        <w:tc>
          <w:tcPr>
            <w:tcW w:w="4429" w:type="dxa"/>
            <w:gridSpan w:val="5"/>
            <w:tcBorders>
              <w:top w:val="nil"/>
              <w:bottom w:val="single" w:sz="2" w:space="0" w:color="auto"/>
            </w:tcBorders>
            <w:vAlign w:val="center"/>
          </w:tcPr>
          <w:p w14:paraId="77EC3C3C" w14:textId="77777777" w:rsidR="00A77235" w:rsidRPr="00A77235" w:rsidRDefault="00A77235" w:rsidP="00C01EC4">
            <w:pPr>
              <w:rPr>
                <w:sz w:val="20"/>
                <w:szCs w:val="20"/>
                <w:lang w:val="en-US"/>
              </w:rPr>
            </w:pPr>
            <w:r w:rsidRPr="00A77235">
              <w:rPr>
                <w:sz w:val="20"/>
                <w:szCs w:val="20"/>
                <w:lang w:val="en-US"/>
              </w:rPr>
              <w:t>Muncitor necalificat</w:t>
            </w:r>
          </w:p>
        </w:tc>
        <w:tc>
          <w:tcPr>
            <w:tcW w:w="998" w:type="dxa"/>
            <w:gridSpan w:val="3"/>
            <w:tcBorders>
              <w:top w:val="nil"/>
              <w:bottom w:val="single" w:sz="2" w:space="0" w:color="auto"/>
            </w:tcBorders>
            <w:vAlign w:val="center"/>
          </w:tcPr>
          <w:p w14:paraId="3CCFB88B"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7E771F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0,1800</w:t>
            </w:r>
          </w:p>
        </w:tc>
        <w:tc>
          <w:tcPr>
            <w:tcW w:w="1521" w:type="dxa"/>
            <w:gridSpan w:val="2"/>
            <w:tcBorders>
              <w:top w:val="nil"/>
              <w:bottom w:val="single" w:sz="2" w:space="0" w:color="auto"/>
            </w:tcBorders>
            <w:vAlign w:val="center"/>
          </w:tcPr>
          <w:p w14:paraId="550B8617" w14:textId="77777777" w:rsidR="00A77235" w:rsidRPr="00A77235" w:rsidRDefault="00A77235" w:rsidP="00C01EC4">
            <w:pPr>
              <w:jc w:val="center"/>
              <w:rPr>
                <w:sz w:val="20"/>
                <w:szCs w:val="20"/>
                <w:lang w:val="en-US"/>
              </w:rPr>
            </w:pPr>
            <w:r w:rsidRPr="00A77235">
              <w:rPr>
                <w:sz w:val="20"/>
                <w:szCs w:val="20"/>
                <w:lang w:val="en-US"/>
              </w:rPr>
              <w:t>14,400</w:t>
            </w:r>
          </w:p>
        </w:tc>
      </w:tr>
      <w:tr w:rsidR="00A77235" w:rsidRPr="00A77235" w14:paraId="7B33875E" w14:textId="77777777" w:rsidTr="003D0A13">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967" w:type="dxa"/>
            <w:gridSpan w:val="2"/>
            <w:tcBorders>
              <w:top w:val="single" w:sz="6" w:space="0" w:color="auto"/>
              <w:bottom w:val="single" w:sz="12" w:space="0" w:color="auto"/>
            </w:tcBorders>
          </w:tcPr>
          <w:p w14:paraId="1E72D421" w14:textId="77777777" w:rsidR="00A77235" w:rsidRPr="00A77235" w:rsidRDefault="00A77235" w:rsidP="00C01EC4">
            <w:pPr>
              <w:rPr>
                <w:sz w:val="20"/>
                <w:szCs w:val="20"/>
                <w:lang w:val="en-US"/>
              </w:rPr>
            </w:pPr>
          </w:p>
        </w:tc>
        <w:tc>
          <w:tcPr>
            <w:tcW w:w="1380" w:type="dxa"/>
            <w:gridSpan w:val="2"/>
            <w:tcBorders>
              <w:top w:val="single" w:sz="6" w:space="0" w:color="auto"/>
              <w:bottom w:val="single" w:sz="12" w:space="0" w:color="auto"/>
            </w:tcBorders>
          </w:tcPr>
          <w:p w14:paraId="3640C08B" w14:textId="77777777" w:rsidR="00A77235" w:rsidRPr="00A77235" w:rsidRDefault="00A77235" w:rsidP="00C01EC4">
            <w:pPr>
              <w:rPr>
                <w:sz w:val="20"/>
                <w:szCs w:val="20"/>
                <w:lang w:val="en-US"/>
              </w:rPr>
            </w:pPr>
          </w:p>
        </w:tc>
        <w:tc>
          <w:tcPr>
            <w:tcW w:w="3992" w:type="dxa"/>
            <w:gridSpan w:val="2"/>
            <w:tcBorders>
              <w:top w:val="single" w:sz="6" w:space="0" w:color="auto"/>
              <w:bottom w:val="single" w:sz="12" w:space="0" w:color="auto"/>
            </w:tcBorders>
          </w:tcPr>
          <w:p w14:paraId="6D276411" w14:textId="77777777" w:rsidR="00A77235" w:rsidRPr="00A77235" w:rsidRDefault="00A77235" w:rsidP="00C01EC4">
            <w:pPr>
              <w:rPr>
                <w:b/>
                <w:bCs/>
                <w:sz w:val="20"/>
                <w:szCs w:val="20"/>
                <w:lang w:val="en-US"/>
              </w:rPr>
            </w:pPr>
          </w:p>
        </w:tc>
        <w:tc>
          <w:tcPr>
            <w:tcW w:w="969" w:type="dxa"/>
            <w:gridSpan w:val="3"/>
            <w:tcBorders>
              <w:top w:val="single" w:sz="6" w:space="0" w:color="auto"/>
              <w:bottom w:val="single" w:sz="12" w:space="0" w:color="auto"/>
            </w:tcBorders>
          </w:tcPr>
          <w:p w14:paraId="1B36DCA2" w14:textId="77777777" w:rsidR="00A77235" w:rsidRPr="00A77235" w:rsidRDefault="00A77235" w:rsidP="00C01EC4">
            <w:pPr>
              <w:rPr>
                <w:sz w:val="20"/>
                <w:szCs w:val="20"/>
                <w:lang w:val="en-US"/>
              </w:rPr>
            </w:pPr>
          </w:p>
        </w:tc>
        <w:tc>
          <w:tcPr>
            <w:tcW w:w="3043" w:type="dxa"/>
            <w:gridSpan w:val="7"/>
            <w:tcBorders>
              <w:top w:val="single" w:sz="6" w:space="0" w:color="auto"/>
              <w:bottom w:val="single" w:sz="12" w:space="0" w:color="auto"/>
            </w:tcBorders>
          </w:tcPr>
          <w:p w14:paraId="22BB0174" w14:textId="77777777" w:rsidR="00A77235" w:rsidRPr="00A77235" w:rsidRDefault="00A77235" w:rsidP="00C01EC4">
            <w:pPr>
              <w:rPr>
                <w:sz w:val="20"/>
                <w:szCs w:val="20"/>
                <w:lang w:val="en-US"/>
              </w:rPr>
            </w:pPr>
          </w:p>
        </w:tc>
      </w:tr>
      <w:tr w:rsidR="00A77235" w:rsidRPr="00A77235" w14:paraId="55DBC227" w14:textId="77777777" w:rsidTr="003D0A13">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967" w:type="dxa"/>
            <w:gridSpan w:val="2"/>
            <w:tcBorders>
              <w:top w:val="single" w:sz="12" w:space="0" w:color="auto"/>
              <w:left w:val="nil"/>
              <w:bottom w:val="nil"/>
              <w:right w:val="nil"/>
            </w:tcBorders>
          </w:tcPr>
          <w:p w14:paraId="02DD2540" w14:textId="77777777" w:rsidR="00A77235" w:rsidRPr="00A77235" w:rsidRDefault="00A77235" w:rsidP="00C01EC4">
            <w:pPr>
              <w:rPr>
                <w:sz w:val="20"/>
                <w:szCs w:val="20"/>
                <w:lang w:val="en-US"/>
              </w:rPr>
            </w:pPr>
          </w:p>
        </w:tc>
        <w:tc>
          <w:tcPr>
            <w:tcW w:w="1380" w:type="dxa"/>
            <w:gridSpan w:val="2"/>
            <w:tcBorders>
              <w:top w:val="single" w:sz="12" w:space="0" w:color="auto"/>
              <w:left w:val="nil"/>
              <w:bottom w:val="nil"/>
              <w:right w:val="nil"/>
            </w:tcBorders>
          </w:tcPr>
          <w:p w14:paraId="78EAC4B7" w14:textId="77777777" w:rsidR="00A77235" w:rsidRPr="00A77235" w:rsidRDefault="00A77235" w:rsidP="00C01EC4">
            <w:pPr>
              <w:rPr>
                <w:sz w:val="20"/>
                <w:szCs w:val="20"/>
                <w:lang w:val="en-US"/>
              </w:rPr>
            </w:pPr>
          </w:p>
        </w:tc>
        <w:tc>
          <w:tcPr>
            <w:tcW w:w="3992" w:type="dxa"/>
            <w:gridSpan w:val="2"/>
            <w:tcBorders>
              <w:top w:val="single" w:sz="12" w:space="0" w:color="auto"/>
              <w:left w:val="nil"/>
              <w:bottom w:val="nil"/>
              <w:right w:val="nil"/>
            </w:tcBorders>
          </w:tcPr>
          <w:p w14:paraId="618990B9" w14:textId="77777777" w:rsidR="00A77235" w:rsidRPr="00A77235" w:rsidRDefault="00A77235" w:rsidP="00C01EC4">
            <w:pPr>
              <w:rPr>
                <w:sz w:val="20"/>
                <w:szCs w:val="20"/>
                <w:lang w:val="en-US"/>
              </w:rPr>
            </w:pPr>
          </w:p>
        </w:tc>
        <w:tc>
          <w:tcPr>
            <w:tcW w:w="969" w:type="dxa"/>
            <w:gridSpan w:val="3"/>
            <w:tcBorders>
              <w:top w:val="single" w:sz="12" w:space="0" w:color="auto"/>
              <w:left w:val="nil"/>
              <w:bottom w:val="nil"/>
              <w:right w:val="nil"/>
            </w:tcBorders>
          </w:tcPr>
          <w:p w14:paraId="7581FDDE" w14:textId="77777777" w:rsidR="00A77235" w:rsidRPr="00A77235" w:rsidRDefault="00A77235" w:rsidP="00C01EC4">
            <w:pPr>
              <w:rPr>
                <w:sz w:val="20"/>
                <w:szCs w:val="20"/>
                <w:lang w:val="en-US"/>
              </w:rPr>
            </w:pPr>
          </w:p>
        </w:tc>
        <w:tc>
          <w:tcPr>
            <w:tcW w:w="3043" w:type="dxa"/>
            <w:gridSpan w:val="7"/>
            <w:tcBorders>
              <w:top w:val="single" w:sz="12" w:space="0" w:color="auto"/>
              <w:left w:val="nil"/>
              <w:bottom w:val="nil"/>
              <w:right w:val="single" w:sz="4" w:space="0" w:color="auto"/>
            </w:tcBorders>
          </w:tcPr>
          <w:p w14:paraId="16F526BC" w14:textId="77777777" w:rsidR="00A77235" w:rsidRPr="00A77235" w:rsidRDefault="00A77235" w:rsidP="00C01EC4">
            <w:pPr>
              <w:rPr>
                <w:sz w:val="20"/>
                <w:szCs w:val="20"/>
                <w:lang w:val="en-US"/>
              </w:rPr>
            </w:pPr>
          </w:p>
        </w:tc>
      </w:tr>
      <w:tr w:rsidR="00A77235" w:rsidRPr="00A77235" w14:paraId="61620A98"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6AB4336C" w14:textId="77777777" w:rsidR="00A77235" w:rsidRPr="00A77235" w:rsidRDefault="00A77235" w:rsidP="00C01EC4">
            <w:pPr>
              <w:rPr>
                <w:sz w:val="20"/>
                <w:szCs w:val="20"/>
                <w:lang w:val="en-US"/>
              </w:rPr>
            </w:pPr>
          </w:p>
        </w:tc>
        <w:tc>
          <w:tcPr>
            <w:tcW w:w="1905" w:type="dxa"/>
            <w:gridSpan w:val="4"/>
            <w:tcBorders>
              <w:top w:val="single" w:sz="4" w:space="0" w:color="auto"/>
              <w:left w:val="single" w:sz="4" w:space="0" w:color="auto"/>
              <w:bottom w:val="single" w:sz="4" w:space="0" w:color="auto"/>
            </w:tcBorders>
            <w:vAlign w:val="center"/>
          </w:tcPr>
          <w:p w14:paraId="1E25AD99" w14:textId="77777777" w:rsidR="00A77235" w:rsidRPr="00A77235" w:rsidRDefault="00A77235" w:rsidP="00C01EC4">
            <w:pPr>
              <w:rPr>
                <w:sz w:val="20"/>
                <w:szCs w:val="20"/>
                <w:lang w:val="en-US"/>
              </w:rPr>
            </w:pPr>
          </w:p>
        </w:tc>
        <w:tc>
          <w:tcPr>
            <w:tcW w:w="4225" w:type="dxa"/>
            <w:gridSpan w:val="3"/>
            <w:tcBorders>
              <w:top w:val="single" w:sz="4" w:space="0" w:color="auto"/>
              <w:bottom w:val="single" w:sz="4" w:space="0" w:color="auto"/>
            </w:tcBorders>
            <w:vAlign w:val="center"/>
          </w:tcPr>
          <w:p w14:paraId="2681879F" w14:textId="77777777" w:rsidR="00A77235" w:rsidRPr="00A77235" w:rsidRDefault="00A77235" w:rsidP="00C01EC4">
            <w:pPr>
              <w:rPr>
                <w:sz w:val="20"/>
                <w:szCs w:val="20"/>
                <w:lang w:val="en-US"/>
              </w:rPr>
            </w:pPr>
            <w:r w:rsidRPr="00A77235">
              <w:rPr>
                <w:sz w:val="20"/>
                <w:szCs w:val="20"/>
                <w:lang w:val="en-US"/>
              </w:rPr>
              <w:t>Total</w:t>
            </w:r>
          </w:p>
        </w:tc>
        <w:tc>
          <w:tcPr>
            <w:tcW w:w="1004" w:type="dxa"/>
            <w:gridSpan w:val="4"/>
            <w:tcBorders>
              <w:top w:val="single" w:sz="4" w:space="0" w:color="auto"/>
              <w:bottom w:val="single" w:sz="4" w:space="0" w:color="auto"/>
              <w:right w:val="nil"/>
            </w:tcBorders>
          </w:tcPr>
          <w:p w14:paraId="523CABB6" w14:textId="77777777" w:rsidR="00A77235" w:rsidRPr="00A77235" w:rsidRDefault="00A77235" w:rsidP="00C01EC4">
            <w:pPr>
              <w:rPr>
                <w:sz w:val="20"/>
                <w:szCs w:val="20"/>
                <w:lang w:val="en-US"/>
              </w:rPr>
            </w:pPr>
          </w:p>
        </w:tc>
        <w:tc>
          <w:tcPr>
            <w:tcW w:w="2621" w:type="dxa"/>
            <w:gridSpan w:val="4"/>
            <w:tcBorders>
              <w:top w:val="single" w:sz="4" w:space="0" w:color="auto"/>
              <w:left w:val="nil"/>
              <w:bottom w:val="single" w:sz="4" w:space="0" w:color="auto"/>
              <w:right w:val="single" w:sz="4" w:space="0" w:color="auto"/>
            </w:tcBorders>
          </w:tcPr>
          <w:p w14:paraId="7C9453DC" w14:textId="77777777" w:rsidR="00A77235" w:rsidRPr="00A77235" w:rsidRDefault="00A77235" w:rsidP="00C01EC4">
            <w:pPr>
              <w:rPr>
                <w:sz w:val="20"/>
                <w:szCs w:val="20"/>
                <w:lang w:val="en-US"/>
              </w:rPr>
            </w:pPr>
          </w:p>
        </w:tc>
      </w:tr>
      <w:tr w:rsidR="00A77235" w:rsidRPr="00A77235" w14:paraId="1F886AC6"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093D43D0" w14:textId="77777777" w:rsidR="00A77235" w:rsidRPr="00A77235" w:rsidRDefault="00A77235" w:rsidP="00C01EC4">
            <w:pPr>
              <w:rPr>
                <w:sz w:val="20"/>
                <w:szCs w:val="20"/>
                <w:lang w:val="en-US"/>
              </w:rPr>
            </w:pPr>
          </w:p>
        </w:tc>
        <w:tc>
          <w:tcPr>
            <w:tcW w:w="1905" w:type="dxa"/>
            <w:gridSpan w:val="4"/>
            <w:tcBorders>
              <w:top w:val="single" w:sz="4" w:space="0" w:color="auto"/>
              <w:left w:val="single" w:sz="4" w:space="0" w:color="auto"/>
              <w:bottom w:val="single" w:sz="4" w:space="0" w:color="auto"/>
            </w:tcBorders>
            <w:vAlign w:val="center"/>
          </w:tcPr>
          <w:p w14:paraId="0E5F26D5" w14:textId="77777777" w:rsidR="00A77235" w:rsidRPr="00A77235" w:rsidRDefault="00A77235" w:rsidP="00C01EC4">
            <w:pPr>
              <w:rPr>
                <w:sz w:val="20"/>
                <w:szCs w:val="20"/>
                <w:lang w:val="en-US"/>
              </w:rPr>
            </w:pPr>
          </w:p>
        </w:tc>
        <w:tc>
          <w:tcPr>
            <w:tcW w:w="4225" w:type="dxa"/>
            <w:gridSpan w:val="3"/>
            <w:tcBorders>
              <w:top w:val="single" w:sz="4" w:space="0" w:color="auto"/>
              <w:bottom w:val="single" w:sz="4" w:space="0" w:color="auto"/>
            </w:tcBorders>
            <w:vAlign w:val="center"/>
          </w:tcPr>
          <w:p w14:paraId="7361698E" w14:textId="77777777" w:rsidR="00A77235" w:rsidRPr="00A77235" w:rsidRDefault="00A77235" w:rsidP="00C01EC4">
            <w:pPr>
              <w:rPr>
                <w:sz w:val="20"/>
                <w:szCs w:val="20"/>
                <w:lang w:val="en-US"/>
              </w:rPr>
            </w:pPr>
            <w:r w:rsidRPr="00A77235">
              <w:rPr>
                <w:sz w:val="20"/>
                <w:szCs w:val="20"/>
                <w:lang w:val="en-US"/>
              </w:rPr>
              <w:t>Asigurarea sociala si medicala</w:t>
            </w:r>
          </w:p>
        </w:tc>
        <w:tc>
          <w:tcPr>
            <w:tcW w:w="1004" w:type="dxa"/>
            <w:gridSpan w:val="4"/>
            <w:tcBorders>
              <w:top w:val="single" w:sz="4" w:space="0" w:color="auto"/>
              <w:bottom w:val="single" w:sz="4" w:space="0" w:color="auto"/>
              <w:right w:val="nil"/>
            </w:tcBorders>
          </w:tcPr>
          <w:p w14:paraId="7B1B64EB" w14:textId="77777777" w:rsidR="00A77235" w:rsidRPr="00A77235" w:rsidRDefault="00A77235" w:rsidP="00C01EC4">
            <w:pPr>
              <w:rPr>
                <w:sz w:val="20"/>
                <w:szCs w:val="20"/>
                <w:lang w:val="en-US"/>
              </w:rPr>
            </w:pPr>
          </w:p>
        </w:tc>
        <w:tc>
          <w:tcPr>
            <w:tcW w:w="2621" w:type="dxa"/>
            <w:gridSpan w:val="4"/>
            <w:tcBorders>
              <w:top w:val="single" w:sz="4" w:space="0" w:color="auto"/>
              <w:left w:val="nil"/>
              <w:bottom w:val="single" w:sz="4" w:space="0" w:color="auto"/>
              <w:right w:val="single" w:sz="4" w:space="0" w:color="auto"/>
            </w:tcBorders>
          </w:tcPr>
          <w:p w14:paraId="64FB80C8" w14:textId="77777777" w:rsidR="00A77235" w:rsidRPr="00A77235" w:rsidRDefault="00A77235" w:rsidP="00C01EC4">
            <w:pPr>
              <w:rPr>
                <w:sz w:val="20"/>
                <w:szCs w:val="20"/>
                <w:lang w:val="en-US"/>
              </w:rPr>
            </w:pPr>
          </w:p>
        </w:tc>
      </w:tr>
      <w:tr w:rsidR="00A77235" w:rsidRPr="00A77235" w14:paraId="596878B1"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4F74F9E8" w14:textId="77777777" w:rsidR="00A77235" w:rsidRPr="00A77235" w:rsidRDefault="00A77235" w:rsidP="00C01EC4">
            <w:pPr>
              <w:rPr>
                <w:sz w:val="20"/>
                <w:szCs w:val="20"/>
                <w:lang w:val="en-US"/>
              </w:rPr>
            </w:pPr>
          </w:p>
        </w:tc>
        <w:tc>
          <w:tcPr>
            <w:tcW w:w="1905" w:type="dxa"/>
            <w:gridSpan w:val="4"/>
            <w:tcBorders>
              <w:top w:val="single" w:sz="4" w:space="0" w:color="auto"/>
              <w:left w:val="single" w:sz="4" w:space="0" w:color="auto"/>
              <w:bottom w:val="single" w:sz="4" w:space="0" w:color="auto"/>
            </w:tcBorders>
            <w:vAlign w:val="center"/>
          </w:tcPr>
          <w:p w14:paraId="55A41A2A" w14:textId="77777777" w:rsidR="00A77235" w:rsidRPr="00A77235" w:rsidRDefault="00A77235" w:rsidP="00C01EC4">
            <w:pPr>
              <w:rPr>
                <w:sz w:val="20"/>
                <w:szCs w:val="20"/>
                <w:lang w:val="en-US"/>
              </w:rPr>
            </w:pPr>
          </w:p>
        </w:tc>
        <w:tc>
          <w:tcPr>
            <w:tcW w:w="4225" w:type="dxa"/>
            <w:gridSpan w:val="3"/>
            <w:tcBorders>
              <w:top w:val="single" w:sz="4" w:space="0" w:color="auto"/>
              <w:bottom w:val="single" w:sz="4" w:space="0" w:color="auto"/>
            </w:tcBorders>
            <w:vAlign w:val="center"/>
          </w:tcPr>
          <w:p w14:paraId="138C91C8" w14:textId="77777777" w:rsidR="00A77235" w:rsidRPr="00A77235" w:rsidRDefault="00A77235" w:rsidP="00C01EC4">
            <w:pPr>
              <w:rPr>
                <w:sz w:val="20"/>
                <w:szCs w:val="20"/>
                <w:lang w:val="en-US"/>
              </w:rPr>
            </w:pPr>
            <w:r w:rsidRPr="00A77235">
              <w:rPr>
                <w:sz w:val="20"/>
                <w:szCs w:val="20"/>
                <w:lang w:val="en-US"/>
              </w:rPr>
              <w:t>Cheltuieli transportare</w:t>
            </w:r>
          </w:p>
        </w:tc>
        <w:tc>
          <w:tcPr>
            <w:tcW w:w="1004" w:type="dxa"/>
            <w:gridSpan w:val="4"/>
            <w:tcBorders>
              <w:top w:val="single" w:sz="4" w:space="0" w:color="auto"/>
              <w:bottom w:val="single" w:sz="4" w:space="0" w:color="auto"/>
              <w:right w:val="nil"/>
            </w:tcBorders>
          </w:tcPr>
          <w:p w14:paraId="12C154F0" w14:textId="77777777" w:rsidR="00A77235" w:rsidRPr="00A77235" w:rsidRDefault="00A77235" w:rsidP="00C01EC4">
            <w:pPr>
              <w:rPr>
                <w:sz w:val="20"/>
                <w:szCs w:val="20"/>
                <w:lang w:val="en-US"/>
              </w:rPr>
            </w:pPr>
          </w:p>
        </w:tc>
        <w:tc>
          <w:tcPr>
            <w:tcW w:w="2621" w:type="dxa"/>
            <w:gridSpan w:val="4"/>
            <w:tcBorders>
              <w:top w:val="single" w:sz="4" w:space="0" w:color="auto"/>
              <w:left w:val="nil"/>
              <w:bottom w:val="single" w:sz="4" w:space="0" w:color="auto"/>
              <w:right w:val="single" w:sz="4" w:space="0" w:color="auto"/>
            </w:tcBorders>
          </w:tcPr>
          <w:p w14:paraId="1DE44645" w14:textId="77777777" w:rsidR="00A77235" w:rsidRPr="00A77235" w:rsidRDefault="00A77235" w:rsidP="00C01EC4">
            <w:pPr>
              <w:rPr>
                <w:sz w:val="20"/>
                <w:szCs w:val="20"/>
                <w:lang w:val="en-US"/>
              </w:rPr>
            </w:pPr>
          </w:p>
        </w:tc>
      </w:tr>
      <w:tr w:rsidR="00A77235" w:rsidRPr="00A77235" w14:paraId="23583E21"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17EAFDE9" w14:textId="77777777" w:rsidR="00A77235" w:rsidRPr="00A77235" w:rsidRDefault="00A77235" w:rsidP="00C01EC4">
            <w:pPr>
              <w:rPr>
                <w:sz w:val="20"/>
                <w:szCs w:val="20"/>
                <w:lang w:val="en-US"/>
              </w:rPr>
            </w:pPr>
          </w:p>
        </w:tc>
        <w:tc>
          <w:tcPr>
            <w:tcW w:w="1905" w:type="dxa"/>
            <w:gridSpan w:val="4"/>
            <w:tcBorders>
              <w:top w:val="single" w:sz="4" w:space="0" w:color="auto"/>
              <w:left w:val="single" w:sz="4" w:space="0" w:color="auto"/>
              <w:bottom w:val="single" w:sz="4" w:space="0" w:color="auto"/>
            </w:tcBorders>
            <w:vAlign w:val="center"/>
          </w:tcPr>
          <w:p w14:paraId="2D1BA4CB" w14:textId="77777777" w:rsidR="00A77235" w:rsidRPr="00A77235" w:rsidRDefault="00A77235" w:rsidP="00C01EC4">
            <w:pPr>
              <w:rPr>
                <w:sz w:val="20"/>
                <w:szCs w:val="20"/>
                <w:lang w:val="en-US"/>
              </w:rPr>
            </w:pPr>
          </w:p>
        </w:tc>
        <w:tc>
          <w:tcPr>
            <w:tcW w:w="4225" w:type="dxa"/>
            <w:gridSpan w:val="3"/>
            <w:tcBorders>
              <w:top w:val="single" w:sz="4" w:space="0" w:color="auto"/>
              <w:bottom w:val="single" w:sz="4" w:space="0" w:color="auto"/>
            </w:tcBorders>
            <w:vAlign w:val="center"/>
          </w:tcPr>
          <w:p w14:paraId="188DCEB9" w14:textId="77777777" w:rsidR="00A77235" w:rsidRPr="00A77235" w:rsidRDefault="00A77235" w:rsidP="00C01EC4">
            <w:pPr>
              <w:rPr>
                <w:sz w:val="20"/>
                <w:szCs w:val="20"/>
                <w:lang w:val="en-US"/>
              </w:rPr>
            </w:pPr>
            <w:r w:rsidRPr="00A77235">
              <w:rPr>
                <w:sz w:val="20"/>
                <w:szCs w:val="20"/>
                <w:lang w:val="en-US"/>
              </w:rPr>
              <w:t>Total</w:t>
            </w:r>
          </w:p>
        </w:tc>
        <w:tc>
          <w:tcPr>
            <w:tcW w:w="1004" w:type="dxa"/>
            <w:gridSpan w:val="4"/>
            <w:tcBorders>
              <w:top w:val="single" w:sz="4" w:space="0" w:color="auto"/>
              <w:bottom w:val="single" w:sz="4" w:space="0" w:color="auto"/>
              <w:right w:val="nil"/>
            </w:tcBorders>
          </w:tcPr>
          <w:p w14:paraId="134053EB" w14:textId="77777777" w:rsidR="00A77235" w:rsidRPr="00A77235" w:rsidRDefault="00A77235" w:rsidP="00C01EC4">
            <w:pPr>
              <w:rPr>
                <w:sz w:val="20"/>
                <w:szCs w:val="20"/>
                <w:lang w:val="en-US"/>
              </w:rPr>
            </w:pPr>
          </w:p>
        </w:tc>
        <w:tc>
          <w:tcPr>
            <w:tcW w:w="2621" w:type="dxa"/>
            <w:gridSpan w:val="4"/>
            <w:tcBorders>
              <w:top w:val="single" w:sz="4" w:space="0" w:color="auto"/>
              <w:left w:val="nil"/>
              <w:bottom w:val="single" w:sz="4" w:space="0" w:color="auto"/>
              <w:right w:val="single" w:sz="4" w:space="0" w:color="auto"/>
            </w:tcBorders>
          </w:tcPr>
          <w:p w14:paraId="25E02781" w14:textId="77777777" w:rsidR="00A77235" w:rsidRPr="00A77235" w:rsidRDefault="00A77235" w:rsidP="00C01EC4">
            <w:pPr>
              <w:rPr>
                <w:sz w:val="20"/>
                <w:szCs w:val="20"/>
                <w:lang w:val="en-US"/>
              </w:rPr>
            </w:pPr>
          </w:p>
        </w:tc>
      </w:tr>
      <w:tr w:rsidR="00A77235" w:rsidRPr="00A77235" w14:paraId="0505D223"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0B544FA8" w14:textId="77777777" w:rsidR="00A77235" w:rsidRPr="00A77235" w:rsidRDefault="00A77235" w:rsidP="00C01EC4">
            <w:pPr>
              <w:rPr>
                <w:sz w:val="20"/>
                <w:szCs w:val="20"/>
                <w:lang w:val="en-US"/>
              </w:rPr>
            </w:pPr>
          </w:p>
        </w:tc>
        <w:tc>
          <w:tcPr>
            <w:tcW w:w="1905" w:type="dxa"/>
            <w:gridSpan w:val="4"/>
            <w:tcBorders>
              <w:top w:val="single" w:sz="4" w:space="0" w:color="auto"/>
              <w:left w:val="single" w:sz="4" w:space="0" w:color="auto"/>
              <w:bottom w:val="single" w:sz="4" w:space="0" w:color="auto"/>
            </w:tcBorders>
            <w:vAlign w:val="center"/>
          </w:tcPr>
          <w:p w14:paraId="3C80A770" w14:textId="77777777" w:rsidR="00A77235" w:rsidRPr="00A77235" w:rsidRDefault="00A77235" w:rsidP="00C01EC4">
            <w:pPr>
              <w:rPr>
                <w:sz w:val="20"/>
                <w:szCs w:val="20"/>
                <w:lang w:val="en-US"/>
              </w:rPr>
            </w:pPr>
          </w:p>
        </w:tc>
        <w:tc>
          <w:tcPr>
            <w:tcW w:w="4225" w:type="dxa"/>
            <w:gridSpan w:val="3"/>
            <w:tcBorders>
              <w:top w:val="single" w:sz="4" w:space="0" w:color="auto"/>
              <w:bottom w:val="single" w:sz="4" w:space="0" w:color="auto"/>
            </w:tcBorders>
            <w:vAlign w:val="center"/>
          </w:tcPr>
          <w:p w14:paraId="2EA45180" w14:textId="77777777" w:rsidR="00A77235" w:rsidRPr="00A77235" w:rsidRDefault="00A77235" w:rsidP="00C01EC4">
            <w:pPr>
              <w:rPr>
                <w:sz w:val="20"/>
                <w:szCs w:val="20"/>
                <w:lang w:val="en-US"/>
              </w:rPr>
            </w:pPr>
            <w:r w:rsidRPr="00A77235">
              <w:rPr>
                <w:sz w:val="20"/>
                <w:szCs w:val="20"/>
                <w:lang w:val="en-US"/>
              </w:rPr>
              <w:t>Cheltuieli de regie</w:t>
            </w:r>
          </w:p>
        </w:tc>
        <w:tc>
          <w:tcPr>
            <w:tcW w:w="1004" w:type="dxa"/>
            <w:gridSpan w:val="4"/>
            <w:tcBorders>
              <w:top w:val="single" w:sz="4" w:space="0" w:color="auto"/>
              <w:bottom w:val="single" w:sz="4" w:space="0" w:color="auto"/>
              <w:right w:val="nil"/>
            </w:tcBorders>
          </w:tcPr>
          <w:p w14:paraId="70D75EDC" w14:textId="77777777" w:rsidR="00A77235" w:rsidRPr="00A77235" w:rsidRDefault="00A77235" w:rsidP="00C01EC4">
            <w:pPr>
              <w:rPr>
                <w:sz w:val="20"/>
                <w:szCs w:val="20"/>
                <w:lang w:val="en-US"/>
              </w:rPr>
            </w:pPr>
          </w:p>
        </w:tc>
        <w:tc>
          <w:tcPr>
            <w:tcW w:w="2621" w:type="dxa"/>
            <w:gridSpan w:val="4"/>
            <w:tcBorders>
              <w:top w:val="single" w:sz="4" w:space="0" w:color="auto"/>
              <w:left w:val="nil"/>
              <w:bottom w:val="single" w:sz="4" w:space="0" w:color="auto"/>
              <w:right w:val="single" w:sz="4" w:space="0" w:color="auto"/>
            </w:tcBorders>
          </w:tcPr>
          <w:p w14:paraId="115F0314" w14:textId="77777777" w:rsidR="00A77235" w:rsidRPr="00A77235" w:rsidRDefault="00A77235" w:rsidP="00C01EC4">
            <w:pPr>
              <w:rPr>
                <w:sz w:val="20"/>
                <w:szCs w:val="20"/>
                <w:lang w:val="en-US"/>
              </w:rPr>
            </w:pPr>
          </w:p>
        </w:tc>
      </w:tr>
      <w:tr w:rsidR="00A77235" w:rsidRPr="00A77235" w14:paraId="6E182D19"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4B5B4136" w14:textId="77777777" w:rsidR="00A77235" w:rsidRPr="00A77235" w:rsidRDefault="00A77235" w:rsidP="00C01EC4">
            <w:pPr>
              <w:rPr>
                <w:sz w:val="20"/>
                <w:szCs w:val="20"/>
                <w:lang w:val="en-US"/>
              </w:rPr>
            </w:pPr>
          </w:p>
        </w:tc>
        <w:tc>
          <w:tcPr>
            <w:tcW w:w="1905" w:type="dxa"/>
            <w:gridSpan w:val="4"/>
            <w:tcBorders>
              <w:top w:val="single" w:sz="4" w:space="0" w:color="auto"/>
              <w:left w:val="single" w:sz="4" w:space="0" w:color="auto"/>
              <w:bottom w:val="single" w:sz="4" w:space="0" w:color="auto"/>
            </w:tcBorders>
            <w:vAlign w:val="center"/>
          </w:tcPr>
          <w:p w14:paraId="06E18CD0" w14:textId="77777777" w:rsidR="00A77235" w:rsidRPr="00A77235" w:rsidRDefault="00A77235" w:rsidP="00C01EC4">
            <w:pPr>
              <w:rPr>
                <w:sz w:val="20"/>
                <w:szCs w:val="20"/>
                <w:lang w:val="en-US"/>
              </w:rPr>
            </w:pPr>
          </w:p>
        </w:tc>
        <w:tc>
          <w:tcPr>
            <w:tcW w:w="4225" w:type="dxa"/>
            <w:gridSpan w:val="3"/>
            <w:tcBorders>
              <w:top w:val="single" w:sz="4" w:space="0" w:color="auto"/>
              <w:bottom w:val="single" w:sz="4" w:space="0" w:color="auto"/>
            </w:tcBorders>
            <w:vAlign w:val="center"/>
          </w:tcPr>
          <w:p w14:paraId="15E3B306" w14:textId="77777777" w:rsidR="00A77235" w:rsidRPr="00A77235" w:rsidRDefault="00A77235" w:rsidP="00C01EC4">
            <w:pPr>
              <w:rPr>
                <w:sz w:val="20"/>
                <w:szCs w:val="20"/>
                <w:lang w:val="en-US"/>
              </w:rPr>
            </w:pPr>
            <w:r w:rsidRPr="00A77235">
              <w:rPr>
                <w:sz w:val="20"/>
                <w:szCs w:val="20"/>
                <w:lang w:val="en-US"/>
              </w:rPr>
              <w:t>Total</w:t>
            </w:r>
          </w:p>
        </w:tc>
        <w:tc>
          <w:tcPr>
            <w:tcW w:w="1004" w:type="dxa"/>
            <w:gridSpan w:val="4"/>
            <w:tcBorders>
              <w:top w:val="single" w:sz="4" w:space="0" w:color="auto"/>
              <w:bottom w:val="single" w:sz="4" w:space="0" w:color="auto"/>
              <w:right w:val="nil"/>
            </w:tcBorders>
          </w:tcPr>
          <w:p w14:paraId="5B57AE24" w14:textId="77777777" w:rsidR="00A77235" w:rsidRPr="00A77235" w:rsidRDefault="00A77235" w:rsidP="00C01EC4">
            <w:pPr>
              <w:rPr>
                <w:sz w:val="20"/>
                <w:szCs w:val="20"/>
                <w:lang w:val="en-US"/>
              </w:rPr>
            </w:pPr>
          </w:p>
        </w:tc>
        <w:tc>
          <w:tcPr>
            <w:tcW w:w="2621" w:type="dxa"/>
            <w:gridSpan w:val="4"/>
            <w:tcBorders>
              <w:top w:val="single" w:sz="4" w:space="0" w:color="auto"/>
              <w:left w:val="nil"/>
              <w:bottom w:val="single" w:sz="4" w:space="0" w:color="auto"/>
              <w:right w:val="single" w:sz="4" w:space="0" w:color="auto"/>
            </w:tcBorders>
          </w:tcPr>
          <w:p w14:paraId="4DC0876D" w14:textId="77777777" w:rsidR="00A77235" w:rsidRPr="00A77235" w:rsidRDefault="00A77235" w:rsidP="00C01EC4">
            <w:pPr>
              <w:rPr>
                <w:sz w:val="20"/>
                <w:szCs w:val="20"/>
                <w:lang w:val="en-US"/>
              </w:rPr>
            </w:pPr>
          </w:p>
        </w:tc>
      </w:tr>
      <w:tr w:rsidR="00A77235" w:rsidRPr="00A77235" w14:paraId="236E21B1"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30870361" w14:textId="77777777" w:rsidR="00A77235" w:rsidRPr="00A77235" w:rsidRDefault="00A77235" w:rsidP="00C01EC4">
            <w:pPr>
              <w:rPr>
                <w:sz w:val="20"/>
                <w:szCs w:val="20"/>
                <w:lang w:val="en-US"/>
              </w:rPr>
            </w:pPr>
          </w:p>
        </w:tc>
        <w:tc>
          <w:tcPr>
            <w:tcW w:w="1905" w:type="dxa"/>
            <w:gridSpan w:val="4"/>
            <w:tcBorders>
              <w:top w:val="single" w:sz="4" w:space="0" w:color="auto"/>
              <w:left w:val="single" w:sz="4" w:space="0" w:color="auto"/>
              <w:bottom w:val="single" w:sz="4" w:space="0" w:color="auto"/>
            </w:tcBorders>
            <w:vAlign w:val="center"/>
          </w:tcPr>
          <w:p w14:paraId="46997E46" w14:textId="77777777" w:rsidR="00A77235" w:rsidRPr="00A77235" w:rsidRDefault="00A77235" w:rsidP="00C01EC4">
            <w:pPr>
              <w:rPr>
                <w:sz w:val="20"/>
                <w:szCs w:val="20"/>
                <w:lang w:val="en-US"/>
              </w:rPr>
            </w:pPr>
          </w:p>
        </w:tc>
        <w:tc>
          <w:tcPr>
            <w:tcW w:w="4225" w:type="dxa"/>
            <w:gridSpan w:val="3"/>
            <w:tcBorders>
              <w:top w:val="single" w:sz="4" w:space="0" w:color="auto"/>
              <w:bottom w:val="single" w:sz="4" w:space="0" w:color="auto"/>
            </w:tcBorders>
            <w:vAlign w:val="center"/>
          </w:tcPr>
          <w:p w14:paraId="098E1BB3" w14:textId="77777777" w:rsidR="00A77235" w:rsidRPr="00A77235" w:rsidRDefault="00A77235" w:rsidP="00C01EC4">
            <w:pPr>
              <w:rPr>
                <w:sz w:val="20"/>
                <w:szCs w:val="20"/>
                <w:lang w:val="en-US"/>
              </w:rPr>
            </w:pPr>
            <w:r w:rsidRPr="00A77235">
              <w:rPr>
                <w:sz w:val="20"/>
                <w:szCs w:val="20"/>
                <w:lang w:val="en-US"/>
              </w:rPr>
              <w:t>Beneficiu de deviz</w:t>
            </w:r>
          </w:p>
        </w:tc>
        <w:tc>
          <w:tcPr>
            <w:tcW w:w="1004" w:type="dxa"/>
            <w:gridSpan w:val="4"/>
            <w:tcBorders>
              <w:top w:val="single" w:sz="4" w:space="0" w:color="auto"/>
              <w:bottom w:val="single" w:sz="4" w:space="0" w:color="auto"/>
              <w:right w:val="nil"/>
            </w:tcBorders>
          </w:tcPr>
          <w:p w14:paraId="2BC95475" w14:textId="77777777" w:rsidR="00A77235" w:rsidRPr="00A77235" w:rsidRDefault="00A77235" w:rsidP="00C01EC4">
            <w:pPr>
              <w:rPr>
                <w:sz w:val="20"/>
                <w:szCs w:val="20"/>
                <w:lang w:val="en-US"/>
              </w:rPr>
            </w:pPr>
          </w:p>
        </w:tc>
        <w:tc>
          <w:tcPr>
            <w:tcW w:w="2621" w:type="dxa"/>
            <w:gridSpan w:val="4"/>
            <w:tcBorders>
              <w:top w:val="single" w:sz="4" w:space="0" w:color="auto"/>
              <w:left w:val="nil"/>
              <w:bottom w:val="single" w:sz="4" w:space="0" w:color="auto"/>
              <w:right w:val="single" w:sz="4" w:space="0" w:color="auto"/>
            </w:tcBorders>
          </w:tcPr>
          <w:p w14:paraId="65B9C958" w14:textId="77777777" w:rsidR="00A77235" w:rsidRPr="00A77235" w:rsidRDefault="00A77235" w:rsidP="00C01EC4">
            <w:pPr>
              <w:rPr>
                <w:sz w:val="20"/>
                <w:szCs w:val="20"/>
                <w:lang w:val="en-US"/>
              </w:rPr>
            </w:pPr>
          </w:p>
        </w:tc>
      </w:tr>
      <w:tr w:rsidR="00A77235" w:rsidRPr="00A77235" w14:paraId="5B92D162"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530F4C48" w14:textId="77777777" w:rsidR="00A77235" w:rsidRPr="00A77235" w:rsidRDefault="00A77235" w:rsidP="00C01EC4">
            <w:pPr>
              <w:rPr>
                <w:sz w:val="20"/>
                <w:szCs w:val="20"/>
                <w:lang w:val="en-US"/>
              </w:rPr>
            </w:pPr>
          </w:p>
        </w:tc>
        <w:tc>
          <w:tcPr>
            <w:tcW w:w="1905" w:type="dxa"/>
            <w:gridSpan w:val="4"/>
            <w:tcBorders>
              <w:top w:val="single" w:sz="4" w:space="0" w:color="auto"/>
              <w:left w:val="single" w:sz="4" w:space="0" w:color="auto"/>
              <w:bottom w:val="single" w:sz="4" w:space="0" w:color="auto"/>
            </w:tcBorders>
            <w:vAlign w:val="center"/>
          </w:tcPr>
          <w:p w14:paraId="0CEE3CDA" w14:textId="77777777" w:rsidR="00A77235" w:rsidRPr="00A77235" w:rsidRDefault="00A77235" w:rsidP="00C01EC4">
            <w:pPr>
              <w:rPr>
                <w:sz w:val="20"/>
                <w:szCs w:val="20"/>
                <w:lang w:val="en-US"/>
              </w:rPr>
            </w:pPr>
          </w:p>
        </w:tc>
        <w:tc>
          <w:tcPr>
            <w:tcW w:w="4225" w:type="dxa"/>
            <w:gridSpan w:val="3"/>
            <w:tcBorders>
              <w:top w:val="single" w:sz="4" w:space="0" w:color="auto"/>
              <w:bottom w:val="single" w:sz="4" w:space="0" w:color="auto"/>
            </w:tcBorders>
            <w:vAlign w:val="center"/>
          </w:tcPr>
          <w:p w14:paraId="2AA130BE" w14:textId="77777777" w:rsidR="00A77235" w:rsidRPr="00A77235" w:rsidRDefault="00A77235" w:rsidP="00C01EC4">
            <w:pPr>
              <w:rPr>
                <w:sz w:val="20"/>
                <w:szCs w:val="20"/>
                <w:lang w:val="en-US"/>
              </w:rPr>
            </w:pPr>
            <w:r w:rsidRPr="00A77235">
              <w:rPr>
                <w:sz w:val="20"/>
                <w:szCs w:val="20"/>
                <w:lang w:val="en-US"/>
              </w:rPr>
              <w:t>Total</w:t>
            </w:r>
          </w:p>
        </w:tc>
        <w:tc>
          <w:tcPr>
            <w:tcW w:w="1004" w:type="dxa"/>
            <w:gridSpan w:val="4"/>
            <w:tcBorders>
              <w:top w:val="single" w:sz="4" w:space="0" w:color="auto"/>
              <w:bottom w:val="single" w:sz="4" w:space="0" w:color="auto"/>
              <w:right w:val="nil"/>
            </w:tcBorders>
          </w:tcPr>
          <w:p w14:paraId="04D7AFAF" w14:textId="77777777" w:rsidR="00A77235" w:rsidRPr="00A77235" w:rsidRDefault="00A77235" w:rsidP="00C01EC4">
            <w:pPr>
              <w:rPr>
                <w:sz w:val="20"/>
                <w:szCs w:val="20"/>
                <w:lang w:val="en-US"/>
              </w:rPr>
            </w:pPr>
          </w:p>
        </w:tc>
        <w:tc>
          <w:tcPr>
            <w:tcW w:w="2621" w:type="dxa"/>
            <w:gridSpan w:val="4"/>
            <w:tcBorders>
              <w:top w:val="single" w:sz="4" w:space="0" w:color="auto"/>
              <w:left w:val="nil"/>
              <w:bottom w:val="single" w:sz="4" w:space="0" w:color="auto"/>
              <w:right w:val="single" w:sz="4" w:space="0" w:color="auto"/>
            </w:tcBorders>
          </w:tcPr>
          <w:p w14:paraId="617B8B10" w14:textId="77777777" w:rsidR="00A77235" w:rsidRPr="00A77235" w:rsidRDefault="00A77235" w:rsidP="00C01EC4">
            <w:pPr>
              <w:rPr>
                <w:sz w:val="20"/>
                <w:szCs w:val="20"/>
                <w:lang w:val="en-US"/>
              </w:rPr>
            </w:pPr>
          </w:p>
        </w:tc>
      </w:tr>
      <w:tr w:rsidR="00A77235" w:rsidRPr="00A77235" w14:paraId="2B18DD0A" w14:textId="77777777" w:rsidTr="003D0A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2A777E03" w14:textId="77777777" w:rsidR="00A77235" w:rsidRPr="00A77235" w:rsidRDefault="00A77235" w:rsidP="00C01EC4">
            <w:pPr>
              <w:rPr>
                <w:sz w:val="20"/>
                <w:szCs w:val="20"/>
                <w:lang w:val="en-US"/>
              </w:rPr>
            </w:pPr>
          </w:p>
        </w:tc>
        <w:tc>
          <w:tcPr>
            <w:tcW w:w="1905" w:type="dxa"/>
            <w:gridSpan w:val="4"/>
            <w:tcBorders>
              <w:top w:val="single" w:sz="4" w:space="0" w:color="auto"/>
              <w:left w:val="single" w:sz="4" w:space="0" w:color="auto"/>
              <w:bottom w:val="single" w:sz="4" w:space="0" w:color="auto"/>
            </w:tcBorders>
            <w:vAlign w:val="center"/>
          </w:tcPr>
          <w:p w14:paraId="4529F1A9" w14:textId="77777777" w:rsidR="00A77235" w:rsidRPr="00A77235" w:rsidRDefault="00A77235" w:rsidP="00C01EC4">
            <w:pPr>
              <w:rPr>
                <w:sz w:val="20"/>
                <w:szCs w:val="20"/>
                <w:lang w:val="en-US"/>
              </w:rPr>
            </w:pPr>
          </w:p>
        </w:tc>
        <w:tc>
          <w:tcPr>
            <w:tcW w:w="4225" w:type="dxa"/>
            <w:gridSpan w:val="3"/>
            <w:tcBorders>
              <w:top w:val="single" w:sz="4" w:space="0" w:color="auto"/>
              <w:bottom w:val="single" w:sz="4" w:space="0" w:color="auto"/>
            </w:tcBorders>
            <w:vAlign w:val="center"/>
          </w:tcPr>
          <w:p w14:paraId="7528BF8D" w14:textId="77777777" w:rsidR="00A77235" w:rsidRPr="00A77235" w:rsidRDefault="00A77235" w:rsidP="00C01EC4">
            <w:pPr>
              <w:rPr>
                <w:sz w:val="20"/>
                <w:szCs w:val="20"/>
                <w:lang w:val="en-US"/>
              </w:rPr>
            </w:pPr>
            <w:r w:rsidRPr="00A77235">
              <w:rPr>
                <w:sz w:val="20"/>
                <w:szCs w:val="20"/>
                <w:lang w:val="en-US"/>
              </w:rPr>
              <w:t>TVA</w:t>
            </w:r>
          </w:p>
        </w:tc>
        <w:tc>
          <w:tcPr>
            <w:tcW w:w="1004" w:type="dxa"/>
            <w:gridSpan w:val="4"/>
            <w:tcBorders>
              <w:top w:val="single" w:sz="4" w:space="0" w:color="auto"/>
              <w:bottom w:val="single" w:sz="4" w:space="0" w:color="auto"/>
              <w:right w:val="nil"/>
            </w:tcBorders>
          </w:tcPr>
          <w:p w14:paraId="3749784A" w14:textId="77777777" w:rsidR="00A77235" w:rsidRPr="00A77235" w:rsidRDefault="00A77235" w:rsidP="00C01EC4">
            <w:pPr>
              <w:rPr>
                <w:sz w:val="20"/>
                <w:szCs w:val="20"/>
                <w:lang w:val="en-US"/>
              </w:rPr>
            </w:pPr>
          </w:p>
        </w:tc>
        <w:tc>
          <w:tcPr>
            <w:tcW w:w="2621" w:type="dxa"/>
            <w:gridSpan w:val="4"/>
            <w:tcBorders>
              <w:top w:val="single" w:sz="4" w:space="0" w:color="auto"/>
              <w:left w:val="nil"/>
              <w:bottom w:val="single" w:sz="4" w:space="0" w:color="auto"/>
              <w:right w:val="single" w:sz="4" w:space="0" w:color="auto"/>
            </w:tcBorders>
          </w:tcPr>
          <w:p w14:paraId="1898704C" w14:textId="77777777" w:rsidR="00A77235" w:rsidRPr="00A77235" w:rsidRDefault="00A77235" w:rsidP="00C01EC4">
            <w:pPr>
              <w:rPr>
                <w:sz w:val="20"/>
                <w:szCs w:val="20"/>
                <w:lang w:val="en-US"/>
              </w:rPr>
            </w:pPr>
          </w:p>
        </w:tc>
      </w:tr>
      <w:tr w:rsidR="00A77235" w:rsidRPr="00A77235" w14:paraId="5ECCA6CC" w14:textId="77777777" w:rsidTr="003D0A13">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596" w:type="dxa"/>
            <w:tcBorders>
              <w:top w:val="nil"/>
              <w:bottom w:val="single" w:sz="6" w:space="0" w:color="auto"/>
            </w:tcBorders>
            <w:vAlign w:val="center"/>
          </w:tcPr>
          <w:p w14:paraId="73E4A2C5" w14:textId="77777777" w:rsidR="00A77235" w:rsidRPr="00A77235" w:rsidRDefault="00A77235" w:rsidP="00C01EC4">
            <w:pPr>
              <w:jc w:val="center"/>
              <w:rPr>
                <w:sz w:val="20"/>
                <w:szCs w:val="20"/>
                <w:lang w:val="en-US"/>
              </w:rPr>
            </w:pPr>
          </w:p>
        </w:tc>
        <w:tc>
          <w:tcPr>
            <w:tcW w:w="1701" w:type="dxa"/>
            <w:gridSpan w:val="2"/>
            <w:tcBorders>
              <w:top w:val="nil"/>
              <w:bottom w:val="single" w:sz="6" w:space="0" w:color="auto"/>
            </w:tcBorders>
            <w:vAlign w:val="center"/>
          </w:tcPr>
          <w:p w14:paraId="25454D1D" w14:textId="77777777" w:rsidR="00A77235" w:rsidRPr="00A77235" w:rsidRDefault="00A77235" w:rsidP="00C01EC4">
            <w:pPr>
              <w:jc w:val="center"/>
              <w:rPr>
                <w:sz w:val="20"/>
                <w:szCs w:val="20"/>
                <w:lang w:val="en-US"/>
              </w:rPr>
            </w:pPr>
          </w:p>
        </w:tc>
        <w:tc>
          <w:tcPr>
            <w:tcW w:w="4429" w:type="dxa"/>
            <w:gridSpan w:val="5"/>
            <w:tcBorders>
              <w:top w:val="nil"/>
              <w:bottom w:val="single" w:sz="6" w:space="0" w:color="auto"/>
              <w:right w:val="nil"/>
            </w:tcBorders>
            <w:vAlign w:val="center"/>
          </w:tcPr>
          <w:p w14:paraId="6EAC1A96" w14:textId="77777777" w:rsidR="00A77235" w:rsidRPr="00A77235" w:rsidRDefault="00A77235" w:rsidP="00C01EC4">
            <w:pPr>
              <w:rPr>
                <w:sz w:val="20"/>
                <w:szCs w:val="20"/>
                <w:lang w:val="en-US"/>
              </w:rPr>
            </w:pPr>
            <w:r w:rsidRPr="00A77235">
              <w:rPr>
                <w:b/>
                <w:bCs/>
                <w:sz w:val="20"/>
                <w:szCs w:val="20"/>
                <w:lang w:val="en-US"/>
              </w:rPr>
              <w:t>Total deviz:</w:t>
            </w:r>
          </w:p>
        </w:tc>
        <w:tc>
          <w:tcPr>
            <w:tcW w:w="2763" w:type="dxa"/>
            <w:gridSpan w:val="7"/>
            <w:tcBorders>
              <w:top w:val="nil"/>
              <w:left w:val="nil"/>
              <w:bottom w:val="single" w:sz="6" w:space="0" w:color="auto"/>
              <w:right w:val="nil"/>
            </w:tcBorders>
            <w:vAlign w:val="bottom"/>
          </w:tcPr>
          <w:p w14:paraId="5B84F084" w14:textId="77777777" w:rsidR="00A77235" w:rsidRPr="00A77235" w:rsidRDefault="00A77235" w:rsidP="00C01EC4">
            <w:pPr>
              <w:jc w:val="center"/>
              <w:rPr>
                <w:sz w:val="20"/>
                <w:szCs w:val="20"/>
                <w:lang w:val="en-US"/>
              </w:rPr>
            </w:pPr>
          </w:p>
        </w:tc>
        <w:tc>
          <w:tcPr>
            <w:tcW w:w="862" w:type="dxa"/>
            <w:tcBorders>
              <w:top w:val="nil"/>
              <w:left w:val="nil"/>
              <w:bottom w:val="single" w:sz="6" w:space="0" w:color="auto"/>
              <w:right w:val="single" w:sz="4" w:space="0" w:color="auto"/>
            </w:tcBorders>
            <w:vAlign w:val="bottom"/>
          </w:tcPr>
          <w:p w14:paraId="160BD3E5" w14:textId="77777777" w:rsidR="00A77235" w:rsidRPr="00A77235" w:rsidRDefault="00A77235" w:rsidP="00C01EC4">
            <w:pPr>
              <w:jc w:val="center"/>
              <w:rPr>
                <w:sz w:val="20"/>
                <w:szCs w:val="20"/>
                <w:lang w:val="en-US"/>
              </w:rPr>
            </w:pPr>
          </w:p>
        </w:tc>
      </w:tr>
    </w:tbl>
    <w:p w14:paraId="74EA228D" w14:textId="4E6B1A47" w:rsidR="00A77235" w:rsidRDefault="00A77235" w:rsidP="00A77235">
      <w:pPr>
        <w:jc w:val="center"/>
        <w:rPr>
          <w:sz w:val="20"/>
          <w:szCs w:val="20"/>
          <w:lang w:val="en-US"/>
        </w:rPr>
      </w:pPr>
    </w:p>
    <w:p w14:paraId="7DDBEAC2" w14:textId="78CA13ED" w:rsidR="00A77235" w:rsidRDefault="00A77235" w:rsidP="00A77235">
      <w:pPr>
        <w:jc w:val="center"/>
        <w:rPr>
          <w:sz w:val="20"/>
          <w:szCs w:val="20"/>
          <w:lang w:val="en-US"/>
        </w:rPr>
      </w:pPr>
    </w:p>
    <w:p w14:paraId="7B6B6A3F" w14:textId="77777777" w:rsidR="00A77235" w:rsidRPr="00A77235" w:rsidRDefault="00A77235" w:rsidP="00A77235">
      <w:pPr>
        <w:jc w:val="center"/>
        <w:rPr>
          <w:sz w:val="20"/>
          <w:szCs w:val="20"/>
          <w:lang w:val="en-US"/>
        </w:rPr>
      </w:pPr>
    </w:p>
    <w:tbl>
      <w:tblPr>
        <w:tblW w:w="10065" w:type="dxa"/>
        <w:tblLayout w:type="fixed"/>
        <w:tblLook w:val="0000" w:firstRow="0" w:lastRow="0" w:firstColumn="0" w:lastColumn="0" w:noHBand="0" w:noVBand="0"/>
      </w:tblPr>
      <w:tblGrid>
        <w:gridCol w:w="8364"/>
        <w:gridCol w:w="1701"/>
      </w:tblGrid>
      <w:tr w:rsidR="00A77235" w:rsidRPr="00A77235" w14:paraId="0CB5B74E" w14:textId="77777777" w:rsidTr="00AD7818">
        <w:tblPrEx>
          <w:tblCellMar>
            <w:top w:w="0" w:type="dxa"/>
            <w:bottom w:w="0" w:type="dxa"/>
          </w:tblCellMar>
        </w:tblPrEx>
        <w:tc>
          <w:tcPr>
            <w:tcW w:w="8364" w:type="dxa"/>
            <w:tcBorders>
              <w:top w:val="nil"/>
              <w:left w:val="nil"/>
              <w:bottom w:val="single" w:sz="6" w:space="0" w:color="auto"/>
              <w:right w:val="nil"/>
            </w:tcBorders>
          </w:tcPr>
          <w:p w14:paraId="3DB5BE5D" w14:textId="000BDC11" w:rsidR="00A77235" w:rsidRPr="00A77235" w:rsidRDefault="00A77235" w:rsidP="00AD7818">
            <w:pPr>
              <w:rPr>
                <w:b/>
                <w:bCs/>
                <w:sz w:val="20"/>
                <w:szCs w:val="20"/>
                <w:lang w:val="en-US"/>
              </w:rPr>
            </w:pPr>
            <w:r w:rsidRPr="00AD7818">
              <w:rPr>
                <w:b/>
                <w:bCs/>
                <w:sz w:val="20"/>
                <w:szCs w:val="20"/>
                <w:highlight w:val="yellow"/>
                <w:lang w:val="en-US"/>
              </w:rPr>
              <w:t xml:space="preserve">Reparatia fasada bloc B </w:t>
            </w:r>
            <w:r w:rsidR="00AD7818" w:rsidRPr="00AD7818">
              <w:rPr>
                <w:b/>
                <w:bCs/>
                <w:sz w:val="20"/>
                <w:szCs w:val="20"/>
                <w:highlight w:val="yellow"/>
                <w:lang w:val="en-US"/>
              </w:rPr>
              <w:t>IP</w:t>
            </w:r>
            <w:r w:rsidRPr="00AD7818">
              <w:rPr>
                <w:b/>
                <w:bCs/>
                <w:sz w:val="20"/>
                <w:szCs w:val="20"/>
                <w:highlight w:val="yellow"/>
                <w:lang w:val="en-US"/>
              </w:rPr>
              <w:t>LT</w:t>
            </w:r>
            <w:r w:rsidR="00AD7818" w:rsidRPr="00AD7818">
              <w:rPr>
                <w:b/>
                <w:bCs/>
                <w:sz w:val="20"/>
                <w:szCs w:val="20"/>
                <w:highlight w:val="yellow"/>
                <w:lang w:val="en-US"/>
              </w:rPr>
              <w:t>PA</w:t>
            </w:r>
            <w:r w:rsidRPr="00AD7818">
              <w:rPr>
                <w:b/>
                <w:bCs/>
                <w:sz w:val="20"/>
                <w:szCs w:val="20"/>
                <w:highlight w:val="yellow"/>
                <w:lang w:val="en-US"/>
              </w:rPr>
              <w:t xml:space="preserve"> </w:t>
            </w:r>
            <w:r w:rsidR="00AD7818" w:rsidRPr="00AD7818">
              <w:rPr>
                <w:b/>
                <w:bCs/>
                <w:sz w:val="20"/>
                <w:szCs w:val="20"/>
                <w:highlight w:val="yellow"/>
                <w:lang w:val="en-US"/>
              </w:rPr>
              <w:t>„</w:t>
            </w:r>
            <w:r w:rsidRPr="00AD7818">
              <w:rPr>
                <w:b/>
                <w:bCs/>
                <w:sz w:val="20"/>
                <w:szCs w:val="20"/>
                <w:highlight w:val="yellow"/>
                <w:lang w:val="en-US"/>
              </w:rPr>
              <w:t>Mihail Berezovschi</w:t>
            </w:r>
            <w:r w:rsidR="00AD7818" w:rsidRPr="00AD7818">
              <w:rPr>
                <w:b/>
                <w:bCs/>
                <w:sz w:val="20"/>
                <w:szCs w:val="20"/>
                <w:highlight w:val="yellow"/>
                <w:lang w:val="en-US"/>
              </w:rPr>
              <w:t>”</w:t>
            </w:r>
            <w:r w:rsidRPr="00AD7818">
              <w:rPr>
                <w:b/>
                <w:bCs/>
                <w:sz w:val="20"/>
                <w:szCs w:val="20"/>
                <w:highlight w:val="yellow"/>
                <w:lang w:val="en-US"/>
              </w:rPr>
              <w:t>,</w:t>
            </w:r>
            <w:r w:rsidR="00AD7818" w:rsidRPr="00AD7818">
              <w:rPr>
                <w:b/>
                <w:bCs/>
                <w:sz w:val="20"/>
                <w:szCs w:val="20"/>
                <w:highlight w:val="yellow"/>
                <w:lang w:val="en-US"/>
              </w:rPr>
              <w:t xml:space="preserve"> </w:t>
            </w:r>
            <w:r w:rsidRPr="00AD7818">
              <w:rPr>
                <w:b/>
                <w:bCs/>
                <w:sz w:val="20"/>
                <w:szCs w:val="20"/>
                <w:highlight w:val="yellow"/>
                <w:lang w:val="en-US"/>
              </w:rPr>
              <w:t>str.</w:t>
            </w:r>
            <w:r w:rsidR="00AD7818" w:rsidRPr="00AD7818">
              <w:rPr>
                <w:b/>
                <w:bCs/>
                <w:sz w:val="20"/>
                <w:szCs w:val="20"/>
                <w:highlight w:val="yellow"/>
                <w:lang w:val="en-US"/>
              </w:rPr>
              <w:t xml:space="preserve"> </w:t>
            </w:r>
            <w:r w:rsidRPr="00AD7818">
              <w:rPr>
                <w:b/>
                <w:bCs/>
                <w:sz w:val="20"/>
                <w:szCs w:val="20"/>
                <w:highlight w:val="yellow"/>
                <w:lang w:val="en-US"/>
              </w:rPr>
              <w:t>I.</w:t>
            </w:r>
            <w:r w:rsidR="00AD7818" w:rsidRPr="00AD7818">
              <w:rPr>
                <w:b/>
                <w:bCs/>
                <w:sz w:val="20"/>
                <w:szCs w:val="20"/>
                <w:highlight w:val="yellow"/>
                <w:lang w:val="en-US"/>
              </w:rPr>
              <w:t xml:space="preserve"> </w:t>
            </w:r>
            <w:r w:rsidRPr="00AD7818">
              <w:rPr>
                <w:b/>
                <w:bCs/>
                <w:sz w:val="20"/>
                <w:szCs w:val="20"/>
                <w:highlight w:val="yellow"/>
                <w:lang w:val="en-US"/>
              </w:rPr>
              <w:t>Vieru 17/2</w:t>
            </w:r>
            <w:r w:rsidR="00AD7818" w:rsidRPr="00AD7818">
              <w:rPr>
                <w:b/>
                <w:bCs/>
                <w:sz w:val="20"/>
                <w:szCs w:val="20"/>
                <w:highlight w:val="yellow"/>
                <w:lang w:val="en-US"/>
              </w:rPr>
              <w:t xml:space="preserve"> </w:t>
            </w:r>
            <w:r w:rsidRPr="00AD7818">
              <w:rPr>
                <w:b/>
                <w:bCs/>
                <w:sz w:val="20"/>
                <w:szCs w:val="20"/>
                <w:highlight w:val="yellow"/>
                <w:lang w:val="en-US"/>
              </w:rPr>
              <w:t>mun.</w:t>
            </w:r>
            <w:r w:rsidR="00AD7818" w:rsidRPr="00AD7818">
              <w:rPr>
                <w:b/>
                <w:bCs/>
                <w:sz w:val="20"/>
                <w:szCs w:val="20"/>
                <w:highlight w:val="yellow"/>
                <w:lang w:val="en-US"/>
              </w:rPr>
              <w:t xml:space="preserve"> </w:t>
            </w:r>
            <w:r w:rsidRPr="00AD7818">
              <w:rPr>
                <w:b/>
                <w:bCs/>
                <w:sz w:val="20"/>
                <w:szCs w:val="20"/>
                <w:highlight w:val="yellow"/>
                <w:lang w:val="en-US"/>
              </w:rPr>
              <w:t>Chisinau</w:t>
            </w:r>
          </w:p>
        </w:tc>
        <w:tc>
          <w:tcPr>
            <w:tcW w:w="1701" w:type="dxa"/>
            <w:tcBorders>
              <w:top w:val="nil"/>
              <w:left w:val="nil"/>
              <w:bottom w:val="nil"/>
              <w:right w:val="nil"/>
            </w:tcBorders>
          </w:tcPr>
          <w:p w14:paraId="0054D53F" w14:textId="77777777" w:rsidR="00A77235" w:rsidRPr="00AD7818" w:rsidRDefault="00A77235" w:rsidP="00C01EC4">
            <w:pPr>
              <w:jc w:val="right"/>
              <w:rPr>
                <w:sz w:val="16"/>
                <w:szCs w:val="16"/>
                <w:lang w:val="en-US"/>
              </w:rPr>
            </w:pPr>
            <w:r w:rsidRPr="00AD7818">
              <w:rPr>
                <w:sz w:val="16"/>
                <w:szCs w:val="16"/>
                <w:lang w:val="en-US"/>
              </w:rPr>
              <w:t>Formular Nr.1 desfasurat</w:t>
            </w:r>
          </w:p>
          <w:p w14:paraId="51859519" w14:textId="77777777" w:rsidR="00A77235" w:rsidRPr="00A77235" w:rsidRDefault="00A77235" w:rsidP="00C01EC4">
            <w:pPr>
              <w:tabs>
                <w:tab w:val="left" w:pos="4786"/>
                <w:tab w:val="left" w:pos="10031"/>
              </w:tabs>
              <w:jc w:val="right"/>
              <w:rPr>
                <w:sz w:val="20"/>
                <w:szCs w:val="20"/>
                <w:lang w:val="en-US"/>
              </w:rPr>
            </w:pPr>
            <w:r w:rsidRPr="00AD7818">
              <w:rPr>
                <w:sz w:val="16"/>
                <w:szCs w:val="16"/>
                <w:lang w:val="en-US"/>
              </w:rPr>
              <w:t>WinСmeta</w:t>
            </w:r>
          </w:p>
        </w:tc>
      </w:tr>
      <w:tr w:rsidR="00A77235" w:rsidRPr="00A77235" w14:paraId="1DDEB11F" w14:textId="77777777" w:rsidTr="00AD7818">
        <w:tblPrEx>
          <w:tblCellMar>
            <w:top w:w="0" w:type="dxa"/>
            <w:bottom w:w="0" w:type="dxa"/>
          </w:tblCellMar>
        </w:tblPrEx>
        <w:tc>
          <w:tcPr>
            <w:tcW w:w="8364" w:type="dxa"/>
            <w:tcBorders>
              <w:top w:val="nil"/>
              <w:left w:val="nil"/>
              <w:bottom w:val="nil"/>
              <w:right w:val="nil"/>
            </w:tcBorders>
          </w:tcPr>
          <w:p w14:paraId="3245D752" w14:textId="77777777" w:rsidR="00A77235" w:rsidRPr="00A77235" w:rsidRDefault="00A77235" w:rsidP="00C01EC4">
            <w:pPr>
              <w:jc w:val="center"/>
              <w:rPr>
                <w:sz w:val="20"/>
                <w:szCs w:val="20"/>
                <w:lang w:val="en-US"/>
              </w:rPr>
            </w:pPr>
            <w:r w:rsidRPr="00A77235">
              <w:rPr>
                <w:sz w:val="20"/>
                <w:szCs w:val="20"/>
                <w:lang w:val="en-US"/>
              </w:rPr>
              <w:t>(denumirea obiectivului)</w:t>
            </w:r>
          </w:p>
        </w:tc>
        <w:tc>
          <w:tcPr>
            <w:tcW w:w="1701" w:type="dxa"/>
            <w:tcBorders>
              <w:top w:val="nil"/>
              <w:left w:val="nil"/>
              <w:bottom w:val="nil"/>
              <w:right w:val="nil"/>
            </w:tcBorders>
          </w:tcPr>
          <w:p w14:paraId="3C62302B" w14:textId="77777777" w:rsidR="00A77235" w:rsidRPr="00A77235" w:rsidRDefault="00A77235" w:rsidP="00C01EC4">
            <w:pPr>
              <w:jc w:val="center"/>
              <w:rPr>
                <w:sz w:val="20"/>
                <w:szCs w:val="20"/>
                <w:lang w:val="en-US"/>
              </w:rPr>
            </w:pPr>
          </w:p>
        </w:tc>
      </w:tr>
    </w:tbl>
    <w:p w14:paraId="033DC164" w14:textId="77777777" w:rsidR="00A77235" w:rsidRPr="00A77235" w:rsidRDefault="00A77235" w:rsidP="00A77235">
      <w:pPr>
        <w:rPr>
          <w:sz w:val="20"/>
          <w:szCs w:val="20"/>
          <w:lang w:val="en-US"/>
        </w:rPr>
      </w:pPr>
    </w:p>
    <w:p w14:paraId="47A3D231" w14:textId="658639E6" w:rsidR="00A77235" w:rsidRPr="00AD7818" w:rsidRDefault="00A77235" w:rsidP="00AD7818">
      <w:pPr>
        <w:jc w:val="center"/>
        <w:rPr>
          <w:sz w:val="20"/>
          <w:szCs w:val="20"/>
          <w:lang w:val="en-US"/>
        </w:rPr>
      </w:pPr>
      <w:r w:rsidRPr="00A77235">
        <w:rPr>
          <w:b/>
          <w:bCs/>
          <w:sz w:val="20"/>
          <w:szCs w:val="20"/>
          <w:lang w:val="it-IT"/>
        </w:rPr>
        <w:t>Lista cu cantit</w:t>
      </w:r>
      <w:r w:rsidRPr="00A77235">
        <w:rPr>
          <w:b/>
          <w:bCs/>
          <w:sz w:val="20"/>
          <w:szCs w:val="20"/>
        </w:rPr>
        <w:t>ăţile de lucrări</w:t>
      </w:r>
      <w:r w:rsidRPr="00A77235">
        <w:rPr>
          <w:b/>
          <w:bCs/>
          <w:sz w:val="20"/>
          <w:szCs w:val="20"/>
          <w:lang w:val="en-US"/>
        </w:rPr>
        <w:t xml:space="preserve"> № 2-1-3</w:t>
      </w:r>
    </w:p>
    <w:p w14:paraId="72C37053" w14:textId="77777777" w:rsidR="00A77235" w:rsidRPr="00A77235" w:rsidRDefault="00A77235" w:rsidP="00A77235">
      <w:pPr>
        <w:rPr>
          <w:sz w:val="20"/>
          <w:szCs w:val="20"/>
          <w:lang w:val="en-US"/>
        </w:rPr>
      </w:pPr>
      <w:r w:rsidRPr="00A77235">
        <w:rPr>
          <w:sz w:val="20"/>
          <w:szCs w:val="20"/>
        </w:rPr>
        <w:t>I</w:t>
      </w:r>
      <w:r w:rsidRPr="00A77235">
        <w:rPr>
          <w:sz w:val="20"/>
          <w:szCs w:val="20"/>
          <w:lang w:val="en-US"/>
        </w:rPr>
        <w:t xml:space="preserve">ntocmit in preţuri  curente </w:t>
      </w:r>
    </w:p>
    <w:tbl>
      <w:tblPr>
        <w:tblW w:w="10351" w:type="dxa"/>
        <w:tblInd w:w="-462" w:type="dxa"/>
        <w:tblLayout w:type="fixed"/>
        <w:tblLook w:val="0000" w:firstRow="0" w:lastRow="0" w:firstColumn="0" w:lastColumn="0" w:noHBand="0" w:noVBand="0"/>
      </w:tblPr>
      <w:tblGrid>
        <w:gridCol w:w="596"/>
        <w:gridCol w:w="1843"/>
        <w:gridCol w:w="3922"/>
        <w:gridCol w:w="330"/>
        <w:gridCol w:w="640"/>
        <w:gridCol w:w="91"/>
        <w:gridCol w:w="275"/>
        <w:gridCol w:w="28"/>
        <w:gridCol w:w="941"/>
        <w:gridCol w:w="149"/>
        <w:gridCol w:w="16"/>
        <w:gridCol w:w="655"/>
        <w:gridCol w:w="865"/>
      </w:tblGrid>
      <w:tr w:rsidR="00A77235" w:rsidRPr="00A77235" w14:paraId="0311FC43" w14:textId="77777777" w:rsidTr="00AD7818">
        <w:trPr>
          <w:cantSplit/>
          <w:trHeight w:val="314"/>
        </w:trPr>
        <w:tc>
          <w:tcPr>
            <w:tcW w:w="596" w:type="dxa"/>
            <w:vMerge w:val="restart"/>
            <w:tcBorders>
              <w:top w:val="single" w:sz="6" w:space="0" w:color="auto"/>
              <w:left w:val="single" w:sz="6" w:space="0" w:color="auto"/>
              <w:bottom w:val="single" w:sz="6" w:space="0" w:color="auto"/>
              <w:right w:val="nil"/>
            </w:tcBorders>
            <w:shd w:val="pct5" w:color="auto" w:fill="auto"/>
            <w:vAlign w:val="center"/>
          </w:tcPr>
          <w:p w14:paraId="4EB907C7" w14:textId="77777777" w:rsidR="00A77235" w:rsidRPr="00A77235" w:rsidRDefault="00A77235" w:rsidP="00C01EC4">
            <w:pPr>
              <w:ind w:right="-108"/>
              <w:jc w:val="center"/>
              <w:rPr>
                <w:sz w:val="20"/>
                <w:szCs w:val="20"/>
                <w:lang w:val="en-US"/>
              </w:rPr>
            </w:pPr>
            <w:r w:rsidRPr="00A77235">
              <w:rPr>
                <w:sz w:val="20"/>
                <w:szCs w:val="20"/>
                <w:lang w:val="en-US"/>
              </w:rPr>
              <w:t>№</w:t>
            </w:r>
          </w:p>
          <w:p w14:paraId="2B6C3F3A" w14:textId="77777777" w:rsidR="00A77235" w:rsidRPr="00A77235" w:rsidRDefault="00A77235" w:rsidP="00C01EC4">
            <w:pPr>
              <w:ind w:right="-108"/>
              <w:jc w:val="center"/>
              <w:rPr>
                <w:sz w:val="20"/>
                <w:szCs w:val="20"/>
                <w:lang w:val="en-US"/>
              </w:rPr>
            </w:pPr>
            <w:r w:rsidRPr="00A77235">
              <w:rPr>
                <w:sz w:val="20"/>
                <w:szCs w:val="20"/>
                <w:lang w:val="en-US"/>
              </w:rPr>
              <w:t>crt.</w:t>
            </w:r>
          </w:p>
        </w:tc>
        <w:tc>
          <w:tcPr>
            <w:tcW w:w="1843" w:type="dxa"/>
            <w:vMerge w:val="restart"/>
            <w:tcBorders>
              <w:top w:val="single" w:sz="6" w:space="0" w:color="auto"/>
              <w:left w:val="single" w:sz="6" w:space="0" w:color="auto"/>
              <w:bottom w:val="single" w:sz="6" w:space="0" w:color="auto"/>
              <w:right w:val="nil"/>
            </w:tcBorders>
            <w:shd w:val="pct5" w:color="auto" w:fill="auto"/>
            <w:vAlign w:val="center"/>
          </w:tcPr>
          <w:p w14:paraId="72C2570E" w14:textId="77777777" w:rsidR="00A77235" w:rsidRPr="00A77235" w:rsidRDefault="00A77235" w:rsidP="00C01EC4">
            <w:pPr>
              <w:ind w:left="-120" w:right="-108"/>
              <w:jc w:val="center"/>
              <w:rPr>
                <w:sz w:val="20"/>
                <w:szCs w:val="20"/>
                <w:lang w:val="en-US"/>
              </w:rPr>
            </w:pPr>
            <w:r w:rsidRPr="00A77235">
              <w:rPr>
                <w:sz w:val="20"/>
                <w:szCs w:val="20"/>
              </w:rPr>
              <w:t>Simbol</w:t>
            </w:r>
            <w:r w:rsidRPr="00A77235">
              <w:rPr>
                <w:sz w:val="20"/>
                <w:szCs w:val="20"/>
                <w:lang w:val="en-US"/>
              </w:rPr>
              <w:t xml:space="preserve"> </w:t>
            </w:r>
            <w:r w:rsidRPr="00A77235">
              <w:rPr>
                <w:sz w:val="20"/>
                <w:szCs w:val="20"/>
              </w:rPr>
              <w:t>norme</w:t>
            </w:r>
            <w:r w:rsidRPr="00A77235">
              <w:rPr>
                <w:sz w:val="20"/>
                <w:szCs w:val="20"/>
                <w:lang w:val="en-US"/>
              </w:rPr>
              <w:t xml:space="preserve"> </w:t>
            </w:r>
            <w:r w:rsidRPr="00A77235">
              <w:rPr>
                <w:sz w:val="20"/>
                <w:szCs w:val="20"/>
              </w:rPr>
              <w:t xml:space="preserve">şi Cod </w:t>
            </w:r>
            <w:r w:rsidRPr="00A77235">
              <w:rPr>
                <w:sz w:val="20"/>
                <w:szCs w:val="20"/>
                <w:lang w:val="en-US"/>
              </w:rPr>
              <w:t xml:space="preserve"> </w:t>
            </w:r>
            <w:r w:rsidRPr="00A77235">
              <w:rPr>
                <w:sz w:val="20"/>
                <w:szCs w:val="20"/>
              </w:rPr>
              <w:t>resurse</w:t>
            </w:r>
          </w:p>
        </w:tc>
        <w:tc>
          <w:tcPr>
            <w:tcW w:w="4252" w:type="dxa"/>
            <w:gridSpan w:val="2"/>
            <w:vMerge w:val="restart"/>
            <w:tcBorders>
              <w:top w:val="single" w:sz="6" w:space="0" w:color="auto"/>
              <w:left w:val="single" w:sz="6" w:space="0" w:color="auto"/>
              <w:bottom w:val="single" w:sz="6" w:space="0" w:color="auto"/>
              <w:right w:val="nil"/>
            </w:tcBorders>
            <w:shd w:val="pct5" w:color="auto" w:fill="auto"/>
            <w:vAlign w:val="center"/>
          </w:tcPr>
          <w:p w14:paraId="24929CC3" w14:textId="77777777" w:rsidR="00A77235" w:rsidRPr="00A77235" w:rsidRDefault="00A77235" w:rsidP="00C01EC4">
            <w:pPr>
              <w:jc w:val="center"/>
              <w:rPr>
                <w:sz w:val="20"/>
                <w:szCs w:val="20"/>
              </w:rPr>
            </w:pPr>
          </w:p>
          <w:p w14:paraId="2794B53D" w14:textId="77777777" w:rsidR="00A77235" w:rsidRPr="00A77235" w:rsidRDefault="00A77235" w:rsidP="00C01EC4">
            <w:pPr>
              <w:jc w:val="center"/>
              <w:rPr>
                <w:sz w:val="20"/>
                <w:szCs w:val="20"/>
                <w:lang w:val="en-US"/>
              </w:rPr>
            </w:pPr>
            <w:r w:rsidRPr="00A77235">
              <w:rPr>
                <w:sz w:val="20"/>
                <w:szCs w:val="20"/>
              </w:rPr>
              <w:t>Denumire materie prima, materiale, combustibil, resurse energetice</w:t>
            </w:r>
          </w:p>
        </w:tc>
        <w:tc>
          <w:tcPr>
            <w:tcW w:w="1006" w:type="dxa"/>
            <w:gridSpan w:val="3"/>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EF9BB2E" w14:textId="77777777" w:rsidR="00A77235" w:rsidRPr="00A77235" w:rsidRDefault="00A77235" w:rsidP="00C01EC4">
            <w:pPr>
              <w:ind w:left="-108" w:right="-108"/>
              <w:jc w:val="center"/>
              <w:rPr>
                <w:sz w:val="20"/>
                <w:szCs w:val="20"/>
              </w:rPr>
            </w:pPr>
          </w:p>
          <w:p w14:paraId="1D8E9B45" w14:textId="77777777" w:rsidR="00A77235" w:rsidRPr="00A77235" w:rsidRDefault="00A77235" w:rsidP="00C01EC4">
            <w:pPr>
              <w:ind w:left="-108" w:right="-108"/>
              <w:jc w:val="center"/>
              <w:rPr>
                <w:sz w:val="20"/>
                <w:szCs w:val="20"/>
                <w:lang w:val="en-US"/>
              </w:rPr>
            </w:pPr>
            <w:r w:rsidRPr="00A77235">
              <w:rPr>
                <w:sz w:val="20"/>
                <w:szCs w:val="20"/>
              </w:rPr>
              <w:t>U.M.</w:t>
            </w:r>
          </w:p>
        </w:tc>
        <w:tc>
          <w:tcPr>
            <w:tcW w:w="2654" w:type="dxa"/>
            <w:gridSpan w:val="6"/>
            <w:tcBorders>
              <w:top w:val="single" w:sz="4" w:space="0" w:color="auto"/>
              <w:left w:val="single" w:sz="4" w:space="0" w:color="auto"/>
              <w:bottom w:val="single" w:sz="6" w:space="0" w:color="auto"/>
              <w:right w:val="single" w:sz="4" w:space="0" w:color="auto"/>
            </w:tcBorders>
            <w:shd w:val="pct5" w:color="auto" w:fill="auto"/>
            <w:vAlign w:val="center"/>
          </w:tcPr>
          <w:p w14:paraId="02E76B74" w14:textId="77777777" w:rsidR="00A77235" w:rsidRPr="00A77235" w:rsidRDefault="00A77235" w:rsidP="00C01EC4">
            <w:pPr>
              <w:ind w:left="-108" w:right="175"/>
              <w:jc w:val="center"/>
              <w:rPr>
                <w:sz w:val="20"/>
                <w:szCs w:val="20"/>
                <w:lang w:val="en-US"/>
              </w:rPr>
            </w:pPr>
            <w:r w:rsidRPr="00A77235">
              <w:rPr>
                <w:sz w:val="20"/>
                <w:szCs w:val="20"/>
                <w:lang w:val="en-US"/>
              </w:rPr>
              <w:t>Consum de resurse manopera, materiale si mecanizme</w:t>
            </w:r>
          </w:p>
        </w:tc>
      </w:tr>
      <w:tr w:rsidR="00A77235" w:rsidRPr="00A77235" w14:paraId="1702963D" w14:textId="77777777" w:rsidTr="00AD7818">
        <w:trPr>
          <w:cantSplit/>
        </w:trPr>
        <w:tc>
          <w:tcPr>
            <w:tcW w:w="596" w:type="dxa"/>
            <w:vMerge/>
            <w:tcBorders>
              <w:top w:val="single" w:sz="6" w:space="0" w:color="auto"/>
              <w:left w:val="single" w:sz="6" w:space="0" w:color="auto"/>
              <w:bottom w:val="single" w:sz="6" w:space="0" w:color="auto"/>
              <w:right w:val="nil"/>
            </w:tcBorders>
            <w:vAlign w:val="center"/>
          </w:tcPr>
          <w:p w14:paraId="640755E1" w14:textId="77777777" w:rsidR="00A77235" w:rsidRPr="00A77235" w:rsidRDefault="00A77235" w:rsidP="00C01EC4">
            <w:pPr>
              <w:jc w:val="center"/>
              <w:rPr>
                <w:sz w:val="20"/>
                <w:szCs w:val="20"/>
                <w:lang w:val="en-US"/>
              </w:rPr>
            </w:pPr>
          </w:p>
        </w:tc>
        <w:tc>
          <w:tcPr>
            <w:tcW w:w="1843" w:type="dxa"/>
            <w:vMerge/>
            <w:tcBorders>
              <w:top w:val="single" w:sz="6" w:space="0" w:color="auto"/>
              <w:left w:val="single" w:sz="6" w:space="0" w:color="auto"/>
              <w:bottom w:val="single" w:sz="6" w:space="0" w:color="auto"/>
              <w:right w:val="nil"/>
            </w:tcBorders>
            <w:vAlign w:val="center"/>
          </w:tcPr>
          <w:p w14:paraId="08768AC7" w14:textId="77777777" w:rsidR="00A77235" w:rsidRPr="00A77235" w:rsidRDefault="00A77235" w:rsidP="00C01EC4">
            <w:pPr>
              <w:jc w:val="center"/>
              <w:rPr>
                <w:sz w:val="20"/>
                <w:szCs w:val="20"/>
                <w:lang w:val="en-US"/>
              </w:rPr>
            </w:pPr>
          </w:p>
        </w:tc>
        <w:tc>
          <w:tcPr>
            <w:tcW w:w="4252" w:type="dxa"/>
            <w:gridSpan w:val="2"/>
            <w:vMerge/>
            <w:tcBorders>
              <w:top w:val="single" w:sz="6" w:space="0" w:color="auto"/>
              <w:left w:val="single" w:sz="6" w:space="0" w:color="auto"/>
              <w:bottom w:val="single" w:sz="6" w:space="0" w:color="auto"/>
              <w:right w:val="nil"/>
            </w:tcBorders>
            <w:vAlign w:val="center"/>
          </w:tcPr>
          <w:p w14:paraId="46B6B1A9" w14:textId="77777777" w:rsidR="00A77235" w:rsidRPr="00A77235" w:rsidRDefault="00A77235" w:rsidP="00C01EC4">
            <w:pPr>
              <w:jc w:val="center"/>
              <w:rPr>
                <w:sz w:val="20"/>
                <w:szCs w:val="20"/>
                <w:lang w:val="en-US"/>
              </w:rPr>
            </w:pPr>
          </w:p>
        </w:tc>
        <w:tc>
          <w:tcPr>
            <w:tcW w:w="1006" w:type="dxa"/>
            <w:gridSpan w:val="3"/>
            <w:vMerge/>
            <w:tcBorders>
              <w:top w:val="single" w:sz="6" w:space="0" w:color="auto"/>
              <w:left w:val="single" w:sz="6" w:space="0" w:color="auto"/>
              <w:bottom w:val="single" w:sz="6" w:space="0" w:color="auto"/>
              <w:right w:val="single" w:sz="4" w:space="0" w:color="auto"/>
            </w:tcBorders>
            <w:vAlign w:val="center"/>
          </w:tcPr>
          <w:p w14:paraId="69CA712A" w14:textId="77777777" w:rsidR="00A77235" w:rsidRPr="00A77235" w:rsidRDefault="00A77235" w:rsidP="00C01EC4">
            <w:pPr>
              <w:jc w:val="center"/>
              <w:rPr>
                <w:sz w:val="20"/>
                <w:szCs w:val="20"/>
                <w:lang w:val="en-US"/>
              </w:rPr>
            </w:pPr>
          </w:p>
        </w:tc>
        <w:tc>
          <w:tcPr>
            <w:tcW w:w="1118" w:type="dxa"/>
            <w:gridSpan w:val="3"/>
            <w:tcBorders>
              <w:top w:val="single" w:sz="6" w:space="0" w:color="auto"/>
              <w:left w:val="single" w:sz="4" w:space="0" w:color="auto"/>
              <w:bottom w:val="single" w:sz="4" w:space="0" w:color="auto"/>
              <w:right w:val="single" w:sz="4" w:space="0" w:color="auto"/>
            </w:tcBorders>
            <w:shd w:val="pct5" w:color="auto" w:fill="auto"/>
            <w:vAlign w:val="center"/>
          </w:tcPr>
          <w:p w14:paraId="1664511F" w14:textId="77777777" w:rsidR="00A77235" w:rsidRPr="00A77235" w:rsidRDefault="00A77235" w:rsidP="00C01EC4">
            <w:pPr>
              <w:jc w:val="center"/>
              <w:rPr>
                <w:sz w:val="20"/>
                <w:szCs w:val="20"/>
                <w:lang w:val="en-US"/>
              </w:rPr>
            </w:pPr>
            <w:r w:rsidRPr="00A77235">
              <w:rPr>
                <w:sz w:val="20"/>
                <w:szCs w:val="20"/>
                <w:lang w:val="en-US"/>
              </w:rPr>
              <w:t>Pe unitate de masura</w:t>
            </w:r>
          </w:p>
        </w:tc>
        <w:tc>
          <w:tcPr>
            <w:tcW w:w="1536" w:type="dxa"/>
            <w:gridSpan w:val="3"/>
            <w:tcBorders>
              <w:top w:val="single" w:sz="6" w:space="0" w:color="auto"/>
              <w:left w:val="single" w:sz="6" w:space="0" w:color="auto"/>
              <w:bottom w:val="single" w:sz="4" w:space="0" w:color="auto"/>
              <w:right w:val="single" w:sz="4" w:space="0" w:color="auto"/>
            </w:tcBorders>
            <w:shd w:val="pct5" w:color="auto" w:fill="auto"/>
            <w:vAlign w:val="center"/>
          </w:tcPr>
          <w:p w14:paraId="2188C537" w14:textId="77777777" w:rsidR="00A77235" w:rsidRPr="00A77235" w:rsidRDefault="00A77235" w:rsidP="00C01EC4">
            <w:pPr>
              <w:jc w:val="center"/>
              <w:rPr>
                <w:sz w:val="20"/>
                <w:szCs w:val="20"/>
                <w:lang w:val="en-US"/>
              </w:rPr>
            </w:pPr>
            <w:r w:rsidRPr="00A77235">
              <w:rPr>
                <w:sz w:val="20"/>
                <w:szCs w:val="20"/>
                <w:lang w:val="en-US"/>
              </w:rPr>
              <w:t>Pe volumul total</w:t>
            </w:r>
          </w:p>
        </w:tc>
      </w:tr>
      <w:tr w:rsidR="00A77235" w:rsidRPr="00A77235" w14:paraId="2A2B82A2" w14:textId="77777777" w:rsidTr="00AD7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596" w:type="dxa"/>
            <w:shd w:val="pct5" w:color="auto" w:fill="auto"/>
            <w:vAlign w:val="center"/>
          </w:tcPr>
          <w:p w14:paraId="18058EE0" w14:textId="77777777" w:rsidR="00A77235" w:rsidRPr="00A77235" w:rsidRDefault="00A77235" w:rsidP="00C01EC4">
            <w:pPr>
              <w:ind w:right="-108"/>
              <w:jc w:val="center"/>
              <w:rPr>
                <w:sz w:val="20"/>
                <w:szCs w:val="20"/>
                <w:lang w:val="en-US"/>
              </w:rPr>
            </w:pPr>
            <w:r w:rsidRPr="00A77235">
              <w:rPr>
                <w:sz w:val="20"/>
                <w:szCs w:val="20"/>
                <w:lang w:val="en-US"/>
              </w:rPr>
              <w:t>1</w:t>
            </w:r>
          </w:p>
        </w:tc>
        <w:tc>
          <w:tcPr>
            <w:tcW w:w="1843" w:type="dxa"/>
            <w:shd w:val="pct5" w:color="auto" w:fill="auto"/>
            <w:vAlign w:val="center"/>
          </w:tcPr>
          <w:p w14:paraId="2846E56B" w14:textId="77777777" w:rsidR="00A77235" w:rsidRPr="00A77235" w:rsidRDefault="00A77235" w:rsidP="00C01EC4">
            <w:pPr>
              <w:ind w:left="-120" w:right="-108"/>
              <w:jc w:val="center"/>
              <w:rPr>
                <w:sz w:val="20"/>
                <w:szCs w:val="20"/>
                <w:lang w:val="en-US"/>
              </w:rPr>
            </w:pPr>
            <w:r w:rsidRPr="00A77235">
              <w:rPr>
                <w:sz w:val="20"/>
                <w:szCs w:val="20"/>
                <w:lang w:val="en-US"/>
              </w:rPr>
              <w:t>2</w:t>
            </w:r>
          </w:p>
        </w:tc>
        <w:tc>
          <w:tcPr>
            <w:tcW w:w="4252" w:type="dxa"/>
            <w:gridSpan w:val="2"/>
            <w:shd w:val="pct5" w:color="auto" w:fill="auto"/>
            <w:vAlign w:val="center"/>
          </w:tcPr>
          <w:p w14:paraId="42DBFCA2" w14:textId="77777777" w:rsidR="00A77235" w:rsidRPr="00A77235" w:rsidRDefault="00A77235" w:rsidP="00C01EC4">
            <w:pPr>
              <w:jc w:val="center"/>
              <w:rPr>
                <w:sz w:val="20"/>
                <w:szCs w:val="20"/>
                <w:lang w:val="en-US"/>
              </w:rPr>
            </w:pPr>
            <w:r w:rsidRPr="00A77235">
              <w:rPr>
                <w:sz w:val="20"/>
                <w:szCs w:val="20"/>
                <w:lang w:val="en-US"/>
              </w:rPr>
              <w:t>3</w:t>
            </w:r>
          </w:p>
        </w:tc>
        <w:tc>
          <w:tcPr>
            <w:tcW w:w="1034" w:type="dxa"/>
            <w:gridSpan w:val="4"/>
            <w:shd w:val="pct5" w:color="auto" w:fill="auto"/>
            <w:vAlign w:val="center"/>
          </w:tcPr>
          <w:p w14:paraId="0C77A6A0" w14:textId="77777777" w:rsidR="00A77235" w:rsidRPr="00A77235" w:rsidRDefault="00A77235" w:rsidP="00C01EC4">
            <w:pPr>
              <w:ind w:left="-108" w:right="-108"/>
              <w:jc w:val="center"/>
              <w:rPr>
                <w:sz w:val="20"/>
                <w:szCs w:val="20"/>
                <w:lang w:val="en-US"/>
              </w:rPr>
            </w:pPr>
            <w:r w:rsidRPr="00A77235">
              <w:rPr>
                <w:sz w:val="20"/>
                <w:szCs w:val="20"/>
                <w:lang w:val="en-US"/>
              </w:rPr>
              <w:t>4</w:t>
            </w:r>
          </w:p>
        </w:tc>
        <w:tc>
          <w:tcPr>
            <w:tcW w:w="1106" w:type="dxa"/>
            <w:gridSpan w:val="3"/>
            <w:shd w:val="pct5" w:color="auto" w:fill="auto"/>
            <w:vAlign w:val="center"/>
          </w:tcPr>
          <w:p w14:paraId="653FFE72" w14:textId="77777777" w:rsidR="00A77235" w:rsidRPr="00A77235" w:rsidRDefault="00A77235" w:rsidP="00C01EC4">
            <w:pPr>
              <w:ind w:left="-108" w:right="-108"/>
              <w:jc w:val="center"/>
              <w:rPr>
                <w:sz w:val="20"/>
                <w:szCs w:val="20"/>
                <w:lang w:val="en-US"/>
              </w:rPr>
            </w:pPr>
            <w:r w:rsidRPr="00A77235">
              <w:rPr>
                <w:sz w:val="20"/>
                <w:szCs w:val="20"/>
                <w:lang w:val="en-US"/>
              </w:rPr>
              <w:t>5</w:t>
            </w:r>
          </w:p>
        </w:tc>
        <w:tc>
          <w:tcPr>
            <w:tcW w:w="1520" w:type="dxa"/>
            <w:gridSpan w:val="2"/>
            <w:shd w:val="pct5" w:color="auto" w:fill="auto"/>
            <w:vAlign w:val="center"/>
          </w:tcPr>
          <w:p w14:paraId="63114FB3" w14:textId="77777777" w:rsidR="00A77235" w:rsidRPr="00A77235" w:rsidRDefault="00A77235" w:rsidP="00C01EC4">
            <w:pPr>
              <w:ind w:left="-108" w:right="-108"/>
              <w:jc w:val="center"/>
              <w:rPr>
                <w:sz w:val="20"/>
                <w:szCs w:val="20"/>
                <w:lang w:val="en-US"/>
              </w:rPr>
            </w:pPr>
            <w:r w:rsidRPr="00A77235">
              <w:rPr>
                <w:sz w:val="20"/>
                <w:szCs w:val="20"/>
                <w:lang w:val="en-US"/>
              </w:rPr>
              <w:t>6</w:t>
            </w:r>
          </w:p>
        </w:tc>
      </w:tr>
      <w:tr w:rsidR="00A77235" w:rsidRPr="00A77235" w14:paraId="7236E904" w14:textId="77777777" w:rsidTr="00AD7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3"/>
          </w:tcPr>
          <w:p w14:paraId="33EBA573" w14:textId="6EB366DC" w:rsidR="00A77235" w:rsidRPr="00AD7818" w:rsidRDefault="00A77235" w:rsidP="00C01EC4">
            <w:pPr>
              <w:rPr>
                <w:b/>
                <w:bCs/>
                <w:sz w:val="20"/>
                <w:szCs w:val="20"/>
                <w:lang w:val="en-US"/>
              </w:rPr>
            </w:pPr>
            <w:r w:rsidRPr="00A77235">
              <w:rPr>
                <w:sz w:val="20"/>
                <w:szCs w:val="20"/>
                <w:lang w:val="en-US"/>
              </w:rPr>
              <w:t xml:space="preserve"> </w:t>
            </w:r>
            <w:r w:rsidRPr="00A77235">
              <w:rPr>
                <w:b/>
                <w:bCs/>
                <w:sz w:val="20"/>
                <w:szCs w:val="20"/>
                <w:lang w:val="en-US"/>
              </w:rPr>
              <w:t>1. Fasada</w:t>
            </w:r>
          </w:p>
        </w:tc>
      </w:tr>
      <w:tr w:rsidR="00A77235" w:rsidRPr="00A77235" w14:paraId="528EBE04"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F964028" w14:textId="77777777" w:rsidR="00A77235" w:rsidRPr="00A77235" w:rsidRDefault="00A77235" w:rsidP="00C01EC4">
            <w:pPr>
              <w:jc w:val="center"/>
              <w:rPr>
                <w:b/>
                <w:bCs/>
                <w:sz w:val="20"/>
                <w:szCs w:val="20"/>
                <w:lang w:val="en-US"/>
              </w:rPr>
            </w:pPr>
            <w:r w:rsidRPr="00A77235">
              <w:rPr>
                <w:b/>
                <w:bCs/>
                <w:sz w:val="20"/>
                <w:szCs w:val="20"/>
                <w:lang w:val="en-US"/>
              </w:rPr>
              <w:t>1</w:t>
            </w:r>
          </w:p>
        </w:tc>
        <w:tc>
          <w:tcPr>
            <w:tcW w:w="1843" w:type="dxa"/>
            <w:tcBorders>
              <w:top w:val="single" w:sz="4" w:space="0" w:color="auto"/>
              <w:bottom w:val="single" w:sz="4" w:space="0" w:color="auto"/>
            </w:tcBorders>
            <w:vAlign w:val="center"/>
          </w:tcPr>
          <w:p w14:paraId="02280232" w14:textId="77777777" w:rsidR="00A77235" w:rsidRPr="00A77235" w:rsidRDefault="00A77235" w:rsidP="00C01EC4">
            <w:pPr>
              <w:jc w:val="center"/>
              <w:rPr>
                <w:b/>
                <w:bCs/>
                <w:sz w:val="20"/>
                <w:szCs w:val="20"/>
                <w:lang w:val="en-US"/>
              </w:rPr>
            </w:pPr>
            <w:r w:rsidRPr="00A77235">
              <w:rPr>
                <w:b/>
                <w:bCs/>
                <w:sz w:val="20"/>
                <w:szCs w:val="20"/>
                <w:lang w:val="en-US"/>
              </w:rPr>
              <w:t>RpCR42Aapl</w:t>
            </w:r>
          </w:p>
        </w:tc>
        <w:tc>
          <w:tcPr>
            <w:tcW w:w="4252" w:type="dxa"/>
            <w:gridSpan w:val="2"/>
            <w:tcBorders>
              <w:top w:val="single" w:sz="4" w:space="0" w:color="auto"/>
              <w:bottom w:val="single" w:sz="4" w:space="0" w:color="auto"/>
            </w:tcBorders>
          </w:tcPr>
          <w:p w14:paraId="29C462D5" w14:textId="737DEB39" w:rsidR="00A77235" w:rsidRPr="00AD7818" w:rsidRDefault="00A77235" w:rsidP="00C01EC4">
            <w:pPr>
              <w:rPr>
                <w:b/>
                <w:bCs/>
                <w:sz w:val="20"/>
                <w:szCs w:val="20"/>
                <w:lang w:val="en-US"/>
              </w:rPr>
            </w:pPr>
            <w:r w:rsidRPr="00A77235">
              <w:rPr>
                <w:b/>
                <w:bCs/>
                <w:sz w:val="20"/>
                <w:szCs w:val="20"/>
                <w:lang w:val="en-US"/>
              </w:rPr>
              <w:t>Curatarea manuala a suprafetelor  fatadelor de vopsea, cu utilizarea tehnologiei de alpinism: fatade simple, de vopsea de var -de pe schele</w:t>
            </w:r>
          </w:p>
        </w:tc>
        <w:tc>
          <w:tcPr>
            <w:tcW w:w="1034" w:type="dxa"/>
            <w:gridSpan w:val="4"/>
            <w:tcBorders>
              <w:top w:val="single" w:sz="4" w:space="0" w:color="auto"/>
              <w:bottom w:val="single" w:sz="4" w:space="0" w:color="auto"/>
            </w:tcBorders>
            <w:vAlign w:val="center"/>
          </w:tcPr>
          <w:p w14:paraId="6E104870"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01B7E056"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0625E93C" w14:textId="77777777" w:rsidR="00A77235" w:rsidRPr="00A77235" w:rsidRDefault="00A77235" w:rsidP="00C01EC4">
            <w:pPr>
              <w:jc w:val="center"/>
              <w:rPr>
                <w:b/>
                <w:bCs/>
                <w:sz w:val="20"/>
                <w:szCs w:val="20"/>
                <w:lang w:val="en-US"/>
              </w:rPr>
            </w:pPr>
            <w:r w:rsidRPr="00A77235">
              <w:rPr>
                <w:b/>
                <w:bCs/>
                <w:sz w:val="20"/>
                <w:szCs w:val="20"/>
                <w:lang w:val="en-US"/>
              </w:rPr>
              <w:t>2 500,000</w:t>
            </w:r>
          </w:p>
          <w:p w14:paraId="777159CB" w14:textId="77777777" w:rsidR="00A77235" w:rsidRPr="00A77235" w:rsidRDefault="00A77235" w:rsidP="00C01EC4">
            <w:pPr>
              <w:jc w:val="center"/>
              <w:rPr>
                <w:sz w:val="20"/>
                <w:szCs w:val="20"/>
                <w:lang w:val="en-US"/>
              </w:rPr>
            </w:pPr>
          </w:p>
        </w:tc>
      </w:tr>
      <w:tr w:rsidR="00A77235" w:rsidRPr="00A77235" w14:paraId="30ED68F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91C852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62C2F7C" w14:textId="77777777" w:rsidR="00A77235" w:rsidRPr="00A77235" w:rsidRDefault="00A77235" w:rsidP="00C01EC4">
            <w:pPr>
              <w:jc w:val="center"/>
              <w:rPr>
                <w:sz w:val="20"/>
                <w:szCs w:val="20"/>
                <w:lang w:val="en-US"/>
              </w:rPr>
            </w:pPr>
            <w:r w:rsidRPr="00A77235">
              <w:rPr>
                <w:sz w:val="20"/>
                <w:szCs w:val="20"/>
                <w:lang w:val="en-US"/>
              </w:rPr>
              <w:t>9310060019930</w:t>
            </w:r>
          </w:p>
        </w:tc>
        <w:tc>
          <w:tcPr>
            <w:tcW w:w="4252" w:type="dxa"/>
            <w:gridSpan w:val="2"/>
            <w:tcBorders>
              <w:top w:val="nil"/>
              <w:bottom w:val="single" w:sz="2" w:space="0" w:color="auto"/>
            </w:tcBorders>
            <w:vAlign w:val="center"/>
          </w:tcPr>
          <w:p w14:paraId="4826827C" w14:textId="77777777" w:rsidR="00A77235" w:rsidRPr="00A77235" w:rsidRDefault="00A77235" w:rsidP="00C01EC4">
            <w:pPr>
              <w:rPr>
                <w:sz w:val="20"/>
                <w:szCs w:val="20"/>
                <w:lang w:val="en-US"/>
              </w:rPr>
            </w:pPr>
            <w:r w:rsidRPr="00A77235">
              <w:rPr>
                <w:sz w:val="20"/>
                <w:szCs w:val="20"/>
                <w:lang w:val="en-US"/>
              </w:rPr>
              <w:t>Muncitor</w:t>
            </w:r>
          </w:p>
        </w:tc>
        <w:tc>
          <w:tcPr>
            <w:tcW w:w="1034" w:type="dxa"/>
            <w:gridSpan w:val="4"/>
            <w:tcBorders>
              <w:top w:val="nil"/>
              <w:bottom w:val="single" w:sz="2" w:space="0" w:color="auto"/>
            </w:tcBorders>
            <w:vAlign w:val="center"/>
          </w:tcPr>
          <w:p w14:paraId="0868B21B"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3856E3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0,2300</w:t>
            </w:r>
          </w:p>
        </w:tc>
        <w:tc>
          <w:tcPr>
            <w:tcW w:w="1520" w:type="dxa"/>
            <w:gridSpan w:val="2"/>
            <w:tcBorders>
              <w:top w:val="nil"/>
              <w:bottom w:val="single" w:sz="2" w:space="0" w:color="auto"/>
            </w:tcBorders>
            <w:vAlign w:val="center"/>
          </w:tcPr>
          <w:p w14:paraId="20E29EA8" w14:textId="77777777" w:rsidR="00A77235" w:rsidRPr="00A77235" w:rsidRDefault="00A77235" w:rsidP="00C01EC4">
            <w:pPr>
              <w:jc w:val="center"/>
              <w:rPr>
                <w:sz w:val="20"/>
                <w:szCs w:val="20"/>
                <w:lang w:val="en-US"/>
              </w:rPr>
            </w:pPr>
            <w:r w:rsidRPr="00A77235">
              <w:rPr>
                <w:sz w:val="20"/>
                <w:szCs w:val="20"/>
                <w:lang w:val="en-US"/>
              </w:rPr>
              <w:t>575,000</w:t>
            </w:r>
          </w:p>
        </w:tc>
      </w:tr>
      <w:tr w:rsidR="00A77235" w:rsidRPr="00A77235" w14:paraId="2C26C6BC"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EE0FF69" w14:textId="77777777" w:rsidR="00A77235" w:rsidRPr="00A77235" w:rsidRDefault="00A77235" w:rsidP="00C01EC4">
            <w:pPr>
              <w:jc w:val="center"/>
              <w:rPr>
                <w:b/>
                <w:bCs/>
                <w:sz w:val="20"/>
                <w:szCs w:val="20"/>
                <w:lang w:val="en-US"/>
              </w:rPr>
            </w:pPr>
            <w:r w:rsidRPr="00A77235">
              <w:rPr>
                <w:b/>
                <w:bCs/>
                <w:sz w:val="20"/>
                <w:szCs w:val="20"/>
                <w:lang w:val="en-US"/>
              </w:rPr>
              <w:t>2</w:t>
            </w:r>
          </w:p>
        </w:tc>
        <w:tc>
          <w:tcPr>
            <w:tcW w:w="1843" w:type="dxa"/>
            <w:tcBorders>
              <w:top w:val="single" w:sz="4" w:space="0" w:color="auto"/>
              <w:bottom w:val="single" w:sz="4" w:space="0" w:color="auto"/>
            </w:tcBorders>
            <w:vAlign w:val="center"/>
          </w:tcPr>
          <w:p w14:paraId="38B328A6" w14:textId="77777777" w:rsidR="00A77235" w:rsidRPr="00A77235" w:rsidRDefault="00A77235" w:rsidP="00C01EC4">
            <w:pPr>
              <w:jc w:val="center"/>
              <w:rPr>
                <w:b/>
                <w:bCs/>
                <w:sz w:val="20"/>
                <w:szCs w:val="20"/>
                <w:lang w:val="en-US"/>
              </w:rPr>
            </w:pPr>
            <w:r w:rsidRPr="00A77235">
              <w:rPr>
                <w:b/>
                <w:bCs/>
                <w:sz w:val="20"/>
                <w:szCs w:val="20"/>
                <w:lang w:val="en-US"/>
              </w:rPr>
              <w:t>RpCM29B</w:t>
            </w:r>
          </w:p>
        </w:tc>
        <w:tc>
          <w:tcPr>
            <w:tcW w:w="4252" w:type="dxa"/>
            <w:gridSpan w:val="2"/>
            <w:tcBorders>
              <w:top w:val="single" w:sz="4" w:space="0" w:color="auto"/>
              <w:bottom w:val="single" w:sz="4" w:space="0" w:color="auto"/>
            </w:tcBorders>
          </w:tcPr>
          <w:p w14:paraId="33AC2A92" w14:textId="78CAC14D" w:rsidR="00A77235" w:rsidRPr="00AD7818" w:rsidRDefault="00A77235" w:rsidP="00C01EC4">
            <w:pPr>
              <w:rPr>
                <w:b/>
                <w:bCs/>
                <w:sz w:val="20"/>
                <w:szCs w:val="20"/>
                <w:lang w:val="en-US"/>
              </w:rPr>
            </w:pPr>
            <w:r w:rsidRPr="00A77235">
              <w:rPr>
                <w:b/>
                <w:bCs/>
                <w:sz w:val="20"/>
                <w:szCs w:val="20"/>
                <w:lang w:val="en-US"/>
              </w:rPr>
              <w:t>Finisarea placajelor, prin ceruirea si lustruirea placajului din placi din piatra de calcar, cu reparatia partiala</w:t>
            </w:r>
          </w:p>
        </w:tc>
        <w:tc>
          <w:tcPr>
            <w:tcW w:w="1034" w:type="dxa"/>
            <w:gridSpan w:val="4"/>
            <w:tcBorders>
              <w:top w:val="single" w:sz="4" w:space="0" w:color="auto"/>
              <w:bottom w:val="single" w:sz="4" w:space="0" w:color="auto"/>
            </w:tcBorders>
            <w:vAlign w:val="center"/>
          </w:tcPr>
          <w:p w14:paraId="6EE9EC51"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1F1BD1FE"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0953CCC7" w14:textId="77777777" w:rsidR="00A77235" w:rsidRPr="00A77235" w:rsidRDefault="00A77235" w:rsidP="00C01EC4">
            <w:pPr>
              <w:jc w:val="center"/>
              <w:rPr>
                <w:b/>
                <w:bCs/>
                <w:sz w:val="20"/>
                <w:szCs w:val="20"/>
                <w:lang w:val="en-US"/>
              </w:rPr>
            </w:pPr>
            <w:r w:rsidRPr="00A77235">
              <w:rPr>
                <w:b/>
                <w:bCs/>
                <w:sz w:val="20"/>
                <w:szCs w:val="20"/>
                <w:lang w:val="en-US"/>
              </w:rPr>
              <w:t>1 600,000</w:t>
            </w:r>
          </w:p>
          <w:p w14:paraId="6EE3970D" w14:textId="77777777" w:rsidR="00A77235" w:rsidRPr="00A77235" w:rsidRDefault="00A77235" w:rsidP="00C01EC4">
            <w:pPr>
              <w:jc w:val="center"/>
              <w:rPr>
                <w:sz w:val="20"/>
                <w:szCs w:val="20"/>
                <w:lang w:val="en-US"/>
              </w:rPr>
            </w:pPr>
          </w:p>
        </w:tc>
      </w:tr>
      <w:tr w:rsidR="00A77235" w:rsidRPr="00A77235" w14:paraId="335F1C6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6A2DB4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0C25F53" w14:textId="77777777" w:rsidR="00A77235" w:rsidRPr="00A77235" w:rsidRDefault="00A77235" w:rsidP="00C01EC4">
            <w:pPr>
              <w:jc w:val="center"/>
              <w:rPr>
                <w:sz w:val="20"/>
                <w:szCs w:val="20"/>
                <w:lang w:val="en-US"/>
              </w:rPr>
            </w:pPr>
            <w:r w:rsidRPr="00A77235">
              <w:rPr>
                <w:sz w:val="20"/>
                <w:szCs w:val="20"/>
                <w:lang w:val="en-US"/>
              </w:rPr>
              <w:t>7132030012600</w:t>
            </w:r>
          </w:p>
        </w:tc>
        <w:tc>
          <w:tcPr>
            <w:tcW w:w="4252" w:type="dxa"/>
            <w:gridSpan w:val="2"/>
            <w:tcBorders>
              <w:top w:val="nil"/>
              <w:bottom w:val="single" w:sz="2" w:space="0" w:color="auto"/>
            </w:tcBorders>
            <w:vAlign w:val="center"/>
          </w:tcPr>
          <w:p w14:paraId="0BCFBFA8" w14:textId="77777777" w:rsidR="00A77235" w:rsidRPr="00A77235" w:rsidRDefault="00A77235" w:rsidP="00C01EC4">
            <w:pPr>
              <w:rPr>
                <w:sz w:val="20"/>
                <w:szCs w:val="20"/>
                <w:lang w:val="en-US"/>
              </w:rPr>
            </w:pPr>
            <w:r w:rsidRPr="00A77235">
              <w:rPr>
                <w:sz w:val="20"/>
                <w:szCs w:val="20"/>
                <w:lang w:val="en-US"/>
              </w:rPr>
              <w:t>Mozaicar</w:t>
            </w:r>
          </w:p>
        </w:tc>
        <w:tc>
          <w:tcPr>
            <w:tcW w:w="1034" w:type="dxa"/>
            <w:gridSpan w:val="4"/>
            <w:tcBorders>
              <w:top w:val="nil"/>
              <w:bottom w:val="single" w:sz="2" w:space="0" w:color="auto"/>
            </w:tcBorders>
            <w:vAlign w:val="center"/>
          </w:tcPr>
          <w:p w14:paraId="3BF854F7"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0E065C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1,0900</w:t>
            </w:r>
          </w:p>
        </w:tc>
        <w:tc>
          <w:tcPr>
            <w:tcW w:w="1520" w:type="dxa"/>
            <w:gridSpan w:val="2"/>
            <w:tcBorders>
              <w:top w:val="nil"/>
              <w:bottom w:val="single" w:sz="2" w:space="0" w:color="auto"/>
            </w:tcBorders>
            <w:vAlign w:val="center"/>
          </w:tcPr>
          <w:p w14:paraId="7BACE877" w14:textId="77777777" w:rsidR="00A77235" w:rsidRPr="00A77235" w:rsidRDefault="00A77235" w:rsidP="00C01EC4">
            <w:pPr>
              <w:jc w:val="center"/>
              <w:rPr>
                <w:sz w:val="20"/>
                <w:szCs w:val="20"/>
                <w:lang w:val="en-US"/>
              </w:rPr>
            </w:pPr>
            <w:r w:rsidRPr="00A77235">
              <w:rPr>
                <w:sz w:val="20"/>
                <w:szCs w:val="20"/>
                <w:lang w:val="en-US"/>
              </w:rPr>
              <w:t>1 744,000</w:t>
            </w:r>
          </w:p>
        </w:tc>
      </w:tr>
      <w:tr w:rsidR="00A77235" w:rsidRPr="00A77235" w14:paraId="4CD873F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D0BEE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D37B16D"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5C9E8DD2"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49B3886E"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785C75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323C42B9" w14:textId="77777777" w:rsidR="00A77235" w:rsidRPr="00A77235" w:rsidRDefault="00A77235" w:rsidP="00C01EC4">
            <w:pPr>
              <w:jc w:val="center"/>
              <w:rPr>
                <w:sz w:val="20"/>
                <w:szCs w:val="20"/>
                <w:lang w:val="en-US"/>
              </w:rPr>
            </w:pPr>
            <w:r w:rsidRPr="00A77235">
              <w:rPr>
                <w:sz w:val="20"/>
                <w:szCs w:val="20"/>
                <w:lang w:val="en-US"/>
              </w:rPr>
              <w:t>160,000</w:t>
            </w:r>
          </w:p>
        </w:tc>
      </w:tr>
      <w:tr w:rsidR="00A77235" w:rsidRPr="00A77235" w14:paraId="33B72A2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6E4E25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5CC95ED" w14:textId="77777777" w:rsidR="00A77235" w:rsidRPr="00A77235" w:rsidRDefault="00A77235" w:rsidP="00C01EC4">
            <w:pPr>
              <w:jc w:val="center"/>
              <w:rPr>
                <w:sz w:val="20"/>
                <w:szCs w:val="20"/>
                <w:lang w:val="en-US"/>
              </w:rPr>
            </w:pPr>
            <w:r w:rsidRPr="00A77235">
              <w:rPr>
                <w:sz w:val="20"/>
                <w:szCs w:val="20"/>
                <w:lang w:val="en-US"/>
              </w:rPr>
              <w:t>2881116001317</w:t>
            </w:r>
          </w:p>
        </w:tc>
        <w:tc>
          <w:tcPr>
            <w:tcW w:w="4252" w:type="dxa"/>
            <w:gridSpan w:val="2"/>
            <w:tcBorders>
              <w:top w:val="nil"/>
              <w:bottom w:val="single" w:sz="2" w:space="0" w:color="auto"/>
            </w:tcBorders>
            <w:vAlign w:val="center"/>
          </w:tcPr>
          <w:p w14:paraId="04A068E9" w14:textId="77777777" w:rsidR="00A77235" w:rsidRPr="00A77235" w:rsidRDefault="00A77235" w:rsidP="00C01EC4">
            <w:pPr>
              <w:rPr>
                <w:sz w:val="20"/>
                <w:szCs w:val="20"/>
                <w:lang w:val="en-US"/>
              </w:rPr>
            </w:pPr>
            <w:r w:rsidRPr="00A77235">
              <w:rPr>
                <w:sz w:val="20"/>
                <w:szCs w:val="20"/>
                <w:lang w:val="en-US"/>
              </w:rPr>
              <w:t>Piatra de slefuit forma rinichi h = 73 mm</w:t>
            </w:r>
          </w:p>
        </w:tc>
        <w:tc>
          <w:tcPr>
            <w:tcW w:w="1034" w:type="dxa"/>
            <w:gridSpan w:val="4"/>
            <w:tcBorders>
              <w:top w:val="nil"/>
              <w:bottom w:val="single" w:sz="2" w:space="0" w:color="auto"/>
            </w:tcBorders>
            <w:vAlign w:val="center"/>
          </w:tcPr>
          <w:p w14:paraId="18E574E2"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5C1CB7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0,1100</w:t>
            </w:r>
          </w:p>
        </w:tc>
        <w:tc>
          <w:tcPr>
            <w:tcW w:w="1520" w:type="dxa"/>
            <w:gridSpan w:val="2"/>
            <w:tcBorders>
              <w:top w:val="nil"/>
              <w:bottom w:val="single" w:sz="2" w:space="0" w:color="auto"/>
            </w:tcBorders>
            <w:vAlign w:val="center"/>
          </w:tcPr>
          <w:p w14:paraId="66A71AAC" w14:textId="77777777" w:rsidR="00A77235" w:rsidRPr="00A77235" w:rsidRDefault="00A77235" w:rsidP="00C01EC4">
            <w:pPr>
              <w:jc w:val="center"/>
              <w:rPr>
                <w:sz w:val="20"/>
                <w:szCs w:val="20"/>
                <w:lang w:val="en-US"/>
              </w:rPr>
            </w:pPr>
            <w:r w:rsidRPr="00A77235">
              <w:rPr>
                <w:sz w:val="20"/>
                <w:szCs w:val="20"/>
                <w:lang w:val="en-US"/>
              </w:rPr>
              <w:t>179,520</w:t>
            </w:r>
          </w:p>
        </w:tc>
      </w:tr>
      <w:tr w:rsidR="00A77235" w:rsidRPr="00A77235" w14:paraId="36DE628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4D8E2B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F7DC045" w14:textId="77777777" w:rsidR="00A77235" w:rsidRPr="00A77235" w:rsidRDefault="00A77235" w:rsidP="00C01EC4">
            <w:pPr>
              <w:jc w:val="center"/>
              <w:rPr>
                <w:sz w:val="20"/>
                <w:szCs w:val="20"/>
                <w:lang w:val="en-US"/>
              </w:rPr>
            </w:pPr>
            <w:r w:rsidRPr="00A77235">
              <w:rPr>
                <w:sz w:val="20"/>
                <w:szCs w:val="20"/>
                <w:lang w:val="en-US"/>
              </w:rPr>
              <w:t>2451427308669</w:t>
            </w:r>
          </w:p>
        </w:tc>
        <w:tc>
          <w:tcPr>
            <w:tcW w:w="4252" w:type="dxa"/>
            <w:gridSpan w:val="2"/>
            <w:tcBorders>
              <w:top w:val="nil"/>
              <w:bottom w:val="single" w:sz="2" w:space="0" w:color="auto"/>
            </w:tcBorders>
            <w:vAlign w:val="center"/>
          </w:tcPr>
          <w:p w14:paraId="76460FB3" w14:textId="77777777" w:rsidR="00A77235" w:rsidRPr="00A77235" w:rsidRDefault="00A77235" w:rsidP="00C01EC4">
            <w:pPr>
              <w:rPr>
                <w:sz w:val="20"/>
                <w:szCs w:val="20"/>
                <w:lang w:val="en-US"/>
              </w:rPr>
            </w:pPr>
            <w:r w:rsidRPr="00A77235">
              <w:rPr>
                <w:sz w:val="20"/>
                <w:szCs w:val="20"/>
                <w:lang w:val="en-US"/>
              </w:rPr>
              <w:t>Ceara parchet</w:t>
            </w:r>
          </w:p>
        </w:tc>
        <w:tc>
          <w:tcPr>
            <w:tcW w:w="1034" w:type="dxa"/>
            <w:gridSpan w:val="4"/>
            <w:tcBorders>
              <w:top w:val="nil"/>
              <w:bottom w:val="single" w:sz="2" w:space="0" w:color="auto"/>
            </w:tcBorders>
            <w:vAlign w:val="center"/>
          </w:tcPr>
          <w:p w14:paraId="78D530CC"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5BDFC2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0,0380</w:t>
            </w:r>
          </w:p>
        </w:tc>
        <w:tc>
          <w:tcPr>
            <w:tcW w:w="1520" w:type="dxa"/>
            <w:gridSpan w:val="2"/>
            <w:tcBorders>
              <w:top w:val="nil"/>
              <w:bottom w:val="single" w:sz="2" w:space="0" w:color="auto"/>
            </w:tcBorders>
            <w:vAlign w:val="center"/>
          </w:tcPr>
          <w:p w14:paraId="047FD36B" w14:textId="77777777" w:rsidR="00A77235" w:rsidRPr="00A77235" w:rsidRDefault="00A77235" w:rsidP="00C01EC4">
            <w:pPr>
              <w:jc w:val="center"/>
              <w:rPr>
                <w:sz w:val="20"/>
                <w:szCs w:val="20"/>
                <w:lang w:val="en-US"/>
              </w:rPr>
            </w:pPr>
            <w:r w:rsidRPr="00A77235">
              <w:rPr>
                <w:sz w:val="20"/>
                <w:szCs w:val="20"/>
                <w:lang w:val="en-US"/>
              </w:rPr>
              <w:t>62,016</w:t>
            </w:r>
          </w:p>
        </w:tc>
      </w:tr>
      <w:tr w:rsidR="00A77235" w:rsidRPr="00A77235" w14:paraId="2EAA5CB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C76806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929B5F5" w14:textId="77777777" w:rsidR="00A77235" w:rsidRPr="00A77235" w:rsidRDefault="00A77235" w:rsidP="00C01EC4">
            <w:pPr>
              <w:jc w:val="center"/>
              <w:rPr>
                <w:sz w:val="20"/>
                <w:szCs w:val="20"/>
                <w:lang w:val="en-US"/>
              </w:rPr>
            </w:pPr>
            <w:r w:rsidRPr="00A77235">
              <w:rPr>
                <w:sz w:val="20"/>
                <w:szCs w:val="20"/>
                <w:lang w:val="en-US"/>
              </w:rPr>
              <w:t>2320166200729</w:t>
            </w:r>
          </w:p>
        </w:tc>
        <w:tc>
          <w:tcPr>
            <w:tcW w:w="4252" w:type="dxa"/>
            <w:gridSpan w:val="2"/>
            <w:tcBorders>
              <w:top w:val="nil"/>
              <w:bottom w:val="single" w:sz="2" w:space="0" w:color="auto"/>
            </w:tcBorders>
            <w:vAlign w:val="center"/>
          </w:tcPr>
          <w:p w14:paraId="1036421C" w14:textId="77777777" w:rsidR="00A77235" w:rsidRPr="00A77235" w:rsidRDefault="00A77235" w:rsidP="00C01EC4">
            <w:pPr>
              <w:rPr>
                <w:sz w:val="20"/>
                <w:szCs w:val="20"/>
                <w:lang w:val="en-US"/>
              </w:rPr>
            </w:pPr>
            <w:r w:rsidRPr="00A77235">
              <w:rPr>
                <w:sz w:val="20"/>
                <w:szCs w:val="20"/>
                <w:lang w:val="en-US"/>
              </w:rPr>
              <w:t>Parchetin</w:t>
            </w:r>
          </w:p>
        </w:tc>
        <w:tc>
          <w:tcPr>
            <w:tcW w:w="1034" w:type="dxa"/>
            <w:gridSpan w:val="4"/>
            <w:tcBorders>
              <w:top w:val="nil"/>
              <w:bottom w:val="single" w:sz="2" w:space="0" w:color="auto"/>
            </w:tcBorders>
            <w:vAlign w:val="center"/>
          </w:tcPr>
          <w:p w14:paraId="0C92F84D" w14:textId="77777777" w:rsidR="00A77235" w:rsidRPr="00A77235" w:rsidRDefault="00A77235" w:rsidP="00C01EC4">
            <w:pPr>
              <w:jc w:val="center"/>
              <w:rPr>
                <w:sz w:val="20"/>
                <w:szCs w:val="20"/>
                <w:lang w:val="en-US"/>
              </w:rPr>
            </w:pPr>
            <w:r w:rsidRPr="00A77235">
              <w:rPr>
                <w:sz w:val="20"/>
                <w:szCs w:val="20"/>
                <w:lang w:val="en-US"/>
              </w:rPr>
              <w:t>l</w:t>
            </w:r>
          </w:p>
        </w:tc>
        <w:tc>
          <w:tcPr>
            <w:tcW w:w="1106" w:type="dxa"/>
            <w:gridSpan w:val="3"/>
            <w:tcBorders>
              <w:top w:val="nil"/>
              <w:bottom w:val="single" w:sz="2" w:space="0" w:color="auto"/>
            </w:tcBorders>
            <w:vAlign w:val="center"/>
          </w:tcPr>
          <w:p w14:paraId="7D4C6A6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0,0380</w:t>
            </w:r>
          </w:p>
        </w:tc>
        <w:tc>
          <w:tcPr>
            <w:tcW w:w="1520" w:type="dxa"/>
            <w:gridSpan w:val="2"/>
            <w:tcBorders>
              <w:top w:val="nil"/>
              <w:bottom w:val="single" w:sz="2" w:space="0" w:color="auto"/>
            </w:tcBorders>
            <w:vAlign w:val="center"/>
          </w:tcPr>
          <w:p w14:paraId="779BCA3C" w14:textId="77777777" w:rsidR="00A77235" w:rsidRPr="00A77235" w:rsidRDefault="00A77235" w:rsidP="00C01EC4">
            <w:pPr>
              <w:jc w:val="center"/>
              <w:rPr>
                <w:sz w:val="20"/>
                <w:szCs w:val="20"/>
                <w:lang w:val="en-US"/>
              </w:rPr>
            </w:pPr>
            <w:r w:rsidRPr="00A77235">
              <w:rPr>
                <w:sz w:val="20"/>
                <w:szCs w:val="20"/>
                <w:lang w:val="en-US"/>
              </w:rPr>
              <w:t>62,016</w:t>
            </w:r>
          </w:p>
        </w:tc>
      </w:tr>
      <w:tr w:rsidR="00A77235" w:rsidRPr="00A77235" w14:paraId="5939652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8B3377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E62998E" w14:textId="77777777" w:rsidR="00A77235" w:rsidRPr="00A77235" w:rsidRDefault="00A77235" w:rsidP="00C01EC4">
            <w:pPr>
              <w:jc w:val="center"/>
              <w:rPr>
                <w:sz w:val="20"/>
                <w:szCs w:val="20"/>
                <w:lang w:val="en-US"/>
              </w:rPr>
            </w:pPr>
            <w:r w:rsidRPr="00A77235">
              <w:rPr>
                <w:sz w:val="20"/>
                <w:szCs w:val="20"/>
                <w:lang w:val="en-US"/>
              </w:rPr>
              <w:t>2451447316045</w:t>
            </w:r>
          </w:p>
        </w:tc>
        <w:tc>
          <w:tcPr>
            <w:tcW w:w="4252" w:type="dxa"/>
            <w:gridSpan w:val="2"/>
            <w:tcBorders>
              <w:top w:val="nil"/>
              <w:bottom w:val="single" w:sz="2" w:space="0" w:color="auto"/>
            </w:tcBorders>
            <w:vAlign w:val="center"/>
          </w:tcPr>
          <w:p w14:paraId="57A9BC91" w14:textId="77777777" w:rsidR="00A77235" w:rsidRPr="00A77235" w:rsidRDefault="00A77235" w:rsidP="00C01EC4">
            <w:pPr>
              <w:rPr>
                <w:sz w:val="20"/>
                <w:szCs w:val="20"/>
                <w:lang w:val="en-US"/>
              </w:rPr>
            </w:pPr>
            <w:r w:rsidRPr="00A77235">
              <w:rPr>
                <w:sz w:val="20"/>
                <w:szCs w:val="20"/>
                <w:lang w:val="en-US"/>
              </w:rPr>
              <w:t>Detergent detractant pe baza de acid oxalic tehnic</w:t>
            </w:r>
          </w:p>
        </w:tc>
        <w:tc>
          <w:tcPr>
            <w:tcW w:w="1034" w:type="dxa"/>
            <w:gridSpan w:val="4"/>
            <w:tcBorders>
              <w:top w:val="nil"/>
              <w:bottom w:val="single" w:sz="2" w:space="0" w:color="auto"/>
            </w:tcBorders>
            <w:vAlign w:val="center"/>
          </w:tcPr>
          <w:p w14:paraId="25B3FABE"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4A70C5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0" w:type="dxa"/>
            <w:gridSpan w:val="2"/>
            <w:tcBorders>
              <w:top w:val="nil"/>
              <w:bottom w:val="single" w:sz="2" w:space="0" w:color="auto"/>
            </w:tcBorders>
            <w:vAlign w:val="center"/>
          </w:tcPr>
          <w:p w14:paraId="17920E40" w14:textId="77777777" w:rsidR="00A77235" w:rsidRPr="00A77235" w:rsidRDefault="00A77235" w:rsidP="00C01EC4">
            <w:pPr>
              <w:jc w:val="center"/>
              <w:rPr>
                <w:sz w:val="20"/>
                <w:szCs w:val="20"/>
                <w:lang w:val="en-US"/>
              </w:rPr>
            </w:pPr>
            <w:r w:rsidRPr="00A77235">
              <w:rPr>
                <w:sz w:val="20"/>
                <w:szCs w:val="20"/>
                <w:lang w:val="en-US"/>
              </w:rPr>
              <w:t>32,640</w:t>
            </w:r>
          </w:p>
        </w:tc>
      </w:tr>
      <w:tr w:rsidR="00A77235" w:rsidRPr="00A77235" w14:paraId="576D6D1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EA299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74B3875" w14:textId="77777777" w:rsidR="00A77235" w:rsidRPr="00A77235" w:rsidRDefault="00A77235" w:rsidP="00C01EC4">
            <w:pPr>
              <w:jc w:val="center"/>
              <w:rPr>
                <w:sz w:val="20"/>
                <w:szCs w:val="20"/>
                <w:lang w:val="en-US"/>
              </w:rPr>
            </w:pPr>
            <w:r w:rsidRPr="00A77235">
              <w:rPr>
                <w:sz w:val="20"/>
                <w:szCs w:val="20"/>
                <w:lang w:val="en-US"/>
              </w:rPr>
              <w:t>1411112204375</w:t>
            </w:r>
          </w:p>
        </w:tc>
        <w:tc>
          <w:tcPr>
            <w:tcW w:w="4252" w:type="dxa"/>
            <w:gridSpan w:val="2"/>
            <w:tcBorders>
              <w:top w:val="nil"/>
              <w:bottom w:val="single" w:sz="2" w:space="0" w:color="auto"/>
            </w:tcBorders>
            <w:vAlign w:val="center"/>
          </w:tcPr>
          <w:p w14:paraId="1BC1EB33" w14:textId="77777777" w:rsidR="00A77235" w:rsidRPr="00A77235" w:rsidRDefault="00A77235" w:rsidP="00C01EC4">
            <w:pPr>
              <w:rPr>
                <w:sz w:val="20"/>
                <w:szCs w:val="20"/>
                <w:lang w:val="en-US"/>
              </w:rPr>
            </w:pPr>
            <w:r w:rsidRPr="00A77235">
              <w:rPr>
                <w:sz w:val="20"/>
                <w:szCs w:val="20"/>
                <w:lang w:val="en-US"/>
              </w:rPr>
              <w:t>Mozaic din marmura alba saci g=0,5-1,0 mm</w:t>
            </w:r>
          </w:p>
        </w:tc>
        <w:tc>
          <w:tcPr>
            <w:tcW w:w="1034" w:type="dxa"/>
            <w:gridSpan w:val="4"/>
            <w:tcBorders>
              <w:top w:val="nil"/>
              <w:bottom w:val="single" w:sz="2" w:space="0" w:color="auto"/>
            </w:tcBorders>
            <w:vAlign w:val="center"/>
          </w:tcPr>
          <w:p w14:paraId="7968BF64"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4283648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0,0240</w:t>
            </w:r>
          </w:p>
        </w:tc>
        <w:tc>
          <w:tcPr>
            <w:tcW w:w="1520" w:type="dxa"/>
            <w:gridSpan w:val="2"/>
            <w:tcBorders>
              <w:top w:val="nil"/>
              <w:bottom w:val="single" w:sz="2" w:space="0" w:color="auto"/>
            </w:tcBorders>
            <w:vAlign w:val="center"/>
          </w:tcPr>
          <w:p w14:paraId="45B54D90" w14:textId="77777777" w:rsidR="00A77235" w:rsidRPr="00A77235" w:rsidRDefault="00A77235" w:rsidP="00C01EC4">
            <w:pPr>
              <w:jc w:val="center"/>
              <w:rPr>
                <w:sz w:val="20"/>
                <w:szCs w:val="20"/>
                <w:lang w:val="en-US"/>
              </w:rPr>
            </w:pPr>
            <w:r w:rsidRPr="00A77235">
              <w:rPr>
                <w:sz w:val="20"/>
                <w:szCs w:val="20"/>
                <w:lang w:val="en-US"/>
              </w:rPr>
              <w:t>39,168</w:t>
            </w:r>
          </w:p>
        </w:tc>
      </w:tr>
      <w:tr w:rsidR="00A77235" w:rsidRPr="00A77235" w14:paraId="2D2A52C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BFE2AA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0B602DD" w14:textId="77777777" w:rsidR="00A77235" w:rsidRPr="00A77235" w:rsidRDefault="00A77235" w:rsidP="00C01EC4">
            <w:pPr>
              <w:jc w:val="center"/>
              <w:rPr>
                <w:sz w:val="20"/>
                <w:szCs w:val="20"/>
                <w:lang w:val="en-US"/>
              </w:rPr>
            </w:pPr>
            <w:r w:rsidRPr="00A77235">
              <w:rPr>
                <w:sz w:val="20"/>
                <w:szCs w:val="20"/>
                <w:lang w:val="en-US"/>
              </w:rPr>
              <w:t>2651122100270</w:t>
            </w:r>
          </w:p>
        </w:tc>
        <w:tc>
          <w:tcPr>
            <w:tcW w:w="4252" w:type="dxa"/>
            <w:gridSpan w:val="2"/>
            <w:tcBorders>
              <w:top w:val="nil"/>
              <w:bottom w:val="single" w:sz="2" w:space="0" w:color="auto"/>
            </w:tcBorders>
            <w:vAlign w:val="center"/>
          </w:tcPr>
          <w:p w14:paraId="61987761" w14:textId="77777777" w:rsidR="00A77235" w:rsidRPr="00A77235" w:rsidRDefault="00A77235" w:rsidP="00C01EC4">
            <w:pPr>
              <w:rPr>
                <w:sz w:val="20"/>
                <w:szCs w:val="20"/>
                <w:lang w:val="en-US"/>
              </w:rPr>
            </w:pPr>
            <w:r w:rsidRPr="00A77235">
              <w:rPr>
                <w:sz w:val="20"/>
                <w:szCs w:val="20"/>
                <w:lang w:val="en-US"/>
              </w:rPr>
              <w:t>Ciment portland alb tip 2 70% alb PA 35 saci S 7055</w:t>
            </w:r>
          </w:p>
        </w:tc>
        <w:tc>
          <w:tcPr>
            <w:tcW w:w="1034" w:type="dxa"/>
            <w:gridSpan w:val="4"/>
            <w:tcBorders>
              <w:top w:val="nil"/>
              <w:bottom w:val="single" w:sz="2" w:space="0" w:color="auto"/>
            </w:tcBorders>
            <w:vAlign w:val="center"/>
          </w:tcPr>
          <w:p w14:paraId="3128ACB1"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075C93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0,0800</w:t>
            </w:r>
          </w:p>
        </w:tc>
        <w:tc>
          <w:tcPr>
            <w:tcW w:w="1520" w:type="dxa"/>
            <w:gridSpan w:val="2"/>
            <w:tcBorders>
              <w:top w:val="nil"/>
              <w:bottom w:val="single" w:sz="2" w:space="0" w:color="auto"/>
            </w:tcBorders>
            <w:vAlign w:val="center"/>
          </w:tcPr>
          <w:p w14:paraId="41B3E378" w14:textId="77777777" w:rsidR="00A77235" w:rsidRPr="00A77235" w:rsidRDefault="00A77235" w:rsidP="00C01EC4">
            <w:pPr>
              <w:jc w:val="center"/>
              <w:rPr>
                <w:sz w:val="20"/>
                <w:szCs w:val="20"/>
                <w:lang w:val="en-US"/>
              </w:rPr>
            </w:pPr>
            <w:r w:rsidRPr="00A77235">
              <w:rPr>
                <w:sz w:val="20"/>
                <w:szCs w:val="20"/>
                <w:lang w:val="en-US"/>
              </w:rPr>
              <w:t>130,560</w:t>
            </w:r>
          </w:p>
        </w:tc>
      </w:tr>
      <w:tr w:rsidR="00A77235" w:rsidRPr="00A77235" w14:paraId="04605F8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BB7707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76277F2"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77A05C46"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5E00CFB5"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602D2A5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0,0050</w:t>
            </w:r>
          </w:p>
        </w:tc>
        <w:tc>
          <w:tcPr>
            <w:tcW w:w="1520" w:type="dxa"/>
            <w:gridSpan w:val="2"/>
            <w:tcBorders>
              <w:top w:val="nil"/>
              <w:bottom w:val="single" w:sz="2" w:space="0" w:color="auto"/>
              <w:right w:val="single" w:sz="4" w:space="0" w:color="auto"/>
            </w:tcBorders>
            <w:vAlign w:val="center"/>
          </w:tcPr>
          <w:p w14:paraId="3FBE58C5" w14:textId="77777777" w:rsidR="00A77235" w:rsidRPr="00A77235" w:rsidRDefault="00A77235" w:rsidP="00C01EC4">
            <w:pPr>
              <w:jc w:val="center"/>
              <w:rPr>
                <w:sz w:val="20"/>
                <w:szCs w:val="20"/>
                <w:lang w:val="en-US"/>
              </w:rPr>
            </w:pPr>
            <w:r w:rsidRPr="00A77235">
              <w:rPr>
                <w:sz w:val="20"/>
                <w:szCs w:val="20"/>
                <w:lang w:val="en-US"/>
              </w:rPr>
              <w:t>8,000</w:t>
            </w:r>
          </w:p>
        </w:tc>
      </w:tr>
      <w:tr w:rsidR="00A77235" w:rsidRPr="00A77235" w14:paraId="70940B34"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03C747D" w14:textId="77777777" w:rsidR="00A77235" w:rsidRPr="00A77235" w:rsidRDefault="00A77235" w:rsidP="00C01EC4">
            <w:pPr>
              <w:jc w:val="center"/>
              <w:rPr>
                <w:b/>
                <w:bCs/>
                <w:sz w:val="20"/>
                <w:szCs w:val="20"/>
                <w:lang w:val="en-US"/>
              </w:rPr>
            </w:pPr>
            <w:r w:rsidRPr="00A77235">
              <w:rPr>
                <w:b/>
                <w:bCs/>
                <w:sz w:val="20"/>
                <w:szCs w:val="20"/>
                <w:lang w:val="en-US"/>
              </w:rPr>
              <w:t>3</w:t>
            </w:r>
          </w:p>
        </w:tc>
        <w:tc>
          <w:tcPr>
            <w:tcW w:w="1843" w:type="dxa"/>
            <w:tcBorders>
              <w:top w:val="single" w:sz="4" w:space="0" w:color="auto"/>
              <w:bottom w:val="single" w:sz="4" w:space="0" w:color="auto"/>
            </w:tcBorders>
            <w:vAlign w:val="center"/>
          </w:tcPr>
          <w:p w14:paraId="2A4DA1B9" w14:textId="77777777" w:rsidR="00A77235" w:rsidRPr="00A77235" w:rsidRDefault="00A77235" w:rsidP="00C01EC4">
            <w:pPr>
              <w:jc w:val="center"/>
              <w:rPr>
                <w:b/>
                <w:bCs/>
                <w:sz w:val="20"/>
                <w:szCs w:val="20"/>
                <w:lang w:val="en-US"/>
              </w:rPr>
            </w:pPr>
            <w:r w:rsidRPr="00A77235">
              <w:rPr>
                <w:b/>
                <w:bCs/>
                <w:sz w:val="20"/>
                <w:szCs w:val="20"/>
                <w:lang w:val="en-US"/>
              </w:rPr>
              <w:t>CN14A</w:t>
            </w:r>
          </w:p>
        </w:tc>
        <w:tc>
          <w:tcPr>
            <w:tcW w:w="4252" w:type="dxa"/>
            <w:gridSpan w:val="2"/>
            <w:tcBorders>
              <w:top w:val="single" w:sz="4" w:space="0" w:color="auto"/>
              <w:bottom w:val="single" w:sz="4" w:space="0" w:color="auto"/>
            </w:tcBorders>
          </w:tcPr>
          <w:p w14:paraId="23016CD8" w14:textId="1566933F" w:rsidR="00A77235" w:rsidRPr="00AD7818" w:rsidRDefault="00A77235" w:rsidP="00C01EC4">
            <w:pPr>
              <w:rPr>
                <w:b/>
                <w:bCs/>
                <w:sz w:val="20"/>
                <w:szCs w:val="20"/>
                <w:lang w:val="en-US"/>
              </w:rPr>
            </w:pPr>
            <w:r w:rsidRPr="00A77235">
              <w:rPr>
                <w:b/>
                <w:bCs/>
                <w:sz w:val="20"/>
                <w:szCs w:val="20"/>
                <w:lang w:val="en-US"/>
              </w:rPr>
              <w:t>Aplicarea tratamentului hidrofob pentru suprafete din piatra naturala, care nu schimba culoarea si pastreaza aspectul natural, rezistent la radiatii UV / norma modificata, vezi resursele</w:t>
            </w:r>
          </w:p>
        </w:tc>
        <w:tc>
          <w:tcPr>
            <w:tcW w:w="1034" w:type="dxa"/>
            <w:gridSpan w:val="4"/>
            <w:tcBorders>
              <w:top w:val="single" w:sz="4" w:space="0" w:color="auto"/>
              <w:bottom w:val="single" w:sz="4" w:space="0" w:color="auto"/>
            </w:tcBorders>
            <w:vAlign w:val="center"/>
          </w:tcPr>
          <w:p w14:paraId="08B9616E"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4ADB6CF6"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5EEFF574" w14:textId="77777777" w:rsidR="00A77235" w:rsidRPr="00A77235" w:rsidRDefault="00A77235" w:rsidP="00C01EC4">
            <w:pPr>
              <w:jc w:val="center"/>
              <w:rPr>
                <w:b/>
                <w:bCs/>
                <w:sz w:val="20"/>
                <w:szCs w:val="20"/>
                <w:lang w:val="en-US"/>
              </w:rPr>
            </w:pPr>
            <w:r w:rsidRPr="00A77235">
              <w:rPr>
                <w:b/>
                <w:bCs/>
                <w:sz w:val="20"/>
                <w:szCs w:val="20"/>
                <w:lang w:val="en-US"/>
              </w:rPr>
              <w:t>1 600,000</w:t>
            </w:r>
          </w:p>
          <w:p w14:paraId="36A8460C" w14:textId="77777777" w:rsidR="00A77235" w:rsidRPr="00A77235" w:rsidRDefault="00A77235" w:rsidP="00C01EC4">
            <w:pPr>
              <w:jc w:val="center"/>
              <w:rPr>
                <w:sz w:val="20"/>
                <w:szCs w:val="20"/>
                <w:lang w:val="en-US"/>
              </w:rPr>
            </w:pPr>
          </w:p>
        </w:tc>
      </w:tr>
      <w:tr w:rsidR="00A77235" w:rsidRPr="00A77235" w14:paraId="7832313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A7EC9B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D0D6D2F" w14:textId="77777777" w:rsidR="00A77235" w:rsidRPr="00A77235" w:rsidRDefault="00A77235" w:rsidP="00C01EC4">
            <w:pPr>
              <w:jc w:val="center"/>
              <w:rPr>
                <w:sz w:val="20"/>
                <w:szCs w:val="20"/>
                <w:lang w:val="en-US"/>
              </w:rPr>
            </w:pPr>
            <w:r w:rsidRPr="00A77235">
              <w:rPr>
                <w:sz w:val="20"/>
                <w:szCs w:val="20"/>
                <w:lang w:val="en-US"/>
              </w:rPr>
              <w:t>7141020013300</w:t>
            </w:r>
          </w:p>
        </w:tc>
        <w:tc>
          <w:tcPr>
            <w:tcW w:w="4252" w:type="dxa"/>
            <w:gridSpan w:val="2"/>
            <w:tcBorders>
              <w:top w:val="nil"/>
              <w:bottom w:val="single" w:sz="2" w:space="0" w:color="auto"/>
            </w:tcBorders>
            <w:vAlign w:val="center"/>
          </w:tcPr>
          <w:p w14:paraId="3722A015" w14:textId="77777777" w:rsidR="00A77235" w:rsidRPr="00A77235" w:rsidRDefault="00A77235" w:rsidP="00C01EC4">
            <w:pPr>
              <w:rPr>
                <w:sz w:val="20"/>
                <w:szCs w:val="20"/>
                <w:lang w:val="en-US"/>
              </w:rPr>
            </w:pPr>
            <w:r w:rsidRPr="00A77235">
              <w:rPr>
                <w:sz w:val="20"/>
                <w:szCs w:val="20"/>
                <w:lang w:val="en-US"/>
              </w:rPr>
              <w:t>Zugrav vopsitor</w:t>
            </w:r>
          </w:p>
        </w:tc>
        <w:tc>
          <w:tcPr>
            <w:tcW w:w="1034" w:type="dxa"/>
            <w:gridSpan w:val="4"/>
            <w:tcBorders>
              <w:top w:val="nil"/>
              <w:bottom w:val="single" w:sz="2" w:space="0" w:color="auto"/>
            </w:tcBorders>
            <w:vAlign w:val="center"/>
          </w:tcPr>
          <w:p w14:paraId="466410C8"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7E4A99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0,3100</w:t>
            </w:r>
          </w:p>
        </w:tc>
        <w:tc>
          <w:tcPr>
            <w:tcW w:w="1520" w:type="dxa"/>
            <w:gridSpan w:val="2"/>
            <w:tcBorders>
              <w:top w:val="nil"/>
              <w:bottom w:val="single" w:sz="2" w:space="0" w:color="auto"/>
            </w:tcBorders>
            <w:vAlign w:val="center"/>
          </w:tcPr>
          <w:p w14:paraId="6A4BC785" w14:textId="77777777" w:rsidR="00A77235" w:rsidRPr="00A77235" w:rsidRDefault="00A77235" w:rsidP="00C01EC4">
            <w:pPr>
              <w:jc w:val="center"/>
              <w:rPr>
                <w:sz w:val="20"/>
                <w:szCs w:val="20"/>
                <w:lang w:val="en-US"/>
              </w:rPr>
            </w:pPr>
            <w:r w:rsidRPr="00A77235">
              <w:rPr>
                <w:sz w:val="20"/>
                <w:szCs w:val="20"/>
                <w:lang w:val="en-US"/>
              </w:rPr>
              <w:t>496,000</w:t>
            </w:r>
          </w:p>
        </w:tc>
      </w:tr>
      <w:tr w:rsidR="00A77235" w:rsidRPr="00A77235" w14:paraId="088798E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96635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C6DFD82" w14:textId="77777777" w:rsidR="00A77235" w:rsidRPr="00A77235" w:rsidRDefault="00A77235" w:rsidP="00C01EC4">
            <w:pPr>
              <w:jc w:val="center"/>
              <w:rPr>
                <w:sz w:val="20"/>
                <w:szCs w:val="20"/>
                <w:lang w:val="en-US"/>
              </w:rPr>
            </w:pPr>
            <w:r w:rsidRPr="00A77235">
              <w:rPr>
                <w:sz w:val="20"/>
                <w:szCs w:val="20"/>
                <w:lang w:val="en-US"/>
              </w:rPr>
              <w:t>2662106109860*</w:t>
            </w:r>
          </w:p>
        </w:tc>
        <w:tc>
          <w:tcPr>
            <w:tcW w:w="4252" w:type="dxa"/>
            <w:gridSpan w:val="2"/>
            <w:tcBorders>
              <w:top w:val="nil"/>
              <w:bottom w:val="single" w:sz="2" w:space="0" w:color="auto"/>
            </w:tcBorders>
            <w:vAlign w:val="center"/>
          </w:tcPr>
          <w:p w14:paraId="22A35C90" w14:textId="77777777" w:rsidR="00A77235" w:rsidRPr="00A77235" w:rsidRDefault="00A77235" w:rsidP="00C01EC4">
            <w:pPr>
              <w:rPr>
                <w:sz w:val="20"/>
                <w:szCs w:val="20"/>
                <w:lang w:val="en-US"/>
              </w:rPr>
            </w:pPr>
            <w:r w:rsidRPr="00A77235">
              <w:rPr>
                <w:sz w:val="20"/>
                <w:szCs w:val="20"/>
                <w:lang w:val="en-US"/>
              </w:rPr>
              <w:t xml:space="preserve">Impermeabilizant piatra naturala </w:t>
            </w:r>
          </w:p>
        </w:tc>
        <w:tc>
          <w:tcPr>
            <w:tcW w:w="1034" w:type="dxa"/>
            <w:gridSpan w:val="4"/>
            <w:tcBorders>
              <w:top w:val="nil"/>
              <w:bottom w:val="single" w:sz="2" w:space="0" w:color="auto"/>
            </w:tcBorders>
            <w:vAlign w:val="center"/>
          </w:tcPr>
          <w:p w14:paraId="7022CF5C"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279EE7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20" w:type="dxa"/>
            <w:gridSpan w:val="2"/>
            <w:tcBorders>
              <w:top w:val="nil"/>
              <w:bottom w:val="single" w:sz="2" w:space="0" w:color="auto"/>
            </w:tcBorders>
            <w:vAlign w:val="center"/>
          </w:tcPr>
          <w:p w14:paraId="1ABE1064" w14:textId="77777777" w:rsidR="00A77235" w:rsidRPr="00A77235" w:rsidRDefault="00A77235" w:rsidP="00C01EC4">
            <w:pPr>
              <w:jc w:val="center"/>
              <w:rPr>
                <w:sz w:val="20"/>
                <w:szCs w:val="20"/>
                <w:lang w:val="en-US"/>
              </w:rPr>
            </w:pPr>
            <w:r w:rsidRPr="00A77235">
              <w:rPr>
                <w:sz w:val="20"/>
                <w:szCs w:val="20"/>
                <w:lang w:val="en-US"/>
              </w:rPr>
              <w:t>192,000</w:t>
            </w:r>
          </w:p>
        </w:tc>
      </w:tr>
      <w:tr w:rsidR="00A77235" w:rsidRPr="00A77235" w14:paraId="15E3F3F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01DF3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3DC0549"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6AC39AFB"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6D1D8ABD"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216062A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tcBorders>
            <w:vAlign w:val="center"/>
          </w:tcPr>
          <w:p w14:paraId="09B59363" w14:textId="77777777" w:rsidR="00A77235" w:rsidRPr="00A77235" w:rsidRDefault="00A77235" w:rsidP="00C01EC4">
            <w:pPr>
              <w:jc w:val="center"/>
              <w:rPr>
                <w:sz w:val="20"/>
                <w:szCs w:val="20"/>
                <w:lang w:val="en-US"/>
              </w:rPr>
            </w:pPr>
            <w:r w:rsidRPr="00A77235">
              <w:rPr>
                <w:sz w:val="20"/>
                <w:szCs w:val="20"/>
                <w:lang w:val="en-US"/>
              </w:rPr>
              <w:t>1,600</w:t>
            </w:r>
          </w:p>
        </w:tc>
      </w:tr>
      <w:tr w:rsidR="00A77235" w:rsidRPr="00A77235" w14:paraId="06F1E0DE"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5130AA4" w14:textId="77777777" w:rsidR="00A77235" w:rsidRPr="00A77235" w:rsidRDefault="00A77235" w:rsidP="00C01EC4">
            <w:pPr>
              <w:jc w:val="center"/>
              <w:rPr>
                <w:b/>
                <w:bCs/>
                <w:sz w:val="20"/>
                <w:szCs w:val="20"/>
                <w:lang w:val="en-US"/>
              </w:rPr>
            </w:pPr>
            <w:r w:rsidRPr="00A77235">
              <w:rPr>
                <w:b/>
                <w:bCs/>
                <w:sz w:val="20"/>
                <w:szCs w:val="20"/>
                <w:lang w:val="en-US"/>
              </w:rPr>
              <w:t>4</w:t>
            </w:r>
          </w:p>
        </w:tc>
        <w:tc>
          <w:tcPr>
            <w:tcW w:w="1843" w:type="dxa"/>
            <w:tcBorders>
              <w:top w:val="single" w:sz="4" w:space="0" w:color="auto"/>
              <w:bottom w:val="single" w:sz="4" w:space="0" w:color="auto"/>
            </w:tcBorders>
            <w:vAlign w:val="center"/>
          </w:tcPr>
          <w:p w14:paraId="268C3376" w14:textId="77777777" w:rsidR="00A77235" w:rsidRPr="00A77235" w:rsidRDefault="00A77235" w:rsidP="00C01EC4">
            <w:pPr>
              <w:jc w:val="center"/>
              <w:rPr>
                <w:b/>
                <w:bCs/>
                <w:sz w:val="20"/>
                <w:szCs w:val="20"/>
                <w:lang w:val="en-US"/>
              </w:rPr>
            </w:pPr>
            <w:r w:rsidRPr="00A77235">
              <w:rPr>
                <w:b/>
                <w:bCs/>
                <w:sz w:val="20"/>
                <w:szCs w:val="20"/>
                <w:lang w:val="en-US"/>
              </w:rPr>
              <w:t>RpCJ26A</w:t>
            </w:r>
          </w:p>
        </w:tc>
        <w:tc>
          <w:tcPr>
            <w:tcW w:w="4252" w:type="dxa"/>
            <w:gridSpan w:val="2"/>
            <w:tcBorders>
              <w:top w:val="single" w:sz="4" w:space="0" w:color="auto"/>
              <w:bottom w:val="single" w:sz="4" w:space="0" w:color="auto"/>
            </w:tcBorders>
          </w:tcPr>
          <w:p w14:paraId="4B509C4B" w14:textId="1B2B9D7F" w:rsidR="00A77235" w:rsidRPr="00AD7818" w:rsidRDefault="00A77235" w:rsidP="00C01EC4">
            <w:pPr>
              <w:rPr>
                <w:b/>
                <w:bCs/>
                <w:sz w:val="20"/>
                <w:szCs w:val="20"/>
                <w:lang w:val="en-US"/>
              </w:rPr>
            </w:pPr>
            <w:r w:rsidRPr="00A77235">
              <w:rPr>
                <w:b/>
                <w:bCs/>
                <w:sz w:val="20"/>
                <w:szCs w:val="20"/>
                <w:lang w:val="en-US"/>
              </w:rPr>
              <w:t>Reconditionarea stropului la tencuieli exterioare, vechi (cu matura sau masina) executate cu mortar de var-ciment marca 100-T pentru sprit si mortar de var-ciment marca 25-T pentru stratul vizibil la tencuieli ce au stratul vizibil din mortar de var-ciment si nisip</w:t>
            </w:r>
          </w:p>
        </w:tc>
        <w:tc>
          <w:tcPr>
            <w:tcW w:w="1034" w:type="dxa"/>
            <w:gridSpan w:val="4"/>
            <w:tcBorders>
              <w:top w:val="single" w:sz="4" w:space="0" w:color="auto"/>
              <w:bottom w:val="single" w:sz="4" w:space="0" w:color="auto"/>
            </w:tcBorders>
            <w:vAlign w:val="center"/>
          </w:tcPr>
          <w:p w14:paraId="6E88D25E"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11FB5A49"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2C358FD" w14:textId="77777777" w:rsidR="00A77235" w:rsidRPr="00A77235" w:rsidRDefault="00A77235" w:rsidP="00C01EC4">
            <w:pPr>
              <w:jc w:val="center"/>
              <w:rPr>
                <w:b/>
                <w:bCs/>
                <w:sz w:val="20"/>
                <w:szCs w:val="20"/>
                <w:lang w:val="en-US"/>
              </w:rPr>
            </w:pPr>
            <w:r w:rsidRPr="00A77235">
              <w:rPr>
                <w:b/>
                <w:bCs/>
                <w:sz w:val="20"/>
                <w:szCs w:val="20"/>
                <w:lang w:val="en-US"/>
              </w:rPr>
              <w:t>180,000</w:t>
            </w:r>
          </w:p>
          <w:p w14:paraId="4B39E423" w14:textId="77777777" w:rsidR="00A77235" w:rsidRPr="00A77235" w:rsidRDefault="00A77235" w:rsidP="00C01EC4">
            <w:pPr>
              <w:jc w:val="center"/>
              <w:rPr>
                <w:sz w:val="20"/>
                <w:szCs w:val="20"/>
                <w:lang w:val="en-US"/>
              </w:rPr>
            </w:pPr>
          </w:p>
        </w:tc>
      </w:tr>
      <w:tr w:rsidR="00A77235" w:rsidRPr="00A77235" w14:paraId="5B3B070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84C697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675976B" w14:textId="77777777" w:rsidR="00A77235" w:rsidRPr="00A77235" w:rsidRDefault="00A77235" w:rsidP="00C01EC4">
            <w:pPr>
              <w:jc w:val="center"/>
              <w:rPr>
                <w:sz w:val="20"/>
                <w:szCs w:val="20"/>
                <w:lang w:val="en-US"/>
              </w:rPr>
            </w:pPr>
            <w:r w:rsidRPr="00A77235">
              <w:rPr>
                <w:sz w:val="20"/>
                <w:szCs w:val="20"/>
                <w:lang w:val="en-US"/>
              </w:rPr>
              <w:t>7122050013442</w:t>
            </w:r>
          </w:p>
        </w:tc>
        <w:tc>
          <w:tcPr>
            <w:tcW w:w="4252" w:type="dxa"/>
            <w:gridSpan w:val="2"/>
            <w:tcBorders>
              <w:top w:val="nil"/>
              <w:bottom w:val="single" w:sz="2" w:space="0" w:color="auto"/>
            </w:tcBorders>
            <w:vAlign w:val="center"/>
          </w:tcPr>
          <w:p w14:paraId="183EEABF" w14:textId="77777777" w:rsidR="00A77235" w:rsidRPr="00A77235" w:rsidRDefault="00A77235" w:rsidP="00C01EC4">
            <w:pPr>
              <w:rPr>
                <w:sz w:val="20"/>
                <w:szCs w:val="20"/>
                <w:lang w:val="en-US"/>
              </w:rPr>
            </w:pPr>
            <w:r w:rsidRPr="00A77235">
              <w:rPr>
                <w:sz w:val="20"/>
                <w:szCs w:val="20"/>
                <w:lang w:val="en-US"/>
              </w:rPr>
              <w:t>Tencuitor</w:t>
            </w:r>
          </w:p>
        </w:tc>
        <w:tc>
          <w:tcPr>
            <w:tcW w:w="1034" w:type="dxa"/>
            <w:gridSpan w:val="4"/>
            <w:tcBorders>
              <w:top w:val="nil"/>
              <w:bottom w:val="single" w:sz="2" w:space="0" w:color="auto"/>
            </w:tcBorders>
            <w:vAlign w:val="center"/>
          </w:tcPr>
          <w:p w14:paraId="40C05311"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D3F771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0,3800</w:t>
            </w:r>
          </w:p>
        </w:tc>
        <w:tc>
          <w:tcPr>
            <w:tcW w:w="1520" w:type="dxa"/>
            <w:gridSpan w:val="2"/>
            <w:tcBorders>
              <w:top w:val="nil"/>
              <w:bottom w:val="single" w:sz="2" w:space="0" w:color="auto"/>
            </w:tcBorders>
            <w:vAlign w:val="center"/>
          </w:tcPr>
          <w:p w14:paraId="76C76A04" w14:textId="77777777" w:rsidR="00A77235" w:rsidRPr="00A77235" w:rsidRDefault="00A77235" w:rsidP="00C01EC4">
            <w:pPr>
              <w:jc w:val="center"/>
              <w:rPr>
                <w:sz w:val="20"/>
                <w:szCs w:val="20"/>
                <w:lang w:val="en-US"/>
              </w:rPr>
            </w:pPr>
            <w:r w:rsidRPr="00A77235">
              <w:rPr>
                <w:sz w:val="20"/>
                <w:szCs w:val="20"/>
                <w:lang w:val="en-US"/>
              </w:rPr>
              <w:t>68,400</w:t>
            </w:r>
          </w:p>
        </w:tc>
      </w:tr>
      <w:tr w:rsidR="00A77235" w:rsidRPr="00A77235" w14:paraId="104620A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28A514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F5C8BDA"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6C6DDE1F"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4DEF3762"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6D2C88A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0,2500</w:t>
            </w:r>
          </w:p>
        </w:tc>
        <w:tc>
          <w:tcPr>
            <w:tcW w:w="1520" w:type="dxa"/>
            <w:gridSpan w:val="2"/>
            <w:tcBorders>
              <w:top w:val="nil"/>
              <w:bottom w:val="single" w:sz="2" w:space="0" w:color="auto"/>
            </w:tcBorders>
            <w:vAlign w:val="center"/>
          </w:tcPr>
          <w:p w14:paraId="6082AD7B" w14:textId="77777777" w:rsidR="00A77235" w:rsidRPr="00A77235" w:rsidRDefault="00A77235" w:rsidP="00C01EC4">
            <w:pPr>
              <w:jc w:val="center"/>
              <w:rPr>
                <w:sz w:val="20"/>
                <w:szCs w:val="20"/>
                <w:lang w:val="en-US"/>
              </w:rPr>
            </w:pPr>
            <w:r w:rsidRPr="00A77235">
              <w:rPr>
                <w:sz w:val="20"/>
                <w:szCs w:val="20"/>
                <w:lang w:val="en-US"/>
              </w:rPr>
              <w:t>45,000</w:t>
            </w:r>
          </w:p>
        </w:tc>
      </w:tr>
      <w:tr w:rsidR="00A77235" w:rsidRPr="00A77235" w14:paraId="0EEE03B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D5E64E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951D665" w14:textId="77777777" w:rsidR="00A77235" w:rsidRPr="00A77235" w:rsidRDefault="00A77235" w:rsidP="00C01EC4">
            <w:pPr>
              <w:jc w:val="center"/>
              <w:rPr>
                <w:sz w:val="20"/>
                <w:szCs w:val="20"/>
                <w:lang w:val="en-US"/>
              </w:rPr>
            </w:pPr>
            <w:r w:rsidRPr="00A77235">
              <w:rPr>
                <w:sz w:val="20"/>
                <w:szCs w:val="20"/>
                <w:lang w:val="en-US"/>
              </w:rPr>
              <w:t>2651122100402</w:t>
            </w:r>
          </w:p>
        </w:tc>
        <w:tc>
          <w:tcPr>
            <w:tcW w:w="4252" w:type="dxa"/>
            <w:gridSpan w:val="2"/>
            <w:tcBorders>
              <w:top w:val="nil"/>
              <w:bottom w:val="single" w:sz="2" w:space="0" w:color="auto"/>
            </w:tcBorders>
            <w:vAlign w:val="center"/>
          </w:tcPr>
          <w:p w14:paraId="339AD0DC" w14:textId="77777777" w:rsidR="00A77235" w:rsidRPr="00A77235" w:rsidRDefault="00A77235" w:rsidP="00C01EC4">
            <w:pPr>
              <w:rPr>
                <w:sz w:val="20"/>
                <w:szCs w:val="20"/>
                <w:lang w:val="en-US"/>
              </w:rPr>
            </w:pPr>
            <w:r w:rsidRPr="00A77235">
              <w:rPr>
                <w:sz w:val="20"/>
                <w:szCs w:val="20"/>
                <w:lang w:val="en-US"/>
              </w:rPr>
              <w:t>Ciment metalurgic cu adaosuri M 30 saci S1500</w:t>
            </w:r>
          </w:p>
        </w:tc>
        <w:tc>
          <w:tcPr>
            <w:tcW w:w="1034" w:type="dxa"/>
            <w:gridSpan w:val="4"/>
            <w:tcBorders>
              <w:top w:val="nil"/>
              <w:bottom w:val="single" w:sz="2" w:space="0" w:color="auto"/>
            </w:tcBorders>
            <w:vAlign w:val="center"/>
          </w:tcPr>
          <w:p w14:paraId="554B5E8A"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4776AD1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3,5000</w:t>
            </w:r>
          </w:p>
        </w:tc>
        <w:tc>
          <w:tcPr>
            <w:tcW w:w="1520" w:type="dxa"/>
            <w:gridSpan w:val="2"/>
            <w:tcBorders>
              <w:top w:val="nil"/>
              <w:bottom w:val="single" w:sz="2" w:space="0" w:color="auto"/>
            </w:tcBorders>
            <w:vAlign w:val="center"/>
          </w:tcPr>
          <w:p w14:paraId="2EDA7CAF" w14:textId="77777777" w:rsidR="00A77235" w:rsidRPr="00A77235" w:rsidRDefault="00A77235" w:rsidP="00C01EC4">
            <w:pPr>
              <w:jc w:val="center"/>
              <w:rPr>
                <w:sz w:val="20"/>
                <w:szCs w:val="20"/>
                <w:lang w:val="en-US"/>
              </w:rPr>
            </w:pPr>
            <w:r w:rsidRPr="00A77235">
              <w:rPr>
                <w:sz w:val="20"/>
                <w:szCs w:val="20"/>
                <w:lang w:val="en-US"/>
              </w:rPr>
              <w:t>630,000</w:t>
            </w:r>
          </w:p>
        </w:tc>
      </w:tr>
      <w:tr w:rsidR="00A77235" w:rsidRPr="00A77235" w14:paraId="481B29F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C10670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C4D6D8D" w14:textId="77777777" w:rsidR="00A77235" w:rsidRPr="00A77235" w:rsidRDefault="00A77235" w:rsidP="00C01EC4">
            <w:pPr>
              <w:jc w:val="center"/>
              <w:rPr>
                <w:sz w:val="20"/>
                <w:szCs w:val="20"/>
                <w:lang w:val="en-US"/>
              </w:rPr>
            </w:pPr>
            <w:r w:rsidRPr="00A77235">
              <w:rPr>
                <w:sz w:val="20"/>
                <w:szCs w:val="20"/>
                <w:lang w:val="en-US"/>
              </w:rPr>
              <w:t>2652102100713</w:t>
            </w:r>
          </w:p>
        </w:tc>
        <w:tc>
          <w:tcPr>
            <w:tcW w:w="4252" w:type="dxa"/>
            <w:gridSpan w:val="2"/>
            <w:tcBorders>
              <w:top w:val="nil"/>
              <w:bottom w:val="single" w:sz="2" w:space="0" w:color="auto"/>
            </w:tcBorders>
            <w:vAlign w:val="center"/>
          </w:tcPr>
          <w:p w14:paraId="4170BDA6" w14:textId="77777777" w:rsidR="00A77235" w:rsidRPr="00A77235" w:rsidRDefault="00A77235" w:rsidP="00C01EC4">
            <w:pPr>
              <w:rPr>
                <w:sz w:val="20"/>
                <w:szCs w:val="20"/>
                <w:lang w:val="en-US"/>
              </w:rPr>
            </w:pPr>
            <w:r w:rsidRPr="00A77235">
              <w:rPr>
                <w:sz w:val="20"/>
                <w:szCs w:val="20"/>
                <w:lang w:val="en-US"/>
              </w:rPr>
              <w:t>Var pasta</w:t>
            </w:r>
          </w:p>
        </w:tc>
        <w:tc>
          <w:tcPr>
            <w:tcW w:w="1034" w:type="dxa"/>
            <w:gridSpan w:val="4"/>
            <w:tcBorders>
              <w:top w:val="nil"/>
              <w:bottom w:val="single" w:sz="2" w:space="0" w:color="auto"/>
            </w:tcBorders>
            <w:vAlign w:val="center"/>
          </w:tcPr>
          <w:p w14:paraId="1D2853DC"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2F25EE7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0,0008</w:t>
            </w:r>
          </w:p>
        </w:tc>
        <w:tc>
          <w:tcPr>
            <w:tcW w:w="1520" w:type="dxa"/>
            <w:gridSpan w:val="2"/>
            <w:tcBorders>
              <w:top w:val="nil"/>
              <w:bottom w:val="single" w:sz="2" w:space="0" w:color="auto"/>
            </w:tcBorders>
            <w:vAlign w:val="center"/>
          </w:tcPr>
          <w:p w14:paraId="5D3B543A" w14:textId="77777777" w:rsidR="00A77235" w:rsidRPr="00A77235" w:rsidRDefault="00A77235" w:rsidP="00C01EC4">
            <w:pPr>
              <w:jc w:val="center"/>
              <w:rPr>
                <w:sz w:val="20"/>
                <w:szCs w:val="20"/>
                <w:lang w:val="en-US"/>
              </w:rPr>
            </w:pPr>
            <w:r w:rsidRPr="00A77235">
              <w:rPr>
                <w:sz w:val="20"/>
                <w:szCs w:val="20"/>
                <w:lang w:val="en-US"/>
              </w:rPr>
              <w:t>0,144</w:t>
            </w:r>
          </w:p>
        </w:tc>
      </w:tr>
      <w:tr w:rsidR="00A77235" w:rsidRPr="00A77235" w14:paraId="3C5D26C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2583A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B379959" w14:textId="77777777" w:rsidR="00A77235" w:rsidRPr="00A77235" w:rsidRDefault="00A77235" w:rsidP="00C01EC4">
            <w:pPr>
              <w:jc w:val="center"/>
              <w:rPr>
                <w:sz w:val="20"/>
                <w:szCs w:val="20"/>
                <w:lang w:val="en-US"/>
              </w:rPr>
            </w:pPr>
            <w:r w:rsidRPr="00A77235">
              <w:rPr>
                <w:sz w:val="20"/>
                <w:szCs w:val="20"/>
                <w:lang w:val="en-US"/>
              </w:rPr>
              <w:t>1421102200513</w:t>
            </w:r>
          </w:p>
        </w:tc>
        <w:tc>
          <w:tcPr>
            <w:tcW w:w="4252" w:type="dxa"/>
            <w:gridSpan w:val="2"/>
            <w:tcBorders>
              <w:top w:val="nil"/>
              <w:bottom w:val="single" w:sz="2" w:space="0" w:color="auto"/>
            </w:tcBorders>
            <w:vAlign w:val="center"/>
          </w:tcPr>
          <w:p w14:paraId="3F02A75A" w14:textId="77777777" w:rsidR="00A77235" w:rsidRPr="00A77235" w:rsidRDefault="00A77235" w:rsidP="00C01EC4">
            <w:pPr>
              <w:rPr>
                <w:sz w:val="20"/>
                <w:szCs w:val="20"/>
                <w:lang w:val="en-US"/>
              </w:rPr>
            </w:pPr>
            <w:r w:rsidRPr="00A77235">
              <w:rPr>
                <w:sz w:val="20"/>
                <w:szCs w:val="20"/>
                <w:lang w:val="en-US"/>
              </w:rPr>
              <w:t>Nisip sortat nespalat de riu si lacuri 0,0-3,0 mm</w:t>
            </w:r>
          </w:p>
        </w:tc>
        <w:tc>
          <w:tcPr>
            <w:tcW w:w="1034" w:type="dxa"/>
            <w:gridSpan w:val="4"/>
            <w:tcBorders>
              <w:top w:val="nil"/>
              <w:bottom w:val="single" w:sz="2" w:space="0" w:color="auto"/>
            </w:tcBorders>
            <w:vAlign w:val="center"/>
          </w:tcPr>
          <w:p w14:paraId="63DAEE20"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60EE37E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0,0120</w:t>
            </w:r>
          </w:p>
        </w:tc>
        <w:tc>
          <w:tcPr>
            <w:tcW w:w="1520" w:type="dxa"/>
            <w:gridSpan w:val="2"/>
            <w:tcBorders>
              <w:top w:val="nil"/>
              <w:bottom w:val="single" w:sz="2" w:space="0" w:color="auto"/>
            </w:tcBorders>
            <w:vAlign w:val="center"/>
          </w:tcPr>
          <w:p w14:paraId="2DE4C4C3" w14:textId="77777777" w:rsidR="00A77235" w:rsidRPr="00A77235" w:rsidRDefault="00A77235" w:rsidP="00C01EC4">
            <w:pPr>
              <w:jc w:val="center"/>
              <w:rPr>
                <w:sz w:val="20"/>
                <w:szCs w:val="20"/>
                <w:lang w:val="en-US"/>
              </w:rPr>
            </w:pPr>
            <w:r w:rsidRPr="00A77235">
              <w:rPr>
                <w:sz w:val="20"/>
                <w:szCs w:val="20"/>
                <w:lang w:val="en-US"/>
              </w:rPr>
              <w:t>2,160</w:t>
            </w:r>
          </w:p>
        </w:tc>
      </w:tr>
      <w:tr w:rsidR="00A77235" w:rsidRPr="00A77235" w14:paraId="6350EA8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CA4C9F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8E54C12"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4FA4169F"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6504A18F"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7DB6D5F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0,0037</w:t>
            </w:r>
          </w:p>
        </w:tc>
        <w:tc>
          <w:tcPr>
            <w:tcW w:w="1520" w:type="dxa"/>
            <w:gridSpan w:val="2"/>
            <w:tcBorders>
              <w:top w:val="nil"/>
              <w:bottom w:val="single" w:sz="2" w:space="0" w:color="auto"/>
            </w:tcBorders>
            <w:vAlign w:val="center"/>
          </w:tcPr>
          <w:p w14:paraId="6A3A8D70" w14:textId="77777777" w:rsidR="00A77235" w:rsidRPr="00A77235" w:rsidRDefault="00A77235" w:rsidP="00C01EC4">
            <w:pPr>
              <w:jc w:val="center"/>
              <w:rPr>
                <w:sz w:val="20"/>
                <w:szCs w:val="20"/>
                <w:lang w:val="en-US"/>
              </w:rPr>
            </w:pPr>
            <w:r w:rsidRPr="00A77235">
              <w:rPr>
                <w:sz w:val="20"/>
                <w:szCs w:val="20"/>
                <w:lang w:val="en-US"/>
              </w:rPr>
              <w:t>0,666</w:t>
            </w:r>
          </w:p>
        </w:tc>
      </w:tr>
      <w:tr w:rsidR="00A77235" w:rsidRPr="00A77235" w14:paraId="7A0FF11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24181D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61F4F01" w14:textId="77777777" w:rsidR="00A77235" w:rsidRPr="00A77235" w:rsidRDefault="00A77235" w:rsidP="00C01EC4">
            <w:pPr>
              <w:jc w:val="center"/>
              <w:rPr>
                <w:sz w:val="20"/>
                <w:szCs w:val="20"/>
                <w:lang w:val="en-US"/>
              </w:rPr>
            </w:pPr>
            <w:r w:rsidRPr="00A77235">
              <w:rPr>
                <w:sz w:val="20"/>
                <w:szCs w:val="20"/>
                <w:lang w:val="en-US"/>
              </w:rPr>
              <w:t>2952270003817</w:t>
            </w:r>
          </w:p>
        </w:tc>
        <w:tc>
          <w:tcPr>
            <w:tcW w:w="4252" w:type="dxa"/>
            <w:gridSpan w:val="2"/>
            <w:tcBorders>
              <w:top w:val="nil"/>
              <w:bottom w:val="single" w:sz="2" w:space="0" w:color="auto"/>
            </w:tcBorders>
            <w:vAlign w:val="center"/>
          </w:tcPr>
          <w:p w14:paraId="4A26A5CA" w14:textId="77777777" w:rsidR="00A77235" w:rsidRPr="00A77235" w:rsidRDefault="00A77235" w:rsidP="00C01EC4">
            <w:pPr>
              <w:rPr>
                <w:sz w:val="20"/>
                <w:szCs w:val="20"/>
                <w:lang w:val="en-US"/>
              </w:rPr>
            </w:pPr>
            <w:r w:rsidRPr="00A77235">
              <w:rPr>
                <w:sz w:val="20"/>
                <w:szCs w:val="20"/>
                <w:lang w:val="en-US"/>
              </w:rPr>
              <w:t>Malaxor  pentru mortar de 200 L actionat electric</w:t>
            </w:r>
          </w:p>
        </w:tc>
        <w:tc>
          <w:tcPr>
            <w:tcW w:w="1034" w:type="dxa"/>
            <w:gridSpan w:val="4"/>
            <w:tcBorders>
              <w:top w:val="nil"/>
              <w:bottom w:val="single" w:sz="2" w:space="0" w:color="auto"/>
            </w:tcBorders>
            <w:vAlign w:val="center"/>
          </w:tcPr>
          <w:p w14:paraId="47B31AB6"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D149A4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0,0025</w:t>
            </w:r>
          </w:p>
        </w:tc>
        <w:tc>
          <w:tcPr>
            <w:tcW w:w="1520" w:type="dxa"/>
            <w:gridSpan w:val="2"/>
            <w:tcBorders>
              <w:top w:val="nil"/>
              <w:bottom w:val="single" w:sz="2" w:space="0" w:color="auto"/>
              <w:right w:val="single" w:sz="4" w:space="0" w:color="auto"/>
            </w:tcBorders>
            <w:vAlign w:val="center"/>
          </w:tcPr>
          <w:p w14:paraId="5A6F4752" w14:textId="77777777" w:rsidR="00A77235" w:rsidRPr="00A77235" w:rsidRDefault="00A77235" w:rsidP="00C01EC4">
            <w:pPr>
              <w:jc w:val="center"/>
              <w:rPr>
                <w:sz w:val="20"/>
                <w:szCs w:val="20"/>
                <w:lang w:val="en-US"/>
              </w:rPr>
            </w:pPr>
            <w:r w:rsidRPr="00A77235">
              <w:rPr>
                <w:sz w:val="20"/>
                <w:szCs w:val="20"/>
                <w:lang w:val="en-US"/>
              </w:rPr>
              <w:t>0,450</w:t>
            </w:r>
          </w:p>
        </w:tc>
      </w:tr>
      <w:tr w:rsidR="00A77235" w:rsidRPr="00A77235" w14:paraId="56CDFD0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0A143E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5B66CC0"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5276E34E"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35FB1435"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C430C2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0,0015</w:t>
            </w:r>
          </w:p>
        </w:tc>
        <w:tc>
          <w:tcPr>
            <w:tcW w:w="1520" w:type="dxa"/>
            <w:gridSpan w:val="2"/>
            <w:tcBorders>
              <w:top w:val="nil"/>
              <w:bottom w:val="single" w:sz="2" w:space="0" w:color="auto"/>
              <w:right w:val="single" w:sz="4" w:space="0" w:color="auto"/>
            </w:tcBorders>
            <w:vAlign w:val="center"/>
          </w:tcPr>
          <w:p w14:paraId="3336C26F" w14:textId="77777777" w:rsidR="00A77235" w:rsidRPr="00A77235" w:rsidRDefault="00A77235" w:rsidP="00C01EC4">
            <w:pPr>
              <w:jc w:val="center"/>
              <w:rPr>
                <w:sz w:val="20"/>
                <w:szCs w:val="20"/>
                <w:lang w:val="en-US"/>
              </w:rPr>
            </w:pPr>
            <w:r w:rsidRPr="00A77235">
              <w:rPr>
                <w:sz w:val="20"/>
                <w:szCs w:val="20"/>
                <w:lang w:val="en-US"/>
              </w:rPr>
              <w:t>0,270</w:t>
            </w:r>
          </w:p>
        </w:tc>
      </w:tr>
      <w:tr w:rsidR="00A77235" w:rsidRPr="00A77235" w14:paraId="2E519E13"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771EF08" w14:textId="77777777" w:rsidR="00A77235" w:rsidRPr="00A77235" w:rsidRDefault="00A77235" w:rsidP="00C01EC4">
            <w:pPr>
              <w:jc w:val="center"/>
              <w:rPr>
                <w:b/>
                <w:bCs/>
                <w:sz w:val="20"/>
                <w:szCs w:val="20"/>
                <w:lang w:val="en-US"/>
              </w:rPr>
            </w:pPr>
            <w:r w:rsidRPr="00A77235">
              <w:rPr>
                <w:b/>
                <w:bCs/>
                <w:sz w:val="20"/>
                <w:szCs w:val="20"/>
                <w:lang w:val="en-US"/>
              </w:rPr>
              <w:t>5</w:t>
            </w:r>
          </w:p>
        </w:tc>
        <w:tc>
          <w:tcPr>
            <w:tcW w:w="1843" w:type="dxa"/>
            <w:tcBorders>
              <w:top w:val="single" w:sz="4" w:space="0" w:color="auto"/>
              <w:bottom w:val="single" w:sz="4" w:space="0" w:color="auto"/>
            </w:tcBorders>
            <w:vAlign w:val="center"/>
          </w:tcPr>
          <w:p w14:paraId="28EBE3CB" w14:textId="77777777" w:rsidR="00A77235" w:rsidRPr="00A77235" w:rsidRDefault="00A77235" w:rsidP="00C01EC4">
            <w:pPr>
              <w:jc w:val="center"/>
              <w:rPr>
                <w:b/>
                <w:bCs/>
                <w:sz w:val="20"/>
                <w:szCs w:val="20"/>
                <w:lang w:val="en-US"/>
              </w:rPr>
            </w:pPr>
            <w:r w:rsidRPr="00A77235">
              <w:rPr>
                <w:b/>
                <w:bCs/>
                <w:sz w:val="20"/>
                <w:szCs w:val="20"/>
                <w:lang w:val="en-US"/>
              </w:rPr>
              <w:t>RpCM33B</w:t>
            </w:r>
          </w:p>
        </w:tc>
        <w:tc>
          <w:tcPr>
            <w:tcW w:w="4252" w:type="dxa"/>
            <w:gridSpan w:val="2"/>
            <w:tcBorders>
              <w:top w:val="single" w:sz="4" w:space="0" w:color="auto"/>
              <w:bottom w:val="single" w:sz="4" w:space="0" w:color="auto"/>
            </w:tcBorders>
          </w:tcPr>
          <w:p w14:paraId="089292F0" w14:textId="7345E128" w:rsidR="00A77235" w:rsidRPr="00AD7818" w:rsidRDefault="00A77235" w:rsidP="00C01EC4">
            <w:pPr>
              <w:rPr>
                <w:b/>
                <w:bCs/>
                <w:sz w:val="20"/>
                <w:szCs w:val="20"/>
                <w:lang w:val="en-US"/>
              </w:rPr>
            </w:pPr>
            <w:r w:rsidRPr="00A77235">
              <w:rPr>
                <w:b/>
                <w:bCs/>
                <w:sz w:val="20"/>
                <w:szCs w:val="20"/>
                <w:lang w:val="en-US"/>
              </w:rPr>
              <w:t>Demontarea placajelor din marmura, piatra, granit sau similare</w:t>
            </w:r>
          </w:p>
        </w:tc>
        <w:tc>
          <w:tcPr>
            <w:tcW w:w="1034" w:type="dxa"/>
            <w:gridSpan w:val="4"/>
            <w:tcBorders>
              <w:top w:val="single" w:sz="4" w:space="0" w:color="auto"/>
              <w:bottom w:val="single" w:sz="4" w:space="0" w:color="auto"/>
            </w:tcBorders>
            <w:vAlign w:val="center"/>
          </w:tcPr>
          <w:p w14:paraId="7A1BBD5A"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153C206E"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3EB4E3D1" w14:textId="77777777" w:rsidR="00A77235" w:rsidRPr="00A77235" w:rsidRDefault="00A77235" w:rsidP="00C01EC4">
            <w:pPr>
              <w:jc w:val="center"/>
              <w:rPr>
                <w:b/>
                <w:bCs/>
                <w:sz w:val="20"/>
                <w:szCs w:val="20"/>
                <w:lang w:val="en-US"/>
              </w:rPr>
            </w:pPr>
            <w:r w:rsidRPr="00A77235">
              <w:rPr>
                <w:b/>
                <w:bCs/>
                <w:sz w:val="20"/>
                <w:szCs w:val="20"/>
                <w:lang w:val="en-US"/>
              </w:rPr>
              <w:t>18,000</w:t>
            </w:r>
          </w:p>
          <w:p w14:paraId="3C94AA2F" w14:textId="77777777" w:rsidR="00A77235" w:rsidRPr="00A77235" w:rsidRDefault="00A77235" w:rsidP="00C01EC4">
            <w:pPr>
              <w:jc w:val="center"/>
              <w:rPr>
                <w:sz w:val="20"/>
                <w:szCs w:val="20"/>
                <w:lang w:val="en-US"/>
              </w:rPr>
            </w:pPr>
          </w:p>
        </w:tc>
      </w:tr>
      <w:tr w:rsidR="00A77235" w:rsidRPr="00A77235" w14:paraId="2EEB5FA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C29FFF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24C8D81" w14:textId="77777777" w:rsidR="00A77235" w:rsidRPr="00A77235" w:rsidRDefault="00A77235" w:rsidP="00C01EC4">
            <w:pPr>
              <w:jc w:val="center"/>
              <w:rPr>
                <w:sz w:val="20"/>
                <w:szCs w:val="20"/>
                <w:lang w:val="en-US"/>
              </w:rPr>
            </w:pPr>
            <w:r w:rsidRPr="00A77235">
              <w:rPr>
                <w:sz w:val="20"/>
                <w:szCs w:val="20"/>
                <w:lang w:val="en-US"/>
              </w:rPr>
              <w:t>7132010010900</w:t>
            </w:r>
          </w:p>
        </w:tc>
        <w:tc>
          <w:tcPr>
            <w:tcW w:w="4252" w:type="dxa"/>
            <w:gridSpan w:val="2"/>
            <w:tcBorders>
              <w:top w:val="nil"/>
              <w:bottom w:val="single" w:sz="2" w:space="0" w:color="auto"/>
            </w:tcBorders>
            <w:vAlign w:val="center"/>
          </w:tcPr>
          <w:p w14:paraId="0DDD563F" w14:textId="77777777" w:rsidR="00A77235" w:rsidRPr="00A77235" w:rsidRDefault="00A77235" w:rsidP="00C01EC4">
            <w:pPr>
              <w:rPr>
                <w:sz w:val="20"/>
                <w:szCs w:val="20"/>
                <w:lang w:val="en-US"/>
              </w:rPr>
            </w:pPr>
            <w:r w:rsidRPr="00A77235">
              <w:rPr>
                <w:sz w:val="20"/>
                <w:szCs w:val="20"/>
                <w:lang w:val="en-US"/>
              </w:rPr>
              <w:t>Faiantar</w:t>
            </w:r>
          </w:p>
        </w:tc>
        <w:tc>
          <w:tcPr>
            <w:tcW w:w="1034" w:type="dxa"/>
            <w:gridSpan w:val="4"/>
            <w:tcBorders>
              <w:top w:val="nil"/>
              <w:bottom w:val="single" w:sz="2" w:space="0" w:color="auto"/>
            </w:tcBorders>
            <w:vAlign w:val="center"/>
          </w:tcPr>
          <w:p w14:paraId="7F427431"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3707CA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1,1500</w:t>
            </w:r>
          </w:p>
        </w:tc>
        <w:tc>
          <w:tcPr>
            <w:tcW w:w="1520" w:type="dxa"/>
            <w:gridSpan w:val="2"/>
            <w:tcBorders>
              <w:top w:val="nil"/>
              <w:bottom w:val="single" w:sz="2" w:space="0" w:color="auto"/>
            </w:tcBorders>
            <w:vAlign w:val="center"/>
          </w:tcPr>
          <w:p w14:paraId="7D6BE2DE" w14:textId="77777777" w:rsidR="00A77235" w:rsidRPr="00A77235" w:rsidRDefault="00A77235" w:rsidP="00C01EC4">
            <w:pPr>
              <w:jc w:val="center"/>
              <w:rPr>
                <w:sz w:val="20"/>
                <w:szCs w:val="20"/>
                <w:lang w:val="en-US"/>
              </w:rPr>
            </w:pPr>
            <w:r w:rsidRPr="00A77235">
              <w:rPr>
                <w:sz w:val="20"/>
                <w:szCs w:val="20"/>
                <w:lang w:val="en-US"/>
              </w:rPr>
              <w:t>20,700</w:t>
            </w:r>
          </w:p>
        </w:tc>
      </w:tr>
      <w:tr w:rsidR="00A77235" w:rsidRPr="00A77235" w14:paraId="5C5A29C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C2419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55B4494"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0962ABE0"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2968562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2BD6B8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1,1500</w:t>
            </w:r>
          </w:p>
        </w:tc>
        <w:tc>
          <w:tcPr>
            <w:tcW w:w="1520" w:type="dxa"/>
            <w:gridSpan w:val="2"/>
            <w:tcBorders>
              <w:top w:val="nil"/>
              <w:bottom w:val="single" w:sz="2" w:space="0" w:color="auto"/>
            </w:tcBorders>
            <w:vAlign w:val="center"/>
          </w:tcPr>
          <w:p w14:paraId="57D3330C" w14:textId="77777777" w:rsidR="00A77235" w:rsidRPr="00A77235" w:rsidRDefault="00A77235" w:rsidP="00C01EC4">
            <w:pPr>
              <w:jc w:val="center"/>
              <w:rPr>
                <w:sz w:val="20"/>
                <w:szCs w:val="20"/>
                <w:lang w:val="en-US"/>
              </w:rPr>
            </w:pPr>
            <w:r w:rsidRPr="00A77235">
              <w:rPr>
                <w:sz w:val="20"/>
                <w:szCs w:val="20"/>
                <w:lang w:val="en-US"/>
              </w:rPr>
              <w:t>20,700</w:t>
            </w:r>
          </w:p>
        </w:tc>
      </w:tr>
      <w:tr w:rsidR="00A77235" w:rsidRPr="00A77235" w14:paraId="08F78D2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A00952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366A9F2" w14:textId="77777777" w:rsidR="00A77235" w:rsidRPr="00A77235" w:rsidRDefault="00A77235" w:rsidP="00C01EC4">
            <w:pPr>
              <w:jc w:val="center"/>
              <w:rPr>
                <w:sz w:val="20"/>
                <w:szCs w:val="20"/>
                <w:lang w:val="en-US"/>
              </w:rPr>
            </w:pPr>
            <w:r w:rsidRPr="00A77235">
              <w:rPr>
                <w:sz w:val="20"/>
                <w:szCs w:val="20"/>
                <w:lang w:val="en-US"/>
              </w:rPr>
              <w:t>4100126202818</w:t>
            </w:r>
          </w:p>
        </w:tc>
        <w:tc>
          <w:tcPr>
            <w:tcW w:w="4252" w:type="dxa"/>
            <w:gridSpan w:val="2"/>
            <w:tcBorders>
              <w:top w:val="nil"/>
              <w:bottom w:val="single" w:sz="2" w:space="0" w:color="auto"/>
            </w:tcBorders>
            <w:vAlign w:val="center"/>
          </w:tcPr>
          <w:p w14:paraId="24928C45" w14:textId="77777777" w:rsidR="00A77235" w:rsidRPr="00A77235" w:rsidRDefault="00A77235" w:rsidP="00C01EC4">
            <w:pPr>
              <w:rPr>
                <w:sz w:val="20"/>
                <w:szCs w:val="20"/>
                <w:lang w:val="en-US"/>
              </w:rPr>
            </w:pPr>
            <w:r w:rsidRPr="00A77235">
              <w:rPr>
                <w:sz w:val="20"/>
                <w:szCs w:val="20"/>
                <w:lang w:val="en-US"/>
              </w:rPr>
              <w:t>Apa</w:t>
            </w:r>
          </w:p>
        </w:tc>
        <w:tc>
          <w:tcPr>
            <w:tcW w:w="1034" w:type="dxa"/>
            <w:gridSpan w:val="4"/>
            <w:tcBorders>
              <w:top w:val="nil"/>
              <w:bottom w:val="single" w:sz="2" w:space="0" w:color="auto"/>
            </w:tcBorders>
            <w:vAlign w:val="center"/>
          </w:tcPr>
          <w:p w14:paraId="251C075D"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3F533B8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0,0030</w:t>
            </w:r>
          </w:p>
        </w:tc>
        <w:tc>
          <w:tcPr>
            <w:tcW w:w="1520" w:type="dxa"/>
            <w:gridSpan w:val="2"/>
            <w:tcBorders>
              <w:top w:val="nil"/>
              <w:bottom w:val="single" w:sz="2" w:space="0" w:color="auto"/>
            </w:tcBorders>
            <w:vAlign w:val="center"/>
          </w:tcPr>
          <w:p w14:paraId="771F5B1E" w14:textId="77777777" w:rsidR="00A77235" w:rsidRPr="00A77235" w:rsidRDefault="00A77235" w:rsidP="00C01EC4">
            <w:pPr>
              <w:jc w:val="center"/>
              <w:rPr>
                <w:sz w:val="20"/>
                <w:szCs w:val="20"/>
                <w:lang w:val="en-US"/>
              </w:rPr>
            </w:pPr>
            <w:r w:rsidRPr="00A77235">
              <w:rPr>
                <w:sz w:val="20"/>
                <w:szCs w:val="20"/>
                <w:lang w:val="en-US"/>
              </w:rPr>
              <w:t>0,054</w:t>
            </w:r>
          </w:p>
        </w:tc>
      </w:tr>
      <w:tr w:rsidR="00A77235" w:rsidRPr="00A77235" w14:paraId="587973B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BEDEEF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1F4B074" w14:textId="77777777" w:rsidR="00A77235" w:rsidRPr="00A77235" w:rsidRDefault="00A77235" w:rsidP="00C01EC4">
            <w:pPr>
              <w:jc w:val="center"/>
              <w:rPr>
                <w:sz w:val="20"/>
                <w:szCs w:val="20"/>
                <w:lang w:val="en-US"/>
              </w:rPr>
            </w:pPr>
            <w:r w:rsidRPr="00A77235">
              <w:rPr>
                <w:sz w:val="20"/>
                <w:szCs w:val="20"/>
                <w:lang w:val="en-US"/>
              </w:rPr>
              <w:t>2922140006703</w:t>
            </w:r>
          </w:p>
        </w:tc>
        <w:tc>
          <w:tcPr>
            <w:tcW w:w="4252" w:type="dxa"/>
            <w:gridSpan w:val="2"/>
            <w:tcBorders>
              <w:top w:val="nil"/>
              <w:bottom w:val="single" w:sz="2" w:space="0" w:color="auto"/>
            </w:tcBorders>
            <w:vAlign w:val="center"/>
          </w:tcPr>
          <w:p w14:paraId="73221340" w14:textId="77777777" w:rsidR="00A77235" w:rsidRPr="00A77235" w:rsidRDefault="00A77235" w:rsidP="00C01EC4">
            <w:pPr>
              <w:rPr>
                <w:sz w:val="20"/>
                <w:szCs w:val="20"/>
                <w:lang w:val="en-US"/>
              </w:rPr>
            </w:pPr>
            <w:r w:rsidRPr="00A77235">
              <w:rPr>
                <w:sz w:val="20"/>
                <w:szCs w:val="20"/>
                <w:lang w:val="en-US"/>
              </w:rPr>
              <w:t>Macara fereastra de 0,0015 MN (0,15 tf)</w:t>
            </w:r>
          </w:p>
        </w:tc>
        <w:tc>
          <w:tcPr>
            <w:tcW w:w="1034" w:type="dxa"/>
            <w:gridSpan w:val="4"/>
            <w:tcBorders>
              <w:top w:val="nil"/>
              <w:bottom w:val="single" w:sz="2" w:space="0" w:color="auto"/>
            </w:tcBorders>
            <w:vAlign w:val="center"/>
          </w:tcPr>
          <w:p w14:paraId="7D497888"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06A1E40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0" w:type="dxa"/>
            <w:gridSpan w:val="2"/>
            <w:tcBorders>
              <w:top w:val="nil"/>
              <w:bottom w:val="single" w:sz="2" w:space="0" w:color="auto"/>
              <w:right w:val="single" w:sz="4" w:space="0" w:color="auto"/>
            </w:tcBorders>
            <w:vAlign w:val="center"/>
          </w:tcPr>
          <w:p w14:paraId="0BB5CCAB" w14:textId="77777777" w:rsidR="00A77235" w:rsidRPr="00A77235" w:rsidRDefault="00A77235" w:rsidP="00C01EC4">
            <w:pPr>
              <w:jc w:val="center"/>
              <w:rPr>
                <w:sz w:val="20"/>
                <w:szCs w:val="20"/>
                <w:lang w:val="en-US"/>
              </w:rPr>
            </w:pPr>
            <w:r w:rsidRPr="00A77235">
              <w:rPr>
                <w:sz w:val="20"/>
                <w:szCs w:val="20"/>
                <w:lang w:val="en-US"/>
              </w:rPr>
              <w:t>0,360</w:t>
            </w:r>
          </w:p>
        </w:tc>
      </w:tr>
      <w:tr w:rsidR="00A77235" w:rsidRPr="00A77235" w14:paraId="3F389888"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6592B24" w14:textId="77777777" w:rsidR="00A77235" w:rsidRPr="00A77235" w:rsidRDefault="00A77235" w:rsidP="00C01EC4">
            <w:pPr>
              <w:jc w:val="center"/>
              <w:rPr>
                <w:b/>
                <w:bCs/>
                <w:sz w:val="20"/>
                <w:szCs w:val="20"/>
                <w:lang w:val="en-US"/>
              </w:rPr>
            </w:pPr>
            <w:r w:rsidRPr="00A77235">
              <w:rPr>
                <w:b/>
                <w:bCs/>
                <w:sz w:val="20"/>
                <w:szCs w:val="20"/>
                <w:lang w:val="en-US"/>
              </w:rPr>
              <w:t>6</w:t>
            </w:r>
          </w:p>
        </w:tc>
        <w:tc>
          <w:tcPr>
            <w:tcW w:w="1843" w:type="dxa"/>
            <w:tcBorders>
              <w:top w:val="single" w:sz="4" w:space="0" w:color="auto"/>
              <w:bottom w:val="single" w:sz="4" w:space="0" w:color="auto"/>
            </w:tcBorders>
            <w:vAlign w:val="center"/>
          </w:tcPr>
          <w:p w14:paraId="65D8E0FD" w14:textId="77777777" w:rsidR="00A77235" w:rsidRPr="00A77235" w:rsidRDefault="00A77235" w:rsidP="00C01EC4">
            <w:pPr>
              <w:jc w:val="center"/>
              <w:rPr>
                <w:b/>
                <w:bCs/>
                <w:sz w:val="20"/>
                <w:szCs w:val="20"/>
                <w:lang w:val="en-US"/>
              </w:rPr>
            </w:pPr>
            <w:r w:rsidRPr="00A77235">
              <w:rPr>
                <w:b/>
                <w:bCs/>
                <w:sz w:val="20"/>
                <w:szCs w:val="20"/>
                <w:lang w:val="en-US"/>
              </w:rPr>
              <w:t>CI11C</w:t>
            </w:r>
          </w:p>
        </w:tc>
        <w:tc>
          <w:tcPr>
            <w:tcW w:w="4252" w:type="dxa"/>
            <w:gridSpan w:val="2"/>
            <w:tcBorders>
              <w:top w:val="single" w:sz="4" w:space="0" w:color="auto"/>
              <w:bottom w:val="single" w:sz="4" w:space="0" w:color="auto"/>
            </w:tcBorders>
          </w:tcPr>
          <w:p w14:paraId="3B8D3EE7" w14:textId="5ADBBB6F" w:rsidR="00A77235" w:rsidRPr="00AD7818" w:rsidRDefault="00A77235" w:rsidP="00C01EC4">
            <w:pPr>
              <w:rPr>
                <w:b/>
                <w:bCs/>
                <w:sz w:val="20"/>
                <w:szCs w:val="20"/>
                <w:lang w:val="en-US"/>
              </w:rPr>
            </w:pPr>
            <w:r w:rsidRPr="00A77235">
              <w:rPr>
                <w:b/>
                <w:bCs/>
                <w:sz w:val="20"/>
                <w:szCs w:val="20"/>
                <w:lang w:val="en-US"/>
              </w:rPr>
              <w:t xml:space="preserve">Placaje din piatra cu grosime pina la 5 cm inclusiv aplicate pe suprafete plane la pereti si stilpi exclusiv montarea glafurilor, fixate cu crampoane de otel si mortar de ciment M 100-T cu adaos de var de 3 cm grosime, rostuite cu mortar de ciment alb si praf de piatra, pentru </w:t>
            </w:r>
            <w:r w:rsidRPr="00A77235">
              <w:rPr>
                <w:b/>
                <w:bCs/>
                <w:sz w:val="20"/>
                <w:szCs w:val="20"/>
                <w:lang w:val="en-US"/>
              </w:rPr>
              <w:lastRenderedPageBreak/>
              <w:t>dimensiuni ale placilor pina la 0,2 mp/buc inclusiv cosauti artificial analogic celor montate</w:t>
            </w:r>
          </w:p>
        </w:tc>
        <w:tc>
          <w:tcPr>
            <w:tcW w:w="1034" w:type="dxa"/>
            <w:gridSpan w:val="4"/>
            <w:tcBorders>
              <w:top w:val="single" w:sz="4" w:space="0" w:color="auto"/>
              <w:bottom w:val="single" w:sz="4" w:space="0" w:color="auto"/>
            </w:tcBorders>
            <w:vAlign w:val="center"/>
          </w:tcPr>
          <w:p w14:paraId="34B30181" w14:textId="77777777" w:rsidR="00A77235" w:rsidRPr="00A77235" w:rsidRDefault="00A77235" w:rsidP="00C01EC4">
            <w:pPr>
              <w:jc w:val="center"/>
              <w:rPr>
                <w:b/>
                <w:bCs/>
                <w:sz w:val="20"/>
                <w:szCs w:val="20"/>
                <w:lang w:val="en-US"/>
              </w:rPr>
            </w:pPr>
            <w:r w:rsidRPr="00A77235">
              <w:rPr>
                <w:b/>
                <w:bCs/>
                <w:sz w:val="20"/>
                <w:szCs w:val="20"/>
                <w:lang w:val="en-US"/>
              </w:rPr>
              <w:lastRenderedPageBreak/>
              <w:t>m2</w:t>
            </w:r>
          </w:p>
        </w:tc>
        <w:tc>
          <w:tcPr>
            <w:tcW w:w="1106" w:type="dxa"/>
            <w:gridSpan w:val="3"/>
            <w:tcBorders>
              <w:top w:val="single" w:sz="4" w:space="0" w:color="auto"/>
              <w:bottom w:val="single" w:sz="4" w:space="0" w:color="auto"/>
            </w:tcBorders>
            <w:vAlign w:val="center"/>
          </w:tcPr>
          <w:p w14:paraId="524D86AE"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0334B2BB" w14:textId="77777777" w:rsidR="00A77235" w:rsidRPr="00A77235" w:rsidRDefault="00A77235" w:rsidP="00C01EC4">
            <w:pPr>
              <w:jc w:val="center"/>
              <w:rPr>
                <w:b/>
                <w:bCs/>
                <w:sz w:val="20"/>
                <w:szCs w:val="20"/>
                <w:lang w:val="en-US"/>
              </w:rPr>
            </w:pPr>
            <w:r w:rsidRPr="00A77235">
              <w:rPr>
                <w:b/>
                <w:bCs/>
                <w:sz w:val="20"/>
                <w:szCs w:val="20"/>
                <w:lang w:val="en-US"/>
              </w:rPr>
              <w:t>18,000</w:t>
            </w:r>
          </w:p>
          <w:p w14:paraId="17B96A88" w14:textId="77777777" w:rsidR="00A77235" w:rsidRPr="00A77235" w:rsidRDefault="00A77235" w:rsidP="00C01EC4">
            <w:pPr>
              <w:jc w:val="center"/>
              <w:rPr>
                <w:sz w:val="20"/>
                <w:szCs w:val="20"/>
                <w:lang w:val="en-US"/>
              </w:rPr>
            </w:pPr>
          </w:p>
        </w:tc>
      </w:tr>
      <w:tr w:rsidR="00A77235" w:rsidRPr="00A77235" w14:paraId="3DA1466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94081E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AC57036"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436E9F0F"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05D8DB51"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6B62763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0,8000</w:t>
            </w:r>
          </w:p>
        </w:tc>
        <w:tc>
          <w:tcPr>
            <w:tcW w:w="1520" w:type="dxa"/>
            <w:gridSpan w:val="2"/>
            <w:tcBorders>
              <w:top w:val="nil"/>
              <w:bottom w:val="single" w:sz="2" w:space="0" w:color="auto"/>
            </w:tcBorders>
            <w:vAlign w:val="center"/>
          </w:tcPr>
          <w:p w14:paraId="3B5EC466" w14:textId="77777777" w:rsidR="00A77235" w:rsidRPr="00A77235" w:rsidRDefault="00A77235" w:rsidP="00C01EC4">
            <w:pPr>
              <w:jc w:val="center"/>
              <w:rPr>
                <w:sz w:val="20"/>
                <w:szCs w:val="20"/>
                <w:lang w:val="en-US"/>
              </w:rPr>
            </w:pPr>
            <w:r w:rsidRPr="00A77235">
              <w:rPr>
                <w:sz w:val="20"/>
                <w:szCs w:val="20"/>
                <w:lang w:val="en-US"/>
              </w:rPr>
              <w:t>14,400</w:t>
            </w:r>
          </w:p>
        </w:tc>
      </w:tr>
      <w:tr w:rsidR="00A77235" w:rsidRPr="00A77235" w14:paraId="56A8155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F16FD5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000D7BA" w14:textId="77777777" w:rsidR="00A77235" w:rsidRPr="00A77235" w:rsidRDefault="00A77235" w:rsidP="00C01EC4">
            <w:pPr>
              <w:jc w:val="center"/>
              <w:rPr>
                <w:sz w:val="20"/>
                <w:szCs w:val="20"/>
                <w:lang w:val="en-US"/>
              </w:rPr>
            </w:pPr>
            <w:r w:rsidRPr="00A77235">
              <w:rPr>
                <w:sz w:val="20"/>
                <w:szCs w:val="20"/>
                <w:lang w:val="en-US"/>
              </w:rPr>
              <w:t>7122030012940</w:t>
            </w:r>
          </w:p>
        </w:tc>
        <w:tc>
          <w:tcPr>
            <w:tcW w:w="4252" w:type="dxa"/>
            <w:gridSpan w:val="2"/>
            <w:tcBorders>
              <w:top w:val="nil"/>
              <w:bottom w:val="single" w:sz="2" w:space="0" w:color="auto"/>
            </w:tcBorders>
            <w:vAlign w:val="center"/>
          </w:tcPr>
          <w:p w14:paraId="1B60E98B" w14:textId="77777777" w:rsidR="00A77235" w:rsidRPr="00A77235" w:rsidRDefault="00A77235" w:rsidP="00C01EC4">
            <w:pPr>
              <w:rPr>
                <w:sz w:val="20"/>
                <w:szCs w:val="20"/>
                <w:lang w:val="en-US"/>
              </w:rPr>
            </w:pPr>
            <w:r w:rsidRPr="00A77235">
              <w:rPr>
                <w:sz w:val="20"/>
                <w:szCs w:val="20"/>
                <w:lang w:val="en-US"/>
              </w:rPr>
              <w:t>Pietrar</w:t>
            </w:r>
          </w:p>
        </w:tc>
        <w:tc>
          <w:tcPr>
            <w:tcW w:w="1034" w:type="dxa"/>
            <w:gridSpan w:val="4"/>
            <w:tcBorders>
              <w:top w:val="nil"/>
              <w:bottom w:val="single" w:sz="2" w:space="0" w:color="auto"/>
            </w:tcBorders>
            <w:vAlign w:val="center"/>
          </w:tcPr>
          <w:p w14:paraId="6FEC2D58"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52947D7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5,9000</w:t>
            </w:r>
          </w:p>
        </w:tc>
        <w:tc>
          <w:tcPr>
            <w:tcW w:w="1520" w:type="dxa"/>
            <w:gridSpan w:val="2"/>
            <w:tcBorders>
              <w:top w:val="nil"/>
              <w:bottom w:val="single" w:sz="2" w:space="0" w:color="auto"/>
            </w:tcBorders>
            <w:vAlign w:val="center"/>
          </w:tcPr>
          <w:p w14:paraId="259EC2E8" w14:textId="77777777" w:rsidR="00A77235" w:rsidRPr="00A77235" w:rsidRDefault="00A77235" w:rsidP="00C01EC4">
            <w:pPr>
              <w:jc w:val="center"/>
              <w:rPr>
                <w:sz w:val="20"/>
                <w:szCs w:val="20"/>
                <w:lang w:val="en-US"/>
              </w:rPr>
            </w:pPr>
            <w:r w:rsidRPr="00A77235">
              <w:rPr>
                <w:sz w:val="20"/>
                <w:szCs w:val="20"/>
                <w:lang w:val="en-US"/>
              </w:rPr>
              <w:t>106,200</w:t>
            </w:r>
          </w:p>
        </w:tc>
      </w:tr>
      <w:tr w:rsidR="00A77235" w:rsidRPr="00A77235" w14:paraId="0267BAC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47D3B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3921243" w14:textId="77777777" w:rsidR="00A77235" w:rsidRPr="00A77235" w:rsidRDefault="00A77235" w:rsidP="00C01EC4">
            <w:pPr>
              <w:jc w:val="center"/>
              <w:rPr>
                <w:sz w:val="20"/>
                <w:szCs w:val="20"/>
                <w:lang w:val="en-US"/>
              </w:rPr>
            </w:pPr>
            <w:r w:rsidRPr="00A77235">
              <w:rPr>
                <w:sz w:val="20"/>
                <w:szCs w:val="20"/>
                <w:lang w:val="en-US"/>
              </w:rPr>
              <w:t>26611128008000</w:t>
            </w:r>
          </w:p>
        </w:tc>
        <w:tc>
          <w:tcPr>
            <w:tcW w:w="4252" w:type="dxa"/>
            <w:gridSpan w:val="2"/>
            <w:tcBorders>
              <w:top w:val="nil"/>
              <w:bottom w:val="single" w:sz="2" w:space="0" w:color="auto"/>
            </w:tcBorders>
            <w:vAlign w:val="center"/>
          </w:tcPr>
          <w:p w14:paraId="35D354B4" w14:textId="77777777" w:rsidR="00A77235" w:rsidRPr="00A77235" w:rsidRDefault="00A77235" w:rsidP="00C01EC4">
            <w:pPr>
              <w:rPr>
                <w:sz w:val="20"/>
                <w:szCs w:val="20"/>
                <w:lang w:val="en-US"/>
              </w:rPr>
            </w:pPr>
            <w:r w:rsidRPr="00A77235">
              <w:rPr>
                <w:sz w:val="20"/>
                <w:szCs w:val="20"/>
                <w:lang w:val="en-US"/>
              </w:rPr>
              <w:t>Placi  din  piatra artificiala cosauti</w:t>
            </w:r>
          </w:p>
        </w:tc>
        <w:tc>
          <w:tcPr>
            <w:tcW w:w="1034" w:type="dxa"/>
            <w:gridSpan w:val="4"/>
            <w:tcBorders>
              <w:top w:val="nil"/>
              <w:bottom w:val="single" w:sz="2" w:space="0" w:color="auto"/>
            </w:tcBorders>
            <w:vAlign w:val="center"/>
          </w:tcPr>
          <w:p w14:paraId="0765585B"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55FB622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1,0200</w:t>
            </w:r>
          </w:p>
        </w:tc>
        <w:tc>
          <w:tcPr>
            <w:tcW w:w="1520" w:type="dxa"/>
            <w:gridSpan w:val="2"/>
            <w:tcBorders>
              <w:top w:val="nil"/>
              <w:bottom w:val="single" w:sz="2" w:space="0" w:color="auto"/>
            </w:tcBorders>
            <w:vAlign w:val="center"/>
          </w:tcPr>
          <w:p w14:paraId="27F1CD8F" w14:textId="77777777" w:rsidR="00A77235" w:rsidRPr="00A77235" w:rsidRDefault="00A77235" w:rsidP="00C01EC4">
            <w:pPr>
              <w:jc w:val="center"/>
              <w:rPr>
                <w:sz w:val="20"/>
                <w:szCs w:val="20"/>
                <w:lang w:val="en-US"/>
              </w:rPr>
            </w:pPr>
            <w:r w:rsidRPr="00A77235">
              <w:rPr>
                <w:sz w:val="20"/>
                <w:szCs w:val="20"/>
                <w:lang w:val="en-US"/>
              </w:rPr>
              <w:t>18,544</w:t>
            </w:r>
          </w:p>
        </w:tc>
      </w:tr>
      <w:tr w:rsidR="00A77235" w:rsidRPr="00A77235" w14:paraId="4DED906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075E16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554F63A" w14:textId="77777777" w:rsidR="00A77235" w:rsidRPr="00A77235" w:rsidRDefault="00A77235" w:rsidP="00C01EC4">
            <w:pPr>
              <w:jc w:val="center"/>
              <w:rPr>
                <w:sz w:val="20"/>
                <w:szCs w:val="20"/>
                <w:lang w:val="en-US"/>
              </w:rPr>
            </w:pPr>
            <w:r w:rsidRPr="00A77235">
              <w:rPr>
                <w:sz w:val="20"/>
                <w:szCs w:val="20"/>
                <w:lang w:val="en-US"/>
              </w:rPr>
              <w:t>2875275891519</w:t>
            </w:r>
          </w:p>
        </w:tc>
        <w:tc>
          <w:tcPr>
            <w:tcW w:w="4252" w:type="dxa"/>
            <w:gridSpan w:val="2"/>
            <w:tcBorders>
              <w:top w:val="nil"/>
              <w:bottom w:val="single" w:sz="2" w:space="0" w:color="auto"/>
            </w:tcBorders>
            <w:vAlign w:val="center"/>
          </w:tcPr>
          <w:p w14:paraId="4776D654" w14:textId="77777777" w:rsidR="00A77235" w:rsidRPr="00A77235" w:rsidRDefault="00A77235" w:rsidP="00C01EC4">
            <w:pPr>
              <w:rPr>
                <w:sz w:val="20"/>
                <w:szCs w:val="20"/>
                <w:lang w:val="en-US"/>
              </w:rPr>
            </w:pPr>
            <w:r w:rsidRPr="00A77235">
              <w:rPr>
                <w:sz w:val="20"/>
                <w:szCs w:val="20"/>
                <w:lang w:val="en-US"/>
              </w:rPr>
              <w:t>Crampoane de otel pentru placaje</w:t>
            </w:r>
          </w:p>
        </w:tc>
        <w:tc>
          <w:tcPr>
            <w:tcW w:w="1034" w:type="dxa"/>
            <w:gridSpan w:val="4"/>
            <w:tcBorders>
              <w:top w:val="nil"/>
              <w:bottom w:val="single" w:sz="2" w:space="0" w:color="auto"/>
            </w:tcBorders>
            <w:vAlign w:val="center"/>
          </w:tcPr>
          <w:p w14:paraId="35092464"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AC5DBE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0,3900</w:t>
            </w:r>
          </w:p>
        </w:tc>
        <w:tc>
          <w:tcPr>
            <w:tcW w:w="1520" w:type="dxa"/>
            <w:gridSpan w:val="2"/>
            <w:tcBorders>
              <w:top w:val="nil"/>
              <w:bottom w:val="single" w:sz="2" w:space="0" w:color="auto"/>
            </w:tcBorders>
            <w:vAlign w:val="center"/>
          </w:tcPr>
          <w:p w14:paraId="53931DDD" w14:textId="77777777" w:rsidR="00A77235" w:rsidRPr="00A77235" w:rsidRDefault="00A77235" w:rsidP="00C01EC4">
            <w:pPr>
              <w:jc w:val="center"/>
              <w:rPr>
                <w:sz w:val="20"/>
                <w:szCs w:val="20"/>
                <w:lang w:val="en-US"/>
              </w:rPr>
            </w:pPr>
            <w:r w:rsidRPr="00A77235">
              <w:rPr>
                <w:sz w:val="20"/>
                <w:szCs w:val="20"/>
                <w:lang w:val="en-US"/>
              </w:rPr>
              <w:t>7,090</w:t>
            </w:r>
          </w:p>
        </w:tc>
      </w:tr>
      <w:tr w:rsidR="00A77235" w:rsidRPr="00A77235" w14:paraId="7808DB3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C9DFE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49FF0B2" w14:textId="77777777" w:rsidR="00A77235" w:rsidRPr="00A77235" w:rsidRDefault="00A77235" w:rsidP="00C01EC4">
            <w:pPr>
              <w:jc w:val="center"/>
              <w:rPr>
                <w:sz w:val="20"/>
                <w:szCs w:val="20"/>
                <w:lang w:val="en-US"/>
              </w:rPr>
            </w:pPr>
            <w:r w:rsidRPr="00A77235">
              <w:rPr>
                <w:sz w:val="20"/>
                <w:szCs w:val="20"/>
                <w:lang w:val="en-US"/>
              </w:rPr>
              <w:t>1421102200513</w:t>
            </w:r>
          </w:p>
        </w:tc>
        <w:tc>
          <w:tcPr>
            <w:tcW w:w="4252" w:type="dxa"/>
            <w:gridSpan w:val="2"/>
            <w:tcBorders>
              <w:top w:val="nil"/>
              <w:bottom w:val="single" w:sz="2" w:space="0" w:color="auto"/>
            </w:tcBorders>
            <w:vAlign w:val="center"/>
          </w:tcPr>
          <w:p w14:paraId="76E1AA96" w14:textId="77777777" w:rsidR="00A77235" w:rsidRPr="00A77235" w:rsidRDefault="00A77235" w:rsidP="00C01EC4">
            <w:pPr>
              <w:rPr>
                <w:sz w:val="20"/>
                <w:szCs w:val="20"/>
                <w:lang w:val="en-US"/>
              </w:rPr>
            </w:pPr>
            <w:r w:rsidRPr="00A77235">
              <w:rPr>
                <w:sz w:val="20"/>
                <w:szCs w:val="20"/>
                <w:lang w:val="en-US"/>
              </w:rPr>
              <w:t>Nisip sortat nespalat de riu si lacuri 0,0-3,0 mm</w:t>
            </w:r>
          </w:p>
        </w:tc>
        <w:tc>
          <w:tcPr>
            <w:tcW w:w="1034" w:type="dxa"/>
            <w:gridSpan w:val="4"/>
            <w:tcBorders>
              <w:top w:val="nil"/>
              <w:bottom w:val="single" w:sz="2" w:space="0" w:color="auto"/>
            </w:tcBorders>
            <w:vAlign w:val="center"/>
          </w:tcPr>
          <w:p w14:paraId="4A5A3919"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024D509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0,0400</w:t>
            </w:r>
          </w:p>
        </w:tc>
        <w:tc>
          <w:tcPr>
            <w:tcW w:w="1520" w:type="dxa"/>
            <w:gridSpan w:val="2"/>
            <w:tcBorders>
              <w:top w:val="nil"/>
              <w:bottom w:val="single" w:sz="2" w:space="0" w:color="auto"/>
            </w:tcBorders>
            <w:vAlign w:val="center"/>
          </w:tcPr>
          <w:p w14:paraId="6B1AA3C0" w14:textId="77777777" w:rsidR="00A77235" w:rsidRPr="00A77235" w:rsidRDefault="00A77235" w:rsidP="00C01EC4">
            <w:pPr>
              <w:jc w:val="center"/>
              <w:rPr>
                <w:sz w:val="20"/>
                <w:szCs w:val="20"/>
                <w:lang w:val="en-US"/>
              </w:rPr>
            </w:pPr>
            <w:r w:rsidRPr="00A77235">
              <w:rPr>
                <w:sz w:val="20"/>
                <w:szCs w:val="20"/>
                <w:lang w:val="en-US"/>
              </w:rPr>
              <w:t>0,727</w:t>
            </w:r>
          </w:p>
        </w:tc>
      </w:tr>
      <w:tr w:rsidR="00A77235" w:rsidRPr="00A77235" w14:paraId="7776F45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6CF7F8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15BA206"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1363AD6E"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720101FD"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2BB64D7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0" w:type="dxa"/>
            <w:gridSpan w:val="2"/>
            <w:tcBorders>
              <w:top w:val="nil"/>
              <w:bottom w:val="single" w:sz="2" w:space="0" w:color="auto"/>
            </w:tcBorders>
            <w:vAlign w:val="center"/>
          </w:tcPr>
          <w:p w14:paraId="0BC74A38" w14:textId="77777777" w:rsidR="00A77235" w:rsidRPr="00A77235" w:rsidRDefault="00A77235" w:rsidP="00C01EC4">
            <w:pPr>
              <w:jc w:val="center"/>
              <w:rPr>
                <w:sz w:val="20"/>
                <w:szCs w:val="20"/>
                <w:lang w:val="en-US"/>
              </w:rPr>
            </w:pPr>
            <w:r w:rsidRPr="00A77235">
              <w:rPr>
                <w:sz w:val="20"/>
                <w:szCs w:val="20"/>
                <w:lang w:val="en-US"/>
              </w:rPr>
              <w:t>0,364</w:t>
            </w:r>
          </w:p>
        </w:tc>
      </w:tr>
      <w:tr w:rsidR="00A77235" w:rsidRPr="00A77235" w14:paraId="37FED70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988E86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4488AD1" w14:textId="77777777" w:rsidR="00A77235" w:rsidRPr="00A77235" w:rsidRDefault="00A77235" w:rsidP="00C01EC4">
            <w:pPr>
              <w:jc w:val="center"/>
              <w:rPr>
                <w:sz w:val="20"/>
                <w:szCs w:val="20"/>
                <w:lang w:val="en-US"/>
              </w:rPr>
            </w:pPr>
            <w:r w:rsidRPr="00A77235">
              <w:rPr>
                <w:sz w:val="20"/>
                <w:szCs w:val="20"/>
                <w:lang w:val="en-US"/>
              </w:rPr>
              <w:t>2651122100402</w:t>
            </w:r>
          </w:p>
        </w:tc>
        <w:tc>
          <w:tcPr>
            <w:tcW w:w="4252" w:type="dxa"/>
            <w:gridSpan w:val="2"/>
            <w:tcBorders>
              <w:top w:val="nil"/>
              <w:bottom w:val="single" w:sz="2" w:space="0" w:color="auto"/>
            </w:tcBorders>
            <w:vAlign w:val="center"/>
          </w:tcPr>
          <w:p w14:paraId="6E022DC5" w14:textId="77777777" w:rsidR="00A77235" w:rsidRPr="00A77235" w:rsidRDefault="00A77235" w:rsidP="00C01EC4">
            <w:pPr>
              <w:rPr>
                <w:sz w:val="20"/>
                <w:szCs w:val="20"/>
                <w:lang w:val="en-US"/>
              </w:rPr>
            </w:pPr>
            <w:r w:rsidRPr="00A77235">
              <w:rPr>
                <w:sz w:val="20"/>
                <w:szCs w:val="20"/>
                <w:lang w:val="en-US"/>
              </w:rPr>
              <w:t>Ciment metalurgic cu adaosuri M 30 saci S1500</w:t>
            </w:r>
          </w:p>
        </w:tc>
        <w:tc>
          <w:tcPr>
            <w:tcW w:w="1034" w:type="dxa"/>
            <w:gridSpan w:val="4"/>
            <w:tcBorders>
              <w:top w:val="nil"/>
              <w:bottom w:val="single" w:sz="2" w:space="0" w:color="auto"/>
            </w:tcBorders>
            <w:vAlign w:val="center"/>
          </w:tcPr>
          <w:p w14:paraId="64A2C118"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2D6B08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12,0000</w:t>
            </w:r>
          </w:p>
        </w:tc>
        <w:tc>
          <w:tcPr>
            <w:tcW w:w="1520" w:type="dxa"/>
            <w:gridSpan w:val="2"/>
            <w:tcBorders>
              <w:top w:val="nil"/>
              <w:bottom w:val="single" w:sz="2" w:space="0" w:color="auto"/>
            </w:tcBorders>
            <w:vAlign w:val="center"/>
          </w:tcPr>
          <w:p w14:paraId="113EF9B9" w14:textId="77777777" w:rsidR="00A77235" w:rsidRPr="00A77235" w:rsidRDefault="00A77235" w:rsidP="00C01EC4">
            <w:pPr>
              <w:jc w:val="center"/>
              <w:rPr>
                <w:sz w:val="20"/>
                <w:szCs w:val="20"/>
                <w:lang w:val="en-US"/>
              </w:rPr>
            </w:pPr>
            <w:r w:rsidRPr="00A77235">
              <w:rPr>
                <w:sz w:val="20"/>
                <w:szCs w:val="20"/>
                <w:lang w:val="en-US"/>
              </w:rPr>
              <w:t>218,160</w:t>
            </w:r>
          </w:p>
        </w:tc>
      </w:tr>
      <w:tr w:rsidR="00A77235" w:rsidRPr="00A77235" w14:paraId="4392309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68C9A9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B1435CE" w14:textId="77777777" w:rsidR="00A77235" w:rsidRPr="00A77235" w:rsidRDefault="00A77235" w:rsidP="00C01EC4">
            <w:pPr>
              <w:jc w:val="center"/>
              <w:rPr>
                <w:sz w:val="20"/>
                <w:szCs w:val="20"/>
                <w:lang w:val="en-US"/>
              </w:rPr>
            </w:pPr>
            <w:r w:rsidRPr="00A77235">
              <w:rPr>
                <w:sz w:val="20"/>
                <w:szCs w:val="20"/>
                <w:lang w:val="en-US"/>
              </w:rPr>
              <w:t>2652102100713</w:t>
            </w:r>
          </w:p>
        </w:tc>
        <w:tc>
          <w:tcPr>
            <w:tcW w:w="4252" w:type="dxa"/>
            <w:gridSpan w:val="2"/>
            <w:tcBorders>
              <w:top w:val="nil"/>
              <w:bottom w:val="single" w:sz="2" w:space="0" w:color="auto"/>
            </w:tcBorders>
            <w:vAlign w:val="center"/>
          </w:tcPr>
          <w:p w14:paraId="7160DF39" w14:textId="77777777" w:rsidR="00A77235" w:rsidRPr="00A77235" w:rsidRDefault="00A77235" w:rsidP="00C01EC4">
            <w:pPr>
              <w:rPr>
                <w:sz w:val="20"/>
                <w:szCs w:val="20"/>
                <w:lang w:val="en-US"/>
              </w:rPr>
            </w:pPr>
            <w:r w:rsidRPr="00A77235">
              <w:rPr>
                <w:sz w:val="20"/>
                <w:szCs w:val="20"/>
                <w:lang w:val="en-US"/>
              </w:rPr>
              <w:t>Var pasta</w:t>
            </w:r>
          </w:p>
        </w:tc>
        <w:tc>
          <w:tcPr>
            <w:tcW w:w="1034" w:type="dxa"/>
            <w:gridSpan w:val="4"/>
            <w:tcBorders>
              <w:top w:val="nil"/>
              <w:bottom w:val="single" w:sz="2" w:space="0" w:color="auto"/>
            </w:tcBorders>
            <w:vAlign w:val="center"/>
          </w:tcPr>
          <w:p w14:paraId="2C60812C"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0D484B6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0,0020</w:t>
            </w:r>
          </w:p>
        </w:tc>
        <w:tc>
          <w:tcPr>
            <w:tcW w:w="1520" w:type="dxa"/>
            <w:gridSpan w:val="2"/>
            <w:tcBorders>
              <w:top w:val="nil"/>
              <w:bottom w:val="single" w:sz="2" w:space="0" w:color="auto"/>
            </w:tcBorders>
            <w:vAlign w:val="center"/>
          </w:tcPr>
          <w:p w14:paraId="29808C46" w14:textId="77777777" w:rsidR="00A77235" w:rsidRPr="00A77235" w:rsidRDefault="00A77235" w:rsidP="00C01EC4">
            <w:pPr>
              <w:jc w:val="center"/>
              <w:rPr>
                <w:sz w:val="20"/>
                <w:szCs w:val="20"/>
                <w:lang w:val="en-US"/>
              </w:rPr>
            </w:pPr>
            <w:r w:rsidRPr="00A77235">
              <w:rPr>
                <w:sz w:val="20"/>
                <w:szCs w:val="20"/>
                <w:lang w:val="en-US"/>
              </w:rPr>
              <w:t>0,036</w:t>
            </w:r>
          </w:p>
        </w:tc>
      </w:tr>
      <w:tr w:rsidR="00A77235" w:rsidRPr="00A77235" w14:paraId="240C5BE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A5E346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B0CDAFC" w14:textId="77777777" w:rsidR="00A77235" w:rsidRPr="00A77235" w:rsidRDefault="00A77235" w:rsidP="00C01EC4">
            <w:pPr>
              <w:jc w:val="center"/>
              <w:rPr>
                <w:sz w:val="20"/>
                <w:szCs w:val="20"/>
                <w:lang w:val="en-US"/>
              </w:rPr>
            </w:pPr>
            <w:r w:rsidRPr="00A77235">
              <w:rPr>
                <w:sz w:val="20"/>
                <w:szCs w:val="20"/>
                <w:lang w:val="en-US"/>
              </w:rPr>
              <w:t>2651122100270</w:t>
            </w:r>
          </w:p>
        </w:tc>
        <w:tc>
          <w:tcPr>
            <w:tcW w:w="4252" w:type="dxa"/>
            <w:gridSpan w:val="2"/>
            <w:tcBorders>
              <w:top w:val="nil"/>
              <w:bottom w:val="single" w:sz="2" w:space="0" w:color="auto"/>
            </w:tcBorders>
            <w:vAlign w:val="center"/>
          </w:tcPr>
          <w:p w14:paraId="6739DCA5" w14:textId="77777777" w:rsidR="00A77235" w:rsidRPr="00A77235" w:rsidRDefault="00A77235" w:rsidP="00C01EC4">
            <w:pPr>
              <w:rPr>
                <w:sz w:val="20"/>
                <w:szCs w:val="20"/>
                <w:lang w:val="en-US"/>
              </w:rPr>
            </w:pPr>
            <w:r w:rsidRPr="00A77235">
              <w:rPr>
                <w:sz w:val="20"/>
                <w:szCs w:val="20"/>
                <w:lang w:val="en-US"/>
              </w:rPr>
              <w:t>Ciment portland alb tip 2 70% alb PA 35 saci S 7055</w:t>
            </w:r>
          </w:p>
        </w:tc>
        <w:tc>
          <w:tcPr>
            <w:tcW w:w="1034" w:type="dxa"/>
            <w:gridSpan w:val="4"/>
            <w:tcBorders>
              <w:top w:val="nil"/>
              <w:bottom w:val="single" w:sz="2" w:space="0" w:color="auto"/>
            </w:tcBorders>
            <w:vAlign w:val="center"/>
          </w:tcPr>
          <w:p w14:paraId="31D2A3BF"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78E0AF4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0,4000</w:t>
            </w:r>
          </w:p>
        </w:tc>
        <w:tc>
          <w:tcPr>
            <w:tcW w:w="1520" w:type="dxa"/>
            <w:gridSpan w:val="2"/>
            <w:tcBorders>
              <w:top w:val="nil"/>
              <w:bottom w:val="single" w:sz="2" w:space="0" w:color="auto"/>
            </w:tcBorders>
            <w:vAlign w:val="center"/>
          </w:tcPr>
          <w:p w14:paraId="5EB0146C" w14:textId="77777777" w:rsidR="00A77235" w:rsidRPr="00A77235" w:rsidRDefault="00A77235" w:rsidP="00C01EC4">
            <w:pPr>
              <w:jc w:val="center"/>
              <w:rPr>
                <w:sz w:val="20"/>
                <w:szCs w:val="20"/>
                <w:lang w:val="en-US"/>
              </w:rPr>
            </w:pPr>
            <w:r w:rsidRPr="00A77235">
              <w:rPr>
                <w:sz w:val="20"/>
                <w:szCs w:val="20"/>
                <w:lang w:val="en-US"/>
              </w:rPr>
              <w:t>7,272</w:t>
            </w:r>
          </w:p>
        </w:tc>
      </w:tr>
      <w:tr w:rsidR="00A77235" w:rsidRPr="00A77235" w14:paraId="3D5B1BD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2EC9F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306FE24" w14:textId="77777777" w:rsidR="00A77235" w:rsidRPr="00A77235" w:rsidRDefault="00A77235" w:rsidP="00C01EC4">
            <w:pPr>
              <w:jc w:val="center"/>
              <w:rPr>
                <w:sz w:val="20"/>
                <w:szCs w:val="20"/>
                <w:lang w:val="en-US"/>
              </w:rPr>
            </w:pPr>
            <w:r w:rsidRPr="00A77235">
              <w:rPr>
                <w:sz w:val="20"/>
                <w:szCs w:val="20"/>
                <w:lang w:val="en-US"/>
              </w:rPr>
              <w:t>2551447335247</w:t>
            </w:r>
          </w:p>
        </w:tc>
        <w:tc>
          <w:tcPr>
            <w:tcW w:w="4252" w:type="dxa"/>
            <w:gridSpan w:val="2"/>
            <w:tcBorders>
              <w:top w:val="nil"/>
              <w:bottom w:val="single" w:sz="2" w:space="0" w:color="auto"/>
            </w:tcBorders>
            <w:vAlign w:val="center"/>
          </w:tcPr>
          <w:p w14:paraId="1E509D1F" w14:textId="77777777" w:rsidR="00A77235" w:rsidRPr="00A77235" w:rsidRDefault="00A77235" w:rsidP="00C01EC4">
            <w:pPr>
              <w:rPr>
                <w:sz w:val="20"/>
                <w:szCs w:val="20"/>
                <w:lang w:val="en-US"/>
              </w:rPr>
            </w:pPr>
            <w:r w:rsidRPr="00A77235">
              <w:rPr>
                <w:sz w:val="20"/>
                <w:szCs w:val="20"/>
                <w:lang w:val="en-US"/>
              </w:rPr>
              <w:t>Praf de frecat</w:t>
            </w:r>
          </w:p>
        </w:tc>
        <w:tc>
          <w:tcPr>
            <w:tcW w:w="1034" w:type="dxa"/>
            <w:gridSpan w:val="4"/>
            <w:tcBorders>
              <w:top w:val="nil"/>
              <w:bottom w:val="single" w:sz="2" w:space="0" w:color="auto"/>
            </w:tcBorders>
            <w:vAlign w:val="center"/>
          </w:tcPr>
          <w:p w14:paraId="15A87346"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7A5B031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0,3800</w:t>
            </w:r>
          </w:p>
        </w:tc>
        <w:tc>
          <w:tcPr>
            <w:tcW w:w="1520" w:type="dxa"/>
            <w:gridSpan w:val="2"/>
            <w:tcBorders>
              <w:top w:val="nil"/>
              <w:bottom w:val="single" w:sz="2" w:space="0" w:color="auto"/>
            </w:tcBorders>
            <w:vAlign w:val="center"/>
          </w:tcPr>
          <w:p w14:paraId="10919DB0" w14:textId="77777777" w:rsidR="00A77235" w:rsidRPr="00A77235" w:rsidRDefault="00A77235" w:rsidP="00C01EC4">
            <w:pPr>
              <w:jc w:val="center"/>
              <w:rPr>
                <w:sz w:val="20"/>
                <w:szCs w:val="20"/>
                <w:lang w:val="en-US"/>
              </w:rPr>
            </w:pPr>
            <w:r w:rsidRPr="00A77235">
              <w:rPr>
                <w:sz w:val="20"/>
                <w:szCs w:val="20"/>
                <w:lang w:val="en-US"/>
              </w:rPr>
              <w:t>6,908</w:t>
            </w:r>
          </w:p>
        </w:tc>
      </w:tr>
      <w:tr w:rsidR="00A77235" w:rsidRPr="00A77235" w14:paraId="5F798F6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46E13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93ACEFA" w14:textId="77777777" w:rsidR="00A77235" w:rsidRPr="00A77235" w:rsidRDefault="00A77235" w:rsidP="00C01EC4">
            <w:pPr>
              <w:jc w:val="center"/>
              <w:rPr>
                <w:sz w:val="20"/>
                <w:szCs w:val="20"/>
                <w:lang w:val="en-US"/>
              </w:rPr>
            </w:pPr>
            <w:r w:rsidRPr="00A77235">
              <w:rPr>
                <w:sz w:val="20"/>
                <w:szCs w:val="20"/>
                <w:lang w:val="en-US"/>
              </w:rPr>
              <w:t>1411112205747</w:t>
            </w:r>
          </w:p>
        </w:tc>
        <w:tc>
          <w:tcPr>
            <w:tcW w:w="4252" w:type="dxa"/>
            <w:gridSpan w:val="2"/>
            <w:tcBorders>
              <w:top w:val="nil"/>
              <w:bottom w:val="single" w:sz="2" w:space="0" w:color="auto"/>
            </w:tcBorders>
            <w:vAlign w:val="center"/>
          </w:tcPr>
          <w:p w14:paraId="00231821" w14:textId="77777777" w:rsidR="00A77235" w:rsidRPr="00A77235" w:rsidRDefault="00A77235" w:rsidP="00C01EC4">
            <w:pPr>
              <w:rPr>
                <w:sz w:val="20"/>
                <w:szCs w:val="20"/>
                <w:lang w:val="en-US"/>
              </w:rPr>
            </w:pPr>
            <w:r w:rsidRPr="00A77235">
              <w:rPr>
                <w:sz w:val="20"/>
                <w:szCs w:val="20"/>
                <w:lang w:val="en-US"/>
              </w:rPr>
              <w:t>Praf de travertin</w:t>
            </w:r>
          </w:p>
        </w:tc>
        <w:tc>
          <w:tcPr>
            <w:tcW w:w="1034" w:type="dxa"/>
            <w:gridSpan w:val="4"/>
            <w:tcBorders>
              <w:top w:val="nil"/>
              <w:bottom w:val="single" w:sz="2" w:space="0" w:color="auto"/>
            </w:tcBorders>
            <w:vAlign w:val="center"/>
          </w:tcPr>
          <w:p w14:paraId="5D614C27"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78B36DC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0,3200</w:t>
            </w:r>
          </w:p>
        </w:tc>
        <w:tc>
          <w:tcPr>
            <w:tcW w:w="1520" w:type="dxa"/>
            <w:gridSpan w:val="2"/>
            <w:tcBorders>
              <w:top w:val="nil"/>
              <w:bottom w:val="single" w:sz="2" w:space="0" w:color="auto"/>
            </w:tcBorders>
            <w:vAlign w:val="center"/>
          </w:tcPr>
          <w:p w14:paraId="16874BF4" w14:textId="77777777" w:rsidR="00A77235" w:rsidRPr="00A77235" w:rsidRDefault="00A77235" w:rsidP="00C01EC4">
            <w:pPr>
              <w:jc w:val="center"/>
              <w:rPr>
                <w:sz w:val="20"/>
                <w:szCs w:val="20"/>
                <w:lang w:val="en-US"/>
              </w:rPr>
            </w:pPr>
            <w:r w:rsidRPr="00A77235">
              <w:rPr>
                <w:sz w:val="20"/>
                <w:szCs w:val="20"/>
                <w:lang w:val="en-US"/>
              </w:rPr>
              <w:t>5,818</w:t>
            </w:r>
          </w:p>
        </w:tc>
      </w:tr>
      <w:tr w:rsidR="00A77235" w:rsidRPr="00A77235" w14:paraId="216EB80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7F525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0877B80" w14:textId="77777777" w:rsidR="00A77235" w:rsidRPr="00A77235" w:rsidRDefault="00A77235" w:rsidP="00C01EC4">
            <w:pPr>
              <w:jc w:val="center"/>
              <w:rPr>
                <w:sz w:val="20"/>
                <w:szCs w:val="20"/>
                <w:lang w:val="en-US"/>
              </w:rPr>
            </w:pPr>
            <w:r w:rsidRPr="00A77235">
              <w:rPr>
                <w:sz w:val="20"/>
                <w:szCs w:val="20"/>
                <w:lang w:val="en-US"/>
              </w:rPr>
              <w:t>2952270003817</w:t>
            </w:r>
          </w:p>
        </w:tc>
        <w:tc>
          <w:tcPr>
            <w:tcW w:w="4252" w:type="dxa"/>
            <w:gridSpan w:val="2"/>
            <w:tcBorders>
              <w:top w:val="nil"/>
              <w:bottom w:val="single" w:sz="2" w:space="0" w:color="auto"/>
            </w:tcBorders>
            <w:vAlign w:val="center"/>
          </w:tcPr>
          <w:p w14:paraId="38999C71" w14:textId="77777777" w:rsidR="00A77235" w:rsidRPr="00A77235" w:rsidRDefault="00A77235" w:rsidP="00C01EC4">
            <w:pPr>
              <w:rPr>
                <w:sz w:val="20"/>
                <w:szCs w:val="20"/>
                <w:lang w:val="en-US"/>
              </w:rPr>
            </w:pPr>
            <w:r w:rsidRPr="00A77235">
              <w:rPr>
                <w:sz w:val="20"/>
                <w:szCs w:val="20"/>
                <w:lang w:val="en-US"/>
              </w:rPr>
              <w:t>Malaxor  pentru mortar de 200 L actionat electric</w:t>
            </w:r>
          </w:p>
        </w:tc>
        <w:tc>
          <w:tcPr>
            <w:tcW w:w="1034" w:type="dxa"/>
            <w:gridSpan w:val="4"/>
            <w:tcBorders>
              <w:top w:val="nil"/>
              <w:bottom w:val="single" w:sz="2" w:space="0" w:color="auto"/>
            </w:tcBorders>
            <w:vAlign w:val="center"/>
          </w:tcPr>
          <w:p w14:paraId="781364B4"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1B0B3C7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0,0250</w:t>
            </w:r>
          </w:p>
        </w:tc>
        <w:tc>
          <w:tcPr>
            <w:tcW w:w="1520" w:type="dxa"/>
            <w:gridSpan w:val="2"/>
            <w:tcBorders>
              <w:top w:val="nil"/>
              <w:bottom w:val="single" w:sz="2" w:space="0" w:color="auto"/>
              <w:right w:val="single" w:sz="4" w:space="0" w:color="auto"/>
            </w:tcBorders>
            <w:vAlign w:val="center"/>
          </w:tcPr>
          <w:p w14:paraId="191A4FA9" w14:textId="77777777" w:rsidR="00A77235" w:rsidRPr="00A77235" w:rsidRDefault="00A77235" w:rsidP="00C01EC4">
            <w:pPr>
              <w:jc w:val="center"/>
              <w:rPr>
                <w:sz w:val="20"/>
                <w:szCs w:val="20"/>
                <w:lang w:val="en-US"/>
              </w:rPr>
            </w:pPr>
            <w:r w:rsidRPr="00A77235">
              <w:rPr>
                <w:sz w:val="20"/>
                <w:szCs w:val="20"/>
                <w:lang w:val="en-US"/>
              </w:rPr>
              <w:t>0,450</w:t>
            </w:r>
          </w:p>
        </w:tc>
      </w:tr>
      <w:tr w:rsidR="00A77235" w:rsidRPr="00A77235" w14:paraId="15595AA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F9594E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87EC8B3" w14:textId="77777777" w:rsidR="00A77235" w:rsidRPr="00A77235" w:rsidRDefault="00A77235" w:rsidP="00C01EC4">
            <w:pPr>
              <w:jc w:val="center"/>
              <w:rPr>
                <w:sz w:val="20"/>
                <w:szCs w:val="20"/>
                <w:lang w:val="en-US"/>
              </w:rPr>
            </w:pPr>
            <w:r w:rsidRPr="00A77235">
              <w:rPr>
                <w:sz w:val="20"/>
                <w:szCs w:val="20"/>
                <w:lang w:val="en-US"/>
              </w:rPr>
              <w:t>2952160007200</w:t>
            </w:r>
          </w:p>
        </w:tc>
        <w:tc>
          <w:tcPr>
            <w:tcW w:w="4252" w:type="dxa"/>
            <w:gridSpan w:val="2"/>
            <w:tcBorders>
              <w:top w:val="nil"/>
              <w:bottom w:val="single" w:sz="2" w:space="0" w:color="auto"/>
            </w:tcBorders>
            <w:vAlign w:val="center"/>
          </w:tcPr>
          <w:p w14:paraId="52E63FE3" w14:textId="77777777" w:rsidR="00A77235" w:rsidRPr="00A77235" w:rsidRDefault="00A77235" w:rsidP="00C01EC4">
            <w:pPr>
              <w:rPr>
                <w:sz w:val="20"/>
                <w:szCs w:val="20"/>
                <w:lang w:val="en-US"/>
              </w:rPr>
            </w:pPr>
            <w:r w:rsidRPr="00A77235">
              <w:rPr>
                <w:sz w:val="20"/>
                <w:szCs w:val="20"/>
                <w:lang w:val="en-US"/>
              </w:rPr>
              <w:t>Utilaj de ridicat pentru lucrari de finisaj</w:t>
            </w:r>
          </w:p>
        </w:tc>
        <w:tc>
          <w:tcPr>
            <w:tcW w:w="1034" w:type="dxa"/>
            <w:gridSpan w:val="4"/>
            <w:tcBorders>
              <w:top w:val="nil"/>
              <w:bottom w:val="single" w:sz="2" w:space="0" w:color="auto"/>
            </w:tcBorders>
            <w:vAlign w:val="center"/>
          </w:tcPr>
          <w:p w14:paraId="662DBE88"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03F343C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right w:val="single" w:sz="4" w:space="0" w:color="auto"/>
            </w:tcBorders>
            <w:vAlign w:val="center"/>
          </w:tcPr>
          <w:p w14:paraId="267C9B2A" w14:textId="77777777" w:rsidR="00A77235" w:rsidRPr="00A77235" w:rsidRDefault="00A77235" w:rsidP="00C01EC4">
            <w:pPr>
              <w:jc w:val="center"/>
              <w:rPr>
                <w:sz w:val="20"/>
                <w:szCs w:val="20"/>
                <w:lang w:val="en-US"/>
              </w:rPr>
            </w:pPr>
            <w:r w:rsidRPr="00A77235">
              <w:rPr>
                <w:sz w:val="20"/>
                <w:szCs w:val="20"/>
                <w:lang w:val="en-US"/>
              </w:rPr>
              <w:t>0,900</w:t>
            </w:r>
          </w:p>
        </w:tc>
      </w:tr>
      <w:tr w:rsidR="00A77235" w:rsidRPr="00A77235" w14:paraId="26E8B523"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FF660BA" w14:textId="77777777" w:rsidR="00A77235" w:rsidRPr="00A77235" w:rsidRDefault="00A77235" w:rsidP="00C01EC4">
            <w:pPr>
              <w:jc w:val="center"/>
              <w:rPr>
                <w:b/>
                <w:bCs/>
                <w:sz w:val="20"/>
                <w:szCs w:val="20"/>
                <w:lang w:val="en-US"/>
              </w:rPr>
            </w:pPr>
            <w:r w:rsidRPr="00A77235">
              <w:rPr>
                <w:b/>
                <w:bCs/>
                <w:sz w:val="20"/>
                <w:szCs w:val="20"/>
                <w:lang w:val="en-US"/>
              </w:rPr>
              <w:t>7</w:t>
            </w:r>
          </w:p>
        </w:tc>
        <w:tc>
          <w:tcPr>
            <w:tcW w:w="1843" w:type="dxa"/>
            <w:tcBorders>
              <w:top w:val="single" w:sz="4" w:space="0" w:color="auto"/>
              <w:bottom w:val="single" w:sz="4" w:space="0" w:color="auto"/>
            </w:tcBorders>
            <w:vAlign w:val="center"/>
          </w:tcPr>
          <w:p w14:paraId="49E986AD" w14:textId="77777777" w:rsidR="00A77235" w:rsidRPr="00A77235" w:rsidRDefault="00A77235" w:rsidP="00C01EC4">
            <w:pPr>
              <w:jc w:val="center"/>
              <w:rPr>
                <w:b/>
                <w:bCs/>
                <w:sz w:val="20"/>
                <w:szCs w:val="20"/>
                <w:lang w:val="en-US"/>
              </w:rPr>
            </w:pPr>
            <w:r w:rsidRPr="00A77235">
              <w:rPr>
                <w:b/>
                <w:bCs/>
                <w:sz w:val="20"/>
                <w:szCs w:val="20"/>
                <w:lang w:val="en-US"/>
              </w:rPr>
              <w:t>CN53A</w:t>
            </w:r>
          </w:p>
        </w:tc>
        <w:tc>
          <w:tcPr>
            <w:tcW w:w="4252" w:type="dxa"/>
            <w:gridSpan w:val="2"/>
            <w:tcBorders>
              <w:top w:val="single" w:sz="4" w:space="0" w:color="auto"/>
              <w:bottom w:val="single" w:sz="4" w:space="0" w:color="auto"/>
            </w:tcBorders>
          </w:tcPr>
          <w:p w14:paraId="1EE08326" w14:textId="77777777" w:rsidR="00A77235" w:rsidRPr="00A77235" w:rsidRDefault="00A77235" w:rsidP="00C01EC4">
            <w:pPr>
              <w:rPr>
                <w:b/>
                <w:bCs/>
                <w:sz w:val="20"/>
                <w:szCs w:val="20"/>
                <w:lang w:val="en-US"/>
              </w:rPr>
            </w:pPr>
            <w:r w:rsidRPr="00A77235">
              <w:rPr>
                <w:b/>
                <w:bCs/>
                <w:sz w:val="20"/>
                <w:szCs w:val="20"/>
                <w:lang w:val="en-US"/>
              </w:rPr>
              <w:t>Grunduirea suprafetelor exterioare a peretilor si tavanelor</w:t>
            </w:r>
          </w:p>
          <w:p w14:paraId="26141CA7" w14:textId="77777777" w:rsidR="00A77235" w:rsidRPr="00A77235" w:rsidRDefault="00A77235" w:rsidP="00C01EC4">
            <w:pPr>
              <w:rPr>
                <w:sz w:val="20"/>
                <w:szCs w:val="20"/>
                <w:lang w:val="en-US"/>
              </w:rPr>
            </w:pPr>
          </w:p>
        </w:tc>
        <w:tc>
          <w:tcPr>
            <w:tcW w:w="1034" w:type="dxa"/>
            <w:gridSpan w:val="4"/>
            <w:tcBorders>
              <w:top w:val="single" w:sz="4" w:space="0" w:color="auto"/>
              <w:bottom w:val="single" w:sz="4" w:space="0" w:color="auto"/>
            </w:tcBorders>
            <w:vAlign w:val="center"/>
          </w:tcPr>
          <w:p w14:paraId="6C9BEFF5"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35517A2C"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11C8C0AE" w14:textId="77777777" w:rsidR="00A77235" w:rsidRPr="00A77235" w:rsidRDefault="00A77235" w:rsidP="00C01EC4">
            <w:pPr>
              <w:jc w:val="center"/>
              <w:rPr>
                <w:b/>
                <w:bCs/>
                <w:sz w:val="20"/>
                <w:szCs w:val="20"/>
                <w:lang w:val="en-US"/>
              </w:rPr>
            </w:pPr>
            <w:r w:rsidRPr="00A77235">
              <w:rPr>
                <w:b/>
                <w:bCs/>
                <w:sz w:val="20"/>
                <w:szCs w:val="20"/>
                <w:lang w:val="en-US"/>
              </w:rPr>
              <w:t>250,000</w:t>
            </w:r>
          </w:p>
          <w:p w14:paraId="5D948CC1" w14:textId="77777777" w:rsidR="00A77235" w:rsidRPr="00A77235" w:rsidRDefault="00A77235" w:rsidP="00C01EC4">
            <w:pPr>
              <w:jc w:val="center"/>
              <w:rPr>
                <w:sz w:val="20"/>
                <w:szCs w:val="20"/>
                <w:lang w:val="en-US"/>
              </w:rPr>
            </w:pPr>
          </w:p>
        </w:tc>
      </w:tr>
      <w:tr w:rsidR="00A77235" w:rsidRPr="00A77235" w14:paraId="11E3BD0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879BE3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182BD77" w14:textId="77777777" w:rsidR="00A77235" w:rsidRPr="00A77235" w:rsidRDefault="00A77235" w:rsidP="00C01EC4">
            <w:pPr>
              <w:jc w:val="center"/>
              <w:rPr>
                <w:sz w:val="20"/>
                <w:szCs w:val="20"/>
                <w:lang w:val="en-US"/>
              </w:rPr>
            </w:pPr>
            <w:r w:rsidRPr="00A77235">
              <w:rPr>
                <w:sz w:val="20"/>
                <w:szCs w:val="20"/>
                <w:lang w:val="en-US"/>
              </w:rPr>
              <w:t>7141020013300</w:t>
            </w:r>
          </w:p>
        </w:tc>
        <w:tc>
          <w:tcPr>
            <w:tcW w:w="4252" w:type="dxa"/>
            <w:gridSpan w:val="2"/>
            <w:tcBorders>
              <w:top w:val="nil"/>
              <w:bottom w:val="single" w:sz="2" w:space="0" w:color="auto"/>
            </w:tcBorders>
            <w:vAlign w:val="center"/>
          </w:tcPr>
          <w:p w14:paraId="0FAB3947" w14:textId="77777777" w:rsidR="00A77235" w:rsidRPr="00A77235" w:rsidRDefault="00A77235" w:rsidP="00C01EC4">
            <w:pPr>
              <w:rPr>
                <w:sz w:val="20"/>
                <w:szCs w:val="20"/>
                <w:lang w:val="en-US"/>
              </w:rPr>
            </w:pPr>
            <w:r w:rsidRPr="00A77235">
              <w:rPr>
                <w:sz w:val="20"/>
                <w:szCs w:val="20"/>
                <w:lang w:val="en-US"/>
              </w:rPr>
              <w:t>Zugrav vopsitor</w:t>
            </w:r>
          </w:p>
        </w:tc>
        <w:tc>
          <w:tcPr>
            <w:tcW w:w="1034" w:type="dxa"/>
            <w:gridSpan w:val="4"/>
            <w:tcBorders>
              <w:top w:val="nil"/>
              <w:bottom w:val="single" w:sz="2" w:space="0" w:color="auto"/>
            </w:tcBorders>
            <w:vAlign w:val="center"/>
          </w:tcPr>
          <w:p w14:paraId="36C1115E"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7C4077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20" w:type="dxa"/>
            <w:gridSpan w:val="2"/>
            <w:tcBorders>
              <w:top w:val="nil"/>
              <w:bottom w:val="single" w:sz="2" w:space="0" w:color="auto"/>
            </w:tcBorders>
            <w:vAlign w:val="center"/>
          </w:tcPr>
          <w:p w14:paraId="265E7CBA" w14:textId="77777777" w:rsidR="00A77235" w:rsidRPr="00A77235" w:rsidRDefault="00A77235" w:rsidP="00C01EC4">
            <w:pPr>
              <w:jc w:val="center"/>
              <w:rPr>
                <w:sz w:val="20"/>
                <w:szCs w:val="20"/>
                <w:lang w:val="en-US"/>
              </w:rPr>
            </w:pPr>
            <w:r w:rsidRPr="00A77235">
              <w:rPr>
                <w:sz w:val="20"/>
                <w:szCs w:val="20"/>
                <w:lang w:val="en-US"/>
              </w:rPr>
              <w:t>7,500</w:t>
            </w:r>
          </w:p>
        </w:tc>
      </w:tr>
      <w:tr w:rsidR="00A77235" w:rsidRPr="00A77235" w14:paraId="4A2F1EA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8D72D4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1F1BD90" w14:textId="77777777" w:rsidR="00A77235" w:rsidRPr="00A77235" w:rsidRDefault="00A77235" w:rsidP="00C01EC4">
            <w:pPr>
              <w:jc w:val="center"/>
              <w:rPr>
                <w:sz w:val="20"/>
                <w:szCs w:val="20"/>
                <w:lang w:val="en-US"/>
              </w:rPr>
            </w:pPr>
            <w:r w:rsidRPr="00A77235">
              <w:rPr>
                <w:sz w:val="20"/>
                <w:szCs w:val="20"/>
                <w:lang w:val="en-US"/>
              </w:rPr>
              <w:t>24165861053032</w:t>
            </w:r>
          </w:p>
        </w:tc>
        <w:tc>
          <w:tcPr>
            <w:tcW w:w="4252" w:type="dxa"/>
            <w:gridSpan w:val="2"/>
            <w:tcBorders>
              <w:top w:val="nil"/>
              <w:bottom w:val="single" w:sz="2" w:space="0" w:color="auto"/>
            </w:tcBorders>
            <w:vAlign w:val="center"/>
          </w:tcPr>
          <w:p w14:paraId="520207F1" w14:textId="77777777" w:rsidR="00A77235" w:rsidRPr="00A77235" w:rsidRDefault="00A77235" w:rsidP="00C01EC4">
            <w:pPr>
              <w:rPr>
                <w:sz w:val="20"/>
                <w:szCs w:val="20"/>
                <w:lang w:val="en-US"/>
              </w:rPr>
            </w:pPr>
            <w:r w:rsidRPr="00A77235">
              <w:rPr>
                <w:sz w:val="20"/>
                <w:szCs w:val="20"/>
                <w:lang w:val="en-US"/>
              </w:rPr>
              <w:t>Amorsa-grund exterior</w:t>
            </w:r>
          </w:p>
        </w:tc>
        <w:tc>
          <w:tcPr>
            <w:tcW w:w="1034" w:type="dxa"/>
            <w:gridSpan w:val="4"/>
            <w:tcBorders>
              <w:top w:val="nil"/>
              <w:bottom w:val="single" w:sz="2" w:space="0" w:color="auto"/>
            </w:tcBorders>
            <w:vAlign w:val="center"/>
          </w:tcPr>
          <w:p w14:paraId="32F77F18"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BD38DB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0" w:type="dxa"/>
            <w:gridSpan w:val="2"/>
            <w:tcBorders>
              <w:top w:val="nil"/>
              <w:bottom w:val="single" w:sz="2" w:space="0" w:color="auto"/>
            </w:tcBorders>
            <w:vAlign w:val="center"/>
          </w:tcPr>
          <w:p w14:paraId="5DEF8E33" w14:textId="77777777" w:rsidR="00A77235" w:rsidRPr="00A77235" w:rsidRDefault="00A77235" w:rsidP="00C01EC4">
            <w:pPr>
              <w:jc w:val="center"/>
              <w:rPr>
                <w:sz w:val="20"/>
                <w:szCs w:val="20"/>
                <w:lang w:val="en-US"/>
              </w:rPr>
            </w:pPr>
            <w:r w:rsidRPr="00A77235">
              <w:rPr>
                <w:sz w:val="20"/>
                <w:szCs w:val="20"/>
                <w:lang w:val="en-US"/>
              </w:rPr>
              <w:t>37,500</w:t>
            </w:r>
          </w:p>
        </w:tc>
      </w:tr>
      <w:tr w:rsidR="00A77235" w:rsidRPr="00A77235" w14:paraId="5F79659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CB6FA1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2A59BB3" w14:textId="77777777" w:rsidR="00A77235" w:rsidRPr="00A77235" w:rsidRDefault="00A77235" w:rsidP="00C01EC4">
            <w:pPr>
              <w:jc w:val="center"/>
              <w:rPr>
                <w:sz w:val="20"/>
                <w:szCs w:val="20"/>
                <w:lang w:val="en-US"/>
              </w:rPr>
            </w:pPr>
            <w:r w:rsidRPr="00A77235">
              <w:rPr>
                <w:sz w:val="20"/>
                <w:szCs w:val="20"/>
                <w:lang w:val="en-US"/>
              </w:rPr>
              <w:t>810741</w:t>
            </w:r>
          </w:p>
        </w:tc>
        <w:tc>
          <w:tcPr>
            <w:tcW w:w="4252" w:type="dxa"/>
            <w:gridSpan w:val="2"/>
            <w:tcBorders>
              <w:top w:val="nil"/>
              <w:bottom w:val="single" w:sz="2" w:space="0" w:color="auto"/>
            </w:tcBorders>
            <w:vAlign w:val="center"/>
          </w:tcPr>
          <w:p w14:paraId="0652FD38" w14:textId="77777777" w:rsidR="00A77235" w:rsidRPr="00A77235" w:rsidRDefault="00A77235" w:rsidP="00C01EC4">
            <w:pPr>
              <w:rPr>
                <w:sz w:val="20"/>
                <w:szCs w:val="20"/>
                <w:lang w:val="en-US"/>
              </w:rPr>
            </w:pPr>
            <w:r w:rsidRPr="00A77235">
              <w:rPr>
                <w:sz w:val="20"/>
                <w:szCs w:val="20"/>
                <w:lang w:val="en-US"/>
              </w:rPr>
              <w:t>Hirtie pentru slefuit uscata</w:t>
            </w:r>
          </w:p>
        </w:tc>
        <w:tc>
          <w:tcPr>
            <w:tcW w:w="1034" w:type="dxa"/>
            <w:gridSpan w:val="4"/>
            <w:tcBorders>
              <w:top w:val="nil"/>
              <w:bottom w:val="single" w:sz="2" w:space="0" w:color="auto"/>
            </w:tcBorders>
            <w:vAlign w:val="center"/>
          </w:tcPr>
          <w:p w14:paraId="38C902FE"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1284A63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05E93A97" w14:textId="77777777" w:rsidR="00A77235" w:rsidRPr="00A77235" w:rsidRDefault="00A77235" w:rsidP="00C01EC4">
            <w:pPr>
              <w:jc w:val="center"/>
              <w:rPr>
                <w:sz w:val="20"/>
                <w:szCs w:val="20"/>
                <w:lang w:val="en-US"/>
              </w:rPr>
            </w:pPr>
            <w:r w:rsidRPr="00A77235">
              <w:rPr>
                <w:sz w:val="20"/>
                <w:szCs w:val="20"/>
                <w:lang w:val="en-US"/>
              </w:rPr>
              <w:t>12,500</w:t>
            </w:r>
          </w:p>
        </w:tc>
      </w:tr>
      <w:tr w:rsidR="00A77235" w:rsidRPr="00A77235" w14:paraId="0CF8C781"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F3ADDD8" w14:textId="77777777" w:rsidR="00A77235" w:rsidRPr="00A77235" w:rsidRDefault="00A77235" w:rsidP="00C01EC4">
            <w:pPr>
              <w:jc w:val="center"/>
              <w:rPr>
                <w:b/>
                <w:bCs/>
                <w:sz w:val="20"/>
                <w:szCs w:val="20"/>
                <w:lang w:val="en-US"/>
              </w:rPr>
            </w:pPr>
            <w:r w:rsidRPr="00A77235">
              <w:rPr>
                <w:b/>
                <w:bCs/>
                <w:sz w:val="20"/>
                <w:szCs w:val="20"/>
                <w:lang w:val="en-US"/>
              </w:rPr>
              <w:t>8</w:t>
            </w:r>
          </w:p>
        </w:tc>
        <w:tc>
          <w:tcPr>
            <w:tcW w:w="1843" w:type="dxa"/>
            <w:tcBorders>
              <w:top w:val="single" w:sz="4" w:space="0" w:color="auto"/>
              <w:bottom w:val="single" w:sz="4" w:space="0" w:color="auto"/>
            </w:tcBorders>
            <w:vAlign w:val="center"/>
          </w:tcPr>
          <w:p w14:paraId="205D83B5" w14:textId="77777777" w:rsidR="00A77235" w:rsidRPr="00A77235" w:rsidRDefault="00A77235" w:rsidP="00C01EC4">
            <w:pPr>
              <w:jc w:val="center"/>
              <w:rPr>
                <w:b/>
                <w:bCs/>
                <w:sz w:val="20"/>
                <w:szCs w:val="20"/>
                <w:lang w:val="en-US"/>
              </w:rPr>
            </w:pPr>
            <w:r w:rsidRPr="00A77235">
              <w:rPr>
                <w:b/>
                <w:bCs/>
                <w:sz w:val="20"/>
                <w:szCs w:val="20"/>
                <w:lang w:val="en-US"/>
              </w:rPr>
              <w:t>CN11A</w:t>
            </w:r>
          </w:p>
        </w:tc>
        <w:tc>
          <w:tcPr>
            <w:tcW w:w="4252" w:type="dxa"/>
            <w:gridSpan w:val="2"/>
            <w:tcBorders>
              <w:top w:val="single" w:sz="4" w:space="0" w:color="auto"/>
              <w:bottom w:val="single" w:sz="4" w:space="0" w:color="auto"/>
            </w:tcBorders>
          </w:tcPr>
          <w:p w14:paraId="1574A368" w14:textId="3AB26D90" w:rsidR="00A77235" w:rsidRPr="00AD7818" w:rsidRDefault="00A77235" w:rsidP="00C01EC4">
            <w:pPr>
              <w:rPr>
                <w:b/>
                <w:bCs/>
                <w:sz w:val="20"/>
                <w:szCs w:val="20"/>
                <w:lang w:val="en-US"/>
              </w:rPr>
            </w:pPr>
            <w:r w:rsidRPr="00A77235">
              <w:rPr>
                <w:b/>
                <w:bCs/>
                <w:sz w:val="20"/>
                <w:szCs w:val="20"/>
                <w:lang w:val="en-US"/>
              </w:rPr>
              <w:t>Vopsitorii exterioare cu vopsea pe baza de polimeri acrilici in dispersie apoasa, aplicate in 3 straturi la fatade executate  pe glet existent</w:t>
            </w:r>
          </w:p>
        </w:tc>
        <w:tc>
          <w:tcPr>
            <w:tcW w:w="1034" w:type="dxa"/>
            <w:gridSpan w:val="4"/>
            <w:tcBorders>
              <w:top w:val="single" w:sz="4" w:space="0" w:color="auto"/>
              <w:bottom w:val="single" w:sz="4" w:space="0" w:color="auto"/>
            </w:tcBorders>
            <w:vAlign w:val="center"/>
          </w:tcPr>
          <w:p w14:paraId="36AD80A2"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392C9501"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E5D0C25" w14:textId="77777777" w:rsidR="00A77235" w:rsidRPr="00A77235" w:rsidRDefault="00A77235" w:rsidP="00C01EC4">
            <w:pPr>
              <w:jc w:val="center"/>
              <w:rPr>
                <w:b/>
                <w:bCs/>
                <w:sz w:val="20"/>
                <w:szCs w:val="20"/>
                <w:lang w:val="en-US"/>
              </w:rPr>
            </w:pPr>
            <w:r w:rsidRPr="00A77235">
              <w:rPr>
                <w:b/>
                <w:bCs/>
                <w:sz w:val="20"/>
                <w:szCs w:val="20"/>
                <w:lang w:val="en-US"/>
              </w:rPr>
              <w:t>250,000</w:t>
            </w:r>
          </w:p>
          <w:p w14:paraId="52A7DDE7" w14:textId="77777777" w:rsidR="00A77235" w:rsidRPr="00A77235" w:rsidRDefault="00A77235" w:rsidP="00C01EC4">
            <w:pPr>
              <w:jc w:val="center"/>
              <w:rPr>
                <w:sz w:val="20"/>
                <w:szCs w:val="20"/>
                <w:lang w:val="en-US"/>
              </w:rPr>
            </w:pPr>
          </w:p>
        </w:tc>
      </w:tr>
      <w:tr w:rsidR="00A77235" w:rsidRPr="00A77235" w14:paraId="0456A66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F0A588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AF2595B" w14:textId="77777777" w:rsidR="00A77235" w:rsidRPr="00A77235" w:rsidRDefault="00A77235" w:rsidP="00C01EC4">
            <w:pPr>
              <w:jc w:val="center"/>
              <w:rPr>
                <w:sz w:val="20"/>
                <w:szCs w:val="20"/>
                <w:lang w:val="en-US"/>
              </w:rPr>
            </w:pPr>
            <w:r w:rsidRPr="00A77235">
              <w:rPr>
                <w:sz w:val="20"/>
                <w:szCs w:val="20"/>
                <w:lang w:val="en-US"/>
              </w:rPr>
              <w:t>7141020013300</w:t>
            </w:r>
          </w:p>
        </w:tc>
        <w:tc>
          <w:tcPr>
            <w:tcW w:w="4252" w:type="dxa"/>
            <w:gridSpan w:val="2"/>
            <w:tcBorders>
              <w:top w:val="nil"/>
              <w:bottom w:val="single" w:sz="2" w:space="0" w:color="auto"/>
            </w:tcBorders>
            <w:vAlign w:val="center"/>
          </w:tcPr>
          <w:p w14:paraId="0E5AC1A4" w14:textId="77777777" w:rsidR="00A77235" w:rsidRPr="00A77235" w:rsidRDefault="00A77235" w:rsidP="00C01EC4">
            <w:pPr>
              <w:rPr>
                <w:sz w:val="20"/>
                <w:szCs w:val="20"/>
                <w:lang w:val="en-US"/>
              </w:rPr>
            </w:pPr>
            <w:r w:rsidRPr="00A77235">
              <w:rPr>
                <w:sz w:val="20"/>
                <w:szCs w:val="20"/>
                <w:lang w:val="en-US"/>
              </w:rPr>
              <w:t>Zugrav vopsitor</w:t>
            </w:r>
          </w:p>
        </w:tc>
        <w:tc>
          <w:tcPr>
            <w:tcW w:w="1034" w:type="dxa"/>
            <w:gridSpan w:val="4"/>
            <w:tcBorders>
              <w:top w:val="nil"/>
              <w:bottom w:val="single" w:sz="2" w:space="0" w:color="auto"/>
            </w:tcBorders>
            <w:vAlign w:val="center"/>
          </w:tcPr>
          <w:p w14:paraId="4AC3724A"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704663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0,4500</w:t>
            </w:r>
          </w:p>
        </w:tc>
        <w:tc>
          <w:tcPr>
            <w:tcW w:w="1520" w:type="dxa"/>
            <w:gridSpan w:val="2"/>
            <w:tcBorders>
              <w:top w:val="nil"/>
              <w:bottom w:val="single" w:sz="2" w:space="0" w:color="auto"/>
            </w:tcBorders>
            <w:vAlign w:val="center"/>
          </w:tcPr>
          <w:p w14:paraId="0ED10918" w14:textId="77777777" w:rsidR="00A77235" w:rsidRPr="00A77235" w:rsidRDefault="00A77235" w:rsidP="00C01EC4">
            <w:pPr>
              <w:jc w:val="center"/>
              <w:rPr>
                <w:sz w:val="20"/>
                <w:szCs w:val="20"/>
                <w:lang w:val="en-US"/>
              </w:rPr>
            </w:pPr>
            <w:r w:rsidRPr="00A77235">
              <w:rPr>
                <w:sz w:val="20"/>
                <w:szCs w:val="20"/>
                <w:lang w:val="en-US"/>
              </w:rPr>
              <w:t>112,500</w:t>
            </w:r>
          </w:p>
        </w:tc>
      </w:tr>
      <w:tr w:rsidR="00A77235" w:rsidRPr="00A77235" w14:paraId="012CADC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B3A783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D238630" w14:textId="77777777" w:rsidR="00A77235" w:rsidRPr="00A77235" w:rsidRDefault="00A77235" w:rsidP="00C01EC4">
            <w:pPr>
              <w:jc w:val="center"/>
              <w:rPr>
                <w:sz w:val="20"/>
                <w:szCs w:val="20"/>
                <w:lang w:val="en-US"/>
              </w:rPr>
            </w:pPr>
            <w:r w:rsidRPr="00A77235">
              <w:rPr>
                <w:sz w:val="20"/>
                <w:szCs w:val="20"/>
                <w:lang w:val="en-US"/>
              </w:rPr>
              <w:t>2430116104070</w:t>
            </w:r>
          </w:p>
        </w:tc>
        <w:tc>
          <w:tcPr>
            <w:tcW w:w="4252" w:type="dxa"/>
            <w:gridSpan w:val="2"/>
            <w:tcBorders>
              <w:top w:val="nil"/>
              <w:bottom w:val="single" w:sz="2" w:space="0" w:color="auto"/>
            </w:tcBorders>
            <w:vAlign w:val="center"/>
          </w:tcPr>
          <w:p w14:paraId="36DFCAF6" w14:textId="77777777" w:rsidR="00A77235" w:rsidRPr="00A77235" w:rsidRDefault="00A77235" w:rsidP="00C01EC4">
            <w:pPr>
              <w:rPr>
                <w:sz w:val="20"/>
                <w:szCs w:val="20"/>
                <w:lang w:val="en-US"/>
              </w:rPr>
            </w:pPr>
            <w:r w:rsidRPr="00A77235">
              <w:rPr>
                <w:sz w:val="20"/>
                <w:szCs w:val="20"/>
                <w:lang w:val="en-US"/>
              </w:rPr>
              <w:t>Vopsea  pe baza de polimeri acrilici</w:t>
            </w:r>
          </w:p>
        </w:tc>
        <w:tc>
          <w:tcPr>
            <w:tcW w:w="1034" w:type="dxa"/>
            <w:gridSpan w:val="4"/>
            <w:tcBorders>
              <w:top w:val="nil"/>
              <w:bottom w:val="single" w:sz="2" w:space="0" w:color="auto"/>
            </w:tcBorders>
            <w:vAlign w:val="center"/>
          </w:tcPr>
          <w:p w14:paraId="427A0BF2"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F290ED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0,6400</w:t>
            </w:r>
          </w:p>
        </w:tc>
        <w:tc>
          <w:tcPr>
            <w:tcW w:w="1520" w:type="dxa"/>
            <w:gridSpan w:val="2"/>
            <w:tcBorders>
              <w:top w:val="nil"/>
              <w:bottom w:val="single" w:sz="2" w:space="0" w:color="auto"/>
            </w:tcBorders>
            <w:vAlign w:val="center"/>
          </w:tcPr>
          <w:p w14:paraId="452A41D7" w14:textId="77777777" w:rsidR="00A77235" w:rsidRPr="00A77235" w:rsidRDefault="00A77235" w:rsidP="00C01EC4">
            <w:pPr>
              <w:jc w:val="center"/>
              <w:rPr>
                <w:sz w:val="20"/>
                <w:szCs w:val="20"/>
                <w:lang w:val="en-US"/>
              </w:rPr>
            </w:pPr>
            <w:r w:rsidRPr="00A77235">
              <w:rPr>
                <w:sz w:val="20"/>
                <w:szCs w:val="20"/>
                <w:lang w:val="en-US"/>
              </w:rPr>
              <w:t>160,000</w:t>
            </w:r>
          </w:p>
        </w:tc>
      </w:tr>
      <w:tr w:rsidR="00A77235" w:rsidRPr="00A77235" w14:paraId="400D89A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A124DA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B39F4A3" w14:textId="77777777" w:rsidR="00A77235" w:rsidRPr="00A77235" w:rsidRDefault="00A77235" w:rsidP="00C01EC4">
            <w:pPr>
              <w:jc w:val="center"/>
              <w:rPr>
                <w:sz w:val="20"/>
                <w:szCs w:val="20"/>
                <w:lang w:val="en-US"/>
              </w:rPr>
            </w:pPr>
            <w:r w:rsidRPr="00A77235">
              <w:rPr>
                <w:sz w:val="20"/>
                <w:szCs w:val="20"/>
                <w:lang w:val="en-US"/>
              </w:rPr>
              <w:t>2653102100830</w:t>
            </w:r>
          </w:p>
        </w:tc>
        <w:tc>
          <w:tcPr>
            <w:tcW w:w="4252" w:type="dxa"/>
            <w:gridSpan w:val="2"/>
            <w:tcBorders>
              <w:top w:val="nil"/>
              <w:bottom w:val="single" w:sz="2" w:space="0" w:color="auto"/>
            </w:tcBorders>
            <w:vAlign w:val="center"/>
          </w:tcPr>
          <w:p w14:paraId="196ABE96" w14:textId="77777777" w:rsidR="00A77235" w:rsidRPr="00A77235" w:rsidRDefault="00A77235" w:rsidP="00C01EC4">
            <w:pPr>
              <w:rPr>
                <w:sz w:val="20"/>
                <w:szCs w:val="20"/>
                <w:lang w:val="en-US"/>
              </w:rPr>
            </w:pPr>
            <w:r w:rsidRPr="00A77235">
              <w:rPr>
                <w:sz w:val="20"/>
                <w:szCs w:val="20"/>
                <w:lang w:val="en-US"/>
              </w:rPr>
              <w:t>Ipsos pentru constructii tip A</w:t>
            </w:r>
          </w:p>
        </w:tc>
        <w:tc>
          <w:tcPr>
            <w:tcW w:w="1034" w:type="dxa"/>
            <w:gridSpan w:val="4"/>
            <w:tcBorders>
              <w:top w:val="nil"/>
              <w:bottom w:val="single" w:sz="2" w:space="0" w:color="auto"/>
            </w:tcBorders>
            <w:vAlign w:val="center"/>
          </w:tcPr>
          <w:p w14:paraId="2F1E4684"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783F2C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5C04D288" w14:textId="77777777" w:rsidR="00A77235" w:rsidRPr="00A77235" w:rsidRDefault="00A77235" w:rsidP="00C01EC4">
            <w:pPr>
              <w:jc w:val="center"/>
              <w:rPr>
                <w:sz w:val="20"/>
                <w:szCs w:val="20"/>
                <w:lang w:val="en-US"/>
              </w:rPr>
            </w:pPr>
            <w:r w:rsidRPr="00A77235">
              <w:rPr>
                <w:sz w:val="20"/>
                <w:szCs w:val="20"/>
                <w:lang w:val="en-US"/>
              </w:rPr>
              <w:t>12,500</w:t>
            </w:r>
          </w:p>
        </w:tc>
      </w:tr>
      <w:tr w:rsidR="00A77235" w:rsidRPr="00A77235" w14:paraId="4A47670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672BE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B0D15E4" w14:textId="77777777" w:rsidR="00A77235" w:rsidRPr="00A77235" w:rsidRDefault="00A77235" w:rsidP="00C01EC4">
            <w:pPr>
              <w:jc w:val="center"/>
              <w:rPr>
                <w:sz w:val="20"/>
                <w:szCs w:val="20"/>
                <w:lang w:val="en-US"/>
              </w:rPr>
            </w:pPr>
            <w:r w:rsidRPr="00A77235">
              <w:rPr>
                <w:sz w:val="20"/>
                <w:szCs w:val="20"/>
                <w:lang w:val="en-US"/>
              </w:rPr>
              <w:t>2681126001472</w:t>
            </w:r>
          </w:p>
        </w:tc>
        <w:tc>
          <w:tcPr>
            <w:tcW w:w="4252" w:type="dxa"/>
            <w:gridSpan w:val="2"/>
            <w:tcBorders>
              <w:top w:val="nil"/>
              <w:bottom w:val="single" w:sz="2" w:space="0" w:color="auto"/>
            </w:tcBorders>
            <w:vAlign w:val="center"/>
          </w:tcPr>
          <w:p w14:paraId="300D89CC" w14:textId="77777777" w:rsidR="00A77235" w:rsidRPr="00A77235" w:rsidRDefault="00A77235" w:rsidP="00C01EC4">
            <w:pPr>
              <w:rPr>
                <w:sz w:val="20"/>
                <w:szCs w:val="20"/>
                <w:lang w:val="en-US"/>
              </w:rPr>
            </w:pPr>
            <w:r w:rsidRPr="00A77235">
              <w:rPr>
                <w:sz w:val="20"/>
                <w:szCs w:val="20"/>
                <w:lang w:val="en-US"/>
              </w:rPr>
              <w:t>Hirtie slefuita uscata 23x30 gr 6</w:t>
            </w:r>
          </w:p>
        </w:tc>
        <w:tc>
          <w:tcPr>
            <w:tcW w:w="1034" w:type="dxa"/>
            <w:gridSpan w:val="4"/>
            <w:tcBorders>
              <w:top w:val="nil"/>
              <w:bottom w:val="single" w:sz="2" w:space="0" w:color="auto"/>
            </w:tcBorders>
            <w:vAlign w:val="center"/>
          </w:tcPr>
          <w:p w14:paraId="126C12E8"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571DFFC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0,5000</w:t>
            </w:r>
          </w:p>
        </w:tc>
        <w:tc>
          <w:tcPr>
            <w:tcW w:w="1520" w:type="dxa"/>
            <w:gridSpan w:val="2"/>
            <w:tcBorders>
              <w:top w:val="nil"/>
              <w:bottom w:val="single" w:sz="2" w:space="0" w:color="auto"/>
            </w:tcBorders>
            <w:vAlign w:val="center"/>
          </w:tcPr>
          <w:p w14:paraId="34EB8483" w14:textId="77777777" w:rsidR="00A77235" w:rsidRPr="00A77235" w:rsidRDefault="00A77235" w:rsidP="00C01EC4">
            <w:pPr>
              <w:jc w:val="center"/>
              <w:rPr>
                <w:sz w:val="20"/>
                <w:szCs w:val="20"/>
                <w:lang w:val="en-US"/>
              </w:rPr>
            </w:pPr>
            <w:r w:rsidRPr="00A77235">
              <w:rPr>
                <w:sz w:val="20"/>
                <w:szCs w:val="20"/>
                <w:lang w:val="en-US"/>
              </w:rPr>
              <w:t>125,000</w:t>
            </w:r>
          </w:p>
        </w:tc>
      </w:tr>
      <w:tr w:rsidR="00A77235" w:rsidRPr="00A77235" w14:paraId="7B539C0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048AF1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F72EC7C" w14:textId="77777777" w:rsidR="00A77235" w:rsidRPr="00A77235" w:rsidRDefault="00A77235" w:rsidP="00C01EC4">
            <w:pPr>
              <w:jc w:val="center"/>
              <w:rPr>
                <w:sz w:val="20"/>
                <w:szCs w:val="20"/>
                <w:lang w:val="en-US"/>
              </w:rPr>
            </w:pPr>
            <w:r w:rsidRPr="00A77235">
              <w:rPr>
                <w:sz w:val="20"/>
                <w:szCs w:val="20"/>
                <w:lang w:val="en-US"/>
              </w:rPr>
              <w:t>1711317306661</w:t>
            </w:r>
          </w:p>
        </w:tc>
        <w:tc>
          <w:tcPr>
            <w:tcW w:w="4252" w:type="dxa"/>
            <w:gridSpan w:val="2"/>
            <w:tcBorders>
              <w:top w:val="nil"/>
              <w:bottom w:val="single" w:sz="2" w:space="0" w:color="auto"/>
            </w:tcBorders>
            <w:vAlign w:val="center"/>
          </w:tcPr>
          <w:p w14:paraId="26E7420A" w14:textId="77777777" w:rsidR="00A77235" w:rsidRPr="00A77235" w:rsidRDefault="00A77235" w:rsidP="00C01EC4">
            <w:pPr>
              <w:rPr>
                <w:sz w:val="20"/>
                <w:szCs w:val="20"/>
                <w:lang w:val="en-US"/>
              </w:rPr>
            </w:pPr>
            <w:r w:rsidRPr="00A77235">
              <w:rPr>
                <w:sz w:val="20"/>
                <w:szCs w:val="20"/>
                <w:lang w:val="en-US"/>
              </w:rPr>
              <w:t>Bumbac de sters</w:t>
            </w:r>
          </w:p>
        </w:tc>
        <w:tc>
          <w:tcPr>
            <w:tcW w:w="1034" w:type="dxa"/>
            <w:gridSpan w:val="4"/>
            <w:tcBorders>
              <w:top w:val="nil"/>
              <w:bottom w:val="single" w:sz="2" w:space="0" w:color="auto"/>
            </w:tcBorders>
            <w:vAlign w:val="center"/>
          </w:tcPr>
          <w:p w14:paraId="10DD502E"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1559A05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2A6838B1" w14:textId="77777777" w:rsidR="00A77235" w:rsidRPr="00A77235" w:rsidRDefault="00A77235" w:rsidP="00C01EC4">
            <w:pPr>
              <w:jc w:val="center"/>
              <w:rPr>
                <w:sz w:val="20"/>
                <w:szCs w:val="20"/>
                <w:lang w:val="en-US"/>
              </w:rPr>
            </w:pPr>
            <w:r w:rsidRPr="00A77235">
              <w:rPr>
                <w:sz w:val="20"/>
                <w:szCs w:val="20"/>
                <w:lang w:val="en-US"/>
              </w:rPr>
              <w:t>12,500</w:t>
            </w:r>
          </w:p>
        </w:tc>
      </w:tr>
      <w:tr w:rsidR="00A77235" w:rsidRPr="00A77235" w14:paraId="7811591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1961F3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7399838"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47915823"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2DEF0E9B"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47102C9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0,0030</w:t>
            </w:r>
          </w:p>
        </w:tc>
        <w:tc>
          <w:tcPr>
            <w:tcW w:w="1520" w:type="dxa"/>
            <w:gridSpan w:val="2"/>
            <w:tcBorders>
              <w:top w:val="nil"/>
              <w:bottom w:val="single" w:sz="2" w:space="0" w:color="auto"/>
            </w:tcBorders>
            <w:vAlign w:val="center"/>
          </w:tcPr>
          <w:p w14:paraId="528CA135" w14:textId="77777777" w:rsidR="00A77235" w:rsidRPr="00A77235" w:rsidRDefault="00A77235" w:rsidP="00C01EC4">
            <w:pPr>
              <w:jc w:val="center"/>
              <w:rPr>
                <w:sz w:val="20"/>
                <w:szCs w:val="20"/>
                <w:lang w:val="en-US"/>
              </w:rPr>
            </w:pPr>
            <w:r w:rsidRPr="00A77235">
              <w:rPr>
                <w:sz w:val="20"/>
                <w:szCs w:val="20"/>
                <w:lang w:val="en-US"/>
              </w:rPr>
              <w:t>0,750</w:t>
            </w:r>
          </w:p>
        </w:tc>
      </w:tr>
      <w:tr w:rsidR="00A77235" w:rsidRPr="00A77235" w14:paraId="2B5AC53D"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C941508" w14:textId="77777777" w:rsidR="00A77235" w:rsidRPr="00A77235" w:rsidRDefault="00A77235" w:rsidP="00C01EC4">
            <w:pPr>
              <w:jc w:val="center"/>
              <w:rPr>
                <w:b/>
                <w:bCs/>
                <w:sz w:val="20"/>
                <w:szCs w:val="20"/>
                <w:lang w:val="en-US"/>
              </w:rPr>
            </w:pPr>
            <w:r w:rsidRPr="00A77235">
              <w:rPr>
                <w:b/>
                <w:bCs/>
                <w:sz w:val="20"/>
                <w:szCs w:val="20"/>
                <w:lang w:val="en-US"/>
              </w:rPr>
              <w:t>9</w:t>
            </w:r>
          </w:p>
        </w:tc>
        <w:tc>
          <w:tcPr>
            <w:tcW w:w="1843" w:type="dxa"/>
            <w:tcBorders>
              <w:top w:val="single" w:sz="4" w:space="0" w:color="auto"/>
              <w:bottom w:val="single" w:sz="4" w:space="0" w:color="auto"/>
            </w:tcBorders>
            <w:vAlign w:val="center"/>
          </w:tcPr>
          <w:p w14:paraId="67F7C4F9" w14:textId="77777777" w:rsidR="00A77235" w:rsidRPr="00A77235" w:rsidRDefault="00A77235" w:rsidP="00C01EC4">
            <w:pPr>
              <w:jc w:val="center"/>
              <w:rPr>
                <w:b/>
                <w:bCs/>
                <w:sz w:val="20"/>
                <w:szCs w:val="20"/>
                <w:lang w:val="en-US"/>
              </w:rPr>
            </w:pPr>
            <w:r w:rsidRPr="00A77235">
              <w:rPr>
                <w:b/>
                <w:bCs/>
                <w:sz w:val="20"/>
                <w:szCs w:val="20"/>
                <w:lang w:val="en-US"/>
              </w:rPr>
              <w:t>CN54B</w:t>
            </w:r>
          </w:p>
        </w:tc>
        <w:tc>
          <w:tcPr>
            <w:tcW w:w="4252" w:type="dxa"/>
            <w:gridSpan w:val="2"/>
            <w:tcBorders>
              <w:top w:val="single" w:sz="4" w:space="0" w:color="auto"/>
              <w:bottom w:val="single" w:sz="4" w:space="0" w:color="auto"/>
            </w:tcBorders>
          </w:tcPr>
          <w:p w14:paraId="385734F2" w14:textId="6A21F7CA" w:rsidR="00A77235" w:rsidRPr="00AD7818" w:rsidRDefault="00A77235" w:rsidP="00C01EC4">
            <w:pPr>
              <w:rPr>
                <w:b/>
                <w:bCs/>
                <w:sz w:val="20"/>
                <w:szCs w:val="20"/>
                <w:lang w:val="en-US"/>
              </w:rPr>
            </w:pPr>
            <w:r w:rsidRPr="00A77235">
              <w:rPr>
                <w:b/>
                <w:bCs/>
                <w:sz w:val="20"/>
                <w:szCs w:val="20"/>
                <w:lang w:val="en-US"/>
              </w:rPr>
              <w:t>Aplicarea manuala a grundului cu cuart "Gleta" intr-un strat, la pereti exteriori la fatade</w:t>
            </w:r>
          </w:p>
        </w:tc>
        <w:tc>
          <w:tcPr>
            <w:tcW w:w="1034" w:type="dxa"/>
            <w:gridSpan w:val="4"/>
            <w:tcBorders>
              <w:top w:val="single" w:sz="4" w:space="0" w:color="auto"/>
              <w:bottom w:val="single" w:sz="4" w:space="0" w:color="auto"/>
            </w:tcBorders>
            <w:vAlign w:val="center"/>
          </w:tcPr>
          <w:p w14:paraId="0496F731"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2E95CD05"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43E717D3" w14:textId="77777777" w:rsidR="00A77235" w:rsidRPr="00A77235" w:rsidRDefault="00A77235" w:rsidP="00C01EC4">
            <w:pPr>
              <w:jc w:val="center"/>
              <w:rPr>
                <w:b/>
                <w:bCs/>
                <w:sz w:val="20"/>
                <w:szCs w:val="20"/>
                <w:lang w:val="en-US"/>
              </w:rPr>
            </w:pPr>
            <w:r w:rsidRPr="00A77235">
              <w:rPr>
                <w:b/>
                <w:bCs/>
                <w:sz w:val="20"/>
                <w:szCs w:val="20"/>
                <w:lang w:val="en-US"/>
              </w:rPr>
              <w:t>355,000</w:t>
            </w:r>
          </w:p>
          <w:p w14:paraId="1389DFC8" w14:textId="77777777" w:rsidR="00A77235" w:rsidRPr="00A77235" w:rsidRDefault="00A77235" w:rsidP="00C01EC4">
            <w:pPr>
              <w:jc w:val="center"/>
              <w:rPr>
                <w:sz w:val="20"/>
                <w:szCs w:val="20"/>
                <w:lang w:val="en-US"/>
              </w:rPr>
            </w:pPr>
          </w:p>
        </w:tc>
      </w:tr>
      <w:tr w:rsidR="00A77235" w:rsidRPr="00A77235" w14:paraId="667C4D8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44D76D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AD62E51" w14:textId="77777777" w:rsidR="00A77235" w:rsidRPr="00A77235" w:rsidRDefault="00A77235" w:rsidP="00C01EC4">
            <w:pPr>
              <w:jc w:val="center"/>
              <w:rPr>
                <w:sz w:val="20"/>
                <w:szCs w:val="20"/>
                <w:lang w:val="en-US"/>
              </w:rPr>
            </w:pPr>
            <w:r w:rsidRPr="00A77235">
              <w:rPr>
                <w:sz w:val="20"/>
                <w:szCs w:val="20"/>
                <w:lang w:val="en-US"/>
              </w:rPr>
              <w:t>7141020013301</w:t>
            </w:r>
          </w:p>
        </w:tc>
        <w:tc>
          <w:tcPr>
            <w:tcW w:w="4252" w:type="dxa"/>
            <w:gridSpan w:val="2"/>
            <w:tcBorders>
              <w:top w:val="nil"/>
              <w:bottom w:val="single" w:sz="2" w:space="0" w:color="auto"/>
            </w:tcBorders>
            <w:vAlign w:val="center"/>
          </w:tcPr>
          <w:p w14:paraId="45BBA315" w14:textId="77777777" w:rsidR="00A77235" w:rsidRPr="00A77235" w:rsidRDefault="00A77235" w:rsidP="00C01EC4">
            <w:pPr>
              <w:rPr>
                <w:sz w:val="20"/>
                <w:szCs w:val="20"/>
                <w:lang w:val="en-US"/>
              </w:rPr>
            </w:pPr>
            <w:r w:rsidRPr="00A77235">
              <w:rPr>
                <w:sz w:val="20"/>
                <w:szCs w:val="20"/>
                <w:lang w:val="en-US"/>
              </w:rPr>
              <w:t>Zugrav vopsitor cat. 3</w:t>
            </w:r>
          </w:p>
        </w:tc>
        <w:tc>
          <w:tcPr>
            <w:tcW w:w="1034" w:type="dxa"/>
            <w:gridSpan w:val="4"/>
            <w:tcBorders>
              <w:top w:val="nil"/>
              <w:bottom w:val="single" w:sz="2" w:space="0" w:color="auto"/>
            </w:tcBorders>
            <w:vAlign w:val="center"/>
          </w:tcPr>
          <w:p w14:paraId="4A6C254F"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1E028E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20" w:type="dxa"/>
            <w:gridSpan w:val="2"/>
            <w:tcBorders>
              <w:top w:val="nil"/>
              <w:bottom w:val="single" w:sz="2" w:space="0" w:color="auto"/>
            </w:tcBorders>
            <w:vAlign w:val="center"/>
          </w:tcPr>
          <w:p w14:paraId="7F8D3021" w14:textId="77777777" w:rsidR="00A77235" w:rsidRPr="00A77235" w:rsidRDefault="00A77235" w:rsidP="00C01EC4">
            <w:pPr>
              <w:jc w:val="center"/>
              <w:rPr>
                <w:sz w:val="20"/>
                <w:szCs w:val="20"/>
                <w:lang w:val="en-US"/>
              </w:rPr>
            </w:pPr>
            <w:r w:rsidRPr="00A77235">
              <w:rPr>
                <w:sz w:val="20"/>
                <w:szCs w:val="20"/>
                <w:lang w:val="en-US"/>
              </w:rPr>
              <w:t>42,600</w:t>
            </w:r>
          </w:p>
        </w:tc>
      </w:tr>
      <w:tr w:rsidR="00A77235" w:rsidRPr="00A77235" w14:paraId="276BFC0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9B6673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5A38864" w14:textId="77777777" w:rsidR="00A77235" w:rsidRPr="00A77235" w:rsidRDefault="00A77235" w:rsidP="00C01EC4">
            <w:pPr>
              <w:jc w:val="center"/>
              <w:rPr>
                <w:sz w:val="20"/>
                <w:szCs w:val="20"/>
                <w:lang w:val="en-US"/>
              </w:rPr>
            </w:pPr>
            <w:r w:rsidRPr="00A77235">
              <w:rPr>
                <w:sz w:val="20"/>
                <w:szCs w:val="20"/>
                <w:lang w:val="en-US"/>
              </w:rPr>
              <w:t>2430226101010</w:t>
            </w:r>
          </w:p>
        </w:tc>
        <w:tc>
          <w:tcPr>
            <w:tcW w:w="4252" w:type="dxa"/>
            <w:gridSpan w:val="2"/>
            <w:tcBorders>
              <w:top w:val="nil"/>
              <w:bottom w:val="single" w:sz="2" w:space="0" w:color="auto"/>
            </w:tcBorders>
            <w:vAlign w:val="center"/>
          </w:tcPr>
          <w:p w14:paraId="1DB4607D" w14:textId="77777777" w:rsidR="00A77235" w:rsidRPr="00A77235" w:rsidRDefault="00A77235" w:rsidP="00C01EC4">
            <w:pPr>
              <w:rPr>
                <w:sz w:val="20"/>
                <w:szCs w:val="20"/>
                <w:lang w:val="en-US"/>
              </w:rPr>
            </w:pPr>
            <w:r w:rsidRPr="00A77235">
              <w:rPr>
                <w:sz w:val="20"/>
                <w:szCs w:val="20"/>
                <w:lang w:val="en-US"/>
              </w:rPr>
              <w:t>Grund cu cuart "Gleta"</w:t>
            </w:r>
          </w:p>
        </w:tc>
        <w:tc>
          <w:tcPr>
            <w:tcW w:w="1034" w:type="dxa"/>
            <w:gridSpan w:val="4"/>
            <w:tcBorders>
              <w:top w:val="nil"/>
              <w:bottom w:val="single" w:sz="2" w:space="0" w:color="auto"/>
            </w:tcBorders>
            <w:vAlign w:val="center"/>
          </w:tcPr>
          <w:p w14:paraId="2BE64E23"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D506D6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0,4150</w:t>
            </w:r>
          </w:p>
        </w:tc>
        <w:tc>
          <w:tcPr>
            <w:tcW w:w="1520" w:type="dxa"/>
            <w:gridSpan w:val="2"/>
            <w:tcBorders>
              <w:top w:val="nil"/>
              <w:bottom w:val="single" w:sz="2" w:space="0" w:color="auto"/>
            </w:tcBorders>
            <w:vAlign w:val="center"/>
          </w:tcPr>
          <w:p w14:paraId="5182F132" w14:textId="77777777" w:rsidR="00A77235" w:rsidRPr="00A77235" w:rsidRDefault="00A77235" w:rsidP="00C01EC4">
            <w:pPr>
              <w:jc w:val="center"/>
              <w:rPr>
                <w:sz w:val="20"/>
                <w:szCs w:val="20"/>
                <w:lang w:val="en-US"/>
              </w:rPr>
            </w:pPr>
            <w:r w:rsidRPr="00A77235">
              <w:rPr>
                <w:sz w:val="20"/>
                <w:szCs w:val="20"/>
                <w:lang w:val="en-US"/>
              </w:rPr>
              <w:t>147,325</w:t>
            </w:r>
          </w:p>
        </w:tc>
      </w:tr>
      <w:tr w:rsidR="00A77235" w:rsidRPr="00A77235" w14:paraId="0EC1A4E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4AFA15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0CD1419" w14:textId="77777777" w:rsidR="00A77235" w:rsidRPr="00A77235" w:rsidRDefault="00A77235" w:rsidP="00C01EC4">
            <w:pPr>
              <w:jc w:val="center"/>
              <w:rPr>
                <w:sz w:val="20"/>
                <w:szCs w:val="20"/>
                <w:lang w:val="en-US"/>
              </w:rPr>
            </w:pPr>
            <w:r w:rsidRPr="00A77235">
              <w:rPr>
                <w:sz w:val="20"/>
                <w:szCs w:val="20"/>
                <w:lang w:val="en-US"/>
              </w:rPr>
              <w:t>810741</w:t>
            </w:r>
          </w:p>
        </w:tc>
        <w:tc>
          <w:tcPr>
            <w:tcW w:w="4252" w:type="dxa"/>
            <w:gridSpan w:val="2"/>
            <w:tcBorders>
              <w:top w:val="nil"/>
              <w:bottom w:val="single" w:sz="2" w:space="0" w:color="auto"/>
            </w:tcBorders>
            <w:vAlign w:val="center"/>
          </w:tcPr>
          <w:p w14:paraId="2688AADF" w14:textId="77777777" w:rsidR="00A77235" w:rsidRPr="00A77235" w:rsidRDefault="00A77235" w:rsidP="00C01EC4">
            <w:pPr>
              <w:rPr>
                <w:sz w:val="20"/>
                <w:szCs w:val="20"/>
                <w:lang w:val="en-US"/>
              </w:rPr>
            </w:pPr>
            <w:r w:rsidRPr="00A77235">
              <w:rPr>
                <w:sz w:val="20"/>
                <w:szCs w:val="20"/>
                <w:lang w:val="en-US"/>
              </w:rPr>
              <w:t>Hirtie pentru slefuit uscata</w:t>
            </w:r>
          </w:p>
        </w:tc>
        <w:tc>
          <w:tcPr>
            <w:tcW w:w="1034" w:type="dxa"/>
            <w:gridSpan w:val="4"/>
            <w:tcBorders>
              <w:top w:val="nil"/>
              <w:bottom w:val="single" w:sz="2" w:space="0" w:color="auto"/>
            </w:tcBorders>
            <w:vAlign w:val="center"/>
          </w:tcPr>
          <w:p w14:paraId="640FF1CB"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52BBEF3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0ED4A4C4" w14:textId="77777777" w:rsidR="00A77235" w:rsidRPr="00A77235" w:rsidRDefault="00A77235" w:rsidP="00C01EC4">
            <w:pPr>
              <w:jc w:val="center"/>
              <w:rPr>
                <w:sz w:val="20"/>
                <w:szCs w:val="20"/>
                <w:lang w:val="en-US"/>
              </w:rPr>
            </w:pPr>
            <w:r w:rsidRPr="00A77235">
              <w:rPr>
                <w:sz w:val="20"/>
                <w:szCs w:val="20"/>
                <w:lang w:val="en-US"/>
              </w:rPr>
              <w:t>17,750</w:t>
            </w:r>
          </w:p>
        </w:tc>
      </w:tr>
      <w:tr w:rsidR="00A77235" w:rsidRPr="00A77235" w14:paraId="5FE1E6AC"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5DF35FD" w14:textId="77777777" w:rsidR="00A77235" w:rsidRPr="00A77235" w:rsidRDefault="00A77235" w:rsidP="00C01EC4">
            <w:pPr>
              <w:jc w:val="center"/>
              <w:rPr>
                <w:b/>
                <w:bCs/>
                <w:sz w:val="20"/>
                <w:szCs w:val="20"/>
                <w:lang w:val="en-US"/>
              </w:rPr>
            </w:pPr>
            <w:r w:rsidRPr="00A77235">
              <w:rPr>
                <w:b/>
                <w:bCs/>
                <w:sz w:val="20"/>
                <w:szCs w:val="20"/>
                <w:lang w:val="en-US"/>
              </w:rPr>
              <w:t>10</w:t>
            </w:r>
          </w:p>
        </w:tc>
        <w:tc>
          <w:tcPr>
            <w:tcW w:w="1843" w:type="dxa"/>
            <w:tcBorders>
              <w:top w:val="single" w:sz="4" w:space="0" w:color="auto"/>
              <w:bottom w:val="single" w:sz="4" w:space="0" w:color="auto"/>
            </w:tcBorders>
            <w:vAlign w:val="center"/>
          </w:tcPr>
          <w:p w14:paraId="4F26F41D" w14:textId="77777777" w:rsidR="00A77235" w:rsidRPr="00A77235" w:rsidRDefault="00A77235" w:rsidP="00C01EC4">
            <w:pPr>
              <w:jc w:val="center"/>
              <w:rPr>
                <w:b/>
                <w:bCs/>
                <w:sz w:val="20"/>
                <w:szCs w:val="20"/>
                <w:lang w:val="en-US"/>
              </w:rPr>
            </w:pPr>
            <w:r w:rsidRPr="00A77235">
              <w:rPr>
                <w:b/>
                <w:bCs/>
                <w:sz w:val="20"/>
                <w:szCs w:val="20"/>
                <w:lang w:val="en-US"/>
              </w:rPr>
              <w:t>CN55A</w:t>
            </w:r>
          </w:p>
        </w:tc>
        <w:tc>
          <w:tcPr>
            <w:tcW w:w="4252" w:type="dxa"/>
            <w:gridSpan w:val="2"/>
            <w:tcBorders>
              <w:top w:val="single" w:sz="4" w:space="0" w:color="auto"/>
              <w:bottom w:val="single" w:sz="4" w:space="0" w:color="auto"/>
            </w:tcBorders>
          </w:tcPr>
          <w:p w14:paraId="742933E5" w14:textId="342BEF5A" w:rsidR="00A77235" w:rsidRPr="00AD7818" w:rsidRDefault="00A77235" w:rsidP="00C01EC4">
            <w:pPr>
              <w:rPr>
                <w:b/>
                <w:bCs/>
                <w:sz w:val="20"/>
                <w:szCs w:val="20"/>
                <w:lang w:val="en-US"/>
              </w:rPr>
            </w:pPr>
            <w:r w:rsidRPr="00A77235">
              <w:rPr>
                <w:b/>
                <w:bCs/>
                <w:sz w:val="20"/>
                <w:szCs w:val="20"/>
                <w:lang w:val="en-US"/>
              </w:rPr>
              <w:t>Finisare manuala decorativa (vopsea hidroizolanta structurata) la suprafete interioare si exterioare intr-un strat peste grundul "Gleta"</w:t>
            </w:r>
          </w:p>
        </w:tc>
        <w:tc>
          <w:tcPr>
            <w:tcW w:w="1034" w:type="dxa"/>
            <w:gridSpan w:val="4"/>
            <w:tcBorders>
              <w:top w:val="single" w:sz="4" w:space="0" w:color="auto"/>
              <w:bottom w:val="single" w:sz="4" w:space="0" w:color="auto"/>
            </w:tcBorders>
            <w:vAlign w:val="center"/>
          </w:tcPr>
          <w:p w14:paraId="6BB8C655"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2A9DABAF"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DD01556" w14:textId="77777777" w:rsidR="00A77235" w:rsidRPr="00A77235" w:rsidRDefault="00A77235" w:rsidP="00C01EC4">
            <w:pPr>
              <w:jc w:val="center"/>
              <w:rPr>
                <w:b/>
                <w:bCs/>
                <w:sz w:val="20"/>
                <w:szCs w:val="20"/>
                <w:lang w:val="en-US"/>
              </w:rPr>
            </w:pPr>
            <w:r w:rsidRPr="00A77235">
              <w:rPr>
                <w:b/>
                <w:bCs/>
                <w:sz w:val="20"/>
                <w:szCs w:val="20"/>
                <w:lang w:val="en-US"/>
              </w:rPr>
              <w:t>355,000</w:t>
            </w:r>
          </w:p>
          <w:p w14:paraId="32CF905C" w14:textId="77777777" w:rsidR="00A77235" w:rsidRPr="00A77235" w:rsidRDefault="00A77235" w:rsidP="00C01EC4">
            <w:pPr>
              <w:jc w:val="center"/>
              <w:rPr>
                <w:sz w:val="20"/>
                <w:szCs w:val="20"/>
                <w:lang w:val="en-US"/>
              </w:rPr>
            </w:pPr>
          </w:p>
        </w:tc>
      </w:tr>
      <w:tr w:rsidR="00A77235" w:rsidRPr="00A77235" w14:paraId="12622B3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85B38B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E9C85D9" w14:textId="77777777" w:rsidR="00A77235" w:rsidRPr="00A77235" w:rsidRDefault="00A77235" w:rsidP="00C01EC4">
            <w:pPr>
              <w:jc w:val="center"/>
              <w:rPr>
                <w:sz w:val="20"/>
                <w:szCs w:val="20"/>
                <w:lang w:val="en-US"/>
              </w:rPr>
            </w:pPr>
            <w:r w:rsidRPr="00A77235">
              <w:rPr>
                <w:sz w:val="20"/>
                <w:szCs w:val="20"/>
                <w:lang w:val="en-US"/>
              </w:rPr>
              <w:t>7141020013300</w:t>
            </w:r>
          </w:p>
        </w:tc>
        <w:tc>
          <w:tcPr>
            <w:tcW w:w="4252" w:type="dxa"/>
            <w:gridSpan w:val="2"/>
            <w:tcBorders>
              <w:top w:val="nil"/>
              <w:bottom w:val="single" w:sz="2" w:space="0" w:color="auto"/>
            </w:tcBorders>
            <w:vAlign w:val="center"/>
          </w:tcPr>
          <w:p w14:paraId="35C7B1EB" w14:textId="77777777" w:rsidR="00A77235" w:rsidRPr="00A77235" w:rsidRDefault="00A77235" w:rsidP="00C01EC4">
            <w:pPr>
              <w:rPr>
                <w:sz w:val="20"/>
                <w:szCs w:val="20"/>
                <w:lang w:val="en-US"/>
              </w:rPr>
            </w:pPr>
            <w:r w:rsidRPr="00A77235">
              <w:rPr>
                <w:sz w:val="20"/>
                <w:szCs w:val="20"/>
                <w:lang w:val="en-US"/>
              </w:rPr>
              <w:t>Zugrav vopsitor</w:t>
            </w:r>
          </w:p>
        </w:tc>
        <w:tc>
          <w:tcPr>
            <w:tcW w:w="1034" w:type="dxa"/>
            <w:gridSpan w:val="4"/>
            <w:tcBorders>
              <w:top w:val="nil"/>
              <w:bottom w:val="single" w:sz="2" w:space="0" w:color="auto"/>
            </w:tcBorders>
            <w:vAlign w:val="center"/>
          </w:tcPr>
          <w:p w14:paraId="49016747"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55E3DFA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0,6800</w:t>
            </w:r>
          </w:p>
        </w:tc>
        <w:tc>
          <w:tcPr>
            <w:tcW w:w="1520" w:type="dxa"/>
            <w:gridSpan w:val="2"/>
            <w:tcBorders>
              <w:top w:val="nil"/>
              <w:bottom w:val="single" w:sz="2" w:space="0" w:color="auto"/>
            </w:tcBorders>
            <w:vAlign w:val="center"/>
          </w:tcPr>
          <w:p w14:paraId="2207700B" w14:textId="77777777" w:rsidR="00A77235" w:rsidRPr="00A77235" w:rsidRDefault="00A77235" w:rsidP="00C01EC4">
            <w:pPr>
              <w:jc w:val="center"/>
              <w:rPr>
                <w:sz w:val="20"/>
                <w:szCs w:val="20"/>
                <w:lang w:val="en-US"/>
              </w:rPr>
            </w:pPr>
            <w:r w:rsidRPr="00A77235">
              <w:rPr>
                <w:sz w:val="20"/>
                <w:szCs w:val="20"/>
                <w:lang w:val="en-US"/>
              </w:rPr>
              <w:t>241,400</w:t>
            </w:r>
          </w:p>
        </w:tc>
      </w:tr>
      <w:tr w:rsidR="00A77235" w:rsidRPr="00A77235" w14:paraId="3293A2E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B1FBE6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BD974AC" w14:textId="77777777" w:rsidR="00A77235" w:rsidRPr="00A77235" w:rsidRDefault="00A77235" w:rsidP="00C01EC4">
            <w:pPr>
              <w:jc w:val="center"/>
              <w:rPr>
                <w:sz w:val="20"/>
                <w:szCs w:val="20"/>
                <w:lang w:val="en-US"/>
              </w:rPr>
            </w:pPr>
            <w:r w:rsidRPr="00A77235">
              <w:rPr>
                <w:sz w:val="20"/>
                <w:szCs w:val="20"/>
                <w:lang w:val="en-US"/>
              </w:rPr>
              <w:t>2430116104842</w:t>
            </w:r>
          </w:p>
        </w:tc>
        <w:tc>
          <w:tcPr>
            <w:tcW w:w="4252" w:type="dxa"/>
            <w:gridSpan w:val="2"/>
            <w:tcBorders>
              <w:top w:val="nil"/>
              <w:bottom w:val="single" w:sz="2" w:space="0" w:color="auto"/>
            </w:tcBorders>
            <w:vAlign w:val="center"/>
          </w:tcPr>
          <w:p w14:paraId="105DEE36" w14:textId="77777777" w:rsidR="00A77235" w:rsidRPr="00A77235" w:rsidRDefault="00A77235" w:rsidP="00C01EC4">
            <w:pPr>
              <w:rPr>
                <w:sz w:val="20"/>
                <w:szCs w:val="20"/>
                <w:lang w:val="en-US"/>
              </w:rPr>
            </w:pPr>
            <w:r w:rsidRPr="00A77235">
              <w:rPr>
                <w:sz w:val="20"/>
                <w:szCs w:val="20"/>
                <w:lang w:val="en-US"/>
              </w:rPr>
              <w:t>Vopsea hidroizolanta structurata "Fleksodecor"</w:t>
            </w:r>
          </w:p>
        </w:tc>
        <w:tc>
          <w:tcPr>
            <w:tcW w:w="1034" w:type="dxa"/>
            <w:gridSpan w:val="4"/>
            <w:tcBorders>
              <w:top w:val="nil"/>
              <w:bottom w:val="single" w:sz="2" w:space="0" w:color="auto"/>
            </w:tcBorders>
            <w:vAlign w:val="center"/>
          </w:tcPr>
          <w:p w14:paraId="7E884DAD"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4E18F1A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1,1100</w:t>
            </w:r>
          </w:p>
        </w:tc>
        <w:tc>
          <w:tcPr>
            <w:tcW w:w="1520" w:type="dxa"/>
            <w:gridSpan w:val="2"/>
            <w:tcBorders>
              <w:top w:val="nil"/>
              <w:bottom w:val="single" w:sz="2" w:space="0" w:color="auto"/>
            </w:tcBorders>
            <w:vAlign w:val="center"/>
          </w:tcPr>
          <w:p w14:paraId="2DFBDE80" w14:textId="77777777" w:rsidR="00A77235" w:rsidRPr="00A77235" w:rsidRDefault="00A77235" w:rsidP="00C01EC4">
            <w:pPr>
              <w:jc w:val="center"/>
              <w:rPr>
                <w:sz w:val="20"/>
                <w:szCs w:val="20"/>
                <w:lang w:val="en-US"/>
              </w:rPr>
            </w:pPr>
            <w:r w:rsidRPr="00A77235">
              <w:rPr>
                <w:sz w:val="20"/>
                <w:szCs w:val="20"/>
                <w:lang w:val="en-US"/>
              </w:rPr>
              <w:t>394,050</w:t>
            </w:r>
          </w:p>
        </w:tc>
      </w:tr>
      <w:tr w:rsidR="00A77235" w:rsidRPr="00A77235" w14:paraId="567031C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4DC451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15260E9" w14:textId="77777777" w:rsidR="00A77235" w:rsidRPr="00A77235" w:rsidRDefault="00A77235" w:rsidP="00C01EC4">
            <w:pPr>
              <w:jc w:val="center"/>
              <w:rPr>
                <w:sz w:val="20"/>
                <w:szCs w:val="20"/>
                <w:lang w:val="en-US"/>
              </w:rPr>
            </w:pPr>
            <w:r w:rsidRPr="00A77235">
              <w:rPr>
                <w:sz w:val="20"/>
                <w:szCs w:val="20"/>
                <w:lang w:val="en-US"/>
              </w:rPr>
              <w:t>810741</w:t>
            </w:r>
          </w:p>
        </w:tc>
        <w:tc>
          <w:tcPr>
            <w:tcW w:w="4252" w:type="dxa"/>
            <w:gridSpan w:val="2"/>
            <w:tcBorders>
              <w:top w:val="nil"/>
              <w:bottom w:val="single" w:sz="2" w:space="0" w:color="auto"/>
            </w:tcBorders>
            <w:vAlign w:val="center"/>
          </w:tcPr>
          <w:p w14:paraId="005CAC48" w14:textId="77777777" w:rsidR="00A77235" w:rsidRPr="00A77235" w:rsidRDefault="00A77235" w:rsidP="00C01EC4">
            <w:pPr>
              <w:rPr>
                <w:sz w:val="20"/>
                <w:szCs w:val="20"/>
                <w:lang w:val="en-US"/>
              </w:rPr>
            </w:pPr>
            <w:r w:rsidRPr="00A77235">
              <w:rPr>
                <w:sz w:val="20"/>
                <w:szCs w:val="20"/>
                <w:lang w:val="en-US"/>
              </w:rPr>
              <w:t>Hirtie pentru slefuit uscata</w:t>
            </w:r>
          </w:p>
        </w:tc>
        <w:tc>
          <w:tcPr>
            <w:tcW w:w="1034" w:type="dxa"/>
            <w:gridSpan w:val="4"/>
            <w:tcBorders>
              <w:top w:val="nil"/>
              <w:bottom w:val="single" w:sz="2" w:space="0" w:color="auto"/>
            </w:tcBorders>
            <w:vAlign w:val="center"/>
          </w:tcPr>
          <w:p w14:paraId="7E49ED57"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752322B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0,5000</w:t>
            </w:r>
          </w:p>
        </w:tc>
        <w:tc>
          <w:tcPr>
            <w:tcW w:w="1520" w:type="dxa"/>
            <w:gridSpan w:val="2"/>
            <w:tcBorders>
              <w:top w:val="nil"/>
              <w:bottom w:val="single" w:sz="2" w:space="0" w:color="auto"/>
            </w:tcBorders>
            <w:vAlign w:val="center"/>
          </w:tcPr>
          <w:p w14:paraId="5FF85F63" w14:textId="77777777" w:rsidR="00A77235" w:rsidRPr="00A77235" w:rsidRDefault="00A77235" w:rsidP="00C01EC4">
            <w:pPr>
              <w:jc w:val="center"/>
              <w:rPr>
                <w:sz w:val="20"/>
                <w:szCs w:val="20"/>
                <w:lang w:val="en-US"/>
              </w:rPr>
            </w:pPr>
            <w:r w:rsidRPr="00A77235">
              <w:rPr>
                <w:sz w:val="20"/>
                <w:szCs w:val="20"/>
                <w:lang w:val="en-US"/>
              </w:rPr>
              <w:t>177,500</w:t>
            </w:r>
          </w:p>
        </w:tc>
      </w:tr>
      <w:tr w:rsidR="00A77235" w:rsidRPr="00A77235" w14:paraId="618F15C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9319C5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F46BC25" w14:textId="77777777" w:rsidR="00A77235" w:rsidRPr="00A77235" w:rsidRDefault="00A77235" w:rsidP="00C01EC4">
            <w:pPr>
              <w:jc w:val="center"/>
              <w:rPr>
                <w:sz w:val="20"/>
                <w:szCs w:val="20"/>
                <w:lang w:val="en-US"/>
              </w:rPr>
            </w:pPr>
            <w:r w:rsidRPr="00A77235">
              <w:rPr>
                <w:sz w:val="20"/>
                <w:szCs w:val="20"/>
                <w:lang w:val="en-US"/>
              </w:rPr>
              <w:t>1711317306661</w:t>
            </w:r>
          </w:p>
        </w:tc>
        <w:tc>
          <w:tcPr>
            <w:tcW w:w="4252" w:type="dxa"/>
            <w:gridSpan w:val="2"/>
            <w:tcBorders>
              <w:top w:val="nil"/>
              <w:bottom w:val="single" w:sz="2" w:space="0" w:color="auto"/>
            </w:tcBorders>
            <w:vAlign w:val="center"/>
          </w:tcPr>
          <w:p w14:paraId="07ACC6CA" w14:textId="77777777" w:rsidR="00A77235" w:rsidRPr="00A77235" w:rsidRDefault="00A77235" w:rsidP="00C01EC4">
            <w:pPr>
              <w:rPr>
                <w:sz w:val="20"/>
                <w:szCs w:val="20"/>
                <w:lang w:val="en-US"/>
              </w:rPr>
            </w:pPr>
            <w:r w:rsidRPr="00A77235">
              <w:rPr>
                <w:sz w:val="20"/>
                <w:szCs w:val="20"/>
                <w:lang w:val="en-US"/>
              </w:rPr>
              <w:t>Bumbac de sters</w:t>
            </w:r>
          </w:p>
        </w:tc>
        <w:tc>
          <w:tcPr>
            <w:tcW w:w="1034" w:type="dxa"/>
            <w:gridSpan w:val="4"/>
            <w:tcBorders>
              <w:top w:val="nil"/>
              <w:bottom w:val="single" w:sz="2" w:space="0" w:color="auto"/>
            </w:tcBorders>
            <w:vAlign w:val="center"/>
          </w:tcPr>
          <w:p w14:paraId="0A52E3DD"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8FC5CC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747FAFFB" w14:textId="77777777" w:rsidR="00A77235" w:rsidRPr="00A77235" w:rsidRDefault="00A77235" w:rsidP="00C01EC4">
            <w:pPr>
              <w:jc w:val="center"/>
              <w:rPr>
                <w:sz w:val="20"/>
                <w:szCs w:val="20"/>
                <w:lang w:val="en-US"/>
              </w:rPr>
            </w:pPr>
            <w:r w:rsidRPr="00A77235">
              <w:rPr>
                <w:sz w:val="20"/>
                <w:szCs w:val="20"/>
                <w:lang w:val="en-US"/>
              </w:rPr>
              <w:t>17,750</w:t>
            </w:r>
          </w:p>
        </w:tc>
      </w:tr>
      <w:tr w:rsidR="00A77235" w:rsidRPr="00A77235" w14:paraId="62050407"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943A58C" w14:textId="77777777" w:rsidR="00A77235" w:rsidRPr="00A77235" w:rsidRDefault="00A77235" w:rsidP="00C01EC4">
            <w:pPr>
              <w:jc w:val="center"/>
              <w:rPr>
                <w:b/>
                <w:bCs/>
                <w:sz w:val="20"/>
                <w:szCs w:val="20"/>
                <w:lang w:val="en-US"/>
              </w:rPr>
            </w:pPr>
            <w:r w:rsidRPr="00A77235">
              <w:rPr>
                <w:b/>
                <w:bCs/>
                <w:sz w:val="20"/>
                <w:szCs w:val="20"/>
                <w:lang w:val="en-US"/>
              </w:rPr>
              <w:t>11</w:t>
            </w:r>
          </w:p>
        </w:tc>
        <w:tc>
          <w:tcPr>
            <w:tcW w:w="1843" w:type="dxa"/>
            <w:tcBorders>
              <w:top w:val="single" w:sz="4" w:space="0" w:color="auto"/>
              <w:bottom w:val="single" w:sz="4" w:space="0" w:color="auto"/>
            </w:tcBorders>
            <w:vAlign w:val="center"/>
          </w:tcPr>
          <w:p w14:paraId="4332CA6B" w14:textId="77777777" w:rsidR="00A77235" w:rsidRPr="00A77235" w:rsidRDefault="00A77235" w:rsidP="00C01EC4">
            <w:pPr>
              <w:jc w:val="center"/>
              <w:rPr>
                <w:b/>
                <w:bCs/>
                <w:sz w:val="20"/>
                <w:szCs w:val="20"/>
                <w:lang w:val="en-US"/>
              </w:rPr>
            </w:pPr>
            <w:r w:rsidRPr="00A77235">
              <w:rPr>
                <w:b/>
                <w:bCs/>
                <w:sz w:val="20"/>
                <w:szCs w:val="20"/>
                <w:lang w:val="en-US"/>
              </w:rPr>
              <w:t>CB14A</w:t>
            </w:r>
          </w:p>
        </w:tc>
        <w:tc>
          <w:tcPr>
            <w:tcW w:w="4252" w:type="dxa"/>
            <w:gridSpan w:val="2"/>
            <w:tcBorders>
              <w:top w:val="single" w:sz="4" w:space="0" w:color="auto"/>
              <w:bottom w:val="single" w:sz="4" w:space="0" w:color="auto"/>
            </w:tcBorders>
          </w:tcPr>
          <w:p w14:paraId="3787FC88" w14:textId="148A29E9" w:rsidR="00A77235" w:rsidRPr="00AD7818" w:rsidRDefault="00A77235" w:rsidP="00C01EC4">
            <w:pPr>
              <w:rPr>
                <w:b/>
                <w:bCs/>
                <w:sz w:val="20"/>
                <w:szCs w:val="20"/>
                <w:lang w:val="en-US"/>
              </w:rPr>
            </w:pPr>
            <w:r w:rsidRPr="00A77235">
              <w:rPr>
                <w:b/>
                <w:bCs/>
                <w:sz w:val="20"/>
                <w:szCs w:val="20"/>
                <w:lang w:val="en-US"/>
              </w:rPr>
              <w:t>Schela metalica tubulara pentru lucrari pe suprafete verticale la inaltimi pina la 30 m inclusiv, cu imobilizarea schelei timp de 25 zile (200 ore)</w:t>
            </w:r>
          </w:p>
        </w:tc>
        <w:tc>
          <w:tcPr>
            <w:tcW w:w="1034" w:type="dxa"/>
            <w:gridSpan w:val="4"/>
            <w:tcBorders>
              <w:top w:val="single" w:sz="4" w:space="0" w:color="auto"/>
              <w:bottom w:val="single" w:sz="4" w:space="0" w:color="auto"/>
            </w:tcBorders>
            <w:vAlign w:val="center"/>
          </w:tcPr>
          <w:p w14:paraId="76EFACDE"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63C7BB14"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0060E6FB" w14:textId="77777777" w:rsidR="00A77235" w:rsidRPr="00A77235" w:rsidRDefault="00A77235" w:rsidP="00C01EC4">
            <w:pPr>
              <w:jc w:val="center"/>
              <w:rPr>
                <w:b/>
                <w:bCs/>
                <w:sz w:val="20"/>
                <w:szCs w:val="20"/>
                <w:lang w:val="en-US"/>
              </w:rPr>
            </w:pPr>
            <w:r w:rsidRPr="00A77235">
              <w:rPr>
                <w:b/>
                <w:bCs/>
                <w:sz w:val="20"/>
                <w:szCs w:val="20"/>
                <w:lang w:val="en-US"/>
              </w:rPr>
              <w:t>2 270,000</w:t>
            </w:r>
          </w:p>
          <w:p w14:paraId="2089D033" w14:textId="77777777" w:rsidR="00A77235" w:rsidRPr="00A77235" w:rsidRDefault="00A77235" w:rsidP="00C01EC4">
            <w:pPr>
              <w:jc w:val="center"/>
              <w:rPr>
                <w:sz w:val="20"/>
                <w:szCs w:val="20"/>
                <w:lang w:val="en-US"/>
              </w:rPr>
            </w:pPr>
          </w:p>
        </w:tc>
      </w:tr>
      <w:tr w:rsidR="00A77235" w:rsidRPr="00A77235" w14:paraId="10871AC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5785E0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5BD0CF0" w14:textId="77777777" w:rsidR="00A77235" w:rsidRPr="00A77235" w:rsidRDefault="00A77235" w:rsidP="00C01EC4">
            <w:pPr>
              <w:jc w:val="center"/>
              <w:rPr>
                <w:sz w:val="20"/>
                <w:szCs w:val="20"/>
                <w:lang w:val="en-US"/>
              </w:rPr>
            </w:pPr>
            <w:r w:rsidRPr="00A77235">
              <w:rPr>
                <w:sz w:val="20"/>
                <w:szCs w:val="20"/>
                <w:lang w:val="en-US"/>
              </w:rPr>
              <w:t>7124010010700</w:t>
            </w:r>
          </w:p>
        </w:tc>
        <w:tc>
          <w:tcPr>
            <w:tcW w:w="4252" w:type="dxa"/>
            <w:gridSpan w:val="2"/>
            <w:tcBorders>
              <w:top w:val="nil"/>
              <w:bottom w:val="single" w:sz="2" w:space="0" w:color="auto"/>
            </w:tcBorders>
            <w:vAlign w:val="center"/>
          </w:tcPr>
          <w:p w14:paraId="60A62289" w14:textId="77777777" w:rsidR="00A77235" w:rsidRPr="00A77235" w:rsidRDefault="00A77235" w:rsidP="00C01EC4">
            <w:pPr>
              <w:rPr>
                <w:sz w:val="20"/>
                <w:szCs w:val="20"/>
                <w:lang w:val="en-US"/>
              </w:rPr>
            </w:pPr>
            <w:r w:rsidRPr="00A77235">
              <w:rPr>
                <w:sz w:val="20"/>
                <w:szCs w:val="20"/>
                <w:lang w:val="en-US"/>
              </w:rPr>
              <w:t>Dulgher</w:t>
            </w:r>
          </w:p>
        </w:tc>
        <w:tc>
          <w:tcPr>
            <w:tcW w:w="1034" w:type="dxa"/>
            <w:gridSpan w:val="4"/>
            <w:tcBorders>
              <w:top w:val="nil"/>
              <w:bottom w:val="single" w:sz="2" w:space="0" w:color="auto"/>
            </w:tcBorders>
            <w:vAlign w:val="center"/>
          </w:tcPr>
          <w:p w14:paraId="6087C952"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544329A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0,7500</w:t>
            </w:r>
          </w:p>
        </w:tc>
        <w:tc>
          <w:tcPr>
            <w:tcW w:w="1520" w:type="dxa"/>
            <w:gridSpan w:val="2"/>
            <w:tcBorders>
              <w:top w:val="nil"/>
              <w:bottom w:val="single" w:sz="2" w:space="0" w:color="auto"/>
            </w:tcBorders>
            <w:vAlign w:val="center"/>
          </w:tcPr>
          <w:p w14:paraId="2FA2B85A" w14:textId="77777777" w:rsidR="00A77235" w:rsidRPr="00A77235" w:rsidRDefault="00A77235" w:rsidP="00C01EC4">
            <w:pPr>
              <w:jc w:val="center"/>
              <w:rPr>
                <w:sz w:val="20"/>
                <w:szCs w:val="20"/>
                <w:lang w:val="en-US"/>
              </w:rPr>
            </w:pPr>
            <w:r w:rsidRPr="00A77235">
              <w:rPr>
                <w:sz w:val="20"/>
                <w:szCs w:val="20"/>
                <w:lang w:val="en-US"/>
              </w:rPr>
              <w:t>1 702,500</w:t>
            </w:r>
          </w:p>
        </w:tc>
      </w:tr>
      <w:tr w:rsidR="00A77235" w:rsidRPr="00A77235" w14:paraId="39B8F1F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A1A319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9ED084E" w14:textId="77777777" w:rsidR="00A77235" w:rsidRPr="00A77235" w:rsidRDefault="00A77235" w:rsidP="00C01EC4">
            <w:pPr>
              <w:jc w:val="center"/>
              <w:rPr>
                <w:sz w:val="20"/>
                <w:szCs w:val="20"/>
                <w:lang w:val="en-US"/>
              </w:rPr>
            </w:pPr>
            <w:r w:rsidRPr="00A77235">
              <w:rPr>
                <w:sz w:val="20"/>
                <w:szCs w:val="20"/>
                <w:lang w:val="en-US"/>
              </w:rPr>
              <w:t>2010102904340</w:t>
            </w:r>
          </w:p>
        </w:tc>
        <w:tc>
          <w:tcPr>
            <w:tcW w:w="4252" w:type="dxa"/>
            <w:gridSpan w:val="2"/>
            <w:tcBorders>
              <w:top w:val="nil"/>
              <w:bottom w:val="single" w:sz="2" w:space="0" w:color="auto"/>
            </w:tcBorders>
            <w:vAlign w:val="center"/>
          </w:tcPr>
          <w:p w14:paraId="256476BF" w14:textId="77777777" w:rsidR="00A77235" w:rsidRPr="00A77235" w:rsidRDefault="00A77235" w:rsidP="00C01EC4">
            <w:pPr>
              <w:rPr>
                <w:sz w:val="20"/>
                <w:szCs w:val="20"/>
                <w:lang w:val="en-US"/>
              </w:rPr>
            </w:pPr>
            <w:r w:rsidRPr="00A77235">
              <w:rPr>
                <w:sz w:val="20"/>
                <w:szCs w:val="20"/>
                <w:lang w:val="en-US"/>
              </w:rPr>
              <w:t>Dulapi de rasinoase</w:t>
            </w:r>
          </w:p>
        </w:tc>
        <w:tc>
          <w:tcPr>
            <w:tcW w:w="1034" w:type="dxa"/>
            <w:gridSpan w:val="4"/>
            <w:tcBorders>
              <w:top w:val="nil"/>
              <w:bottom w:val="single" w:sz="2" w:space="0" w:color="auto"/>
            </w:tcBorders>
            <w:vAlign w:val="center"/>
          </w:tcPr>
          <w:p w14:paraId="1A2C5222"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3157A68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0,0003</w:t>
            </w:r>
          </w:p>
        </w:tc>
        <w:tc>
          <w:tcPr>
            <w:tcW w:w="1520" w:type="dxa"/>
            <w:gridSpan w:val="2"/>
            <w:tcBorders>
              <w:top w:val="nil"/>
              <w:bottom w:val="single" w:sz="2" w:space="0" w:color="auto"/>
            </w:tcBorders>
            <w:vAlign w:val="center"/>
          </w:tcPr>
          <w:p w14:paraId="0A9CBADA" w14:textId="77777777" w:rsidR="00A77235" w:rsidRPr="00A77235" w:rsidRDefault="00A77235" w:rsidP="00C01EC4">
            <w:pPr>
              <w:jc w:val="center"/>
              <w:rPr>
                <w:sz w:val="20"/>
                <w:szCs w:val="20"/>
                <w:lang w:val="en-US"/>
              </w:rPr>
            </w:pPr>
            <w:r w:rsidRPr="00A77235">
              <w:rPr>
                <w:sz w:val="20"/>
                <w:szCs w:val="20"/>
                <w:lang w:val="en-US"/>
              </w:rPr>
              <w:t>0,681</w:t>
            </w:r>
          </w:p>
        </w:tc>
      </w:tr>
      <w:tr w:rsidR="00A77235" w:rsidRPr="00A77235" w14:paraId="09B7CB6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726A5F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0B9880F" w14:textId="77777777" w:rsidR="00A77235" w:rsidRPr="00A77235" w:rsidRDefault="00A77235" w:rsidP="00C01EC4">
            <w:pPr>
              <w:jc w:val="center"/>
              <w:rPr>
                <w:sz w:val="20"/>
                <w:szCs w:val="20"/>
                <w:lang w:val="en-US"/>
              </w:rPr>
            </w:pPr>
            <w:r w:rsidRPr="00A77235">
              <w:rPr>
                <w:sz w:val="20"/>
                <w:szCs w:val="20"/>
                <w:lang w:val="en-US"/>
              </w:rPr>
              <w:t>2010102903495</w:t>
            </w:r>
          </w:p>
        </w:tc>
        <w:tc>
          <w:tcPr>
            <w:tcW w:w="4252" w:type="dxa"/>
            <w:gridSpan w:val="2"/>
            <w:tcBorders>
              <w:top w:val="nil"/>
              <w:bottom w:val="single" w:sz="2" w:space="0" w:color="auto"/>
            </w:tcBorders>
            <w:vAlign w:val="center"/>
          </w:tcPr>
          <w:p w14:paraId="18A5A269" w14:textId="77777777" w:rsidR="00A77235" w:rsidRPr="00A77235" w:rsidRDefault="00A77235" w:rsidP="00C01EC4">
            <w:pPr>
              <w:rPr>
                <w:sz w:val="20"/>
                <w:szCs w:val="20"/>
                <w:lang w:val="en-US"/>
              </w:rPr>
            </w:pPr>
            <w:r w:rsidRPr="00A77235">
              <w:rPr>
                <w:sz w:val="20"/>
                <w:szCs w:val="20"/>
                <w:lang w:val="en-US"/>
              </w:rPr>
              <w:t>Scinduri de rasinoase</w:t>
            </w:r>
          </w:p>
        </w:tc>
        <w:tc>
          <w:tcPr>
            <w:tcW w:w="1034" w:type="dxa"/>
            <w:gridSpan w:val="4"/>
            <w:tcBorders>
              <w:top w:val="nil"/>
              <w:bottom w:val="single" w:sz="2" w:space="0" w:color="auto"/>
            </w:tcBorders>
            <w:vAlign w:val="center"/>
          </w:tcPr>
          <w:p w14:paraId="25544C78"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2E06658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0,0001</w:t>
            </w:r>
          </w:p>
        </w:tc>
        <w:tc>
          <w:tcPr>
            <w:tcW w:w="1520" w:type="dxa"/>
            <w:gridSpan w:val="2"/>
            <w:tcBorders>
              <w:top w:val="nil"/>
              <w:bottom w:val="single" w:sz="2" w:space="0" w:color="auto"/>
            </w:tcBorders>
            <w:vAlign w:val="center"/>
          </w:tcPr>
          <w:p w14:paraId="4671758F" w14:textId="77777777" w:rsidR="00A77235" w:rsidRPr="00A77235" w:rsidRDefault="00A77235" w:rsidP="00C01EC4">
            <w:pPr>
              <w:jc w:val="center"/>
              <w:rPr>
                <w:sz w:val="20"/>
                <w:szCs w:val="20"/>
                <w:lang w:val="en-US"/>
              </w:rPr>
            </w:pPr>
            <w:r w:rsidRPr="00A77235">
              <w:rPr>
                <w:sz w:val="20"/>
                <w:szCs w:val="20"/>
                <w:lang w:val="en-US"/>
              </w:rPr>
              <w:t>0,227</w:t>
            </w:r>
          </w:p>
        </w:tc>
      </w:tr>
      <w:tr w:rsidR="00A77235" w:rsidRPr="00A77235" w14:paraId="626AF09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035A8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AB4CFA5" w14:textId="77777777" w:rsidR="00A77235" w:rsidRPr="00A77235" w:rsidRDefault="00A77235" w:rsidP="00C01EC4">
            <w:pPr>
              <w:jc w:val="center"/>
              <w:rPr>
                <w:sz w:val="20"/>
                <w:szCs w:val="20"/>
                <w:lang w:val="en-US"/>
              </w:rPr>
            </w:pPr>
            <w:r w:rsidRPr="00A77235">
              <w:rPr>
                <w:sz w:val="20"/>
                <w:szCs w:val="20"/>
                <w:lang w:val="en-US"/>
              </w:rPr>
              <w:t>2010102919000</w:t>
            </w:r>
          </w:p>
        </w:tc>
        <w:tc>
          <w:tcPr>
            <w:tcW w:w="4252" w:type="dxa"/>
            <w:gridSpan w:val="2"/>
            <w:tcBorders>
              <w:top w:val="nil"/>
              <w:bottom w:val="single" w:sz="2" w:space="0" w:color="auto"/>
            </w:tcBorders>
            <w:vAlign w:val="center"/>
          </w:tcPr>
          <w:p w14:paraId="058EEEA5" w14:textId="77777777" w:rsidR="00A77235" w:rsidRPr="00A77235" w:rsidRDefault="00A77235" w:rsidP="00C01EC4">
            <w:pPr>
              <w:rPr>
                <w:sz w:val="20"/>
                <w:szCs w:val="20"/>
                <w:lang w:val="en-US"/>
              </w:rPr>
            </w:pPr>
            <w:r w:rsidRPr="00A77235">
              <w:rPr>
                <w:sz w:val="20"/>
                <w:szCs w:val="20"/>
                <w:lang w:val="en-US"/>
              </w:rPr>
              <w:t>Dulapi de rasinoase impregnati si balotati pt schela</w:t>
            </w:r>
          </w:p>
        </w:tc>
        <w:tc>
          <w:tcPr>
            <w:tcW w:w="1034" w:type="dxa"/>
            <w:gridSpan w:val="4"/>
            <w:tcBorders>
              <w:top w:val="nil"/>
              <w:bottom w:val="single" w:sz="2" w:space="0" w:color="auto"/>
            </w:tcBorders>
            <w:vAlign w:val="center"/>
          </w:tcPr>
          <w:p w14:paraId="5765F39A"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7D3F359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0,0003</w:t>
            </w:r>
          </w:p>
        </w:tc>
        <w:tc>
          <w:tcPr>
            <w:tcW w:w="1520" w:type="dxa"/>
            <w:gridSpan w:val="2"/>
            <w:tcBorders>
              <w:top w:val="nil"/>
              <w:bottom w:val="single" w:sz="2" w:space="0" w:color="auto"/>
            </w:tcBorders>
            <w:vAlign w:val="center"/>
          </w:tcPr>
          <w:p w14:paraId="7CF87344" w14:textId="77777777" w:rsidR="00A77235" w:rsidRPr="00A77235" w:rsidRDefault="00A77235" w:rsidP="00C01EC4">
            <w:pPr>
              <w:jc w:val="center"/>
              <w:rPr>
                <w:sz w:val="20"/>
                <w:szCs w:val="20"/>
                <w:lang w:val="en-US"/>
              </w:rPr>
            </w:pPr>
            <w:r w:rsidRPr="00A77235">
              <w:rPr>
                <w:sz w:val="20"/>
                <w:szCs w:val="20"/>
                <w:lang w:val="en-US"/>
              </w:rPr>
              <w:t>0,681</w:t>
            </w:r>
          </w:p>
        </w:tc>
      </w:tr>
      <w:tr w:rsidR="00A77235" w:rsidRPr="00A77235" w14:paraId="4A4BA92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B9B9DB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BFDD09D" w14:textId="77777777" w:rsidR="00A77235" w:rsidRPr="00A77235" w:rsidRDefault="00A77235" w:rsidP="00C01EC4">
            <w:pPr>
              <w:jc w:val="center"/>
              <w:rPr>
                <w:sz w:val="20"/>
                <w:szCs w:val="20"/>
                <w:lang w:val="en-US"/>
              </w:rPr>
            </w:pPr>
            <w:r w:rsidRPr="00A77235">
              <w:rPr>
                <w:sz w:val="20"/>
                <w:szCs w:val="20"/>
                <w:lang w:val="en-US"/>
              </w:rPr>
              <w:t>2020142925412</w:t>
            </w:r>
          </w:p>
        </w:tc>
        <w:tc>
          <w:tcPr>
            <w:tcW w:w="4252" w:type="dxa"/>
            <w:gridSpan w:val="2"/>
            <w:tcBorders>
              <w:top w:val="nil"/>
              <w:bottom w:val="single" w:sz="2" w:space="0" w:color="auto"/>
            </w:tcBorders>
            <w:vAlign w:val="center"/>
          </w:tcPr>
          <w:p w14:paraId="33390927" w14:textId="77777777" w:rsidR="00A77235" w:rsidRPr="00A77235" w:rsidRDefault="00A77235" w:rsidP="00C01EC4">
            <w:pPr>
              <w:rPr>
                <w:sz w:val="20"/>
                <w:szCs w:val="20"/>
                <w:lang w:val="en-US"/>
              </w:rPr>
            </w:pPr>
            <w:r w:rsidRPr="00A77235">
              <w:rPr>
                <w:sz w:val="20"/>
                <w:szCs w:val="20"/>
                <w:lang w:val="en-US"/>
              </w:rPr>
              <w:t>PFL dur de 6 mm</w:t>
            </w:r>
          </w:p>
        </w:tc>
        <w:tc>
          <w:tcPr>
            <w:tcW w:w="1034" w:type="dxa"/>
            <w:gridSpan w:val="4"/>
            <w:tcBorders>
              <w:top w:val="nil"/>
              <w:bottom w:val="single" w:sz="2" w:space="0" w:color="auto"/>
            </w:tcBorders>
            <w:vAlign w:val="center"/>
          </w:tcPr>
          <w:p w14:paraId="2E20E926"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3F9D115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0,00012</w:t>
            </w:r>
          </w:p>
        </w:tc>
        <w:tc>
          <w:tcPr>
            <w:tcW w:w="1520" w:type="dxa"/>
            <w:gridSpan w:val="2"/>
            <w:tcBorders>
              <w:top w:val="nil"/>
              <w:bottom w:val="single" w:sz="2" w:space="0" w:color="auto"/>
            </w:tcBorders>
            <w:vAlign w:val="center"/>
          </w:tcPr>
          <w:p w14:paraId="07AE71AD" w14:textId="77777777" w:rsidR="00A77235" w:rsidRPr="00A77235" w:rsidRDefault="00A77235" w:rsidP="00C01EC4">
            <w:pPr>
              <w:jc w:val="center"/>
              <w:rPr>
                <w:sz w:val="20"/>
                <w:szCs w:val="20"/>
                <w:lang w:val="en-US"/>
              </w:rPr>
            </w:pPr>
            <w:r w:rsidRPr="00A77235">
              <w:rPr>
                <w:sz w:val="20"/>
                <w:szCs w:val="20"/>
                <w:lang w:val="en-US"/>
              </w:rPr>
              <w:t>0,272</w:t>
            </w:r>
          </w:p>
        </w:tc>
      </w:tr>
      <w:tr w:rsidR="00A77235" w:rsidRPr="00A77235" w14:paraId="43FA986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3A4221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ABBC02A" w14:textId="77777777" w:rsidR="00A77235" w:rsidRPr="00A77235" w:rsidRDefault="00A77235" w:rsidP="00C01EC4">
            <w:pPr>
              <w:jc w:val="center"/>
              <w:rPr>
                <w:sz w:val="20"/>
                <w:szCs w:val="20"/>
                <w:lang w:val="en-US"/>
              </w:rPr>
            </w:pPr>
            <w:r w:rsidRPr="00A77235">
              <w:rPr>
                <w:sz w:val="20"/>
                <w:szCs w:val="20"/>
                <w:lang w:val="en-US"/>
              </w:rPr>
              <w:t>2873145887000</w:t>
            </w:r>
          </w:p>
        </w:tc>
        <w:tc>
          <w:tcPr>
            <w:tcW w:w="4252" w:type="dxa"/>
            <w:gridSpan w:val="2"/>
            <w:tcBorders>
              <w:top w:val="nil"/>
              <w:bottom w:val="single" w:sz="2" w:space="0" w:color="auto"/>
            </w:tcBorders>
            <w:vAlign w:val="center"/>
          </w:tcPr>
          <w:p w14:paraId="6FC7EADD" w14:textId="77777777" w:rsidR="00A77235" w:rsidRPr="00A77235" w:rsidRDefault="00A77235" w:rsidP="00C01EC4">
            <w:pPr>
              <w:rPr>
                <w:sz w:val="20"/>
                <w:szCs w:val="20"/>
                <w:lang w:val="en-US"/>
              </w:rPr>
            </w:pPr>
            <w:r w:rsidRPr="00A77235">
              <w:rPr>
                <w:sz w:val="20"/>
                <w:szCs w:val="20"/>
                <w:lang w:val="en-US"/>
              </w:rPr>
              <w:t>Cuie cu cap conic tip A pentru constructii</w:t>
            </w:r>
          </w:p>
        </w:tc>
        <w:tc>
          <w:tcPr>
            <w:tcW w:w="1034" w:type="dxa"/>
            <w:gridSpan w:val="4"/>
            <w:tcBorders>
              <w:top w:val="nil"/>
              <w:bottom w:val="single" w:sz="2" w:space="0" w:color="auto"/>
            </w:tcBorders>
            <w:vAlign w:val="center"/>
          </w:tcPr>
          <w:p w14:paraId="638A17CB"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43BFBC2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0,0030</w:t>
            </w:r>
          </w:p>
        </w:tc>
        <w:tc>
          <w:tcPr>
            <w:tcW w:w="1520" w:type="dxa"/>
            <w:gridSpan w:val="2"/>
            <w:tcBorders>
              <w:top w:val="nil"/>
              <w:bottom w:val="single" w:sz="2" w:space="0" w:color="auto"/>
            </w:tcBorders>
            <w:vAlign w:val="center"/>
          </w:tcPr>
          <w:p w14:paraId="2DA23C93" w14:textId="77777777" w:rsidR="00A77235" w:rsidRPr="00A77235" w:rsidRDefault="00A77235" w:rsidP="00C01EC4">
            <w:pPr>
              <w:jc w:val="center"/>
              <w:rPr>
                <w:sz w:val="20"/>
                <w:szCs w:val="20"/>
                <w:lang w:val="en-US"/>
              </w:rPr>
            </w:pPr>
            <w:r w:rsidRPr="00A77235">
              <w:rPr>
                <w:sz w:val="20"/>
                <w:szCs w:val="20"/>
                <w:lang w:val="en-US"/>
              </w:rPr>
              <w:t>6,810</w:t>
            </w:r>
          </w:p>
        </w:tc>
      </w:tr>
      <w:tr w:rsidR="00A77235" w:rsidRPr="00A77235" w14:paraId="5CDDE47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FB5D92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E585AF2" w14:textId="77777777" w:rsidR="00A77235" w:rsidRPr="00A77235" w:rsidRDefault="00A77235" w:rsidP="00C01EC4">
            <w:pPr>
              <w:jc w:val="center"/>
              <w:rPr>
                <w:sz w:val="20"/>
                <w:szCs w:val="20"/>
                <w:lang w:val="en-US"/>
              </w:rPr>
            </w:pPr>
            <w:r w:rsidRPr="00A77235">
              <w:rPr>
                <w:sz w:val="20"/>
                <w:szCs w:val="20"/>
                <w:lang w:val="en-US"/>
              </w:rPr>
              <w:t>2811230007606</w:t>
            </w:r>
          </w:p>
        </w:tc>
        <w:tc>
          <w:tcPr>
            <w:tcW w:w="4252" w:type="dxa"/>
            <w:gridSpan w:val="2"/>
            <w:tcBorders>
              <w:top w:val="nil"/>
              <w:bottom w:val="single" w:sz="2" w:space="0" w:color="auto"/>
            </w:tcBorders>
            <w:vAlign w:val="center"/>
          </w:tcPr>
          <w:p w14:paraId="1EA5F585" w14:textId="77777777" w:rsidR="00A77235" w:rsidRPr="00A77235" w:rsidRDefault="00A77235" w:rsidP="00C01EC4">
            <w:pPr>
              <w:rPr>
                <w:sz w:val="20"/>
                <w:szCs w:val="20"/>
                <w:lang w:val="en-US"/>
              </w:rPr>
            </w:pPr>
            <w:r w:rsidRPr="00A77235">
              <w:rPr>
                <w:sz w:val="20"/>
                <w:szCs w:val="20"/>
                <w:lang w:val="en-US"/>
              </w:rPr>
              <w:t>Schela metalica tubulara de exterior S=640 mp, G=13,5 t (0,021t/m2)</w:t>
            </w:r>
          </w:p>
        </w:tc>
        <w:tc>
          <w:tcPr>
            <w:tcW w:w="1034" w:type="dxa"/>
            <w:gridSpan w:val="4"/>
            <w:tcBorders>
              <w:top w:val="nil"/>
              <w:bottom w:val="single" w:sz="2" w:space="0" w:color="auto"/>
            </w:tcBorders>
            <w:vAlign w:val="center"/>
          </w:tcPr>
          <w:p w14:paraId="5FC8AFAE"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108812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4,5000</w:t>
            </w:r>
          </w:p>
        </w:tc>
        <w:tc>
          <w:tcPr>
            <w:tcW w:w="1520" w:type="dxa"/>
            <w:gridSpan w:val="2"/>
            <w:tcBorders>
              <w:top w:val="nil"/>
              <w:bottom w:val="single" w:sz="2" w:space="0" w:color="auto"/>
              <w:right w:val="single" w:sz="4" w:space="0" w:color="auto"/>
            </w:tcBorders>
            <w:vAlign w:val="center"/>
          </w:tcPr>
          <w:p w14:paraId="2E506275" w14:textId="77777777" w:rsidR="00A77235" w:rsidRPr="00A77235" w:rsidRDefault="00A77235" w:rsidP="00C01EC4">
            <w:pPr>
              <w:jc w:val="center"/>
              <w:rPr>
                <w:sz w:val="20"/>
                <w:szCs w:val="20"/>
                <w:lang w:val="en-US"/>
              </w:rPr>
            </w:pPr>
            <w:r w:rsidRPr="00A77235">
              <w:rPr>
                <w:sz w:val="20"/>
                <w:szCs w:val="20"/>
                <w:lang w:val="en-US"/>
              </w:rPr>
              <w:t>10 215,000</w:t>
            </w:r>
          </w:p>
        </w:tc>
      </w:tr>
      <w:tr w:rsidR="00A77235" w:rsidRPr="00A77235" w14:paraId="347F6E07" w14:textId="77777777" w:rsidTr="00AD7818">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479196E5" w14:textId="77777777" w:rsidR="00A77235" w:rsidRPr="00A77235" w:rsidRDefault="00A77235" w:rsidP="00C01EC4">
            <w:pPr>
              <w:rPr>
                <w:sz w:val="20"/>
                <w:szCs w:val="20"/>
                <w:lang w:val="en-US"/>
              </w:rPr>
            </w:pPr>
          </w:p>
        </w:tc>
        <w:tc>
          <w:tcPr>
            <w:tcW w:w="1843" w:type="dxa"/>
            <w:tcBorders>
              <w:top w:val="single" w:sz="6" w:space="0" w:color="auto"/>
              <w:bottom w:val="nil"/>
            </w:tcBorders>
            <w:vAlign w:val="center"/>
          </w:tcPr>
          <w:p w14:paraId="3756B2D9" w14:textId="77777777" w:rsidR="00A77235" w:rsidRPr="00A77235" w:rsidRDefault="00A77235" w:rsidP="00C01EC4">
            <w:pPr>
              <w:rPr>
                <w:sz w:val="20"/>
                <w:szCs w:val="20"/>
                <w:lang w:val="en-US"/>
              </w:rPr>
            </w:pPr>
          </w:p>
        </w:tc>
        <w:tc>
          <w:tcPr>
            <w:tcW w:w="4252" w:type="dxa"/>
            <w:gridSpan w:val="2"/>
            <w:tcBorders>
              <w:top w:val="single" w:sz="6" w:space="0" w:color="auto"/>
              <w:bottom w:val="nil"/>
            </w:tcBorders>
          </w:tcPr>
          <w:p w14:paraId="1417F8A4" w14:textId="77777777" w:rsidR="00A77235" w:rsidRPr="00A77235" w:rsidRDefault="00A77235" w:rsidP="00C01EC4">
            <w:pPr>
              <w:rPr>
                <w:sz w:val="20"/>
                <w:szCs w:val="20"/>
                <w:lang w:val="en-US"/>
              </w:rPr>
            </w:pPr>
          </w:p>
        </w:tc>
        <w:tc>
          <w:tcPr>
            <w:tcW w:w="731" w:type="dxa"/>
            <w:gridSpan w:val="2"/>
            <w:tcBorders>
              <w:top w:val="single" w:sz="6" w:space="0" w:color="auto"/>
              <w:bottom w:val="nil"/>
              <w:right w:val="nil"/>
            </w:tcBorders>
          </w:tcPr>
          <w:p w14:paraId="76AA5BD4" w14:textId="77777777" w:rsidR="00A77235" w:rsidRPr="00A77235" w:rsidRDefault="00A77235" w:rsidP="00C01EC4">
            <w:pPr>
              <w:rPr>
                <w:sz w:val="20"/>
                <w:szCs w:val="20"/>
                <w:lang w:val="en-US"/>
              </w:rPr>
            </w:pPr>
          </w:p>
        </w:tc>
        <w:tc>
          <w:tcPr>
            <w:tcW w:w="1244" w:type="dxa"/>
            <w:gridSpan w:val="3"/>
            <w:tcBorders>
              <w:top w:val="single" w:sz="6" w:space="0" w:color="auto"/>
              <w:left w:val="nil"/>
              <w:bottom w:val="nil"/>
              <w:right w:val="nil"/>
            </w:tcBorders>
          </w:tcPr>
          <w:p w14:paraId="0091D353" w14:textId="77777777" w:rsidR="00A77235" w:rsidRPr="00A77235" w:rsidRDefault="00A77235" w:rsidP="00C01EC4">
            <w:pPr>
              <w:rPr>
                <w:sz w:val="20"/>
                <w:szCs w:val="20"/>
                <w:lang w:val="en-US"/>
              </w:rPr>
            </w:pPr>
          </w:p>
        </w:tc>
        <w:tc>
          <w:tcPr>
            <w:tcW w:w="1685" w:type="dxa"/>
            <w:gridSpan w:val="4"/>
            <w:tcBorders>
              <w:top w:val="single" w:sz="6" w:space="0" w:color="auto"/>
              <w:left w:val="nil"/>
              <w:bottom w:val="nil"/>
              <w:right w:val="nil"/>
            </w:tcBorders>
          </w:tcPr>
          <w:p w14:paraId="7564BBA4" w14:textId="77777777" w:rsidR="00A77235" w:rsidRPr="00A77235" w:rsidRDefault="00A77235" w:rsidP="00C01EC4">
            <w:pPr>
              <w:rPr>
                <w:sz w:val="20"/>
                <w:szCs w:val="20"/>
                <w:lang w:val="en-US"/>
              </w:rPr>
            </w:pPr>
          </w:p>
        </w:tc>
      </w:tr>
      <w:tr w:rsidR="00A77235" w:rsidRPr="00A77235" w14:paraId="40471C0D" w14:textId="77777777" w:rsidTr="00AD781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17ACD3B1" w14:textId="77777777" w:rsidR="00A77235" w:rsidRPr="00A77235" w:rsidRDefault="00A77235" w:rsidP="00C01EC4">
            <w:pPr>
              <w:rPr>
                <w:sz w:val="20"/>
                <w:szCs w:val="20"/>
                <w:lang w:val="en-US"/>
              </w:rPr>
            </w:pPr>
          </w:p>
        </w:tc>
        <w:tc>
          <w:tcPr>
            <w:tcW w:w="1843" w:type="dxa"/>
            <w:tcBorders>
              <w:top w:val="nil"/>
              <w:bottom w:val="single" w:sz="4" w:space="0" w:color="auto"/>
            </w:tcBorders>
            <w:vAlign w:val="center"/>
          </w:tcPr>
          <w:p w14:paraId="5C41FC46" w14:textId="77777777" w:rsidR="00A77235" w:rsidRPr="00A77235" w:rsidRDefault="00A77235" w:rsidP="00C01EC4">
            <w:pPr>
              <w:rPr>
                <w:sz w:val="20"/>
                <w:szCs w:val="20"/>
                <w:lang w:val="en-US"/>
              </w:rPr>
            </w:pPr>
          </w:p>
        </w:tc>
        <w:tc>
          <w:tcPr>
            <w:tcW w:w="4252" w:type="dxa"/>
            <w:gridSpan w:val="2"/>
            <w:tcBorders>
              <w:top w:val="nil"/>
              <w:bottom w:val="single" w:sz="4" w:space="0" w:color="auto"/>
            </w:tcBorders>
          </w:tcPr>
          <w:p w14:paraId="6A77F480" w14:textId="77777777" w:rsidR="00A77235" w:rsidRPr="00A77235" w:rsidRDefault="00A77235" w:rsidP="00C01EC4">
            <w:pPr>
              <w:rPr>
                <w:i/>
                <w:iCs/>
                <w:sz w:val="20"/>
                <w:szCs w:val="20"/>
                <w:lang w:val="en-US"/>
              </w:rPr>
            </w:pPr>
            <w:r w:rsidRPr="00A77235">
              <w:rPr>
                <w:i/>
                <w:iCs/>
                <w:sz w:val="20"/>
                <w:szCs w:val="20"/>
                <w:lang w:val="en-US"/>
              </w:rPr>
              <w:t>Total</w:t>
            </w:r>
          </w:p>
        </w:tc>
        <w:tc>
          <w:tcPr>
            <w:tcW w:w="1034" w:type="dxa"/>
            <w:gridSpan w:val="4"/>
            <w:tcBorders>
              <w:top w:val="nil"/>
              <w:bottom w:val="single" w:sz="4" w:space="0" w:color="auto"/>
              <w:right w:val="nil"/>
            </w:tcBorders>
          </w:tcPr>
          <w:p w14:paraId="16EBC1FF" w14:textId="77777777" w:rsidR="00A77235" w:rsidRPr="00A77235" w:rsidRDefault="00A77235" w:rsidP="00C01EC4">
            <w:pPr>
              <w:rPr>
                <w:sz w:val="20"/>
                <w:szCs w:val="20"/>
                <w:lang w:val="en-US"/>
              </w:rPr>
            </w:pPr>
          </w:p>
        </w:tc>
        <w:tc>
          <w:tcPr>
            <w:tcW w:w="1106" w:type="dxa"/>
            <w:gridSpan w:val="3"/>
            <w:tcBorders>
              <w:top w:val="nil"/>
              <w:left w:val="nil"/>
              <w:bottom w:val="single" w:sz="4" w:space="0" w:color="auto"/>
              <w:right w:val="nil"/>
            </w:tcBorders>
          </w:tcPr>
          <w:p w14:paraId="6D7E11E6" w14:textId="77777777" w:rsidR="00A77235" w:rsidRPr="00A77235" w:rsidRDefault="00A77235" w:rsidP="00C01EC4">
            <w:pPr>
              <w:rPr>
                <w:sz w:val="20"/>
                <w:szCs w:val="20"/>
                <w:lang w:val="en-US"/>
              </w:rPr>
            </w:pPr>
          </w:p>
        </w:tc>
        <w:tc>
          <w:tcPr>
            <w:tcW w:w="1520" w:type="dxa"/>
            <w:gridSpan w:val="2"/>
            <w:tcBorders>
              <w:top w:val="nil"/>
              <w:left w:val="nil"/>
              <w:bottom w:val="single" w:sz="4" w:space="0" w:color="auto"/>
            </w:tcBorders>
          </w:tcPr>
          <w:p w14:paraId="1881A296" w14:textId="77777777" w:rsidR="00A77235" w:rsidRPr="00A77235" w:rsidRDefault="00A77235" w:rsidP="00C01EC4">
            <w:pPr>
              <w:rPr>
                <w:sz w:val="20"/>
                <w:szCs w:val="20"/>
                <w:lang w:val="en-US"/>
              </w:rPr>
            </w:pPr>
          </w:p>
        </w:tc>
      </w:tr>
      <w:tr w:rsidR="00A77235" w:rsidRPr="00A77235" w14:paraId="3A0BD8B1" w14:textId="77777777" w:rsidTr="00AD781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030BE41C" w14:textId="77777777" w:rsidR="00A77235" w:rsidRPr="00A77235" w:rsidRDefault="00A77235" w:rsidP="00C01EC4">
            <w:pPr>
              <w:rPr>
                <w:sz w:val="20"/>
                <w:szCs w:val="20"/>
                <w:lang w:val="en-US"/>
              </w:rPr>
            </w:pPr>
          </w:p>
        </w:tc>
        <w:tc>
          <w:tcPr>
            <w:tcW w:w="1843" w:type="dxa"/>
            <w:tcBorders>
              <w:bottom w:val="single" w:sz="4" w:space="0" w:color="auto"/>
            </w:tcBorders>
            <w:vAlign w:val="center"/>
          </w:tcPr>
          <w:p w14:paraId="7A3AC149" w14:textId="77777777" w:rsidR="00A77235" w:rsidRPr="00A77235" w:rsidRDefault="00A77235" w:rsidP="00C01EC4">
            <w:pPr>
              <w:rPr>
                <w:sz w:val="20"/>
                <w:szCs w:val="20"/>
                <w:lang w:val="en-US"/>
              </w:rPr>
            </w:pPr>
          </w:p>
        </w:tc>
        <w:tc>
          <w:tcPr>
            <w:tcW w:w="4252" w:type="dxa"/>
            <w:gridSpan w:val="2"/>
            <w:tcBorders>
              <w:bottom w:val="single" w:sz="4" w:space="0" w:color="auto"/>
            </w:tcBorders>
          </w:tcPr>
          <w:p w14:paraId="3B1619CA" w14:textId="77777777" w:rsidR="00A77235" w:rsidRPr="00A77235" w:rsidRDefault="00A77235" w:rsidP="00C01EC4">
            <w:pPr>
              <w:rPr>
                <w:sz w:val="20"/>
                <w:szCs w:val="20"/>
                <w:lang w:val="en-US"/>
              </w:rPr>
            </w:pPr>
            <w:r w:rsidRPr="00A77235">
              <w:rPr>
                <w:b/>
                <w:bCs/>
                <w:sz w:val="20"/>
                <w:szCs w:val="20"/>
                <w:lang w:val="en-US"/>
              </w:rPr>
              <w:t>Total Fasada</w:t>
            </w:r>
          </w:p>
        </w:tc>
        <w:tc>
          <w:tcPr>
            <w:tcW w:w="3660" w:type="dxa"/>
            <w:gridSpan w:val="9"/>
            <w:tcBorders>
              <w:bottom w:val="single" w:sz="4" w:space="0" w:color="auto"/>
              <w:right w:val="single" w:sz="4" w:space="0" w:color="auto"/>
            </w:tcBorders>
          </w:tcPr>
          <w:p w14:paraId="59E82622" w14:textId="77777777" w:rsidR="00A77235" w:rsidRPr="00A77235" w:rsidRDefault="00A77235" w:rsidP="00C01EC4">
            <w:pPr>
              <w:rPr>
                <w:sz w:val="20"/>
                <w:szCs w:val="20"/>
                <w:lang w:val="en-US"/>
              </w:rPr>
            </w:pPr>
          </w:p>
        </w:tc>
      </w:tr>
      <w:tr w:rsidR="00A77235" w:rsidRPr="00A77235" w14:paraId="116BB6DD" w14:textId="77777777" w:rsidTr="00AD7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3"/>
          </w:tcPr>
          <w:p w14:paraId="7384DF2E" w14:textId="77777777" w:rsidR="00A77235" w:rsidRPr="00A77235" w:rsidRDefault="00A77235" w:rsidP="00C01EC4">
            <w:pPr>
              <w:rPr>
                <w:b/>
                <w:bCs/>
                <w:sz w:val="20"/>
                <w:szCs w:val="20"/>
                <w:lang w:val="en-US"/>
              </w:rPr>
            </w:pPr>
            <w:r w:rsidRPr="00A77235">
              <w:rPr>
                <w:b/>
                <w:bCs/>
                <w:sz w:val="20"/>
                <w:szCs w:val="20"/>
                <w:lang w:val="en-US"/>
              </w:rPr>
              <w:t>2. Scari</w:t>
            </w:r>
          </w:p>
          <w:p w14:paraId="4B72E298" w14:textId="77777777" w:rsidR="00A77235" w:rsidRPr="00A77235" w:rsidRDefault="00A77235" w:rsidP="00C01EC4">
            <w:pPr>
              <w:rPr>
                <w:sz w:val="20"/>
                <w:szCs w:val="20"/>
                <w:lang w:val="en-US"/>
              </w:rPr>
            </w:pPr>
          </w:p>
        </w:tc>
      </w:tr>
      <w:tr w:rsidR="00A77235" w:rsidRPr="00A77235" w14:paraId="53311703"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C53075C" w14:textId="77777777" w:rsidR="00A77235" w:rsidRPr="00A77235" w:rsidRDefault="00A77235" w:rsidP="00C01EC4">
            <w:pPr>
              <w:jc w:val="center"/>
              <w:rPr>
                <w:b/>
                <w:bCs/>
                <w:sz w:val="20"/>
                <w:szCs w:val="20"/>
                <w:lang w:val="en-US"/>
              </w:rPr>
            </w:pPr>
            <w:r w:rsidRPr="00A77235">
              <w:rPr>
                <w:b/>
                <w:bCs/>
                <w:sz w:val="20"/>
                <w:szCs w:val="20"/>
                <w:lang w:val="en-US"/>
              </w:rPr>
              <w:t>12</w:t>
            </w:r>
          </w:p>
        </w:tc>
        <w:tc>
          <w:tcPr>
            <w:tcW w:w="1843" w:type="dxa"/>
            <w:tcBorders>
              <w:top w:val="single" w:sz="4" w:space="0" w:color="auto"/>
              <w:bottom w:val="single" w:sz="4" w:space="0" w:color="auto"/>
            </w:tcBorders>
            <w:vAlign w:val="center"/>
          </w:tcPr>
          <w:p w14:paraId="484E54C6" w14:textId="77777777" w:rsidR="00A77235" w:rsidRPr="00A77235" w:rsidRDefault="00A77235" w:rsidP="00C01EC4">
            <w:pPr>
              <w:jc w:val="center"/>
              <w:rPr>
                <w:b/>
                <w:bCs/>
                <w:sz w:val="20"/>
                <w:szCs w:val="20"/>
                <w:lang w:val="en-US"/>
              </w:rPr>
            </w:pPr>
            <w:r w:rsidRPr="00A77235">
              <w:rPr>
                <w:b/>
                <w:bCs/>
                <w:sz w:val="20"/>
                <w:szCs w:val="20"/>
                <w:lang w:val="en-US"/>
              </w:rPr>
              <w:t>RpCM33A</w:t>
            </w:r>
          </w:p>
        </w:tc>
        <w:tc>
          <w:tcPr>
            <w:tcW w:w="4252" w:type="dxa"/>
            <w:gridSpan w:val="2"/>
            <w:tcBorders>
              <w:top w:val="single" w:sz="4" w:space="0" w:color="auto"/>
              <w:bottom w:val="single" w:sz="4" w:space="0" w:color="auto"/>
            </w:tcBorders>
          </w:tcPr>
          <w:p w14:paraId="0FBED227" w14:textId="13769DCC" w:rsidR="00A77235" w:rsidRPr="00AD7818" w:rsidRDefault="00A77235" w:rsidP="00C01EC4">
            <w:pPr>
              <w:rPr>
                <w:b/>
                <w:bCs/>
                <w:sz w:val="20"/>
                <w:szCs w:val="20"/>
                <w:lang w:val="en-US"/>
              </w:rPr>
            </w:pPr>
            <w:r w:rsidRPr="00A77235">
              <w:rPr>
                <w:b/>
                <w:bCs/>
                <w:sz w:val="20"/>
                <w:szCs w:val="20"/>
                <w:lang w:val="en-US"/>
              </w:rPr>
              <w:t>Demontarea placajelor din faianta, gresie, ceramica</w:t>
            </w:r>
          </w:p>
        </w:tc>
        <w:tc>
          <w:tcPr>
            <w:tcW w:w="1034" w:type="dxa"/>
            <w:gridSpan w:val="4"/>
            <w:tcBorders>
              <w:top w:val="single" w:sz="4" w:space="0" w:color="auto"/>
              <w:bottom w:val="single" w:sz="4" w:space="0" w:color="auto"/>
            </w:tcBorders>
            <w:vAlign w:val="center"/>
          </w:tcPr>
          <w:p w14:paraId="2690ED06"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20E1D1EC"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123F0ABA" w14:textId="77777777" w:rsidR="00A77235" w:rsidRPr="00A77235" w:rsidRDefault="00A77235" w:rsidP="00C01EC4">
            <w:pPr>
              <w:jc w:val="center"/>
              <w:rPr>
                <w:b/>
                <w:bCs/>
                <w:sz w:val="20"/>
                <w:szCs w:val="20"/>
                <w:lang w:val="en-US"/>
              </w:rPr>
            </w:pPr>
            <w:r w:rsidRPr="00A77235">
              <w:rPr>
                <w:b/>
                <w:bCs/>
                <w:sz w:val="20"/>
                <w:szCs w:val="20"/>
                <w:lang w:val="en-US"/>
              </w:rPr>
              <w:t>40,000</w:t>
            </w:r>
          </w:p>
          <w:p w14:paraId="178B39B2" w14:textId="77777777" w:rsidR="00A77235" w:rsidRPr="00A77235" w:rsidRDefault="00A77235" w:rsidP="00C01EC4">
            <w:pPr>
              <w:jc w:val="center"/>
              <w:rPr>
                <w:sz w:val="20"/>
                <w:szCs w:val="20"/>
                <w:lang w:val="en-US"/>
              </w:rPr>
            </w:pPr>
          </w:p>
        </w:tc>
      </w:tr>
      <w:tr w:rsidR="00A77235" w:rsidRPr="00A77235" w14:paraId="7D04E86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D4CB48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2B61168" w14:textId="77777777" w:rsidR="00A77235" w:rsidRPr="00A77235" w:rsidRDefault="00A77235" w:rsidP="00C01EC4">
            <w:pPr>
              <w:jc w:val="center"/>
              <w:rPr>
                <w:sz w:val="20"/>
                <w:szCs w:val="20"/>
                <w:lang w:val="en-US"/>
              </w:rPr>
            </w:pPr>
            <w:r w:rsidRPr="00A77235">
              <w:rPr>
                <w:sz w:val="20"/>
                <w:szCs w:val="20"/>
                <w:lang w:val="en-US"/>
              </w:rPr>
              <w:t>7132010010900</w:t>
            </w:r>
          </w:p>
        </w:tc>
        <w:tc>
          <w:tcPr>
            <w:tcW w:w="4252" w:type="dxa"/>
            <w:gridSpan w:val="2"/>
            <w:tcBorders>
              <w:top w:val="nil"/>
              <w:bottom w:val="single" w:sz="2" w:space="0" w:color="auto"/>
            </w:tcBorders>
            <w:vAlign w:val="center"/>
          </w:tcPr>
          <w:p w14:paraId="3DC69A5F" w14:textId="77777777" w:rsidR="00A77235" w:rsidRPr="00A77235" w:rsidRDefault="00A77235" w:rsidP="00C01EC4">
            <w:pPr>
              <w:rPr>
                <w:sz w:val="20"/>
                <w:szCs w:val="20"/>
                <w:lang w:val="en-US"/>
              </w:rPr>
            </w:pPr>
            <w:r w:rsidRPr="00A77235">
              <w:rPr>
                <w:sz w:val="20"/>
                <w:szCs w:val="20"/>
                <w:lang w:val="en-US"/>
              </w:rPr>
              <w:t>Faiantar</w:t>
            </w:r>
          </w:p>
        </w:tc>
        <w:tc>
          <w:tcPr>
            <w:tcW w:w="1034" w:type="dxa"/>
            <w:gridSpan w:val="4"/>
            <w:tcBorders>
              <w:top w:val="nil"/>
              <w:bottom w:val="single" w:sz="2" w:space="0" w:color="auto"/>
            </w:tcBorders>
            <w:vAlign w:val="center"/>
          </w:tcPr>
          <w:p w14:paraId="071D1551"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1C77FF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0,8000</w:t>
            </w:r>
          </w:p>
        </w:tc>
        <w:tc>
          <w:tcPr>
            <w:tcW w:w="1520" w:type="dxa"/>
            <w:gridSpan w:val="2"/>
            <w:tcBorders>
              <w:top w:val="nil"/>
              <w:bottom w:val="single" w:sz="2" w:space="0" w:color="auto"/>
            </w:tcBorders>
            <w:vAlign w:val="center"/>
          </w:tcPr>
          <w:p w14:paraId="5D861C9F" w14:textId="77777777" w:rsidR="00A77235" w:rsidRPr="00A77235" w:rsidRDefault="00A77235" w:rsidP="00C01EC4">
            <w:pPr>
              <w:jc w:val="center"/>
              <w:rPr>
                <w:sz w:val="20"/>
                <w:szCs w:val="20"/>
                <w:lang w:val="en-US"/>
              </w:rPr>
            </w:pPr>
            <w:r w:rsidRPr="00A77235">
              <w:rPr>
                <w:sz w:val="20"/>
                <w:szCs w:val="20"/>
                <w:lang w:val="en-US"/>
              </w:rPr>
              <w:t>32,000</w:t>
            </w:r>
          </w:p>
        </w:tc>
      </w:tr>
      <w:tr w:rsidR="00A77235" w:rsidRPr="00A77235" w14:paraId="702B680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055F80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D187783"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6EADB00F"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184816A1"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098D69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0,8000</w:t>
            </w:r>
          </w:p>
        </w:tc>
        <w:tc>
          <w:tcPr>
            <w:tcW w:w="1520" w:type="dxa"/>
            <w:gridSpan w:val="2"/>
            <w:tcBorders>
              <w:top w:val="nil"/>
              <w:bottom w:val="single" w:sz="2" w:space="0" w:color="auto"/>
            </w:tcBorders>
            <w:vAlign w:val="center"/>
          </w:tcPr>
          <w:p w14:paraId="226DFA63" w14:textId="77777777" w:rsidR="00A77235" w:rsidRPr="00A77235" w:rsidRDefault="00A77235" w:rsidP="00C01EC4">
            <w:pPr>
              <w:jc w:val="center"/>
              <w:rPr>
                <w:sz w:val="20"/>
                <w:szCs w:val="20"/>
                <w:lang w:val="en-US"/>
              </w:rPr>
            </w:pPr>
            <w:r w:rsidRPr="00A77235">
              <w:rPr>
                <w:sz w:val="20"/>
                <w:szCs w:val="20"/>
                <w:lang w:val="en-US"/>
              </w:rPr>
              <w:t>32,000</w:t>
            </w:r>
          </w:p>
        </w:tc>
      </w:tr>
      <w:tr w:rsidR="00A77235" w:rsidRPr="00A77235" w14:paraId="134C8DA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C42B9F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6E64361" w14:textId="77777777" w:rsidR="00A77235" w:rsidRPr="00A77235" w:rsidRDefault="00A77235" w:rsidP="00C01EC4">
            <w:pPr>
              <w:jc w:val="center"/>
              <w:rPr>
                <w:sz w:val="20"/>
                <w:szCs w:val="20"/>
                <w:lang w:val="en-US"/>
              </w:rPr>
            </w:pPr>
            <w:r w:rsidRPr="00A77235">
              <w:rPr>
                <w:sz w:val="20"/>
                <w:szCs w:val="20"/>
                <w:lang w:val="en-US"/>
              </w:rPr>
              <w:t>2922140006703</w:t>
            </w:r>
          </w:p>
        </w:tc>
        <w:tc>
          <w:tcPr>
            <w:tcW w:w="4252" w:type="dxa"/>
            <w:gridSpan w:val="2"/>
            <w:tcBorders>
              <w:top w:val="nil"/>
              <w:bottom w:val="single" w:sz="2" w:space="0" w:color="auto"/>
            </w:tcBorders>
            <w:vAlign w:val="center"/>
          </w:tcPr>
          <w:p w14:paraId="3AB3AE9D" w14:textId="77777777" w:rsidR="00A77235" w:rsidRPr="00A77235" w:rsidRDefault="00A77235" w:rsidP="00C01EC4">
            <w:pPr>
              <w:rPr>
                <w:sz w:val="20"/>
                <w:szCs w:val="20"/>
                <w:lang w:val="en-US"/>
              </w:rPr>
            </w:pPr>
            <w:r w:rsidRPr="00A77235">
              <w:rPr>
                <w:sz w:val="20"/>
                <w:szCs w:val="20"/>
                <w:lang w:val="en-US"/>
              </w:rPr>
              <w:t>Macara fereastra de 0,0015 MN (0,15 tf)</w:t>
            </w:r>
          </w:p>
        </w:tc>
        <w:tc>
          <w:tcPr>
            <w:tcW w:w="1034" w:type="dxa"/>
            <w:gridSpan w:val="4"/>
            <w:tcBorders>
              <w:top w:val="nil"/>
              <w:bottom w:val="single" w:sz="2" w:space="0" w:color="auto"/>
            </w:tcBorders>
            <w:vAlign w:val="center"/>
          </w:tcPr>
          <w:p w14:paraId="1A3E96BA"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6E29214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0,0150</w:t>
            </w:r>
          </w:p>
        </w:tc>
        <w:tc>
          <w:tcPr>
            <w:tcW w:w="1520" w:type="dxa"/>
            <w:gridSpan w:val="2"/>
            <w:tcBorders>
              <w:top w:val="nil"/>
              <w:bottom w:val="single" w:sz="2" w:space="0" w:color="auto"/>
              <w:right w:val="single" w:sz="4" w:space="0" w:color="auto"/>
            </w:tcBorders>
            <w:vAlign w:val="center"/>
          </w:tcPr>
          <w:p w14:paraId="3AEF8EF8" w14:textId="77777777" w:rsidR="00A77235" w:rsidRPr="00A77235" w:rsidRDefault="00A77235" w:rsidP="00C01EC4">
            <w:pPr>
              <w:jc w:val="center"/>
              <w:rPr>
                <w:sz w:val="20"/>
                <w:szCs w:val="20"/>
                <w:lang w:val="en-US"/>
              </w:rPr>
            </w:pPr>
            <w:r w:rsidRPr="00A77235">
              <w:rPr>
                <w:sz w:val="20"/>
                <w:szCs w:val="20"/>
                <w:lang w:val="en-US"/>
              </w:rPr>
              <w:t>0,600</w:t>
            </w:r>
          </w:p>
        </w:tc>
      </w:tr>
      <w:tr w:rsidR="00A77235" w:rsidRPr="00A77235" w14:paraId="5FB62890"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AE2CCB4" w14:textId="77777777" w:rsidR="00A77235" w:rsidRPr="00A77235" w:rsidRDefault="00A77235" w:rsidP="00C01EC4">
            <w:pPr>
              <w:jc w:val="center"/>
              <w:rPr>
                <w:b/>
                <w:bCs/>
                <w:sz w:val="20"/>
                <w:szCs w:val="20"/>
                <w:lang w:val="en-US"/>
              </w:rPr>
            </w:pPr>
            <w:r w:rsidRPr="00A77235">
              <w:rPr>
                <w:b/>
                <w:bCs/>
                <w:sz w:val="20"/>
                <w:szCs w:val="20"/>
                <w:lang w:val="en-US"/>
              </w:rPr>
              <w:t>13</w:t>
            </w:r>
          </w:p>
        </w:tc>
        <w:tc>
          <w:tcPr>
            <w:tcW w:w="1843" w:type="dxa"/>
            <w:tcBorders>
              <w:top w:val="single" w:sz="4" w:space="0" w:color="auto"/>
              <w:bottom w:val="single" w:sz="4" w:space="0" w:color="auto"/>
            </w:tcBorders>
            <w:vAlign w:val="center"/>
          </w:tcPr>
          <w:p w14:paraId="69D40675" w14:textId="77777777" w:rsidR="00A77235" w:rsidRPr="00A77235" w:rsidRDefault="00A77235" w:rsidP="00C01EC4">
            <w:pPr>
              <w:jc w:val="center"/>
              <w:rPr>
                <w:b/>
                <w:bCs/>
                <w:sz w:val="20"/>
                <w:szCs w:val="20"/>
                <w:lang w:val="en-US"/>
              </w:rPr>
            </w:pPr>
            <w:r w:rsidRPr="00A77235">
              <w:rPr>
                <w:b/>
                <w:bCs/>
                <w:sz w:val="20"/>
                <w:szCs w:val="20"/>
                <w:lang w:val="en-US"/>
              </w:rPr>
              <w:t>RpCK01A</w:t>
            </w:r>
          </w:p>
        </w:tc>
        <w:tc>
          <w:tcPr>
            <w:tcW w:w="4252" w:type="dxa"/>
            <w:gridSpan w:val="2"/>
            <w:tcBorders>
              <w:top w:val="single" w:sz="4" w:space="0" w:color="auto"/>
              <w:bottom w:val="single" w:sz="4" w:space="0" w:color="auto"/>
            </w:tcBorders>
          </w:tcPr>
          <w:p w14:paraId="12260B2D" w14:textId="48905FE5" w:rsidR="00A77235" w:rsidRPr="00AD7818" w:rsidRDefault="00A77235" w:rsidP="00C01EC4">
            <w:pPr>
              <w:rPr>
                <w:b/>
                <w:bCs/>
                <w:sz w:val="20"/>
                <w:szCs w:val="20"/>
                <w:lang w:val="en-US"/>
              </w:rPr>
            </w:pPr>
            <w:r w:rsidRPr="00A77235">
              <w:rPr>
                <w:b/>
                <w:bCs/>
                <w:sz w:val="20"/>
                <w:szCs w:val="20"/>
                <w:lang w:val="en-US"/>
              </w:rPr>
              <w:t>Repararea stratului-suport pentru pardoseli executat din beton clasa C-5/4 (B-75) grosime de 5 cm - cu adaos de 20 kg ciment/mc de beton, cu fata zgiriata pentru asigurarea aderarii</w:t>
            </w:r>
          </w:p>
        </w:tc>
        <w:tc>
          <w:tcPr>
            <w:tcW w:w="1034" w:type="dxa"/>
            <w:gridSpan w:val="4"/>
            <w:tcBorders>
              <w:top w:val="single" w:sz="4" w:space="0" w:color="auto"/>
              <w:bottom w:val="single" w:sz="4" w:space="0" w:color="auto"/>
            </w:tcBorders>
            <w:vAlign w:val="center"/>
          </w:tcPr>
          <w:p w14:paraId="58878880"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628C7775"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41CF9EFE" w14:textId="77777777" w:rsidR="00A77235" w:rsidRPr="00A77235" w:rsidRDefault="00A77235" w:rsidP="00C01EC4">
            <w:pPr>
              <w:jc w:val="center"/>
              <w:rPr>
                <w:b/>
                <w:bCs/>
                <w:sz w:val="20"/>
                <w:szCs w:val="20"/>
                <w:lang w:val="en-US"/>
              </w:rPr>
            </w:pPr>
            <w:r w:rsidRPr="00A77235">
              <w:rPr>
                <w:b/>
                <w:bCs/>
                <w:sz w:val="20"/>
                <w:szCs w:val="20"/>
                <w:lang w:val="en-US"/>
              </w:rPr>
              <w:t>23,000</w:t>
            </w:r>
          </w:p>
          <w:p w14:paraId="551347CB" w14:textId="77777777" w:rsidR="00A77235" w:rsidRPr="00A77235" w:rsidRDefault="00A77235" w:rsidP="00C01EC4">
            <w:pPr>
              <w:jc w:val="center"/>
              <w:rPr>
                <w:sz w:val="20"/>
                <w:szCs w:val="20"/>
                <w:lang w:val="en-US"/>
              </w:rPr>
            </w:pPr>
          </w:p>
        </w:tc>
      </w:tr>
      <w:tr w:rsidR="00A77235" w:rsidRPr="00A77235" w14:paraId="0795FB1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A3EF2C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BF4ADAA" w14:textId="77777777" w:rsidR="00A77235" w:rsidRPr="00A77235" w:rsidRDefault="00A77235" w:rsidP="00C01EC4">
            <w:pPr>
              <w:jc w:val="center"/>
              <w:rPr>
                <w:sz w:val="20"/>
                <w:szCs w:val="20"/>
                <w:lang w:val="en-US"/>
              </w:rPr>
            </w:pPr>
            <w:r w:rsidRPr="00A77235">
              <w:rPr>
                <w:sz w:val="20"/>
                <w:szCs w:val="20"/>
                <w:lang w:val="en-US"/>
              </w:rPr>
              <w:t>7132030012600</w:t>
            </w:r>
          </w:p>
        </w:tc>
        <w:tc>
          <w:tcPr>
            <w:tcW w:w="4252" w:type="dxa"/>
            <w:gridSpan w:val="2"/>
            <w:tcBorders>
              <w:top w:val="nil"/>
              <w:bottom w:val="single" w:sz="2" w:space="0" w:color="auto"/>
            </w:tcBorders>
            <w:vAlign w:val="center"/>
          </w:tcPr>
          <w:p w14:paraId="44B6FF6A" w14:textId="77777777" w:rsidR="00A77235" w:rsidRPr="00A77235" w:rsidRDefault="00A77235" w:rsidP="00C01EC4">
            <w:pPr>
              <w:rPr>
                <w:sz w:val="20"/>
                <w:szCs w:val="20"/>
                <w:lang w:val="en-US"/>
              </w:rPr>
            </w:pPr>
            <w:r w:rsidRPr="00A77235">
              <w:rPr>
                <w:sz w:val="20"/>
                <w:szCs w:val="20"/>
                <w:lang w:val="en-US"/>
              </w:rPr>
              <w:t>Mozaicar</w:t>
            </w:r>
          </w:p>
        </w:tc>
        <w:tc>
          <w:tcPr>
            <w:tcW w:w="1034" w:type="dxa"/>
            <w:gridSpan w:val="4"/>
            <w:tcBorders>
              <w:top w:val="nil"/>
              <w:bottom w:val="single" w:sz="2" w:space="0" w:color="auto"/>
            </w:tcBorders>
            <w:vAlign w:val="center"/>
          </w:tcPr>
          <w:p w14:paraId="3B71693D"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8DF19F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0,3000</w:t>
            </w:r>
          </w:p>
        </w:tc>
        <w:tc>
          <w:tcPr>
            <w:tcW w:w="1520" w:type="dxa"/>
            <w:gridSpan w:val="2"/>
            <w:tcBorders>
              <w:top w:val="nil"/>
              <w:bottom w:val="single" w:sz="2" w:space="0" w:color="auto"/>
            </w:tcBorders>
            <w:vAlign w:val="center"/>
          </w:tcPr>
          <w:p w14:paraId="71F2B851" w14:textId="77777777" w:rsidR="00A77235" w:rsidRPr="00A77235" w:rsidRDefault="00A77235" w:rsidP="00C01EC4">
            <w:pPr>
              <w:jc w:val="center"/>
              <w:rPr>
                <w:sz w:val="20"/>
                <w:szCs w:val="20"/>
                <w:lang w:val="en-US"/>
              </w:rPr>
            </w:pPr>
            <w:r w:rsidRPr="00A77235">
              <w:rPr>
                <w:sz w:val="20"/>
                <w:szCs w:val="20"/>
                <w:lang w:val="en-US"/>
              </w:rPr>
              <w:t>6,900</w:t>
            </w:r>
          </w:p>
        </w:tc>
      </w:tr>
      <w:tr w:rsidR="00A77235" w:rsidRPr="00A77235" w14:paraId="51693E8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FCF021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38F160C"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034DBC54"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583EA08E"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5A250B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0,2600</w:t>
            </w:r>
          </w:p>
        </w:tc>
        <w:tc>
          <w:tcPr>
            <w:tcW w:w="1520" w:type="dxa"/>
            <w:gridSpan w:val="2"/>
            <w:tcBorders>
              <w:top w:val="nil"/>
              <w:bottom w:val="single" w:sz="2" w:space="0" w:color="auto"/>
            </w:tcBorders>
            <w:vAlign w:val="center"/>
          </w:tcPr>
          <w:p w14:paraId="6EFF40E3" w14:textId="77777777" w:rsidR="00A77235" w:rsidRPr="00A77235" w:rsidRDefault="00A77235" w:rsidP="00C01EC4">
            <w:pPr>
              <w:jc w:val="center"/>
              <w:rPr>
                <w:sz w:val="20"/>
                <w:szCs w:val="20"/>
                <w:lang w:val="en-US"/>
              </w:rPr>
            </w:pPr>
            <w:r w:rsidRPr="00A77235">
              <w:rPr>
                <w:sz w:val="20"/>
                <w:szCs w:val="20"/>
                <w:lang w:val="en-US"/>
              </w:rPr>
              <w:t>5,980</w:t>
            </w:r>
          </w:p>
        </w:tc>
      </w:tr>
      <w:tr w:rsidR="00A77235" w:rsidRPr="00A77235" w14:paraId="2C52F0E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D90707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937AAF9" w14:textId="77777777" w:rsidR="00A77235" w:rsidRPr="00A77235" w:rsidRDefault="00A77235" w:rsidP="00C01EC4">
            <w:pPr>
              <w:jc w:val="center"/>
              <w:rPr>
                <w:sz w:val="20"/>
                <w:szCs w:val="20"/>
                <w:lang w:val="en-US"/>
              </w:rPr>
            </w:pPr>
            <w:r w:rsidRPr="00A77235">
              <w:rPr>
                <w:sz w:val="20"/>
                <w:szCs w:val="20"/>
                <w:lang w:val="en-US"/>
              </w:rPr>
              <w:t>2651122100402</w:t>
            </w:r>
          </w:p>
        </w:tc>
        <w:tc>
          <w:tcPr>
            <w:tcW w:w="4252" w:type="dxa"/>
            <w:gridSpan w:val="2"/>
            <w:tcBorders>
              <w:top w:val="nil"/>
              <w:bottom w:val="single" w:sz="2" w:space="0" w:color="auto"/>
            </w:tcBorders>
            <w:vAlign w:val="center"/>
          </w:tcPr>
          <w:p w14:paraId="27A6E435" w14:textId="77777777" w:rsidR="00A77235" w:rsidRPr="00A77235" w:rsidRDefault="00A77235" w:rsidP="00C01EC4">
            <w:pPr>
              <w:rPr>
                <w:sz w:val="20"/>
                <w:szCs w:val="20"/>
                <w:lang w:val="en-US"/>
              </w:rPr>
            </w:pPr>
            <w:r w:rsidRPr="00A77235">
              <w:rPr>
                <w:sz w:val="20"/>
                <w:szCs w:val="20"/>
                <w:lang w:val="en-US"/>
              </w:rPr>
              <w:t>Ciment metalurgic cu adaosuri M 30 saci S1500</w:t>
            </w:r>
          </w:p>
        </w:tc>
        <w:tc>
          <w:tcPr>
            <w:tcW w:w="1034" w:type="dxa"/>
            <w:gridSpan w:val="4"/>
            <w:tcBorders>
              <w:top w:val="nil"/>
              <w:bottom w:val="single" w:sz="2" w:space="0" w:color="auto"/>
            </w:tcBorders>
            <w:vAlign w:val="center"/>
          </w:tcPr>
          <w:p w14:paraId="488D7F40"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7757845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10,0300</w:t>
            </w:r>
          </w:p>
        </w:tc>
        <w:tc>
          <w:tcPr>
            <w:tcW w:w="1520" w:type="dxa"/>
            <w:gridSpan w:val="2"/>
            <w:tcBorders>
              <w:top w:val="nil"/>
              <w:bottom w:val="single" w:sz="2" w:space="0" w:color="auto"/>
            </w:tcBorders>
            <w:vAlign w:val="center"/>
          </w:tcPr>
          <w:p w14:paraId="737D632F" w14:textId="77777777" w:rsidR="00A77235" w:rsidRPr="00A77235" w:rsidRDefault="00A77235" w:rsidP="00C01EC4">
            <w:pPr>
              <w:jc w:val="center"/>
              <w:rPr>
                <w:sz w:val="20"/>
                <w:szCs w:val="20"/>
                <w:lang w:val="en-US"/>
              </w:rPr>
            </w:pPr>
            <w:r w:rsidRPr="00A77235">
              <w:rPr>
                <w:sz w:val="20"/>
                <w:szCs w:val="20"/>
                <w:lang w:val="en-US"/>
              </w:rPr>
              <w:t>230,690</w:t>
            </w:r>
          </w:p>
        </w:tc>
      </w:tr>
      <w:tr w:rsidR="00A77235" w:rsidRPr="00A77235" w14:paraId="11D3503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4F04D8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1DBAADC" w14:textId="77777777" w:rsidR="00A77235" w:rsidRPr="00A77235" w:rsidRDefault="00A77235" w:rsidP="00C01EC4">
            <w:pPr>
              <w:jc w:val="center"/>
              <w:rPr>
                <w:sz w:val="20"/>
                <w:szCs w:val="20"/>
                <w:lang w:val="en-US"/>
              </w:rPr>
            </w:pPr>
            <w:r w:rsidRPr="00A77235">
              <w:rPr>
                <w:sz w:val="20"/>
                <w:szCs w:val="20"/>
                <w:lang w:val="en-US"/>
              </w:rPr>
              <w:t>1421102200525</w:t>
            </w:r>
          </w:p>
        </w:tc>
        <w:tc>
          <w:tcPr>
            <w:tcW w:w="4252" w:type="dxa"/>
            <w:gridSpan w:val="2"/>
            <w:tcBorders>
              <w:top w:val="nil"/>
              <w:bottom w:val="single" w:sz="2" w:space="0" w:color="auto"/>
            </w:tcBorders>
            <w:vAlign w:val="center"/>
          </w:tcPr>
          <w:p w14:paraId="333679D6" w14:textId="77777777" w:rsidR="00A77235" w:rsidRPr="00A77235" w:rsidRDefault="00A77235" w:rsidP="00C01EC4">
            <w:pPr>
              <w:rPr>
                <w:sz w:val="20"/>
                <w:szCs w:val="20"/>
                <w:lang w:val="en-US"/>
              </w:rPr>
            </w:pPr>
            <w:r w:rsidRPr="00A77235">
              <w:rPr>
                <w:sz w:val="20"/>
                <w:szCs w:val="20"/>
                <w:lang w:val="en-US"/>
              </w:rPr>
              <w:t>Nisip sortat nespalat de riu si lacuri 0,0-7,0 mm</w:t>
            </w:r>
          </w:p>
        </w:tc>
        <w:tc>
          <w:tcPr>
            <w:tcW w:w="1034" w:type="dxa"/>
            <w:gridSpan w:val="4"/>
            <w:tcBorders>
              <w:top w:val="nil"/>
              <w:bottom w:val="single" w:sz="2" w:space="0" w:color="auto"/>
            </w:tcBorders>
            <w:vAlign w:val="center"/>
          </w:tcPr>
          <w:p w14:paraId="4BECDE42"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91769C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0,0400</w:t>
            </w:r>
          </w:p>
        </w:tc>
        <w:tc>
          <w:tcPr>
            <w:tcW w:w="1520" w:type="dxa"/>
            <w:gridSpan w:val="2"/>
            <w:tcBorders>
              <w:top w:val="nil"/>
              <w:bottom w:val="single" w:sz="2" w:space="0" w:color="auto"/>
            </w:tcBorders>
            <w:vAlign w:val="center"/>
          </w:tcPr>
          <w:p w14:paraId="72431040" w14:textId="77777777" w:rsidR="00A77235" w:rsidRPr="00A77235" w:rsidRDefault="00A77235" w:rsidP="00C01EC4">
            <w:pPr>
              <w:jc w:val="center"/>
              <w:rPr>
                <w:sz w:val="20"/>
                <w:szCs w:val="20"/>
                <w:lang w:val="en-US"/>
              </w:rPr>
            </w:pPr>
            <w:r w:rsidRPr="00A77235">
              <w:rPr>
                <w:sz w:val="20"/>
                <w:szCs w:val="20"/>
                <w:lang w:val="en-US"/>
              </w:rPr>
              <w:t>0,920</w:t>
            </w:r>
          </w:p>
        </w:tc>
      </w:tr>
      <w:tr w:rsidR="00A77235" w:rsidRPr="00A77235" w14:paraId="4DDAA3B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2B986F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27C10B7"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7C9A2BE5"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4192F437"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3DAFBDE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0,0160</w:t>
            </w:r>
          </w:p>
        </w:tc>
        <w:tc>
          <w:tcPr>
            <w:tcW w:w="1520" w:type="dxa"/>
            <w:gridSpan w:val="2"/>
            <w:tcBorders>
              <w:top w:val="nil"/>
              <w:bottom w:val="single" w:sz="2" w:space="0" w:color="auto"/>
            </w:tcBorders>
            <w:vAlign w:val="center"/>
          </w:tcPr>
          <w:p w14:paraId="1A15B558" w14:textId="77777777" w:rsidR="00A77235" w:rsidRPr="00A77235" w:rsidRDefault="00A77235" w:rsidP="00C01EC4">
            <w:pPr>
              <w:jc w:val="center"/>
              <w:rPr>
                <w:sz w:val="20"/>
                <w:szCs w:val="20"/>
                <w:lang w:val="en-US"/>
              </w:rPr>
            </w:pPr>
            <w:r w:rsidRPr="00A77235">
              <w:rPr>
                <w:sz w:val="20"/>
                <w:szCs w:val="20"/>
                <w:lang w:val="en-US"/>
              </w:rPr>
              <w:t>0,368</w:t>
            </w:r>
          </w:p>
        </w:tc>
      </w:tr>
      <w:tr w:rsidR="00A77235" w:rsidRPr="00A77235" w14:paraId="36E121D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7C6BC6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E35B179" w14:textId="77777777" w:rsidR="00A77235" w:rsidRPr="00A77235" w:rsidRDefault="00A77235" w:rsidP="00C01EC4">
            <w:pPr>
              <w:jc w:val="center"/>
              <w:rPr>
                <w:sz w:val="20"/>
                <w:szCs w:val="20"/>
                <w:lang w:val="en-US"/>
              </w:rPr>
            </w:pPr>
            <w:r w:rsidRPr="00A77235">
              <w:rPr>
                <w:sz w:val="20"/>
                <w:szCs w:val="20"/>
                <w:lang w:val="en-US"/>
              </w:rPr>
              <w:t>1421102200068</w:t>
            </w:r>
          </w:p>
        </w:tc>
        <w:tc>
          <w:tcPr>
            <w:tcW w:w="4252" w:type="dxa"/>
            <w:gridSpan w:val="2"/>
            <w:tcBorders>
              <w:top w:val="nil"/>
              <w:bottom w:val="single" w:sz="2" w:space="0" w:color="auto"/>
            </w:tcBorders>
            <w:vAlign w:val="center"/>
          </w:tcPr>
          <w:p w14:paraId="6CE65FCC" w14:textId="77777777" w:rsidR="00A77235" w:rsidRPr="00A77235" w:rsidRDefault="00A77235" w:rsidP="00C01EC4">
            <w:pPr>
              <w:rPr>
                <w:sz w:val="20"/>
                <w:szCs w:val="20"/>
                <w:lang w:val="en-US"/>
              </w:rPr>
            </w:pPr>
            <w:r w:rsidRPr="00A77235">
              <w:rPr>
                <w:sz w:val="20"/>
                <w:szCs w:val="20"/>
                <w:lang w:val="en-US"/>
              </w:rPr>
              <w:t>Pietris ciuruit nespalat de riu 7-15mm</w:t>
            </w:r>
          </w:p>
        </w:tc>
        <w:tc>
          <w:tcPr>
            <w:tcW w:w="1034" w:type="dxa"/>
            <w:gridSpan w:val="4"/>
            <w:tcBorders>
              <w:top w:val="nil"/>
              <w:bottom w:val="single" w:sz="2" w:space="0" w:color="auto"/>
            </w:tcBorders>
            <w:vAlign w:val="center"/>
          </w:tcPr>
          <w:p w14:paraId="5CF6043A"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650D0D4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0,0367</w:t>
            </w:r>
          </w:p>
        </w:tc>
        <w:tc>
          <w:tcPr>
            <w:tcW w:w="1520" w:type="dxa"/>
            <w:gridSpan w:val="2"/>
            <w:tcBorders>
              <w:top w:val="nil"/>
              <w:bottom w:val="single" w:sz="2" w:space="0" w:color="auto"/>
            </w:tcBorders>
            <w:vAlign w:val="center"/>
          </w:tcPr>
          <w:p w14:paraId="40C3E97C" w14:textId="77777777" w:rsidR="00A77235" w:rsidRPr="00A77235" w:rsidRDefault="00A77235" w:rsidP="00C01EC4">
            <w:pPr>
              <w:jc w:val="center"/>
              <w:rPr>
                <w:sz w:val="20"/>
                <w:szCs w:val="20"/>
                <w:lang w:val="en-US"/>
              </w:rPr>
            </w:pPr>
            <w:r w:rsidRPr="00A77235">
              <w:rPr>
                <w:sz w:val="20"/>
                <w:szCs w:val="20"/>
                <w:lang w:val="en-US"/>
              </w:rPr>
              <w:t>0,844</w:t>
            </w:r>
          </w:p>
        </w:tc>
      </w:tr>
      <w:tr w:rsidR="00A77235" w:rsidRPr="00A77235" w14:paraId="2F5AA74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5DB651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CC1B0C4" w14:textId="77777777" w:rsidR="00A77235" w:rsidRPr="00A77235" w:rsidRDefault="00A77235" w:rsidP="00C01EC4">
            <w:pPr>
              <w:jc w:val="center"/>
              <w:rPr>
                <w:sz w:val="20"/>
                <w:szCs w:val="20"/>
                <w:lang w:val="en-US"/>
              </w:rPr>
            </w:pPr>
            <w:r w:rsidRPr="00A77235">
              <w:rPr>
                <w:sz w:val="20"/>
                <w:szCs w:val="20"/>
                <w:lang w:val="en-US"/>
              </w:rPr>
              <w:t>2952270003817</w:t>
            </w:r>
          </w:p>
        </w:tc>
        <w:tc>
          <w:tcPr>
            <w:tcW w:w="4252" w:type="dxa"/>
            <w:gridSpan w:val="2"/>
            <w:tcBorders>
              <w:top w:val="nil"/>
              <w:bottom w:val="single" w:sz="2" w:space="0" w:color="auto"/>
            </w:tcBorders>
            <w:vAlign w:val="center"/>
          </w:tcPr>
          <w:p w14:paraId="2DA73CD3" w14:textId="77777777" w:rsidR="00A77235" w:rsidRPr="00A77235" w:rsidRDefault="00A77235" w:rsidP="00C01EC4">
            <w:pPr>
              <w:rPr>
                <w:sz w:val="20"/>
                <w:szCs w:val="20"/>
                <w:lang w:val="en-US"/>
              </w:rPr>
            </w:pPr>
            <w:r w:rsidRPr="00A77235">
              <w:rPr>
                <w:sz w:val="20"/>
                <w:szCs w:val="20"/>
                <w:lang w:val="en-US"/>
              </w:rPr>
              <w:t>Malaxor  pentru mortar de 200 L actionat electric</w:t>
            </w:r>
          </w:p>
        </w:tc>
        <w:tc>
          <w:tcPr>
            <w:tcW w:w="1034" w:type="dxa"/>
            <w:gridSpan w:val="4"/>
            <w:tcBorders>
              <w:top w:val="nil"/>
              <w:bottom w:val="single" w:sz="2" w:space="0" w:color="auto"/>
            </w:tcBorders>
            <w:vAlign w:val="center"/>
          </w:tcPr>
          <w:p w14:paraId="03D53A9B"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635F88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20" w:type="dxa"/>
            <w:gridSpan w:val="2"/>
            <w:tcBorders>
              <w:top w:val="nil"/>
              <w:bottom w:val="single" w:sz="2" w:space="0" w:color="auto"/>
              <w:right w:val="single" w:sz="4" w:space="0" w:color="auto"/>
            </w:tcBorders>
            <w:vAlign w:val="center"/>
          </w:tcPr>
          <w:p w14:paraId="7F8BC03C" w14:textId="77777777" w:rsidR="00A77235" w:rsidRPr="00A77235" w:rsidRDefault="00A77235" w:rsidP="00C01EC4">
            <w:pPr>
              <w:jc w:val="center"/>
              <w:rPr>
                <w:sz w:val="20"/>
                <w:szCs w:val="20"/>
                <w:lang w:val="en-US"/>
              </w:rPr>
            </w:pPr>
            <w:r w:rsidRPr="00A77235">
              <w:rPr>
                <w:sz w:val="20"/>
                <w:szCs w:val="20"/>
                <w:lang w:val="en-US"/>
              </w:rPr>
              <w:t>2,760</w:t>
            </w:r>
          </w:p>
        </w:tc>
      </w:tr>
      <w:tr w:rsidR="00A77235" w:rsidRPr="00A77235" w14:paraId="657617B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3D0DED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F026601"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5A100429"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337C83E5"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4ADCAA5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right w:val="single" w:sz="4" w:space="0" w:color="auto"/>
            </w:tcBorders>
            <w:vAlign w:val="center"/>
          </w:tcPr>
          <w:p w14:paraId="0E802773" w14:textId="77777777" w:rsidR="00A77235" w:rsidRPr="00A77235" w:rsidRDefault="00A77235" w:rsidP="00C01EC4">
            <w:pPr>
              <w:jc w:val="center"/>
              <w:rPr>
                <w:sz w:val="20"/>
                <w:szCs w:val="20"/>
                <w:lang w:val="en-US"/>
              </w:rPr>
            </w:pPr>
            <w:r w:rsidRPr="00A77235">
              <w:rPr>
                <w:sz w:val="20"/>
                <w:szCs w:val="20"/>
                <w:lang w:val="en-US"/>
              </w:rPr>
              <w:t>1,150</w:t>
            </w:r>
          </w:p>
        </w:tc>
      </w:tr>
      <w:tr w:rsidR="00A77235" w:rsidRPr="00A77235" w14:paraId="5ACE5667"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E7845AE" w14:textId="77777777" w:rsidR="00A77235" w:rsidRPr="00A77235" w:rsidRDefault="00A77235" w:rsidP="00C01EC4">
            <w:pPr>
              <w:jc w:val="center"/>
              <w:rPr>
                <w:b/>
                <w:bCs/>
                <w:sz w:val="20"/>
                <w:szCs w:val="20"/>
                <w:lang w:val="en-US"/>
              </w:rPr>
            </w:pPr>
            <w:r w:rsidRPr="00A77235">
              <w:rPr>
                <w:b/>
                <w:bCs/>
                <w:sz w:val="20"/>
                <w:szCs w:val="20"/>
                <w:lang w:val="en-US"/>
              </w:rPr>
              <w:t>14</w:t>
            </w:r>
          </w:p>
        </w:tc>
        <w:tc>
          <w:tcPr>
            <w:tcW w:w="1843" w:type="dxa"/>
            <w:tcBorders>
              <w:top w:val="single" w:sz="4" w:space="0" w:color="auto"/>
              <w:bottom w:val="single" w:sz="4" w:space="0" w:color="auto"/>
            </w:tcBorders>
            <w:vAlign w:val="center"/>
          </w:tcPr>
          <w:p w14:paraId="671616A0" w14:textId="77777777" w:rsidR="00A77235" w:rsidRPr="00A77235" w:rsidRDefault="00A77235" w:rsidP="00C01EC4">
            <w:pPr>
              <w:jc w:val="center"/>
              <w:rPr>
                <w:b/>
                <w:bCs/>
                <w:sz w:val="20"/>
                <w:szCs w:val="20"/>
                <w:lang w:val="en-US"/>
              </w:rPr>
            </w:pPr>
            <w:r w:rsidRPr="00A77235">
              <w:rPr>
                <w:b/>
                <w:bCs/>
                <w:sz w:val="20"/>
                <w:szCs w:val="20"/>
                <w:lang w:val="en-US"/>
              </w:rPr>
              <w:t>CB03B</w:t>
            </w:r>
          </w:p>
        </w:tc>
        <w:tc>
          <w:tcPr>
            <w:tcW w:w="4252" w:type="dxa"/>
            <w:gridSpan w:val="2"/>
            <w:tcBorders>
              <w:top w:val="single" w:sz="4" w:space="0" w:color="auto"/>
              <w:bottom w:val="single" w:sz="4" w:space="0" w:color="auto"/>
            </w:tcBorders>
          </w:tcPr>
          <w:p w14:paraId="19962A17" w14:textId="65BBA44A" w:rsidR="00A77235" w:rsidRPr="00AD7818" w:rsidRDefault="00A77235" w:rsidP="00C01EC4">
            <w:pPr>
              <w:rPr>
                <w:b/>
                <w:bCs/>
                <w:sz w:val="20"/>
                <w:szCs w:val="20"/>
                <w:lang w:val="en-US"/>
              </w:rPr>
            </w:pPr>
            <w:r w:rsidRPr="00A77235">
              <w:rPr>
                <w:b/>
                <w:bCs/>
                <w:sz w:val="20"/>
                <w:szCs w:val="20"/>
                <w:lang w:val="en-US"/>
              </w:rPr>
              <w:t>Cofraje din panouri refolosibile, cu placaj de 15 mm pentru turnarea betonului in elevatii, ziduri drepte pina la 6 m inaltime inclusiv,  sprijinirile fiind incluse</w:t>
            </w:r>
          </w:p>
        </w:tc>
        <w:tc>
          <w:tcPr>
            <w:tcW w:w="1034" w:type="dxa"/>
            <w:gridSpan w:val="4"/>
            <w:tcBorders>
              <w:top w:val="single" w:sz="4" w:space="0" w:color="auto"/>
              <w:bottom w:val="single" w:sz="4" w:space="0" w:color="auto"/>
            </w:tcBorders>
            <w:vAlign w:val="center"/>
          </w:tcPr>
          <w:p w14:paraId="30D98641"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2400338C"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36C643B9" w14:textId="77777777" w:rsidR="00A77235" w:rsidRPr="00A77235" w:rsidRDefault="00A77235" w:rsidP="00C01EC4">
            <w:pPr>
              <w:jc w:val="center"/>
              <w:rPr>
                <w:b/>
                <w:bCs/>
                <w:sz w:val="20"/>
                <w:szCs w:val="20"/>
                <w:lang w:val="en-US"/>
              </w:rPr>
            </w:pPr>
            <w:r w:rsidRPr="00A77235">
              <w:rPr>
                <w:b/>
                <w:bCs/>
                <w:sz w:val="20"/>
                <w:szCs w:val="20"/>
                <w:lang w:val="en-US"/>
              </w:rPr>
              <w:t>12,000</w:t>
            </w:r>
          </w:p>
          <w:p w14:paraId="6F20DD15" w14:textId="77777777" w:rsidR="00A77235" w:rsidRPr="00A77235" w:rsidRDefault="00A77235" w:rsidP="00C01EC4">
            <w:pPr>
              <w:jc w:val="center"/>
              <w:rPr>
                <w:sz w:val="20"/>
                <w:szCs w:val="20"/>
                <w:lang w:val="en-US"/>
              </w:rPr>
            </w:pPr>
          </w:p>
        </w:tc>
      </w:tr>
      <w:tr w:rsidR="00A77235" w:rsidRPr="00A77235" w14:paraId="5F44453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D59D4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5FFDAA0"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7373158C"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210E8B9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60D800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0" w:type="dxa"/>
            <w:gridSpan w:val="2"/>
            <w:tcBorders>
              <w:top w:val="nil"/>
              <w:bottom w:val="single" w:sz="2" w:space="0" w:color="auto"/>
            </w:tcBorders>
            <w:vAlign w:val="center"/>
          </w:tcPr>
          <w:p w14:paraId="0EF4C55D" w14:textId="77777777" w:rsidR="00A77235" w:rsidRPr="00A77235" w:rsidRDefault="00A77235" w:rsidP="00C01EC4">
            <w:pPr>
              <w:jc w:val="center"/>
              <w:rPr>
                <w:sz w:val="20"/>
                <w:szCs w:val="20"/>
                <w:lang w:val="en-US"/>
              </w:rPr>
            </w:pPr>
            <w:r w:rsidRPr="00A77235">
              <w:rPr>
                <w:sz w:val="20"/>
                <w:szCs w:val="20"/>
                <w:lang w:val="en-US"/>
              </w:rPr>
              <w:t>1,800</w:t>
            </w:r>
          </w:p>
        </w:tc>
      </w:tr>
      <w:tr w:rsidR="00A77235" w:rsidRPr="00A77235" w14:paraId="56FFCC8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91F62C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41D87C5" w14:textId="77777777" w:rsidR="00A77235" w:rsidRPr="00A77235" w:rsidRDefault="00A77235" w:rsidP="00C01EC4">
            <w:pPr>
              <w:jc w:val="center"/>
              <w:rPr>
                <w:sz w:val="20"/>
                <w:szCs w:val="20"/>
                <w:lang w:val="en-US"/>
              </w:rPr>
            </w:pPr>
            <w:r w:rsidRPr="00A77235">
              <w:rPr>
                <w:sz w:val="20"/>
                <w:szCs w:val="20"/>
                <w:lang w:val="en-US"/>
              </w:rPr>
              <w:t>7124010010700</w:t>
            </w:r>
          </w:p>
        </w:tc>
        <w:tc>
          <w:tcPr>
            <w:tcW w:w="4252" w:type="dxa"/>
            <w:gridSpan w:val="2"/>
            <w:tcBorders>
              <w:top w:val="nil"/>
              <w:bottom w:val="single" w:sz="2" w:space="0" w:color="auto"/>
            </w:tcBorders>
            <w:vAlign w:val="center"/>
          </w:tcPr>
          <w:p w14:paraId="1BEE66BD" w14:textId="77777777" w:rsidR="00A77235" w:rsidRPr="00A77235" w:rsidRDefault="00A77235" w:rsidP="00C01EC4">
            <w:pPr>
              <w:rPr>
                <w:sz w:val="20"/>
                <w:szCs w:val="20"/>
                <w:lang w:val="en-US"/>
              </w:rPr>
            </w:pPr>
            <w:r w:rsidRPr="00A77235">
              <w:rPr>
                <w:sz w:val="20"/>
                <w:szCs w:val="20"/>
                <w:lang w:val="en-US"/>
              </w:rPr>
              <w:t>Dulgher</w:t>
            </w:r>
          </w:p>
        </w:tc>
        <w:tc>
          <w:tcPr>
            <w:tcW w:w="1034" w:type="dxa"/>
            <w:gridSpan w:val="4"/>
            <w:tcBorders>
              <w:top w:val="nil"/>
              <w:bottom w:val="single" w:sz="2" w:space="0" w:color="auto"/>
            </w:tcBorders>
            <w:vAlign w:val="center"/>
          </w:tcPr>
          <w:p w14:paraId="23E80FCB"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18B29BE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0,8000</w:t>
            </w:r>
          </w:p>
        </w:tc>
        <w:tc>
          <w:tcPr>
            <w:tcW w:w="1520" w:type="dxa"/>
            <w:gridSpan w:val="2"/>
            <w:tcBorders>
              <w:top w:val="nil"/>
              <w:bottom w:val="single" w:sz="2" w:space="0" w:color="auto"/>
            </w:tcBorders>
            <w:vAlign w:val="center"/>
          </w:tcPr>
          <w:p w14:paraId="171335B3" w14:textId="77777777" w:rsidR="00A77235" w:rsidRPr="00A77235" w:rsidRDefault="00A77235" w:rsidP="00C01EC4">
            <w:pPr>
              <w:jc w:val="center"/>
              <w:rPr>
                <w:sz w:val="20"/>
                <w:szCs w:val="20"/>
                <w:lang w:val="en-US"/>
              </w:rPr>
            </w:pPr>
            <w:r w:rsidRPr="00A77235">
              <w:rPr>
                <w:sz w:val="20"/>
                <w:szCs w:val="20"/>
                <w:lang w:val="en-US"/>
              </w:rPr>
              <w:t>9,600</w:t>
            </w:r>
          </w:p>
        </w:tc>
      </w:tr>
      <w:tr w:rsidR="00A77235" w:rsidRPr="00A77235" w14:paraId="7A169BD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E5608D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59F24D6" w14:textId="77777777" w:rsidR="00A77235" w:rsidRPr="00A77235" w:rsidRDefault="00A77235" w:rsidP="00C01EC4">
            <w:pPr>
              <w:jc w:val="center"/>
              <w:rPr>
                <w:sz w:val="20"/>
                <w:szCs w:val="20"/>
                <w:lang w:val="en-US"/>
              </w:rPr>
            </w:pPr>
            <w:r w:rsidRPr="00A77235">
              <w:rPr>
                <w:sz w:val="20"/>
                <w:szCs w:val="20"/>
                <w:lang w:val="en-US"/>
              </w:rPr>
              <w:t>2874125881241</w:t>
            </w:r>
          </w:p>
        </w:tc>
        <w:tc>
          <w:tcPr>
            <w:tcW w:w="4252" w:type="dxa"/>
            <w:gridSpan w:val="2"/>
            <w:tcBorders>
              <w:top w:val="nil"/>
              <w:bottom w:val="single" w:sz="2" w:space="0" w:color="auto"/>
            </w:tcBorders>
            <w:vAlign w:val="center"/>
          </w:tcPr>
          <w:p w14:paraId="3554E6B5" w14:textId="77777777" w:rsidR="00A77235" w:rsidRPr="00A77235" w:rsidRDefault="00A77235" w:rsidP="00C01EC4">
            <w:pPr>
              <w:rPr>
                <w:sz w:val="20"/>
                <w:szCs w:val="20"/>
                <w:lang w:val="en-US"/>
              </w:rPr>
            </w:pPr>
            <w:r w:rsidRPr="00A77235">
              <w:rPr>
                <w:sz w:val="20"/>
                <w:szCs w:val="20"/>
                <w:lang w:val="en-US"/>
              </w:rPr>
              <w:t>Saibe uzuale M 10</w:t>
            </w:r>
          </w:p>
        </w:tc>
        <w:tc>
          <w:tcPr>
            <w:tcW w:w="1034" w:type="dxa"/>
            <w:gridSpan w:val="4"/>
            <w:tcBorders>
              <w:top w:val="nil"/>
              <w:bottom w:val="single" w:sz="2" w:space="0" w:color="auto"/>
            </w:tcBorders>
            <w:vAlign w:val="center"/>
          </w:tcPr>
          <w:p w14:paraId="152373BD"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C1BE62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0,0050</w:t>
            </w:r>
          </w:p>
        </w:tc>
        <w:tc>
          <w:tcPr>
            <w:tcW w:w="1520" w:type="dxa"/>
            <w:gridSpan w:val="2"/>
            <w:tcBorders>
              <w:top w:val="nil"/>
              <w:bottom w:val="single" w:sz="2" w:space="0" w:color="auto"/>
            </w:tcBorders>
            <w:vAlign w:val="center"/>
          </w:tcPr>
          <w:p w14:paraId="25599E32" w14:textId="77777777" w:rsidR="00A77235" w:rsidRPr="00A77235" w:rsidRDefault="00A77235" w:rsidP="00C01EC4">
            <w:pPr>
              <w:jc w:val="center"/>
              <w:rPr>
                <w:sz w:val="20"/>
                <w:szCs w:val="20"/>
                <w:lang w:val="en-US"/>
              </w:rPr>
            </w:pPr>
            <w:r w:rsidRPr="00A77235">
              <w:rPr>
                <w:sz w:val="20"/>
                <w:szCs w:val="20"/>
                <w:lang w:val="en-US"/>
              </w:rPr>
              <w:t>0,060</w:t>
            </w:r>
          </w:p>
        </w:tc>
      </w:tr>
      <w:tr w:rsidR="00A77235" w:rsidRPr="00A77235" w14:paraId="68D0935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065390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648DAAA" w14:textId="77777777" w:rsidR="00A77235" w:rsidRPr="00A77235" w:rsidRDefault="00A77235" w:rsidP="00C01EC4">
            <w:pPr>
              <w:jc w:val="center"/>
              <w:rPr>
                <w:sz w:val="20"/>
                <w:szCs w:val="20"/>
                <w:lang w:val="en-US"/>
              </w:rPr>
            </w:pPr>
            <w:r w:rsidRPr="00A77235">
              <w:rPr>
                <w:sz w:val="20"/>
                <w:szCs w:val="20"/>
                <w:lang w:val="en-US"/>
              </w:rPr>
              <w:t>2874115841033</w:t>
            </w:r>
          </w:p>
        </w:tc>
        <w:tc>
          <w:tcPr>
            <w:tcW w:w="4252" w:type="dxa"/>
            <w:gridSpan w:val="2"/>
            <w:tcBorders>
              <w:top w:val="nil"/>
              <w:bottom w:val="single" w:sz="2" w:space="0" w:color="auto"/>
            </w:tcBorders>
            <w:vAlign w:val="center"/>
          </w:tcPr>
          <w:p w14:paraId="43F99CE6" w14:textId="77777777" w:rsidR="00A77235" w:rsidRPr="00A77235" w:rsidRDefault="00A77235" w:rsidP="00C01EC4">
            <w:pPr>
              <w:rPr>
                <w:sz w:val="20"/>
                <w:szCs w:val="20"/>
                <w:lang w:val="en-US"/>
              </w:rPr>
            </w:pPr>
            <w:r w:rsidRPr="00A77235">
              <w:rPr>
                <w:sz w:val="20"/>
                <w:szCs w:val="20"/>
                <w:lang w:val="en-US"/>
              </w:rPr>
              <w:t>Piulite uzuale patrate M 10</w:t>
            </w:r>
          </w:p>
        </w:tc>
        <w:tc>
          <w:tcPr>
            <w:tcW w:w="1034" w:type="dxa"/>
            <w:gridSpan w:val="4"/>
            <w:tcBorders>
              <w:top w:val="nil"/>
              <w:bottom w:val="single" w:sz="2" w:space="0" w:color="auto"/>
            </w:tcBorders>
            <w:vAlign w:val="center"/>
          </w:tcPr>
          <w:p w14:paraId="5A050808"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0E120B0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0,3000</w:t>
            </w:r>
          </w:p>
        </w:tc>
        <w:tc>
          <w:tcPr>
            <w:tcW w:w="1520" w:type="dxa"/>
            <w:gridSpan w:val="2"/>
            <w:tcBorders>
              <w:top w:val="nil"/>
              <w:bottom w:val="single" w:sz="2" w:space="0" w:color="auto"/>
            </w:tcBorders>
            <w:vAlign w:val="center"/>
          </w:tcPr>
          <w:p w14:paraId="653CCEA6" w14:textId="77777777" w:rsidR="00A77235" w:rsidRPr="00A77235" w:rsidRDefault="00A77235" w:rsidP="00C01EC4">
            <w:pPr>
              <w:jc w:val="center"/>
              <w:rPr>
                <w:sz w:val="20"/>
                <w:szCs w:val="20"/>
                <w:lang w:val="en-US"/>
              </w:rPr>
            </w:pPr>
            <w:r w:rsidRPr="00A77235">
              <w:rPr>
                <w:sz w:val="20"/>
                <w:szCs w:val="20"/>
                <w:lang w:val="en-US"/>
              </w:rPr>
              <w:t>3,600</w:t>
            </w:r>
          </w:p>
        </w:tc>
      </w:tr>
      <w:tr w:rsidR="00A77235" w:rsidRPr="00A77235" w14:paraId="47364AE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4B2478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66FD439" w14:textId="77777777" w:rsidR="00A77235" w:rsidRPr="00A77235" w:rsidRDefault="00A77235" w:rsidP="00C01EC4">
            <w:pPr>
              <w:jc w:val="center"/>
              <w:rPr>
                <w:sz w:val="20"/>
                <w:szCs w:val="20"/>
                <w:lang w:val="en-US"/>
              </w:rPr>
            </w:pPr>
            <w:r w:rsidRPr="00A77235">
              <w:rPr>
                <w:sz w:val="20"/>
                <w:szCs w:val="20"/>
                <w:lang w:val="en-US"/>
              </w:rPr>
              <w:t>2874115825003</w:t>
            </w:r>
          </w:p>
        </w:tc>
        <w:tc>
          <w:tcPr>
            <w:tcW w:w="4252" w:type="dxa"/>
            <w:gridSpan w:val="2"/>
            <w:tcBorders>
              <w:top w:val="nil"/>
              <w:bottom w:val="single" w:sz="2" w:space="0" w:color="auto"/>
            </w:tcBorders>
            <w:vAlign w:val="center"/>
          </w:tcPr>
          <w:p w14:paraId="6B2D6D0A" w14:textId="77777777" w:rsidR="00A77235" w:rsidRPr="00A77235" w:rsidRDefault="00A77235" w:rsidP="00C01EC4">
            <w:pPr>
              <w:rPr>
                <w:sz w:val="20"/>
                <w:szCs w:val="20"/>
                <w:lang w:val="en-US"/>
              </w:rPr>
            </w:pPr>
            <w:r w:rsidRPr="00A77235">
              <w:rPr>
                <w:sz w:val="20"/>
                <w:szCs w:val="20"/>
                <w:lang w:val="en-US"/>
              </w:rPr>
              <w:t>Suruburi uzuale patrate M 10 x 140 mm</w:t>
            </w:r>
          </w:p>
        </w:tc>
        <w:tc>
          <w:tcPr>
            <w:tcW w:w="1034" w:type="dxa"/>
            <w:gridSpan w:val="4"/>
            <w:tcBorders>
              <w:top w:val="nil"/>
              <w:bottom w:val="single" w:sz="2" w:space="0" w:color="auto"/>
            </w:tcBorders>
            <w:vAlign w:val="center"/>
          </w:tcPr>
          <w:p w14:paraId="48BD0CC5"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179FD06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0,3000</w:t>
            </w:r>
          </w:p>
        </w:tc>
        <w:tc>
          <w:tcPr>
            <w:tcW w:w="1520" w:type="dxa"/>
            <w:gridSpan w:val="2"/>
            <w:tcBorders>
              <w:top w:val="nil"/>
              <w:bottom w:val="single" w:sz="2" w:space="0" w:color="auto"/>
            </w:tcBorders>
            <w:vAlign w:val="center"/>
          </w:tcPr>
          <w:p w14:paraId="690A323D" w14:textId="77777777" w:rsidR="00A77235" w:rsidRPr="00A77235" w:rsidRDefault="00A77235" w:rsidP="00C01EC4">
            <w:pPr>
              <w:jc w:val="center"/>
              <w:rPr>
                <w:sz w:val="20"/>
                <w:szCs w:val="20"/>
                <w:lang w:val="en-US"/>
              </w:rPr>
            </w:pPr>
            <w:r w:rsidRPr="00A77235">
              <w:rPr>
                <w:sz w:val="20"/>
                <w:szCs w:val="20"/>
                <w:lang w:val="en-US"/>
              </w:rPr>
              <w:t>3,600</w:t>
            </w:r>
          </w:p>
        </w:tc>
      </w:tr>
      <w:tr w:rsidR="00A77235" w:rsidRPr="00A77235" w14:paraId="0DB4B3D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8E4DD6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F0EB5EC" w14:textId="77777777" w:rsidR="00A77235" w:rsidRPr="00A77235" w:rsidRDefault="00A77235" w:rsidP="00C01EC4">
            <w:pPr>
              <w:jc w:val="center"/>
              <w:rPr>
                <w:sz w:val="20"/>
                <w:szCs w:val="20"/>
                <w:lang w:val="en-US"/>
              </w:rPr>
            </w:pPr>
            <w:r w:rsidRPr="00A77235">
              <w:rPr>
                <w:sz w:val="20"/>
                <w:szCs w:val="20"/>
                <w:lang w:val="en-US"/>
              </w:rPr>
              <w:t>2875276311528</w:t>
            </w:r>
          </w:p>
        </w:tc>
        <w:tc>
          <w:tcPr>
            <w:tcW w:w="4252" w:type="dxa"/>
            <w:gridSpan w:val="2"/>
            <w:tcBorders>
              <w:top w:val="nil"/>
              <w:bottom w:val="single" w:sz="2" w:space="0" w:color="auto"/>
            </w:tcBorders>
            <w:vAlign w:val="center"/>
          </w:tcPr>
          <w:p w14:paraId="02660218" w14:textId="77777777" w:rsidR="00A77235" w:rsidRPr="00A77235" w:rsidRDefault="00A77235" w:rsidP="00C01EC4">
            <w:pPr>
              <w:rPr>
                <w:sz w:val="20"/>
                <w:szCs w:val="20"/>
                <w:lang w:val="en-US"/>
              </w:rPr>
            </w:pPr>
            <w:r w:rsidRPr="00A77235">
              <w:rPr>
                <w:sz w:val="20"/>
                <w:szCs w:val="20"/>
                <w:lang w:val="en-US"/>
              </w:rPr>
              <w:t>Scoabe din otel pentru constructii</w:t>
            </w:r>
          </w:p>
        </w:tc>
        <w:tc>
          <w:tcPr>
            <w:tcW w:w="1034" w:type="dxa"/>
            <w:gridSpan w:val="4"/>
            <w:tcBorders>
              <w:top w:val="nil"/>
              <w:bottom w:val="single" w:sz="2" w:space="0" w:color="auto"/>
            </w:tcBorders>
            <w:vAlign w:val="center"/>
          </w:tcPr>
          <w:p w14:paraId="1E6B00A7"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A04C76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20" w:type="dxa"/>
            <w:gridSpan w:val="2"/>
            <w:tcBorders>
              <w:top w:val="nil"/>
              <w:bottom w:val="single" w:sz="2" w:space="0" w:color="auto"/>
            </w:tcBorders>
            <w:vAlign w:val="center"/>
          </w:tcPr>
          <w:p w14:paraId="7462CF39" w14:textId="77777777" w:rsidR="00A77235" w:rsidRPr="00A77235" w:rsidRDefault="00A77235" w:rsidP="00C01EC4">
            <w:pPr>
              <w:jc w:val="center"/>
              <w:rPr>
                <w:sz w:val="20"/>
                <w:szCs w:val="20"/>
                <w:lang w:val="en-US"/>
              </w:rPr>
            </w:pPr>
            <w:r w:rsidRPr="00A77235">
              <w:rPr>
                <w:sz w:val="20"/>
                <w:szCs w:val="20"/>
                <w:lang w:val="en-US"/>
              </w:rPr>
              <w:t>0,360</w:t>
            </w:r>
          </w:p>
        </w:tc>
      </w:tr>
      <w:tr w:rsidR="00A77235" w:rsidRPr="00A77235" w14:paraId="134BB8C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86536B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DF12057" w14:textId="77777777" w:rsidR="00A77235" w:rsidRPr="00A77235" w:rsidRDefault="00A77235" w:rsidP="00C01EC4">
            <w:pPr>
              <w:jc w:val="center"/>
              <w:rPr>
                <w:sz w:val="20"/>
                <w:szCs w:val="20"/>
                <w:lang w:val="en-US"/>
              </w:rPr>
            </w:pPr>
            <w:r w:rsidRPr="00A77235">
              <w:rPr>
                <w:sz w:val="20"/>
                <w:szCs w:val="20"/>
                <w:lang w:val="en-US"/>
              </w:rPr>
              <w:t>2873145887000</w:t>
            </w:r>
          </w:p>
        </w:tc>
        <w:tc>
          <w:tcPr>
            <w:tcW w:w="4252" w:type="dxa"/>
            <w:gridSpan w:val="2"/>
            <w:tcBorders>
              <w:top w:val="nil"/>
              <w:bottom w:val="single" w:sz="2" w:space="0" w:color="auto"/>
            </w:tcBorders>
            <w:vAlign w:val="center"/>
          </w:tcPr>
          <w:p w14:paraId="767267DE" w14:textId="77777777" w:rsidR="00A77235" w:rsidRPr="00A77235" w:rsidRDefault="00A77235" w:rsidP="00C01EC4">
            <w:pPr>
              <w:rPr>
                <w:sz w:val="20"/>
                <w:szCs w:val="20"/>
                <w:lang w:val="en-US"/>
              </w:rPr>
            </w:pPr>
            <w:r w:rsidRPr="00A77235">
              <w:rPr>
                <w:sz w:val="20"/>
                <w:szCs w:val="20"/>
                <w:lang w:val="en-US"/>
              </w:rPr>
              <w:t>Cuie cu cap conic tip A pentru constructii</w:t>
            </w:r>
          </w:p>
        </w:tc>
        <w:tc>
          <w:tcPr>
            <w:tcW w:w="1034" w:type="dxa"/>
            <w:gridSpan w:val="4"/>
            <w:tcBorders>
              <w:top w:val="nil"/>
              <w:bottom w:val="single" w:sz="2" w:space="0" w:color="auto"/>
            </w:tcBorders>
            <w:vAlign w:val="center"/>
          </w:tcPr>
          <w:p w14:paraId="1E07ADAE"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79EB3C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20" w:type="dxa"/>
            <w:gridSpan w:val="2"/>
            <w:tcBorders>
              <w:top w:val="nil"/>
              <w:bottom w:val="single" w:sz="2" w:space="0" w:color="auto"/>
            </w:tcBorders>
            <w:vAlign w:val="center"/>
          </w:tcPr>
          <w:p w14:paraId="0E6351F4" w14:textId="77777777" w:rsidR="00A77235" w:rsidRPr="00A77235" w:rsidRDefault="00A77235" w:rsidP="00C01EC4">
            <w:pPr>
              <w:jc w:val="center"/>
              <w:rPr>
                <w:sz w:val="20"/>
                <w:szCs w:val="20"/>
                <w:lang w:val="en-US"/>
              </w:rPr>
            </w:pPr>
            <w:r w:rsidRPr="00A77235">
              <w:rPr>
                <w:sz w:val="20"/>
                <w:szCs w:val="20"/>
                <w:lang w:val="en-US"/>
              </w:rPr>
              <w:t>0,360</w:t>
            </w:r>
          </w:p>
        </w:tc>
      </w:tr>
      <w:tr w:rsidR="00A77235" w:rsidRPr="00A77235" w14:paraId="100CDD0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AFBD06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975F448" w14:textId="77777777" w:rsidR="00A77235" w:rsidRPr="00A77235" w:rsidRDefault="00A77235" w:rsidP="00C01EC4">
            <w:pPr>
              <w:jc w:val="center"/>
              <w:rPr>
                <w:sz w:val="20"/>
                <w:szCs w:val="20"/>
                <w:lang w:val="en-US"/>
              </w:rPr>
            </w:pPr>
            <w:r w:rsidRPr="00A77235">
              <w:rPr>
                <w:sz w:val="20"/>
                <w:szCs w:val="20"/>
                <w:lang w:val="en-US"/>
              </w:rPr>
              <w:t>2030122928385</w:t>
            </w:r>
          </w:p>
        </w:tc>
        <w:tc>
          <w:tcPr>
            <w:tcW w:w="4252" w:type="dxa"/>
            <w:gridSpan w:val="2"/>
            <w:tcBorders>
              <w:top w:val="nil"/>
              <w:bottom w:val="single" w:sz="2" w:space="0" w:color="auto"/>
            </w:tcBorders>
            <w:vAlign w:val="center"/>
          </w:tcPr>
          <w:p w14:paraId="0D2915DF" w14:textId="77777777" w:rsidR="00A77235" w:rsidRPr="00A77235" w:rsidRDefault="00A77235" w:rsidP="00C01EC4">
            <w:pPr>
              <w:rPr>
                <w:sz w:val="20"/>
                <w:szCs w:val="20"/>
                <w:lang w:val="en-US"/>
              </w:rPr>
            </w:pPr>
            <w:r w:rsidRPr="00A77235">
              <w:rPr>
                <w:sz w:val="20"/>
                <w:szCs w:val="20"/>
                <w:lang w:val="en-US"/>
              </w:rPr>
              <w:t xml:space="preserve">Panou de cofraj cu placaj de 15 mm  </w:t>
            </w:r>
          </w:p>
        </w:tc>
        <w:tc>
          <w:tcPr>
            <w:tcW w:w="1034" w:type="dxa"/>
            <w:gridSpan w:val="4"/>
            <w:tcBorders>
              <w:top w:val="nil"/>
              <w:bottom w:val="single" w:sz="2" w:space="0" w:color="auto"/>
            </w:tcBorders>
            <w:vAlign w:val="center"/>
          </w:tcPr>
          <w:p w14:paraId="7C38C9D3"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29A39E3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0,1100</w:t>
            </w:r>
          </w:p>
        </w:tc>
        <w:tc>
          <w:tcPr>
            <w:tcW w:w="1520" w:type="dxa"/>
            <w:gridSpan w:val="2"/>
            <w:tcBorders>
              <w:top w:val="nil"/>
              <w:bottom w:val="single" w:sz="2" w:space="0" w:color="auto"/>
            </w:tcBorders>
            <w:vAlign w:val="center"/>
          </w:tcPr>
          <w:p w14:paraId="04FA43EF" w14:textId="77777777" w:rsidR="00A77235" w:rsidRPr="00A77235" w:rsidRDefault="00A77235" w:rsidP="00C01EC4">
            <w:pPr>
              <w:jc w:val="center"/>
              <w:rPr>
                <w:sz w:val="20"/>
                <w:szCs w:val="20"/>
                <w:lang w:val="en-US"/>
              </w:rPr>
            </w:pPr>
            <w:r w:rsidRPr="00A77235">
              <w:rPr>
                <w:sz w:val="20"/>
                <w:szCs w:val="20"/>
                <w:lang w:val="en-US"/>
              </w:rPr>
              <w:t>1,320</w:t>
            </w:r>
          </w:p>
        </w:tc>
      </w:tr>
      <w:tr w:rsidR="00A77235" w:rsidRPr="00A77235" w14:paraId="5FDFC72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88807A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59B18D0" w14:textId="77777777" w:rsidR="00A77235" w:rsidRPr="00A77235" w:rsidRDefault="00A77235" w:rsidP="00C01EC4">
            <w:pPr>
              <w:jc w:val="center"/>
              <w:rPr>
                <w:sz w:val="20"/>
                <w:szCs w:val="20"/>
                <w:lang w:val="en-US"/>
              </w:rPr>
            </w:pPr>
            <w:r w:rsidRPr="00A77235">
              <w:rPr>
                <w:sz w:val="20"/>
                <w:szCs w:val="20"/>
                <w:lang w:val="en-US"/>
              </w:rPr>
              <w:t>2010102904340</w:t>
            </w:r>
          </w:p>
        </w:tc>
        <w:tc>
          <w:tcPr>
            <w:tcW w:w="4252" w:type="dxa"/>
            <w:gridSpan w:val="2"/>
            <w:tcBorders>
              <w:top w:val="nil"/>
              <w:bottom w:val="single" w:sz="2" w:space="0" w:color="auto"/>
            </w:tcBorders>
            <w:vAlign w:val="center"/>
          </w:tcPr>
          <w:p w14:paraId="5A13E0C4" w14:textId="77777777" w:rsidR="00A77235" w:rsidRPr="00A77235" w:rsidRDefault="00A77235" w:rsidP="00C01EC4">
            <w:pPr>
              <w:rPr>
                <w:sz w:val="20"/>
                <w:szCs w:val="20"/>
                <w:lang w:val="en-US"/>
              </w:rPr>
            </w:pPr>
            <w:r w:rsidRPr="00A77235">
              <w:rPr>
                <w:sz w:val="20"/>
                <w:szCs w:val="20"/>
                <w:lang w:val="en-US"/>
              </w:rPr>
              <w:t>Dulapi de rasinoase</w:t>
            </w:r>
          </w:p>
        </w:tc>
        <w:tc>
          <w:tcPr>
            <w:tcW w:w="1034" w:type="dxa"/>
            <w:gridSpan w:val="4"/>
            <w:tcBorders>
              <w:top w:val="nil"/>
              <w:bottom w:val="single" w:sz="2" w:space="0" w:color="auto"/>
            </w:tcBorders>
            <w:vAlign w:val="center"/>
          </w:tcPr>
          <w:p w14:paraId="47A2AD1F"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46D86A0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tcBorders>
            <w:vAlign w:val="center"/>
          </w:tcPr>
          <w:p w14:paraId="7767B035" w14:textId="77777777" w:rsidR="00A77235" w:rsidRPr="00A77235" w:rsidRDefault="00A77235" w:rsidP="00C01EC4">
            <w:pPr>
              <w:jc w:val="center"/>
              <w:rPr>
                <w:sz w:val="20"/>
                <w:szCs w:val="20"/>
                <w:lang w:val="en-US"/>
              </w:rPr>
            </w:pPr>
            <w:r w:rsidRPr="00A77235">
              <w:rPr>
                <w:sz w:val="20"/>
                <w:szCs w:val="20"/>
                <w:lang w:val="en-US"/>
              </w:rPr>
              <w:t>0,012</w:t>
            </w:r>
          </w:p>
        </w:tc>
      </w:tr>
      <w:tr w:rsidR="00A77235" w:rsidRPr="00A77235" w14:paraId="5AE2AEF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6E8249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2CFC31E" w14:textId="77777777" w:rsidR="00A77235" w:rsidRPr="00A77235" w:rsidRDefault="00A77235" w:rsidP="00C01EC4">
            <w:pPr>
              <w:jc w:val="center"/>
              <w:rPr>
                <w:sz w:val="20"/>
                <w:szCs w:val="20"/>
                <w:lang w:val="en-US"/>
              </w:rPr>
            </w:pPr>
            <w:r w:rsidRPr="00A77235">
              <w:rPr>
                <w:sz w:val="20"/>
                <w:szCs w:val="20"/>
                <w:lang w:val="en-US"/>
              </w:rPr>
              <w:t>2010102903495</w:t>
            </w:r>
          </w:p>
        </w:tc>
        <w:tc>
          <w:tcPr>
            <w:tcW w:w="4252" w:type="dxa"/>
            <w:gridSpan w:val="2"/>
            <w:tcBorders>
              <w:top w:val="nil"/>
              <w:bottom w:val="single" w:sz="2" w:space="0" w:color="auto"/>
            </w:tcBorders>
            <w:vAlign w:val="center"/>
          </w:tcPr>
          <w:p w14:paraId="677D13B6" w14:textId="77777777" w:rsidR="00A77235" w:rsidRPr="00A77235" w:rsidRDefault="00A77235" w:rsidP="00C01EC4">
            <w:pPr>
              <w:rPr>
                <w:sz w:val="20"/>
                <w:szCs w:val="20"/>
                <w:lang w:val="en-US"/>
              </w:rPr>
            </w:pPr>
            <w:r w:rsidRPr="00A77235">
              <w:rPr>
                <w:sz w:val="20"/>
                <w:szCs w:val="20"/>
                <w:lang w:val="en-US"/>
              </w:rPr>
              <w:t>Scinduri de rasinoase</w:t>
            </w:r>
          </w:p>
        </w:tc>
        <w:tc>
          <w:tcPr>
            <w:tcW w:w="1034" w:type="dxa"/>
            <w:gridSpan w:val="4"/>
            <w:tcBorders>
              <w:top w:val="nil"/>
              <w:bottom w:val="single" w:sz="2" w:space="0" w:color="auto"/>
            </w:tcBorders>
            <w:vAlign w:val="center"/>
          </w:tcPr>
          <w:p w14:paraId="446A27B3"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3781DE2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tcBorders>
            <w:vAlign w:val="center"/>
          </w:tcPr>
          <w:p w14:paraId="0C34A676" w14:textId="77777777" w:rsidR="00A77235" w:rsidRPr="00A77235" w:rsidRDefault="00A77235" w:rsidP="00C01EC4">
            <w:pPr>
              <w:jc w:val="center"/>
              <w:rPr>
                <w:sz w:val="20"/>
                <w:szCs w:val="20"/>
                <w:lang w:val="en-US"/>
              </w:rPr>
            </w:pPr>
            <w:r w:rsidRPr="00A77235">
              <w:rPr>
                <w:sz w:val="20"/>
                <w:szCs w:val="20"/>
                <w:lang w:val="en-US"/>
              </w:rPr>
              <w:t>0,012</w:t>
            </w:r>
          </w:p>
        </w:tc>
      </w:tr>
      <w:tr w:rsidR="00A77235" w:rsidRPr="00A77235" w14:paraId="2E200DE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56033F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6B687F0" w14:textId="77777777" w:rsidR="00A77235" w:rsidRPr="00A77235" w:rsidRDefault="00A77235" w:rsidP="00C01EC4">
            <w:pPr>
              <w:jc w:val="center"/>
              <w:rPr>
                <w:sz w:val="20"/>
                <w:szCs w:val="20"/>
                <w:lang w:val="en-US"/>
              </w:rPr>
            </w:pPr>
            <w:r w:rsidRPr="00A77235">
              <w:rPr>
                <w:sz w:val="20"/>
                <w:szCs w:val="20"/>
                <w:lang w:val="en-US"/>
              </w:rPr>
              <w:t>2010102900900</w:t>
            </w:r>
          </w:p>
        </w:tc>
        <w:tc>
          <w:tcPr>
            <w:tcW w:w="4252" w:type="dxa"/>
            <w:gridSpan w:val="2"/>
            <w:tcBorders>
              <w:top w:val="nil"/>
              <w:bottom w:val="single" w:sz="2" w:space="0" w:color="auto"/>
            </w:tcBorders>
            <w:vAlign w:val="center"/>
          </w:tcPr>
          <w:p w14:paraId="7389C9AB" w14:textId="77777777" w:rsidR="00A77235" w:rsidRPr="00A77235" w:rsidRDefault="00A77235" w:rsidP="00C01EC4">
            <w:pPr>
              <w:rPr>
                <w:sz w:val="20"/>
                <w:szCs w:val="20"/>
                <w:lang w:val="en-US"/>
              </w:rPr>
            </w:pPr>
            <w:r w:rsidRPr="00A77235">
              <w:rPr>
                <w:sz w:val="20"/>
                <w:szCs w:val="20"/>
                <w:lang w:val="en-US"/>
              </w:rPr>
              <w:t>Lemn rotund de rasinoase</w:t>
            </w:r>
          </w:p>
        </w:tc>
        <w:tc>
          <w:tcPr>
            <w:tcW w:w="1034" w:type="dxa"/>
            <w:gridSpan w:val="4"/>
            <w:tcBorders>
              <w:top w:val="nil"/>
              <w:bottom w:val="single" w:sz="2" w:space="0" w:color="auto"/>
            </w:tcBorders>
            <w:vAlign w:val="center"/>
          </w:tcPr>
          <w:p w14:paraId="080A89E7"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1759223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0,0015</w:t>
            </w:r>
          </w:p>
        </w:tc>
        <w:tc>
          <w:tcPr>
            <w:tcW w:w="1520" w:type="dxa"/>
            <w:gridSpan w:val="2"/>
            <w:tcBorders>
              <w:top w:val="nil"/>
              <w:bottom w:val="single" w:sz="2" w:space="0" w:color="auto"/>
            </w:tcBorders>
            <w:vAlign w:val="center"/>
          </w:tcPr>
          <w:p w14:paraId="51831DEE" w14:textId="77777777" w:rsidR="00A77235" w:rsidRPr="00A77235" w:rsidRDefault="00A77235" w:rsidP="00C01EC4">
            <w:pPr>
              <w:jc w:val="center"/>
              <w:rPr>
                <w:sz w:val="20"/>
                <w:szCs w:val="20"/>
                <w:lang w:val="en-US"/>
              </w:rPr>
            </w:pPr>
            <w:r w:rsidRPr="00A77235">
              <w:rPr>
                <w:sz w:val="20"/>
                <w:szCs w:val="20"/>
                <w:lang w:val="en-US"/>
              </w:rPr>
              <w:t>0,018</w:t>
            </w:r>
          </w:p>
        </w:tc>
      </w:tr>
      <w:tr w:rsidR="00A77235" w:rsidRPr="00A77235" w14:paraId="48F2B8F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EC2139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6772676" w14:textId="77777777" w:rsidR="00A77235" w:rsidRPr="00A77235" w:rsidRDefault="00A77235" w:rsidP="00C01EC4">
            <w:pPr>
              <w:jc w:val="center"/>
              <w:rPr>
                <w:sz w:val="20"/>
                <w:szCs w:val="20"/>
                <w:lang w:val="en-US"/>
              </w:rPr>
            </w:pPr>
            <w:r w:rsidRPr="00A77235">
              <w:rPr>
                <w:sz w:val="20"/>
                <w:szCs w:val="20"/>
                <w:lang w:val="en-US"/>
              </w:rPr>
              <w:t>2320187315789</w:t>
            </w:r>
          </w:p>
        </w:tc>
        <w:tc>
          <w:tcPr>
            <w:tcW w:w="4252" w:type="dxa"/>
            <w:gridSpan w:val="2"/>
            <w:tcBorders>
              <w:top w:val="nil"/>
              <w:bottom w:val="single" w:sz="2" w:space="0" w:color="auto"/>
            </w:tcBorders>
            <w:vAlign w:val="center"/>
          </w:tcPr>
          <w:p w14:paraId="740B27B9" w14:textId="77777777" w:rsidR="00A77235" w:rsidRPr="00A77235" w:rsidRDefault="00A77235" w:rsidP="00C01EC4">
            <w:pPr>
              <w:rPr>
                <w:sz w:val="20"/>
                <w:szCs w:val="20"/>
                <w:lang w:val="en-US"/>
              </w:rPr>
            </w:pPr>
            <w:r w:rsidRPr="00A77235">
              <w:rPr>
                <w:sz w:val="20"/>
                <w:szCs w:val="20"/>
                <w:lang w:val="en-US"/>
              </w:rPr>
              <w:t>Decofrol</w:t>
            </w:r>
          </w:p>
        </w:tc>
        <w:tc>
          <w:tcPr>
            <w:tcW w:w="1034" w:type="dxa"/>
            <w:gridSpan w:val="4"/>
            <w:tcBorders>
              <w:top w:val="nil"/>
              <w:bottom w:val="single" w:sz="2" w:space="0" w:color="auto"/>
            </w:tcBorders>
            <w:vAlign w:val="center"/>
          </w:tcPr>
          <w:p w14:paraId="6AFFE083"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7554E89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20" w:type="dxa"/>
            <w:gridSpan w:val="2"/>
            <w:tcBorders>
              <w:top w:val="nil"/>
              <w:bottom w:val="single" w:sz="2" w:space="0" w:color="auto"/>
            </w:tcBorders>
            <w:vAlign w:val="center"/>
          </w:tcPr>
          <w:p w14:paraId="556CC5F2" w14:textId="77777777" w:rsidR="00A77235" w:rsidRPr="00A77235" w:rsidRDefault="00A77235" w:rsidP="00C01EC4">
            <w:pPr>
              <w:jc w:val="center"/>
              <w:rPr>
                <w:sz w:val="20"/>
                <w:szCs w:val="20"/>
                <w:lang w:val="en-US"/>
              </w:rPr>
            </w:pPr>
            <w:r w:rsidRPr="00A77235">
              <w:rPr>
                <w:sz w:val="20"/>
                <w:szCs w:val="20"/>
                <w:lang w:val="en-US"/>
              </w:rPr>
              <w:t>1,440</w:t>
            </w:r>
          </w:p>
        </w:tc>
      </w:tr>
      <w:tr w:rsidR="00A77235" w:rsidRPr="00A77235" w14:paraId="6399EFC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2ADE23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3CB808B" w14:textId="77777777" w:rsidR="00A77235" w:rsidRPr="00A77235" w:rsidRDefault="00A77235" w:rsidP="00C01EC4">
            <w:pPr>
              <w:jc w:val="center"/>
              <w:rPr>
                <w:sz w:val="20"/>
                <w:szCs w:val="20"/>
                <w:lang w:val="en-US"/>
              </w:rPr>
            </w:pPr>
            <w:r w:rsidRPr="00A77235">
              <w:rPr>
                <w:sz w:val="20"/>
                <w:szCs w:val="20"/>
                <w:lang w:val="en-US"/>
              </w:rPr>
              <w:t>3410520006752</w:t>
            </w:r>
          </w:p>
        </w:tc>
        <w:tc>
          <w:tcPr>
            <w:tcW w:w="4252" w:type="dxa"/>
            <w:gridSpan w:val="2"/>
            <w:tcBorders>
              <w:top w:val="nil"/>
              <w:bottom w:val="single" w:sz="2" w:space="0" w:color="auto"/>
            </w:tcBorders>
            <w:vAlign w:val="center"/>
          </w:tcPr>
          <w:p w14:paraId="310F08F2" w14:textId="77777777" w:rsidR="00A77235" w:rsidRPr="00A77235" w:rsidRDefault="00A77235" w:rsidP="00C01EC4">
            <w:pPr>
              <w:rPr>
                <w:sz w:val="20"/>
                <w:szCs w:val="20"/>
                <w:lang w:val="en-US"/>
              </w:rPr>
            </w:pPr>
            <w:r w:rsidRPr="00A77235">
              <w:rPr>
                <w:sz w:val="20"/>
                <w:szCs w:val="20"/>
                <w:lang w:val="en-US"/>
              </w:rPr>
              <w:t>Automacara 6 - 10 tf</w:t>
            </w:r>
          </w:p>
        </w:tc>
        <w:tc>
          <w:tcPr>
            <w:tcW w:w="1034" w:type="dxa"/>
            <w:gridSpan w:val="4"/>
            <w:tcBorders>
              <w:top w:val="nil"/>
              <w:bottom w:val="single" w:sz="2" w:space="0" w:color="auto"/>
            </w:tcBorders>
            <w:vAlign w:val="center"/>
          </w:tcPr>
          <w:p w14:paraId="28D70B73"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5CDF04F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0" w:type="dxa"/>
            <w:gridSpan w:val="2"/>
            <w:tcBorders>
              <w:top w:val="nil"/>
              <w:bottom w:val="single" w:sz="2" w:space="0" w:color="auto"/>
              <w:right w:val="single" w:sz="4" w:space="0" w:color="auto"/>
            </w:tcBorders>
            <w:vAlign w:val="center"/>
          </w:tcPr>
          <w:p w14:paraId="72CDFE19" w14:textId="77777777" w:rsidR="00A77235" w:rsidRPr="00A77235" w:rsidRDefault="00A77235" w:rsidP="00C01EC4">
            <w:pPr>
              <w:jc w:val="center"/>
              <w:rPr>
                <w:sz w:val="20"/>
                <w:szCs w:val="20"/>
                <w:lang w:val="en-US"/>
              </w:rPr>
            </w:pPr>
            <w:r w:rsidRPr="00A77235">
              <w:rPr>
                <w:sz w:val="20"/>
                <w:szCs w:val="20"/>
                <w:lang w:val="en-US"/>
              </w:rPr>
              <w:t>0,240</w:t>
            </w:r>
          </w:p>
        </w:tc>
      </w:tr>
      <w:tr w:rsidR="00A77235" w:rsidRPr="00A77235" w14:paraId="4A5547C9"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2390984F" w14:textId="77777777" w:rsidR="00A77235" w:rsidRPr="00A77235" w:rsidRDefault="00A77235" w:rsidP="00C01EC4">
            <w:pPr>
              <w:jc w:val="center"/>
              <w:rPr>
                <w:b/>
                <w:bCs/>
                <w:sz w:val="20"/>
                <w:szCs w:val="20"/>
                <w:lang w:val="en-US"/>
              </w:rPr>
            </w:pPr>
            <w:r w:rsidRPr="00A77235">
              <w:rPr>
                <w:b/>
                <w:bCs/>
                <w:sz w:val="20"/>
                <w:szCs w:val="20"/>
                <w:lang w:val="en-US"/>
              </w:rPr>
              <w:t>15</w:t>
            </w:r>
          </w:p>
        </w:tc>
        <w:tc>
          <w:tcPr>
            <w:tcW w:w="1843" w:type="dxa"/>
            <w:tcBorders>
              <w:top w:val="single" w:sz="4" w:space="0" w:color="auto"/>
              <w:bottom w:val="single" w:sz="4" w:space="0" w:color="auto"/>
            </w:tcBorders>
            <w:vAlign w:val="center"/>
          </w:tcPr>
          <w:p w14:paraId="7D2FE191" w14:textId="77777777" w:rsidR="00A77235" w:rsidRPr="00A77235" w:rsidRDefault="00A77235" w:rsidP="00C01EC4">
            <w:pPr>
              <w:jc w:val="center"/>
              <w:rPr>
                <w:b/>
                <w:bCs/>
                <w:sz w:val="20"/>
                <w:szCs w:val="20"/>
                <w:lang w:val="en-US"/>
              </w:rPr>
            </w:pPr>
            <w:r w:rsidRPr="00A77235">
              <w:rPr>
                <w:b/>
                <w:bCs/>
                <w:sz w:val="20"/>
                <w:szCs w:val="20"/>
                <w:lang w:val="en-US"/>
              </w:rPr>
              <w:t>CA09A1</w:t>
            </w:r>
          </w:p>
        </w:tc>
        <w:tc>
          <w:tcPr>
            <w:tcW w:w="4252" w:type="dxa"/>
            <w:gridSpan w:val="2"/>
            <w:tcBorders>
              <w:top w:val="single" w:sz="4" w:space="0" w:color="auto"/>
              <w:bottom w:val="single" w:sz="4" w:space="0" w:color="auto"/>
            </w:tcBorders>
          </w:tcPr>
          <w:p w14:paraId="20818B79" w14:textId="6A9A8B63" w:rsidR="00A77235" w:rsidRPr="00AD7818" w:rsidRDefault="00A77235" w:rsidP="00C01EC4">
            <w:pPr>
              <w:rPr>
                <w:b/>
                <w:bCs/>
                <w:sz w:val="20"/>
                <w:szCs w:val="20"/>
                <w:lang w:val="en-US"/>
              </w:rPr>
            </w:pPr>
            <w:r w:rsidRPr="00A77235">
              <w:rPr>
                <w:b/>
                <w:bCs/>
                <w:sz w:val="20"/>
                <w:szCs w:val="20"/>
                <w:lang w:val="en-US"/>
              </w:rPr>
              <w:t>Beton ciclopian, clasa C5/4 in fundatii, socluri, ziduri de sprijin, preparat cu betoniera pe santier</w:t>
            </w:r>
          </w:p>
        </w:tc>
        <w:tc>
          <w:tcPr>
            <w:tcW w:w="1034" w:type="dxa"/>
            <w:gridSpan w:val="4"/>
            <w:tcBorders>
              <w:top w:val="single" w:sz="4" w:space="0" w:color="auto"/>
              <w:bottom w:val="single" w:sz="4" w:space="0" w:color="auto"/>
            </w:tcBorders>
            <w:vAlign w:val="center"/>
          </w:tcPr>
          <w:p w14:paraId="24D05350"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6718D9EF"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3F6D96AB" w14:textId="77777777" w:rsidR="00A77235" w:rsidRPr="00A77235" w:rsidRDefault="00A77235" w:rsidP="00C01EC4">
            <w:pPr>
              <w:jc w:val="center"/>
              <w:rPr>
                <w:b/>
                <w:bCs/>
                <w:sz w:val="20"/>
                <w:szCs w:val="20"/>
                <w:lang w:val="en-US"/>
              </w:rPr>
            </w:pPr>
            <w:r w:rsidRPr="00A77235">
              <w:rPr>
                <w:b/>
                <w:bCs/>
                <w:sz w:val="20"/>
                <w:szCs w:val="20"/>
                <w:lang w:val="en-US"/>
              </w:rPr>
              <w:t>11,000</w:t>
            </w:r>
          </w:p>
          <w:p w14:paraId="6A39E6B9" w14:textId="77777777" w:rsidR="00A77235" w:rsidRPr="00A77235" w:rsidRDefault="00A77235" w:rsidP="00C01EC4">
            <w:pPr>
              <w:jc w:val="center"/>
              <w:rPr>
                <w:sz w:val="20"/>
                <w:szCs w:val="20"/>
                <w:lang w:val="en-US"/>
              </w:rPr>
            </w:pPr>
          </w:p>
        </w:tc>
      </w:tr>
      <w:tr w:rsidR="00A77235" w:rsidRPr="00A77235" w14:paraId="40C6D0C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4AFB82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43934C5" w14:textId="77777777" w:rsidR="00A77235" w:rsidRPr="00A77235" w:rsidRDefault="00A77235" w:rsidP="00C01EC4">
            <w:pPr>
              <w:jc w:val="center"/>
              <w:rPr>
                <w:sz w:val="20"/>
                <w:szCs w:val="20"/>
                <w:lang w:val="en-US"/>
              </w:rPr>
            </w:pPr>
            <w:r w:rsidRPr="00A77235">
              <w:rPr>
                <w:sz w:val="20"/>
                <w:szCs w:val="20"/>
                <w:lang w:val="en-US"/>
              </w:rPr>
              <w:t>7123010010200</w:t>
            </w:r>
          </w:p>
        </w:tc>
        <w:tc>
          <w:tcPr>
            <w:tcW w:w="4252" w:type="dxa"/>
            <w:gridSpan w:val="2"/>
            <w:tcBorders>
              <w:top w:val="nil"/>
              <w:bottom w:val="single" w:sz="2" w:space="0" w:color="auto"/>
            </w:tcBorders>
            <w:vAlign w:val="center"/>
          </w:tcPr>
          <w:p w14:paraId="41AA39AA" w14:textId="77777777" w:rsidR="00A77235" w:rsidRPr="00A77235" w:rsidRDefault="00A77235" w:rsidP="00C01EC4">
            <w:pPr>
              <w:rPr>
                <w:sz w:val="20"/>
                <w:szCs w:val="20"/>
                <w:lang w:val="en-US"/>
              </w:rPr>
            </w:pPr>
            <w:r w:rsidRPr="00A77235">
              <w:rPr>
                <w:sz w:val="20"/>
                <w:szCs w:val="20"/>
                <w:lang w:val="en-US"/>
              </w:rPr>
              <w:t>Betonist</w:t>
            </w:r>
          </w:p>
        </w:tc>
        <w:tc>
          <w:tcPr>
            <w:tcW w:w="1034" w:type="dxa"/>
            <w:gridSpan w:val="4"/>
            <w:tcBorders>
              <w:top w:val="nil"/>
              <w:bottom w:val="single" w:sz="2" w:space="0" w:color="auto"/>
            </w:tcBorders>
            <w:vAlign w:val="center"/>
          </w:tcPr>
          <w:p w14:paraId="3A730F4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6B1D7BB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3,7000</w:t>
            </w:r>
          </w:p>
        </w:tc>
        <w:tc>
          <w:tcPr>
            <w:tcW w:w="1520" w:type="dxa"/>
            <w:gridSpan w:val="2"/>
            <w:tcBorders>
              <w:top w:val="nil"/>
              <w:bottom w:val="single" w:sz="2" w:space="0" w:color="auto"/>
            </w:tcBorders>
            <w:vAlign w:val="center"/>
          </w:tcPr>
          <w:p w14:paraId="65211245" w14:textId="77777777" w:rsidR="00A77235" w:rsidRPr="00A77235" w:rsidRDefault="00A77235" w:rsidP="00C01EC4">
            <w:pPr>
              <w:jc w:val="center"/>
              <w:rPr>
                <w:sz w:val="20"/>
                <w:szCs w:val="20"/>
                <w:lang w:val="en-US"/>
              </w:rPr>
            </w:pPr>
            <w:r w:rsidRPr="00A77235">
              <w:rPr>
                <w:sz w:val="20"/>
                <w:szCs w:val="20"/>
                <w:lang w:val="en-US"/>
              </w:rPr>
              <w:t>40,700</w:t>
            </w:r>
          </w:p>
        </w:tc>
      </w:tr>
      <w:tr w:rsidR="00A77235" w:rsidRPr="00A77235" w14:paraId="37CC57F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644823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D435D1B" w14:textId="77777777" w:rsidR="00A77235" w:rsidRPr="00A77235" w:rsidRDefault="00A77235" w:rsidP="00C01EC4">
            <w:pPr>
              <w:jc w:val="center"/>
              <w:rPr>
                <w:sz w:val="20"/>
                <w:szCs w:val="20"/>
                <w:lang w:val="en-US"/>
              </w:rPr>
            </w:pPr>
            <w:r w:rsidRPr="00A77235">
              <w:rPr>
                <w:sz w:val="20"/>
                <w:szCs w:val="20"/>
                <w:lang w:val="en-US"/>
              </w:rPr>
              <w:t>2663102100921</w:t>
            </w:r>
          </w:p>
        </w:tc>
        <w:tc>
          <w:tcPr>
            <w:tcW w:w="4252" w:type="dxa"/>
            <w:gridSpan w:val="2"/>
            <w:tcBorders>
              <w:top w:val="nil"/>
              <w:bottom w:val="single" w:sz="2" w:space="0" w:color="auto"/>
            </w:tcBorders>
            <w:vAlign w:val="center"/>
          </w:tcPr>
          <w:p w14:paraId="0C579D58" w14:textId="77777777" w:rsidR="00A77235" w:rsidRPr="00A77235" w:rsidRDefault="00A77235" w:rsidP="00C01EC4">
            <w:pPr>
              <w:rPr>
                <w:sz w:val="20"/>
                <w:szCs w:val="20"/>
                <w:lang w:val="en-US"/>
              </w:rPr>
            </w:pPr>
            <w:r w:rsidRPr="00A77235">
              <w:rPr>
                <w:sz w:val="20"/>
                <w:szCs w:val="20"/>
                <w:lang w:val="en-US"/>
              </w:rPr>
              <w:t>Beton de ciment  clasa C5/4 (B5/M75)</w:t>
            </w:r>
          </w:p>
        </w:tc>
        <w:tc>
          <w:tcPr>
            <w:tcW w:w="1034" w:type="dxa"/>
            <w:gridSpan w:val="4"/>
            <w:tcBorders>
              <w:top w:val="nil"/>
              <w:bottom w:val="single" w:sz="2" w:space="0" w:color="auto"/>
            </w:tcBorders>
            <w:vAlign w:val="center"/>
          </w:tcPr>
          <w:p w14:paraId="183BE5DB"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4CEDAE7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0,8160</w:t>
            </w:r>
          </w:p>
        </w:tc>
        <w:tc>
          <w:tcPr>
            <w:tcW w:w="1520" w:type="dxa"/>
            <w:gridSpan w:val="2"/>
            <w:tcBorders>
              <w:top w:val="nil"/>
              <w:bottom w:val="single" w:sz="2" w:space="0" w:color="auto"/>
            </w:tcBorders>
            <w:vAlign w:val="center"/>
          </w:tcPr>
          <w:p w14:paraId="554AF601" w14:textId="77777777" w:rsidR="00A77235" w:rsidRPr="00A77235" w:rsidRDefault="00A77235" w:rsidP="00C01EC4">
            <w:pPr>
              <w:jc w:val="center"/>
              <w:rPr>
                <w:sz w:val="20"/>
                <w:szCs w:val="20"/>
                <w:lang w:val="en-US"/>
              </w:rPr>
            </w:pPr>
            <w:r w:rsidRPr="00A77235">
              <w:rPr>
                <w:sz w:val="20"/>
                <w:szCs w:val="20"/>
                <w:lang w:val="en-US"/>
              </w:rPr>
              <w:t>8,976</w:t>
            </w:r>
          </w:p>
        </w:tc>
      </w:tr>
      <w:tr w:rsidR="00A77235" w:rsidRPr="00A77235" w14:paraId="16B0FA0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5582D4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2CE92C8" w14:textId="77777777" w:rsidR="00A77235" w:rsidRPr="00A77235" w:rsidRDefault="00A77235" w:rsidP="00C01EC4">
            <w:pPr>
              <w:jc w:val="center"/>
              <w:rPr>
                <w:sz w:val="20"/>
                <w:szCs w:val="20"/>
                <w:lang w:val="en-US"/>
              </w:rPr>
            </w:pPr>
            <w:r w:rsidRPr="00A77235">
              <w:rPr>
                <w:sz w:val="20"/>
                <w:szCs w:val="20"/>
                <w:lang w:val="en-US"/>
              </w:rPr>
              <w:t>1421102200446</w:t>
            </w:r>
          </w:p>
        </w:tc>
        <w:tc>
          <w:tcPr>
            <w:tcW w:w="4252" w:type="dxa"/>
            <w:gridSpan w:val="2"/>
            <w:tcBorders>
              <w:top w:val="nil"/>
              <w:bottom w:val="single" w:sz="2" w:space="0" w:color="auto"/>
            </w:tcBorders>
            <w:vAlign w:val="center"/>
          </w:tcPr>
          <w:p w14:paraId="19E1B1CA" w14:textId="77777777" w:rsidR="00A77235" w:rsidRPr="00A77235" w:rsidRDefault="00A77235" w:rsidP="00C01EC4">
            <w:pPr>
              <w:rPr>
                <w:sz w:val="20"/>
                <w:szCs w:val="20"/>
                <w:lang w:val="en-US"/>
              </w:rPr>
            </w:pPr>
            <w:r w:rsidRPr="00A77235">
              <w:rPr>
                <w:sz w:val="20"/>
                <w:szCs w:val="20"/>
                <w:lang w:val="en-US"/>
              </w:rPr>
              <w:t>Bolovani de riu</w:t>
            </w:r>
          </w:p>
        </w:tc>
        <w:tc>
          <w:tcPr>
            <w:tcW w:w="1034" w:type="dxa"/>
            <w:gridSpan w:val="4"/>
            <w:tcBorders>
              <w:top w:val="nil"/>
              <w:bottom w:val="single" w:sz="2" w:space="0" w:color="auto"/>
            </w:tcBorders>
            <w:vAlign w:val="center"/>
          </w:tcPr>
          <w:p w14:paraId="026E4F87"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CEDA9E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0,5000</w:t>
            </w:r>
          </w:p>
        </w:tc>
        <w:tc>
          <w:tcPr>
            <w:tcW w:w="1520" w:type="dxa"/>
            <w:gridSpan w:val="2"/>
            <w:tcBorders>
              <w:top w:val="nil"/>
              <w:bottom w:val="single" w:sz="2" w:space="0" w:color="auto"/>
            </w:tcBorders>
            <w:vAlign w:val="center"/>
          </w:tcPr>
          <w:p w14:paraId="249C2E82" w14:textId="77777777" w:rsidR="00A77235" w:rsidRPr="00A77235" w:rsidRDefault="00A77235" w:rsidP="00C01EC4">
            <w:pPr>
              <w:jc w:val="center"/>
              <w:rPr>
                <w:sz w:val="20"/>
                <w:szCs w:val="20"/>
                <w:lang w:val="en-US"/>
              </w:rPr>
            </w:pPr>
            <w:r w:rsidRPr="00A77235">
              <w:rPr>
                <w:sz w:val="20"/>
                <w:szCs w:val="20"/>
                <w:lang w:val="en-US"/>
              </w:rPr>
              <w:t>5,500</w:t>
            </w:r>
          </w:p>
        </w:tc>
      </w:tr>
      <w:tr w:rsidR="00A77235" w:rsidRPr="00A77235" w14:paraId="0B79FF4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E75DA3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A40E50B"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169F9CE8"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045335D2"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07445BF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648989D8" w14:textId="77777777" w:rsidR="00A77235" w:rsidRPr="00A77235" w:rsidRDefault="00A77235" w:rsidP="00C01EC4">
            <w:pPr>
              <w:jc w:val="center"/>
              <w:rPr>
                <w:sz w:val="20"/>
                <w:szCs w:val="20"/>
                <w:lang w:val="en-US"/>
              </w:rPr>
            </w:pPr>
            <w:r w:rsidRPr="00A77235">
              <w:rPr>
                <w:sz w:val="20"/>
                <w:szCs w:val="20"/>
                <w:lang w:val="en-US"/>
              </w:rPr>
              <w:t>1,100</w:t>
            </w:r>
          </w:p>
        </w:tc>
      </w:tr>
      <w:tr w:rsidR="00A77235" w:rsidRPr="00A77235" w14:paraId="5E34E5E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424E0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4B7840F" w14:textId="77777777" w:rsidR="00A77235" w:rsidRPr="00A77235" w:rsidRDefault="00A77235" w:rsidP="00C01EC4">
            <w:pPr>
              <w:jc w:val="center"/>
              <w:rPr>
                <w:sz w:val="20"/>
                <w:szCs w:val="20"/>
                <w:lang w:val="en-US"/>
              </w:rPr>
            </w:pPr>
            <w:r w:rsidRPr="00A77235">
              <w:rPr>
                <w:sz w:val="20"/>
                <w:szCs w:val="20"/>
                <w:lang w:val="en-US"/>
              </w:rPr>
              <w:t>2952270003100</w:t>
            </w:r>
          </w:p>
        </w:tc>
        <w:tc>
          <w:tcPr>
            <w:tcW w:w="4252" w:type="dxa"/>
            <w:gridSpan w:val="2"/>
            <w:tcBorders>
              <w:top w:val="nil"/>
              <w:bottom w:val="single" w:sz="2" w:space="0" w:color="auto"/>
            </w:tcBorders>
            <w:vAlign w:val="center"/>
          </w:tcPr>
          <w:p w14:paraId="2F520B6B" w14:textId="77777777" w:rsidR="00A77235" w:rsidRPr="00A77235" w:rsidRDefault="00A77235" w:rsidP="00C01EC4">
            <w:pPr>
              <w:rPr>
                <w:sz w:val="20"/>
                <w:szCs w:val="20"/>
                <w:lang w:val="en-US"/>
              </w:rPr>
            </w:pPr>
            <w:r w:rsidRPr="00A77235">
              <w:rPr>
                <w:sz w:val="20"/>
                <w:szCs w:val="20"/>
                <w:lang w:val="en-US"/>
              </w:rPr>
              <w:t>Vibrator de adincime</w:t>
            </w:r>
          </w:p>
        </w:tc>
        <w:tc>
          <w:tcPr>
            <w:tcW w:w="1034" w:type="dxa"/>
            <w:gridSpan w:val="4"/>
            <w:tcBorders>
              <w:top w:val="nil"/>
              <w:bottom w:val="single" w:sz="2" w:space="0" w:color="auto"/>
            </w:tcBorders>
            <w:vAlign w:val="center"/>
          </w:tcPr>
          <w:p w14:paraId="798CC4C9"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86646B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0,4000</w:t>
            </w:r>
          </w:p>
        </w:tc>
        <w:tc>
          <w:tcPr>
            <w:tcW w:w="1520" w:type="dxa"/>
            <w:gridSpan w:val="2"/>
            <w:tcBorders>
              <w:top w:val="nil"/>
              <w:bottom w:val="single" w:sz="2" w:space="0" w:color="auto"/>
              <w:right w:val="single" w:sz="4" w:space="0" w:color="auto"/>
            </w:tcBorders>
            <w:vAlign w:val="center"/>
          </w:tcPr>
          <w:p w14:paraId="76B378F9" w14:textId="77777777" w:rsidR="00A77235" w:rsidRPr="00A77235" w:rsidRDefault="00A77235" w:rsidP="00C01EC4">
            <w:pPr>
              <w:jc w:val="center"/>
              <w:rPr>
                <w:sz w:val="20"/>
                <w:szCs w:val="20"/>
                <w:lang w:val="en-US"/>
              </w:rPr>
            </w:pPr>
            <w:r w:rsidRPr="00A77235">
              <w:rPr>
                <w:sz w:val="20"/>
                <w:szCs w:val="20"/>
                <w:lang w:val="en-US"/>
              </w:rPr>
              <w:t>4,400</w:t>
            </w:r>
          </w:p>
        </w:tc>
      </w:tr>
      <w:tr w:rsidR="00A77235" w:rsidRPr="00A77235" w14:paraId="39108534"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2E641201" w14:textId="77777777" w:rsidR="00A77235" w:rsidRPr="00A77235" w:rsidRDefault="00A77235" w:rsidP="00C01EC4">
            <w:pPr>
              <w:jc w:val="center"/>
              <w:rPr>
                <w:b/>
                <w:bCs/>
                <w:sz w:val="20"/>
                <w:szCs w:val="20"/>
                <w:lang w:val="en-US"/>
              </w:rPr>
            </w:pPr>
            <w:r w:rsidRPr="00A77235">
              <w:rPr>
                <w:b/>
                <w:bCs/>
                <w:sz w:val="20"/>
                <w:szCs w:val="20"/>
                <w:lang w:val="en-US"/>
              </w:rPr>
              <w:t>16</w:t>
            </w:r>
          </w:p>
        </w:tc>
        <w:tc>
          <w:tcPr>
            <w:tcW w:w="1843" w:type="dxa"/>
            <w:tcBorders>
              <w:top w:val="single" w:sz="4" w:space="0" w:color="auto"/>
              <w:bottom w:val="single" w:sz="4" w:space="0" w:color="auto"/>
            </w:tcBorders>
            <w:vAlign w:val="center"/>
          </w:tcPr>
          <w:p w14:paraId="5013705A" w14:textId="77777777" w:rsidR="00A77235" w:rsidRPr="00A77235" w:rsidRDefault="00A77235" w:rsidP="00C01EC4">
            <w:pPr>
              <w:jc w:val="center"/>
              <w:rPr>
                <w:b/>
                <w:bCs/>
                <w:sz w:val="20"/>
                <w:szCs w:val="20"/>
                <w:lang w:val="en-US"/>
              </w:rPr>
            </w:pPr>
            <w:r w:rsidRPr="00A77235">
              <w:rPr>
                <w:b/>
                <w:bCs/>
                <w:sz w:val="20"/>
                <w:szCs w:val="20"/>
                <w:lang w:val="en-US"/>
              </w:rPr>
              <w:t>CH03A</w:t>
            </w:r>
          </w:p>
        </w:tc>
        <w:tc>
          <w:tcPr>
            <w:tcW w:w="4252" w:type="dxa"/>
            <w:gridSpan w:val="2"/>
            <w:tcBorders>
              <w:top w:val="single" w:sz="4" w:space="0" w:color="auto"/>
              <w:bottom w:val="single" w:sz="4" w:space="0" w:color="auto"/>
            </w:tcBorders>
          </w:tcPr>
          <w:p w14:paraId="261BBF6D" w14:textId="45E2535E" w:rsidR="00A77235" w:rsidRPr="00AD7818" w:rsidRDefault="00A77235" w:rsidP="00C01EC4">
            <w:pPr>
              <w:rPr>
                <w:b/>
                <w:bCs/>
                <w:sz w:val="20"/>
                <w:szCs w:val="20"/>
                <w:lang w:val="en-US"/>
              </w:rPr>
            </w:pPr>
            <w:r w:rsidRPr="00A77235">
              <w:rPr>
                <w:b/>
                <w:bCs/>
                <w:sz w:val="20"/>
                <w:szCs w:val="20"/>
                <w:lang w:val="en-US"/>
              </w:rPr>
              <w:t>Trepte interioare din beton armat turnat monolit sau prefabricat executate brut pentru a fi placate</w:t>
            </w:r>
          </w:p>
        </w:tc>
        <w:tc>
          <w:tcPr>
            <w:tcW w:w="1034" w:type="dxa"/>
            <w:gridSpan w:val="4"/>
            <w:tcBorders>
              <w:top w:val="single" w:sz="4" w:space="0" w:color="auto"/>
              <w:bottom w:val="single" w:sz="4" w:space="0" w:color="auto"/>
            </w:tcBorders>
            <w:vAlign w:val="center"/>
          </w:tcPr>
          <w:p w14:paraId="118B78AA"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06" w:type="dxa"/>
            <w:gridSpan w:val="3"/>
            <w:tcBorders>
              <w:top w:val="single" w:sz="4" w:space="0" w:color="auto"/>
              <w:bottom w:val="single" w:sz="4" w:space="0" w:color="auto"/>
            </w:tcBorders>
            <w:vAlign w:val="center"/>
          </w:tcPr>
          <w:p w14:paraId="2EA0D0D9"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6A78EC6C" w14:textId="77777777" w:rsidR="00A77235" w:rsidRPr="00A77235" w:rsidRDefault="00A77235" w:rsidP="00C01EC4">
            <w:pPr>
              <w:jc w:val="center"/>
              <w:rPr>
                <w:b/>
                <w:bCs/>
                <w:sz w:val="20"/>
                <w:szCs w:val="20"/>
                <w:lang w:val="en-US"/>
              </w:rPr>
            </w:pPr>
            <w:r w:rsidRPr="00A77235">
              <w:rPr>
                <w:b/>
                <w:bCs/>
                <w:sz w:val="20"/>
                <w:szCs w:val="20"/>
                <w:lang w:val="en-US"/>
              </w:rPr>
              <w:t>32,000</w:t>
            </w:r>
          </w:p>
          <w:p w14:paraId="3C12D209" w14:textId="77777777" w:rsidR="00A77235" w:rsidRPr="00A77235" w:rsidRDefault="00A77235" w:rsidP="00C01EC4">
            <w:pPr>
              <w:jc w:val="center"/>
              <w:rPr>
                <w:sz w:val="20"/>
                <w:szCs w:val="20"/>
                <w:lang w:val="en-US"/>
              </w:rPr>
            </w:pPr>
          </w:p>
        </w:tc>
      </w:tr>
      <w:tr w:rsidR="00A77235" w:rsidRPr="00A77235" w14:paraId="5388C83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9D2DEE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9BD200D"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2783630C"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767B9268"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DAC91D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606310CF" w14:textId="77777777" w:rsidR="00A77235" w:rsidRPr="00A77235" w:rsidRDefault="00A77235" w:rsidP="00C01EC4">
            <w:pPr>
              <w:jc w:val="center"/>
              <w:rPr>
                <w:sz w:val="20"/>
                <w:szCs w:val="20"/>
                <w:lang w:val="en-US"/>
              </w:rPr>
            </w:pPr>
            <w:r w:rsidRPr="00A77235">
              <w:rPr>
                <w:sz w:val="20"/>
                <w:szCs w:val="20"/>
                <w:lang w:val="en-US"/>
              </w:rPr>
              <w:t>3,200</w:t>
            </w:r>
          </w:p>
        </w:tc>
      </w:tr>
      <w:tr w:rsidR="00A77235" w:rsidRPr="00A77235" w14:paraId="05BD956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175B8D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C4158FD" w14:textId="77777777" w:rsidR="00A77235" w:rsidRPr="00A77235" w:rsidRDefault="00A77235" w:rsidP="00C01EC4">
            <w:pPr>
              <w:jc w:val="center"/>
              <w:rPr>
                <w:sz w:val="20"/>
                <w:szCs w:val="20"/>
                <w:lang w:val="en-US"/>
              </w:rPr>
            </w:pPr>
            <w:r w:rsidRPr="00A77235">
              <w:rPr>
                <w:sz w:val="20"/>
                <w:szCs w:val="20"/>
                <w:lang w:val="en-US"/>
              </w:rPr>
              <w:t>7123010010200</w:t>
            </w:r>
          </w:p>
        </w:tc>
        <w:tc>
          <w:tcPr>
            <w:tcW w:w="4252" w:type="dxa"/>
            <w:gridSpan w:val="2"/>
            <w:tcBorders>
              <w:top w:val="nil"/>
              <w:bottom w:val="single" w:sz="2" w:space="0" w:color="auto"/>
            </w:tcBorders>
            <w:vAlign w:val="center"/>
          </w:tcPr>
          <w:p w14:paraId="51FFBAED" w14:textId="77777777" w:rsidR="00A77235" w:rsidRPr="00A77235" w:rsidRDefault="00A77235" w:rsidP="00C01EC4">
            <w:pPr>
              <w:rPr>
                <w:sz w:val="20"/>
                <w:szCs w:val="20"/>
                <w:lang w:val="en-US"/>
              </w:rPr>
            </w:pPr>
            <w:r w:rsidRPr="00A77235">
              <w:rPr>
                <w:sz w:val="20"/>
                <w:szCs w:val="20"/>
                <w:lang w:val="en-US"/>
              </w:rPr>
              <w:t>Betonist</w:t>
            </w:r>
          </w:p>
        </w:tc>
        <w:tc>
          <w:tcPr>
            <w:tcW w:w="1034" w:type="dxa"/>
            <w:gridSpan w:val="4"/>
            <w:tcBorders>
              <w:top w:val="nil"/>
              <w:bottom w:val="single" w:sz="2" w:space="0" w:color="auto"/>
            </w:tcBorders>
            <w:vAlign w:val="center"/>
          </w:tcPr>
          <w:p w14:paraId="5AB2E7D8"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1C7529D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0,7000</w:t>
            </w:r>
          </w:p>
        </w:tc>
        <w:tc>
          <w:tcPr>
            <w:tcW w:w="1520" w:type="dxa"/>
            <w:gridSpan w:val="2"/>
            <w:tcBorders>
              <w:top w:val="nil"/>
              <w:bottom w:val="single" w:sz="2" w:space="0" w:color="auto"/>
            </w:tcBorders>
            <w:vAlign w:val="center"/>
          </w:tcPr>
          <w:p w14:paraId="55D2741E" w14:textId="77777777" w:rsidR="00A77235" w:rsidRPr="00A77235" w:rsidRDefault="00A77235" w:rsidP="00C01EC4">
            <w:pPr>
              <w:jc w:val="center"/>
              <w:rPr>
                <w:sz w:val="20"/>
                <w:szCs w:val="20"/>
                <w:lang w:val="en-US"/>
              </w:rPr>
            </w:pPr>
            <w:r w:rsidRPr="00A77235">
              <w:rPr>
                <w:sz w:val="20"/>
                <w:szCs w:val="20"/>
                <w:lang w:val="en-US"/>
              </w:rPr>
              <w:t>22,400</w:t>
            </w:r>
          </w:p>
        </w:tc>
      </w:tr>
      <w:tr w:rsidR="00A77235" w:rsidRPr="00A77235" w14:paraId="669EF79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18E5C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7341C4C" w14:textId="77777777" w:rsidR="00A77235" w:rsidRPr="00A77235" w:rsidRDefault="00A77235" w:rsidP="00C01EC4">
            <w:pPr>
              <w:jc w:val="center"/>
              <w:rPr>
                <w:sz w:val="20"/>
                <w:szCs w:val="20"/>
                <w:lang w:val="en-US"/>
              </w:rPr>
            </w:pPr>
            <w:r w:rsidRPr="00A77235">
              <w:rPr>
                <w:sz w:val="20"/>
                <w:szCs w:val="20"/>
                <w:lang w:val="en-US"/>
              </w:rPr>
              <w:t>2651122100402</w:t>
            </w:r>
          </w:p>
        </w:tc>
        <w:tc>
          <w:tcPr>
            <w:tcW w:w="4252" w:type="dxa"/>
            <w:gridSpan w:val="2"/>
            <w:tcBorders>
              <w:top w:val="nil"/>
              <w:bottom w:val="single" w:sz="2" w:space="0" w:color="auto"/>
            </w:tcBorders>
            <w:vAlign w:val="center"/>
          </w:tcPr>
          <w:p w14:paraId="652E6600" w14:textId="77777777" w:rsidR="00A77235" w:rsidRPr="00A77235" w:rsidRDefault="00A77235" w:rsidP="00C01EC4">
            <w:pPr>
              <w:rPr>
                <w:sz w:val="20"/>
                <w:szCs w:val="20"/>
                <w:lang w:val="en-US"/>
              </w:rPr>
            </w:pPr>
            <w:r w:rsidRPr="00A77235">
              <w:rPr>
                <w:sz w:val="20"/>
                <w:szCs w:val="20"/>
                <w:lang w:val="en-US"/>
              </w:rPr>
              <w:t>Ciment metalurgic cu adaosuri M 30 saci S1500</w:t>
            </w:r>
          </w:p>
        </w:tc>
        <w:tc>
          <w:tcPr>
            <w:tcW w:w="1034" w:type="dxa"/>
            <w:gridSpan w:val="4"/>
            <w:tcBorders>
              <w:top w:val="nil"/>
              <w:bottom w:val="single" w:sz="2" w:space="0" w:color="auto"/>
            </w:tcBorders>
            <w:vAlign w:val="center"/>
          </w:tcPr>
          <w:p w14:paraId="400BF866"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645383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5,7000</w:t>
            </w:r>
          </w:p>
        </w:tc>
        <w:tc>
          <w:tcPr>
            <w:tcW w:w="1520" w:type="dxa"/>
            <w:gridSpan w:val="2"/>
            <w:tcBorders>
              <w:top w:val="nil"/>
              <w:bottom w:val="single" w:sz="2" w:space="0" w:color="auto"/>
            </w:tcBorders>
            <w:vAlign w:val="center"/>
          </w:tcPr>
          <w:p w14:paraId="4889B985" w14:textId="77777777" w:rsidR="00A77235" w:rsidRPr="00A77235" w:rsidRDefault="00A77235" w:rsidP="00C01EC4">
            <w:pPr>
              <w:jc w:val="center"/>
              <w:rPr>
                <w:sz w:val="20"/>
                <w:szCs w:val="20"/>
                <w:lang w:val="en-US"/>
              </w:rPr>
            </w:pPr>
            <w:r w:rsidRPr="00A77235">
              <w:rPr>
                <w:sz w:val="20"/>
                <w:szCs w:val="20"/>
                <w:lang w:val="en-US"/>
              </w:rPr>
              <w:t>182,400</w:t>
            </w:r>
          </w:p>
        </w:tc>
      </w:tr>
      <w:tr w:rsidR="00A77235" w:rsidRPr="00A77235" w14:paraId="2536049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B8E02C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20D3D60" w14:textId="77777777" w:rsidR="00A77235" w:rsidRPr="00A77235" w:rsidRDefault="00A77235" w:rsidP="00C01EC4">
            <w:pPr>
              <w:jc w:val="center"/>
              <w:rPr>
                <w:sz w:val="20"/>
                <w:szCs w:val="20"/>
                <w:lang w:val="en-US"/>
              </w:rPr>
            </w:pPr>
            <w:r w:rsidRPr="00A77235">
              <w:rPr>
                <w:sz w:val="20"/>
                <w:szCs w:val="20"/>
                <w:lang w:val="en-US"/>
              </w:rPr>
              <w:t>1421102200147</w:t>
            </w:r>
          </w:p>
        </w:tc>
        <w:tc>
          <w:tcPr>
            <w:tcW w:w="4252" w:type="dxa"/>
            <w:gridSpan w:val="2"/>
            <w:tcBorders>
              <w:top w:val="nil"/>
              <w:bottom w:val="single" w:sz="2" w:space="0" w:color="auto"/>
            </w:tcBorders>
            <w:vAlign w:val="center"/>
          </w:tcPr>
          <w:p w14:paraId="20F83E74" w14:textId="77777777" w:rsidR="00A77235" w:rsidRPr="00A77235" w:rsidRDefault="00A77235" w:rsidP="00C01EC4">
            <w:pPr>
              <w:rPr>
                <w:sz w:val="20"/>
                <w:szCs w:val="20"/>
                <w:lang w:val="en-US"/>
              </w:rPr>
            </w:pPr>
            <w:r w:rsidRPr="00A77235">
              <w:rPr>
                <w:sz w:val="20"/>
                <w:szCs w:val="20"/>
                <w:lang w:val="en-US"/>
              </w:rPr>
              <w:t>Pietris ciuruit spalat de riu 7-15 mm</w:t>
            </w:r>
          </w:p>
        </w:tc>
        <w:tc>
          <w:tcPr>
            <w:tcW w:w="1034" w:type="dxa"/>
            <w:gridSpan w:val="4"/>
            <w:tcBorders>
              <w:top w:val="nil"/>
              <w:bottom w:val="single" w:sz="2" w:space="0" w:color="auto"/>
            </w:tcBorders>
            <w:vAlign w:val="center"/>
          </w:tcPr>
          <w:p w14:paraId="6E80B2EB"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A5CC5D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0,0150</w:t>
            </w:r>
          </w:p>
        </w:tc>
        <w:tc>
          <w:tcPr>
            <w:tcW w:w="1520" w:type="dxa"/>
            <w:gridSpan w:val="2"/>
            <w:tcBorders>
              <w:top w:val="nil"/>
              <w:bottom w:val="single" w:sz="2" w:space="0" w:color="auto"/>
            </w:tcBorders>
            <w:vAlign w:val="center"/>
          </w:tcPr>
          <w:p w14:paraId="341F0600" w14:textId="77777777" w:rsidR="00A77235" w:rsidRPr="00A77235" w:rsidRDefault="00A77235" w:rsidP="00C01EC4">
            <w:pPr>
              <w:jc w:val="center"/>
              <w:rPr>
                <w:sz w:val="20"/>
                <w:szCs w:val="20"/>
                <w:lang w:val="en-US"/>
              </w:rPr>
            </w:pPr>
            <w:r w:rsidRPr="00A77235">
              <w:rPr>
                <w:sz w:val="20"/>
                <w:szCs w:val="20"/>
                <w:lang w:val="en-US"/>
              </w:rPr>
              <w:t>0,480</w:t>
            </w:r>
          </w:p>
        </w:tc>
      </w:tr>
      <w:tr w:rsidR="00A77235" w:rsidRPr="00A77235" w14:paraId="55F46F8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45BFA5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79FA661" w14:textId="77777777" w:rsidR="00A77235" w:rsidRPr="00A77235" w:rsidRDefault="00A77235" w:rsidP="00C01EC4">
            <w:pPr>
              <w:jc w:val="center"/>
              <w:rPr>
                <w:sz w:val="20"/>
                <w:szCs w:val="20"/>
                <w:lang w:val="en-US"/>
              </w:rPr>
            </w:pPr>
            <w:r w:rsidRPr="00A77235">
              <w:rPr>
                <w:sz w:val="20"/>
                <w:szCs w:val="20"/>
                <w:lang w:val="en-US"/>
              </w:rPr>
              <w:t>1421202200525</w:t>
            </w:r>
          </w:p>
        </w:tc>
        <w:tc>
          <w:tcPr>
            <w:tcW w:w="4252" w:type="dxa"/>
            <w:gridSpan w:val="2"/>
            <w:tcBorders>
              <w:top w:val="nil"/>
              <w:bottom w:val="single" w:sz="2" w:space="0" w:color="auto"/>
            </w:tcBorders>
            <w:vAlign w:val="center"/>
          </w:tcPr>
          <w:p w14:paraId="42BEE215" w14:textId="77777777" w:rsidR="00A77235" w:rsidRPr="00A77235" w:rsidRDefault="00A77235" w:rsidP="00C01EC4">
            <w:pPr>
              <w:rPr>
                <w:sz w:val="20"/>
                <w:szCs w:val="20"/>
                <w:lang w:val="en-US"/>
              </w:rPr>
            </w:pPr>
            <w:r w:rsidRPr="00A77235">
              <w:rPr>
                <w:sz w:val="20"/>
                <w:szCs w:val="20"/>
                <w:lang w:val="en-US"/>
              </w:rPr>
              <w:t>Nisip sortat nespalat de riu  lacuri 0,0-7,0 mm S 1667</w:t>
            </w:r>
          </w:p>
        </w:tc>
        <w:tc>
          <w:tcPr>
            <w:tcW w:w="1034" w:type="dxa"/>
            <w:gridSpan w:val="4"/>
            <w:tcBorders>
              <w:top w:val="nil"/>
              <w:bottom w:val="single" w:sz="2" w:space="0" w:color="auto"/>
            </w:tcBorders>
            <w:vAlign w:val="center"/>
          </w:tcPr>
          <w:p w14:paraId="2FF4096F"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401ABDF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0" w:type="dxa"/>
            <w:gridSpan w:val="2"/>
            <w:tcBorders>
              <w:top w:val="nil"/>
              <w:bottom w:val="single" w:sz="2" w:space="0" w:color="auto"/>
            </w:tcBorders>
            <w:vAlign w:val="center"/>
          </w:tcPr>
          <w:p w14:paraId="5CF59F7D" w14:textId="77777777" w:rsidR="00A77235" w:rsidRPr="00A77235" w:rsidRDefault="00A77235" w:rsidP="00C01EC4">
            <w:pPr>
              <w:jc w:val="center"/>
              <w:rPr>
                <w:sz w:val="20"/>
                <w:szCs w:val="20"/>
                <w:lang w:val="en-US"/>
              </w:rPr>
            </w:pPr>
            <w:r w:rsidRPr="00A77235">
              <w:rPr>
                <w:sz w:val="20"/>
                <w:szCs w:val="20"/>
                <w:lang w:val="en-US"/>
              </w:rPr>
              <w:t>0,640</w:t>
            </w:r>
          </w:p>
        </w:tc>
      </w:tr>
      <w:tr w:rsidR="00A77235" w:rsidRPr="00A77235" w14:paraId="5E423DB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D6858B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71FBB1F"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275A63EA"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51B7BEB4"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111BF02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0,0050</w:t>
            </w:r>
          </w:p>
        </w:tc>
        <w:tc>
          <w:tcPr>
            <w:tcW w:w="1520" w:type="dxa"/>
            <w:gridSpan w:val="2"/>
            <w:tcBorders>
              <w:top w:val="nil"/>
              <w:bottom w:val="single" w:sz="2" w:space="0" w:color="auto"/>
            </w:tcBorders>
            <w:vAlign w:val="center"/>
          </w:tcPr>
          <w:p w14:paraId="77D91687" w14:textId="77777777" w:rsidR="00A77235" w:rsidRPr="00A77235" w:rsidRDefault="00A77235" w:rsidP="00C01EC4">
            <w:pPr>
              <w:jc w:val="center"/>
              <w:rPr>
                <w:sz w:val="20"/>
                <w:szCs w:val="20"/>
                <w:lang w:val="en-US"/>
              </w:rPr>
            </w:pPr>
            <w:r w:rsidRPr="00A77235">
              <w:rPr>
                <w:sz w:val="20"/>
                <w:szCs w:val="20"/>
                <w:lang w:val="en-US"/>
              </w:rPr>
              <w:t>0,160</w:t>
            </w:r>
          </w:p>
        </w:tc>
      </w:tr>
      <w:tr w:rsidR="00A77235" w:rsidRPr="00A77235" w14:paraId="4E4D77F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E476FE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59BB3A7" w14:textId="77777777" w:rsidR="00A77235" w:rsidRPr="00A77235" w:rsidRDefault="00A77235" w:rsidP="00C01EC4">
            <w:pPr>
              <w:jc w:val="center"/>
              <w:rPr>
                <w:sz w:val="20"/>
                <w:szCs w:val="20"/>
                <w:lang w:val="en-US"/>
              </w:rPr>
            </w:pPr>
            <w:r w:rsidRPr="00A77235">
              <w:rPr>
                <w:sz w:val="20"/>
                <w:szCs w:val="20"/>
                <w:lang w:val="en-US"/>
              </w:rPr>
              <w:t>2010102903495</w:t>
            </w:r>
          </w:p>
        </w:tc>
        <w:tc>
          <w:tcPr>
            <w:tcW w:w="4252" w:type="dxa"/>
            <w:gridSpan w:val="2"/>
            <w:tcBorders>
              <w:top w:val="nil"/>
              <w:bottom w:val="single" w:sz="2" w:space="0" w:color="auto"/>
            </w:tcBorders>
            <w:vAlign w:val="center"/>
          </w:tcPr>
          <w:p w14:paraId="4147C7E3" w14:textId="77777777" w:rsidR="00A77235" w:rsidRPr="00A77235" w:rsidRDefault="00A77235" w:rsidP="00C01EC4">
            <w:pPr>
              <w:rPr>
                <w:sz w:val="20"/>
                <w:szCs w:val="20"/>
                <w:lang w:val="en-US"/>
              </w:rPr>
            </w:pPr>
            <w:r w:rsidRPr="00A77235">
              <w:rPr>
                <w:sz w:val="20"/>
                <w:szCs w:val="20"/>
                <w:lang w:val="en-US"/>
              </w:rPr>
              <w:t>Scinduri de rasinoase</w:t>
            </w:r>
          </w:p>
        </w:tc>
        <w:tc>
          <w:tcPr>
            <w:tcW w:w="1034" w:type="dxa"/>
            <w:gridSpan w:val="4"/>
            <w:tcBorders>
              <w:top w:val="nil"/>
              <w:bottom w:val="single" w:sz="2" w:space="0" w:color="auto"/>
            </w:tcBorders>
            <w:vAlign w:val="center"/>
          </w:tcPr>
          <w:p w14:paraId="79CC2E79"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291FBE1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tcBorders>
            <w:vAlign w:val="center"/>
          </w:tcPr>
          <w:p w14:paraId="41CC1BA6" w14:textId="77777777" w:rsidR="00A77235" w:rsidRPr="00A77235" w:rsidRDefault="00A77235" w:rsidP="00C01EC4">
            <w:pPr>
              <w:jc w:val="center"/>
              <w:rPr>
                <w:sz w:val="20"/>
                <w:szCs w:val="20"/>
                <w:lang w:val="en-US"/>
              </w:rPr>
            </w:pPr>
            <w:r w:rsidRPr="00A77235">
              <w:rPr>
                <w:sz w:val="20"/>
                <w:szCs w:val="20"/>
                <w:lang w:val="en-US"/>
              </w:rPr>
              <w:t>0,032</w:t>
            </w:r>
          </w:p>
        </w:tc>
      </w:tr>
      <w:tr w:rsidR="00A77235" w:rsidRPr="00A77235" w14:paraId="116584C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D00DFB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593D2F6" w14:textId="77777777" w:rsidR="00A77235" w:rsidRPr="00A77235" w:rsidRDefault="00A77235" w:rsidP="00C01EC4">
            <w:pPr>
              <w:jc w:val="center"/>
              <w:rPr>
                <w:sz w:val="20"/>
                <w:szCs w:val="20"/>
                <w:lang w:val="en-US"/>
              </w:rPr>
            </w:pPr>
            <w:r w:rsidRPr="00A77235">
              <w:rPr>
                <w:sz w:val="20"/>
                <w:szCs w:val="20"/>
                <w:lang w:val="en-US"/>
              </w:rPr>
              <w:t>2952160007200</w:t>
            </w:r>
          </w:p>
        </w:tc>
        <w:tc>
          <w:tcPr>
            <w:tcW w:w="4252" w:type="dxa"/>
            <w:gridSpan w:val="2"/>
            <w:tcBorders>
              <w:top w:val="nil"/>
              <w:bottom w:val="single" w:sz="2" w:space="0" w:color="auto"/>
            </w:tcBorders>
            <w:vAlign w:val="center"/>
          </w:tcPr>
          <w:p w14:paraId="431112E4" w14:textId="77777777" w:rsidR="00A77235" w:rsidRPr="00A77235" w:rsidRDefault="00A77235" w:rsidP="00C01EC4">
            <w:pPr>
              <w:rPr>
                <w:sz w:val="20"/>
                <w:szCs w:val="20"/>
                <w:lang w:val="en-US"/>
              </w:rPr>
            </w:pPr>
            <w:r w:rsidRPr="00A77235">
              <w:rPr>
                <w:sz w:val="20"/>
                <w:szCs w:val="20"/>
                <w:lang w:val="en-US"/>
              </w:rPr>
              <w:t>Utilaj de ridicat pentru lucrari de finisaj</w:t>
            </w:r>
          </w:p>
        </w:tc>
        <w:tc>
          <w:tcPr>
            <w:tcW w:w="1034" w:type="dxa"/>
            <w:gridSpan w:val="4"/>
            <w:tcBorders>
              <w:top w:val="nil"/>
              <w:bottom w:val="single" w:sz="2" w:space="0" w:color="auto"/>
            </w:tcBorders>
            <w:vAlign w:val="center"/>
          </w:tcPr>
          <w:p w14:paraId="010E817C"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48A1E8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right w:val="single" w:sz="4" w:space="0" w:color="auto"/>
            </w:tcBorders>
            <w:vAlign w:val="center"/>
          </w:tcPr>
          <w:p w14:paraId="61C30361" w14:textId="77777777" w:rsidR="00A77235" w:rsidRPr="00A77235" w:rsidRDefault="00A77235" w:rsidP="00C01EC4">
            <w:pPr>
              <w:jc w:val="center"/>
              <w:rPr>
                <w:sz w:val="20"/>
                <w:szCs w:val="20"/>
                <w:lang w:val="en-US"/>
              </w:rPr>
            </w:pPr>
            <w:r w:rsidRPr="00A77235">
              <w:rPr>
                <w:sz w:val="20"/>
                <w:szCs w:val="20"/>
                <w:lang w:val="en-US"/>
              </w:rPr>
              <w:t>1,600</w:t>
            </w:r>
          </w:p>
        </w:tc>
      </w:tr>
      <w:tr w:rsidR="00A77235" w:rsidRPr="00A77235" w14:paraId="53C26F71"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EA2C078" w14:textId="77777777" w:rsidR="00A77235" w:rsidRPr="00A77235" w:rsidRDefault="00A77235" w:rsidP="00C01EC4">
            <w:pPr>
              <w:jc w:val="center"/>
              <w:rPr>
                <w:b/>
                <w:bCs/>
                <w:sz w:val="20"/>
                <w:szCs w:val="20"/>
                <w:lang w:val="en-US"/>
              </w:rPr>
            </w:pPr>
            <w:r w:rsidRPr="00A77235">
              <w:rPr>
                <w:b/>
                <w:bCs/>
                <w:sz w:val="20"/>
                <w:szCs w:val="20"/>
                <w:lang w:val="en-US"/>
              </w:rPr>
              <w:t>17</w:t>
            </w:r>
          </w:p>
        </w:tc>
        <w:tc>
          <w:tcPr>
            <w:tcW w:w="1843" w:type="dxa"/>
            <w:tcBorders>
              <w:top w:val="single" w:sz="4" w:space="0" w:color="auto"/>
              <w:bottom w:val="single" w:sz="4" w:space="0" w:color="auto"/>
            </w:tcBorders>
            <w:vAlign w:val="center"/>
          </w:tcPr>
          <w:p w14:paraId="44BEAC10" w14:textId="77777777" w:rsidR="00A77235" w:rsidRPr="00A77235" w:rsidRDefault="00A77235" w:rsidP="00C01EC4">
            <w:pPr>
              <w:jc w:val="center"/>
              <w:rPr>
                <w:b/>
                <w:bCs/>
                <w:sz w:val="20"/>
                <w:szCs w:val="20"/>
                <w:lang w:val="en-US"/>
              </w:rPr>
            </w:pPr>
            <w:r w:rsidRPr="00A77235">
              <w:rPr>
                <w:b/>
                <w:bCs/>
                <w:sz w:val="20"/>
                <w:szCs w:val="20"/>
                <w:lang w:val="en-US"/>
              </w:rPr>
              <w:t>CO02A</w:t>
            </w:r>
          </w:p>
        </w:tc>
        <w:tc>
          <w:tcPr>
            <w:tcW w:w="4252" w:type="dxa"/>
            <w:gridSpan w:val="2"/>
            <w:tcBorders>
              <w:top w:val="single" w:sz="4" w:space="0" w:color="auto"/>
              <w:bottom w:val="single" w:sz="4" w:space="0" w:color="auto"/>
            </w:tcBorders>
          </w:tcPr>
          <w:p w14:paraId="43AF9EE1" w14:textId="16A52766" w:rsidR="00A77235" w:rsidRPr="00AD7818" w:rsidRDefault="00A77235" w:rsidP="00C01EC4">
            <w:pPr>
              <w:rPr>
                <w:b/>
                <w:bCs/>
                <w:sz w:val="20"/>
                <w:szCs w:val="20"/>
                <w:lang w:val="en-US"/>
              </w:rPr>
            </w:pPr>
            <w:r w:rsidRPr="00A77235">
              <w:rPr>
                <w:b/>
                <w:bCs/>
                <w:sz w:val="20"/>
                <w:szCs w:val="20"/>
                <w:lang w:val="en-US"/>
              </w:rPr>
              <w:t>Trotuar executat cu placi de beton pentru pavaje gr6cm vibropresat asezate pe un strat din mortar de ciment marca M 100-T de 3 cm grosime, cu rosturile umplute cu mortar de ciment -placarea scari</w:t>
            </w:r>
          </w:p>
        </w:tc>
        <w:tc>
          <w:tcPr>
            <w:tcW w:w="1034" w:type="dxa"/>
            <w:gridSpan w:val="4"/>
            <w:tcBorders>
              <w:top w:val="single" w:sz="4" w:space="0" w:color="auto"/>
              <w:bottom w:val="single" w:sz="4" w:space="0" w:color="auto"/>
            </w:tcBorders>
            <w:vAlign w:val="center"/>
          </w:tcPr>
          <w:p w14:paraId="436EE5E5"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107658F6"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273F95E2" w14:textId="77777777" w:rsidR="00A77235" w:rsidRPr="00A77235" w:rsidRDefault="00A77235" w:rsidP="00C01EC4">
            <w:pPr>
              <w:jc w:val="center"/>
              <w:rPr>
                <w:b/>
                <w:bCs/>
                <w:sz w:val="20"/>
                <w:szCs w:val="20"/>
                <w:lang w:val="en-US"/>
              </w:rPr>
            </w:pPr>
            <w:r w:rsidRPr="00A77235">
              <w:rPr>
                <w:b/>
                <w:bCs/>
                <w:sz w:val="20"/>
                <w:szCs w:val="20"/>
                <w:lang w:val="en-US"/>
              </w:rPr>
              <w:t>69,000</w:t>
            </w:r>
          </w:p>
          <w:p w14:paraId="4D65C1A3" w14:textId="77777777" w:rsidR="00A77235" w:rsidRPr="00A77235" w:rsidRDefault="00A77235" w:rsidP="00C01EC4">
            <w:pPr>
              <w:jc w:val="center"/>
              <w:rPr>
                <w:sz w:val="20"/>
                <w:szCs w:val="20"/>
                <w:lang w:val="en-US"/>
              </w:rPr>
            </w:pPr>
          </w:p>
        </w:tc>
      </w:tr>
      <w:tr w:rsidR="00A77235" w:rsidRPr="00A77235" w14:paraId="7A57D63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53A2B1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3945140" w14:textId="77777777" w:rsidR="00A77235" w:rsidRPr="00A77235" w:rsidRDefault="00A77235" w:rsidP="00C01EC4">
            <w:pPr>
              <w:jc w:val="center"/>
              <w:rPr>
                <w:sz w:val="20"/>
                <w:szCs w:val="20"/>
                <w:lang w:val="en-US"/>
              </w:rPr>
            </w:pPr>
            <w:r w:rsidRPr="00A77235">
              <w:rPr>
                <w:sz w:val="20"/>
                <w:szCs w:val="20"/>
                <w:lang w:val="en-US"/>
              </w:rPr>
              <w:t>7129020012800</w:t>
            </w:r>
          </w:p>
        </w:tc>
        <w:tc>
          <w:tcPr>
            <w:tcW w:w="4252" w:type="dxa"/>
            <w:gridSpan w:val="2"/>
            <w:tcBorders>
              <w:top w:val="nil"/>
              <w:bottom w:val="single" w:sz="2" w:space="0" w:color="auto"/>
            </w:tcBorders>
            <w:vAlign w:val="center"/>
          </w:tcPr>
          <w:p w14:paraId="6BFDBEB1" w14:textId="77777777" w:rsidR="00A77235" w:rsidRPr="00A77235" w:rsidRDefault="00A77235" w:rsidP="00C01EC4">
            <w:pPr>
              <w:rPr>
                <w:sz w:val="20"/>
                <w:szCs w:val="20"/>
                <w:lang w:val="en-US"/>
              </w:rPr>
            </w:pPr>
            <w:r w:rsidRPr="00A77235">
              <w:rPr>
                <w:sz w:val="20"/>
                <w:szCs w:val="20"/>
                <w:lang w:val="en-US"/>
              </w:rPr>
              <w:t>Pavator</w:t>
            </w:r>
          </w:p>
        </w:tc>
        <w:tc>
          <w:tcPr>
            <w:tcW w:w="1034" w:type="dxa"/>
            <w:gridSpan w:val="4"/>
            <w:tcBorders>
              <w:top w:val="nil"/>
              <w:bottom w:val="single" w:sz="2" w:space="0" w:color="auto"/>
            </w:tcBorders>
            <w:vAlign w:val="center"/>
          </w:tcPr>
          <w:p w14:paraId="00898038"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60897D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0,6500</w:t>
            </w:r>
          </w:p>
        </w:tc>
        <w:tc>
          <w:tcPr>
            <w:tcW w:w="1520" w:type="dxa"/>
            <w:gridSpan w:val="2"/>
            <w:tcBorders>
              <w:top w:val="nil"/>
              <w:bottom w:val="single" w:sz="2" w:space="0" w:color="auto"/>
            </w:tcBorders>
            <w:vAlign w:val="center"/>
          </w:tcPr>
          <w:p w14:paraId="02B524F7" w14:textId="77777777" w:rsidR="00A77235" w:rsidRPr="00A77235" w:rsidRDefault="00A77235" w:rsidP="00C01EC4">
            <w:pPr>
              <w:jc w:val="center"/>
              <w:rPr>
                <w:sz w:val="20"/>
                <w:szCs w:val="20"/>
                <w:lang w:val="en-US"/>
              </w:rPr>
            </w:pPr>
            <w:r w:rsidRPr="00A77235">
              <w:rPr>
                <w:sz w:val="20"/>
                <w:szCs w:val="20"/>
                <w:lang w:val="en-US"/>
              </w:rPr>
              <w:t>44,850</w:t>
            </w:r>
          </w:p>
        </w:tc>
      </w:tr>
      <w:tr w:rsidR="00A77235" w:rsidRPr="00A77235" w14:paraId="7EFBBBB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C20EE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DC31F6B"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319921BD"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5AB02FA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4209A9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61D68D68" w14:textId="77777777" w:rsidR="00A77235" w:rsidRPr="00A77235" w:rsidRDefault="00A77235" w:rsidP="00C01EC4">
            <w:pPr>
              <w:jc w:val="center"/>
              <w:rPr>
                <w:sz w:val="20"/>
                <w:szCs w:val="20"/>
                <w:lang w:val="en-US"/>
              </w:rPr>
            </w:pPr>
            <w:r w:rsidRPr="00A77235">
              <w:rPr>
                <w:sz w:val="20"/>
                <w:szCs w:val="20"/>
                <w:lang w:val="en-US"/>
              </w:rPr>
              <w:t>6,900</w:t>
            </w:r>
          </w:p>
        </w:tc>
      </w:tr>
      <w:tr w:rsidR="00A77235" w:rsidRPr="00A77235" w14:paraId="412195B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A5DAC7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6ADCEE9" w14:textId="77777777" w:rsidR="00A77235" w:rsidRPr="00A77235" w:rsidRDefault="00A77235" w:rsidP="00C01EC4">
            <w:pPr>
              <w:jc w:val="center"/>
              <w:rPr>
                <w:sz w:val="20"/>
                <w:szCs w:val="20"/>
                <w:lang w:val="en-US"/>
              </w:rPr>
            </w:pPr>
            <w:r w:rsidRPr="00A77235">
              <w:rPr>
                <w:sz w:val="20"/>
                <w:szCs w:val="20"/>
                <w:lang w:val="en-US"/>
              </w:rPr>
              <w:t>2661112800600</w:t>
            </w:r>
          </w:p>
        </w:tc>
        <w:tc>
          <w:tcPr>
            <w:tcW w:w="4252" w:type="dxa"/>
            <w:gridSpan w:val="2"/>
            <w:tcBorders>
              <w:top w:val="nil"/>
              <w:bottom w:val="single" w:sz="2" w:space="0" w:color="auto"/>
            </w:tcBorders>
            <w:vAlign w:val="center"/>
          </w:tcPr>
          <w:p w14:paraId="24E78249" w14:textId="77777777" w:rsidR="00A77235" w:rsidRPr="00A77235" w:rsidRDefault="00A77235" w:rsidP="00C01EC4">
            <w:pPr>
              <w:rPr>
                <w:sz w:val="20"/>
                <w:szCs w:val="20"/>
                <w:lang w:val="en-US"/>
              </w:rPr>
            </w:pPr>
            <w:r w:rsidRPr="00A77235">
              <w:rPr>
                <w:sz w:val="20"/>
                <w:szCs w:val="20"/>
                <w:lang w:val="en-US"/>
              </w:rPr>
              <w:t>Placi din beton 6 cm vibropresat</w:t>
            </w:r>
          </w:p>
        </w:tc>
        <w:tc>
          <w:tcPr>
            <w:tcW w:w="1034" w:type="dxa"/>
            <w:gridSpan w:val="4"/>
            <w:tcBorders>
              <w:top w:val="nil"/>
              <w:bottom w:val="single" w:sz="2" w:space="0" w:color="auto"/>
            </w:tcBorders>
            <w:vAlign w:val="center"/>
          </w:tcPr>
          <w:p w14:paraId="607DE27D"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5866C98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1,0500</w:t>
            </w:r>
          </w:p>
        </w:tc>
        <w:tc>
          <w:tcPr>
            <w:tcW w:w="1520" w:type="dxa"/>
            <w:gridSpan w:val="2"/>
            <w:tcBorders>
              <w:top w:val="nil"/>
              <w:bottom w:val="single" w:sz="2" w:space="0" w:color="auto"/>
            </w:tcBorders>
            <w:vAlign w:val="center"/>
          </w:tcPr>
          <w:p w14:paraId="7A4EEE86" w14:textId="77777777" w:rsidR="00A77235" w:rsidRPr="00A77235" w:rsidRDefault="00A77235" w:rsidP="00C01EC4">
            <w:pPr>
              <w:jc w:val="center"/>
              <w:rPr>
                <w:sz w:val="20"/>
                <w:szCs w:val="20"/>
                <w:lang w:val="en-US"/>
              </w:rPr>
            </w:pPr>
            <w:r w:rsidRPr="00A77235">
              <w:rPr>
                <w:sz w:val="20"/>
                <w:szCs w:val="20"/>
                <w:lang w:val="en-US"/>
              </w:rPr>
              <w:t>72,450</w:t>
            </w:r>
          </w:p>
        </w:tc>
      </w:tr>
      <w:tr w:rsidR="00A77235" w:rsidRPr="00A77235" w14:paraId="326D41C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07A9F0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B336C77" w14:textId="77777777" w:rsidR="00A77235" w:rsidRPr="00A77235" w:rsidRDefault="00A77235" w:rsidP="00C01EC4">
            <w:pPr>
              <w:jc w:val="center"/>
              <w:rPr>
                <w:sz w:val="20"/>
                <w:szCs w:val="20"/>
                <w:lang w:val="en-US"/>
              </w:rPr>
            </w:pPr>
            <w:r w:rsidRPr="00A77235">
              <w:rPr>
                <w:sz w:val="20"/>
                <w:szCs w:val="20"/>
                <w:lang w:val="en-US"/>
              </w:rPr>
              <w:t>1421102200525</w:t>
            </w:r>
          </w:p>
        </w:tc>
        <w:tc>
          <w:tcPr>
            <w:tcW w:w="4252" w:type="dxa"/>
            <w:gridSpan w:val="2"/>
            <w:tcBorders>
              <w:top w:val="nil"/>
              <w:bottom w:val="single" w:sz="2" w:space="0" w:color="auto"/>
            </w:tcBorders>
            <w:vAlign w:val="center"/>
          </w:tcPr>
          <w:p w14:paraId="3ED4EF6A" w14:textId="77777777" w:rsidR="00A77235" w:rsidRPr="00A77235" w:rsidRDefault="00A77235" w:rsidP="00C01EC4">
            <w:pPr>
              <w:rPr>
                <w:sz w:val="20"/>
                <w:szCs w:val="20"/>
                <w:lang w:val="en-US"/>
              </w:rPr>
            </w:pPr>
            <w:r w:rsidRPr="00A77235">
              <w:rPr>
                <w:sz w:val="20"/>
                <w:szCs w:val="20"/>
                <w:lang w:val="en-US"/>
              </w:rPr>
              <w:t>Nisip sortat nespalat de riu si lacuri 0,0-7,0 mm</w:t>
            </w:r>
          </w:p>
        </w:tc>
        <w:tc>
          <w:tcPr>
            <w:tcW w:w="1034" w:type="dxa"/>
            <w:gridSpan w:val="4"/>
            <w:tcBorders>
              <w:top w:val="nil"/>
              <w:bottom w:val="single" w:sz="2" w:space="0" w:color="auto"/>
            </w:tcBorders>
            <w:vAlign w:val="center"/>
          </w:tcPr>
          <w:p w14:paraId="09F19BB7"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14EF65A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3F1C0EB6" w14:textId="77777777" w:rsidR="00A77235" w:rsidRPr="00A77235" w:rsidRDefault="00A77235" w:rsidP="00C01EC4">
            <w:pPr>
              <w:jc w:val="center"/>
              <w:rPr>
                <w:sz w:val="20"/>
                <w:szCs w:val="20"/>
                <w:lang w:val="en-US"/>
              </w:rPr>
            </w:pPr>
            <w:r w:rsidRPr="00A77235">
              <w:rPr>
                <w:sz w:val="20"/>
                <w:szCs w:val="20"/>
                <w:lang w:val="en-US"/>
              </w:rPr>
              <w:t>3,450</w:t>
            </w:r>
          </w:p>
        </w:tc>
      </w:tr>
      <w:tr w:rsidR="00A77235" w:rsidRPr="00A77235" w14:paraId="3BB8EF5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481F53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8AA25F7" w14:textId="77777777" w:rsidR="00A77235" w:rsidRPr="00A77235" w:rsidRDefault="00A77235" w:rsidP="00C01EC4">
            <w:pPr>
              <w:jc w:val="center"/>
              <w:rPr>
                <w:sz w:val="20"/>
                <w:szCs w:val="20"/>
                <w:lang w:val="en-US"/>
              </w:rPr>
            </w:pPr>
            <w:r w:rsidRPr="00A77235">
              <w:rPr>
                <w:sz w:val="20"/>
                <w:szCs w:val="20"/>
                <w:lang w:val="en-US"/>
              </w:rPr>
              <w:t>2651122100270</w:t>
            </w:r>
          </w:p>
        </w:tc>
        <w:tc>
          <w:tcPr>
            <w:tcW w:w="4252" w:type="dxa"/>
            <w:gridSpan w:val="2"/>
            <w:tcBorders>
              <w:top w:val="nil"/>
              <w:bottom w:val="single" w:sz="2" w:space="0" w:color="auto"/>
            </w:tcBorders>
            <w:vAlign w:val="center"/>
          </w:tcPr>
          <w:p w14:paraId="227F316D" w14:textId="77777777" w:rsidR="00A77235" w:rsidRPr="00A77235" w:rsidRDefault="00A77235" w:rsidP="00C01EC4">
            <w:pPr>
              <w:rPr>
                <w:sz w:val="20"/>
                <w:szCs w:val="20"/>
                <w:lang w:val="en-US"/>
              </w:rPr>
            </w:pPr>
            <w:r w:rsidRPr="00A77235">
              <w:rPr>
                <w:sz w:val="20"/>
                <w:szCs w:val="20"/>
                <w:lang w:val="en-US"/>
              </w:rPr>
              <w:t>Ciment portland alb tip 2 70% alb PA 35 saci S 7055</w:t>
            </w:r>
          </w:p>
        </w:tc>
        <w:tc>
          <w:tcPr>
            <w:tcW w:w="1034" w:type="dxa"/>
            <w:gridSpan w:val="4"/>
            <w:tcBorders>
              <w:top w:val="nil"/>
              <w:bottom w:val="single" w:sz="2" w:space="0" w:color="auto"/>
            </w:tcBorders>
            <w:vAlign w:val="center"/>
          </w:tcPr>
          <w:p w14:paraId="0497DB06"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0BA200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13,5000</w:t>
            </w:r>
          </w:p>
        </w:tc>
        <w:tc>
          <w:tcPr>
            <w:tcW w:w="1520" w:type="dxa"/>
            <w:gridSpan w:val="2"/>
            <w:tcBorders>
              <w:top w:val="nil"/>
              <w:bottom w:val="single" w:sz="2" w:space="0" w:color="auto"/>
            </w:tcBorders>
            <w:vAlign w:val="center"/>
          </w:tcPr>
          <w:p w14:paraId="0F6BF594" w14:textId="77777777" w:rsidR="00A77235" w:rsidRPr="00A77235" w:rsidRDefault="00A77235" w:rsidP="00C01EC4">
            <w:pPr>
              <w:jc w:val="center"/>
              <w:rPr>
                <w:sz w:val="20"/>
                <w:szCs w:val="20"/>
                <w:lang w:val="en-US"/>
              </w:rPr>
            </w:pPr>
            <w:r w:rsidRPr="00A77235">
              <w:rPr>
                <w:sz w:val="20"/>
                <w:szCs w:val="20"/>
                <w:lang w:val="en-US"/>
              </w:rPr>
              <w:t>931,500</w:t>
            </w:r>
          </w:p>
        </w:tc>
      </w:tr>
      <w:tr w:rsidR="00A77235" w:rsidRPr="00A77235" w14:paraId="2AA3140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0C33F9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D6A586C"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13CEEA4C"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03FF2EE5"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6FB6AD0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0" w:type="dxa"/>
            <w:gridSpan w:val="2"/>
            <w:tcBorders>
              <w:top w:val="nil"/>
              <w:bottom w:val="single" w:sz="2" w:space="0" w:color="auto"/>
            </w:tcBorders>
            <w:vAlign w:val="center"/>
          </w:tcPr>
          <w:p w14:paraId="4E18DB54" w14:textId="77777777" w:rsidR="00A77235" w:rsidRPr="00A77235" w:rsidRDefault="00A77235" w:rsidP="00C01EC4">
            <w:pPr>
              <w:jc w:val="center"/>
              <w:rPr>
                <w:sz w:val="20"/>
                <w:szCs w:val="20"/>
                <w:lang w:val="en-US"/>
              </w:rPr>
            </w:pPr>
            <w:r w:rsidRPr="00A77235">
              <w:rPr>
                <w:sz w:val="20"/>
                <w:szCs w:val="20"/>
                <w:lang w:val="en-US"/>
              </w:rPr>
              <w:t>1,380</w:t>
            </w:r>
          </w:p>
        </w:tc>
      </w:tr>
      <w:tr w:rsidR="00A77235" w:rsidRPr="00A77235" w14:paraId="5382A3A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D44740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6246425" w14:textId="77777777" w:rsidR="00A77235" w:rsidRPr="00A77235" w:rsidRDefault="00A77235" w:rsidP="00C01EC4">
            <w:pPr>
              <w:jc w:val="center"/>
              <w:rPr>
                <w:sz w:val="20"/>
                <w:szCs w:val="20"/>
                <w:lang w:val="en-US"/>
              </w:rPr>
            </w:pPr>
            <w:r w:rsidRPr="00A77235">
              <w:rPr>
                <w:sz w:val="20"/>
                <w:szCs w:val="20"/>
                <w:lang w:val="en-US"/>
              </w:rPr>
              <w:t>2952270003817</w:t>
            </w:r>
          </w:p>
        </w:tc>
        <w:tc>
          <w:tcPr>
            <w:tcW w:w="4252" w:type="dxa"/>
            <w:gridSpan w:val="2"/>
            <w:tcBorders>
              <w:top w:val="nil"/>
              <w:bottom w:val="single" w:sz="2" w:space="0" w:color="auto"/>
            </w:tcBorders>
            <w:vAlign w:val="center"/>
          </w:tcPr>
          <w:p w14:paraId="4D22C857" w14:textId="77777777" w:rsidR="00A77235" w:rsidRPr="00A77235" w:rsidRDefault="00A77235" w:rsidP="00C01EC4">
            <w:pPr>
              <w:rPr>
                <w:sz w:val="20"/>
                <w:szCs w:val="20"/>
                <w:lang w:val="en-US"/>
              </w:rPr>
            </w:pPr>
            <w:r w:rsidRPr="00A77235">
              <w:rPr>
                <w:sz w:val="20"/>
                <w:szCs w:val="20"/>
                <w:lang w:val="en-US"/>
              </w:rPr>
              <w:t>Malaxor  pentru mortar de 200 L actionat electric</w:t>
            </w:r>
          </w:p>
        </w:tc>
        <w:tc>
          <w:tcPr>
            <w:tcW w:w="1034" w:type="dxa"/>
            <w:gridSpan w:val="4"/>
            <w:tcBorders>
              <w:top w:val="nil"/>
              <w:bottom w:val="single" w:sz="2" w:space="0" w:color="auto"/>
            </w:tcBorders>
            <w:vAlign w:val="center"/>
          </w:tcPr>
          <w:p w14:paraId="4A6C96D5"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42E3526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20" w:type="dxa"/>
            <w:gridSpan w:val="2"/>
            <w:tcBorders>
              <w:top w:val="nil"/>
              <w:bottom w:val="single" w:sz="2" w:space="0" w:color="auto"/>
              <w:right w:val="single" w:sz="4" w:space="0" w:color="auto"/>
            </w:tcBorders>
            <w:vAlign w:val="center"/>
          </w:tcPr>
          <w:p w14:paraId="25DE12C4" w14:textId="77777777" w:rsidR="00A77235" w:rsidRPr="00A77235" w:rsidRDefault="00A77235" w:rsidP="00C01EC4">
            <w:pPr>
              <w:jc w:val="center"/>
              <w:rPr>
                <w:sz w:val="20"/>
                <w:szCs w:val="20"/>
                <w:lang w:val="en-US"/>
              </w:rPr>
            </w:pPr>
            <w:r w:rsidRPr="00A77235">
              <w:rPr>
                <w:sz w:val="20"/>
                <w:szCs w:val="20"/>
                <w:lang w:val="en-US"/>
              </w:rPr>
              <w:t>2,070</w:t>
            </w:r>
          </w:p>
        </w:tc>
      </w:tr>
      <w:tr w:rsidR="00A77235" w:rsidRPr="00A77235" w14:paraId="6D4E5491"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5CCE4DB" w14:textId="77777777" w:rsidR="00A77235" w:rsidRPr="00A77235" w:rsidRDefault="00A77235" w:rsidP="00C01EC4">
            <w:pPr>
              <w:jc w:val="center"/>
              <w:rPr>
                <w:b/>
                <w:bCs/>
                <w:sz w:val="20"/>
                <w:szCs w:val="20"/>
                <w:lang w:val="en-US"/>
              </w:rPr>
            </w:pPr>
            <w:r w:rsidRPr="00A77235">
              <w:rPr>
                <w:b/>
                <w:bCs/>
                <w:sz w:val="20"/>
                <w:szCs w:val="20"/>
                <w:lang w:val="en-US"/>
              </w:rPr>
              <w:lastRenderedPageBreak/>
              <w:t>18</w:t>
            </w:r>
          </w:p>
        </w:tc>
        <w:tc>
          <w:tcPr>
            <w:tcW w:w="1843" w:type="dxa"/>
            <w:tcBorders>
              <w:top w:val="single" w:sz="4" w:space="0" w:color="auto"/>
              <w:bottom w:val="single" w:sz="4" w:space="0" w:color="auto"/>
            </w:tcBorders>
            <w:vAlign w:val="center"/>
          </w:tcPr>
          <w:p w14:paraId="30747F53" w14:textId="77777777" w:rsidR="00A77235" w:rsidRPr="00A77235" w:rsidRDefault="00A77235" w:rsidP="00C01EC4">
            <w:pPr>
              <w:jc w:val="center"/>
              <w:rPr>
                <w:b/>
                <w:bCs/>
                <w:sz w:val="20"/>
                <w:szCs w:val="20"/>
                <w:lang w:val="en-US"/>
              </w:rPr>
            </w:pPr>
            <w:r w:rsidRPr="00A77235">
              <w:rPr>
                <w:b/>
                <w:bCs/>
                <w:sz w:val="20"/>
                <w:szCs w:val="20"/>
                <w:lang w:val="en-US"/>
              </w:rPr>
              <w:t>CN54B</w:t>
            </w:r>
          </w:p>
        </w:tc>
        <w:tc>
          <w:tcPr>
            <w:tcW w:w="4252" w:type="dxa"/>
            <w:gridSpan w:val="2"/>
            <w:tcBorders>
              <w:top w:val="single" w:sz="4" w:space="0" w:color="auto"/>
              <w:bottom w:val="single" w:sz="4" w:space="0" w:color="auto"/>
            </w:tcBorders>
          </w:tcPr>
          <w:p w14:paraId="002E7813" w14:textId="58E53D42" w:rsidR="00A77235" w:rsidRPr="00AD7818" w:rsidRDefault="00A77235" w:rsidP="00C01EC4">
            <w:pPr>
              <w:rPr>
                <w:b/>
                <w:bCs/>
                <w:sz w:val="20"/>
                <w:szCs w:val="20"/>
                <w:lang w:val="en-US"/>
              </w:rPr>
            </w:pPr>
            <w:r w:rsidRPr="00A77235">
              <w:rPr>
                <w:b/>
                <w:bCs/>
                <w:sz w:val="20"/>
                <w:szCs w:val="20"/>
                <w:lang w:val="en-US"/>
              </w:rPr>
              <w:t>Aplicarea manuala a grundului "Betongrund" intr-un strat, la pereti exteriori lapodele</w:t>
            </w:r>
          </w:p>
        </w:tc>
        <w:tc>
          <w:tcPr>
            <w:tcW w:w="1034" w:type="dxa"/>
            <w:gridSpan w:val="4"/>
            <w:tcBorders>
              <w:top w:val="single" w:sz="4" w:space="0" w:color="auto"/>
              <w:bottom w:val="single" w:sz="4" w:space="0" w:color="auto"/>
            </w:tcBorders>
            <w:vAlign w:val="center"/>
          </w:tcPr>
          <w:p w14:paraId="11C11865"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37D191FA"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DD9F9F7" w14:textId="77777777" w:rsidR="00A77235" w:rsidRPr="00A77235" w:rsidRDefault="00A77235" w:rsidP="00C01EC4">
            <w:pPr>
              <w:jc w:val="center"/>
              <w:rPr>
                <w:b/>
                <w:bCs/>
                <w:sz w:val="20"/>
                <w:szCs w:val="20"/>
                <w:lang w:val="en-US"/>
              </w:rPr>
            </w:pPr>
            <w:r w:rsidRPr="00A77235">
              <w:rPr>
                <w:b/>
                <w:bCs/>
                <w:sz w:val="20"/>
                <w:szCs w:val="20"/>
                <w:lang w:val="en-US"/>
              </w:rPr>
              <w:t>4,400</w:t>
            </w:r>
          </w:p>
          <w:p w14:paraId="2E577C75" w14:textId="77777777" w:rsidR="00A77235" w:rsidRPr="00A77235" w:rsidRDefault="00A77235" w:rsidP="00C01EC4">
            <w:pPr>
              <w:jc w:val="center"/>
              <w:rPr>
                <w:sz w:val="20"/>
                <w:szCs w:val="20"/>
                <w:lang w:val="en-US"/>
              </w:rPr>
            </w:pPr>
          </w:p>
        </w:tc>
      </w:tr>
      <w:tr w:rsidR="00A77235" w:rsidRPr="00A77235" w14:paraId="0715B27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10F242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CE9DDBA" w14:textId="77777777" w:rsidR="00A77235" w:rsidRPr="00A77235" w:rsidRDefault="00A77235" w:rsidP="00C01EC4">
            <w:pPr>
              <w:jc w:val="center"/>
              <w:rPr>
                <w:sz w:val="20"/>
                <w:szCs w:val="20"/>
                <w:lang w:val="en-US"/>
              </w:rPr>
            </w:pPr>
            <w:r w:rsidRPr="00A77235">
              <w:rPr>
                <w:sz w:val="20"/>
                <w:szCs w:val="20"/>
                <w:lang w:val="en-US"/>
              </w:rPr>
              <w:t>7141020013301</w:t>
            </w:r>
          </w:p>
        </w:tc>
        <w:tc>
          <w:tcPr>
            <w:tcW w:w="4252" w:type="dxa"/>
            <w:gridSpan w:val="2"/>
            <w:tcBorders>
              <w:top w:val="nil"/>
              <w:bottom w:val="single" w:sz="2" w:space="0" w:color="auto"/>
            </w:tcBorders>
            <w:vAlign w:val="center"/>
          </w:tcPr>
          <w:p w14:paraId="62EC1D62" w14:textId="77777777" w:rsidR="00A77235" w:rsidRPr="00A77235" w:rsidRDefault="00A77235" w:rsidP="00C01EC4">
            <w:pPr>
              <w:rPr>
                <w:sz w:val="20"/>
                <w:szCs w:val="20"/>
                <w:lang w:val="en-US"/>
              </w:rPr>
            </w:pPr>
            <w:r w:rsidRPr="00A77235">
              <w:rPr>
                <w:sz w:val="20"/>
                <w:szCs w:val="20"/>
                <w:lang w:val="en-US"/>
              </w:rPr>
              <w:t>Zugrav vopsitor cat. 3</w:t>
            </w:r>
          </w:p>
        </w:tc>
        <w:tc>
          <w:tcPr>
            <w:tcW w:w="1034" w:type="dxa"/>
            <w:gridSpan w:val="4"/>
            <w:tcBorders>
              <w:top w:val="nil"/>
              <w:bottom w:val="single" w:sz="2" w:space="0" w:color="auto"/>
            </w:tcBorders>
            <w:vAlign w:val="center"/>
          </w:tcPr>
          <w:p w14:paraId="17301956"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B48BED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20" w:type="dxa"/>
            <w:gridSpan w:val="2"/>
            <w:tcBorders>
              <w:top w:val="nil"/>
              <w:bottom w:val="single" w:sz="2" w:space="0" w:color="auto"/>
            </w:tcBorders>
            <w:vAlign w:val="center"/>
          </w:tcPr>
          <w:p w14:paraId="20CD828A" w14:textId="77777777" w:rsidR="00A77235" w:rsidRPr="00A77235" w:rsidRDefault="00A77235" w:rsidP="00C01EC4">
            <w:pPr>
              <w:jc w:val="center"/>
              <w:rPr>
                <w:sz w:val="20"/>
                <w:szCs w:val="20"/>
                <w:lang w:val="en-US"/>
              </w:rPr>
            </w:pPr>
            <w:r w:rsidRPr="00A77235">
              <w:rPr>
                <w:sz w:val="20"/>
                <w:szCs w:val="20"/>
                <w:lang w:val="en-US"/>
              </w:rPr>
              <w:t>0,528</w:t>
            </w:r>
          </w:p>
        </w:tc>
      </w:tr>
      <w:tr w:rsidR="00A77235" w:rsidRPr="00A77235" w14:paraId="51681AE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66C39E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0F60F02" w14:textId="77777777" w:rsidR="00A77235" w:rsidRPr="00A77235" w:rsidRDefault="00A77235" w:rsidP="00C01EC4">
            <w:pPr>
              <w:jc w:val="center"/>
              <w:rPr>
                <w:sz w:val="20"/>
                <w:szCs w:val="20"/>
                <w:lang w:val="en-US"/>
              </w:rPr>
            </w:pPr>
            <w:r w:rsidRPr="00A77235">
              <w:rPr>
                <w:sz w:val="20"/>
                <w:szCs w:val="20"/>
                <w:lang w:val="en-US"/>
              </w:rPr>
              <w:t>24302261010110</w:t>
            </w:r>
          </w:p>
        </w:tc>
        <w:tc>
          <w:tcPr>
            <w:tcW w:w="4252" w:type="dxa"/>
            <w:gridSpan w:val="2"/>
            <w:tcBorders>
              <w:top w:val="nil"/>
              <w:bottom w:val="single" w:sz="2" w:space="0" w:color="auto"/>
            </w:tcBorders>
            <w:vAlign w:val="center"/>
          </w:tcPr>
          <w:p w14:paraId="5AAAB37D" w14:textId="77777777" w:rsidR="00A77235" w:rsidRPr="00A77235" w:rsidRDefault="00A77235" w:rsidP="00C01EC4">
            <w:pPr>
              <w:rPr>
                <w:sz w:val="20"/>
                <w:szCs w:val="20"/>
                <w:lang w:val="en-US"/>
              </w:rPr>
            </w:pPr>
            <w:r w:rsidRPr="00A77235">
              <w:rPr>
                <w:sz w:val="20"/>
                <w:szCs w:val="20"/>
                <w:lang w:val="en-US"/>
              </w:rPr>
              <w:t>Grund "betongrund"</w:t>
            </w:r>
          </w:p>
        </w:tc>
        <w:tc>
          <w:tcPr>
            <w:tcW w:w="1034" w:type="dxa"/>
            <w:gridSpan w:val="4"/>
            <w:tcBorders>
              <w:top w:val="nil"/>
              <w:bottom w:val="single" w:sz="2" w:space="0" w:color="auto"/>
            </w:tcBorders>
            <w:vAlign w:val="center"/>
          </w:tcPr>
          <w:p w14:paraId="61B4B499"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6C814AE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0,4150</w:t>
            </w:r>
          </w:p>
        </w:tc>
        <w:tc>
          <w:tcPr>
            <w:tcW w:w="1520" w:type="dxa"/>
            <w:gridSpan w:val="2"/>
            <w:tcBorders>
              <w:top w:val="nil"/>
              <w:bottom w:val="single" w:sz="2" w:space="0" w:color="auto"/>
            </w:tcBorders>
            <w:vAlign w:val="center"/>
          </w:tcPr>
          <w:p w14:paraId="3722E997" w14:textId="77777777" w:rsidR="00A77235" w:rsidRPr="00A77235" w:rsidRDefault="00A77235" w:rsidP="00C01EC4">
            <w:pPr>
              <w:jc w:val="center"/>
              <w:rPr>
                <w:sz w:val="20"/>
                <w:szCs w:val="20"/>
                <w:lang w:val="en-US"/>
              </w:rPr>
            </w:pPr>
            <w:r w:rsidRPr="00A77235">
              <w:rPr>
                <w:sz w:val="20"/>
                <w:szCs w:val="20"/>
                <w:lang w:val="en-US"/>
              </w:rPr>
              <w:t>1,826</w:t>
            </w:r>
          </w:p>
        </w:tc>
      </w:tr>
      <w:tr w:rsidR="00A77235" w:rsidRPr="00A77235" w14:paraId="405779E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1DCC99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E2F60A1" w14:textId="77777777" w:rsidR="00A77235" w:rsidRPr="00A77235" w:rsidRDefault="00A77235" w:rsidP="00C01EC4">
            <w:pPr>
              <w:jc w:val="center"/>
              <w:rPr>
                <w:sz w:val="20"/>
                <w:szCs w:val="20"/>
                <w:lang w:val="en-US"/>
              </w:rPr>
            </w:pPr>
            <w:r w:rsidRPr="00A77235">
              <w:rPr>
                <w:sz w:val="20"/>
                <w:szCs w:val="20"/>
                <w:lang w:val="en-US"/>
              </w:rPr>
              <w:t>810741</w:t>
            </w:r>
          </w:p>
        </w:tc>
        <w:tc>
          <w:tcPr>
            <w:tcW w:w="4252" w:type="dxa"/>
            <w:gridSpan w:val="2"/>
            <w:tcBorders>
              <w:top w:val="nil"/>
              <w:bottom w:val="single" w:sz="2" w:space="0" w:color="auto"/>
            </w:tcBorders>
            <w:vAlign w:val="center"/>
          </w:tcPr>
          <w:p w14:paraId="6A9ADD19" w14:textId="77777777" w:rsidR="00A77235" w:rsidRPr="00A77235" w:rsidRDefault="00A77235" w:rsidP="00C01EC4">
            <w:pPr>
              <w:rPr>
                <w:sz w:val="20"/>
                <w:szCs w:val="20"/>
                <w:lang w:val="en-US"/>
              </w:rPr>
            </w:pPr>
            <w:r w:rsidRPr="00A77235">
              <w:rPr>
                <w:sz w:val="20"/>
                <w:szCs w:val="20"/>
                <w:lang w:val="en-US"/>
              </w:rPr>
              <w:t>Hirtie pentru slefuit uscata</w:t>
            </w:r>
          </w:p>
        </w:tc>
        <w:tc>
          <w:tcPr>
            <w:tcW w:w="1034" w:type="dxa"/>
            <w:gridSpan w:val="4"/>
            <w:tcBorders>
              <w:top w:val="nil"/>
              <w:bottom w:val="single" w:sz="2" w:space="0" w:color="auto"/>
            </w:tcBorders>
            <w:vAlign w:val="center"/>
          </w:tcPr>
          <w:p w14:paraId="5220F567"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55734AC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4308B6BE" w14:textId="77777777" w:rsidR="00A77235" w:rsidRPr="00A77235" w:rsidRDefault="00A77235" w:rsidP="00C01EC4">
            <w:pPr>
              <w:jc w:val="center"/>
              <w:rPr>
                <w:sz w:val="20"/>
                <w:szCs w:val="20"/>
                <w:lang w:val="en-US"/>
              </w:rPr>
            </w:pPr>
            <w:r w:rsidRPr="00A77235">
              <w:rPr>
                <w:sz w:val="20"/>
                <w:szCs w:val="20"/>
                <w:lang w:val="en-US"/>
              </w:rPr>
              <w:t>0,220</w:t>
            </w:r>
          </w:p>
        </w:tc>
      </w:tr>
      <w:tr w:rsidR="00A77235" w:rsidRPr="00A77235" w14:paraId="2122AE5E"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6ED704E" w14:textId="77777777" w:rsidR="00A77235" w:rsidRPr="00A77235" w:rsidRDefault="00A77235" w:rsidP="00C01EC4">
            <w:pPr>
              <w:jc w:val="center"/>
              <w:rPr>
                <w:b/>
                <w:bCs/>
                <w:sz w:val="20"/>
                <w:szCs w:val="20"/>
                <w:lang w:val="en-US"/>
              </w:rPr>
            </w:pPr>
            <w:r w:rsidRPr="00A77235">
              <w:rPr>
                <w:b/>
                <w:bCs/>
                <w:sz w:val="20"/>
                <w:szCs w:val="20"/>
                <w:lang w:val="en-US"/>
              </w:rPr>
              <w:t>19</w:t>
            </w:r>
          </w:p>
        </w:tc>
        <w:tc>
          <w:tcPr>
            <w:tcW w:w="1843" w:type="dxa"/>
            <w:tcBorders>
              <w:top w:val="single" w:sz="4" w:space="0" w:color="auto"/>
              <w:bottom w:val="single" w:sz="4" w:space="0" w:color="auto"/>
            </w:tcBorders>
            <w:vAlign w:val="center"/>
          </w:tcPr>
          <w:p w14:paraId="0DFA602B" w14:textId="77777777" w:rsidR="00A77235" w:rsidRPr="00A77235" w:rsidRDefault="00A77235" w:rsidP="00C01EC4">
            <w:pPr>
              <w:jc w:val="center"/>
              <w:rPr>
                <w:b/>
                <w:bCs/>
                <w:sz w:val="20"/>
                <w:szCs w:val="20"/>
                <w:lang w:val="en-US"/>
              </w:rPr>
            </w:pPr>
            <w:r w:rsidRPr="00A77235">
              <w:rPr>
                <w:b/>
                <w:bCs/>
                <w:sz w:val="20"/>
                <w:szCs w:val="20"/>
                <w:lang w:val="en-US"/>
              </w:rPr>
              <w:t>CG50A</w:t>
            </w:r>
          </w:p>
        </w:tc>
        <w:tc>
          <w:tcPr>
            <w:tcW w:w="4252" w:type="dxa"/>
            <w:gridSpan w:val="2"/>
            <w:tcBorders>
              <w:top w:val="single" w:sz="4" w:space="0" w:color="auto"/>
              <w:bottom w:val="single" w:sz="4" w:space="0" w:color="auto"/>
            </w:tcBorders>
          </w:tcPr>
          <w:p w14:paraId="3A4BE984" w14:textId="6D6BF892" w:rsidR="00A77235" w:rsidRPr="00AD7818" w:rsidRDefault="00A77235" w:rsidP="00C01EC4">
            <w:pPr>
              <w:rPr>
                <w:b/>
                <w:bCs/>
                <w:sz w:val="20"/>
                <w:szCs w:val="20"/>
                <w:lang w:val="en-US"/>
              </w:rPr>
            </w:pPr>
            <w:r w:rsidRPr="00A77235">
              <w:rPr>
                <w:b/>
                <w:bCs/>
                <w:sz w:val="20"/>
                <w:szCs w:val="20"/>
                <w:lang w:val="en-US"/>
              </w:rPr>
              <w:t>Executarea pardoselilor din granit ceramic fixate pe adeziv: dimensiunile placilor 120x60 cm coordonat cu Beneficiar</w:t>
            </w:r>
          </w:p>
        </w:tc>
        <w:tc>
          <w:tcPr>
            <w:tcW w:w="1034" w:type="dxa"/>
            <w:gridSpan w:val="4"/>
            <w:tcBorders>
              <w:top w:val="single" w:sz="4" w:space="0" w:color="auto"/>
              <w:bottom w:val="single" w:sz="4" w:space="0" w:color="auto"/>
            </w:tcBorders>
            <w:vAlign w:val="center"/>
          </w:tcPr>
          <w:p w14:paraId="0D4A3111"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724910EB"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81B0CF7" w14:textId="77777777" w:rsidR="00A77235" w:rsidRPr="00A77235" w:rsidRDefault="00A77235" w:rsidP="00C01EC4">
            <w:pPr>
              <w:jc w:val="center"/>
              <w:rPr>
                <w:b/>
                <w:bCs/>
                <w:sz w:val="20"/>
                <w:szCs w:val="20"/>
                <w:lang w:val="en-US"/>
              </w:rPr>
            </w:pPr>
            <w:r w:rsidRPr="00A77235">
              <w:rPr>
                <w:b/>
                <w:bCs/>
                <w:sz w:val="20"/>
                <w:szCs w:val="20"/>
                <w:lang w:val="en-US"/>
              </w:rPr>
              <w:t>4,400</w:t>
            </w:r>
          </w:p>
          <w:p w14:paraId="40CD5AD7" w14:textId="77777777" w:rsidR="00A77235" w:rsidRPr="00A77235" w:rsidRDefault="00A77235" w:rsidP="00C01EC4">
            <w:pPr>
              <w:jc w:val="center"/>
              <w:rPr>
                <w:sz w:val="20"/>
                <w:szCs w:val="20"/>
                <w:lang w:val="en-US"/>
              </w:rPr>
            </w:pPr>
          </w:p>
        </w:tc>
      </w:tr>
      <w:tr w:rsidR="00A77235" w:rsidRPr="00A77235" w14:paraId="159F646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A8811D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120EF5E" w14:textId="77777777" w:rsidR="00A77235" w:rsidRPr="00A77235" w:rsidRDefault="00A77235" w:rsidP="00C01EC4">
            <w:pPr>
              <w:jc w:val="center"/>
              <w:rPr>
                <w:sz w:val="20"/>
                <w:szCs w:val="20"/>
                <w:lang w:val="en-US"/>
              </w:rPr>
            </w:pPr>
            <w:r w:rsidRPr="00A77235">
              <w:rPr>
                <w:sz w:val="20"/>
                <w:szCs w:val="20"/>
                <w:lang w:val="en-US"/>
              </w:rPr>
              <w:t>9310060019930</w:t>
            </w:r>
          </w:p>
        </w:tc>
        <w:tc>
          <w:tcPr>
            <w:tcW w:w="4252" w:type="dxa"/>
            <w:gridSpan w:val="2"/>
            <w:tcBorders>
              <w:top w:val="nil"/>
              <w:bottom w:val="single" w:sz="2" w:space="0" w:color="auto"/>
            </w:tcBorders>
            <w:vAlign w:val="center"/>
          </w:tcPr>
          <w:p w14:paraId="478BE4EE" w14:textId="77777777" w:rsidR="00A77235" w:rsidRPr="00A77235" w:rsidRDefault="00A77235" w:rsidP="00C01EC4">
            <w:pPr>
              <w:rPr>
                <w:sz w:val="20"/>
                <w:szCs w:val="20"/>
                <w:lang w:val="en-US"/>
              </w:rPr>
            </w:pPr>
            <w:r w:rsidRPr="00A77235">
              <w:rPr>
                <w:sz w:val="20"/>
                <w:szCs w:val="20"/>
                <w:lang w:val="en-US"/>
              </w:rPr>
              <w:t>Muncitor</w:t>
            </w:r>
          </w:p>
        </w:tc>
        <w:tc>
          <w:tcPr>
            <w:tcW w:w="1034" w:type="dxa"/>
            <w:gridSpan w:val="4"/>
            <w:tcBorders>
              <w:top w:val="nil"/>
              <w:bottom w:val="single" w:sz="2" w:space="0" w:color="auto"/>
            </w:tcBorders>
            <w:vAlign w:val="center"/>
          </w:tcPr>
          <w:p w14:paraId="5CDA5AFF"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FE1CEF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2,3940</w:t>
            </w:r>
          </w:p>
        </w:tc>
        <w:tc>
          <w:tcPr>
            <w:tcW w:w="1520" w:type="dxa"/>
            <w:gridSpan w:val="2"/>
            <w:tcBorders>
              <w:top w:val="nil"/>
              <w:bottom w:val="single" w:sz="2" w:space="0" w:color="auto"/>
            </w:tcBorders>
            <w:vAlign w:val="center"/>
          </w:tcPr>
          <w:p w14:paraId="54CE9E65" w14:textId="77777777" w:rsidR="00A77235" w:rsidRPr="00A77235" w:rsidRDefault="00A77235" w:rsidP="00C01EC4">
            <w:pPr>
              <w:jc w:val="center"/>
              <w:rPr>
                <w:sz w:val="20"/>
                <w:szCs w:val="20"/>
                <w:lang w:val="en-US"/>
              </w:rPr>
            </w:pPr>
            <w:r w:rsidRPr="00A77235">
              <w:rPr>
                <w:sz w:val="20"/>
                <w:szCs w:val="20"/>
                <w:lang w:val="en-US"/>
              </w:rPr>
              <w:t>10,534</w:t>
            </w:r>
          </w:p>
        </w:tc>
      </w:tr>
      <w:tr w:rsidR="00A77235" w:rsidRPr="00A77235" w14:paraId="333F6DD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EDBA9D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C0FA8EB" w14:textId="77777777" w:rsidR="00A77235" w:rsidRPr="00A77235" w:rsidRDefault="00A77235" w:rsidP="00C01EC4">
            <w:pPr>
              <w:jc w:val="center"/>
              <w:rPr>
                <w:sz w:val="20"/>
                <w:szCs w:val="20"/>
                <w:lang w:val="en-US"/>
              </w:rPr>
            </w:pPr>
            <w:r w:rsidRPr="00A77235">
              <w:rPr>
                <w:sz w:val="20"/>
                <w:szCs w:val="20"/>
                <w:lang w:val="en-US"/>
              </w:rPr>
              <w:t>2670112202052</w:t>
            </w:r>
          </w:p>
        </w:tc>
        <w:tc>
          <w:tcPr>
            <w:tcW w:w="4252" w:type="dxa"/>
            <w:gridSpan w:val="2"/>
            <w:tcBorders>
              <w:top w:val="nil"/>
              <w:bottom w:val="single" w:sz="2" w:space="0" w:color="auto"/>
            </w:tcBorders>
            <w:vAlign w:val="center"/>
          </w:tcPr>
          <w:p w14:paraId="2FD03D54" w14:textId="77777777" w:rsidR="00A77235" w:rsidRPr="00A77235" w:rsidRDefault="00A77235" w:rsidP="00C01EC4">
            <w:pPr>
              <w:rPr>
                <w:sz w:val="20"/>
                <w:szCs w:val="20"/>
                <w:lang w:val="en-US"/>
              </w:rPr>
            </w:pPr>
            <w:r w:rsidRPr="00A77235">
              <w:rPr>
                <w:sz w:val="20"/>
                <w:szCs w:val="20"/>
                <w:lang w:val="en-US"/>
              </w:rPr>
              <w:t>Placi de granit ceramic  120x60 cm</w:t>
            </w:r>
          </w:p>
        </w:tc>
        <w:tc>
          <w:tcPr>
            <w:tcW w:w="1034" w:type="dxa"/>
            <w:gridSpan w:val="4"/>
            <w:tcBorders>
              <w:top w:val="nil"/>
              <w:bottom w:val="single" w:sz="2" w:space="0" w:color="auto"/>
            </w:tcBorders>
            <w:vAlign w:val="center"/>
          </w:tcPr>
          <w:p w14:paraId="62CD8007"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00B5757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1,0150</w:t>
            </w:r>
          </w:p>
        </w:tc>
        <w:tc>
          <w:tcPr>
            <w:tcW w:w="1520" w:type="dxa"/>
            <w:gridSpan w:val="2"/>
            <w:tcBorders>
              <w:top w:val="nil"/>
              <w:bottom w:val="single" w:sz="2" w:space="0" w:color="auto"/>
            </w:tcBorders>
            <w:vAlign w:val="center"/>
          </w:tcPr>
          <w:p w14:paraId="4C675547" w14:textId="77777777" w:rsidR="00A77235" w:rsidRPr="00A77235" w:rsidRDefault="00A77235" w:rsidP="00C01EC4">
            <w:pPr>
              <w:jc w:val="center"/>
              <w:rPr>
                <w:sz w:val="20"/>
                <w:szCs w:val="20"/>
                <w:lang w:val="en-US"/>
              </w:rPr>
            </w:pPr>
            <w:r w:rsidRPr="00A77235">
              <w:rPr>
                <w:sz w:val="20"/>
                <w:szCs w:val="20"/>
                <w:lang w:val="en-US"/>
              </w:rPr>
              <w:t>4,466</w:t>
            </w:r>
          </w:p>
        </w:tc>
      </w:tr>
      <w:tr w:rsidR="00A77235" w:rsidRPr="00A77235" w14:paraId="62724F9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365CFB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3DF3817" w14:textId="77777777" w:rsidR="00A77235" w:rsidRPr="00A77235" w:rsidRDefault="00A77235" w:rsidP="00C01EC4">
            <w:pPr>
              <w:jc w:val="center"/>
              <w:rPr>
                <w:sz w:val="20"/>
                <w:szCs w:val="20"/>
                <w:lang w:val="en-US"/>
              </w:rPr>
            </w:pPr>
            <w:r w:rsidRPr="00A77235">
              <w:rPr>
                <w:sz w:val="20"/>
                <w:szCs w:val="20"/>
                <w:lang w:val="en-US"/>
              </w:rPr>
              <w:t>2462106110554</w:t>
            </w:r>
          </w:p>
        </w:tc>
        <w:tc>
          <w:tcPr>
            <w:tcW w:w="4252" w:type="dxa"/>
            <w:gridSpan w:val="2"/>
            <w:tcBorders>
              <w:top w:val="nil"/>
              <w:bottom w:val="single" w:sz="2" w:space="0" w:color="auto"/>
            </w:tcBorders>
            <w:vAlign w:val="center"/>
          </w:tcPr>
          <w:p w14:paraId="75778732" w14:textId="77777777" w:rsidR="00A77235" w:rsidRPr="00A77235" w:rsidRDefault="00A77235" w:rsidP="00C01EC4">
            <w:pPr>
              <w:rPr>
                <w:sz w:val="20"/>
                <w:szCs w:val="20"/>
                <w:lang w:val="en-US"/>
              </w:rPr>
            </w:pPr>
            <w:r w:rsidRPr="00A77235">
              <w:rPr>
                <w:sz w:val="20"/>
                <w:szCs w:val="20"/>
                <w:lang w:val="en-US"/>
              </w:rPr>
              <w:t>Adeziv pe baza de rasini acrilice sau latex</w:t>
            </w:r>
          </w:p>
        </w:tc>
        <w:tc>
          <w:tcPr>
            <w:tcW w:w="1034" w:type="dxa"/>
            <w:gridSpan w:val="4"/>
            <w:tcBorders>
              <w:top w:val="nil"/>
              <w:bottom w:val="single" w:sz="2" w:space="0" w:color="auto"/>
            </w:tcBorders>
            <w:vAlign w:val="center"/>
          </w:tcPr>
          <w:p w14:paraId="058A75E4"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BD94E8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4,3000</w:t>
            </w:r>
          </w:p>
        </w:tc>
        <w:tc>
          <w:tcPr>
            <w:tcW w:w="1520" w:type="dxa"/>
            <w:gridSpan w:val="2"/>
            <w:tcBorders>
              <w:top w:val="nil"/>
              <w:bottom w:val="single" w:sz="2" w:space="0" w:color="auto"/>
            </w:tcBorders>
            <w:vAlign w:val="center"/>
          </w:tcPr>
          <w:p w14:paraId="4AA621FA" w14:textId="77777777" w:rsidR="00A77235" w:rsidRPr="00A77235" w:rsidRDefault="00A77235" w:rsidP="00C01EC4">
            <w:pPr>
              <w:jc w:val="center"/>
              <w:rPr>
                <w:sz w:val="20"/>
                <w:szCs w:val="20"/>
                <w:lang w:val="en-US"/>
              </w:rPr>
            </w:pPr>
            <w:r w:rsidRPr="00A77235">
              <w:rPr>
                <w:sz w:val="20"/>
                <w:szCs w:val="20"/>
                <w:lang w:val="en-US"/>
              </w:rPr>
              <w:t>18,920</w:t>
            </w:r>
          </w:p>
        </w:tc>
      </w:tr>
      <w:tr w:rsidR="00A77235" w:rsidRPr="00A77235" w14:paraId="3EF7E3C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664DAB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6270CB8" w14:textId="77777777" w:rsidR="00A77235" w:rsidRPr="00A77235" w:rsidRDefault="00A77235" w:rsidP="00C01EC4">
            <w:pPr>
              <w:jc w:val="center"/>
              <w:rPr>
                <w:sz w:val="20"/>
                <w:szCs w:val="20"/>
                <w:lang w:val="en-US"/>
              </w:rPr>
            </w:pPr>
            <w:r w:rsidRPr="00A77235">
              <w:rPr>
                <w:sz w:val="20"/>
                <w:szCs w:val="20"/>
                <w:lang w:val="en-US"/>
              </w:rPr>
              <w:t>24302261000001</w:t>
            </w:r>
          </w:p>
        </w:tc>
        <w:tc>
          <w:tcPr>
            <w:tcW w:w="4252" w:type="dxa"/>
            <w:gridSpan w:val="2"/>
            <w:tcBorders>
              <w:top w:val="nil"/>
              <w:bottom w:val="single" w:sz="2" w:space="0" w:color="auto"/>
            </w:tcBorders>
            <w:vAlign w:val="center"/>
          </w:tcPr>
          <w:p w14:paraId="531FED2C" w14:textId="77777777" w:rsidR="00A77235" w:rsidRPr="00A77235" w:rsidRDefault="00A77235" w:rsidP="00C01EC4">
            <w:pPr>
              <w:rPr>
                <w:sz w:val="20"/>
                <w:szCs w:val="20"/>
                <w:lang w:val="en-US"/>
              </w:rPr>
            </w:pPr>
            <w:r w:rsidRPr="00A77235">
              <w:rPr>
                <w:sz w:val="20"/>
                <w:szCs w:val="20"/>
                <w:lang w:val="en-US"/>
              </w:rPr>
              <w:t>Fuga</w:t>
            </w:r>
          </w:p>
        </w:tc>
        <w:tc>
          <w:tcPr>
            <w:tcW w:w="1034" w:type="dxa"/>
            <w:gridSpan w:val="4"/>
            <w:tcBorders>
              <w:top w:val="nil"/>
              <w:bottom w:val="single" w:sz="2" w:space="0" w:color="auto"/>
            </w:tcBorders>
            <w:vAlign w:val="center"/>
          </w:tcPr>
          <w:p w14:paraId="0ADA946B"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7E7C81C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0,2000</w:t>
            </w:r>
          </w:p>
        </w:tc>
        <w:tc>
          <w:tcPr>
            <w:tcW w:w="1520" w:type="dxa"/>
            <w:gridSpan w:val="2"/>
            <w:tcBorders>
              <w:top w:val="nil"/>
              <w:bottom w:val="single" w:sz="2" w:space="0" w:color="auto"/>
            </w:tcBorders>
            <w:vAlign w:val="center"/>
          </w:tcPr>
          <w:p w14:paraId="098B458D" w14:textId="77777777" w:rsidR="00A77235" w:rsidRPr="00A77235" w:rsidRDefault="00A77235" w:rsidP="00C01EC4">
            <w:pPr>
              <w:jc w:val="center"/>
              <w:rPr>
                <w:sz w:val="20"/>
                <w:szCs w:val="20"/>
                <w:lang w:val="en-US"/>
              </w:rPr>
            </w:pPr>
            <w:r w:rsidRPr="00A77235">
              <w:rPr>
                <w:sz w:val="20"/>
                <w:szCs w:val="20"/>
                <w:lang w:val="en-US"/>
              </w:rPr>
              <w:t>0,880</w:t>
            </w:r>
          </w:p>
        </w:tc>
      </w:tr>
      <w:tr w:rsidR="00A77235" w:rsidRPr="00A77235" w14:paraId="6FAF124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6E9191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7734C42" w14:textId="77777777" w:rsidR="00A77235" w:rsidRPr="00A77235" w:rsidRDefault="00A77235" w:rsidP="00C01EC4">
            <w:pPr>
              <w:jc w:val="center"/>
              <w:rPr>
                <w:sz w:val="20"/>
                <w:szCs w:val="20"/>
                <w:lang w:val="en-US"/>
              </w:rPr>
            </w:pPr>
            <w:r w:rsidRPr="00A77235">
              <w:rPr>
                <w:sz w:val="20"/>
                <w:szCs w:val="20"/>
                <w:lang w:val="en-US"/>
              </w:rPr>
              <w:t>2881116002700</w:t>
            </w:r>
          </w:p>
        </w:tc>
        <w:tc>
          <w:tcPr>
            <w:tcW w:w="4252" w:type="dxa"/>
            <w:gridSpan w:val="2"/>
            <w:tcBorders>
              <w:top w:val="nil"/>
              <w:bottom w:val="single" w:sz="2" w:space="0" w:color="auto"/>
            </w:tcBorders>
            <w:vAlign w:val="center"/>
          </w:tcPr>
          <w:p w14:paraId="1D416AD4" w14:textId="77777777" w:rsidR="00A77235" w:rsidRPr="00A77235" w:rsidRDefault="00A77235" w:rsidP="00C01EC4">
            <w:pPr>
              <w:rPr>
                <w:sz w:val="20"/>
                <w:szCs w:val="20"/>
                <w:lang w:val="en-US"/>
              </w:rPr>
            </w:pPr>
            <w:r w:rsidRPr="00A77235">
              <w:rPr>
                <w:sz w:val="20"/>
                <w:szCs w:val="20"/>
                <w:lang w:val="en-US"/>
              </w:rPr>
              <w:t>Disc abraziv</w:t>
            </w:r>
          </w:p>
        </w:tc>
        <w:tc>
          <w:tcPr>
            <w:tcW w:w="1034" w:type="dxa"/>
            <w:gridSpan w:val="4"/>
            <w:tcBorders>
              <w:top w:val="nil"/>
              <w:bottom w:val="single" w:sz="2" w:space="0" w:color="auto"/>
            </w:tcBorders>
            <w:vAlign w:val="center"/>
          </w:tcPr>
          <w:p w14:paraId="71ABFB63"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6DD803E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0" w:type="dxa"/>
            <w:gridSpan w:val="2"/>
            <w:tcBorders>
              <w:top w:val="nil"/>
              <w:bottom w:val="single" w:sz="2" w:space="0" w:color="auto"/>
            </w:tcBorders>
            <w:vAlign w:val="center"/>
          </w:tcPr>
          <w:p w14:paraId="131A36A5" w14:textId="77777777" w:rsidR="00A77235" w:rsidRPr="00A77235" w:rsidRDefault="00A77235" w:rsidP="00C01EC4">
            <w:pPr>
              <w:jc w:val="center"/>
              <w:rPr>
                <w:sz w:val="20"/>
                <w:szCs w:val="20"/>
                <w:lang w:val="en-US"/>
              </w:rPr>
            </w:pPr>
            <w:r w:rsidRPr="00A77235">
              <w:rPr>
                <w:sz w:val="20"/>
                <w:szCs w:val="20"/>
                <w:lang w:val="en-US"/>
              </w:rPr>
              <w:t>0,088</w:t>
            </w:r>
          </w:p>
        </w:tc>
      </w:tr>
      <w:tr w:rsidR="00A77235" w:rsidRPr="00A77235" w14:paraId="71596D5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A5E4DA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ED590F9" w14:textId="77777777" w:rsidR="00A77235" w:rsidRPr="00A77235" w:rsidRDefault="00A77235" w:rsidP="00C01EC4">
            <w:pPr>
              <w:jc w:val="center"/>
              <w:rPr>
                <w:sz w:val="20"/>
                <w:szCs w:val="20"/>
                <w:lang w:val="en-US"/>
              </w:rPr>
            </w:pPr>
            <w:r w:rsidRPr="00A77235">
              <w:rPr>
                <w:sz w:val="20"/>
                <w:szCs w:val="20"/>
                <w:lang w:val="en-US"/>
              </w:rPr>
              <w:t>2952270003205</w:t>
            </w:r>
          </w:p>
        </w:tc>
        <w:tc>
          <w:tcPr>
            <w:tcW w:w="4252" w:type="dxa"/>
            <w:gridSpan w:val="2"/>
            <w:tcBorders>
              <w:top w:val="nil"/>
              <w:bottom w:val="single" w:sz="2" w:space="0" w:color="auto"/>
            </w:tcBorders>
            <w:vAlign w:val="center"/>
          </w:tcPr>
          <w:p w14:paraId="62279F16" w14:textId="77777777" w:rsidR="00A77235" w:rsidRPr="00A77235" w:rsidRDefault="00A77235" w:rsidP="00C01EC4">
            <w:pPr>
              <w:rPr>
                <w:sz w:val="20"/>
                <w:szCs w:val="20"/>
                <w:lang w:val="en-US"/>
              </w:rPr>
            </w:pPr>
            <w:r w:rsidRPr="00A77235">
              <w:rPr>
                <w:sz w:val="20"/>
                <w:szCs w:val="20"/>
                <w:lang w:val="en-US"/>
              </w:rPr>
              <w:t>Masina de taiat piatra universala</w:t>
            </w:r>
          </w:p>
        </w:tc>
        <w:tc>
          <w:tcPr>
            <w:tcW w:w="1034" w:type="dxa"/>
            <w:gridSpan w:val="4"/>
            <w:tcBorders>
              <w:top w:val="nil"/>
              <w:bottom w:val="single" w:sz="2" w:space="0" w:color="auto"/>
            </w:tcBorders>
            <w:vAlign w:val="center"/>
          </w:tcPr>
          <w:p w14:paraId="250EE7EF"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47E4869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0,0730</w:t>
            </w:r>
          </w:p>
        </w:tc>
        <w:tc>
          <w:tcPr>
            <w:tcW w:w="1520" w:type="dxa"/>
            <w:gridSpan w:val="2"/>
            <w:tcBorders>
              <w:top w:val="nil"/>
              <w:bottom w:val="single" w:sz="2" w:space="0" w:color="auto"/>
              <w:right w:val="single" w:sz="4" w:space="0" w:color="auto"/>
            </w:tcBorders>
            <w:vAlign w:val="center"/>
          </w:tcPr>
          <w:p w14:paraId="250CA66D" w14:textId="77777777" w:rsidR="00A77235" w:rsidRPr="00A77235" w:rsidRDefault="00A77235" w:rsidP="00C01EC4">
            <w:pPr>
              <w:jc w:val="center"/>
              <w:rPr>
                <w:sz w:val="20"/>
                <w:szCs w:val="20"/>
                <w:lang w:val="en-US"/>
              </w:rPr>
            </w:pPr>
            <w:r w:rsidRPr="00A77235">
              <w:rPr>
                <w:sz w:val="20"/>
                <w:szCs w:val="20"/>
                <w:lang w:val="en-US"/>
              </w:rPr>
              <w:t>0,321</w:t>
            </w:r>
          </w:p>
        </w:tc>
      </w:tr>
      <w:tr w:rsidR="00A77235" w:rsidRPr="00A77235" w14:paraId="2A39101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EC3FF2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020CB66"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5527B310"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6F0D50B0"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6CDD750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0,0116</w:t>
            </w:r>
          </w:p>
        </w:tc>
        <w:tc>
          <w:tcPr>
            <w:tcW w:w="1520" w:type="dxa"/>
            <w:gridSpan w:val="2"/>
            <w:tcBorders>
              <w:top w:val="nil"/>
              <w:bottom w:val="single" w:sz="2" w:space="0" w:color="auto"/>
              <w:right w:val="single" w:sz="4" w:space="0" w:color="auto"/>
            </w:tcBorders>
            <w:vAlign w:val="center"/>
          </w:tcPr>
          <w:p w14:paraId="06DEBE59" w14:textId="77777777" w:rsidR="00A77235" w:rsidRPr="00A77235" w:rsidRDefault="00A77235" w:rsidP="00C01EC4">
            <w:pPr>
              <w:jc w:val="center"/>
              <w:rPr>
                <w:sz w:val="20"/>
                <w:szCs w:val="20"/>
                <w:lang w:val="en-US"/>
              </w:rPr>
            </w:pPr>
            <w:r w:rsidRPr="00A77235">
              <w:rPr>
                <w:sz w:val="20"/>
                <w:szCs w:val="20"/>
                <w:lang w:val="en-US"/>
              </w:rPr>
              <w:t>0,051</w:t>
            </w:r>
          </w:p>
        </w:tc>
      </w:tr>
      <w:tr w:rsidR="00A77235" w:rsidRPr="00A77235" w14:paraId="2743CDD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A2BC95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CD870F7" w14:textId="77777777" w:rsidR="00A77235" w:rsidRPr="00A77235" w:rsidRDefault="00A77235" w:rsidP="00C01EC4">
            <w:pPr>
              <w:jc w:val="center"/>
              <w:rPr>
                <w:sz w:val="20"/>
                <w:szCs w:val="20"/>
                <w:lang w:val="en-US"/>
              </w:rPr>
            </w:pPr>
            <w:r w:rsidRPr="00A77235">
              <w:rPr>
                <w:sz w:val="20"/>
                <w:szCs w:val="20"/>
                <w:lang w:val="en-US"/>
              </w:rPr>
              <w:t>2952270007607</w:t>
            </w:r>
          </w:p>
        </w:tc>
        <w:tc>
          <w:tcPr>
            <w:tcW w:w="4252" w:type="dxa"/>
            <w:gridSpan w:val="2"/>
            <w:tcBorders>
              <w:top w:val="nil"/>
              <w:bottom w:val="single" w:sz="2" w:space="0" w:color="auto"/>
            </w:tcBorders>
            <w:vAlign w:val="center"/>
          </w:tcPr>
          <w:p w14:paraId="06728375" w14:textId="77777777" w:rsidR="00A77235" w:rsidRPr="00A77235" w:rsidRDefault="00A77235" w:rsidP="00C01EC4">
            <w:pPr>
              <w:rPr>
                <w:sz w:val="20"/>
                <w:szCs w:val="20"/>
                <w:lang w:val="en-US"/>
              </w:rPr>
            </w:pPr>
            <w:r w:rsidRPr="00A77235">
              <w:rPr>
                <w:sz w:val="20"/>
                <w:szCs w:val="20"/>
                <w:lang w:val="en-US"/>
              </w:rPr>
              <w:t>Masina de gaurit electrica cu ajutaj de snec</w:t>
            </w:r>
          </w:p>
        </w:tc>
        <w:tc>
          <w:tcPr>
            <w:tcW w:w="1034" w:type="dxa"/>
            <w:gridSpan w:val="4"/>
            <w:tcBorders>
              <w:top w:val="nil"/>
              <w:bottom w:val="single" w:sz="2" w:space="0" w:color="auto"/>
            </w:tcBorders>
            <w:vAlign w:val="center"/>
          </w:tcPr>
          <w:p w14:paraId="7229DD2B"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4B16A74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0,0053</w:t>
            </w:r>
          </w:p>
        </w:tc>
        <w:tc>
          <w:tcPr>
            <w:tcW w:w="1520" w:type="dxa"/>
            <w:gridSpan w:val="2"/>
            <w:tcBorders>
              <w:top w:val="nil"/>
              <w:bottom w:val="single" w:sz="2" w:space="0" w:color="auto"/>
              <w:right w:val="single" w:sz="4" w:space="0" w:color="auto"/>
            </w:tcBorders>
            <w:vAlign w:val="center"/>
          </w:tcPr>
          <w:p w14:paraId="3F1BC43A" w14:textId="77777777" w:rsidR="00A77235" w:rsidRPr="00A77235" w:rsidRDefault="00A77235" w:rsidP="00C01EC4">
            <w:pPr>
              <w:jc w:val="center"/>
              <w:rPr>
                <w:sz w:val="20"/>
                <w:szCs w:val="20"/>
                <w:lang w:val="en-US"/>
              </w:rPr>
            </w:pPr>
            <w:r w:rsidRPr="00A77235">
              <w:rPr>
                <w:sz w:val="20"/>
                <w:szCs w:val="20"/>
                <w:lang w:val="en-US"/>
              </w:rPr>
              <w:t>0,023</w:t>
            </w:r>
          </w:p>
        </w:tc>
      </w:tr>
      <w:tr w:rsidR="00A77235" w:rsidRPr="00A77235" w14:paraId="372BD70E"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F3BC894" w14:textId="77777777" w:rsidR="00A77235" w:rsidRPr="00A77235" w:rsidRDefault="00A77235" w:rsidP="00C01EC4">
            <w:pPr>
              <w:jc w:val="center"/>
              <w:rPr>
                <w:b/>
                <w:bCs/>
                <w:sz w:val="20"/>
                <w:szCs w:val="20"/>
                <w:lang w:val="en-US"/>
              </w:rPr>
            </w:pPr>
            <w:r w:rsidRPr="00A77235">
              <w:rPr>
                <w:b/>
                <w:bCs/>
                <w:sz w:val="20"/>
                <w:szCs w:val="20"/>
                <w:lang w:val="en-US"/>
              </w:rPr>
              <w:t>20</w:t>
            </w:r>
          </w:p>
        </w:tc>
        <w:tc>
          <w:tcPr>
            <w:tcW w:w="1843" w:type="dxa"/>
            <w:tcBorders>
              <w:top w:val="single" w:sz="4" w:space="0" w:color="auto"/>
              <w:bottom w:val="single" w:sz="4" w:space="0" w:color="auto"/>
            </w:tcBorders>
            <w:vAlign w:val="center"/>
          </w:tcPr>
          <w:p w14:paraId="638AC70E" w14:textId="77777777" w:rsidR="00A77235" w:rsidRPr="00A77235" w:rsidRDefault="00A77235" w:rsidP="00C01EC4">
            <w:pPr>
              <w:jc w:val="center"/>
              <w:rPr>
                <w:b/>
                <w:bCs/>
                <w:sz w:val="20"/>
                <w:szCs w:val="20"/>
                <w:lang w:val="en-US"/>
              </w:rPr>
            </w:pPr>
            <w:r w:rsidRPr="00A77235">
              <w:rPr>
                <w:b/>
                <w:bCs/>
                <w:sz w:val="20"/>
                <w:szCs w:val="20"/>
                <w:lang w:val="en-US"/>
              </w:rPr>
              <w:t>RpCM34A</w:t>
            </w:r>
          </w:p>
        </w:tc>
        <w:tc>
          <w:tcPr>
            <w:tcW w:w="4252" w:type="dxa"/>
            <w:gridSpan w:val="2"/>
            <w:tcBorders>
              <w:top w:val="single" w:sz="4" w:space="0" w:color="auto"/>
              <w:bottom w:val="single" w:sz="4" w:space="0" w:color="auto"/>
            </w:tcBorders>
          </w:tcPr>
          <w:p w14:paraId="411A545A" w14:textId="677B2841" w:rsidR="00A77235" w:rsidRPr="00AD7818" w:rsidRDefault="00A77235" w:rsidP="00AD7818">
            <w:pPr>
              <w:jc w:val="both"/>
              <w:rPr>
                <w:b/>
                <w:bCs/>
                <w:sz w:val="20"/>
                <w:szCs w:val="20"/>
                <w:lang w:val="en-US"/>
              </w:rPr>
            </w:pPr>
            <w:r w:rsidRPr="00A77235">
              <w:rPr>
                <w:b/>
                <w:bCs/>
                <w:sz w:val="20"/>
                <w:szCs w:val="20"/>
                <w:lang w:val="en-US"/>
              </w:rPr>
              <w:t>Inlocuirea placajului treptelor din placi de teracota din clincher pentru scari  pe adeziv: ,30x60 cm gr.8,5m suprafata mata ,rezistenta la alunecare R11,</w:t>
            </w:r>
            <w:r w:rsidR="00AD7818">
              <w:rPr>
                <w:b/>
                <w:bCs/>
                <w:sz w:val="20"/>
                <w:szCs w:val="20"/>
                <w:lang w:val="en-US"/>
              </w:rPr>
              <w:t xml:space="preserve"> </w:t>
            </w:r>
            <w:r w:rsidRPr="00A77235">
              <w:rPr>
                <w:b/>
                <w:bCs/>
                <w:sz w:val="20"/>
                <w:szCs w:val="20"/>
                <w:lang w:val="en-US"/>
              </w:rPr>
              <w:t>rezistenta la abraziune PEI4,sort mai mare ca 1,</w:t>
            </w:r>
            <w:r w:rsidR="00AD7818">
              <w:rPr>
                <w:b/>
                <w:bCs/>
                <w:sz w:val="20"/>
                <w:szCs w:val="20"/>
                <w:lang w:val="en-US"/>
              </w:rPr>
              <w:t xml:space="preserve"> </w:t>
            </w:r>
            <w:r w:rsidRPr="00A77235">
              <w:rPr>
                <w:b/>
                <w:bCs/>
                <w:sz w:val="20"/>
                <w:szCs w:val="20"/>
                <w:lang w:val="en-US"/>
              </w:rPr>
              <w:t>coordonat cu Beneficiarul</w:t>
            </w:r>
          </w:p>
        </w:tc>
        <w:tc>
          <w:tcPr>
            <w:tcW w:w="1034" w:type="dxa"/>
            <w:gridSpan w:val="4"/>
            <w:tcBorders>
              <w:top w:val="single" w:sz="4" w:space="0" w:color="auto"/>
              <w:bottom w:val="single" w:sz="4" w:space="0" w:color="auto"/>
            </w:tcBorders>
            <w:vAlign w:val="center"/>
          </w:tcPr>
          <w:p w14:paraId="2A22D118"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14BC5BBD"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19182938" w14:textId="77777777" w:rsidR="00A77235" w:rsidRPr="00A77235" w:rsidRDefault="00A77235" w:rsidP="00C01EC4">
            <w:pPr>
              <w:jc w:val="center"/>
              <w:rPr>
                <w:b/>
                <w:bCs/>
                <w:sz w:val="20"/>
                <w:szCs w:val="20"/>
                <w:lang w:val="en-US"/>
              </w:rPr>
            </w:pPr>
            <w:r w:rsidRPr="00A77235">
              <w:rPr>
                <w:b/>
                <w:bCs/>
                <w:sz w:val="20"/>
                <w:szCs w:val="20"/>
                <w:lang w:val="en-US"/>
              </w:rPr>
              <w:t>14,400</w:t>
            </w:r>
          </w:p>
          <w:p w14:paraId="4EF20EBA" w14:textId="77777777" w:rsidR="00A77235" w:rsidRPr="00A77235" w:rsidRDefault="00A77235" w:rsidP="00C01EC4">
            <w:pPr>
              <w:jc w:val="center"/>
              <w:rPr>
                <w:sz w:val="20"/>
                <w:szCs w:val="20"/>
                <w:lang w:val="en-US"/>
              </w:rPr>
            </w:pPr>
          </w:p>
        </w:tc>
      </w:tr>
      <w:tr w:rsidR="00A77235" w:rsidRPr="00A77235" w14:paraId="53487E2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7E5F3A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BC01C2A" w14:textId="77777777" w:rsidR="00A77235" w:rsidRPr="00A77235" w:rsidRDefault="00A77235" w:rsidP="00C01EC4">
            <w:pPr>
              <w:jc w:val="center"/>
              <w:rPr>
                <w:sz w:val="20"/>
                <w:szCs w:val="20"/>
                <w:lang w:val="en-US"/>
              </w:rPr>
            </w:pPr>
            <w:r w:rsidRPr="00A77235">
              <w:rPr>
                <w:sz w:val="20"/>
                <w:szCs w:val="20"/>
                <w:lang w:val="en-US"/>
              </w:rPr>
              <w:t>9310060019930</w:t>
            </w:r>
          </w:p>
        </w:tc>
        <w:tc>
          <w:tcPr>
            <w:tcW w:w="4252" w:type="dxa"/>
            <w:gridSpan w:val="2"/>
            <w:tcBorders>
              <w:top w:val="nil"/>
              <w:bottom w:val="single" w:sz="2" w:space="0" w:color="auto"/>
            </w:tcBorders>
            <w:vAlign w:val="center"/>
          </w:tcPr>
          <w:p w14:paraId="54054555" w14:textId="77777777" w:rsidR="00A77235" w:rsidRPr="00A77235" w:rsidRDefault="00A77235" w:rsidP="00C01EC4">
            <w:pPr>
              <w:rPr>
                <w:sz w:val="20"/>
                <w:szCs w:val="20"/>
                <w:lang w:val="en-US"/>
              </w:rPr>
            </w:pPr>
            <w:r w:rsidRPr="00A77235">
              <w:rPr>
                <w:sz w:val="20"/>
                <w:szCs w:val="20"/>
                <w:lang w:val="en-US"/>
              </w:rPr>
              <w:t>Muncitor</w:t>
            </w:r>
          </w:p>
        </w:tc>
        <w:tc>
          <w:tcPr>
            <w:tcW w:w="1034" w:type="dxa"/>
            <w:gridSpan w:val="4"/>
            <w:tcBorders>
              <w:top w:val="nil"/>
              <w:bottom w:val="single" w:sz="2" w:space="0" w:color="auto"/>
            </w:tcBorders>
            <w:vAlign w:val="center"/>
          </w:tcPr>
          <w:p w14:paraId="6941B20E"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1858BDA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5,2600</w:t>
            </w:r>
          </w:p>
        </w:tc>
        <w:tc>
          <w:tcPr>
            <w:tcW w:w="1520" w:type="dxa"/>
            <w:gridSpan w:val="2"/>
            <w:tcBorders>
              <w:top w:val="nil"/>
              <w:bottom w:val="single" w:sz="2" w:space="0" w:color="auto"/>
            </w:tcBorders>
            <w:vAlign w:val="center"/>
          </w:tcPr>
          <w:p w14:paraId="1F712942" w14:textId="77777777" w:rsidR="00A77235" w:rsidRPr="00A77235" w:rsidRDefault="00A77235" w:rsidP="00C01EC4">
            <w:pPr>
              <w:jc w:val="center"/>
              <w:rPr>
                <w:sz w:val="20"/>
                <w:szCs w:val="20"/>
                <w:lang w:val="en-US"/>
              </w:rPr>
            </w:pPr>
            <w:r w:rsidRPr="00A77235">
              <w:rPr>
                <w:sz w:val="20"/>
                <w:szCs w:val="20"/>
                <w:lang w:val="en-US"/>
              </w:rPr>
              <w:t>75,744</w:t>
            </w:r>
          </w:p>
        </w:tc>
      </w:tr>
      <w:tr w:rsidR="00A77235" w:rsidRPr="00A77235" w14:paraId="19B2B82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F1D5CD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47F6B70" w14:textId="77777777" w:rsidR="00A77235" w:rsidRPr="00A77235" w:rsidRDefault="00A77235" w:rsidP="00C01EC4">
            <w:pPr>
              <w:jc w:val="center"/>
              <w:rPr>
                <w:sz w:val="20"/>
                <w:szCs w:val="20"/>
                <w:lang w:val="en-US"/>
              </w:rPr>
            </w:pPr>
            <w:r w:rsidRPr="00A77235">
              <w:rPr>
                <w:sz w:val="20"/>
                <w:szCs w:val="20"/>
                <w:lang w:val="en-US"/>
              </w:rPr>
              <w:t>2670112202051</w:t>
            </w:r>
          </w:p>
        </w:tc>
        <w:tc>
          <w:tcPr>
            <w:tcW w:w="4252" w:type="dxa"/>
            <w:gridSpan w:val="2"/>
            <w:tcBorders>
              <w:top w:val="nil"/>
              <w:bottom w:val="single" w:sz="2" w:space="0" w:color="auto"/>
            </w:tcBorders>
            <w:vAlign w:val="center"/>
          </w:tcPr>
          <w:p w14:paraId="67497E87" w14:textId="77777777" w:rsidR="00A77235" w:rsidRPr="00A77235" w:rsidRDefault="00A77235" w:rsidP="00C01EC4">
            <w:pPr>
              <w:rPr>
                <w:sz w:val="20"/>
                <w:szCs w:val="20"/>
                <w:lang w:val="en-US"/>
              </w:rPr>
            </w:pPr>
            <w:r w:rsidRPr="00A77235">
              <w:rPr>
                <w:sz w:val="20"/>
                <w:szCs w:val="20"/>
                <w:lang w:val="en-US"/>
              </w:rPr>
              <w:t>Placi din clincher pu scari 30x60 cm</w:t>
            </w:r>
          </w:p>
        </w:tc>
        <w:tc>
          <w:tcPr>
            <w:tcW w:w="1034" w:type="dxa"/>
            <w:gridSpan w:val="4"/>
            <w:tcBorders>
              <w:top w:val="nil"/>
              <w:bottom w:val="single" w:sz="2" w:space="0" w:color="auto"/>
            </w:tcBorders>
            <w:vAlign w:val="center"/>
          </w:tcPr>
          <w:p w14:paraId="0987EEE4"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3EE45F3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1,0200</w:t>
            </w:r>
          </w:p>
        </w:tc>
        <w:tc>
          <w:tcPr>
            <w:tcW w:w="1520" w:type="dxa"/>
            <w:gridSpan w:val="2"/>
            <w:tcBorders>
              <w:top w:val="nil"/>
              <w:bottom w:val="single" w:sz="2" w:space="0" w:color="auto"/>
            </w:tcBorders>
            <w:vAlign w:val="center"/>
          </w:tcPr>
          <w:p w14:paraId="5A26B320" w14:textId="77777777" w:rsidR="00A77235" w:rsidRPr="00A77235" w:rsidRDefault="00A77235" w:rsidP="00C01EC4">
            <w:pPr>
              <w:jc w:val="center"/>
              <w:rPr>
                <w:sz w:val="20"/>
                <w:szCs w:val="20"/>
                <w:lang w:val="en-US"/>
              </w:rPr>
            </w:pPr>
            <w:r w:rsidRPr="00A77235">
              <w:rPr>
                <w:sz w:val="20"/>
                <w:szCs w:val="20"/>
                <w:lang w:val="en-US"/>
              </w:rPr>
              <w:t>14,688</w:t>
            </w:r>
          </w:p>
        </w:tc>
      </w:tr>
      <w:tr w:rsidR="00A77235" w:rsidRPr="00A77235" w14:paraId="2782236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84F8EB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F235841" w14:textId="77777777" w:rsidR="00A77235" w:rsidRPr="00A77235" w:rsidRDefault="00A77235" w:rsidP="00C01EC4">
            <w:pPr>
              <w:jc w:val="center"/>
              <w:rPr>
                <w:sz w:val="20"/>
                <w:szCs w:val="20"/>
                <w:lang w:val="en-US"/>
              </w:rPr>
            </w:pPr>
            <w:r w:rsidRPr="00A77235">
              <w:rPr>
                <w:sz w:val="20"/>
                <w:szCs w:val="20"/>
                <w:lang w:val="en-US"/>
              </w:rPr>
              <w:t>2462106110554</w:t>
            </w:r>
          </w:p>
        </w:tc>
        <w:tc>
          <w:tcPr>
            <w:tcW w:w="4252" w:type="dxa"/>
            <w:gridSpan w:val="2"/>
            <w:tcBorders>
              <w:top w:val="nil"/>
              <w:bottom w:val="single" w:sz="2" w:space="0" w:color="auto"/>
            </w:tcBorders>
            <w:vAlign w:val="center"/>
          </w:tcPr>
          <w:p w14:paraId="29FD71A2" w14:textId="77777777" w:rsidR="00A77235" w:rsidRPr="00A77235" w:rsidRDefault="00A77235" w:rsidP="00C01EC4">
            <w:pPr>
              <w:rPr>
                <w:sz w:val="20"/>
                <w:szCs w:val="20"/>
                <w:lang w:val="en-US"/>
              </w:rPr>
            </w:pPr>
            <w:r w:rsidRPr="00A77235">
              <w:rPr>
                <w:sz w:val="20"/>
                <w:szCs w:val="20"/>
                <w:lang w:val="en-US"/>
              </w:rPr>
              <w:t>Adeziv pe baza de rasini acrilice sau latex</w:t>
            </w:r>
          </w:p>
        </w:tc>
        <w:tc>
          <w:tcPr>
            <w:tcW w:w="1034" w:type="dxa"/>
            <w:gridSpan w:val="4"/>
            <w:tcBorders>
              <w:top w:val="nil"/>
              <w:bottom w:val="single" w:sz="2" w:space="0" w:color="auto"/>
            </w:tcBorders>
            <w:vAlign w:val="center"/>
          </w:tcPr>
          <w:p w14:paraId="7AFD1A48"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AE6327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5,8000</w:t>
            </w:r>
          </w:p>
        </w:tc>
        <w:tc>
          <w:tcPr>
            <w:tcW w:w="1520" w:type="dxa"/>
            <w:gridSpan w:val="2"/>
            <w:tcBorders>
              <w:top w:val="nil"/>
              <w:bottom w:val="single" w:sz="2" w:space="0" w:color="auto"/>
            </w:tcBorders>
            <w:vAlign w:val="center"/>
          </w:tcPr>
          <w:p w14:paraId="4C2AF83D" w14:textId="77777777" w:rsidR="00A77235" w:rsidRPr="00A77235" w:rsidRDefault="00A77235" w:rsidP="00C01EC4">
            <w:pPr>
              <w:jc w:val="center"/>
              <w:rPr>
                <w:sz w:val="20"/>
                <w:szCs w:val="20"/>
                <w:lang w:val="en-US"/>
              </w:rPr>
            </w:pPr>
            <w:r w:rsidRPr="00A77235">
              <w:rPr>
                <w:sz w:val="20"/>
                <w:szCs w:val="20"/>
                <w:lang w:val="en-US"/>
              </w:rPr>
              <w:t>83,520</w:t>
            </w:r>
          </w:p>
        </w:tc>
      </w:tr>
      <w:tr w:rsidR="00A77235" w:rsidRPr="00A77235" w14:paraId="385BE4A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695588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A71DD4D" w14:textId="77777777" w:rsidR="00A77235" w:rsidRPr="00A77235" w:rsidRDefault="00A77235" w:rsidP="00C01EC4">
            <w:pPr>
              <w:jc w:val="center"/>
              <w:rPr>
                <w:sz w:val="20"/>
                <w:szCs w:val="20"/>
                <w:lang w:val="en-US"/>
              </w:rPr>
            </w:pPr>
            <w:r w:rsidRPr="00A77235">
              <w:rPr>
                <w:sz w:val="20"/>
                <w:szCs w:val="20"/>
                <w:lang w:val="en-US"/>
              </w:rPr>
              <w:t>2653102100838</w:t>
            </w:r>
          </w:p>
        </w:tc>
        <w:tc>
          <w:tcPr>
            <w:tcW w:w="4252" w:type="dxa"/>
            <w:gridSpan w:val="2"/>
            <w:tcBorders>
              <w:top w:val="nil"/>
              <w:bottom w:val="single" w:sz="2" w:space="0" w:color="auto"/>
            </w:tcBorders>
            <w:vAlign w:val="center"/>
          </w:tcPr>
          <w:p w14:paraId="2D43BDE6" w14:textId="77777777" w:rsidR="00A77235" w:rsidRPr="00A77235" w:rsidRDefault="00A77235" w:rsidP="00C01EC4">
            <w:pPr>
              <w:rPr>
                <w:sz w:val="20"/>
                <w:szCs w:val="20"/>
                <w:lang w:val="en-US"/>
              </w:rPr>
            </w:pPr>
            <w:r w:rsidRPr="00A77235">
              <w:rPr>
                <w:sz w:val="20"/>
                <w:szCs w:val="20"/>
                <w:lang w:val="en-US"/>
              </w:rPr>
              <w:t>Amestec uscat universal M-150</w:t>
            </w:r>
          </w:p>
        </w:tc>
        <w:tc>
          <w:tcPr>
            <w:tcW w:w="1034" w:type="dxa"/>
            <w:gridSpan w:val="4"/>
            <w:tcBorders>
              <w:top w:val="nil"/>
              <w:bottom w:val="single" w:sz="2" w:space="0" w:color="auto"/>
            </w:tcBorders>
            <w:vAlign w:val="center"/>
          </w:tcPr>
          <w:p w14:paraId="1AD8DBC0"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C731B4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3,2000</w:t>
            </w:r>
          </w:p>
        </w:tc>
        <w:tc>
          <w:tcPr>
            <w:tcW w:w="1520" w:type="dxa"/>
            <w:gridSpan w:val="2"/>
            <w:tcBorders>
              <w:top w:val="nil"/>
              <w:bottom w:val="single" w:sz="2" w:space="0" w:color="auto"/>
            </w:tcBorders>
            <w:vAlign w:val="center"/>
          </w:tcPr>
          <w:p w14:paraId="36E989E5" w14:textId="77777777" w:rsidR="00A77235" w:rsidRPr="00A77235" w:rsidRDefault="00A77235" w:rsidP="00C01EC4">
            <w:pPr>
              <w:jc w:val="center"/>
              <w:rPr>
                <w:sz w:val="20"/>
                <w:szCs w:val="20"/>
                <w:lang w:val="en-US"/>
              </w:rPr>
            </w:pPr>
            <w:r w:rsidRPr="00A77235">
              <w:rPr>
                <w:sz w:val="20"/>
                <w:szCs w:val="20"/>
                <w:lang w:val="en-US"/>
              </w:rPr>
              <w:t>46,080</w:t>
            </w:r>
          </w:p>
        </w:tc>
      </w:tr>
      <w:tr w:rsidR="00A77235" w:rsidRPr="00A77235" w14:paraId="1344697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5F483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A630BC6" w14:textId="77777777" w:rsidR="00A77235" w:rsidRPr="00A77235" w:rsidRDefault="00A77235" w:rsidP="00C01EC4">
            <w:pPr>
              <w:jc w:val="center"/>
              <w:rPr>
                <w:sz w:val="20"/>
                <w:szCs w:val="20"/>
                <w:lang w:val="en-US"/>
              </w:rPr>
            </w:pPr>
            <w:r w:rsidRPr="00A77235">
              <w:rPr>
                <w:sz w:val="20"/>
                <w:szCs w:val="20"/>
                <w:lang w:val="en-US"/>
              </w:rPr>
              <w:t>2430226101024</w:t>
            </w:r>
          </w:p>
        </w:tc>
        <w:tc>
          <w:tcPr>
            <w:tcW w:w="4252" w:type="dxa"/>
            <w:gridSpan w:val="2"/>
            <w:tcBorders>
              <w:top w:val="nil"/>
              <w:bottom w:val="single" w:sz="2" w:space="0" w:color="auto"/>
            </w:tcBorders>
            <w:vAlign w:val="center"/>
          </w:tcPr>
          <w:p w14:paraId="04C78CF1" w14:textId="77777777" w:rsidR="00A77235" w:rsidRPr="00A77235" w:rsidRDefault="00A77235" w:rsidP="00C01EC4">
            <w:pPr>
              <w:rPr>
                <w:sz w:val="20"/>
                <w:szCs w:val="20"/>
                <w:lang w:val="en-US"/>
              </w:rPr>
            </w:pPr>
            <w:r w:rsidRPr="00A77235">
              <w:rPr>
                <w:sz w:val="20"/>
                <w:szCs w:val="20"/>
                <w:lang w:val="en-US"/>
              </w:rPr>
              <w:t>Grund</w:t>
            </w:r>
          </w:p>
        </w:tc>
        <w:tc>
          <w:tcPr>
            <w:tcW w:w="1034" w:type="dxa"/>
            <w:gridSpan w:val="4"/>
            <w:tcBorders>
              <w:top w:val="nil"/>
              <w:bottom w:val="single" w:sz="2" w:space="0" w:color="auto"/>
            </w:tcBorders>
            <w:vAlign w:val="center"/>
          </w:tcPr>
          <w:p w14:paraId="76769D24"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F7752A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0" w:type="dxa"/>
            <w:gridSpan w:val="2"/>
            <w:tcBorders>
              <w:top w:val="nil"/>
              <w:bottom w:val="single" w:sz="2" w:space="0" w:color="auto"/>
            </w:tcBorders>
            <w:vAlign w:val="center"/>
          </w:tcPr>
          <w:p w14:paraId="5FA9E1B3" w14:textId="77777777" w:rsidR="00A77235" w:rsidRPr="00A77235" w:rsidRDefault="00A77235" w:rsidP="00C01EC4">
            <w:pPr>
              <w:jc w:val="center"/>
              <w:rPr>
                <w:sz w:val="20"/>
                <w:szCs w:val="20"/>
                <w:lang w:val="en-US"/>
              </w:rPr>
            </w:pPr>
            <w:r w:rsidRPr="00A77235">
              <w:rPr>
                <w:sz w:val="20"/>
                <w:szCs w:val="20"/>
                <w:lang w:val="en-US"/>
              </w:rPr>
              <w:t>2,160</w:t>
            </w:r>
          </w:p>
        </w:tc>
      </w:tr>
      <w:tr w:rsidR="00A77235" w:rsidRPr="00A77235" w14:paraId="10E9FE0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28FDBF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3F680BA" w14:textId="77777777" w:rsidR="00A77235" w:rsidRPr="00A77235" w:rsidRDefault="00A77235" w:rsidP="00C01EC4">
            <w:pPr>
              <w:jc w:val="center"/>
              <w:rPr>
                <w:sz w:val="20"/>
                <w:szCs w:val="20"/>
                <w:lang w:val="en-US"/>
              </w:rPr>
            </w:pPr>
            <w:r w:rsidRPr="00A77235">
              <w:rPr>
                <w:sz w:val="20"/>
                <w:szCs w:val="20"/>
                <w:lang w:val="en-US"/>
              </w:rPr>
              <w:t>24302261000001</w:t>
            </w:r>
          </w:p>
        </w:tc>
        <w:tc>
          <w:tcPr>
            <w:tcW w:w="4252" w:type="dxa"/>
            <w:gridSpan w:val="2"/>
            <w:tcBorders>
              <w:top w:val="nil"/>
              <w:bottom w:val="single" w:sz="2" w:space="0" w:color="auto"/>
            </w:tcBorders>
            <w:vAlign w:val="center"/>
          </w:tcPr>
          <w:p w14:paraId="42B52BEC" w14:textId="77777777" w:rsidR="00A77235" w:rsidRPr="00A77235" w:rsidRDefault="00A77235" w:rsidP="00C01EC4">
            <w:pPr>
              <w:rPr>
                <w:sz w:val="20"/>
                <w:szCs w:val="20"/>
                <w:lang w:val="en-US"/>
              </w:rPr>
            </w:pPr>
            <w:r w:rsidRPr="00A77235">
              <w:rPr>
                <w:sz w:val="20"/>
                <w:szCs w:val="20"/>
                <w:lang w:val="en-US"/>
              </w:rPr>
              <w:t>Fuga</w:t>
            </w:r>
          </w:p>
        </w:tc>
        <w:tc>
          <w:tcPr>
            <w:tcW w:w="1034" w:type="dxa"/>
            <w:gridSpan w:val="4"/>
            <w:tcBorders>
              <w:top w:val="nil"/>
              <w:bottom w:val="single" w:sz="2" w:space="0" w:color="auto"/>
            </w:tcBorders>
            <w:vAlign w:val="center"/>
          </w:tcPr>
          <w:p w14:paraId="3B62DA18"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A55B0F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0,2000</w:t>
            </w:r>
          </w:p>
        </w:tc>
        <w:tc>
          <w:tcPr>
            <w:tcW w:w="1520" w:type="dxa"/>
            <w:gridSpan w:val="2"/>
            <w:tcBorders>
              <w:top w:val="nil"/>
              <w:bottom w:val="single" w:sz="2" w:space="0" w:color="auto"/>
            </w:tcBorders>
            <w:vAlign w:val="center"/>
          </w:tcPr>
          <w:p w14:paraId="2473FE28" w14:textId="77777777" w:rsidR="00A77235" w:rsidRPr="00A77235" w:rsidRDefault="00A77235" w:rsidP="00C01EC4">
            <w:pPr>
              <w:jc w:val="center"/>
              <w:rPr>
                <w:sz w:val="20"/>
                <w:szCs w:val="20"/>
                <w:lang w:val="en-US"/>
              </w:rPr>
            </w:pPr>
            <w:r w:rsidRPr="00A77235">
              <w:rPr>
                <w:sz w:val="20"/>
                <w:szCs w:val="20"/>
                <w:lang w:val="en-US"/>
              </w:rPr>
              <w:t>2,880</w:t>
            </w:r>
          </w:p>
        </w:tc>
      </w:tr>
      <w:tr w:rsidR="00A77235" w:rsidRPr="00A77235" w14:paraId="3F3104F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BC22C0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320D7B2" w14:textId="77777777" w:rsidR="00A77235" w:rsidRPr="00A77235" w:rsidRDefault="00A77235" w:rsidP="00C01EC4">
            <w:pPr>
              <w:jc w:val="center"/>
              <w:rPr>
                <w:sz w:val="20"/>
                <w:szCs w:val="20"/>
                <w:lang w:val="en-US"/>
              </w:rPr>
            </w:pPr>
            <w:r w:rsidRPr="00A77235">
              <w:rPr>
                <w:sz w:val="20"/>
                <w:szCs w:val="20"/>
                <w:lang w:val="en-US"/>
              </w:rPr>
              <w:t>2952270003205</w:t>
            </w:r>
          </w:p>
        </w:tc>
        <w:tc>
          <w:tcPr>
            <w:tcW w:w="4252" w:type="dxa"/>
            <w:gridSpan w:val="2"/>
            <w:tcBorders>
              <w:top w:val="nil"/>
              <w:bottom w:val="single" w:sz="2" w:space="0" w:color="auto"/>
            </w:tcBorders>
            <w:vAlign w:val="center"/>
          </w:tcPr>
          <w:p w14:paraId="7DFFB3EF" w14:textId="77777777" w:rsidR="00A77235" w:rsidRPr="00A77235" w:rsidRDefault="00A77235" w:rsidP="00C01EC4">
            <w:pPr>
              <w:rPr>
                <w:sz w:val="20"/>
                <w:szCs w:val="20"/>
                <w:lang w:val="en-US"/>
              </w:rPr>
            </w:pPr>
            <w:r w:rsidRPr="00A77235">
              <w:rPr>
                <w:sz w:val="20"/>
                <w:szCs w:val="20"/>
                <w:lang w:val="en-US"/>
              </w:rPr>
              <w:t>Masina de taiat piatra universala</w:t>
            </w:r>
          </w:p>
        </w:tc>
        <w:tc>
          <w:tcPr>
            <w:tcW w:w="1034" w:type="dxa"/>
            <w:gridSpan w:val="4"/>
            <w:tcBorders>
              <w:top w:val="nil"/>
              <w:bottom w:val="single" w:sz="2" w:space="0" w:color="auto"/>
            </w:tcBorders>
            <w:vAlign w:val="center"/>
          </w:tcPr>
          <w:p w14:paraId="55A6C3B8"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9AF594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0,3700</w:t>
            </w:r>
          </w:p>
        </w:tc>
        <w:tc>
          <w:tcPr>
            <w:tcW w:w="1520" w:type="dxa"/>
            <w:gridSpan w:val="2"/>
            <w:tcBorders>
              <w:top w:val="nil"/>
              <w:bottom w:val="single" w:sz="2" w:space="0" w:color="auto"/>
              <w:right w:val="single" w:sz="4" w:space="0" w:color="auto"/>
            </w:tcBorders>
            <w:vAlign w:val="center"/>
          </w:tcPr>
          <w:p w14:paraId="57003D00" w14:textId="77777777" w:rsidR="00A77235" w:rsidRPr="00A77235" w:rsidRDefault="00A77235" w:rsidP="00C01EC4">
            <w:pPr>
              <w:jc w:val="center"/>
              <w:rPr>
                <w:sz w:val="20"/>
                <w:szCs w:val="20"/>
                <w:lang w:val="en-US"/>
              </w:rPr>
            </w:pPr>
            <w:r w:rsidRPr="00A77235">
              <w:rPr>
                <w:sz w:val="20"/>
                <w:szCs w:val="20"/>
                <w:lang w:val="en-US"/>
              </w:rPr>
              <w:t>5,328</w:t>
            </w:r>
          </w:p>
        </w:tc>
      </w:tr>
      <w:tr w:rsidR="00A77235" w:rsidRPr="00A77235" w14:paraId="390CABE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697402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38517A0"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23E8077B"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1773AF8F"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4C22CB6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0,0400</w:t>
            </w:r>
          </w:p>
        </w:tc>
        <w:tc>
          <w:tcPr>
            <w:tcW w:w="1520" w:type="dxa"/>
            <w:gridSpan w:val="2"/>
            <w:tcBorders>
              <w:top w:val="nil"/>
              <w:bottom w:val="single" w:sz="2" w:space="0" w:color="auto"/>
              <w:right w:val="single" w:sz="4" w:space="0" w:color="auto"/>
            </w:tcBorders>
            <w:vAlign w:val="center"/>
          </w:tcPr>
          <w:p w14:paraId="6DE30390" w14:textId="77777777" w:rsidR="00A77235" w:rsidRPr="00A77235" w:rsidRDefault="00A77235" w:rsidP="00C01EC4">
            <w:pPr>
              <w:jc w:val="center"/>
              <w:rPr>
                <w:sz w:val="20"/>
                <w:szCs w:val="20"/>
                <w:lang w:val="en-US"/>
              </w:rPr>
            </w:pPr>
            <w:r w:rsidRPr="00A77235">
              <w:rPr>
                <w:sz w:val="20"/>
                <w:szCs w:val="20"/>
                <w:lang w:val="en-US"/>
              </w:rPr>
              <w:t>0,576</w:t>
            </w:r>
          </w:p>
        </w:tc>
      </w:tr>
      <w:tr w:rsidR="00A77235" w:rsidRPr="00A77235" w14:paraId="4E366A3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62B17F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E43BCF8" w14:textId="77777777" w:rsidR="00A77235" w:rsidRPr="00A77235" w:rsidRDefault="00A77235" w:rsidP="00C01EC4">
            <w:pPr>
              <w:jc w:val="center"/>
              <w:rPr>
                <w:sz w:val="20"/>
                <w:szCs w:val="20"/>
                <w:lang w:val="en-US"/>
              </w:rPr>
            </w:pPr>
            <w:r w:rsidRPr="00A77235">
              <w:rPr>
                <w:sz w:val="20"/>
                <w:szCs w:val="20"/>
                <w:lang w:val="en-US"/>
              </w:rPr>
              <w:t>2952270007607</w:t>
            </w:r>
          </w:p>
        </w:tc>
        <w:tc>
          <w:tcPr>
            <w:tcW w:w="4252" w:type="dxa"/>
            <w:gridSpan w:val="2"/>
            <w:tcBorders>
              <w:top w:val="nil"/>
              <w:bottom w:val="single" w:sz="2" w:space="0" w:color="auto"/>
            </w:tcBorders>
            <w:vAlign w:val="center"/>
          </w:tcPr>
          <w:p w14:paraId="77B54630" w14:textId="77777777" w:rsidR="00A77235" w:rsidRPr="00A77235" w:rsidRDefault="00A77235" w:rsidP="00C01EC4">
            <w:pPr>
              <w:rPr>
                <w:sz w:val="20"/>
                <w:szCs w:val="20"/>
                <w:lang w:val="en-US"/>
              </w:rPr>
            </w:pPr>
            <w:r w:rsidRPr="00A77235">
              <w:rPr>
                <w:sz w:val="20"/>
                <w:szCs w:val="20"/>
                <w:lang w:val="en-US"/>
              </w:rPr>
              <w:t>Masina de gaurit electrica cu ajutaj de snec</w:t>
            </w:r>
          </w:p>
        </w:tc>
        <w:tc>
          <w:tcPr>
            <w:tcW w:w="1034" w:type="dxa"/>
            <w:gridSpan w:val="4"/>
            <w:tcBorders>
              <w:top w:val="nil"/>
              <w:bottom w:val="single" w:sz="2" w:space="0" w:color="auto"/>
            </w:tcBorders>
            <w:vAlign w:val="center"/>
          </w:tcPr>
          <w:p w14:paraId="0052A650"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DC2FCB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0,0030</w:t>
            </w:r>
          </w:p>
        </w:tc>
        <w:tc>
          <w:tcPr>
            <w:tcW w:w="1520" w:type="dxa"/>
            <w:gridSpan w:val="2"/>
            <w:tcBorders>
              <w:top w:val="nil"/>
              <w:bottom w:val="single" w:sz="2" w:space="0" w:color="auto"/>
              <w:right w:val="single" w:sz="4" w:space="0" w:color="auto"/>
            </w:tcBorders>
            <w:vAlign w:val="center"/>
          </w:tcPr>
          <w:p w14:paraId="3C66C8E9" w14:textId="77777777" w:rsidR="00A77235" w:rsidRPr="00A77235" w:rsidRDefault="00A77235" w:rsidP="00C01EC4">
            <w:pPr>
              <w:jc w:val="center"/>
              <w:rPr>
                <w:sz w:val="20"/>
                <w:szCs w:val="20"/>
                <w:lang w:val="en-US"/>
              </w:rPr>
            </w:pPr>
            <w:r w:rsidRPr="00A77235">
              <w:rPr>
                <w:sz w:val="20"/>
                <w:szCs w:val="20"/>
                <w:lang w:val="en-US"/>
              </w:rPr>
              <w:t>0,043</w:t>
            </w:r>
          </w:p>
        </w:tc>
      </w:tr>
      <w:tr w:rsidR="00A77235" w:rsidRPr="00A77235" w14:paraId="5E0B13F5" w14:textId="77777777" w:rsidTr="00AD7818">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1896669A" w14:textId="77777777" w:rsidR="00A77235" w:rsidRPr="00A77235" w:rsidRDefault="00A77235" w:rsidP="00C01EC4">
            <w:pPr>
              <w:rPr>
                <w:sz w:val="20"/>
                <w:szCs w:val="20"/>
                <w:lang w:val="en-US"/>
              </w:rPr>
            </w:pPr>
          </w:p>
        </w:tc>
        <w:tc>
          <w:tcPr>
            <w:tcW w:w="1843" w:type="dxa"/>
            <w:tcBorders>
              <w:top w:val="single" w:sz="6" w:space="0" w:color="auto"/>
              <w:bottom w:val="nil"/>
            </w:tcBorders>
            <w:vAlign w:val="center"/>
          </w:tcPr>
          <w:p w14:paraId="5CEADD83" w14:textId="77777777" w:rsidR="00A77235" w:rsidRPr="00A77235" w:rsidRDefault="00A77235" w:rsidP="00C01EC4">
            <w:pPr>
              <w:rPr>
                <w:sz w:val="20"/>
                <w:szCs w:val="20"/>
                <w:lang w:val="en-US"/>
              </w:rPr>
            </w:pPr>
          </w:p>
        </w:tc>
        <w:tc>
          <w:tcPr>
            <w:tcW w:w="4252" w:type="dxa"/>
            <w:gridSpan w:val="2"/>
            <w:tcBorders>
              <w:top w:val="single" w:sz="6" w:space="0" w:color="auto"/>
              <w:bottom w:val="nil"/>
            </w:tcBorders>
          </w:tcPr>
          <w:p w14:paraId="3940D3F1" w14:textId="77777777" w:rsidR="00A77235" w:rsidRPr="00A77235" w:rsidRDefault="00A77235" w:rsidP="00C01EC4">
            <w:pPr>
              <w:rPr>
                <w:sz w:val="20"/>
                <w:szCs w:val="20"/>
                <w:lang w:val="en-US"/>
              </w:rPr>
            </w:pPr>
          </w:p>
        </w:tc>
        <w:tc>
          <w:tcPr>
            <w:tcW w:w="731" w:type="dxa"/>
            <w:gridSpan w:val="2"/>
            <w:tcBorders>
              <w:top w:val="single" w:sz="6" w:space="0" w:color="auto"/>
              <w:bottom w:val="nil"/>
              <w:right w:val="nil"/>
            </w:tcBorders>
          </w:tcPr>
          <w:p w14:paraId="070F86DE" w14:textId="77777777" w:rsidR="00A77235" w:rsidRPr="00A77235" w:rsidRDefault="00A77235" w:rsidP="00C01EC4">
            <w:pPr>
              <w:rPr>
                <w:sz w:val="20"/>
                <w:szCs w:val="20"/>
                <w:lang w:val="en-US"/>
              </w:rPr>
            </w:pPr>
          </w:p>
        </w:tc>
        <w:tc>
          <w:tcPr>
            <w:tcW w:w="1244" w:type="dxa"/>
            <w:gridSpan w:val="3"/>
            <w:tcBorders>
              <w:top w:val="single" w:sz="6" w:space="0" w:color="auto"/>
              <w:left w:val="nil"/>
              <w:bottom w:val="nil"/>
              <w:right w:val="nil"/>
            </w:tcBorders>
          </w:tcPr>
          <w:p w14:paraId="79B59C9B" w14:textId="77777777" w:rsidR="00A77235" w:rsidRPr="00A77235" w:rsidRDefault="00A77235" w:rsidP="00C01EC4">
            <w:pPr>
              <w:rPr>
                <w:sz w:val="20"/>
                <w:szCs w:val="20"/>
                <w:lang w:val="en-US"/>
              </w:rPr>
            </w:pPr>
          </w:p>
        </w:tc>
        <w:tc>
          <w:tcPr>
            <w:tcW w:w="1685" w:type="dxa"/>
            <w:gridSpan w:val="4"/>
            <w:tcBorders>
              <w:top w:val="single" w:sz="6" w:space="0" w:color="auto"/>
              <w:left w:val="nil"/>
              <w:bottom w:val="nil"/>
              <w:right w:val="nil"/>
            </w:tcBorders>
          </w:tcPr>
          <w:p w14:paraId="4745DBB9" w14:textId="77777777" w:rsidR="00A77235" w:rsidRPr="00A77235" w:rsidRDefault="00A77235" w:rsidP="00C01EC4">
            <w:pPr>
              <w:rPr>
                <w:sz w:val="20"/>
                <w:szCs w:val="20"/>
                <w:lang w:val="en-US"/>
              </w:rPr>
            </w:pPr>
          </w:p>
        </w:tc>
      </w:tr>
      <w:tr w:rsidR="00A77235" w:rsidRPr="00A77235" w14:paraId="52DE6E96" w14:textId="77777777" w:rsidTr="00AD781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6A099058" w14:textId="77777777" w:rsidR="00A77235" w:rsidRPr="00A77235" w:rsidRDefault="00A77235" w:rsidP="00C01EC4">
            <w:pPr>
              <w:rPr>
                <w:sz w:val="20"/>
                <w:szCs w:val="20"/>
                <w:lang w:val="en-US"/>
              </w:rPr>
            </w:pPr>
          </w:p>
        </w:tc>
        <w:tc>
          <w:tcPr>
            <w:tcW w:w="1843" w:type="dxa"/>
            <w:tcBorders>
              <w:top w:val="nil"/>
              <w:bottom w:val="single" w:sz="4" w:space="0" w:color="auto"/>
            </w:tcBorders>
            <w:vAlign w:val="center"/>
          </w:tcPr>
          <w:p w14:paraId="0BF360DB" w14:textId="77777777" w:rsidR="00A77235" w:rsidRPr="00A77235" w:rsidRDefault="00A77235" w:rsidP="00C01EC4">
            <w:pPr>
              <w:rPr>
                <w:sz w:val="20"/>
                <w:szCs w:val="20"/>
                <w:lang w:val="en-US"/>
              </w:rPr>
            </w:pPr>
          </w:p>
        </w:tc>
        <w:tc>
          <w:tcPr>
            <w:tcW w:w="4252" w:type="dxa"/>
            <w:gridSpan w:val="2"/>
            <w:tcBorders>
              <w:top w:val="nil"/>
              <w:bottom w:val="single" w:sz="4" w:space="0" w:color="auto"/>
            </w:tcBorders>
          </w:tcPr>
          <w:p w14:paraId="12D75FB8" w14:textId="77777777" w:rsidR="00A77235" w:rsidRPr="00A77235" w:rsidRDefault="00A77235" w:rsidP="00C01EC4">
            <w:pPr>
              <w:rPr>
                <w:i/>
                <w:iCs/>
                <w:sz w:val="20"/>
                <w:szCs w:val="20"/>
                <w:lang w:val="en-US"/>
              </w:rPr>
            </w:pPr>
            <w:r w:rsidRPr="00A77235">
              <w:rPr>
                <w:i/>
                <w:iCs/>
                <w:sz w:val="20"/>
                <w:szCs w:val="20"/>
                <w:lang w:val="en-US"/>
              </w:rPr>
              <w:t>Total</w:t>
            </w:r>
          </w:p>
        </w:tc>
        <w:tc>
          <w:tcPr>
            <w:tcW w:w="1034" w:type="dxa"/>
            <w:gridSpan w:val="4"/>
            <w:tcBorders>
              <w:top w:val="nil"/>
              <w:bottom w:val="single" w:sz="4" w:space="0" w:color="auto"/>
              <w:right w:val="nil"/>
            </w:tcBorders>
          </w:tcPr>
          <w:p w14:paraId="6B7FC51F" w14:textId="77777777" w:rsidR="00A77235" w:rsidRPr="00A77235" w:rsidRDefault="00A77235" w:rsidP="00C01EC4">
            <w:pPr>
              <w:rPr>
                <w:sz w:val="20"/>
                <w:szCs w:val="20"/>
                <w:lang w:val="en-US"/>
              </w:rPr>
            </w:pPr>
          </w:p>
        </w:tc>
        <w:tc>
          <w:tcPr>
            <w:tcW w:w="1106" w:type="dxa"/>
            <w:gridSpan w:val="3"/>
            <w:tcBorders>
              <w:top w:val="nil"/>
              <w:left w:val="nil"/>
              <w:bottom w:val="single" w:sz="4" w:space="0" w:color="auto"/>
              <w:right w:val="nil"/>
            </w:tcBorders>
          </w:tcPr>
          <w:p w14:paraId="1FBA27B5" w14:textId="77777777" w:rsidR="00A77235" w:rsidRPr="00A77235" w:rsidRDefault="00A77235" w:rsidP="00C01EC4">
            <w:pPr>
              <w:rPr>
                <w:sz w:val="20"/>
                <w:szCs w:val="20"/>
                <w:lang w:val="en-US"/>
              </w:rPr>
            </w:pPr>
          </w:p>
        </w:tc>
        <w:tc>
          <w:tcPr>
            <w:tcW w:w="1520" w:type="dxa"/>
            <w:gridSpan w:val="2"/>
            <w:tcBorders>
              <w:top w:val="nil"/>
              <w:left w:val="nil"/>
              <w:bottom w:val="single" w:sz="4" w:space="0" w:color="auto"/>
            </w:tcBorders>
          </w:tcPr>
          <w:p w14:paraId="4391FE88" w14:textId="77777777" w:rsidR="00A77235" w:rsidRPr="00A77235" w:rsidRDefault="00A77235" w:rsidP="00C01EC4">
            <w:pPr>
              <w:rPr>
                <w:sz w:val="20"/>
                <w:szCs w:val="20"/>
                <w:lang w:val="en-US"/>
              </w:rPr>
            </w:pPr>
          </w:p>
        </w:tc>
      </w:tr>
      <w:tr w:rsidR="00A77235" w:rsidRPr="00A77235" w14:paraId="689ECC9F" w14:textId="77777777" w:rsidTr="00AD781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3A455FC3" w14:textId="77777777" w:rsidR="00A77235" w:rsidRPr="00A77235" w:rsidRDefault="00A77235" w:rsidP="00C01EC4">
            <w:pPr>
              <w:rPr>
                <w:sz w:val="20"/>
                <w:szCs w:val="20"/>
                <w:lang w:val="en-US"/>
              </w:rPr>
            </w:pPr>
          </w:p>
        </w:tc>
        <w:tc>
          <w:tcPr>
            <w:tcW w:w="1843" w:type="dxa"/>
            <w:tcBorders>
              <w:bottom w:val="single" w:sz="4" w:space="0" w:color="auto"/>
            </w:tcBorders>
            <w:vAlign w:val="center"/>
          </w:tcPr>
          <w:p w14:paraId="12778B91" w14:textId="77777777" w:rsidR="00A77235" w:rsidRPr="00A77235" w:rsidRDefault="00A77235" w:rsidP="00C01EC4">
            <w:pPr>
              <w:rPr>
                <w:sz w:val="20"/>
                <w:szCs w:val="20"/>
                <w:lang w:val="en-US"/>
              </w:rPr>
            </w:pPr>
          </w:p>
        </w:tc>
        <w:tc>
          <w:tcPr>
            <w:tcW w:w="4252" w:type="dxa"/>
            <w:gridSpan w:val="2"/>
            <w:tcBorders>
              <w:bottom w:val="single" w:sz="4" w:space="0" w:color="auto"/>
            </w:tcBorders>
          </w:tcPr>
          <w:p w14:paraId="0F31F758" w14:textId="77777777" w:rsidR="00A77235" w:rsidRPr="00A77235" w:rsidRDefault="00A77235" w:rsidP="00C01EC4">
            <w:pPr>
              <w:rPr>
                <w:sz w:val="20"/>
                <w:szCs w:val="20"/>
                <w:lang w:val="en-US"/>
              </w:rPr>
            </w:pPr>
            <w:r w:rsidRPr="00A77235">
              <w:rPr>
                <w:b/>
                <w:bCs/>
                <w:sz w:val="20"/>
                <w:szCs w:val="20"/>
                <w:lang w:val="en-US"/>
              </w:rPr>
              <w:t>Total Scari</w:t>
            </w:r>
          </w:p>
        </w:tc>
        <w:tc>
          <w:tcPr>
            <w:tcW w:w="3660" w:type="dxa"/>
            <w:gridSpan w:val="9"/>
            <w:tcBorders>
              <w:bottom w:val="single" w:sz="4" w:space="0" w:color="auto"/>
              <w:right w:val="single" w:sz="4" w:space="0" w:color="auto"/>
            </w:tcBorders>
          </w:tcPr>
          <w:p w14:paraId="0AEAB141" w14:textId="77777777" w:rsidR="00A77235" w:rsidRPr="00A77235" w:rsidRDefault="00A77235" w:rsidP="00C01EC4">
            <w:pPr>
              <w:rPr>
                <w:sz w:val="20"/>
                <w:szCs w:val="20"/>
                <w:lang w:val="en-US"/>
              </w:rPr>
            </w:pPr>
          </w:p>
        </w:tc>
      </w:tr>
      <w:tr w:rsidR="00A77235" w:rsidRPr="00A77235" w14:paraId="2692B163" w14:textId="77777777" w:rsidTr="00AD7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3"/>
          </w:tcPr>
          <w:p w14:paraId="045406BA" w14:textId="2AA6A416" w:rsidR="00A77235" w:rsidRPr="00AD7818" w:rsidRDefault="00A77235" w:rsidP="00C01EC4">
            <w:pPr>
              <w:rPr>
                <w:b/>
                <w:bCs/>
                <w:sz w:val="20"/>
                <w:szCs w:val="20"/>
                <w:lang w:val="en-US"/>
              </w:rPr>
            </w:pPr>
            <w:r w:rsidRPr="00A77235">
              <w:rPr>
                <w:b/>
                <w:bCs/>
                <w:sz w:val="20"/>
                <w:szCs w:val="20"/>
                <w:lang w:val="en-US"/>
              </w:rPr>
              <w:t>3. Balustrada</w:t>
            </w:r>
          </w:p>
        </w:tc>
      </w:tr>
      <w:tr w:rsidR="00A77235" w:rsidRPr="00A77235" w14:paraId="2077C854"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4ABF60F" w14:textId="77777777" w:rsidR="00A77235" w:rsidRPr="00A77235" w:rsidRDefault="00A77235" w:rsidP="00C01EC4">
            <w:pPr>
              <w:jc w:val="center"/>
              <w:rPr>
                <w:b/>
                <w:bCs/>
                <w:sz w:val="20"/>
                <w:szCs w:val="20"/>
                <w:lang w:val="en-US"/>
              </w:rPr>
            </w:pPr>
            <w:r w:rsidRPr="00A77235">
              <w:rPr>
                <w:b/>
                <w:bCs/>
                <w:sz w:val="20"/>
                <w:szCs w:val="20"/>
                <w:lang w:val="en-US"/>
              </w:rPr>
              <w:t>21</w:t>
            </w:r>
          </w:p>
        </w:tc>
        <w:tc>
          <w:tcPr>
            <w:tcW w:w="1843" w:type="dxa"/>
            <w:tcBorders>
              <w:top w:val="single" w:sz="4" w:space="0" w:color="auto"/>
              <w:bottom w:val="single" w:sz="4" w:space="0" w:color="auto"/>
            </w:tcBorders>
            <w:vAlign w:val="center"/>
          </w:tcPr>
          <w:p w14:paraId="340B8826" w14:textId="77777777" w:rsidR="00A77235" w:rsidRPr="00A77235" w:rsidRDefault="00A77235" w:rsidP="00C01EC4">
            <w:pPr>
              <w:jc w:val="center"/>
              <w:rPr>
                <w:b/>
                <w:bCs/>
                <w:sz w:val="20"/>
                <w:szCs w:val="20"/>
                <w:lang w:val="en-US"/>
              </w:rPr>
            </w:pPr>
            <w:r w:rsidRPr="00A77235">
              <w:rPr>
                <w:b/>
                <w:bCs/>
                <w:sz w:val="20"/>
                <w:szCs w:val="20"/>
                <w:lang w:val="en-US"/>
              </w:rPr>
              <w:t>RpCL22E</w:t>
            </w:r>
          </w:p>
        </w:tc>
        <w:tc>
          <w:tcPr>
            <w:tcW w:w="4252" w:type="dxa"/>
            <w:gridSpan w:val="2"/>
            <w:tcBorders>
              <w:top w:val="single" w:sz="4" w:space="0" w:color="auto"/>
              <w:bottom w:val="single" w:sz="4" w:space="0" w:color="auto"/>
            </w:tcBorders>
          </w:tcPr>
          <w:p w14:paraId="07FFE961" w14:textId="55F1AB4B" w:rsidR="00A77235" w:rsidRPr="00AD7818" w:rsidRDefault="00A77235" w:rsidP="00C01EC4">
            <w:pPr>
              <w:rPr>
                <w:b/>
                <w:bCs/>
                <w:sz w:val="20"/>
                <w:szCs w:val="20"/>
                <w:lang w:val="en-US"/>
              </w:rPr>
            </w:pPr>
            <w:r w:rsidRPr="00A77235">
              <w:rPr>
                <w:b/>
                <w:bCs/>
                <w:sz w:val="20"/>
                <w:szCs w:val="20"/>
                <w:lang w:val="en-US"/>
              </w:rPr>
              <w:t>Desfacerea scarilor metalice in spirala sau drepte</w:t>
            </w:r>
          </w:p>
        </w:tc>
        <w:tc>
          <w:tcPr>
            <w:tcW w:w="1034" w:type="dxa"/>
            <w:gridSpan w:val="4"/>
            <w:tcBorders>
              <w:top w:val="single" w:sz="4" w:space="0" w:color="auto"/>
              <w:bottom w:val="single" w:sz="4" w:space="0" w:color="auto"/>
            </w:tcBorders>
            <w:vAlign w:val="center"/>
          </w:tcPr>
          <w:p w14:paraId="7FA8DDAA" w14:textId="77777777" w:rsidR="00A77235" w:rsidRPr="00A77235" w:rsidRDefault="00A77235" w:rsidP="00C01EC4">
            <w:pPr>
              <w:jc w:val="center"/>
              <w:rPr>
                <w:b/>
                <w:bCs/>
                <w:sz w:val="20"/>
                <w:szCs w:val="20"/>
                <w:lang w:val="en-US"/>
              </w:rPr>
            </w:pPr>
            <w:r w:rsidRPr="00A77235">
              <w:rPr>
                <w:b/>
                <w:bCs/>
                <w:sz w:val="20"/>
                <w:szCs w:val="20"/>
                <w:lang w:val="en-US"/>
              </w:rPr>
              <w:t>kg</w:t>
            </w:r>
          </w:p>
        </w:tc>
        <w:tc>
          <w:tcPr>
            <w:tcW w:w="1106" w:type="dxa"/>
            <w:gridSpan w:val="3"/>
            <w:tcBorders>
              <w:top w:val="single" w:sz="4" w:space="0" w:color="auto"/>
              <w:bottom w:val="single" w:sz="4" w:space="0" w:color="auto"/>
            </w:tcBorders>
            <w:vAlign w:val="center"/>
          </w:tcPr>
          <w:p w14:paraId="0C4CC224"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7C08A75" w14:textId="77777777" w:rsidR="00A77235" w:rsidRPr="00A77235" w:rsidRDefault="00A77235" w:rsidP="00C01EC4">
            <w:pPr>
              <w:jc w:val="center"/>
              <w:rPr>
                <w:b/>
                <w:bCs/>
                <w:sz w:val="20"/>
                <w:szCs w:val="20"/>
                <w:lang w:val="en-US"/>
              </w:rPr>
            </w:pPr>
            <w:r w:rsidRPr="00A77235">
              <w:rPr>
                <w:b/>
                <w:bCs/>
                <w:sz w:val="20"/>
                <w:szCs w:val="20"/>
                <w:lang w:val="en-US"/>
              </w:rPr>
              <w:t>408,000</w:t>
            </w:r>
          </w:p>
          <w:p w14:paraId="308CB13A" w14:textId="77777777" w:rsidR="00A77235" w:rsidRPr="00A77235" w:rsidRDefault="00A77235" w:rsidP="00C01EC4">
            <w:pPr>
              <w:jc w:val="center"/>
              <w:rPr>
                <w:sz w:val="20"/>
                <w:szCs w:val="20"/>
                <w:lang w:val="en-US"/>
              </w:rPr>
            </w:pPr>
          </w:p>
        </w:tc>
      </w:tr>
      <w:tr w:rsidR="00A77235" w:rsidRPr="00A77235" w14:paraId="48294A8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E4CF23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8F50E8E" w14:textId="77777777" w:rsidR="00A77235" w:rsidRPr="00A77235" w:rsidRDefault="00A77235" w:rsidP="00C01EC4">
            <w:pPr>
              <w:jc w:val="center"/>
              <w:rPr>
                <w:sz w:val="20"/>
                <w:szCs w:val="20"/>
                <w:lang w:val="en-US"/>
              </w:rPr>
            </w:pPr>
            <w:r w:rsidRPr="00A77235">
              <w:rPr>
                <w:sz w:val="20"/>
                <w:szCs w:val="20"/>
                <w:lang w:val="en-US"/>
              </w:rPr>
              <w:t>7214240021800</w:t>
            </w:r>
          </w:p>
        </w:tc>
        <w:tc>
          <w:tcPr>
            <w:tcW w:w="4252" w:type="dxa"/>
            <w:gridSpan w:val="2"/>
            <w:tcBorders>
              <w:top w:val="nil"/>
              <w:bottom w:val="single" w:sz="2" w:space="0" w:color="auto"/>
            </w:tcBorders>
            <w:vAlign w:val="center"/>
          </w:tcPr>
          <w:p w14:paraId="4C3C50FA" w14:textId="77777777" w:rsidR="00A77235" w:rsidRPr="00A77235" w:rsidRDefault="00A77235" w:rsidP="00C01EC4">
            <w:pPr>
              <w:rPr>
                <w:sz w:val="20"/>
                <w:szCs w:val="20"/>
                <w:lang w:val="en-US"/>
              </w:rPr>
            </w:pPr>
            <w:r w:rsidRPr="00A77235">
              <w:rPr>
                <w:sz w:val="20"/>
                <w:szCs w:val="20"/>
                <w:lang w:val="en-US"/>
              </w:rPr>
              <w:t>Lacatus mecanic</w:t>
            </w:r>
          </w:p>
        </w:tc>
        <w:tc>
          <w:tcPr>
            <w:tcW w:w="1034" w:type="dxa"/>
            <w:gridSpan w:val="4"/>
            <w:tcBorders>
              <w:top w:val="nil"/>
              <w:bottom w:val="single" w:sz="2" w:space="0" w:color="auto"/>
            </w:tcBorders>
            <w:vAlign w:val="center"/>
          </w:tcPr>
          <w:p w14:paraId="40FB562B"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525972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0E254DE0" w14:textId="77777777" w:rsidR="00A77235" w:rsidRPr="00A77235" w:rsidRDefault="00A77235" w:rsidP="00C01EC4">
            <w:pPr>
              <w:jc w:val="center"/>
              <w:rPr>
                <w:sz w:val="20"/>
                <w:szCs w:val="20"/>
                <w:lang w:val="en-US"/>
              </w:rPr>
            </w:pPr>
            <w:r w:rsidRPr="00A77235">
              <w:rPr>
                <w:sz w:val="20"/>
                <w:szCs w:val="20"/>
                <w:lang w:val="en-US"/>
              </w:rPr>
              <w:t>20,400</w:t>
            </w:r>
          </w:p>
        </w:tc>
      </w:tr>
      <w:tr w:rsidR="00A77235" w:rsidRPr="00A77235" w14:paraId="71035D0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31C700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501F690"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575CB346"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1A5670C7"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1314EC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5BA8AD0B" w14:textId="77777777" w:rsidR="00A77235" w:rsidRPr="00A77235" w:rsidRDefault="00A77235" w:rsidP="00C01EC4">
            <w:pPr>
              <w:jc w:val="center"/>
              <w:rPr>
                <w:sz w:val="20"/>
                <w:szCs w:val="20"/>
                <w:lang w:val="en-US"/>
              </w:rPr>
            </w:pPr>
            <w:r w:rsidRPr="00A77235">
              <w:rPr>
                <w:sz w:val="20"/>
                <w:szCs w:val="20"/>
                <w:lang w:val="en-US"/>
              </w:rPr>
              <w:t>20,400</w:t>
            </w:r>
          </w:p>
        </w:tc>
      </w:tr>
      <w:tr w:rsidR="00A77235" w:rsidRPr="00A77235" w14:paraId="1BDB6F4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914DFA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0D44111"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09D0DC48"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2C9F64FD"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9F2058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0,0150</w:t>
            </w:r>
          </w:p>
        </w:tc>
        <w:tc>
          <w:tcPr>
            <w:tcW w:w="1520" w:type="dxa"/>
            <w:gridSpan w:val="2"/>
            <w:tcBorders>
              <w:top w:val="nil"/>
              <w:bottom w:val="single" w:sz="2" w:space="0" w:color="auto"/>
              <w:right w:val="single" w:sz="4" w:space="0" w:color="auto"/>
            </w:tcBorders>
            <w:vAlign w:val="center"/>
          </w:tcPr>
          <w:p w14:paraId="54CB71D9" w14:textId="77777777" w:rsidR="00A77235" w:rsidRPr="00A77235" w:rsidRDefault="00A77235" w:rsidP="00C01EC4">
            <w:pPr>
              <w:jc w:val="center"/>
              <w:rPr>
                <w:sz w:val="20"/>
                <w:szCs w:val="20"/>
                <w:lang w:val="en-US"/>
              </w:rPr>
            </w:pPr>
            <w:r w:rsidRPr="00A77235">
              <w:rPr>
                <w:sz w:val="20"/>
                <w:szCs w:val="20"/>
                <w:lang w:val="en-US"/>
              </w:rPr>
              <w:t>6,120</w:t>
            </w:r>
          </w:p>
        </w:tc>
      </w:tr>
      <w:tr w:rsidR="00A77235" w:rsidRPr="00A77235" w14:paraId="4E1A82D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C4870F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221EDAD" w14:textId="77777777" w:rsidR="00A77235" w:rsidRPr="00A77235" w:rsidRDefault="00A77235" w:rsidP="00C01EC4">
            <w:pPr>
              <w:jc w:val="center"/>
              <w:rPr>
                <w:sz w:val="20"/>
                <w:szCs w:val="20"/>
                <w:lang w:val="en-US"/>
              </w:rPr>
            </w:pPr>
            <w:r w:rsidRPr="00A77235">
              <w:rPr>
                <w:sz w:val="20"/>
                <w:szCs w:val="20"/>
                <w:lang w:val="en-US"/>
              </w:rPr>
              <w:t>2940600002994</w:t>
            </w:r>
          </w:p>
        </w:tc>
        <w:tc>
          <w:tcPr>
            <w:tcW w:w="4252" w:type="dxa"/>
            <w:gridSpan w:val="2"/>
            <w:tcBorders>
              <w:top w:val="nil"/>
              <w:bottom w:val="single" w:sz="2" w:space="0" w:color="auto"/>
            </w:tcBorders>
            <w:vAlign w:val="center"/>
          </w:tcPr>
          <w:p w14:paraId="3AA7BFB1" w14:textId="77777777" w:rsidR="00A77235" w:rsidRPr="00A77235" w:rsidRDefault="00A77235" w:rsidP="00C01EC4">
            <w:pPr>
              <w:rPr>
                <w:sz w:val="20"/>
                <w:szCs w:val="20"/>
                <w:lang w:val="en-US"/>
              </w:rPr>
            </w:pPr>
            <w:r w:rsidRPr="00A77235">
              <w:rPr>
                <w:sz w:val="20"/>
                <w:szCs w:val="20"/>
                <w:lang w:val="en-US"/>
              </w:rPr>
              <w:t>Aparat de sudura</w:t>
            </w:r>
          </w:p>
        </w:tc>
        <w:tc>
          <w:tcPr>
            <w:tcW w:w="1034" w:type="dxa"/>
            <w:gridSpan w:val="4"/>
            <w:tcBorders>
              <w:top w:val="nil"/>
              <w:bottom w:val="single" w:sz="2" w:space="0" w:color="auto"/>
            </w:tcBorders>
            <w:vAlign w:val="center"/>
          </w:tcPr>
          <w:p w14:paraId="5071CBD5"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8A57EC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0,0170</w:t>
            </w:r>
          </w:p>
        </w:tc>
        <w:tc>
          <w:tcPr>
            <w:tcW w:w="1520" w:type="dxa"/>
            <w:gridSpan w:val="2"/>
            <w:tcBorders>
              <w:top w:val="nil"/>
              <w:bottom w:val="single" w:sz="2" w:space="0" w:color="auto"/>
              <w:right w:val="single" w:sz="4" w:space="0" w:color="auto"/>
            </w:tcBorders>
            <w:vAlign w:val="center"/>
          </w:tcPr>
          <w:p w14:paraId="3FFC5375" w14:textId="77777777" w:rsidR="00A77235" w:rsidRPr="00A77235" w:rsidRDefault="00A77235" w:rsidP="00C01EC4">
            <w:pPr>
              <w:jc w:val="center"/>
              <w:rPr>
                <w:sz w:val="20"/>
                <w:szCs w:val="20"/>
                <w:lang w:val="en-US"/>
              </w:rPr>
            </w:pPr>
            <w:r w:rsidRPr="00A77235">
              <w:rPr>
                <w:sz w:val="20"/>
                <w:szCs w:val="20"/>
                <w:lang w:val="en-US"/>
              </w:rPr>
              <w:t>6,936</w:t>
            </w:r>
          </w:p>
        </w:tc>
      </w:tr>
      <w:tr w:rsidR="00A77235" w:rsidRPr="00A77235" w14:paraId="2C2129EF"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A19B1E4" w14:textId="77777777" w:rsidR="00A77235" w:rsidRPr="00A77235" w:rsidRDefault="00A77235" w:rsidP="00C01EC4">
            <w:pPr>
              <w:jc w:val="center"/>
              <w:rPr>
                <w:b/>
                <w:bCs/>
                <w:sz w:val="20"/>
                <w:szCs w:val="20"/>
                <w:lang w:val="en-US"/>
              </w:rPr>
            </w:pPr>
            <w:r w:rsidRPr="00A77235">
              <w:rPr>
                <w:b/>
                <w:bCs/>
                <w:sz w:val="20"/>
                <w:szCs w:val="20"/>
                <w:lang w:val="en-US"/>
              </w:rPr>
              <w:t>22</w:t>
            </w:r>
          </w:p>
        </w:tc>
        <w:tc>
          <w:tcPr>
            <w:tcW w:w="1843" w:type="dxa"/>
            <w:tcBorders>
              <w:top w:val="single" w:sz="4" w:space="0" w:color="auto"/>
              <w:bottom w:val="single" w:sz="4" w:space="0" w:color="auto"/>
            </w:tcBorders>
            <w:vAlign w:val="center"/>
          </w:tcPr>
          <w:p w14:paraId="76CA5E7A" w14:textId="77777777" w:rsidR="00A77235" w:rsidRPr="00A77235" w:rsidRDefault="00A77235" w:rsidP="00C01EC4">
            <w:pPr>
              <w:jc w:val="center"/>
              <w:rPr>
                <w:b/>
                <w:bCs/>
                <w:sz w:val="20"/>
                <w:szCs w:val="20"/>
                <w:lang w:val="en-US"/>
              </w:rPr>
            </w:pPr>
            <w:r w:rsidRPr="00A77235">
              <w:rPr>
                <w:b/>
                <w:bCs/>
                <w:sz w:val="20"/>
                <w:szCs w:val="20"/>
                <w:lang w:val="en-US"/>
              </w:rPr>
              <w:t>RpCM33E</w:t>
            </w:r>
          </w:p>
        </w:tc>
        <w:tc>
          <w:tcPr>
            <w:tcW w:w="4252" w:type="dxa"/>
            <w:gridSpan w:val="2"/>
            <w:tcBorders>
              <w:top w:val="single" w:sz="4" w:space="0" w:color="auto"/>
              <w:bottom w:val="single" w:sz="4" w:space="0" w:color="auto"/>
            </w:tcBorders>
          </w:tcPr>
          <w:p w14:paraId="6797A683" w14:textId="33454B24" w:rsidR="00A77235" w:rsidRPr="00AD7818" w:rsidRDefault="00A77235" w:rsidP="00C01EC4">
            <w:pPr>
              <w:rPr>
                <w:b/>
                <w:bCs/>
                <w:sz w:val="20"/>
                <w:szCs w:val="20"/>
                <w:lang w:val="en-US"/>
              </w:rPr>
            </w:pPr>
            <w:r w:rsidRPr="00A77235">
              <w:rPr>
                <w:b/>
                <w:bCs/>
                <w:sz w:val="20"/>
                <w:szCs w:val="20"/>
                <w:lang w:val="en-US"/>
              </w:rPr>
              <w:t>Demontarea placajelor din PVC, azbociment</w:t>
            </w:r>
          </w:p>
        </w:tc>
        <w:tc>
          <w:tcPr>
            <w:tcW w:w="1034" w:type="dxa"/>
            <w:gridSpan w:val="4"/>
            <w:tcBorders>
              <w:top w:val="single" w:sz="4" w:space="0" w:color="auto"/>
              <w:bottom w:val="single" w:sz="4" w:space="0" w:color="auto"/>
            </w:tcBorders>
            <w:vAlign w:val="center"/>
          </w:tcPr>
          <w:p w14:paraId="3FDBDE7C"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70F30E4A"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174423E1" w14:textId="04607754" w:rsidR="00A77235" w:rsidRPr="00AD7818" w:rsidRDefault="00A77235" w:rsidP="00AD7818">
            <w:pPr>
              <w:jc w:val="center"/>
              <w:rPr>
                <w:b/>
                <w:bCs/>
                <w:sz w:val="20"/>
                <w:szCs w:val="20"/>
                <w:lang w:val="en-US"/>
              </w:rPr>
            </w:pPr>
            <w:r w:rsidRPr="00A77235">
              <w:rPr>
                <w:b/>
                <w:bCs/>
                <w:sz w:val="20"/>
                <w:szCs w:val="20"/>
                <w:lang w:val="en-US"/>
              </w:rPr>
              <w:t>24,000</w:t>
            </w:r>
          </w:p>
        </w:tc>
      </w:tr>
      <w:tr w:rsidR="00A77235" w:rsidRPr="00A77235" w14:paraId="500587F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F527C5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A789FCB" w14:textId="77777777" w:rsidR="00A77235" w:rsidRPr="00A77235" w:rsidRDefault="00A77235" w:rsidP="00C01EC4">
            <w:pPr>
              <w:jc w:val="center"/>
              <w:rPr>
                <w:sz w:val="20"/>
                <w:szCs w:val="20"/>
                <w:lang w:val="en-US"/>
              </w:rPr>
            </w:pPr>
            <w:r w:rsidRPr="00A77235">
              <w:rPr>
                <w:sz w:val="20"/>
                <w:szCs w:val="20"/>
                <w:lang w:val="en-US"/>
              </w:rPr>
              <w:t>7132010010900</w:t>
            </w:r>
          </w:p>
        </w:tc>
        <w:tc>
          <w:tcPr>
            <w:tcW w:w="4252" w:type="dxa"/>
            <w:gridSpan w:val="2"/>
            <w:tcBorders>
              <w:top w:val="nil"/>
              <w:bottom w:val="single" w:sz="2" w:space="0" w:color="auto"/>
            </w:tcBorders>
            <w:vAlign w:val="center"/>
          </w:tcPr>
          <w:p w14:paraId="30972390" w14:textId="77777777" w:rsidR="00A77235" w:rsidRPr="00A77235" w:rsidRDefault="00A77235" w:rsidP="00C01EC4">
            <w:pPr>
              <w:rPr>
                <w:sz w:val="20"/>
                <w:szCs w:val="20"/>
                <w:lang w:val="en-US"/>
              </w:rPr>
            </w:pPr>
            <w:r w:rsidRPr="00A77235">
              <w:rPr>
                <w:sz w:val="20"/>
                <w:szCs w:val="20"/>
                <w:lang w:val="en-US"/>
              </w:rPr>
              <w:t>Faiantar</w:t>
            </w:r>
          </w:p>
        </w:tc>
        <w:tc>
          <w:tcPr>
            <w:tcW w:w="1034" w:type="dxa"/>
            <w:gridSpan w:val="4"/>
            <w:tcBorders>
              <w:top w:val="nil"/>
              <w:bottom w:val="single" w:sz="2" w:space="0" w:color="auto"/>
            </w:tcBorders>
            <w:vAlign w:val="center"/>
          </w:tcPr>
          <w:p w14:paraId="313C059C"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66AFF14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0,3900</w:t>
            </w:r>
          </w:p>
        </w:tc>
        <w:tc>
          <w:tcPr>
            <w:tcW w:w="1520" w:type="dxa"/>
            <w:gridSpan w:val="2"/>
            <w:tcBorders>
              <w:top w:val="nil"/>
              <w:bottom w:val="single" w:sz="2" w:space="0" w:color="auto"/>
            </w:tcBorders>
            <w:vAlign w:val="center"/>
          </w:tcPr>
          <w:p w14:paraId="06C85F88" w14:textId="77777777" w:rsidR="00A77235" w:rsidRPr="00A77235" w:rsidRDefault="00A77235" w:rsidP="00C01EC4">
            <w:pPr>
              <w:jc w:val="center"/>
              <w:rPr>
                <w:sz w:val="20"/>
                <w:szCs w:val="20"/>
                <w:lang w:val="en-US"/>
              </w:rPr>
            </w:pPr>
            <w:r w:rsidRPr="00A77235">
              <w:rPr>
                <w:sz w:val="20"/>
                <w:szCs w:val="20"/>
                <w:lang w:val="en-US"/>
              </w:rPr>
              <w:t>9,360</w:t>
            </w:r>
          </w:p>
        </w:tc>
      </w:tr>
      <w:tr w:rsidR="00A77235" w:rsidRPr="00A77235" w14:paraId="24EA049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F3F263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4A8F680"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5105581A"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5511C1D9"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5468AF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0,3900</w:t>
            </w:r>
          </w:p>
        </w:tc>
        <w:tc>
          <w:tcPr>
            <w:tcW w:w="1520" w:type="dxa"/>
            <w:gridSpan w:val="2"/>
            <w:tcBorders>
              <w:top w:val="nil"/>
              <w:bottom w:val="single" w:sz="2" w:space="0" w:color="auto"/>
            </w:tcBorders>
            <w:vAlign w:val="center"/>
          </w:tcPr>
          <w:p w14:paraId="1E4DACC7" w14:textId="77777777" w:rsidR="00A77235" w:rsidRPr="00A77235" w:rsidRDefault="00A77235" w:rsidP="00C01EC4">
            <w:pPr>
              <w:jc w:val="center"/>
              <w:rPr>
                <w:sz w:val="20"/>
                <w:szCs w:val="20"/>
                <w:lang w:val="en-US"/>
              </w:rPr>
            </w:pPr>
            <w:r w:rsidRPr="00A77235">
              <w:rPr>
                <w:sz w:val="20"/>
                <w:szCs w:val="20"/>
                <w:lang w:val="en-US"/>
              </w:rPr>
              <w:t>9,360</w:t>
            </w:r>
          </w:p>
        </w:tc>
      </w:tr>
      <w:tr w:rsidR="00A77235" w:rsidRPr="00A77235" w14:paraId="2B81C8A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0BFEF5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E4D1966" w14:textId="77777777" w:rsidR="00A77235" w:rsidRPr="00A77235" w:rsidRDefault="00A77235" w:rsidP="00C01EC4">
            <w:pPr>
              <w:jc w:val="center"/>
              <w:rPr>
                <w:sz w:val="20"/>
                <w:szCs w:val="20"/>
                <w:lang w:val="en-US"/>
              </w:rPr>
            </w:pPr>
            <w:r w:rsidRPr="00A77235">
              <w:rPr>
                <w:sz w:val="20"/>
                <w:szCs w:val="20"/>
                <w:lang w:val="en-US"/>
              </w:rPr>
              <w:t>4100126202818</w:t>
            </w:r>
          </w:p>
        </w:tc>
        <w:tc>
          <w:tcPr>
            <w:tcW w:w="4252" w:type="dxa"/>
            <w:gridSpan w:val="2"/>
            <w:tcBorders>
              <w:top w:val="nil"/>
              <w:bottom w:val="single" w:sz="2" w:space="0" w:color="auto"/>
            </w:tcBorders>
            <w:vAlign w:val="center"/>
          </w:tcPr>
          <w:p w14:paraId="0ED41428" w14:textId="77777777" w:rsidR="00A77235" w:rsidRPr="00A77235" w:rsidRDefault="00A77235" w:rsidP="00C01EC4">
            <w:pPr>
              <w:rPr>
                <w:sz w:val="20"/>
                <w:szCs w:val="20"/>
                <w:lang w:val="en-US"/>
              </w:rPr>
            </w:pPr>
            <w:r w:rsidRPr="00A77235">
              <w:rPr>
                <w:sz w:val="20"/>
                <w:szCs w:val="20"/>
                <w:lang w:val="en-US"/>
              </w:rPr>
              <w:t>Apa</w:t>
            </w:r>
          </w:p>
        </w:tc>
        <w:tc>
          <w:tcPr>
            <w:tcW w:w="1034" w:type="dxa"/>
            <w:gridSpan w:val="4"/>
            <w:tcBorders>
              <w:top w:val="nil"/>
              <w:bottom w:val="single" w:sz="2" w:space="0" w:color="auto"/>
            </w:tcBorders>
            <w:vAlign w:val="center"/>
          </w:tcPr>
          <w:p w14:paraId="7915FB8C"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B6032D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0,0020</w:t>
            </w:r>
          </w:p>
        </w:tc>
        <w:tc>
          <w:tcPr>
            <w:tcW w:w="1520" w:type="dxa"/>
            <w:gridSpan w:val="2"/>
            <w:tcBorders>
              <w:top w:val="nil"/>
              <w:bottom w:val="single" w:sz="2" w:space="0" w:color="auto"/>
            </w:tcBorders>
            <w:vAlign w:val="center"/>
          </w:tcPr>
          <w:p w14:paraId="148ACA5B" w14:textId="77777777" w:rsidR="00A77235" w:rsidRPr="00A77235" w:rsidRDefault="00A77235" w:rsidP="00C01EC4">
            <w:pPr>
              <w:jc w:val="center"/>
              <w:rPr>
                <w:sz w:val="20"/>
                <w:szCs w:val="20"/>
                <w:lang w:val="en-US"/>
              </w:rPr>
            </w:pPr>
            <w:r w:rsidRPr="00A77235">
              <w:rPr>
                <w:sz w:val="20"/>
                <w:szCs w:val="20"/>
                <w:lang w:val="en-US"/>
              </w:rPr>
              <w:t>0,048</w:t>
            </w:r>
          </w:p>
        </w:tc>
      </w:tr>
      <w:tr w:rsidR="00A77235" w:rsidRPr="00A77235" w14:paraId="3330D21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CFB35A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C4583EF" w14:textId="77777777" w:rsidR="00A77235" w:rsidRPr="00A77235" w:rsidRDefault="00A77235" w:rsidP="00C01EC4">
            <w:pPr>
              <w:jc w:val="center"/>
              <w:rPr>
                <w:sz w:val="20"/>
                <w:szCs w:val="20"/>
                <w:lang w:val="en-US"/>
              </w:rPr>
            </w:pPr>
            <w:r w:rsidRPr="00A77235">
              <w:rPr>
                <w:sz w:val="20"/>
                <w:szCs w:val="20"/>
                <w:lang w:val="en-US"/>
              </w:rPr>
              <w:t>2922140006703</w:t>
            </w:r>
          </w:p>
        </w:tc>
        <w:tc>
          <w:tcPr>
            <w:tcW w:w="4252" w:type="dxa"/>
            <w:gridSpan w:val="2"/>
            <w:tcBorders>
              <w:top w:val="nil"/>
              <w:bottom w:val="single" w:sz="2" w:space="0" w:color="auto"/>
            </w:tcBorders>
            <w:vAlign w:val="center"/>
          </w:tcPr>
          <w:p w14:paraId="51E339DF" w14:textId="77777777" w:rsidR="00A77235" w:rsidRPr="00A77235" w:rsidRDefault="00A77235" w:rsidP="00C01EC4">
            <w:pPr>
              <w:rPr>
                <w:sz w:val="20"/>
                <w:szCs w:val="20"/>
                <w:lang w:val="en-US"/>
              </w:rPr>
            </w:pPr>
            <w:r w:rsidRPr="00A77235">
              <w:rPr>
                <w:sz w:val="20"/>
                <w:szCs w:val="20"/>
                <w:lang w:val="en-US"/>
              </w:rPr>
              <w:t>Macara fereastra de 0,0015 MN (0,15 tf)</w:t>
            </w:r>
          </w:p>
        </w:tc>
        <w:tc>
          <w:tcPr>
            <w:tcW w:w="1034" w:type="dxa"/>
            <w:gridSpan w:val="4"/>
            <w:tcBorders>
              <w:top w:val="nil"/>
              <w:bottom w:val="single" w:sz="2" w:space="0" w:color="auto"/>
            </w:tcBorders>
            <w:vAlign w:val="center"/>
          </w:tcPr>
          <w:p w14:paraId="152FF5E2"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6BF898B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0,0100</w:t>
            </w:r>
          </w:p>
        </w:tc>
        <w:tc>
          <w:tcPr>
            <w:tcW w:w="1520" w:type="dxa"/>
            <w:gridSpan w:val="2"/>
            <w:tcBorders>
              <w:top w:val="nil"/>
              <w:bottom w:val="single" w:sz="2" w:space="0" w:color="auto"/>
              <w:right w:val="single" w:sz="4" w:space="0" w:color="auto"/>
            </w:tcBorders>
            <w:vAlign w:val="center"/>
          </w:tcPr>
          <w:p w14:paraId="3B07BED5" w14:textId="77777777" w:rsidR="00A77235" w:rsidRPr="00A77235" w:rsidRDefault="00A77235" w:rsidP="00C01EC4">
            <w:pPr>
              <w:jc w:val="center"/>
              <w:rPr>
                <w:sz w:val="20"/>
                <w:szCs w:val="20"/>
                <w:lang w:val="en-US"/>
              </w:rPr>
            </w:pPr>
            <w:r w:rsidRPr="00A77235">
              <w:rPr>
                <w:sz w:val="20"/>
                <w:szCs w:val="20"/>
                <w:lang w:val="en-US"/>
              </w:rPr>
              <w:t>0,240</w:t>
            </w:r>
          </w:p>
        </w:tc>
      </w:tr>
      <w:tr w:rsidR="00A77235" w:rsidRPr="00A77235" w14:paraId="21150AEA"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2F9691D" w14:textId="77777777" w:rsidR="00A77235" w:rsidRPr="00A77235" w:rsidRDefault="00A77235" w:rsidP="00C01EC4">
            <w:pPr>
              <w:jc w:val="center"/>
              <w:rPr>
                <w:b/>
                <w:bCs/>
                <w:sz w:val="20"/>
                <w:szCs w:val="20"/>
                <w:lang w:val="en-US"/>
              </w:rPr>
            </w:pPr>
            <w:r w:rsidRPr="00A77235">
              <w:rPr>
                <w:b/>
                <w:bCs/>
                <w:sz w:val="20"/>
                <w:szCs w:val="20"/>
                <w:lang w:val="en-US"/>
              </w:rPr>
              <w:t>23</w:t>
            </w:r>
          </w:p>
        </w:tc>
        <w:tc>
          <w:tcPr>
            <w:tcW w:w="1843" w:type="dxa"/>
            <w:tcBorders>
              <w:top w:val="single" w:sz="4" w:space="0" w:color="auto"/>
              <w:bottom w:val="single" w:sz="4" w:space="0" w:color="auto"/>
            </w:tcBorders>
            <w:vAlign w:val="center"/>
          </w:tcPr>
          <w:p w14:paraId="654281C8" w14:textId="77777777" w:rsidR="00A77235" w:rsidRPr="00A77235" w:rsidRDefault="00A77235" w:rsidP="00C01EC4">
            <w:pPr>
              <w:jc w:val="center"/>
              <w:rPr>
                <w:b/>
                <w:bCs/>
                <w:sz w:val="20"/>
                <w:szCs w:val="20"/>
                <w:lang w:val="en-US"/>
              </w:rPr>
            </w:pPr>
            <w:r w:rsidRPr="00A77235">
              <w:rPr>
                <w:b/>
                <w:bCs/>
                <w:sz w:val="20"/>
                <w:szCs w:val="20"/>
                <w:lang w:val="en-US"/>
              </w:rPr>
              <w:t>CL19A</w:t>
            </w:r>
          </w:p>
        </w:tc>
        <w:tc>
          <w:tcPr>
            <w:tcW w:w="4252" w:type="dxa"/>
            <w:gridSpan w:val="2"/>
            <w:tcBorders>
              <w:top w:val="single" w:sz="4" w:space="0" w:color="auto"/>
              <w:bottom w:val="single" w:sz="4" w:space="0" w:color="auto"/>
            </w:tcBorders>
          </w:tcPr>
          <w:p w14:paraId="31BE053C" w14:textId="03CE7D6D" w:rsidR="00A77235" w:rsidRPr="00AD7818" w:rsidRDefault="00A77235" w:rsidP="00C01EC4">
            <w:pPr>
              <w:rPr>
                <w:b/>
                <w:bCs/>
                <w:sz w:val="20"/>
                <w:szCs w:val="20"/>
                <w:lang w:val="en-US"/>
              </w:rPr>
            </w:pPr>
            <w:r w:rsidRPr="00A77235">
              <w:rPr>
                <w:b/>
                <w:bCs/>
                <w:sz w:val="20"/>
                <w:szCs w:val="20"/>
                <w:lang w:val="en-US"/>
              </w:rPr>
              <w:t>Grilaje metalice gata confectionate: din panouri formate din impletitura sau tesatura din sirma de otel, inclusiv elementele metalice de sustinere si fixare (montanti, rame, bratari, etc) pentru ingradirea scari -coordonat cu Beneficiarul</w:t>
            </w:r>
          </w:p>
        </w:tc>
        <w:tc>
          <w:tcPr>
            <w:tcW w:w="1034" w:type="dxa"/>
            <w:gridSpan w:val="4"/>
            <w:tcBorders>
              <w:top w:val="single" w:sz="4" w:space="0" w:color="auto"/>
              <w:bottom w:val="single" w:sz="4" w:space="0" w:color="auto"/>
            </w:tcBorders>
            <w:vAlign w:val="center"/>
          </w:tcPr>
          <w:p w14:paraId="61DBAD21"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438DBF21"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2FEA1D4C" w14:textId="77777777" w:rsidR="00A77235" w:rsidRPr="00A77235" w:rsidRDefault="00A77235" w:rsidP="00C01EC4">
            <w:pPr>
              <w:jc w:val="center"/>
              <w:rPr>
                <w:b/>
                <w:bCs/>
                <w:sz w:val="20"/>
                <w:szCs w:val="20"/>
                <w:lang w:val="en-US"/>
              </w:rPr>
            </w:pPr>
            <w:r w:rsidRPr="00A77235">
              <w:rPr>
                <w:b/>
                <w:bCs/>
                <w:sz w:val="20"/>
                <w:szCs w:val="20"/>
                <w:lang w:val="en-US"/>
              </w:rPr>
              <w:t>52,500</w:t>
            </w:r>
          </w:p>
          <w:p w14:paraId="4372AAF3" w14:textId="77777777" w:rsidR="00A77235" w:rsidRPr="00A77235" w:rsidRDefault="00A77235" w:rsidP="00C01EC4">
            <w:pPr>
              <w:jc w:val="center"/>
              <w:rPr>
                <w:sz w:val="20"/>
                <w:szCs w:val="20"/>
                <w:lang w:val="en-US"/>
              </w:rPr>
            </w:pPr>
          </w:p>
        </w:tc>
      </w:tr>
      <w:tr w:rsidR="00A77235" w:rsidRPr="00A77235" w14:paraId="2E782AF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F50764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CD6F96F" w14:textId="77777777" w:rsidR="00A77235" w:rsidRPr="00A77235" w:rsidRDefault="00A77235" w:rsidP="00C01EC4">
            <w:pPr>
              <w:jc w:val="center"/>
              <w:rPr>
                <w:sz w:val="20"/>
                <w:szCs w:val="20"/>
                <w:lang w:val="en-US"/>
              </w:rPr>
            </w:pPr>
            <w:r w:rsidRPr="00A77235">
              <w:rPr>
                <w:sz w:val="20"/>
                <w:szCs w:val="20"/>
                <w:lang w:val="en-US"/>
              </w:rPr>
              <w:t>7214240021810</w:t>
            </w:r>
          </w:p>
        </w:tc>
        <w:tc>
          <w:tcPr>
            <w:tcW w:w="4252" w:type="dxa"/>
            <w:gridSpan w:val="2"/>
            <w:tcBorders>
              <w:top w:val="nil"/>
              <w:bottom w:val="single" w:sz="2" w:space="0" w:color="auto"/>
            </w:tcBorders>
            <w:vAlign w:val="center"/>
          </w:tcPr>
          <w:p w14:paraId="2E2BD72A" w14:textId="77777777" w:rsidR="00A77235" w:rsidRPr="00A77235" w:rsidRDefault="00A77235" w:rsidP="00C01EC4">
            <w:pPr>
              <w:rPr>
                <w:sz w:val="20"/>
                <w:szCs w:val="20"/>
                <w:lang w:val="en-US"/>
              </w:rPr>
            </w:pPr>
            <w:r w:rsidRPr="00A77235">
              <w:rPr>
                <w:sz w:val="20"/>
                <w:szCs w:val="20"/>
                <w:lang w:val="en-US"/>
              </w:rPr>
              <w:t>Lacatus CM</w:t>
            </w:r>
          </w:p>
        </w:tc>
        <w:tc>
          <w:tcPr>
            <w:tcW w:w="1034" w:type="dxa"/>
            <w:gridSpan w:val="4"/>
            <w:tcBorders>
              <w:top w:val="nil"/>
              <w:bottom w:val="single" w:sz="2" w:space="0" w:color="auto"/>
            </w:tcBorders>
            <w:vAlign w:val="center"/>
          </w:tcPr>
          <w:p w14:paraId="62EA36CE"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E4560C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1,5000</w:t>
            </w:r>
          </w:p>
        </w:tc>
        <w:tc>
          <w:tcPr>
            <w:tcW w:w="1520" w:type="dxa"/>
            <w:gridSpan w:val="2"/>
            <w:tcBorders>
              <w:top w:val="nil"/>
              <w:bottom w:val="single" w:sz="2" w:space="0" w:color="auto"/>
            </w:tcBorders>
            <w:vAlign w:val="center"/>
          </w:tcPr>
          <w:p w14:paraId="569F0B0F" w14:textId="77777777" w:rsidR="00A77235" w:rsidRPr="00A77235" w:rsidRDefault="00A77235" w:rsidP="00C01EC4">
            <w:pPr>
              <w:jc w:val="center"/>
              <w:rPr>
                <w:sz w:val="20"/>
                <w:szCs w:val="20"/>
                <w:lang w:val="en-US"/>
              </w:rPr>
            </w:pPr>
            <w:r w:rsidRPr="00A77235">
              <w:rPr>
                <w:sz w:val="20"/>
                <w:szCs w:val="20"/>
                <w:lang w:val="en-US"/>
              </w:rPr>
              <w:t>78,750</w:t>
            </w:r>
          </w:p>
        </w:tc>
      </w:tr>
      <w:tr w:rsidR="00A77235" w:rsidRPr="00A77235" w14:paraId="3A8B133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314605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FC13FC0"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43B78789"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72D763FD"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C23DD3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16EA6E02" w14:textId="77777777" w:rsidR="00A77235" w:rsidRPr="00A77235" w:rsidRDefault="00A77235" w:rsidP="00C01EC4">
            <w:pPr>
              <w:jc w:val="center"/>
              <w:rPr>
                <w:sz w:val="20"/>
                <w:szCs w:val="20"/>
                <w:lang w:val="en-US"/>
              </w:rPr>
            </w:pPr>
            <w:r w:rsidRPr="00A77235">
              <w:rPr>
                <w:sz w:val="20"/>
                <w:szCs w:val="20"/>
                <w:lang w:val="en-US"/>
              </w:rPr>
              <w:t>5,250</w:t>
            </w:r>
          </w:p>
        </w:tc>
      </w:tr>
      <w:tr w:rsidR="00A77235" w:rsidRPr="00A77235" w14:paraId="7002D4E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46C688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DF25363" w14:textId="77777777" w:rsidR="00A77235" w:rsidRPr="00A77235" w:rsidRDefault="00A77235" w:rsidP="00C01EC4">
            <w:pPr>
              <w:jc w:val="center"/>
              <w:rPr>
                <w:sz w:val="20"/>
                <w:szCs w:val="20"/>
                <w:lang w:val="en-US"/>
              </w:rPr>
            </w:pPr>
            <w:r w:rsidRPr="00A77235">
              <w:rPr>
                <w:sz w:val="20"/>
                <w:szCs w:val="20"/>
                <w:lang w:val="en-US"/>
              </w:rPr>
              <w:t>7212030022700</w:t>
            </w:r>
          </w:p>
        </w:tc>
        <w:tc>
          <w:tcPr>
            <w:tcW w:w="4252" w:type="dxa"/>
            <w:gridSpan w:val="2"/>
            <w:tcBorders>
              <w:top w:val="nil"/>
              <w:bottom w:val="single" w:sz="2" w:space="0" w:color="auto"/>
            </w:tcBorders>
            <w:vAlign w:val="center"/>
          </w:tcPr>
          <w:p w14:paraId="6475E916" w14:textId="77777777" w:rsidR="00A77235" w:rsidRPr="00A77235" w:rsidRDefault="00A77235" w:rsidP="00C01EC4">
            <w:pPr>
              <w:rPr>
                <w:sz w:val="20"/>
                <w:szCs w:val="20"/>
                <w:lang w:val="en-US"/>
              </w:rPr>
            </w:pPr>
            <w:r w:rsidRPr="00A77235">
              <w:rPr>
                <w:sz w:val="20"/>
                <w:szCs w:val="20"/>
                <w:lang w:val="en-US"/>
              </w:rPr>
              <w:t>Sudor</w:t>
            </w:r>
          </w:p>
        </w:tc>
        <w:tc>
          <w:tcPr>
            <w:tcW w:w="1034" w:type="dxa"/>
            <w:gridSpan w:val="4"/>
            <w:tcBorders>
              <w:top w:val="nil"/>
              <w:bottom w:val="single" w:sz="2" w:space="0" w:color="auto"/>
            </w:tcBorders>
            <w:vAlign w:val="center"/>
          </w:tcPr>
          <w:p w14:paraId="1A7BCEF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1ABF37F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0,0250</w:t>
            </w:r>
          </w:p>
        </w:tc>
        <w:tc>
          <w:tcPr>
            <w:tcW w:w="1520" w:type="dxa"/>
            <w:gridSpan w:val="2"/>
            <w:tcBorders>
              <w:top w:val="nil"/>
              <w:bottom w:val="single" w:sz="2" w:space="0" w:color="auto"/>
            </w:tcBorders>
            <w:vAlign w:val="center"/>
          </w:tcPr>
          <w:p w14:paraId="34D1CF19" w14:textId="77777777" w:rsidR="00A77235" w:rsidRPr="00A77235" w:rsidRDefault="00A77235" w:rsidP="00C01EC4">
            <w:pPr>
              <w:jc w:val="center"/>
              <w:rPr>
                <w:sz w:val="20"/>
                <w:szCs w:val="20"/>
                <w:lang w:val="en-US"/>
              </w:rPr>
            </w:pPr>
            <w:r w:rsidRPr="00A77235">
              <w:rPr>
                <w:sz w:val="20"/>
                <w:szCs w:val="20"/>
                <w:lang w:val="en-US"/>
              </w:rPr>
              <w:t>1,312</w:t>
            </w:r>
          </w:p>
        </w:tc>
      </w:tr>
      <w:tr w:rsidR="00A77235" w:rsidRPr="00A77235" w14:paraId="693E505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7AEDEE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AA98833" w14:textId="77777777" w:rsidR="00A77235" w:rsidRPr="00A77235" w:rsidRDefault="00A77235" w:rsidP="00C01EC4">
            <w:pPr>
              <w:jc w:val="center"/>
              <w:rPr>
                <w:sz w:val="20"/>
                <w:szCs w:val="20"/>
                <w:lang w:val="en-US"/>
              </w:rPr>
            </w:pPr>
            <w:r w:rsidRPr="00A77235">
              <w:rPr>
                <w:sz w:val="20"/>
                <w:szCs w:val="20"/>
                <w:lang w:val="en-US"/>
              </w:rPr>
              <w:t>2873136306000</w:t>
            </w:r>
          </w:p>
        </w:tc>
        <w:tc>
          <w:tcPr>
            <w:tcW w:w="4252" w:type="dxa"/>
            <w:gridSpan w:val="2"/>
            <w:tcBorders>
              <w:top w:val="nil"/>
              <w:bottom w:val="single" w:sz="2" w:space="0" w:color="auto"/>
            </w:tcBorders>
            <w:vAlign w:val="center"/>
          </w:tcPr>
          <w:p w14:paraId="64DAEF48" w14:textId="77777777" w:rsidR="00A77235" w:rsidRPr="00A77235" w:rsidRDefault="00A77235" w:rsidP="00C01EC4">
            <w:pPr>
              <w:rPr>
                <w:sz w:val="20"/>
                <w:szCs w:val="20"/>
                <w:lang w:val="en-US"/>
              </w:rPr>
            </w:pPr>
            <w:r w:rsidRPr="00A77235">
              <w:rPr>
                <w:sz w:val="20"/>
                <w:szCs w:val="20"/>
                <w:lang w:val="en-US"/>
              </w:rPr>
              <w:t>Grilaj metalic din panouri cu impletitura sau tesatura metalica din sirma de otel</w:t>
            </w:r>
          </w:p>
        </w:tc>
        <w:tc>
          <w:tcPr>
            <w:tcW w:w="1034" w:type="dxa"/>
            <w:gridSpan w:val="4"/>
            <w:tcBorders>
              <w:top w:val="nil"/>
              <w:bottom w:val="single" w:sz="2" w:space="0" w:color="auto"/>
            </w:tcBorders>
            <w:vAlign w:val="center"/>
          </w:tcPr>
          <w:p w14:paraId="3E1A866E"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1AA40BA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1,0000</w:t>
            </w:r>
          </w:p>
        </w:tc>
        <w:tc>
          <w:tcPr>
            <w:tcW w:w="1520" w:type="dxa"/>
            <w:gridSpan w:val="2"/>
            <w:tcBorders>
              <w:top w:val="nil"/>
              <w:bottom w:val="single" w:sz="2" w:space="0" w:color="auto"/>
            </w:tcBorders>
            <w:vAlign w:val="center"/>
          </w:tcPr>
          <w:p w14:paraId="22607391" w14:textId="77777777" w:rsidR="00A77235" w:rsidRPr="00A77235" w:rsidRDefault="00A77235" w:rsidP="00C01EC4">
            <w:pPr>
              <w:jc w:val="center"/>
              <w:rPr>
                <w:sz w:val="20"/>
                <w:szCs w:val="20"/>
                <w:lang w:val="en-US"/>
              </w:rPr>
            </w:pPr>
            <w:r w:rsidRPr="00A77235">
              <w:rPr>
                <w:sz w:val="20"/>
                <w:szCs w:val="20"/>
                <w:lang w:val="en-US"/>
              </w:rPr>
              <w:t>52,500</w:t>
            </w:r>
          </w:p>
        </w:tc>
      </w:tr>
      <w:tr w:rsidR="00A77235" w:rsidRPr="00A77235" w14:paraId="702BC5B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9D5BE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DDB39CF" w14:textId="77777777" w:rsidR="00A77235" w:rsidRPr="00A77235" w:rsidRDefault="00A77235" w:rsidP="00C01EC4">
            <w:pPr>
              <w:jc w:val="center"/>
              <w:rPr>
                <w:sz w:val="20"/>
                <w:szCs w:val="20"/>
                <w:lang w:val="en-US"/>
              </w:rPr>
            </w:pPr>
            <w:r w:rsidRPr="00A77235">
              <w:rPr>
                <w:sz w:val="20"/>
                <w:szCs w:val="20"/>
                <w:lang w:val="en-US"/>
              </w:rPr>
              <w:t>2873155901200</w:t>
            </w:r>
          </w:p>
        </w:tc>
        <w:tc>
          <w:tcPr>
            <w:tcW w:w="4252" w:type="dxa"/>
            <w:gridSpan w:val="2"/>
            <w:tcBorders>
              <w:top w:val="nil"/>
              <w:bottom w:val="single" w:sz="2" w:space="0" w:color="auto"/>
            </w:tcBorders>
            <w:vAlign w:val="center"/>
          </w:tcPr>
          <w:p w14:paraId="4E4576F7" w14:textId="77777777" w:rsidR="00A77235" w:rsidRPr="00A77235" w:rsidRDefault="00A77235" w:rsidP="00C01EC4">
            <w:pPr>
              <w:rPr>
                <w:sz w:val="20"/>
                <w:szCs w:val="20"/>
                <w:lang w:val="en-US"/>
              </w:rPr>
            </w:pPr>
            <w:r w:rsidRPr="00A77235">
              <w:rPr>
                <w:sz w:val="20"/>
                <w:szCs w:val="20"/>
                <w:lang w:val="en-US"/>
              </w:rPr>
              <w:t>Electrozi pentru sudura</w:t>
            </w:r>
          </w:p>
        </w:tc>
        <w:tc>
          <w:tcPr>
            <w:tcW w:w="1034" w:type="dxa"/>
            <w:gridSpan w:val="4"/>
            <w:tcBorders>
              <w:top w:val="nil"/>
              <w:bottom w:val="single" w:sz="2" w:space="0" w:color="auto"/>
            </w:tcBorders>
            <w:vAlign w:val="center"/>
          </w:tcPr>
          <w:p w14:paraId="59F1C77B"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B7EAD2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35C5611F" w14:textId="77777777" w:rsidR="00A77235" w:rsidRPr="00A77235" w:rsidRDefault="00A77235" w:rsidP="00C01EC4">
            <w:pPr>
              <w:jc w:val="center"/>
              <w:rPr>
                <w:sz w:val="20"/>
                <w:szCs w:val="20"/>
                <w:lang w:val="en-US"/>
              </w:rPr>
            </w:pPr>
            <w:r w:rsidRPr="00A77235">
              <w:rPr>
                <w:sz w:val="20"/>
                <w:szCs w:val="20"/>
                <w:lang w:val="en-US"/>
              </w:rPr>
              <w:t>2,625</w:t>
            </w:r>
          </w:p>
        </w:tc>
      </w:tr>
      <w:tr w:rsidR="00A77235" w:rsidRPr="00A77235" w14:paraId="5C359D8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A4BF29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EA56172" w14:textId="77777777" w:rsidR="00A77235" w:rsidRPr="00A77235" w:rsidRDefault="00A77235" w:rsidP="00C01EC4">
            <w:pPr>
              <w:jc w:val="center"/>
              <w:rPr>
                <w:sz w:val="20"/>
                <w:szCs w:val="20"/>
                <w:lang w:val="en-US"/>
              </w:rPr>
            </w:pPr>
            <w:r w:rsidRPr="00A77235">
              <w:rPr>
                <w:sz w:val="20"/>
                <w:szCs w:val="20"/>
                <w:lang w:val="en-US"/>
              </w:rPr>
              <w:t>4011106202741</w:t>
            </w:r>
          </w:p>
        </w:tc>
        <w:tc>
          <w:tcPr>
            <w:tcW w:w="4252" w:type="dxa"/>
            <w:gridSpan w:val="2"/>
            <w:tcBorders>
              <w:top w:val="nil"/>
              <w:bottom w:val="single" w:sz="2" w:space="0" w:color="auto"/>
            </w:tcBorders>
            <w:vAlign w:val="center"/>
          </w:tcPr>
          <w:p w14:paraId="199811CE" w14:textId="77777777" w:rsidR="00A77235" w:rsidRPr="00A77235" w:rsidRDefault="00A77235" w:rsidP="00C01EC4">
            <w:pPr>
              <w:rPr>
                <w:sz w:val="20"/>
                <w:szCs w:val="20"/>
                <w:lang w:val="en-US"/>
              </w:rPr>
            </w:pPr>
            <w:r w:rsidRPr="00A77235">
              <w:rPr>
                <w:sz w:val="20"/>
                <w:szCs w:val="20"/>
                <w:lang w:val="en-US"/>
              </w:rPr>
              <w:t>Energie electrica</w:t>
            </w:r>
          </w:p>
        </w:tc>
        <w:tc>
          <w:tcPr>
            <w:tcW w:w="1034" w:type="dxa"/>
            <w:gridSpan w:val="4"/>
            <w:tcBorders>
              <w:top w:val="nil"/>
              <w:bottom w:val="single" w:sz="2" w:space="0" w:color="auto"/>
            </w:tcBorders>
            <w:vAlign w:val="center"/>
          </w:tcPr>
          <w:p w14:paraId="79EFD8EF" w14:textId="77777777" w:rsidR="00A77235" w:rsidRPr="00A77235" w:rsidRDefault="00A77235" w:rsidP="00C01EC4">
            <w:pPr>
              <w:jc w:val="center"/>
              <w:rPr>
                <w:sz w:val="20"/>
                <w:szCs w:val="20"/>
                <w:lang w:val="en-US"/>
              </w:rPr>
            </w:pPr>
            <w:r w:rsidRPr="00A77235">
              <w:rPr>
                <w:sz w:val="20"/>
                <w:szCs w:val="20"/>
                <w:lang w:val="en-US"/>
              </w:rPr>
              <w:t>kw</w:t>
            </w:r>
          </w:p>
        </w:tc>
        <w:tc>
          <w:tcPr>
            <w:tcW w:w="1106" w:type="dxa"/>
            <w:gridSpan w:val="3"/>
            <w:tcBorders>
              <w:top w:val="nil"/>
              <w:bottom w:val="single" w:sz="2" w:space="0" w:color="auto"/>
            </w:tcBorders>
            <w:vAlign w:val="center"/>
          </w:tcPr>
          <w:p w14:paraId="0162458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0,0800</w:t>
            </w:r>
          </w:p>
        </w:tc>
        <w:tc>
          <w:tcPr>
            <w:tcW w:w="1520" w:type="dxa"/>
            <w:gridSpan w:val="2"/>
            <w:tcBorders>
              <w:top w:val="nil"/>
              <w:bottom w:val="single" w:sz="2" w:space="0" w:color="auto"/>
            </w:tcBorders>
            <w:vAlign w:val="center"/>
          </w:tcPr>
          <w:p w14:paraId="3211494B" w14:textId="77777777" w:rsidR="00A77235" w:rsidRPr="00A77235" w:rsidRDefault="00A77235" w:rsidP="00C01EC4">
            <w:pPr>
              <w:jc w:val="center"/>
              <w:rPr>
                <w:sz w:val="20"/>
                <w:szCs w:val="20"/>
                <w:lang w:val="en-US"/>
              </w:rPr>
            </w:pPr>
            <w:r w:rsidRPr="00A77235">
              <w:rPr>
                <w:sz w:val="20"/>
                <w:szCs w:val="20"/>
                <w:lang w:val="en-US"/>
              </w:rPr>
              <w:t>4,200</w:t>
            </w:r>
          </w:p>
        </w:tc>
      </w:tr>
      <w:tr w:rsidR="00A77235" w:rsidRPr="00A77235" w14:paraId="09CEF3E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FE872B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3857041" w14:textId="77777777" w:rsidR="00A77235" w:rsidRPr="00A77235" w:rsidRDefault="00A77235" w:rsidP="00C01EC4">
            <w:pPr>
              <w:jc w:val="center"/>
              <w:rPr>
                <w:sz w:val="20"/>
                <w:szCs w:val="20"/>
                <w:lang w:val="en-US"/>
              </w:rPr>
            </w:pPr>
            <w:r w:rsidRPr="00A77235">
              <w:rPr>
                <w:sz w:val="20"/>
                <w:szCs w:val="20"/>
                <w:lang w:val="en-US"/>
              </w:rPr>
              <w:t>2430126103294</w:t>
            </w:r>
          </w:p>
        </w:tc>
        <w:tc>
          <w:tcPr>
            <w:tcW w:w="4252" w:type="dxa"/>
            <w:gridSpan w:val="2"/>
            <w:tcBorders>
              <w:top w:val="nil"/>
              <w:bottom w:val="single" w:sz="2" w:space="0" w:color="auto"/>
            </w:tcBorders>
            <w:vAlign w:val="center"/>
          </w:tcPr>
          <w:p w14:paraId="11305A0A" w14:textId="77777777" w:rsidR="00A77235" w:rsidRPr="00A77235" w:rsidRDefault="00A77235" w:rsidP="00C01EC4">
            <w:pPr>
              <w:rPr>
                <w:sz w:val="20"/>
                <w:szCs w:val="20"/>
                <w:lang w:val="en-US"/>
              </w:rPr>
            </w:pPr>
            <w:r w:rsidRPr="00A77235">
              <w:rPr>
                <w:sz w:val="20"/>
                <w:szCs w:val="20"/>
                <w:lang w:val="en-US"/>
              </w:rPr>
              <w:t>Vopsea minium de plumb  v.351-3 ntr 90-80</w:t>
            </w:r>
          </w:p>
        </w:tc>
        <w:tc>
          <w:tcPr>
            <w:tcW w:w="1034" w:type="dxa"/>
            <w:gridSpan w:val="4"/>
            <w:tcBorders>
              <w:top w:val="nil"/>
              <w:bottom w:val="single" w:sz="2" w:space="0" w:color="auto"/>
            </w:tcBorders>
            <w:vAlign w:val="center"/>
          </w:tcPr>
          <w:p w14:paraId="06FADEBE"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613FDFD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0,0700</w:t>
            </w:r>
          </w:p>
        </w:tc>
        <w:tc>
          <w:tcPr>
            <w:tcW w:w="1520" w:type="dxa"/>
            <w:gridSpan w:val="2"/>
            <w:tcBorders>
              <w:top w:val="nil"/>
              <w:bottom w:val="single" w:sz="2" w:space="0" w:color="auto"/>
            </w:tcBorders>
            <w:vAlign w:val="center"/>
          </w:tcPr>
          <w:p w14:paraId="6A7AF326" w14:textId="77777777" w:rsidR="00A77235" w:rsidRPr="00A77235" w:rsidRDefault="00A77235" w:rsidP="00C01EC4">
            <w:pPr>
              <w:jc w:val="center"/>
              <w:rPr>
                <w:sz w:val="20"/>
                <w:szCs w:val="20"/>
                <w:lang w:val="en-US"/>
              </w:rPr>
            </w:pPr>
            <w:r w:rsidRPr="00A77235">
              <w:rPr>
                <w:sz w:val="20"/>
                <w:szCs w:val="20"/>
                <w:lang w:val="en-US"/>
              </w:rPr>
              <w:t>3,675</w:t>
            </w:r>
          </w:p>
        </w:tc>
      </w:tr>
      <w:tr w:rsidR="00A77235" w:rsidRPr="00A77235" w14:paraId="699E099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3701C3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EF668E1" w14:textId="77777777" w:rsidR="00A77235" w:rsidRPr="00A77235" w:rsidRDefault="00A77235" w:rsidP="00C01EC4">
            <w:pPr>
              <w:jc w:val="center"/>
              <w:rPr>
                <w:sz w:val="20"/>
                <w:szCs w:val="20"/>
                <w:lang w:val="en-US"/>
              </w:rPr>
            </w:pPr>
            <w:r w:rsidRPr="00A77235">
              <w:rPr>
                <w:sz w:val="20"/>
                <w:szCs w:val="20"/>
                <w:lang w:val="en-US"/>
              </w:rPr>
              <w:t>1010126200341</w:t>
            </w:r>
          </w:p>
        </w:tc>
        <w:tc>
          <w:tcPr>
            <w:tcW w:w="4252" w:type="dxa"/>
            <w:gridSpan w:val="2"/>
            <w:tcBorders>
              <w:top w:val="nil"/>
              <w:bottom w:val="single" w:sz="2" w:space="0" w:color="auto"/>
            </w:tcBorders>
            <w:vAlign w:val="center"/>
          </w:tcPr>
          <w:p w14:paraId="2E225ADA" w14:textId="77777777" w:rsidR="00A77235" w:rsidRPr="00A77235" w:rsidRDefault="00A77235" w:rsidP="00C01EC4">
            <w:pPr>
              <w:rPr>
                <w:sz w:val="20"/>
                <w:szCs w:val="20"/>
                <w:lang w:val="en-US"/>
              </w:rPr>
            </w:pPr>
            <w:r w:rsidRPr="00A77235">
              <w:rPr>
                <w:sz w:val="20"/>
                <w:szCs w:val="20"/>
                <w:lang w:val="en-US"/>
              </w:rPr>
              <w:t>Carbuni de forja (huila)</w:t>
            </w:r>
          </w:p>
        </w:tc>
        <w:tc>
          <w:tcPr>
            <w:tcW w:w="1034" w:type="dxa"/>
            <w:gridSpan w:val="4"/>
            <w:tcBorders>
              <w:top w:val="nil"/>
              <w:bottom w:val="single" w:sz="2" w:space="0" w:color="auto"/>
            </w:tcBorders>
            <w:vAlign w:val="center"/>
          </w:tcPr>
          <w:p w14:paraId="7704323C"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77082E3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1,0000</w:t>
            </w:r>
          </w:p>
        </w:tc>
        <w:tc>
          <w:tcPr>
            <w:tcW w:w="1520" w:type="dxa"/>
            <w:gridSpan w:val="2"/>
            <w:tcBorders>
              <w:top w:val="nil"/>
              <w:bottom w:val="single" w:sz="2" w:space="0" w:color="auto"/>
            </w:tcBorders>
            <w:vAlign w:val="center"/>
          </w:tcPr>
          <w:p w14:paraId="0FE1EF17" w14:textId="77777777" w:rsidR="00A77235" w:rsidRPr="00A77235" w:rsidRDefault="00A77235" w:rsidP="00C01EC4">
            <w:pPr>
              <w:jc w:val="center"/>
              <w:rPr>
                <w:sz w:val="20"/>
                <w:szCs w:val="20"/>
                <w:lang w:val="en-US"/>
              </w:rPr>
            </w:pPr>
            <w:r w:rsidRPr="00A77235">
              <w:rPr>
                <w:sz w:val="20"/>
                <w:szCs w:val="20"/>
                <w:lang w:val="en-US"/>
              </w:rPr>
              <w:t>52,500</w:t>
            </w:r>
          </w:p>
        </w:tc>
      </w:tr>
      <w:tr w:rsidR="00A77235" w:rsidRPr="00A77235" w14:paraId="254DF754"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EE3B814" w14:textId="77777777" w:rsidR="00A77235" w:rsidRPr="00A77235" w:rsidRDefault="00A77235" w:rsidP="00C01EC4">
            <w:pPr>
              <w:jc w:val="center"/>
              <w:rPr>
                <w:b/>
                <w:bCs/>
                <w:sz w:val="20"/>
                <w:szCs w:val="20"/>
                <w:lang w:val="en-US"/>
              </w:rPr>
            </w:pPr>
            <w:r w:rsidRPr="00A77235">
              <w:rPr>
                <w:b/>
                <w:bCs/>
                <w:sz w:val="20"/>
                <w:szCs w:val="20"/>
                <w:lang w:val="en-US"/>
              </w:rPr>
              <w:t>24</w:t>
            </w:r>
          </w:p>
        </w:tc>
        <w:tc>
          <w:tcPr>
            <w:tcW w:w="1843" w:type="dxa"/>
            <w:tcBorders>
              <w:top w:val="single" w:sz="4" w:space="0" w:color="auto"/>
              <w:bottom w:val="single" w:sz="4" w:space="0" w:color="auto"/>
            </w:tcBorders>
            <w:vAlign w:val="center"/>
          </w:tcPr>
          <w:p w14:paraId="3119D49F" w14:textId="77777777" w:rsidR="00A77235" w:rsidRPr="00A77235" w:rsidRDefault="00A77235" w:rsidP="00C01EC4">
            <w:pPr>
              <w:jc w:val="center"/>
              <w:rPr>
                <w:b/>
                <w:bCs/>
                <w:sz w:val="20"/>
                <w:szCs w:val="20"/>
                <w:lang w:val="en-US"/>
              </w:rPr>
            </w:pPr>
            <w:r w:rsidRPr="00A77235">
              <w:rPr>
                <w:b/>
                <w:bCs/>
                <w:sz w:val="20"/>
                <w:szCs w:val="20"/>
                <w:lang w:val="en-US"/>
              </w:rPr>
              <w:t>CN21A</w:t>
            </w:r>
          </w:p>
        </w:tc>
        <w:tc>
          <w:tcPr>
            <w:tcW w:w="4252" w:type="dxa"/>
            <w:gridSpan w:val="2"/>
            <w:tcBorders>
              <w:top w:val="single" w:sz="4" w:space="0" w:color="auto"/>
              <w:bottom w:val="single" w:sz="4" w:space="0" w:color="auto"/>
            </w:tcBorders>
          </w:tcPr>
          <w:p w14:paraId="33497A1F" w14:textId="23AE8302" w:rsidR="00A77235" w:rsidRPr="00AD7818" w:rsidRDefault="00A77235" w:rsidP="00C01EC4">
            <w:pPr>
              <w:rPr>
                <w:b/>
                <w:bCs/>
                <w:sz w:val="20"/>
                <w:szCs w:val="20"/>
                <w:lang w:val="en-US"/>
              </w:rPr>
            </w:pPr>
            <w:r w:rsidRPr="00A77235">
              <w:rPr>
                <w:b/>
                <w:bCs/>
                <w:sz w:val="20"/>
                <w:szCs w:val="20"/>
                <w:lang w:val="en-US"/>
              </w:rPr>
              <w:t>Vopsitorii la balustrade, grile si parapete metalice,executate cu  vopsele pe baza de ulei in 2 straturi</w:t>
            </w:r>
          </w:p>
        </w:tc>
        <w:tc>
          <w:tcPr>
            <w:tcW w:w="1034" w:type="dxa"/>
            <w:gridSpan w:val="4"/>
            <w:tcBorders>
              <w:top w:val="single" w:sz="4" w:space="0" w:color="auto"/>
              <w:bottom w:val="single" w:sz="4" w:space="0" w:color="auto"/>
            </w:tcBorders>
            <w:vAlign w:val="center"/>
          </w:tcPr>
          <w:p w14:paraId="24DEB322"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0E8AD7DA"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F877805" w14:textId="77777777" w:rsidR="00A77235" w:rsidRPr="00A77235" w:rsidRDefault="00A77235" w:rsidP="00C01EC4">
            <w:pPr>
              <w:jc w:val="center"/>
              <w:rPr>
                <w:b/>
                <w:bCs/>
                <w:sz w:val="20"/>
                <w:szCs w:val="20"/>
                <w:lang w:val="en-US"/>
              </w:rPr>
            </w:pPr>
            <w:r w:rsidRPr="00A77235">
              <w:rPr>
                <w:b/>
                <w:bCs/>
                <w:sz w:val="20"/>
                <w:szCs w:val="20"/>
                <w:lang w:val="en-US"/>
              </w:rPr>
              <w:t>52,500</w:t>
            </w:r>
          </w:p>
          <w:p w14:paraId="0B145001" w14:textId="77777777" w:rsidR="00A77235" w:rsidRPr="00A77235" w:rsidRDefault="00A77235" w:rsidP="00C01EC4">
            <w:pPr>
              <w:jc w:val="center"/>
              <w:rPr>
                <w:sz w:val="20"/>
                <w:szCs w:val="20"/>
                <w:lang w:val="en-US"/>
              </w:rPr>
            </w:pPr>
          </w:p>
        </w:tc>
      </w:tr>
      <w:tr w:rsidR="00A77235" w:rsidRPr="00A77235" w14:paraId="16034B3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B16178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9905600" w14:textId="77777777" w:rsidR="00A77235" w:rsidRPr="00A77235" w:rsidRDefault="00A77235" w:rsidP="00C01EC4">
            <w:pPr>
              <w:jc w:val="center"/>
              <w:rPr>
                <w:sz w:val="20"/>
                <w:szCs w:val="20"/>
                <w:lang w:val="en-US"/>
              </w:rPr>
            </w:pPr>
            <w:r w:rsidRPr="00A77235">
              <w:rPr>
                <w:sz w:val="20"/>
                <w:szCs w:val="20"/>
                <w:lang w:val="en-US"/>
              </w:rPr>
              <w:t>7141020013300</w:t>
            </w:r>
          </w:p>
        </w:tc>
        <w:tc>
          <w:tcPr>
            <w:tcW w:w="4252" w:type="dxa"/>
            <w:gridSpan w:val="2"/>
            <w:tcBorders>
              <w:top w:val="nil"/>
              <w:bottom w:val="single" w:sz="2" w:space="0" w:color="auto"/>
            </w:tcBorders>
            <w:vAlign w:val="center"/>
          </w:tcPr>
          <w:p w14:paraId="1140294D" w14:textId="77777777" w:rsidR="00A77235" w:rsidRPr="00A77235" w:rsidRDefault="00A77235" w:rsidP="00C01EC4">
            <w:pPr>
              <w:rPr>
                <w:sz w:val="20"/>
                <w:szCs w:val="20"/>
                <w:lang w:val="en-US"/>
              </w:rPr>
            </w:pPr>
            <w:r w:rsidRPr="00A77235">
              <w:rPr>
                <w:sz w:val="20"/>
                <w:szCs w:val="20"/>
                <w:lang w:val="en-US"/>
              </w:rPr>
              <w:t>Zugrav vopsitor</w:t>
            </w:r>
          </w:p>
        </w:tc>
        <w:tc>
          <w:tcPr>
            <w:tcW w:w="1034" w:type="dxa"/>
            <w:gridSpan w:val="4"/>
            <w:tcBorders>
              <w:top w:val="nil"/>
              <w:bottom w:val="single" w:sz="2" w:space="0" w:color="auto"/>
            </w:tcBorders>
            <w:vAlign w:val="center"/>
          </w:tcPr>
          <w:p w14:paraId="657D26A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D40603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1,1200</w:t>
            </w:r>
          </w:p>
        </w:tc>
        <w:tc>
          <w:tcPr>
            <w:tcW w:w="1520" w:type="dxa"/>
            <w:gridSpan w:val="2"/>
            <w:tcBorders>
              <w:top w:val="nil"/>
              <w:bottom w:val="single" w:sz="2" w:space="0" w:color="auto"/>
            </w:tcBorders>
            <w:vAlign w:val="center"/>
          </w:tcPr>
          <w:p w14:paraId="79B7AA0A" w14:textId="77777777" w:rsidR="00A77235" w:rsidRPr="00A77235" w:rsidRDefault="00A77235" w:rsidP="00C01EC4">
            <w:pPr>
              <w:jc w:val="center"/>
              <w:rPr>
                <w:sz w:val="20"/>
                <w:szCs w:val="20"/>
                <w:lang w:val="en-US"/>
              </w:rPr>
            </w:pPr>
            <w:r w:rsidRPr="00A77235">
              <w:rPr>
                <w:sz w:val="20"/>
                <w:szCs w:val="20"/>
                <w:lang w:val="en-US"/>
              </w:rPr>
              <w:t>58,800</w:t>
            </w:r>
          </w:p>
        </w:tc>
      </w:tr>
      <w:tr w:rsidR="00A77235" w:rsidRPr="00A77235" w14:paraId="012D0D5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768D04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B09F03B" w14:textId="77777777" w:rsidR="00A77235" w:rsidRPr="00A77235" w:rsidRDefault="00A77235" w:rsidP="00C01EC4">
            <w:pPr>
              <w:jc w:val="center"/>
              <w:rPr>
                <w:sz w:val="20"/>
                <w:szCs w:val="20"/>
                <w:lang w:val="en-US"/>
              </w:rPr>
            </w:pPr>
            <w:r w:rsidRPr="00A77235">
              <w:rPr>
                <w:sz w:val="20"/>
                <w:szCs w:val="20"/>
                <w:lang w:val="en-US"/>
              </w:rPr>
              <w:t>2430116103000</w:t>
            </w:r>
          </w:p>
        </w:tc>
        <w:tc>
          <w:tcPr>
            <w:tcW w:w="4252" w:type="dxa"/>
            <w:gridSpan w:val="2"/>
            <w:tcBorders>
              <w:top w:val="nil"/>
              <w:bottom w:val="single" w:sz="2" w:space="0" w:color="auto"/>
            </w:tcBorders>
            <w:vAlign w:val="center"/>
          </w:tcPr>
          <w:p w14:paraId="3751DE20" w14:textId="77777777" w:rsidR="00A77235" w:rsidRPr="00A77235" w:rsidRDefault="00A77235" w:rsidP="00C01EC4">
            <w:pPr>
              <w:rPr>
                <w:sz w:val="20"/>
                <w:szCs w:val="20"/>
                <w:lang w:val="en-US"/>
              </w:rPr>
            </w:pPr>
            <w:r w:rsidRPr="00A77235">
              <w:rPr>
                <w:sz w:val="20"/>
                <w:szCs w:val="20"/>
                <w:lang w:val="en-US"/>
              </w:rPr>
              <w:t>Vopsea  pe baza de ulei</w:t>
            </w:r>
          </w:p>
        </w:tc>
        <w:tc>
          <w:tcPr>
            <w:tcW w:w="1034" w:type="dxa"/>
            <w:gridSpan w:val="4"/>
            <w:tcBorders>
              <w:top w:val="nil"/>
              <w:bottom w:val="single" w:sz="2" w:space="0" w:color="auto"/>
            </w:tcBorders>
            <w:vAlign w:val="center"/>
          </w:tcPr>
          <w:p w14:paraId="5AC35188"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121BBB6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20" w:type="dxa"/>
            <w:gridSpan w:val="2"/>
            <w:tcBorders>
              <w:top w:val="nil"/>
              <w:bottom w:val="single" w:sz="2" w:space="0" w:color="auto"/>
            </w:tcBorders>
            <w:vAlign w:val="center"/>
          </w:tcPr>
          <w:p w14:paraId="4CF22973" w14:textId="77777777" w:rsidR="00A77235" w:rsidRPr="00A77235" w:rsidRDefault="00A77235" w:rsidP="00C01EC4">
            <w:pPr>
              <w:jc w:val="center"/>
              <w:rPr>
                <w:sz w:val="20"/>
                <w:szCs w:val="20"/>
                <w:lang w:val="en-US"/>
              </w:rPr>
            </w:pPr>
            <w:r w:rsidRPr="00A77235">
              <w:rPr>
                <w:sz w:val="20"/>
                <w:szCs w:val="20"/>
                <w:lang w:val="en-US"/>
              </w:rPr>
              <w:t>6,300</w:t>
            </w:r>
          </w:p>
        </w:tc>
      </w:tr>
      <w:tr w:rsidR="00A77235" w:rsidRPr="00A77235" w14:paraId="3467149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65F0B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9D16199" w14:textId="77777777" w:rsidR="00A77235" w:rsidRPr="00A77235" w:rsidRDefault="00A77235" w:rsidP="00C01EC4">
            <w:pPr>
              <w:jc w:val="center"/>
              <w:rPr>
                <w:sz w:val="20"/>
                <w:szCs w:val="20"/>
                <w:lang w:val="en-US"/>
              </w:rPr>
            </w:pPr>
            <w:r w:rsidRPr="00A77235">
              <w:rPr>
                <w:sz w:val="20"/>
                <w:szCs w:val="20"/>
                <w:lang w:val="en-US"/>
              </w:rPr>
              <w:t>1542126108945</w:t>
            </w:r>
          </w:p>
        </w:tc>
        <w:tc>
          <w:tcPr>
            <w:tcW w:w="4252" w:type="dxa"/>
            <w:gridSpan w:val="2"/>
            <w:tcBorders>
              <w:top w:val="nil"/>
              <w:bottom w:val="single" w:sz="2" w:space="0" w:color="auto"/>
            </w:tcBorders>
            <w:vAlign w:val="center"/>
          </w:tcPr>
          <w:p w14:paraId="3099EED8" w14:textId="77777777" w:rsidR="00A77235" w:rsidRPr="00A77235" w:rsidRDefault="00A77235" w:rsidP="00C01EC4">
            <w:pPr>
              <w:rPr>
                <w:sz w:val="20"/>
                <w:szCs w:val="20"/>
                <w:lang w:val="en-US"/>
              </w:rPr>
            </w:pPr>
            <w:r w:rsidRPr="00A77235">
              <w:rPr>
                <w:sz w:val="20"/>
                <w:szCs w:val="20"/>
                <w:lang w:val="en-US"/>
              </w:rPr>
              <w:t>Ulei de in sicativat</w:t>
            </w:r>
          </w:p>
        </w:tc>
        <w:tc>
          <w:tcPr>
            <w:tcW w:w="1034" w:type="dxa"/>
            <w:gridSpan w:val="4"/>
            <w:tcBorders>
              <w:top w:val="nil"/>
              <w:bottom w:val="single" w:sz="2" w:space="0" w:color="auto"/>
            </w:tcBorders>
            <w:vAlign w:val="center"/>
          </w:tcPr>
          <w:p w14:paraId="1C6C9A28"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D62A12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1BCD7751" w14:textId="77777777" w:rsidR="00A77235" w:rsidRPr="00A77235" w:rsidRDefault="00A77235" w:rsidP="00C01EC4">
            <w:pPr>
              <w:jc w:val="center"/>
              <w:rPr>
                <w:sz w:val="20"/>
                <w:szCs w:val="20"/>
                <w:lang w:val="en-US"/>
              </w:rPr>
            </w:pPr>
            <w:r w:rsidRPr="00A77235">
              <w:rPr>
                <w:sz w:val="20"/>
                <w:szCs w:val="20"/>
                <w:lang w:val="en-US"/>
              </w:rPr>
              <w:t>5,250</w:t>
            </w:r>
          </w:p>
        </w:tc>
      </w:tr>
      <w:tr w:rsidR="00A77235" w:rsidRPr="00A77235" w14:paraId="6DD2D10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18E17E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3390A4E" w14:textId="77777777" w:rsidR="00A77235" w:rsidRPr="00A77235" w:rsidRDefault="00A77235" w:rsidP="00C01EC4">
            <w:pPr>
              <w:jc w:val="center"/>
              <w:rPr>
                <w:sz w:val="20"/>
                <w:szCs w:val="20"/>
                <w:lang w:val="en-US"/>
              </w:rPr>
            </w:pPr>
            <w:r w:rsidRPr="00A77235">
              <w:rPr>
                <w:sz w:val="20"/>
                <w:szCs w:val="20"/>
                <w:lang w:val="en-US"/>
              </w:rPr>
              <w:t>2320116200573</w:t>
            </w:r>
          </w:p>
        </w:tc>
        <w:tc>
          <w:tcPr>
            <w:tcW w:w="4252" w:type="dxa"/>
            <w:gridSpan w:val="2"/>
            <w:tcBorders>
              <w:top w:val="nil"/>
              <w:bottom w:val="single" w:sz="2" w:space="0" w:color="auto"/>
            </w:tcBorders>
            <w:vAlign w:val="center"/>
          </w:tcPr>
          <w:p w14:paraId="6E4D547C" w14:textId="77777777" w:rsidR="00A77235" w:rsidRPr="00A77235" w:rsidRDefault="00A77235" w:rsidP="00C01EC4">
            <w:pPr>
              <w:rPr>
                <w:sz w:val="20"/>
                <w:szCs w:val="20"/>
                <w:lang w:val="en-US"/>
              </w:rPr>
            </w:pPr>
            <w:r w:rsidRPr="00A77235">
              <w:rPr>
                <w:sz w:val="20"/>
                <w:szCs w:val="20"/>
                <w:lang w:val="en-US"/>
              </w:rPr>
              <w:t>Benzina auto tip CO/R 75</w:t>
            </w:r>
          </w:p>
        </w:tc>
        <w:tc>
          <w:tcPr>
            <w:tcW w:w="1034" w:type="dxa"/>
            <w:gridSpan w:val="4"/>
            <w:tcBorders>
              <w:top w:val="nil"/>
              <w:bottom w:val="single" w:sz="2" w:space="0" w:color="auto"/>
            </w:tcBorders>
            <w:vAlign w:val="center"/>
          </w:tcPr>
          <w:p w14:paraId="27AF0685" w14:textId="77777777" w:rsidR="00A77235" w:rsidRPr="00A77235" w:rsidRDefault="00A77235" w:rsidP="00C01EC4">
            <w:pPr>
              <w:jc w:val="center"/>
              <w:rPr>
                <w:sz w:val="20"/>
                <w:szCs w:val="20"/>
                <w:lang w:val="en-US"/>
              </w:rPr>
            </w:pPr>
            <w:r w:rsidRPr="00A77235">
              <w:rPr>
                <w:sz w:val="20"/>
                <w:szCs w:val="20"/>
                <w:lang w:val="en-US"/>
              </w:rPr>
              <w:t>l</w:t>
            </w:r>
          </w:p>
        </w:tc>
        <w:tc>
          <w:tcPr>
            <w:tcW w:w="1106" w:type="dxa"/>
            <w:gridSpan w:val="3"/>
            <w:tcBorders>
              <w:top w:val="nil"/>
              <w:bottom w:val="single" w:sz="2" w:space="0" w:color="auto"/>
            </w:tcBorders>
            <w:vAlign w:val="center"/>
          </w:tcPr>
          <w:p w14:paraId="0099DE5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0,0150</w:t>
            </w:r>
          </w:p>
        </w:tc>
        <w:tc>
          <w:tcPr>
            <w:tcW w:w="1520" w:type="dxa"/>
            <w:gridSpan w:val="2"/>
            <w:tcBorders>
              <w:top w:val="nil"/>
              <w:bottom w:val="single" w:sz="2" w:space="0" w:color="auto"/>
            </w:tcBorders>
            <w:vAlign w:val="center"/>
          </w:tcPr>
          <w:p w14:paraId="29F31755" w14:textId="77777777" w:rsidR="00A77235" w:rsidRPr="00A77235" w:rsidRDefault="00A77235" w:rsidP="00C01EC4">
            <w:pPr>
              <w:jc w:val="center"/>
              <w:rPr>
                <w:sz w:val="20"/>
                <w:szCs w:val="20"/>
                <w:lang w:val="en-US"/>
              </w:rPr>
            </w:pPr>
            <w:r w:rsidRPr="00A77235">
              <w:rPr>
                <w:sz w:val="20"/>
                <w:szCs w:val="20"/>
                <w:lang w:val="en-US"/>
              </w:rPr>
              <w:t>0,787</w:t>
            </w:r>
          </w:p>
        </w:tc>
      </w:tr>
      <w:tr w:rsidR="00A77235" w:rsidRPr="00A77235" w14:paraId="6347A03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BAAB56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EFE1232" w14:textId="77777777" w:rsidR="00A77235" w:rsidRPr="00A77235" w:rsidRDefault="00A77235" w:rsidP="00C01EC4">
            <w:pPr>
              <w:jc w:val="center"/>
              <w:rPr>
                <w:sz w:val="20"/>
                <w:szCs w:val="20"/>
                <w:lang w:val="en-US"/>
              </w:rPr>
            </w:pPr>
            <w:r w:rsidRPr="00A77235">
              <w:rPr>
                <w:sz w:val="20"/>
                <w:szCs w:val="20"/>
                <w:lang w:val="en-US"/>
              </w:rPr>
              <w:t>2681126001472</w:t>
            </w:r>
          </w:p>
        </w:tc>
        <w:tc>
          <w:tcPr>
            <w:tcW w:w="4252" w:type="dxa"/>
            <w:gridSpan w:val="2"/>
            <w:tcBorders>
              <w:top w:val="nil"/>
              <w:bottom w:val="single" w:sz="2" w:space="0" w:color="auto"/>
            </w:tcBorders>
            <w:vAlign w:val="center"/>
          </w:tcPr>
          <w:p w14:paraId="240D09F1" w14:textId="77777777" w:rsidR="00A77235" w:rsidRPr="00A77235" w:rsidRDefault="00A77235" w:rsidP="00C01EC4">
            <w:pPr>
              <w:rPr>
                <w:sz w:val="20"/>
                <w:szCs w:val="20"/>
                <w:lang w:val="en-US"/>
              </w:rPr>
            </w:pPr>
            <w:r w:rsidRPr="00A77235">
              <w:rPr>
                <w:sz w:val="20"/>
                <w:szCs w:val="20"/>
                <w:lang w:val="en-US"/>
              </w:rPr>
              <w:t>Hirtie slefuita uscata 23x30 gr 6</w:t>
            </w:r>
          </w:p>
        </w:tc>
        <w:tc>
          <w:tcPr>
            <w:tcW w:w="1034" w:type="dxa"/>
            <w:gridSpan w:val="4"/>
            <w:tcBorders>
              <w:top w:val="nil"/>
              <w:bottom w:val="single" w:sz="2" w:space="0" w:color="auto"/>
            </w:tcBorders>
            <w:vAlign w:val="center"/>
          </w:tcPr>
          <w:p w14:paraId="23432D1B"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6326346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4BB469B2" w14:textId="77777777" w:rsidR="00A77235" w:rsidRPr="00A77235" w:rsidRDefault="00A77235" w:rsidP="00C01EC4">
            <w:pPr>
              <w:jc w:val="center"/>
              <w:rPr>
                <w:sz w:val="20"/>
                <w:szCs w:val="20"/>
                <w:lang w:val="en-US"/>
              </w:rPr>
            </w:pPr>
            <w:r w:rsidRPr="00A77235">
              <w:rPr>
                <w:sz w:val="20"/>
                <w:szCs w:val="20"/>
                <w:lang w:val="en-US"/>
              </w:rPr>
              <w:t>5,250</w:t>
            </w:r>
          </w:p>
        </w:tc>
      </w:tr>
      <w:tr w:rsidR="00A77235" w:rsidRPr="00A77235" w14:paraId="3FFF0E9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DD9391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16EFCAC" w14:textId="77777777" w:rsidR="00A77235" w:rsidRPr="00A77235" w:rsidRDefault="00A77235" w:rsidP="00C01EC4">
            <w:pPr>
              <w:jc w:val="center"/>
              <w:rPr>
                <w:sz w:val="20"/>
                <w:szCs w:val="20"/>
                <w:lang w:val="en-US"/>
              </w:rPr>
            </w:pPr>
            <w:r w:rsidRPr="00A77235">
              <w:rPr>
                <w:sz w:val="20"/>
                <w:szCs w:val="20"/>
                <w:lang w:val="en-US"/>
              </w:rPr>
              <w:t>1711317306661</w:t>
            </w:r>
          </w:p>
        </w:tc>
        <w:tc>
          <w:tcPr>
            <w:tcW w:w="4252" w:type="dxa"/>
            <w:gridSpan w:val="2"/>
            <w:tcBorders>
              <w:top w:val="nil"/>
              <w:bottom w:val="single" w:sz="2" w:space="0" w:color="auto"/>
            </w:tcBorders>
            <w:vAlign w:val="center"/>
          </w:tcPr>
          <w:p w14:paraId="39E00E81" w14:textId="77777777" w:rsidR="00A77235" w:rsidRPr="00A77235" w:rsidRDefault="00A77235" w:rsidP="00C01EC4">
            <w:pPr>
              <w:rPr>
                <w:sz w:val="20"/>
                <w:szCs w:val="20"/>
                <w:lang w:val="en-US"/>
              </w:rPr>
            </w:pPr>
            <w:r w:rsidRPr="00A77235">
              <w:rPr>
                <w:sz w:val="20"/>
                <w:szCs w:val="20"/>
                <w:lang w:val="en-US"/>
              </w:rPr>
              <w:t>Bumbac de sters</w:t>
            </w:r>
          </w:p>
        </w:tc>
        <w:tc>
          <w:tcPr>
            <w:tcW w:w="1034" w:type="dxa"/>
            <w:gridSpan w:val="4"/>
            <w:tcBorders>
              <w:top w:val="nil"/>
              <w:bottom w:val="single" w:sz="2" w:space="0" w:color="auto"/>
            </w:tcBorders>
            <w:vAlign w:val="center"/>
          </w:tcPr>
          <w:p w14:paraId="6399314B"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705009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65F34085" w14:textId="77777777" w:rsidR="00A77235" w:rsidRPr="00A77235" w:rsidRDefault="00A77235" w:rsidP="00C01EC4">
            <w:pPr>
              <w:jc w:val="center"/>
              <w:rPr>
                <w:sz w:val="20"/>
                <w:szCs w:val="20"/>
                <w:lang w:val="en-US"/>
              </w:rPr>
            </w:pPr>
            <w:r w:rsidRPr="00A77235">
              <w:rPr>
                <w:sz w:val="20"/>
                <w:szCs w:val="20"/>
                <w:lang w:val="en-US"/>
              </w:rPr>
              <w:t>2,625</w:t>
            </w:r>
          </w:p>
        </w:tc>
      </w:tr>
      <w:tr w:rsidR="00A77235" w:rsidRPr="00A77235" w14:paraId="00A4482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6DFED1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7970EE1" w14:textId="77777777" w:rsidR="00A77235" w:rsidRPr="00A77235" w:rsidRDefault="00A77235" w:rsidP="00C01EC4">
            <w:pPr>
              <w:jc w:val="center"/>
              <w:rPr>
                <w:sz w:val="20"/>
                <w:szCs w:val="20"/>
                <w:lang w:val="en-US"/>
              </w:rPr>
            </w:pPr>
            <w:r w:rsidRPr="00A77235">
              <w:rPr>
                <w:sz w:val="20"/>
                <w:szCs w:val="20"/>
                <w:lang w:val="en-US"/>
              </w:rPr>
              <w:t>2430226101337</w:t>
            </w:r>
          </w:p>
        </w:tc>
        <w:tc>
          <w:tcPr>
            <w:tcW w:w="4252" w:type="dxa"/>
            <w:gridSpan w:val="2"/>
            <w:tcBorders>
              <w:top w:val="nil"/>
              <w:bottom w:val="single" w:sz="2" w:space="0" w:color="auto"/>
            </w:tcBorders>
            <w:vAlign w:val="center"/>
          </w:tcPr>
          <w:p w14:paraId="092295D3" w14:textId="77777777" w:rsidR="00A77235" w:rsidRPr="00A77235" w:rsidRDefault="00A77235" w:rsidP="00C01EC4">
            <w:pPr>
              <w:rPr>
                <w:sz w:val="20"/>
                <w:szCs w:val="20"/>
                <w:lang w:val="en-US"/>
              </w:rPr>
            </w:pPr>
            <w:r w:rsidRPr="00A77235">
              <w:rPr>
                <w:sz w:val="20"/>
                <w:szCs w:val="20"/>
                <w:lang w:val="en-US"/>
              </w:rPr>
              <w:t>Chit de cutit pe baza de ulei C 101-2</w:t>
            </w:r>
          </w:p>
        </w:tc>
        <w:tc>
          <w:tcPr>
            <w:tcW w:w="1034" w:type="dxa"/>
            <w:gridSpan w:val="4"/>
            <w:tcBorders>
              <w:top w:val="nil"/>
              <w:bottom w:val="single" w:sz="2" w:space="0" w:color="auto"/>
            </w:tcBorders>
            <w:vAlign w:val="center"/>
          </w:tcPr>
          <w:p w14:paraId="0EDA6917"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6BFE5BF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20" w:type="dxa"/>
            <w:gridSpan w:val="2"/>
            <w:tcBorders>
              <w:top w:val="nil"/>
              <w:bottom w:val="single" w:sz="2" w:space="0" w:color="auto"/>
            </w:tcBorders>
            <w:vAlign w:val="center"/>
          </w:tcPr>
          <w:p w14:paraId="181BE170" w14:textId="77777777" w:rsidR="00A77235" w:rsidRPr="00A77235" w:rsidRDefault="00A77235" w:rsidP="00C01EC4">
            <w:pPr>
              <w:jc w:val="center"/>
              <w:rPr>
                <w:sz w:val="20"/>
                <w:szCs w:val="20"/>
                <w:lang w:val="en-US"/>
              </w:rPr>
            </w:pPr>
            <w:r w:rsidRPr="00A77235">
              <w:rPr>
                <w:sz w:val="20"/>
                <w:szCs w:val="20"/>
                <w:lang w:val="en-US"/>
              </w:rPr>
              <w:t>1,575</w:t>
            </w:r>
          </w:p>
        </w:tc>
      </w:tr>
      <w:tr w:rsidR="00A77235" w:rsidRPr="00A77235" w14:paraId="7E6CA3ED" w14:textId="77777777" w:rsidTr="00AD7818">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3970B811" w14:textId="77777777" w:rsidR="00A77235" w:rsidRPr="00A77235" w:rsidRDefault="00A77235" w:rsidP="00C01EC4">
            <w:pPr>
              <w:rPr>
                <w:sz w:val="20"/>
                <w:szCs w:val="20"/>
                <w:lang w:val="en-US"/>
              </w:rPr>
            </w:pPr>
          </w:p>
        </w:tc>
        <w:tc>
          <w:tcPr>
            <w:tcW w:w="1843" w:type="dxa"/>
            <w:tcBorders>
              <w:top w:val="single" w:sz="6" w:space="0" w:color="auto"/>
              <w:bottom w:val="nil"/>
            </w:tcBorders>
            <w:vAlign w:val="center"/>
          </w:tcPr>
          <w:p w14:paraId="34522AFC" w14:textId="77777777" w:rsidR="00A77235" w:rsidRPr="00A77235" w:rsidRDefault="00A77235" w:rsidP="00C01EC4">
            <w:pPr>
              <w:rPr>
                <w:sz w:val="20"/>
                <w:szCs w:val="20"/>
                <w:lang w:val="en-US"/>
              </w:rPr>
            </w:pPr>
          </w:p>
        </w:tc>
        <w:tc>
          <w:tcPr>
            <w:tcW w:w="4252" w:type="dxa"/>
            <w:gridSpan w:val="2"/>
            <w:tcBorders>
              <w:top w:val="single" w:sz="6" w:space="0" w:color="auto"/>
              <w:bottom w:val="nil"/>
            </w:tcBorders>
          </w:tcPr>
          <w:p w14:paraId="4F47DD70" w14:textId="77777777" w:rsidR="00A77235" w:rsidRPr="00A77235" w:rsidRDefault="00A77235" w:rsidP="00C01EC4">
            <w:pPr>
              <w:rPr>
                <w:sz w:val="20"/>
                <w:szCs w:val="20"/>
                <w:lang w:val="en-US"/>
              </w:rPr>
            </w:pPr>
          </w:p>
        </w:tc>
        <w:tc>
          <w:tcPr>
            <w:tcW w:w="731" w:type="dxa"/>
            <w:gridSpan w:val="2"/>
            <w:tcBorders>
              <w:top w:val="single" w:sz="6" w:space="0" w:color="auto"/>
              <w:bottom w:val="nil"/>
              <w:right w:val="nil"/>
            </w:tcBorders>
          </w:tcPr>
          <w:p w14:paraId="1306EE01" w14:textId="77777777" w:rsidR="00A77235" w:rsidRPr="00A77235" w:rsidRDefault="00A77235" w:rsidP="00C01EC4">
            <w:pPr>
              <w:rPr>
                <w:sz w:val="20"/>
                <w:szCs w:val="20"/>
                <w:lang w:val="en-US"/>
              </w:rPr>
            </w:pPr>
          </w:p>
        </w:tc>
        <w:tc>
          <w:tcPr>
            <w:tcW w:w="1244" w:type="dxa"/>
            <w:gridSpan w:val="3"/>
            <w:tcBorders>
              <w:top w:val="single" w:sz="6" w:space="0" w:color="auto"/>
              <w:left w:val="nil"/>
              <w:bottom w:val="nil"/>
              <w:right w:val="nil"/>
            </w:tcBorders>
          </w:tcPr>
          <w:p w14:paraId="0BE54773" w14:textId="77777777" w:rsidR="00A77235" w:rsidRPr="00A77235" w:rsidRDefault="00A77235" w:rsidP="00C01EC4">
            <w:pPr>
              <w:rPr>
                <w:sz w:val="20"/>
                <w:szCs w:val="20"/>
                <w:lang w:val="en-US"/>
              </w:rPr>
            </w:pPr>
          </w:p>
        </w:tc>
        <w:tc>
          <w:tcPr>
            <w:tcW w:w="1685" w:type="dxa"/>
            <w:gridSpan w:val="4"/>
            <w:tcBorders>
              <w:top w:val="single" w:sz="6" w:space="0" w:color="auto"/>
              <w:left w:val="nil"/>
              <w:bottom w:val="nil"/>
              <w:right w:val="nil"/>
            </w:tcBorders>
          </w:tcPr>
          <w:p w14:paraId="75F2CB42" w14:textId="77777777" w:rsidR="00A77235" w:rsidRPr="00A77235" w:rsidRDefault="00A77235" w:rsidP="00C01EC4">
            <w:pPr>
              <w:rPr>
                <w:sz w:val="20"/>
                <w:szCs w:val="20"/>
                <w:lang w:val="en-US"/>
              </w:rPr>
            </w:pPr>
          </w:p>
        </w:tc>
      </w:tr>
      <w:tr w:rsidR="00A77235" w:rsidRPr="00A77235" w14:paraId="664C8678" w14:textId="77777777" w:rsidTr="00AD781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28D9AC2B" w14:textId="77777777" w:rsidR="00A77235" w:rsidRPr="00A77235" w:rsidRDefault="00A77235" w:rsidP="00C01EC4">
            <w:pPr>
              <w:rPr>
                <w:sz w:val="20"/>
                <w:szCs w:val="20"/>
                <w:lang w:val="en-US"/>
              </w:rPr>
            </w:pPr>
          </w:p>
        </w:tc>
        <w:tc>
          <w:tcPr>
            <w:tcW w:w="1843" w:type="dxa"/>
            <w:tcBorders>
              <w:top w:val="nil"/>
              <w:bottom w:val="single" w:sz="4" w:space="0" w:color="auto"/>
            </w:tcBorders>
            <w:vAlign w:val="center"/>
          </w:tcPr>
          <w:p w14:paraId="41AEA4D8" w14:textId="77777777" w:rsidR="00A77235" w:rsidRPr="00A77235" w:rsidRDefault="00A77235" w:rsidP="00C01EC4">
            <w:pPr>
              <w:rPr>
                <w:sz w:val="20"/>
                <w:szCs w:val="20"/>
                <w:lang w:val="en-US"/>
              </w:rPr>
            </w:pPr>
          </w:p>
        </w:tc>
        <w:tc>
          <w:tcPr>
            <w:tcW w:w="4252" w:type="dxa"/>
            <w:gridSpan w:val="2"/>
            <w:tcBorders>
              <w:top w:val="nil"/>
              <w:bottom w:val="single" w:sz="4" w:space="0" w:color="auto"/>
            </w:tcBorders>
          </w:tcPr>
          <w:p w14:paraId="63F6C749" w14:textId="77777777" w:rsidR="00A77235" w:rsidRPr="00A77235" w:rsidRDefault="00A77235" w:rsidP="00C01EC4">
            <w:pPr>
              <w:rPr>
                <w:i/>
                <w:iCs/>
                <w:sz w:val="20"/>
                <w:szCs w:val="20"/>
                <w:lang w:val="en-US"/>
              </w:rPr>
            </w:pPr>
            <w:r w:rsidRPr="00A77235">
              <w:rPr>
                <w:i/>
                <w:iCs/>
                <w:sz w:val="20"/>
                <w:szCs w:val="20"/>
                <w:lang w:val="en-US"/>
              </w:rPr>
              <w:t>Total</w:t>
            </w:r>
          </w:p>
        </w:tc>
        <w:tc>
          <w:tcPr>
            <w:tcW w:w="1034" w:type="dxa"/>
            <w:gridSpan w:val="4"/>
            <w:tcBorders>
              <w:top w:val="nil"/>
              <w:bottom w:val="single" w:sz="4" w:space="0" w:color="auto"/>
              <w:right w:val="nil"/>
            </w:tcBorders>
          </w:tcPr>
          <w:p w14:paraId="0D482D0A" w14:textId="77777777" w:rsidR="00A77235" w:rsidRPr="00A77235" w:rsidRDefault="00A77235" w:rsidP="00C01EC4">
            <w:pPr>
              <w:rPr>
                <w:sz w:val="20"/>
                <w:szCs w:val="20"/>
                <w:lang w:val="en-US"/>
              </w:rPr>
            </w:pPr>
          </w:p>
        </w:tc>
        <w:tc>
          <w:tcPr>
            <w:tcW w:w="1106" w:type="dxa"/>
            <w:gridSpan w:val="3"/>
            <w:tcBorders>
              <w:top w:val="nil"/>
              <w:left w:val="nil"/>
              <w:bottom w:val="single" w:sz="4" w:space="0" w:color="auto"/>
              <w:right w:val="nil"/>
            </w:tcBorders>
          </w:tcPr>
          <w:p w14:paraId="24F4933B" w14:textId="77777777" w:rsidR="00A77235" w:rsidRPr="00A77235" w:rsidRDefault="00A77235" w:rsidP="00C01EC4">
            <w:pPr>
              <w:rPr>
                <w:sz w:val="20"/>
                <w:szCs w:val="20"/>
                <w:lang w:val="en-US"/>
              </w:rPr>
            </w:pPr>
          </w:p>
        </w:tc>
        <w:tc>
          <w:tcPr>
            <w:tcW w:w="1520" w:type="dxa"/>
            <w:gridSpan w:val="2"/>
            <w:tcBorders>
              <w:top w:val="nil"/>
              <w:left w:val="nil"/>
              <w:bottom w:val="single" w:sz="4" w:space="0" w:color="auto"/>
            </w:tcBorders>
          </w:tcPr>
          <w:p w14:paraId="55C0F38F" w14:textId="77777777" w:rsidR="00A77235" w:rsidRPr="00A77235" w:rsidRDefault="00A77235" w:rsidP="00C01EC4">
            <w:pPr>
              <w:rPr>
                <w:sz w:val="20"/>
                <w:szCs w:val="20"/>
                <w:lang w:val="en-US"/>
              </w:rPr>
            </w:pPr>
          </w:p>
        </w:tc>
      </w:tr>
      <w:tr w:rsidR="00A77235" w:rsidRPr="00A77235" w14:paraId="3E0D7B66" w14:textId="77777777" w:rsidTr="00AD781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20CF9B69" w14:textId="77777777" w:rsidR="00A77235" w:rsidRPr="00A77235" w:rsidRDefault="00A77235" w:rsidP="00C01EC4">
            <w:pPr>
              <w:rPr>
                <w:sz w:val="20"/>
                <w:szCs w:val="20"/>
                <w:lang w:val="en-US"/>
              </w:rPr>
            </w:pPr>
          </w:p>
        </w:tc>
        <w:tc>
          <w:tcPr>
            <w:tcW w:w="1843" w:type="dxa"/>
            <w:tcBorders>
              <w:bottom w:val="single" w:sz="4" w:space="0" w:color="auto"/>
            </w:tcBorders>
            <w:vAlign w:val="center"/>
          </w:tcPr>
          <w:p w14:paraId="5789E19C" w14:textId="77777777" w:rsidR="00A77235" w:rsidRPr="00A77235" w:rsidRDefault="00A77235" w:rsidP="00C01EC4">
            <w:pPr>
              <w:rPr>
                <w:sz w:val="20"/>
                <w:szCs w:val="20"/>
                <w:lang w:val="en-US"/>
              </w:rPr>
            </w:pPr>
          </w:p>
        </w:tc>
        <w:tc>
          <w:tcPr>
            <w:tcW w:w="4252" w:type="dxa"/>
            <w:gridSpan w:val="2"/>
            <w:tcBorders>
              <w:bottom w:val="single" w:sz="4" w:space="0" w:color="auto"/>
            </w:tcBorders>
          </w:tcPr>
          <w:p w14:paraId="5FA10F09" w14:textId="77777777" w:rsidR="00A77235" w:rsidRPr="00A77235" w:rsidRDefault="00A77235" w:rsidP="00C01EC4">
            <w:pPr>
              <w:rPr>
                <w:sz w:val="20"/>
                <w:szCs w:val="20"/>
                <w:lang w:val="en-US"/>
              </w:rPr>
            </w:pPr>
            <w:r w:rsidRPr="00A77235">
              <w:rPr>
                <w:b/>
                <w:bCs/>
                <w:sz w:val="20"/>
                <w:szCs w:val="20"/>
                <w:lang w:val="en-US"/>
              </w:rPr>
              <w:t>Total Balustrada</w:t>
            </w:r>
          </w:p>
        </w:tc>
        <w:tc>
          <w:tcPr>
            <w:tcW w:w="3660" w:type="dxa"/>
            <w:gridSpan w:val="9"/>
            <w:tcBorders>
              <w:bottom w:val="single" w:sz="4" w:space="0" w:color="auto"/>
              <w:right w:val="single" w:sz="4" w:space="0" w:color="auto"/>
            </w:tcBorders>
          </w:tcPr>
          <w:p w14:paraId="40CAC5A7" w14:textId="77777777" w:rsidR="00A77235" w:rsidRPr="00A77235" w:rsidRDefault="00A77235" w:rsidP="00C01EC4">
            <w:pPr>
              <w:rPr>
                <w:sz w:val="20"/>
                <w:szCs w:val="20"/>
                <w:lang w:val="en-US"/>
              </w:rPr>
            </w:pPr>
          </w:p>
        </w:tc>
      </w:tr>
      <w:tr w:rsidR="00A77235" w:rsidRPr="00A77235" w14:paraId="669D5DE7" w14:textId="77777777" w:rsidTr="00AD7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3"/>
          </w:tcPr>
          <w:p w14:paraId="2643C8D4" w14:textId="77777777" w:rsidR="00A77235" w:rsidRPr="00A77235" w:rsidRDefault="00A77235" w:rsidP="00C01EC4">
            <w:pPr>
              <w:rPr>
                <w:b/>
                <w:bCs/>
                <w:sz w:val="20"/>
                <w:szCs w:val="20"/>
                <w:lang w:val="en-US"/>
              </w:rPr>
            </w:pPr>
            <w:r w:rsidRPr="00A77235">
              <w:rPr>
                <w:b/>
                <w:bCs/>
                <w:sz w:val="20"/>
                <w:szCs w:val="20"/>
                <w:lang w:val="en-US"/>
              </w:rPr>
              <w:t>4. Pireu</w:t>
            </w:r>
          </w:p>
          <w:p w14:paraId="117C3F84" w14:textId="77777777" w:rsidR="00A77235" w:rsidRPr="00A77235" w:rsidRDefault="00A77235" w:rsidP="00C01EC4">
            <w:pPr>
              <w:rPr>
                <w:sz w:val="20"/>
                <w:szCs w:val="20"/>
                <w:lang w:val="en-US"/>
              </w:rPr>
            </w:pPr>
          </w:p>
        </w:tc>
      </w:tr>
      <w:tr w:rsidR="00A77235" w:rsidRPr="00A77235" w14:paraId="1D3E2910"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E28548A" w14:textId="77777777" w:rsidR="00A77235" w:rsidRPr="00A77235" w:rsidRDefault="00A77235" w:rsidP="00C01EC4">
            <w:pPr>
              <w:jc w:val="center"/>
              <w:rPr>
                <w:b/>
                <w:bCs/>
                <w:sz w:val="20"/>
                <w:szCs w:val="20"/>
                <w:lang w:val="en-US"/>
              </w:rPr>
            </w:pPr>
            <w:r w:rsidRPr="00A77235">
              <w:rPr>
                <w:b/>
                <w:bCs/>
                <w:sz w:val="20"/>
                <w:szCs w:val="20"/>
                <w:lang w:val="en-US"/>
              </w:rPr>
              <w:t>25</w:t>
            </w:r>
          </w:p>
        </w:tc>
        <w:tc>
          <w:tcPr>
            <w:tcW w:w="1843" w:type="dxa"/>
            <w:tcBorders>
              <w:top w:val="single" w:sz="4" w:space="0" w:color="auto"/>
              <w:bottom w:val="single" w:sz="4" w:space="0" w:color="auto"/>
            </w:tcBorders>
            <w:vAlign w:val="center"/>
          </w:tcPr>
          <w:p w14:paraId="2C400202" w14:textId="77777777" w:rsidR="00A77235" w:rsidRPr="00A77235" w:rsidRDefault="00A77235" w:rsidP="00C01EC4">
            <w:pPr>
              <w:jc w:val="center"/>
              <w:rPr>
                <w:b/>
                <w:bCs/>
                <w:sz w:val="20"/>
                <w:szCs w:val="20"/>
                <w:lang w:val="en-US"/>
              </w:rPr>
            </w:pPr>
            <w:r w:rsidRPr="00A77235">
              <w:rPr>
                <w:b/>
                <w:bCs/>
                <w:sz w:val="20"/>
                <w:szCs w:val="20"/>
                <w:lang w:val="en-US"/>
              </w:rPr>
              <w:t>RpCS19G</w:t>
            </w:r>
          </w:p>
        </w:tc>
        <w:tc>
          <w:tcPr>
            <w:tcW w:w="4252" w:type="dxa"/>
            <w:gridSpan w:val="2"/>
            <w:tcBorders>
              <w:top w:val="single" w:sz="4" w:space="0" w:color="auto"/>
              <w:bottom w:val="single" w:sz="4" w:space="0" w:color="auto"/>
            </w:tcBorders>
          </w:tcPr>
          <w:p w14:paraId="5E26C4EB" w14:textId="78E4B758" w:rsidR="00A77235" w:rsidRPr="00AD7818" w:rsidRDefault="00A77235" w:rsidP="00C01EC4">
            <w:pPr>
              <w:rPr>
                <w:b/>
                <w:bCs/>
                <w:sz w:val="20"/>
                <w:szCs w:val="20"/>
                <w:lang w:val="en-US"/>
              </w:rPr>
            </w:pPr>
            <w:r w:rsidRPr="00A77235">
              <w:rPr>
                <w:b/>
                <w:bCs/>
                <w:sz w:val="20"/>
                <w:szCs w:val="20"/>
                <w:lang w:val="en-US"/>
              </w:rPr>
              <w:t>Demontari: borduri la trotuare, asezate pe beton</w:t>
            </w:r>
          </w:p>
        </w:tc>
        <w:tc>
          <w:tcPr>
            <w:tcW w:w="1034" w:type="dxa"/>
            <w:gridSpan w:val="4"/>
            <w:tcBorders>
              <w:top w:val="single" w:sz="4" w:space="0" w:color="auto"/>
              <w:bottom w:val="single" w:sz="4" w:space="0" w:color="auto"/>
            </w:tcBorders>
            <w:vAlign w:val="center"/>
          </w:tcPr>
          <w:p w14:paraId="105D5480"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06" w:type="dxa"/>
            <w:gridSpan w:val="3"/>
            <w:tcBorders>
              <w:top w:val="single" w:sz="4" w:space="0" w:color="auto"/>
              <w:bottom w:val="single" w:sz="4" w:space="0" w:color="auto"/>
            </w:tcBorders>
            <w:vAlign w:val="center"/>
          </w:tcPr>
          <w:p w14:paraId="677F5FE8"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1C8F23F8" w14:textId="77777777" w:rsidR="00A77235" w:rsidRPr="00A77235" w:rsidRDefault="00A77235" w:rsidP="00C01EC4">
            <w:pPr>
              <w:jc w:val="center"/>
              <w:rPr>
                <w:b/>
                <w:bCs/>
                <w:sz w:val="20"/>
                <w:szCs w:val="20"/>
                <w:lang w:val="en-US"/>
              </w:rPr>
            </w:pPr>
            <w:r w:rsidRPr="00A77235">
              <w:rPr>
                <w:b/>
                <w:bCs/>
                <w:sz w:val="20"/>
                <w:szCs w:val="20"/>
                <w:lang w:val="en-US"/>
              </w:rPr>
              <w:t>115,000</w:t>
            </w:r>
          </w:p>
          <w:p w14:paraId="3A63AF05" w14:textId="77777777" w:rsidR="00A77235" w:rsidRPr="00A77235" w:rsidRDefault="00A77235" w:rsidP="00C01EC4">
            <w:pPr>
              <w:jc w:val="center"/>
              <w:rPr>
                <w:sz w:val="20"/>
                <w:szCs w:val="20"/>
                <w:lang w:val="en-US"/>
              </w:rPr>
            </w:pPr>
          </w:p>
        </w:tc>
      </w:tr>
      <w:tr w:rsidR="00A77235" w:rsidRPr="00A77235" w14:paraId="1F84FA3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4BA00E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EC1CA08" w14:textId="77777777" w:rsidR="00A77235" w:rsidRPr="00A77235" w:rsidRDefault="00A77235" w:rsidP="00C01EC4">
            <w:pPr>
              <w:jc w:val="center"/>
              <w:rPr>
                <w:sz w:val="20"/>
                <w:szCs w:val="20"/>
                <w:lang w:val="en-US"/>
              </w:rPr>
            </w:pPr>
            <w:r w:rsidRPr="00A77235">
              <w:rPr>
                <w:sz w:val="20"/>
                <w:szCs w:val="20"/>
                <w:lang w:val="en-US"/>
              </w:rPr>
              <w:t>7129020012800</w:t>
            </w:r>
          </w:p>
        </w:tc>
        <w:tc>
          <w:tcPr>
            <w:tcW w:w="4252" w:type="dxa"/>
            <w:gridSpan w:val="2"/>
            <w:tcBorders>
              <w:top w:val="nil"/>
              <w:bottom w:val="single" w:sz="2" w:space="0" w:color="auto"/>
            </w:tcBorders>
            <w:vAlign w:val="center"/>
          </w:tcPr>
          <w:p w14:paraId="0B70513A" w14:textId="77777777" w:rsidR="00A77235" w:rsidRPr="00A77235" w:rsidRDefault="00A77235" w:rsidP="00C01EC4">
            <w:pPr>
              <w:rPr>
                <w:sz w:val="20"/>
                <w:szCs w:val="20"/>
                <w:lang w:val="en-US"/>
              </w:rPr>
            </w:pPr>
            <w:r w:rsidRPr="00A77235">
              <w:rPr>
                <w:sz w:val="20"/>
                <w:szCs w:val="20"/>
                <w:lang w:val="en-US"/>
              </w:rPr>
              <w:t>Pavator</w:t>
            </w:r>
          </w:p>
        </w:tc>
        <w:tc>
          <w:tcPr>
            <w:tcW w:w="1034" w:type="dxa"/>
            <w:gridSpan w:val="4"/>
            <w:tcBorders>
              <w:top w:val="nil"/>
              <w:bottom w:val="single" w:sz="2" w:space="0" w:color="auto"/>
            </w:tcBorders>
            <w:vAlign w:val="center"/>
          </w:tcPr>
          <w:p w14:paraId="6EE8DA03"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6008AE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0,2600</w:t>
            </w:r>
          </w:p>
        </w:tc>
        <w:tc>
          <w:tcPr>
            <w:tcW w:w="1520" w:type="dxa"/>
            <w:gridSpan w:val="2"/>
            <w:tcBorders>
              <w:top w:val="nil"/>
              <w:bottom w:val="single" w:sz="2" w:space="0" w:color="auto"/>
            </w:tcBorders>
            <w:vAlign w:val="center"/>
          </w:tcPr>
          <w:p w14:paraId="0DDE2D85" w14:textId="77777777" w:rsidR="00A77235" w:rsidRPr="00A77235" w:rsidRDefault="00A77235" w:rsidP="00C01EC4">
            <w:pPr>
              <w:jc w:val="center"/>
              <w:rPr>
                <w:sz w:val="20"/>
                <w:szCs w:val="20"/>
                <w:lang w:val="en-US"/>
              </w:rPr>
            </w:pPr>
            <w:r w:rsidRPr="00A77235">
              <w:rPr>
                <w:sz w:val="20"/>
                <w:szCs w:val="20"/>
                <w:lang w:val="en-US"/>
              </w:rPr>
              <w:t>29,900</w:t>
            </w:r>
          </w:p>
        </w:tc>
      </w:tr>
      <w:tr w:rsidR="00A77235" w:rsidRPr="00A77235" w14:paraId="7789478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B7F107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4A70622" w14:textId="77777777" w:rsidR="00A77235" w:rsidRPr="00A77235" w:rsidRDefault="00A77235" w:rsidP="00C01EC4">
            <w:pPr>
              <w:jc w:val="center"/>
              <w:rPr>
                <w:sz w:val="20"/>
                <w:szCs w:val="20"/>
                <w:lang w:val="en-US"/>
              </w:rPr>
            </w:pPr>
            <w:r w:rsidRPr="00A77235">
              <w:rPr>
                <w:sz w:val="20"/>
                <w:szCs w:val="20"/>
                <w:lang w:val="en-US"/>
              </w:rPr>
              <w:t>9310060019922</w:t>
            </w:r>
          </w:p>
        </w:tc>
        <w:tc>
          <w:tcPr>
            <w:tcW w:w="4252" w:type="dxa"/>
            <w:gridSpan w:val="2"/>
            <w:tcBorders>
              <w:top w:val="nil"/>
              <w:bottom w:val="single" w:sz="2" w:space="0" w:color="auto"/>
            </w:tcBorders>
            <w:vAlign w:val="center"/>
          </w:tcPr>
          <w:p w14:paraId="76A337F1" w14:textId="77777777" w:rsidR="00A77235" w:rsidRPr="00A77235" w:rsidRDefault="00A77235" w:rsidP="00C01EC4">
            <w:pPr>
              <w:rPr>
                <w:sz w:val="20"/>
                <w:szCs w:val="20"/>
                <w:lang w:val="en-US"/>
              </w:rPr>
            </w:pPr>
            <w:r w:rsidRPr="00A77235">
              <w:rPr>
                <w:sz w:val="20"/>
                <w:szCs w:val="20"/>
                <w:lang w:val="en-US"/>
              </w:rPr>
              <w:t xml:space="preserve">Muncitor deservire </w:t>
            </w:r>
          </w:p>
        </w:tc>
        <w:tc>
          <w:tcPr>
            <w:tcW w:w="1034" w:type="dxa"/>
            <w:gridSpan w:val="4"/>
            <w:tcBorders>
              <w:top w:val="nil"/>
              <w:bottom w:val="single" w:sz="2" w:space="0" w:color="auto"/>
            </w:tcBorders>
            <w:vAlign w:val="center"/>
          </w:tcPr>
          <w:p w14:paraId="6EA60079"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16D1FC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0,2600</w:t>
            </w:r>
          </w:p>
        </w:tc>
        <w:tc>
          <w:tcPr>
            <w:tcW w:w="1520" w:type="dxa"/>
            <w:gridSpan w:val="2"/>
            <w:tcBorders>
              <w:top w:val="nil"/>
              <w:bottom w:val="single" w:sz="2" w:space="0" w:color="auto"/>
            </w:tcBorders>
            <w:vAlign w:val="center"/>
          </w:tcPr>
          <w:p w14:paraId="026854C9" w14:textId="77777777" w:rsidR="00A77235" w:rsidRPr="00A77235" w:rsidRDefault="00A77235" w:rsidP="00C01EC4">
            <w:pPr>
              <w:jc w:val="center"/>
              <w:rPr>
                <w:sz w:val="20"/>
                <w:szCs w:val="20"/>
                <w:lang w:val="en-US"/>
              </w:rPr>
            </w:pPr>
            <w:r w:rsidRPr="00A77235">
              <w:rPr>
                <w:sz w:val="20"/>
                <w:szCs w:val="20"/>
                <w:lang w:val="en-US"/>
              </w:rPr>
              <w:t>29,900</w:t>
            </w:r>
          </w:p>
        </w:tc>
      </w:tr>
      <w:tr w:rsidR="00A77235" w:rsidRPr="00A77235" w14:paraId="46FAE654"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88931AD" w14:textId="77777777" w:rsidR="00A77235" w:rsidRPr="00A77235" w:rsidRDefault="00A77235" w:rsidP="00C01EC4">
            <w:pPr>
              <w:jc w:val="center"/>
              <w:rPr>
                <w:b/>
                <w:bCs/>
                <w:sz w:val="20"/>
                <w:szCs w:val="20"/>
                <w:lang w:val="en-US"/>
              </w:rPr>
            </w:pPr>
            <w:r w:rsidRPr="00A77235">
              <w:rPr>
                <w:b/>
                <w:bCs/>
                <w:sz w:val="20"/>
                <w:szCs w:val="20"/>
                <w:lang w:val="en-US"/>
              </w:rPr>
              <w:t>26</w:t>
            </w:r>
          </w:p>
        </w:tc>
        <w:tc>
          <w:tcPr>
            <w:tcW w:w="1843" w:type="dxa"/>
            <w:tcBorders>
              <w:top w:val="single" w:sz="4" w:space="0" w:color="auto"/>
              <w:bottom w:val="single" w:sz="4" w:space="0" w:color="auto"/>
            </w:tcBorders>
            <w:vAlign w:val="center"/>
          </w:tcPr>
          <w:p w14:paraId="72439688" w14:textId="77777777" w:rsidR="00A77235" w:rsidRPr="00A77235" w:rsidRDefault="00A77235" w:rsidP="00C01EC4">
            <w:pPr>
              <w:jc w:val="center"/>
              <w:rPr>
                <w:b/>
                <w:bCs/>
                <w:sz w:val="20"/>
                <w:szCs w:val="20"/>
                <w:lang w:val="en-US"/>
              </w:rPr>
            </w:pPr>
            <w:r w:rsidRPr="00A77235">
              <w:rPr>
                <w:b/>
                <w:bCs/>
                <w:sz w:val="20"/>
                <w:szCs w:val="20"/>
                <w:lang w:val="en-US"/>
              </w:rPr>
              <w:t>TsC54C</w:t>
            </w:r>
          </w:p>
        </w:tc>
        <w:tc>
          <w:tcPr>
            <w:tcW w:w="4252" w:type="dxa"/>
            <w:gridSpan w:val="2"/>
            <w:tcBorders>
              <w:top w:val="single" w:sz="4" w:space="0" w:color="auto"/>
              <w:bottom w:val="single" w:sz="4" w:space="0" w:color="auto"/>
            </w:tcBorders>
          </w:tcPr>
          <w:p w14:paraId="6FB029E7" w14:textId="795AA014" w:rsidR="00A77235" w:rsidRPr="00AD7818" w:rsidRDefault="00A77235" w:rsidP="00C01EC4">
            <w:pPr>
              <w:rPr>
                <w:b/>
                <w:bCs/>
                <w:sz w:val="20"/>
                <w:szCs w:val="20"/>
                <w:lang w:val="en-US"/>
              </w:rPr>
            </w:pPr>
            <w:r w:rsidRPr="00A77235">
              <w:rPr>
                <w:b/>
                <w:bCs/>
                <w:sz w:val="20"/>
                <w:szCs w:val="20"/>
                <w:lang w:val="en-US"/>
              </w:rPr>
              <w:t>Strat de fundatie din pietris GA 85 LA 30 fr.8-32 sub bordure si pireu</w:t>
            </w:r>
          </w:p>
        </w:tc>
        <w:tc>
          <w:tcPr>
            <w:tcW w:w="1034" w:type="dxa"/>
            <w:gridSpan w:val="4"/>
            <w:tcBorders>
              <w:top w:val="single" w:sz="4" w:space="0" w:color="auto"/>
              <w:bottom w:val="single" w:sz="4" w:space="0" w:color="auto"/>
            </w:tcBorders>
            <w:vAlign w:val="center"/>
          </w:tcPr>
          <w:p w14:paraId="544485BE"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63CBA98E"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17349D22" w14:textId="77777777" w:rsidR="00A77235" w:rsidRPr="00A77235" w:rsidRDefault="00A77235" w:rsidP="00C01EC4">
            <w:pPr>
              <w:jc w:val="center"/>
              <w:rPr>
                <w:b/>
                <w:bCs/>
                <w:sz w:val="20"/>
                <w:szCs w:val="20"/>
                <w:lang w:val="en-US"/>
              </w:rPr>
            </w:pPr>
            <w:r w:rsidRPr="00A77235">
              <w:rPr>
                <w:b/>
                <w:bCs/>
                <w:sz w:val="20"/>
                <w:szCs w:val="20"/>
                <w:lang w:val="en-US"/>
              </w:rPr>
              <w:t>45,000</w:t>
            </w:r>
          </w:p>
          <w:p w14:paraId="587CCE15" w14:textId="77777777" w:rsidR="00A77235" w:rsidRPr="00A77235" w:rsidRDefault="00A77235" w:rsidP="00C01EC4">
            <w:pPr>
              <w:jc w:val="center"/>
              <w:rPr>
                <w:sz w:val="20"/>
                <w:szCs w:val="20"/>
                <w:lang w:val="en-US"/>
              </w:rPr>
            </w:pPr>
          </w:p>
        </w:tc>
      </w:tr>
      <w:tr w:rsidR="00A77235" w:rsidRPr="00A77235" w14:paraId="012D93E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262F12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8CAD17E" w14:textId="77777777" w:rsidR="00A77235" w:rsidRPr="00A77235" w:rsidRDefault="00A77235" w:rsidP="00C01EC4">
            <w:pPr>
              <w:jc w:val="center"/>
              <w:rPr>
                <w:sz w:val="20"/>
                <w:szCs w:val="20"/>
                <w:lang w:val="en-US"/>
              </w:rPr>
            </w:pPr>
            <w:r w:rsidRPr="00A77235">
              <w:rPr>
                <w:sz w:val="20"/>
                <w:szCs w:val="20"/>
                <w:lang w:val="en-US"/>
              </w:rPr>
              <w:t>9310060019900</w:t>
            </w:r>
          </w:p>
        </w:tc>
        <w:tc>
          <w:tcPr>
            <w:tcW w:w="4252" w:type="dxa"/>
            <w:gridSpan w:val="2"/>
            <w:tcBorders>
              <w:top w:val="nil"/>
              <w:bottom w:val="single" w:sz="2" w:space="0" w:color="auto"/>
            </w:tcBorders>
            <w:vAlign w:val="center"/>
          </w:tcPr>
          <w:p w14:paraId="27D3A491" w14:textId="77777777" w:rsidR="00A77235" w:rsidRPr="00A77235" w:rsidRDefault="00A77235" w:rsidP="00C01EC4">
            <w:pPr>
              <w:rPr>
                <w:sz w:val="20"/>
                <w:szCs w:val="20"/>
                <w:lang w:val="en-US"/>
              </w:rPr>
            </w:pPr>
            <w:r w:rsidRPr="00A77235">
              <w:rPr>
                <w:sz w:val="20"/>
                <w:szCs w:val="20"/>
                <w:lang w:val="en-US"/>
              </w:rPr>
              <w:t>Muncitor necalificat</w:t>
            </w:r>
          </w:p>
        </w:tc>
        <w:tc>
          <w:tcPr>
            <w:tcW w:w="1034" w:type="dxa"/>
            <w:gridSpan w:val="4"/>
            <w:tcBorders>
              <w:top w:val="nil"/>
              <w:bottom w:val="single" w:sz="2" w:space="0" w:color="auto"/>
            </w:tcBorders>
            <w:vAlign w:val="center"/>
          </w:tcPr>
          <w:p w14:paraId="7D5D27B0"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9C8830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0,9900</w:t>
            </w:r>
          </w:p>
        </w:tc>
        <w:tc>
          <w:tcPr>
            <w:tcW w:w="1520" w:type="dxa"/>
            <w:gridSpan w:val="2"/>
            <w:tcBorders>
              <w:top w:val="nil"/>
              <w:bottom w:val="single" w:sz="2" w:space="0" w:color="auto"/>
            </w:tcBorders>
            <w:vAlign w:val="center"/>
          </w:tcPr>
          <w:p w14:paraId="1C5843CB" w14:textId="77777777" w:rsidR="00A77235" w:rsidRPr="00A77235" w:rsidRDefault="00A77235" w:rsidP="00C01EC4">
            <w:pPr>
              <w:jc w:val="center"/>
              <w:rPr>
                <w:sz w:val="20"/>
                <w:szCs w:val="20"/>
                <w:lang w:val="en-US"/>
              </w:rPr>
            </w:pPr>
            <w:r w:rsidRPr="00A77235">
              <w:rPr>
                <w:sz w:val="20"/>
                <w:szCs w:val="20"/>
                <w:lang w:val="en-US"/>
              </w:rPr>
              <w:t>44,550</w:t>
            </w:r>
          </w:p>
        </w:tc>
      </w:tr>
      <w:tr w:rsidR="00A77235" w:rsidRPr="00A77235" w14:paraId="4A06AC1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C8F872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9414155" w14:textId="77777777" w:rsidR="00A77235" w:rsidRPr="00A77235" w:rsidRDefault="00A77235" w:rsidP="00C01EC4">
            <w:pPr>
              <w:jc w:val="center"/>
              <w:rPr>
                <w:sz w:val="20"/>
                <w:szCs w:val="20"/>
                <w:lang w:val="en-US"/>
              </w:rPr>
            </w:pPr>
            <w:r w:rsidRPr="00A77235">
              <w:rPr>
                <w:sz w:val="20"/>
                <w:szCs w:val="20"/>
                <w:lang w:val="en-US"/>
              </w:rPr>
              <w:t>14211022000681</w:t>
            </w:r>
          </w:p>
        </w:tc>
        <w:tc>
          <w:tcPr>
            <w:tcW w:w="4252" w:type="dxa"/>
            <w:gridSpan w:val="2"/>
            <w:tcBorders>
              <w:top w:val="nil"/>
              <w:bottom w:val="single" w:sz="2" w:space="0" w:color="auto"/>
            </w:tcBorders>
            <w:vAlign w:val="center"/>
          </w:tcPr>
          <w:p w14:paraId="17742E7A" w14:textId="77777777" w:rsidR="00A77235" w:rsidRPr="00A77235" w:rsidRDefault="00A77235" w:rsidP="00C01EC4">
            <w:pPr>
              <w:rPr>
                <w:sz w:val="20"/>
                <w:szCs w:val="20"/>
                <w:lang w:val="en-US"/>
              </w:rPr>
            </w:pPr>
            <w:r w:rsidRPr="00A77235">
              <w:rPr>
                <w:sz w:val="20"/>
                <w:szCs w:val="20"/>
                <w:lang w:val="en-US"/>
              </w:rPr>
              <w:t>pietris GA 85 LA 30 fr.8-32</w:t>
            </w:r>
          </w:p>
        </w:tc>
        <w:tc>
          <w:tcPr>
            <w:tcW w:w="1034" w:type="dxa"/>
            <w:gridSpan w:val="4"/>
            <w:tcBorders>
              <w:top w:val="nil"/>
              <w:bottom w:val="single" w:sz="2" w:space="0" w:color="auto"/>
            </w:tcBorders>
            <w:vAlign w:val="center"/>
          </w:tcPr>
          <w:p w14:paraId="5F27B491"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11470C0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1,1500</w:t>
            </w:r>
          </w:p>
        </w:tc>
        <w:tc>
          <w:tcPr>
            <w:tcW w:w="1520" w:type="dxa"/>
            <w:gridSpan w:val="2"/>
            <w:tcBorders>
              <w:top w:val="nil"/>
              <w:bottom w:val="single" w:sz="2" w:space="0" w:color="auto"/>
            </w:tcBorders>
            <w:vAlign w:val="center"/>
          </w:tcPr>
          <w:p w14:paraId="6DA40FFF" w14:textId="77777777" w:rsidR="00A77235" w:rsidRPr="00A77235" w:rsidRDefault="00A77235" w:rsidP="00C01EC4">
            <w:pPr>
              <w:jc w:val="center"/>
              <w:rPr>
                <w:sz w:val="20"/>
                <w:szCs w:val="20"/>
                <w:lang w:val="en-US"/>
              </w:rPr>
            </w:pPr>
            <w:r w:rsidRPr="00A77235">
              <w:rPr>
                <w:sz w:val="20"/>
                <w:szCs w:val="20"/>
                <w:lang w:val="en-US"/>
              </w:rPr>
              <w:t>51,750</w:t>
            </w:r>
          </w:p>
        </w:tc>
      </w:tr>
      <w:tr w:rsidR="00A77235" w:rsidRPr="00A77235" w14:paraId="1C5078E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D04AAF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71FEA46" w14:textId="77777777" w:rsidR="00A77235" w:rsidRPr="00A77235" w:rsidRDefault="00A77235" w:rsidP="00C01EC4">
            <w:pPr>
              <w:jc w:val="center"/>
              <w:rPr>
                <w:sz w:val="20"/>
                <w:szCs w:val="20"/>
                <w:lang w:val="en-US"/>
              </w:rPr>
            </w:pPr>
            <w:r w:rsidRPr="00A77235">
              <w:rPr>
                <w:sz w:val="20"/>
                <w:szCs w:val="20"/>
                <w:lang w:val="en-US"/>
              </w:rPr>
              <w:t>4100126202818</w:t>
            </w:r>
          </w:p>
        </w:tc>
        <w:tc>
          <w:tcPr>
            <w:tcW w:w="4252" w:type="dxa"/>
            <w:gridSpan w:val="2"/>
            <w:tcBorders>
              <w:top w:val="nil"/>
              <w:bottom w:val="single" w:sz="2" w:space="0" w:color="auto"/>
            </w:tcBorders>
            <w:vAlign w:val="center"/>
          </w:tcPr>
          <w:p w14:paraId="5E6B54C5" w14:textId="77777777" w:rsidR="00A77235" w:rsidRPr="00A77235" w:rsidRDefault="00A77235" w:rsidP="00C01EC4">
            <w:pPr>
              <w:rPr>
                <w:sz w:val="20"/>
                <w:szCs w:val="20"/>
                <w:lang w:val="en-US"/>
              </w:rPr>
            </w:pPr>
            <w:r w:rsidRPr="00A77235">
              <w:rPr>
                <w:sz w:val="20"/>
                <w:szCs w:val="20"/>
                <w:lang w:val="en-US"/>
              </w:rPr>
              <w:t>Apa</w:t>
            </w:r>
          </w:p>
        </w:tc>
        <w:tc>
          <w:tcPr>
            <w:tcW w:w="1034" w:type="dxa"/>
            <w:gridSpan w:val="4"/>
            <w:tcBorders>
              <w:top w:val="nil"/>
              <w:bottom w:val="single" w:sz="2" w:space="0" w:color="auto"/>
            </w:tcBorders>
            <w:vAlign w:val="center"/>
          </w:tcPr>
          <w:p w14:paraId="56A0057F"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3FFC39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160015C9" w14:textId="77777777" w:rsidR="00A77235" w:rsidRPr="00A77235" w:rsidRDefault="00A77235" w:rsidP="00C01EC4">
            <w:pPr>
              <w:jc w:val="center"/>
              <w:rPr>
                <w:sz w:val="20"/>
                <w:szCs w:val="20"/>
                <w:lang w:val="en-US"/>
              </w:rPr>
            </w:pPr>
            <w:r w:rsidRPr="00A77235">
              <w:rPr>
                <w:sz w:val="20"/>
                <w:szCs w:val="20"/>
                <w:lang w:val="en-US"/>
              </w:rPr>
              <w:t>4,500</w:t>
            </w:r>
          </w:p>
        </w:tc>
      </w:tr>
      <w:tr w:rsidR="00A77235" w:rsidRPr="00A77235" w14:paraId="33167A4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63A977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0D2C6B8" w14:textId="77777777" w:rsidR="00A77235" w:rsidRPr="00A77235" w:rsidRDefault="00A77235" w:rsidP="00C01EC4">
            <w:pPr>
              <w:jc w:val="center"/>
              <w:rPr>
                <w:sz w:val="20"/>
                <w:szCs w:val="20"/>
                <w:lang w:val="en-US"/>
              </w:rPr>
            </w:pPr>
            <w:r w:rsidRPr="00A77235">
              <w:rPr>
                <w:sz w:val="20"/>
                <w:szCs w:val="20"/>
                <w:lang w:val="en-US"/>
              </w:rPr>
              <w:t>2912340002506</w:t>
            </w:r>
          </w:p>
        </w:tc>
        <w:tc>
          <w:tcPr>
            <w:tcW w:w="4252" w:type="dxa"/>
            <w:gridSpan w:val="2"/>
            <w:tcBorders>
              <w:top w:val="nil"/>
              <w:bottom w:val="single" w:sz="2" w:space="0" w:color="auto"/>
            </w:tcBorders>
            <w:vAlign w:val="center"/>
          </w:tcPr>
          <w:p w14:paraId="511E43AE" w14:textId="77777777" w:rsidR="00A77235" w:rsidRPr="00A77235" w:rsidRDefault="00A77235" w:rsidP="00C01EC4">
            <w:pPr>
              <w:rPr>
                <w:sz w:val="20"/>
                <w:szCs w:val="20"/>
                <w:lang w:val="en-US"/>
              </w:rPr>
            </w:pPr>
            <w:r w:rsidRPr="00A77235">
              <w:rPr>
                <w:sz w:val="20"/>
                <w:szCs w:val="20"/>
                <w:lang w:val="en-US"/>
              </w:rPr>
              <w:t>Compresor mobil motor ardere interna, presiunea pina la 686 kPa (7atm), 2,2 m3/min</w:t>
            </w:r>
          </w:p>
        </w:tc>
        <w:tc>
          <w:tcPr>
            <w:tcW w:w="1034" w:type="dxa"/>
            <w:gridSpan w:val="4"/>
            <w:tcBorders>
              <w:top w:val="nil"/>
              <w:bottom w:val="single" w:sz="2" w:space="0" w:color="auto"/>
            </w:tcBorders>
            <w:vAlign w:val="center"/>
          </w:tcPr>
          <w:p w14:paraId="111744F4"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44BCF6D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0,2100</w:t>
            </w:r>
          </w:p>
        </w:tc>
        <w:tc>
          <w:tcPr>
            <w:tcW w:w="1520" w:type="dxa"/>
            <w:gridSpan w:val="2"/>
            <w:tcBorders>
              <w:top w:val="nil"/>
              <w:bottom w:val="single" w:sz="2" w:space="0" w:color="auto"/>
              <w:right w:val="single" w:sz="4" w:space="0" w:color="auto"/>
            </w:tcBorders>
            <w:vAlign w:val="center"/>
          </w:tcPr>
          <w:p w14:paraId="20568AC5" w14:textId="77777777" w:rsidR="00A77235" w:rsidRPr="00A77235" w:rsidRDefault="00A77235" w:rsidP="00C01EC4">
            <w:pPr>
              <w:jc w:val="center"/>
              <w:rPr>
                <w:sz w:val="20"/>
                <w:szCs w:val="20"/>
                <w:lang w:val="en-US"/>
              </w:rPr>
            </w:pPr>
            <w:r w:rsidRPr="00A77235">
              <w:rPr>
                <w:sz w:val="20"/>
                <w:szCs w:val="20"/>
                <w:lang w:val="en-US"/>
              </w:rPr>
              <w:t>9,450</w:t>
            </w:r>
          </w:p>
        </w:tc>
      </w:tr>
      <w:tr w:rsidR="00A77235" w:rsidRPr="00A77235" w14:paraId="7722DE2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05E30B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880A3EB" w14:textId="77777777" w:rsidR="00A77235" w:rsidRPr="00A77235" w:rsidRDefault="00A77235" w:rsidP="00C01EC4">
            <w:pPr>
              <w:jc w:val="center"/>
              <w:rPr>
                <w:sz w:val="20"/>
                <w:szCs w:val="20"/>
                <w:lang w:val="en-US"/>
              </w:rPr>
            </w:pPr>
            <w:r w:rsidRPr="00A77235">
              <w:rPr>
                <w:sz w:val="20"/>
                <w:szCs w:val="20"/>
                <w:lang w:val="en-US"/>
              </w:rPr>
              <w:t>2592270004021</w:t>
            </w:r>
          </w:p>
        </w:tc>
        <w:tc>
          <w:tcPr>
            <w:tcW w:w="4252" w:type="dxa"/>
            <w:gridSpan w:val="2"/>
            <w:tcBorders>
              <w:top w:val="nil"/>
              <w:bottom w:val="single" w:sz="2" w:space="0" w:color="auto"/>
            </w:tcBorders>
            <w:vAlign w:val="center"/>
          </w:tcPr>
          <w:p w14:paraId="3A1D3F5F" w14:textId="77777777" w:rsidR="00A77235" w:rsidRPr="00A77235" w:rsidRDefault="00A77235" w:rsidP="00C01EC4">
            <w:pPr>
              <w:rPr>
                <w:sz w:val="20"/>
                <w:szCs w:val="20"/>
                <w:lang w:val="en-US"/>
              </w:rPr>
            </w:pPr>
            <w:r w:rsidRPr="00A77235">
              <w:rPr>
                <w:sz w:val="20"/>
                <w:szCs w:val="20"/>
                <w:lang w:val="en-US"/>
              </w:rPr>
              <w:t>Compactor pe pneuri sau mecanic 150 - 200 kg</w:t>
            </w:r>
          </w:p>
        </w:tc>
        <w:tc>
          <w:tcPr>
            <w:tcW w:w="1034" w:type="dxa"/>
            <w:gridSpan w:val="4"/>
            <w:tcBorders>
              <w:top w:val="nil"/>
              <w:bottom w:val="single" w:sz="2" w:space="0" w:color="auto"/>
            </w:tcBorders>
            <w:vAlign w:val="center"/>
          </w:tcPr>
          <w:p w14:paraId="0F14EEF0"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11F355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0,4200</w:t>
            </w:r>
          </w:p>
        </w:tc>
        <w:tc>
          <w:tcPr>
            <w:tcW w:w="1520" w:type="dxa"/>
            <w:gridSpan w:val="2"/>
            <w:tcBorders>
              <w:top w:val="nil"/>
              <w:bottom w:val="single" w:sz="2" w:space="0" w:color="auto"/>
              <w:right w:val="single" w:sz="4" w:space="0" w:color="auto"/>
            </w:tcBorders>
            <w:vAlign w:val="center"/>
          </w:tcPr>
          <w:p w14:paraId="154E47BD" w14:textId="77777777" w:rsidR="00A77235" w:rsidRPr="00A77235" w:rsidRDefault="00A77235" w:rsidP="00C01EC4">
            <w:pPr>
              <w:jc w:val="center"/>
              <w:rPr>
                <w:sz w:val="20"/>
                <w:szCs w:val="20"/>
                <w:lang w:val="en-US"/>
              </w:rPr>
            </w:pPr>
            <w:r w:rsidRPr="00A77235">
              <w:rPr>
                <w:sz w:val="20"/>
                <w:szCs w:val="20"/>
                <w:lang w:val="en-US"/>
              </w:rPr>
              <w:t>18,900</w:t>
            </w:r>
          </w:p>
        </w:tc>
      </w:tr>
      <w:tr w:rsidR="00A77235" w:rsidRPr="00A77235" w14:paraId="75B79F60"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FB226E3" w14:textId="77777777" w:rsidR="00A77235" w:rsidRPr="00A77235" w:rsidRDefault="00A77235" w:rsidP="00C01EC4">
            <w:pPr>
              <w:jc w:val="center"/>
              <w:rPr>
                <w:b/>
                <w:bCs/>
                <w:sz w:val="20"/>
                <w:szCs w:val="20"/>
                <w:lang w:val="en-US"/>
              </w:rPr>
            </w:pPr>
            <w:r w:rsidRPr="00A77235">
              <w:rPr>
                <w:b/>
                <w:bCs/>
                <w:sz w:val="20"/>
                <w:szCs w:val="20"/>
                <w:lang w:val="en-US"/>
              </w:rPr>
              <w:t>27</w:t>
            </w:r>
          </w:p>
        </w:tc>
        <w:tc>
          <w:tcPr>
            <w:tcW w:w="1843" w:type="dxa"/>
            <w:tcBorders>
              <w:top w:val="single" w:sz="4" w:space="0" w:color="auto"/>
              <w:bottom w:val="single" w:sz="4" w:space="0" w:color="auto"/>
            </w:tcBorders>
            <w:vAlign w:val="center"/>
          </w:tcPr>
          <w:p w14:paraId="408A9154" w14:textId="77777777" w:rsidR="00A77235" w:rsidRPr="00A77235" w:rsidRDefault="00A77235" w:rsidP="00C01EC4">
            <w:pPr>
              <w:jc w:val="center"/>
              <w:rPr>
                <w:b/>
                <w:bCs/>
                <w:sz w:val="20"/>
                <w:szCs w:val="20"/>
                <w:lang w:val="en-US"/>
              </w:rPr>
            </w:pPr>
            <w:r w:rsidRPr="00A77235">
              <w:rPr>
                <w:b/>
                <w:bCs/>
                <w:sz w:val="20"/>
                <w:szCs w:val="20"/>
                <w:lang w:val="en-US"/>
              </w:rPr>
              <w:t>DE10A</w:t>
            </w:r>
          </w:p>
        </w:tc>
        <w:tc>
          <w:tcPr>
            <w:tcW w:w="4252" w:type="dxa"/>
            <w:gridSpan w:val="2"/>
            <w:tcBorders>
              <w:top w:val="single" w:sz="4" w:space="0" w:color="auto"/>
              <w:bottom w:val="single" w:sz="4" w:space="0" w:color="auto"/>
            </w:tcBorders>
          </w:tcPr>
          <w:p w14:paraId="6518837A" w14:textId="24BC1BE0" w:rsidR="00A77235" w:rsidRPr="00AD7818" w:rsidRDefault="00A77235" w:rsidP="00AD7818">
            <w:pPr>
              <w:jc w:val="both"/>
              <w:rPr>
                <w:b/>
                <w:bCs/>
                <w:sz w:val="20"/>
                <w:szCs w:val="20"/>
                <w:lang w:val="en-US"/>
              </w:rPr>
            </w:pPr>
            <w:r w:rsidRPr="00A77235">
              <w:rPr>
                <w:b/>
                <w:bCs/>
                <w:sz w:val="20"/>
                <w:szCs w:val="20"/>
                <w:lang w:val="en-US"/>
              </w:rPr>
              <w:t>Borduri prefabricate din beton, pentru trotuare 8x20 cm, pe fundatie de beton 30x15 cm</w:t>
            </w:r>
          </w:p>
        </w:tc>
        <w:tc>
          <w:tcPr>
            <w:tcW w:w="1034" w:type="dxa"/>
            <w:gridSpan w:val="4"/>
            <w:tcBorders>
              <w:top w:val="single" w:sz="4" w:space="0" w:color="auto"/>
              <w:bottom w:val="single" w:sz="4" w:space="0" w:color="auto"/>
            </w:tcBorders>
            <w:vAlign w:val="center"/>
          </w:tcPr>
          <w:p w14:paraId="7878C020"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06" w:type="dxa"/>
            <w:gridSpan w:val="3"/>
            <w:tcBorders>
              <w:top w:val="single" w:sz="4" w:space="0" w:color="auto"/>
              <w:bottom w:val="single" w:sz="4" w:space="0" w:color="auto"/>
            </w:tcBorders>
            <w:vAlign w:val="center"/>
          </w:tcPr>
          <w:p w14:paraId="4B6F7F8A"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0F7CAAFA" w14:textId="77777777" w:rsidR="00A77235" w:rsidRPr="00A77235" w:rsidRDefault="00A77235" w:rsidP="00C01EC4">
            <w:pPr>
              <w:jc w:val="center"/>
              <w:rPr>
                <w:b/>
                <w:bCs/>
                <w:sz w:val="20"/>
                <w:szCs w:val="20"/>
                <w:lang w:val="en-US"/>
              </w:rPr>
            </w:pPr>
            <w:r w:rsidRPr="00A77235">
              <w:rPr>
                <w:b/>
                <w:bCs/>
                <w:sz w:val="20"/>
                <w:szCs w:val="20"/>
                <w:lang w:val="en-US"/>
              </w:rPr>
              <w:t>118,000</w:t>
            </w:r>
          </w:p>
          <w:p w14:paraId="3CB7E421" w14:textId="77777777" w:rsidR="00A77235" w:rsidRPr="00A77235" w:rsidRDefault="00A77235" w:rsidP="00C01EC4">
            <w:pPr>
              <w:jc w:val="center"/>
              <w:rPr>
                <w:sz w:val="20"/>
                <w:szCs w:val="20"/>
                <w:lang w:val="en-US"/>
              </w:rPr>
            </w:pPr>
          </w:p>
        </w:tc>
      </w:tr>
      <w:tr w:rsidR="00A77235" w:rsidRPr="00A77235" w14:paraId="47F4A85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06A1A7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18612FC" w14:textId="77777777" w:rsidR="00A77235" w:rsidRPr="00A77235" w:rsidRDefault="00A77235" w:rsidP="00C01EC4">
            <w:pPr>
              <w:jc w:val="center"/>
              <w:rPr>
                <w:sz w:val="20"/>
                <w:szCs w:val="20"/>
                <w:lang w:val="en-US"/>
              </w:rPr>
            </w:pPr>
            <w:r w:rsidRPr="00A77235">
              <w:rPr>
                <w:sz w:val="20"/>
                <w:szCs w:val="20"/>
                <w:lang w:val="en-US"/>
              </w:rPr>
              <w:t>9310060019900</w:t>
            </w:r>
          </w:p>
        </w:tc>
        <w:tc>
          <w:tcPr>
            <w:tcW w:w="4252" w:type="dxa"/>
            <w:gridSpan w:val="2"/>
            <w:tcBorders>
              <w:top w:val="nil"/>
              <w:bottom w:val="single" w:sz="2" w:space="0" w:color="auto"/>
            </w:tcBorders>
            <w:vAlign w:val="center"/>
          </w:tcPr>
          <w:p w14:paraId="2F931987" w14:textId="77777777" w:rsidR="00A77235" w:rsidRPr="00A77235" w:rsidRDefault="00A77235" w:rsidP="00C01EC4">
            <w:pPr>
              <w:rPr>
                <w:sz w:val="20"/>
                <w:szCs w:val="20"/>
                <w:lang w:val="en-US"/>
              </w:rPr>
            </w:pPr>
            <w:r w:rsidRPr="00A77235">
              <w:rPr>
                <w:sz w:val="20"/>
                <w:szCs w:val="20"/>
                <w:lang w:val="en-US"/>
              </w:rPr>
              <w:t>Muncitor necalificat</w:t>
            </w:r>
          </w:p>
        </w:tc>
        <w:tc>
          <w:tcPr>
            <w:tcW w:w="1034" w:type="dxa"/>
            <w:gridSpan w:val="4"/>
            <w:tcBorders>
              <w:top w:val="nil"/>
              <w:bottom w:val="single" w:sz="2" w:space="0" w:color="auto"/>
            </w:tcBorders>
            <w:vAlign w:val="center"/>
          </w:tcPr>
          <w:p w14:paraId="39470A90"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56D0AD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0" w:type="dxa"/>
            <w:gridSpan w:val="2"/>
            <w:tcBorders>
              <w:top w:val="nil"/>
              <w:bottom w:val="single" w:sz="2" w:space="0" w:color="auto"/>
            </w:tcBorders>
            <w:vAlign w:val="center"/>
          </w:tcPr>
          <w:p w14:paraId="73456305" w14:textId="77777777" w:rsidR="00A77235" w:rsidRPr="00A77235" w:rsidRDefault="00A77235" w:rsidP="00C01EC4">
            <w:pPr>
              <w:jc w:val="center"/>
              <w:rPr>
                <w:sz w:val="20"/>
                <w:szCs w:val="20"/>
                <w:lang w:val="en-US"/>
              </w:rPr>
            </w:pPr>
            <w:r w:rsidRPr="00A77235">
              <w:rPr>
                <w:sz w:val="20"/>
                <w:szCs w:val="20"/>
                <w:lang w:val="en-US"/>
              </w:rPr>
              <w:t>17,700</w:t>
            </w:r>
          </w:p>
        </w:tc>
      </w:tr>
      <w:tr w:rsidR="00A77235" w:rsidRPr="00A77235" w14:paraId="1812173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FEAA5E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7EBBE1A" w14:textId="77777777" w:rsidR="00A77235" w:rsidRPr="00A77235" w:rsidRDefault="00A77235" w:rsidP="00C01EC4">
            <w:pPr>
              <w:jc w:val="center"/>
              <w:rPr>
                <w:sz w:val="20"/>
                <w:szCs w:val="20"/>
                <w:lang w:val="en-US"/>
              </w:rPr>
            </w:pPr>
            <w:r w:rsidRPr="00A77235">
              <w:rPr>
                <w:sz w:val="20"/>
                <w:szCs w:val="20"/>
                <w:lang w:val="en-US"/>
              </w:rPr>
              <w:t>7129020012800</w:t>
            </w:r>
          </w:p>
        </w:tc>
        <w:tc>
          <w:tcPr>
            <w:tcW w:w="4252" w:type="dxa"/>
            <w:gridSpan w:val="2"/>
            <w:tcBorders>
              <w:top w:val="nil"/>
              <w:bottom w:val="single" w:sz="2" w:space="0" w:color="auto"/>
            </w:tcBorders>
            <w:vAlign w:val="center"/>
          </w:tcPr>
          <w:p w14:paraId="69E8B8D8" w14:textId="77777777" w:rsidR="00A77235" w:rsidRPr="00A77235" w:rsidRDefault="00A77235" w:rsidP="00C01EC4">
            <w:pPr>
              <w:rPr>
                <w:sz w:val="20"/>
                <w:szCs w:val="20"/>
                <w:lang w:val="en-US"/>
              </w:rPr>
            </w:pPr>
            <w:r w:rsidRPr="00A77235">
              <w:rPr>
                <w:sz w:val="20"/>
                <w:szCs w:val="20"/>
                <w:lang w:val="en-US"/>
              </w:rPr>
              <w:t>Pavator</w:t>
            </w:r>
          </w:p>
        </w:tc>
        <w:tc>
          <w:tcPr>
            <w:tcW w:w="1034" w:type="dxa"/>
            <w:gridSpan w:val="4"/>
            <w:tcBorders>
              <w:top w:val="nil"/>
              <w:bottom w:val="single" w:sz="2" w:space="0" w:color="auto"/>
            </w:tcBorders>
            <w:vAlign w:val="center"/>
          </w:tcPr>
          <w:p w14:paraId="200828A9"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40CAE5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0,4400</w:t>
            </w:r>
          </w:p>
        </w:tc>
        <w:tc>
          <w:tcPr>
            <w:tcW w:w="1520" w:type="dxa"/>
            <w:gridSpan w:val="2"/>
            <w:tcBorders>
              <w:top w:val="nil"/>
              <w:bottom w:val="single" w:sz="2" w:space="0" w:color="auto"/>
            </w:tcBorders>
            <w:vAlign w:val="center"/>
          </w:tcPr>
          <w:p w14:paraId="25891C5E" w14:textId="77777777" w:rsidR="00A77235" w:rsidRPr="00A77235" w:rsidRDefault="00A77235" w:rsidP="00C01EC4">
            <w:pPr>
              <w:jc w:val="center"/>
              <w:rPr>
                <w:sz w:val="20"/>
                <w:szCs w:val="20"/>
                <w:lang w:val="en-US"/>
              </w:rPr>
            </w:pPr>
            <w:r w:rsidRPr="00A77235">
              <w:rPr>
                <w:sz w:val="20"/>
                <w:szCs w:val="20"/>
                <w:lang w:val="en-US"/>
              </w:rPr>
              <w:t>51,920</w:t>
            </w:r>
          </w:p>
        </w:tc>
      </w:tr>
      <w:tr w:rsidR="00A77235" w:rsidRPr="00A77235" w14:paraId="29A4511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1092D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BDED684" w14:textId="77777777" w:rsidR="00A77235" w:rsidRPr="00A77235" w:rsidRDefault="00A77235" w:rsidP="00C01EC4">
            <w:pPr>
              <w:jc w:val="center"/>
              <w:rPr>
                <w:sz w:val="20"/>
                <w:szCs w:val="20"/>
                <w:lang w:val="en-US"/>
              </w:rPr>
            </w:pPr>
            <w:r w:rsidRPr="00A77235">
              <w:rPr>
                <w:sz w:val="20"/>
                <w:szCs w:val="20"/>
                <w:lang w:val="en-US"/>
              </w:rPr>
              <w:t>266310210000111</w:t>
            </w:r>
          </w:p>
        </w:tc>
        <w:tc>
          <w:tcPr>
            <w:tcW w:w="4252" w:type="dxa"/>
            <w:gridSpan w:val="2"/>
            <w:tcBorders>
              <w:top w:val="nil"/>
              <w:bottom w:val="single" w:sz="2" w:space="0" w:color="auto"/>
            </w:tcBorders>
            <w:vAlign w:val="center"/>
          </w:tcPr>
          <w:p w14:paraId="0ED86291" w14:textId="77777777" w:rsidR="00A77235" w:rsidRPr="00A77235" w:rsidRDefault="00A77235" w:rsidP="00C01EC4">
            <w:pPr>
              <w:rPr>
                <w:sz w:val="20"/>
                <w:szCs w:val="20"/>
                <w:lang w:val="en-US"/>
              </w:rPr>
            </w:pPr>
            <w:r w:rsidRPr="00A77235">
              <w:rPr>
                <w:sz w:val="20"/>
                <w:szCs w:val="20"/>
                <w:lang w:val="en-US"/>
              </w:rPr>
              <w:t>Beton clasa.C16/20</w:t>
            </w:r>
          </w:p>
        </w:tc>
        <w:tc>
          <w:tcPr>
            <w:tcW w:w="1034" w:type="dxa"/>
            <w:gridSpan w:val="4"/>
            <w:tcBorders>
              <w:top w:val="nil"/>
              <w:bottom w:val="single" w:sz="2" w:space="0" w:color="auto"/>
            </w:tcBorders>
            <w:vAlign w:val="center"/>
          </w:tcPr>
          <w:p w14:paraId="1E4A1BA3"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1C12F03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0,0450</w:t>
            </w:r>
          </w:p>
        </w:tc>
        <w:tc>
          <w:tcPr>
            <w:tcW w:w="1520" w:type="dxa"/>
            <w:gridSpan w:val="2"/>
            <w:tcBorders>
              <w:top w:val="nil"/>
              <w:bottom w:val="single" w:sz="2" w:space="0" w:color="auto"/>
            </w:tcBorders>
            <w:vAlign w:val="center"/>
          </w:tcPr>
          <w:p w14:paraId="1D964A12" w14:textId="77777777" w:rsidR="00A77235" w:rsidRPr="00A77235" w:rsidRDefault="00A77235" w:rsidP="00C01EC4">
            <w:pPr>
              <w:jc w:val="center"/>
              <w:rPr>
                <w:sz w:val="20"/>
                <w:szCs w:val="20"/>
                <w:lang w:val="en-US"/>
              </w:rPr>
            </w:pPr>
            <w:r w:rsidRPr="00A77235">
              <w:rPr>
                <w:sz w:val="20"/>
                <w:szCs w:val="20"/>
                <w:lang w:val="en-US"/>
              </w:rPr>
              <w:t>5,310</w:t>
            </w:r>
          </w:p>
        </w:tc>
      </w:tr>
      <w:tr w:rsidR="00A77235" w:rsidRPr="00A77235" w14:paraId="170C0D6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FC7637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F4018C9" w14:textId="77777777" w:rsidR="00A77235" w:rsidRPr="00A77235" w:rsidRDefault="00A77235" w:rsidP="00C01EC4">
            <w:pPr>
              <w:jc w:val="center"/>
              <w:rPr>
                <w:sz w:val="20"/>
                <w:szCs w:val="20"/>
                <w:lang w:val="en-US"/>
              </w:rPr>
            </w:pPr>
            <w:r w:rsidRPr="00A77235">
              <w:rPr>
                <w:sz w:val="20"/>
                <w:szCs w:val="20"/>
                <w:lang w:val="en-US"/>
              </w:rPr>
              <w:t>2651122100024</w:t>
            </w:r>
          </w:p>
        </w:tc>
        <w:tc>
          <w:tcPr>
            <w:tcW w:w="4252" w:type="dxa"/>
            <w:gridSpan w:val="2"/>
            <w:tcBorders>
              <w:top w:val="nil"/>
              <w:bottom w:val="single" w:sz="2" w:space="0" w:color="auto"/>
            </w:tcBorders>
            <w:vAlign w:val="center"/>
          </w:tcPr>
          <w:p w14:paraId="1903AC37" w14:textId="77777777" w:rsidR="00A77235" w:rsidRPr="00A77235" w:rsidRDefault="00A77235" w:rsidP="00C01EC4">
            <w:pPr>
              <w:rPr>
                <w:sz w:val="20"/>
                <w:szCs w:val="20"/>
                <w:lang w:val="en-US"/>
              </w:rPr>
            </w:pPr>
            <w:r w:rsidRPr="00A77235">
              <w:rPr>
                <w:sz w:val="20"/>
                <w:szCs w:val="20"/>
                <w:lang w:val="en-US"/>
              </w:rPr>
              <w:t>Ciment portland P 40 saci S388</w:t>
            </w:r>
          </w:p>
        </w:tc>
        <w:tc>
          <w:tcPr>
            <w:tcW w:w="1034" w:type="dxa"/>
            <w:gridSpan w:val="4"/>
            <w:tcBorders>
              <w:top w:val="nil"/>
              <w:bottom w:val="single" w:sz="2" w:space="0" w:color="auto"/>
            </w:tcBorders>
            <w:vAlign w:val="center"/>
          </w:tcPr>
          <w:p w14:paraId="3CF2819D"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E63306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2,9200</w:t>
            </w:r>
          </w:p>
        </w:tc>
        <w:tc>
          <w:tcPr>
            <w:tcW w:w="1520" w:type="dxa"/>
            <w:gridSpan w:val="2"/>
            <w:tcBorders>
              <w:top w:val="nil"/>
              <w:bottom w:val="single" w:sz="2" w:space="0" w:color="auto"/>
            </w:tcBorders>
            <w:vAlign w:val="center"/>
          </w:tcPr>
          <w:p w14:paraId="7E442352" w14:textId="77777777" w:rsidR="00A77235" w:rsidRPr="00A77235" w:rsidRDefault="00A77235" w:rsidP="00C01EC4">
            <w:pPr>
              <w:jc w:val="center"/>
              <w:rPr>
                <w:sz w:val="20"/>
                <w:szCs w:val="20"/>
                <w:lang w:val="en-US"/>
              </w:rPr>
            </w:pPr>
            <w:r w:rsidRPr="00A77235">
              <w:rPr>
                <w:sz w:val="20"/>
                <w:szCs w:val="20"/>
                <w:lang w:val="en-US"/>
              </w:rPr>
              <w:t>344,560</w:t>
            </w:r>
          </w:p>
        </w:tc>
      </w:tr>
      <w:tr w:rsidR="00A77235" w:rsidRPr="00A77235" w14:paraId="7B48F0A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46C0C8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02A6407" w14:textId="77777777" w:rsidR="00A77235" w:rsidRPr="00A77235" w:rsidRDefault="00A77235" w:rsidP="00C01EC4">
            <w:pPr>
              <w:jc w:val="center"/>
              <w:rPr>
                <w:sz w:val="20"/>
                <w:szCs w:val="20"/>
                <w:lang w:val="en-US"/>
              </w:rPr>
            </w:pPr>
            <w:r w:rsidRPr="00A77235">
              <w:rPr>
                <w:sz w:val="20"/>
                <w:szCs w:val="20"/>
                <w:lang w:val="en-US"/>
              </w:rPr>
              <w:t>1421102200513</w:t>
            </w:r>
          </w:p>
        </w:tc>
        <w:tc>
          <w:tcPr>
            <w:tcW w:w="4252" w:type="dxa"/>
            <w:gridSpan w:val="2"/>
            <w:tcBorders>
              <w:top w:val="nil"/>
              <w:bottom w:val="single" w:sz="2" w:space="0" w:color="auto"/>
            </w:tcBorders>
            <w:vAlign w:val="center"/>
          </w:tcPr>
          <w:p w14:paraId="754C1C1C" w14:textId="77777777" w:rsidR="00A77235" w:rsidRPr="00A77235" w:rsidRDefault="00A77235" w:rsidP="00C01EC4">
            <w:pPr>
              <w:rPr>
                <w:sz w:val="20"/>
                <w:szCs w:val="20"/>
                <w:lang w:val="en-US"/>
              </w:rPr>
            </w:pPr>
            <w:r w:rsidRPr="00A77235">
              <w:rPr>
                <w:sz w:val="20"/>
                <w:szCs w:val="20"/>
                <w:lang w:val="en-US"/>
              </w:rPr>
              <w:t>Nisip sortat nespalat de riu si lacuri 0,0-3,0 mm</w:t>
            </w:r>
          </w:p>
        </w:tc>
        <w:tc>
          <w:tcPr>
            <w:tcW w:w="1034" w:type="dxa"/>
            <w:gridSpan w:val="4"/>
            <w:tcBorders>
              <w:top w:val="nil"/>
              <w:bottom w:val="single" w:sz="2" w:space="0" w:color="auto"/>
            </w:tcBorders>
            <w:vAlign w:val="center"/>
          </w:tcPr>
          <w:p w14:paraId="03DF4787"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27C7B06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0,0080</w:t>
            </w:r>
          </w:p>
        </w:tc>
        <w:tc>
          <w:tcPr>
            <w:tcW w:w="1520" w:type="dxa"/>
            <w:gridSpan w:val="2"/>
            <w:tcBorders>
              <w:top w:val="nil"/>
              <w:bottom w:val="single" w:sz="2" w:space="0" w:color="auto"/>
            </w:tcBorders>
            <w:vAlign w:val="center"/>
          </w:tcPr>
          <w:p w14:paraId="32C644C4" w14:textId="77777777" w:rsidR="00A77235" w:rsidRPr="00A77235" w:rsidRDefault="00A77235" w:rsidP="00C01EC4">
            <w:pPr>
              <w:jc w:val="center"/>
              <w:rPr>
                <w:sz w:val="20"/>
                <w:szCs w:val="20"/>
                <w:lang w:val="en-US"/>
              </w:rPr>
            </w:pPr>
            <w:r w:rsidRPr="00A77235">
              <w:rPr>
                <w:sz w:val="20"/>
                <w:szCs w:val="20"/>
                <w:lang w:val="en-US"/>
              </w:rPr>
              <w:t>0,944</w:t>
            </w:r>
          </w:p>
        </w:tc>
      </w:tr>
      <w:tr w:rsidR="00A77235" w:rsidRPr="00A77235" w14:paraId="644EF66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448A7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880A46A" w14:textId="77777777" w:rsidR="00A77235" w:rsidRPr="00A77235" w:rsidRDefault="00A77235" w:rsidP="00C01EC4">
            <w:pPr>
              <w:jc w:val="center"/>
              <w:rPr>
                <w:sz w:val="20"/>
                <w:szCs w:val="20"/>
                <w:lang w:val="en-US"/>
              </w:rPr>
            </w:pPr>
            <w:r w:rsidRPr="00A77235">
              <w:rPr>
                <w:sz w:val="20"/>
                <w:szCs w:val="20"/>
                <w:lang w:val="en-US"/>
              </w:rPr>
              <w:t>26661228002853</w:t>
            </w:r>
          </w:p>
        </w:tc>
        <w:tc>
          <w:tcPr>
            <w:tcW w:w="4252" w:type="dxa"/>
            <w:gridSpan w:val="2"/>
            <w:tcBorders>
              <w:top w:val="nil"/>
              <w:bottom w:val="single" w:sz="2" w:space="0" w:color="auto"/>
            </w:tcBorders>
            <w:vAlign w:val="center"/>
          </w:tcPr>
          <w:p w14:paraId="3A303E4A" w14:textId="77777777" w:rsidR="00A77235" w:rsidRPr="00A77235" w:rsidRDefault="00A77235" w:rsidP="00C01EC4">
            <w:pPr>
              <w:rPr>
                <w:sz w:val="20"/>
                <w:szCs w:val="20"/>
                <w:lang w:val="en-US"/>
              </w:rPr>
            </w:pPr>
            <w:r w:rsidRPr="00A77235">
              <w:rPr>
                <w:sz w:val="20"/>
                <w:szCs w:val="20"/>
                <w:lang w:val="en-US"/>
              </w:rPr>
              <w:t xml:space="preserve">Bordura beton pentru trotuare dimensiuni 1000 x 200 x 80 </w:t>
            </w:r>
          </w:p>
        </w:tc>
        <w:tc>
          <w:tcPr>
            <w:tcW w:w="1034" w:type="dxa"/>
            <w:gridSpan w:val="4"/>
            <w:tcBorders>
              <w:top w:val="nil"/>
              <w:bottom w:val="single" w:sz="2" w:space="0" w:color="auto"/>
            </w:tcBorders>
            <w:vAlign w:val="center"/>
          </w:tcPr>
          <w:p w14:paraId="67D2772B" w14:textId="77777777" w:rsidR="00A77235" w:rsidRPr="00A77235" w:rsidRDefault="00A77235" w:rsidP="00C01EC4">
            <w:pPr>
              <w:jc w:val="center"/>
              <w:rPr>
                <w:sz w:val="20"/>
                <w:szCs w:val="20"/>
                <w:lang w:val="en-US"/>
              </w:rPr>
            </w:pPr>
            <w:r w:rsidRPr="00A77235">
              <w:rPr>
                <w:sz w:val="20"/>
                <w:szCs w:val="20"/>
                <w:lang w:val="en-US"/>
              </w:rPr>
              <w:t>m</w:t>
            </w:r>
          </w:p>
        </w:tc>
        <w:tc>
          <w:tcPr>
            <w:tcW w:w="1106" w:type="dxa"/>
            <w:gridSpan w:val="3"/>
            <w:tcBorders>
              <w:top w:val="nil"/>
              <w:bottom w:val="single" w:sz="2" w:space="0" w:color="auto"/>
            </w:tcBorders>
            <w:vAlign w:val="center"/>
          </w:tcPr>
          <w:p w14:paraId="1032A81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1,0050</w:t>
            </w:r>
          </w:p>
        </w:tc>
        <w:tc>
          <w:tcPr>
            <w:tcW w:w="1520" w:type="dxa"/>
            <w:gridSpan w:val="2"/>
            <w:tcBorders>
              <w:top w:val="nil"/>
              <w:bottom w:val="single" w:sz="2" w:space="0" w:color="auto"/>
            </w:tcBorders>
            <w:vAlign w:val="center"/>
          </w:tcPr>
          <w:p w14:paraId="0267D47A" w14:textId="77777777" w:rsidR="00A77235" w:rsidRPr="00A77235" w:rsidRDefault="00A77235" w:rsidP="00C01EC4">
            <w:pPr>
              <w:jc w:val="center"/>
              <w:rPr>
                <w:sz w:val="20"/>
                <w:szCs w:val="20"/>
                <w:lang w:val="en-US"/>
              </w:rPr>
            </w:pPr>
            <w:r w:rsidRPr="00A77235">
              <w:rPr>
                <w:sz w:val="20"/>
                <w:szCs w:val="20"/>
                <w:lang w:val="en-US"/>
              </w:rPr>
              <w:t>118,590</w:t>
            </w:r>
          </w:p>
        </w:tc>
      </w:tr>
      <w:tr w:rsidR="00A77235" w:rsidRPr="00A77235" w14:paraId="3355EA0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450B6F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78762B7"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4FE2E989"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4F260B8E"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019617D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0,0060</w:t>
            </w:r>
          </w:p>
        </w:tc>
        <w:tc>
          <w:tcPr>
            <w:tcW w:w="1520" w:type="dxa"/>
            <w:gridSpan w:val="2"/>
            <w:tcBorders>
              <w:top w:val="nil"/>
              <w:bottom w:val="single" w:sz="2" w:space="0" w:color="auto"/>
            </w:tcBorders>
            <w:vAlign w:val="center"/>
          </w:tcPr>
          <w:p w14:paraId="761C3624" w14:textId="77777777" w:rsidR="00A77235" w:rsidRPr="00A77235" w:rsidRDefault="00A77235" w:rsidP="00C01EC4">
            <w:pPr>
              <w:jc w:val="center"/>
              <w:rPr>
                <w:sz w:val="20"/>
                <w:szCs w:val="20"/>
                <w:lang w:val="en-US"/>
              </w:rPr>
            </w:pPr>
            <w:r w:rsidRPr="00A77235">
              <w:rPr>
                <w:sz w:val="20"/>
                <w:szCs w:val="20"/>
                <w:lang w:val="en-US"/>
              </w:rPr>
              <w:t>0,708</w:t>
            </w:r>
          </w:p>
        </w:tc>
      </w:tr>
      <w:tr w:rsidR="00A77235" w:rsidRPr="00A77235" w14:paraId="3954FBD6"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20009F4" w14:textId="77777777" w:rsidR="00A77235" w:rsidRPr="00A77235" w:rsidRDefault="00A77235" w:rsidP="00C01EC4">
            <w:pPr>
              <w:jc w:val="center"/>
              <w:rPr>
                <w:b/>
                <w:bCs/>
                <w:sz w:val="20"/>
                <w:szCs w:val="20"/>
                <w:lang w:val="en-US"/>
              </w:rPr>
            </w:pPr>
            <w:r w:rsidRPr="00A77235">
              <w:rPr>
                <w:b/>
                <w:bCs/>
                <w:sz w:val="20"/>
                <w:szCs w:val="20"/>
                <w:lang w:val="en-US"/>
              </w:rPr>
              <w:t>28</w:t>
            </w:r>
          </w:p>
        </w:tc>
        <w:tc>
          <w:tcPr>
            <w:tcW w:w="1843" w:type="dxa"/>
            <w:tcBorders>
              <w:top w:val="single" w:sz="4" w:space="0" w:color="auto"/>
              <w:bottom w:val="single" w:sz="4" w:space="0" w:color="auto"/>
            </w:tcBorders>
            <w:vAlign w:val="center"/>
          </w:tcPr>
          <w:p w14:paraId="568A8F56" w14:textId="77777777" w:rsidR="00A77235" w:rsidRPr="00A77235" w:rsidRDefault="00A77235" w:rsidP="00C01EC4">
            <w:pPr>
              <w:jc w:val="center"/>
              <w:rPr>
                <w:b/>
                <w:bCs/>
                <w:sz w:val="20"/>
                <w:szCs w:val="20"/>
                <w:lang w:val="en-US"/>
              </w:rPr>
            </w:pPr>
            <w:r w:rsidRPr="00A77235">
              <w:rPr>
                <w:b/>
                <w:bCs/>
                <w:sz w:val="20"/>
                <w:szCs w:val="20"/>
                <w:lang w:val="en-US"/>
              </w:rPr>
              <w:t>CG22A</w:t>
            </w:r>
          </w:p>
        </w:tc>
        <w:tc>
          <w:tcPr>
            <w:tcW w:w="4252" w:type="dxa"/>
            <w:gridSpan w:val="2"/>
            <w:tcBorders>
              <w:top w:val="single" w:sz="4" w:space="0" w:color="auto"/>
              <w:bottom w:val="single" w:sz="4" w:space="0" w:color="auto"/>
            </w:tcBorders>
          </w:tcPr>
          <w:p w14:paraId="340BC75C" w14:textId="5F86168C" w:rsidR="00A77235" w:rsidRPr="00AD7818" w:rsidRDefault="00A77235" w:rsidP="00C01EC4">
            <w:pPr>
              <w:rPr>
                <w:b/>
                <w:bCs/>
                <w:sz w:val="20"/>
                <w:szCs w:val="20"/>
                <w:lang w:val="en-US"/>
              </w:rPr>
            </w:pPr>
            <w:r w:rsidRPr="00A77235">
              <w:rPr>
                <w:b/>
                <w:bCs/>
                <w:sz w:val="20"/>
                <w:szCs w:val="20"/>
                <w:lang w:val="en-US"/>
              </w:rPr>
              <w:t>Pardoseli din beton simplu clasa C 10/8 (Bc 10/B 150) in grosime de 10 cm, in cimp continuu, driscuit, turnat pe loc, in incaperi cu suprafata mai mare de 16 mp-inclinatia 4-6 %</w:t>
            </w:r>
          </w:p>
        </w:tc>
        <w:tc>
          <w:tcPr>
            <w:tcW w:w="1034" w:type="dxa"/>
            <w:gridSpan w:val="4"/>
            <w:tcBorders>
              <w:top w:val="single" w:sz="4" w:space="0" w:color="auto"/>
              <w:bottom w:val="single" w:sz="4" w:space="0" w:color="auto"/>
            </w:tcBorders>
            <w:vAlign w:val="center"/>
          </w:tcPr>
          <w:p w14:paraId="42EBD250"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6BF0223F"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65ECD42" w14:textId="77777777" w:rsidR="00A77235" w:rsidRPr="00A77235" w:rsidRDefault="00A77235" w:rsidP="00C01EC4">
            <w:pPr>
              <w:jc w:val="center"/>
              <w:rPr>
                <w:b/>
                <w:bCs/>
                <w:sz w:val="20"/>
                <w:szCs w:val="20"/>
                <w:lang w:val="en-US"/>
              </w:rPr>
            </w:pPr>
            <w:r w:rsidRPr="00A77235">
              <w:rPr>
                <w:b/>
                <w:bCs/>
                <w:sz w:val="20"/>
                <w:szCs w:val="20"/>
                <w:lang w:val="en-US"/>
              </w:rPr>
              <w:t>403,000</w:t>
            </w:r>
          </w:p>
          <w:p w14:paraId="2DF55F47" w14:textId="77777777" w:rsidR="00A77235" w:rsidRPr="00A77235" w:rsidRDefault="00A77235" w:rsidP="00C01EC4">
            <w:pPr>
              <w:jc w:val="center"/>
              <w:rPr>
                <w:sz w:val="20"/>
                <w:szCs w:val="20"/>
                <w:lang w:val="en-US"/>
              </w:rPr>
            </w:pPr>
          </w:p>
        </w:tc>
      </w:tr>
      <w:tr w:rsidR="00A77235" w:rsidRPr="00A77235" w14:paraId="482FFD9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C4E20C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C4D2D11" w14:textId="77777777" w:rsidR="00A77235" w:rsidRPr="00A77235" w:rsidRDefault="00A77235" w:rsidP="00C01EC4">
            <w:pPr>
              <w:jc w:val="center"/>
              <w:rPr>
                <w:sz w:val="20"/>
                <w:szCs w:val="20"/>
                <w:lang w:val="en-US"/>
              </w:rPr>
            </w:pPr>
            <w:r w:rsidRPr="00A77235">
              <w:rPr>
                <w:sz w:val="20"/>
                <w:szCs w:val="20"/>
                <w:lang w:val="en-US"/>
              </w:rPr>
              <w:t>7123010010200</w:t>
            </w:r>
          </w:p>
        </w:tc>
        <w:tc>
          <w:tcPr>
            <w:tcW w:w="4252" w:type="dxa"/>
            <w:gridSpan w:val="2"/>
            <w:tcBorders>
              <w:top w:val="nil"/>
              <w:bottom w:val="single" w:sz="2" w:space="0" w:color="auto"/>
            </w:tcBorders>
            <w:vAlign w:val="center"/>
          </w:tcPr>
          <w:p w14:paraId="27C6C1CA" w14:textId="77777777" w:rsidR="00A77235" w:rsidRPr="00A77235" w:rsidRDefault="00A77235" w:rsidP="00C01EC4">
            <w:pPr>
              <w:rPr>
                <w:sz w:val="20"/>
                <w:szCs w:val="20"/>
                <w:lang w:val="en-US"/>
              </w:rPr>
            </w:pPr>
            <w:r w:rsidRPr="00A77235">
              <w:rPr>
                <w:sz w:val="20"/>
                <w:szCs w:val="20"/>
                <w:lang w:val="en-US"/>
              </w:rPr>
              <w:t>Betonist</w:t>
            </w:r>
          </w:p>
        </w:tc>
        <w:tc>
          <w:tcPr>
            <w:tcW w:w="1034" w:type="dxa"/>
            <w:gridSpan w:val="4"/>
            <w:tcBorders>
              <w:top w:val="nil"/>
              <w:bottom w:val="single" w:sz="2" w:space="0" w:color="auto"/>
            </w:tcBorders>
            <w:vAlign w:val="center"/>
          </w:tcPr>
          <w:p w14:paraId="0F052958"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540FC8F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0,8000</w:t>
            </w:r>
          </w:p>
        </w:tc>
        <w:tc>
          <w:tcPr>
            <w:tcW w:w="1520" w:type="dxa"/>
            <w:gridSpan w:val="2"/>
            <w:tcBorders>
              <w:top w:val="nil"/>
              <w:bottom w:val="single" w:sz="2" w:space="0" w:color="auto"/>
            </w:tcBorders>
            <w:vAlign w:val="center"/>
          </w:tcPr>
          <w:p w14:paraId="7C9DAE2D" w14:textId="77777777" w:rsidR="00A77235" w:rsidRPr="00A77235" w:rsidRDefault="00A77235" w:rsidP="00C01EC4">
            <w:pPr>
              <w:jc w:val="center"/>
              <w:rPr>
                <w:sz w:val="20"/>
                <w:szCs w:val="20"/>
                <w:lang w:val="en-US"/>
              </w:rPr>
            </w:pPr>
            <w:r w:rsidRPr="00A77235">
              <w:rPr>
                <w:sz w:val="20"/>
                <w:szCs w:val="20"/>
                <w:lang w:val="en-US"/>
              </w:rPr>
              <w:t>322,400</w:t>
            </w:r>
          </w:p>
        </w:tc>
      </w:tr>
      <w:tr w:rsidR="00A77235" w:rsidRPr="00A77235" w14:paraId="520DFE3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421673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082B55A"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71741309"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0D0B3C3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3115B2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4BE2ACDA" w14:textId="77777777" w:rsidR="00A77235" w:rsidRPr="00A77235" w:rsidRDefault="00A77235" w:rsidP="00C01EC4">
            <w:pPr>
              <w:jc w:val="center"/>
              <w:rPr>
                <w:sz w:val="20"/>
                <w:szCs w:val="20"/>
                <w:lang w:val="en-US"/>
              </w:rPr>
            </w:pPr>
            <w:r w:rsidRPr="00A77235">
              <w:rPr>
                <w:sz w:val="20"/>
                <w:szCs w:val="20"/>
                <w:lang w:val="en-US"/>
              </w:rPr>
              <w:t>40,300</w:t>
            </w:r>
          </w:p>
        </w:tc>
      </w:tr>
      <w:tr w:rsidR="00A77235" w:rsidRPr="00A77235" w14:paraId="5FB87D3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DDD63D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14CC265" w14:textId="77777777" w:rsidR="00A77235" w:rsidRPr="00A77235" w:rsidRDefault="00A77235" w:rsidP="00C01EC4">
            <w:pPr>
              <w:jc w:val="center"/>
              <w:rPr>
                <w:sz w:val="20"/>
                <w:szCs w:val="20"/>
                <w:lang w:val="en-US"/>
              </w:rPr>
            </w:pPr>
            <w:r w:rsidRPr="00A77235">
              <w:rPr>
                <w:sz w:val="20"/>
                <w:szCs w:val="20"/>
                <w:lang w:val="en-US"/>
              </w:rPr>
              <w:t>2651122100402</w:t>
            </w:r>
          </w:p>
        </w:tc>
        <w:tc>
          <w:tcPr>
            <w:tcW w:w="4252" w:type="dxa"/>
            <w:gridSpan w:val="2"/>
            <w:tcBorders>
              <w:top w:val="nil"/>
              <w:bottom w:val="single" w:sz="2" w:space="0" w:color="auto"/>
            </w:tcBorders>
            <w:vAlign w:val="center"/>
          </w:tcPr>
          <w:p w14:paraId="68CA5DA7" w14:textId="77777777" w:rsidR="00A77235" w:rsidRPr="00A77235" w:rsidRDefault="00A77235" w:rsidP="00C01EC4">
            <w:pPr>
              <w:rPr>
                <w:sz w:val="20"/>
                <w:szCs w:val="20"/>
                <w:lang w:val="en-US"/>
              </w:rPr>
            </w:pPr>
            <w:r w:rsidRPr="00A77235">
              <w:rPr>
                <w:sz w:val="20"/>
                <w:szCs w:val="20"/>
                <w:lang w:val="en-US"/>
              </w:rPr>
              <w:t>Ciment metalurgic cu adaosuri M 30 saci S1500</w:t>
            </w:r>
          </w:p>
        </w:tc>
        <w:tc>
          <w:tcPr>
            <w:tcW w:w="1034" w:type="dxa"/>
            <w:gridSpan w:val="4"/>
            <w:tcBorders>
              <w:top w:val="nil"/>
              <w:bottom w:val="single" w:sz="2" w:space="0" w:color="auto"/>
            </w:tcBorders>
            <w:vAlign w:val="center"/>
          </w:tcPr>
          <w:p w14:paraId="3677BC04"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A74B1F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24,0000</w:t>
            </w:r>
          </w:p>
        </w:tc>
        <w:tc>
          <w:tcPr>
            <w:tcW w:w="1520" w:type="dxa"/>
            <w:gridSpan w:val="2"/>
            <w:tcBorders>
              <w:top w:val="nil"/>
              <w:bottom w:val="single" w:sz="2" w:space="0" w:color="auto"/>
            </w:tcBorders>
            <w:vAlign w:val="center"/>
          </w:tcPr>
          <w:p w14:paraId="59DBC8F0" w14:textId="77777777" w:rsidR="00A77235" w:rsidRPr="00A77235" w:rsidRDefault="00A77235" w:rsidP="00C01EC4">
            <w:pPr>
              <w:jc w:val="center"/>
              <w:rPr>
                <w:sz w:val="20"/>
                <w:szCs w:val="20"/>
                <w:lang w:val="en-US"/>
              </w:rPr>
            </w:pPr>
            <w:r w:rsidRPr="00A77235">
              <w:rPr>
                <w:sz w:val="20"/>
                <w:szCs w:val="20"/>
                <w:lang w:val="en-US"/>
              </w:rPr>
              <w:t>9 672,000</w:t>
            </w:r>
          </w:p>
        </w:tc>
      </w:tr>
      <w:tr w:rsidR="00A77235" w:rsidRPr="00A77235" w14:paraId="2F5917A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3A8CBF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DA5E83F" w14:textId="77777777" w:rsidR="00A77235" w:rsidRPr="00A77235" w:rsidRDefault="00A77235" w:rsidP="00C01EC4">
            <w:pPr>
              <w:jc w:val="center"/>
              <w:rPr>
                <w:sz w:val="20"/>
                <w:szCs w:val="20"/>
                <w:lang w:val="en-US"/>
              </w:rPr>
            </w:pPr>
            <w:r w:rsidRPr="00A77235">
              <w:rPr>
                <w:sz w:val="20"/>
                <w:szCs w:val="20"/>
                <w:lang w:val="en-US"/>
              </w:rPr>
              <w:t>1421102200525</w:t>
            </w:r>
          </w:p>
        </w:tc>
        <w:tc>
          <w:tcPr>
            <w:tcW w:w="4252" w:type="dxa"/>
            <w:gridSpan w:val="2"/>
            <w:tcBorders>
              <w:top w:val="nil"/>
              <w:bottom w:val="single" w:sz="2" w:space="0" w:color="auto"/>
            </w:tcBorders>
            <w:vAlign w:val="center"/>
          </w:tcPr>
          <w:p w14:paraId="20CB9C18" w14:textId="77777777" w:rsidR="00A77235" w:rsidRPr="00A77235" w:rsidRDefault="00A77235" w:rsidP="00C01EC4">
            <w:pPr>
              <w:rPr>
                <w:sz w:val="20"/>
                <w:szCs w:val="20"/>
                <w:lang w:val="en-US"/>
              </w:rPr>
            </w:pPr>
            <w:r w:rsidRPr="00A77235">
              <w:rPr>
                <w:sz w:val="20"/>
                <w:szCs w:val="20"/>
                <w:lang w:val="en-US"/>
              </w:rPr>
              <w:t>Nisip sortat nespalat de riu si lacuri 0,0-7,0 mm</w:t>
            </w:r>
          </w:p>
        </w:tc>
        <w:tc>
          <w:tcPr>
            <w:tcW w:w="1034" w:type="dxa"/>
            <w:gridSpan w:val="4"/>
            <w:tcBorders>
              <w:top w:val="nil"/>
              <w:bottom w:val="single" w:sz="2" w:space="0" w:color="auto"/>
            </w:tcBorders>
            <w:vAlign w:val="center"/>
          </w:tcPr>
          <w:p w14:paraId="3E300B14"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425C73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0,0650</w:t>
            </w:r>
          </w:p>
        </w:tc>
        <w:tc>
          <w:tcPr>
            <w:tcW w:w="1520" w:type="dxa"/>
            <w:gridSpan w:val="2"/>
            <w:tcBorders>
              <w:top w:val="nil"/>
              <w:bottom w:val="single" w:sz="2" w:space="0" w:color="auto"/>
            </w:tcBorders>
            <w:vAlign w:val="center"/>
          </w:tcPr>
          <w:p w14:paraId="48599294" w14:textId="77777777" w:rsidR="00A77235" w:rsidRPr="00A77235" w:rsidRDefault="00A77235" w:rsidP="00C01EC4">
            <w:pPr>
              <w:jc w:val="center"/>
              <w:rPr>
                <w:sz w:val="20"/>
                <w:szCs w:val="20"/>
                <w:lang w:val="en-US"/>
              </w:rPr>
            </w:pPr>
            <w:r w:rsidRPr="00A77235">
              <w:rPr>
                <w:sz w:val="20"/>
                <w:szCs w:val="20"/>
                <w:lang w:val="en-US"/>
              </w:rPr>
              <w:t>26,195</w:t>
            </w:r>
          </w:p>
        </w:tc>
      </w:tr>
      <w:tr w:rsidR="00A77235" w:rsidRPr="00A77235" w14:paraId="19232AE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7EE0E8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2AF4FB7" w14:textId="77777777" w:rsidR="00A77235" w:rsidRPr="00A77235" w:rsidRDefault="00A77235" w:rsidP="00C01EC4">
            <w:pPr>
              <w:jc w:val="center"/>
              <w:rPr>
                <w:sz w:val="20"/>
                <w:szCs w:val="20"/>
                <w:lang w:val="en-US"/>
              </w:rPr>
            </w:pPr>
            <w:r w:rsidRPr="00A77235">
              <w:rPr>
                <w:sz w:val="20"/>
                <w:szCs w:val="20"/>
                <w:lang w:val="en-US"/>
              </w:rPr>
              <w:t>1421102200161</w:t>
            </w:r>
          </w:p>
        </w:tc>
        <w:tc>
          <w:tcPr>
            <w:tcW w:w="4252" w:type="dxa"/>
            <w:gridSpan w:val="2"/>
            <w:tcBorders>
              <w:top w:val="nil"/>
              <w:bottom w:val="single" w:sz="2" w:space="0" w:color="auto"/>
            </w:tcBorders>
            <w:vAlign w:val="center"/>
          </w:tcPr>
          <w:p w14:paraId="2A920C0E" w14:textId="77777777" w:rsidR="00A77235" w:rsidRPr="00A77235" w:rsidRDefault="00A77235" w:rsidP="00C01EC4">
            <w:pPr>
              <w:rPr>
                <w:sz w:val="20"/>
                <w:szCs w:val="20"/>
                <w:lang w:val="en-US"/>
              </w:rPr>
            </w:pPr>
            <w:r w:rsidRPr="00A77235">
              <w:rPr>
                <w:sz w:val="20"/>
                <w:szCs w:val="20"/>
                <w:lang w:val="en-US"/>
              </w:rPr>
              <w:t>Pietris ciuruit spalat de riu 7-30 mm</w:t>
            </w:r>
          </w:p>
        </w:tc>
        <w:tc>
          <w:tcPr>
            <w:tcW w:w="1034" w:type="dxa"/>
            <w:gridSpan w:val="4"/>
            <w:tcBorders>
              <w:top w:val="nil"/>
              <w:bottom w:val="single" w:sz="2" w:space="0" w:color="auto"/>
            </w:tcBorders>
            <w:vAlign w:val="center"/>
          </w:tcPr>
          <w:p w14:paraId="3FE53021"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67440E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0,0600</w:t>
            </w:r>
          </w:p>
        </w:tc>
        <w:tc>
          <w:tcPr>
            <w:tcW w:w="1520" w:type="dxa"/>
            <w:gridSpan w:val="2"/>
            <w:tcBorders>
              <w:top w:val="nil"/>
              <w:bottom w:val="single" w:sz="2" w:space="0" w:color="auto"/>
            </w:tcBorders>
            <w:vAlign w:val="center"/>
          </w:tcPr>
          <w:p w14:paraId="44EB7CE5" w14:textId="77777777" w:rsidR="00A77235" w:rsidRPr="00A77235" w:rsidRDefault="00A77235" w:rsidP="00C01EC4">
            <w:pPr>
              <w:jc w:val="center"/>
              <w:rPr>
                <w:sz w:val="20"/>
                <w:szCs w:val="20"/>
                <w:lang w:val="en-US"/>
              </w:rPr>
            </w:pPr>
            <w:r w:rsidRPr="00A77235">
              <w:rPr>
                <w:sz w:val="20"/>
                <w:szCs w:val="20"/>
                <w:lang w:val="en-US"/>
              </w:rPr>
              <w:t>24,180</w:t>
            </w:r>
          </w:p>
        </w:tc>
      </w:tr>
      <w:tr w:rsidR="00A77235" w:rsidRPr="00A77235" w14:paraId="70E0460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531548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084A7DF" w14:textId="77777777" w:rsidR="00A77235" w:rsidRPr="00A77235" w:rsidRDefault="00A77235" w:rsidP="00C01EC4">
            <w:pPr>
              <w:jc w:val="center"/>
              <w:rPr>
                <w:sz w:val="20"/>
                <w:szCs w:val="20"/>
                <w:lang w:val="en-US"/>
              </w:rPr>
            </w:pPr>
            <w:r w:rsidRPr="00A77235">
              <w:rPr>
                <w:sz w:val="20"/>
                <w:szCs w:val="20"/>
                <w:lang w:val="en-US"/>
              </w:rPr>
              <w:t>4100126202818</w:t>
            </w:r>
          </w:p>
        </w:tc>
        <w:tc>
          <w:tcPr>
            <w:tcW w:w="4252" w:type="dxa"/>
            <w:gridSpan w:val="2"/>
            <w:tcBorders>
              <w:top w:val="nil"/>
              <w:bottom w:val="single" w:sz="2" w:space="0" w:color="auto"/>
            </w:tcBorders>
            <w:vAlign w:val="center"/>
          </w:tcPr>
          <w:p w14:paraId="7C28CDFB" w14:textId="77777777" w:rsidR="00A77235" w:rsidRPr="00A77235" w:rsidRDefault="00A77235" w:rsidP="00C01EC4">
            <w:pPr>
              <w:rPr>
                <w:sz w:val="20"/>
                <w:szCs w:val="20"/>
                <w:lang w:val="en-US"/>
              </w:rPr>
            </w:pPr>
            <w:r w:rsidRPr="00A77235">
              <w:rPr>
                <w:sz w:val="20"/>
                <w:szCs w:val="20"/>
                <w:lang w:val="en-US"/>
              </w:rPr>
              <w:t>Apa</w:t>
            </w:r>
          </w:p>
        </w:tc>
        <w:tc>
          <w:tcPr>
            <w:tcW w:w="1034" w:type="dxa"/>
            <w:gridSpan w:val="4"/>
            <w:tcBorders>
              <w:top w:val="nil"/>
              <w:bottom w:val="single" w:sz="2" w:space="0" w:color="auto"/>
            </w:tcBorders>
            <w:vAlign w:val="center"/>
          </w:tcPr>
          <w:p w14:paraId="44730A53"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0C5FE60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0,0330</w:t>
            </w:r>
          </w:p>
        </w:tc>
        <w:tc>
          <w:tcPr>
            <w:tcW w:w="1520" w:type="dxa"/>
            <w:gridSpan w:val="2"/>
            <w:tcBorders>
              <w:top w:val="nil"/>
              <w:bottom w:val="single" w:sz="2" w:space="0" w:color="auto"/>
            </w:tcBorders>
            <w:vAlign w:val="center"/>
          </w:tcPr>
          <w:p w14:paraId="56074B4A" w14:textId="77777777" w:rsidR="00A77235" w:rsidRPr="00A77235" w:rsidRDefault="00A77235" w:rsidP="00C01EC4">
            <w:pPr>
              <w:jc w:val="center"/>
              <w:rPr>
                <w:sz w:val="20"/>
                <w:szCs w:val="20"/>
                <w:lang w:val="en-US"/>
              </w:rPr>
            </w:pPr>
            <w:r w:rsidRPr="00A77235">
              <w:rPr>
                <w:sz w:val="20"/>
                <w:szCs w:val="20"/>
                <w:lang w:val="en-US"/>
              </w:rPr>
              <w:t>13,299</w:t>
            </w:r>
          </w:p>
        </w:tc>
      </w:tr>
      <w:tr w:rsidR="00A77235" w:rsidRPr="00A77235" w14:paraId="28CD79A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6EC375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F13DD8C" w14:textId="77777777" w:rsidR="00A77235" w:rsidRPr="00A77235" w:rsidRDefault="00A77235" w:rsidP="00C01EC4">
            <w:pPr>
              <w:jc w:val="center"/>
              <w:rPr>
                <w:sz w:val="20"/>
                <w:szCs w:val="20"/>
                <w:lang w:val="en-US"/>
              </w:rPr>
            </w:pPr>
            <w:r w:rsidRPr="00A77235">
              <w:rPr>
                <w:sz w:val="20"/>
                <w:szCs w:val="20"/>
                <w:lang w:val="en-US"/>
              </w:rPr>
              <w:t>2952260003552</w:t>
            </w:r>
          </w:p>
        </w:tc>
        <w:tc>
          <w:tcPr>
            <w:tcW w:w="4252" w:type="dxa"/>
            <w:gridSpan w:val="2"/>
            <w:tcBorders>
              <w:top w:val="nil"/>
              <w:bottom w:val="single" w:sz="2" w:space="0" w:color="auto"/>
            </w:tcBorders>
            <w:vAlign w:val="center"/>
          </w:tcPr>
          <w:p w14:paraId="08270EA4" w14:textId="77777777" w:rsidR="00A77235" w:rsidRPr="00A77235" w:rsidRDefault="00A77235" w:rsidP="00C01EC4">
            <w:pPr>
              <w:rPr>
                <w:sz w:val="20"/>
                <w:szCs w:val="20"/>
                <w:lang w:val="en-US"/>
              </w:rPr>
            </w:pPr>
            <w:r w:rsidRPr="00A77235">
              <w:rPr>
                <w:sz w:val="20"/>
                <w:szCs w:val="20"/>
                <w:lang w:val="en-US"/>
              </w:rPr>
              <w:t>Buldozer pe senile pina la 60 CP</w:t>
            </w:r>
          </w:p>
        </w:tc>
        <w:tc>
          <w:tcPr>
            <w:tcW w:w="1034" w:type="dxa"/>
            <w:gridSpan w:val="4"/>
            <w:tcBorders>
              <w:top w:val="nil"/>
              <w:bottom w:val="single" w:sz="2" w:space="0" w:color="auto"/>
            </w:tcBorders>
            <w:vAlign w:val="center"/>
          </w:tcPr>
          <w:p w14:paraId="5D6967B1"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FBBE16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0,0020</w:t>
            </w:r>
          </w:p>
        </w:tc>
        <w:tc>
          <w:tcPr>
            <w:tcW w:w="1520" w:type="dxa"/>
            <w:gridSpan w:val="2"/>
            <w:tcBorders>
              <w:top w:val="nil"/>
              <w:bottom w:val="single" w:sz="2" w:space="0" w:color="auto"/>
              <w:right w:val="single" w:sz="4" w:space="0" w:color="auto"/>
            </w:tcBorders>
            <w:vAlign w:val="center"/>
          </w:tcPr>
          <w:p w14:paraId="55C2AF57" w14:textId="77777777" w:rsidR="00A77235" w:rsidRPr="00A77235" w:rsidRDefault="00A77235" w:rsidP="00C01EC4">
            <w:pPr>
              <w:jc w:val="center"/>
              <w:rPr>
                <w:sz w:val="20"/>
                <w:szCs w:val="20"/>
                <w:lang w:val="en-US"/>
              </w:rPr>
            </w:pPr>
            <w:r w:rsidRPr="00A77235">
              <w:rPr>
                <w:sz w:val="20"/>
                <w:szCs w:val="20"/>
                <w:lang w:val="en-US"/>
              </w:rPr>
              <w:t>0,806</w:t>
            </w:r>
          </w:p>
        </w:tc>
      </w:tr>
      <w:tr w:rsidR="00A77235" w:rsidRPr="00A77235" w14:paraId="30FCFE5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DC15F8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E7A7FAE" w14:textId="77777777" w:rsidR="00A77235" w:rsidRPr="00A77235" w:rsidRDefault="00A77235" w:rsidP="00C01EC4">
            <w:pPr>
              <w:jc w:val="center"/>
              <w:rPr>
                <w:sz w:val="20"/>
                <w:szCs w:val="20"/>
                <w:lang w:val="en-US"/>
              </w:rPr>
            </w:pPr>
            <w:r w:rsidRPr="00A77235">
              <w:rPr>
                <w:sz w:val="20"/>
                <w:szCs w:val="20"/>
                <w:lang w:val="en-US"/>
              </w:rPr>
              <w:t>2952160007200</w:t>
            </w:r>
          </w:p>
        </w:tc>
        <w:tc>
          <w:tcPr>
            <w:tcW w:w="4252" w:type="dxa"/>
            <w:gridSpan w:val="2"/>
            <w:tcBorders>
              <w:top w:val="nil"/>
              <w:bottom w:val="single" w:sz="2" w:space="0" w:color="auto"/>
            </w:tcBorders>
            <w:vAlign w:val="center"/>
          </w:tcPr>
          <w:p w14:paraId="2C81148C" w14:textId="77777777" w:rsidR="00A77235" w:rsidRPr="00A77235" w:rsidRDefault="00A77235" w:rsidP="00C01EC4">
            <w:pPr>
              <w:rPr>
                <w:sz w:val="20"/>
                <w:szCs w:val="20"/>
                <w:lang w:val="en-US"/>
              </w:rPr>
            </w:pPr>
            <w:r w:rsidRPr="00A77235">
              <w:rPr>
                <w:sz w:val="20"/>
                <w:szCs w:val="20"/>
                <w:lang w:val="en-US"/>
              </w:rPr>
              <w:t>Utilaj de ridicat pentru lucrari de finisaj</w:t>
            </w:r>
          </w:p>
        </w:tc>
        <w:tc>
          <w:tcPr>
            <w:tcW w:w="1034" w:type="dxa"/>
            <w:gridSpan w:val="4"/>
            <w:tcBorders>
              <w:top w:val="nil"/>
              <w:bottom w:val="single" w:sz="2" w:space="0" w:color="auto"/>
            </w:tcBorders>
            <w:vAlign w:val="center"/>
          </w:tcPr>
          <w:p w14:paraId="6EFE0CA2"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337918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right w:val="single" w:sz="4" w:space="0" w:color="auto"/>
            </w:tcBorders>
            <w:vAlign w:val="center"/>
          </w:tcPr>
          <w:p w14:paraId="25D68019" w14:textId="77777777" w:rsidR="00A77235" w:rsidRPr="00A77235" w:rsidRDefault="00A77235" w:rsidP="00C01EC4">
            <w:pPr>
              <w:jc w:val="center"/>
              <w:rPr>
                <w:sz w:val="20"/>
                <w:szCs w:val="20"/>
                <w:lang w:val="en-US"/>
              </w:rPr>
            </w:pPr>
            <w:r w:rsidRPr="00A77235">
              <w:rPr>
                <w:sz w:val="20"/>
                <w:szCs w:val="20"/>
                <w:lang w:val="en-US"/>
              </w:rPr>
              <w:t>40,300</w:t>
            </w:r>
          </w:p>
        </w:tc>
      </w:tr>
      <w:tr w:rsidR="00A77235" w:rsidRPr="00A77235" w14:paraId="353AFFB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4B5755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06282FC" w14:textId="77777777" w:rsidR="00A77235" w:rsidRPr="00A77235" w:rsidRDefault="00A77235" w:rsidP="00C01EC4">
            <w:pPr>
              <w:jc w:val="center"/>
              <w:rPr>
                <w:sz w:val="20"/>
                <w:szCs w:val="20"/>
                <w:lang w:val="en-US"/>
              </w:rPr>
            </w:pPr>
            <w:r w:rsidRPr="00A77235">
              <w:rPr>
                <w:sz w:val="20"/>
                <w:szCs w:val="20"/>
                <w:lang w:val="en-US"/>
              </w:rPr>
              <w:t>2952270003700</w:t>
            </w:r>
          </w:p>
        </w:tc>
        <w:tc>
          <w:tcPr>
            <w:tcW w:w="4252" w:type="dxa"/>
            <w:gridSpan w:val="2"/>
            <w:tcBorders>
              <w:top w:val="nil"/>
              <w:bottom w:val="single" w:sz="2" w:space="0" w:color="auto"/>
            </w:tcBorders>
            <w:vAlign w:val="center"/>
          </w:tcPr>
          <w:p w14:paraId="0E47E061" w14:textId="77777777" w:rsidR="00A77235" w:rsidRPr="00A77235" w:rsidRDefault="00A77235" w:rsidP="00C01EC4">
            <w:pPr>
              <w:rPr>
                <w:sz w:val="20"/>
                <w:szCs w:val="20"/>
                <w:lang w:val="en-US"/>
              </w:rPr>
            </w:pPr>
            <w:r w:rsidRPr="00A77235">
              <w:rPr>
                <w:sz w:val="20"/>
                <w:szCs w:val="20"/>
                <w:lang w:val="en-US"/>
              </w:rPr>
              <w:t>Centrala de beton</w:t>
            </w:r>
          </w:p>
        </w:tc>
        <w:tc>
          <w:tcPr>
            <w:tcW w:w="1034" w:type="dxa"/>
            <w:gridSpan w:val="4"/>
            <w:tcBorders>
              <w:top w:val="nil"/>
              <w:bottom w:val="single" w:sz="2" w:space="0" w:color="auto"/>
            </w:tcBorders>
            <w:vAlign w:val="center"/>
          </w:tcPr>
          <w:p w14:paraId="7677B331"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6922435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0,0060</w:t>
            </w:r>
          </w:p>
        </w:tc>
        <w:tc>
          <w:tcPr>
            <w:tcW w:w="1520" w:type="dxa"/>
            <w:gridSpan w:val="2"/>
            <w:tcBorders>
              <w:top w:val="nil"/>
              <w:bottom w:val="single" w:sz="2" w:space="0" w:color="auto"/>
              <w:right w:val="single" w:sz="4" w:space="0" w:color="auto"/>
            </w:tcBorders>
            <w:vAlign w:val="center"/>
          </w:tcPr>
          <w:p w14:paraId="627ECAE8" w14:textId="77777777" w:rsidR="00A77235" w:rsidRPr="00A77235" w:rsidRDefault="00A77235" w:rsidP="00C01EC4">
            <w:pPr>
              <w:jc w:val="center"/>
              <w:rPr>
                <w:sz w:val="20"/>
                <w:szCs w:val="20"/>
                <w:lang w:val="en-US"/>
              </w:rPr>
            </w:pPr>
            <w:r w:rsidRPr="00A77235">
              <w:rPr>
                <w:sz w:val="20"/>
                <w:szCs w:val="20"/>
                <w:lang w:val="en-US"/>
              </w:rPr>
              <w:t>2,418</w:t>
            </w:r>
          </w:p>
        </w:tc>
      </w:tr>
      <w:tr w:rsidR="00A77235" w:rsidRPr="00A77235" w14:paraId="10FDF479"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3721795" w14:textId="77777777" w:rsidR="00A77235" w:rsidRPr="00A77235" w:rsidRDefault="00A77235" w:rsidP="00C01EC4">
            <w:pPr>
              <w:jc w:val="center"/>
              <w:rPr>
                <w:b/>
                <w:bCs/>
                <w:sz w:val="20"/>
                <w:szCs w:val="20"/>
                <w:lang w:val="en-US"/>
              </w:rPr>
            </w:pPr>
            <w:r w:rsidRPr="00A77235">
              <w:rPr>
                <w:b/>
                <w:bCs/>
                <w:sz w:val="20"/>
                <w:szCs w:val="20"/>
                <w:lang w:val="en-US"/>
              </w:rPr>
              <w:t>29</w:t>
            </w:r>
          </w:p>
        </w:tc>
        <w:tc>
          <w:tcPr>
            <w:tcW w:w="1843" w:type="dxa"/>
            <w:tcBorders>
              <w:top w:val="single" w:sz="4" w:space="0" w:color="auto"/>
              <w:bottom w:val="single" w:sz="4" w:space="0" w:color="auto"/>
            </w:tcBorders>
            <w:vAlign w:val="center"/>
          </w:tcPr>
          <w:p w14:paraId="3AFF76C3" w14:textId="77777777" w:rsidR="00A77235" w:rsidRPr="00A77235" w:rsidRDefault="00A77235" w:rsidP="00C01EC4">
            <w:pPr>
              <w:jc w:val="center"/>
              <w:rPr>
                <w:b/>
                <w:bCs/>
                <w:sz w:val="20"/>
                <w:szCs w:val="20"/>
                <w:lang w:val="en-US"/>
              </w:rPr>
            </w:pPr>
            <w:r w:rsidRPr="00A77235">
              <w:rPr>
                <w:b/>
                <w:bCs/>
                <w:sz w:val="20"/>
                <w:szCs w:val="20"/>
                <w:lang w:val="en-US"/>
              </w:rPr>
              <w:t>DE18A</w:t>
            </w:r>
          </w:p>
        </w:tc>
        <w:tc>
          <w:tcPr>
            <w:tcW w:w="4252" w:type="dxa"/>
            <w:gridSpan w:val="2"/>
            <w:tcBorders>
              <w:top w:val="single" w:sz="4" w:space="0" w:color="auto"/>
              <w:bottom w:val="single" w:sz="4" w:space="0" w:color="auto"/>
            </w:tcBorders>
          </w:tcPr>
          <w:p w14:paraId="2CC7AC2A" w14:textId="361BDF36" w:rsidR="00A77235" w:rsidRPr="00AD7818" w:rsidRDefault="00A77235" w:rsidP="00C01EC4">
            <w:pPr>
              <w:rPr>
                <w:b/>
                <w:bCs/>
                <w:sz w:val="20"/>
                <w:szCs w:val="20"/>
                <w:lang w:val="en-US"/>
              </w:rPr>
            </w:pPr>
            <w:r w:rsidRPr="00A77235">
              <w:rPr>
                <w:b/>
                <w:bCs/>
                <w:sz w:val="20"/>
                <w:szCs w:val="20"/>
                <w:lang w:val="en-US"/>
              </w:rPr>
              <w:t>Pavaje executate din placi de trotuare din beton prefabricat grb 6 cm vibropresat asezate pe un strat din amestec uscat de ciment si nisip, in proportie 1:6, rostuit cu amestec uscat de ciment si nisip, grosime strat de 5 cm</w:t>
            </w:r>
          </w:p>
        </w:tc>
        <w:tc>
          <w:tcPr>
            <w:tcW w:w="1034" w:type="dxa"/>
            <w:gridSpan w:val="4"/>
            <w:tcBorders>
              <w:top w:val="single" w:sz="4" w:space="0" w:color="auto"/>
              <w:bottom w:val="single" w:sz="4" w:space="0" w:color="auto"/>
            </w:tcBorders>
            <w:vAlign w:val="center"/>
          </w:tcPr>
          <w:p w14:paraId="03248753"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2B683A3E"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588F341E" w14:textId="77777777" w:rsidR="00A77235" w:rsidRPr="00A77235" w:rsidRDefault="00A77235" w:rsidP="00C01EC4">
            <w:pPr>
              <w:jc w:val="center"/>
              <w:rPr>
                <w:b/>
                <w:bCs/>
                <w:sz w:val="20"/>
                <w:szCs w:val="20"/>
                <w:lang w:val="en-US"/>
              </w:rPr>
            </w:pPr>
            <w:r w:rsidRPr="00A77235">
              <w:rPr>
                <w:b/>
                <w:bCs/>
                <w:sz w:val="20"/>
                <w:szCs w:val="20"/>
                <w:lang w:val="en-US"/>
              </w:rPr>
              <w:t>403,000</w:t>
            </w:r>
          </w:p>
          <w:p w14:paraId="08CF3A58" w14:textId="77777777" w:rsidR="00A77235" w:rsidRPr="00A77235" w:rsidRDefault="00A77235" w:rsidP="00C01EC4">
            <w:pPr>
              <w:jc w:val="center"/>
              <w:rPr>
                <w:sz w:val="20"/>
                <w:szCs w:val="20"/>
                <w:lang w:val="en-US"/>
              </w:rPr>
            </w:pPr>
          </w:p>
        </w:tc>
      </w:tr>
      <w:tr w:rsidR="00A77235" w:rsidRPr="00A77235" w14:paraId="4C09C5B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99889C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BEA0CCD" w14:textId="77777777" w:rsidR="00A77235" w:rsidRPr="00A77235" w:rsidRDefault="00A77235" w:rsidP="00C01EC4">
            <w:pPr>
              <w:jc w:val="center"/>
              <w:rPr>
                <w:sz w:val="20"/>
                <w:szCs w:val="20"/>
                <w:lang w:val="en-US"/>
              </w:rPr>
            </w:pPr>
            <w:r w:rsidRPr="00A77235">
              <w:rPr>
                <w:sz w:val="20"/>
                <w:szCs w:val="20"/>
                <w:lang w:val="en-US"/>
              </w:rPr>
              <w:t>7129020012800</w:t>
            </w:r>
          </w:p>
        </w:tc>
        <w:tc>
          <w:tcPr>
            <w:tcW w:w="4252" w:type="dxa"/>
            <w:gridSpan w:val="2"/>
            <w:tcBorders>
              <w:top w:val="nil"/>
              <w:bottom w:val="single" w:sz="2" w:space="0" w:color="auto"/>
            </w:tcBorders>
            <w:vAlign w:val="center"/>
          </w:tcPr>
          <w:p w14:paraId="0CFA0432" w14:textId="77777777" w:rsidR="00A77235" w:rsidRPr="00A77235" w:rsidRDefault="00A77235" w:rsidP="00C01EC4">
            <w:pPr>
              <w:rPr>
                <w:sz w:val="20"/>
                <w:szCs w:val="20"/>
                <w:lang w:val="en-US"/>
              </w:rPr>
            </w:pPr>
            <w:r w:rsidRPr="00A77235">
              <w:rPr>
                <w:sz w:val="20"/>
                <w:szCs w:val="20"/>
                <w:lang w:val="en-US"/>
              </w:rPr>
              <w:t>Pavator</w:t>
            </w:r>
          </w:p>
        </w:tc>
        <w:tc>
          <w:tcPr>
            <w:tcW w:w="1034" w:type="dxa"/>
            <w:gridSpan w:val="4"/>
            <w:tcBorders>
              <w:top w:val="nil"/>
              <w:bottom w:val="single" w:sz="2" w:space="0" w:color="auto"/>
            </w:tcBorders>
            <w:vAlign w:val="center"/>
          </w:tcPr>
          <w:p w14:paraId="6E7F9F0B"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10561A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0,5802</w:t>
            </w:r>
          </w:p>
        </w:tc>
        <w:tc>
          <w:tcPr>
            <w:tcW w:w="1520" w:type="dxa"/>
            <w:gridSpan w:val="2"/>
            <w:tcBorders>
              <w:top w:val="nil"/>
              <w:bottom w:val="single" w:sz="2" w:space="0" w:color="auto"/>
            </w:tcBorders>
            <w:vAlign w:val="center"/>
          </w:tcPr>
          <w:p w14:paraId="367F4869" w14:textId="77777777" w:rsidR="00A77235" w:rsidRPr="00A77235" w:rsidRDefault="00A77235" w:rsidP="00C01EC4">
            <w:pPr>
              <w:jc w:val="center"/>
              <w:rPr>
                <w:sz w:val="20"/>
                <w:szCs w:val="20"/>
                <w:lang w:val="en-US"/>
              </w:rPr>
            </w:pPr>
            <w:r w:rsidRPr="00A77235">
              <w:rPr>
                <w:sz w:val="20"/>
                <w:szCs w:val="20"/>
                <w:lang w:val="en-US"/>
              </w:rPr>
              <w:t>233,821</w:t>
            </w:r>
          </w:p>
        </w:tc>
      </w:tr>
      <w:tr w:rsidR="00A77235" w:rsidRPr="00A77235" w14:paraId="25AC1A2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F250E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4165E79" w14:textId="77777777" w:rsidR="00A77235" w:rsidRPr="00A77235" w:rsidRDefault="00A77235" w:rsidP="00C01EC4">
            <w:pPr>
              <w:jc w:val="center"/>
              <w:rPr>
                <w:sz w:val="20"/>
                <w:szCs w:val="20"/>
                <w:lang w:val="en-US"/>
              </w:rPr>
            </w:pPr>
            <w:r w:rsidRPr="00A77235">
              <w:rPr>
                <w:sz w:val="20"/>
                <w:szCs w:val="20"/>
                <w:lang w:val="en-US"/>
              </w:rPr>
              <w:t>9310060019922</w:t>
            </w:r>
          </w:p>
        </w:tc>
        <w:tc>
          <w:tcPr>
            <w:tcW w:w="4252" w:type="dxa"/>
            <w:gridSpan w:val="2"/>
            <w:tcBorders>
              <w:top w:val="nil"/>
              <w:bottom w:val="single" w:sz="2" w:space="0" w:color="auto"/>
            </w:tcBorders>
            <w:vAlign w:val="center"/>
          </w:tcPr>
          <w:p w14:paraId="29331669" w14:textId="77777777" w:rsidR="00A77235" w:rsidRPr="00A77235" w:rsidRDefault="00A77235" w:rsidP="00C01EC4">
            <w:pPr>
              <w:rPr>
                <w:sz w:val="20"/>
                <w:szCs w:val="20"/>
                <w:lang w:val="en-US"/>
              </w:rPr>
            </w:pPr>
            <w:r w:rsidRPr="00A77235">
              <w:rPr>
                <w:sz w:val="20"/>
                <w:szCs w:val="20"/>
                <w:lang w:val="en-US"/>
              </w:rPr>
              <w:t xml:space="preserve">Muncitor deservire </w:t>
            </w:r>
          </w:p>
        </w:tc>
        <w:tc>
          <w:tcPr>
            <w:tcW w:w="1034" w:type="dxa"/>
            <w:gridSpan w:val="4"/>
            <w:tcBorders>
              <w:top w:val="nil"/>
              <w:bottom w:val="single" w:sz="2" w:space="0" w:color="auto"/>
            </w:tcBorders>
            <w:vAlign w:val="center"/>
          </w:tcPr>
          <w:p w14:paraId="27EF7471"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852D2A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0,0158</w:t>
            </w:r>
          </w:p>
        </w:tc>
        <w:tc>
          <w:tcPr>
            <w:tcW w:w="1520" w:type="dxa"/>
            <w:gridSpan w:val="2"/>
            <w:tcBorders>
              <w:top w:val="nil"/>
              <w:bottom w:val="single" w:sz="2" w:space="0" w:color="auto"/>
            </w:tcBorders>
            <w:vAlign w:val="center"/>
          </w:tcPr>
          <w:p w14:paraId="0C68A5C4" w14:textId="77777777" w:rsidR="00A77235" w:rsidRPr="00A77235" w:rsidRDefault="00A77235" w:rsidP="00C01EC4">
            <w:pPr>
              <w:jc w:val="center"/>
              <w:rPr>
                <w:sz w:val="20"/>
                <w:szCs w:val="20"/>
                <w:lang w:val="en-US"/>
              </w:rPr>
            </w:pPr>
            <w:r w:rsidRPr="00A77235">
              <w:rPr>
                <w:sz w:val="20"/>
                <w:szCs w:val="20"/>
                <w:lang w:val="en-US"/>
              </w:rPr>
              <w:t>6,367</w:t>
            </w:r>
          </w:p>
        </w:tc>
      </w:tr>
      <w:tr w:rsidR="00A77235" w:rsidRPr="00A77235" w14:paraId="350329C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674551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7F0FDB1" w14:textId="77777777" w:rsidR="00A77235" w:rsidRPr="00A77235" w:rsidRDefault="00A77235" w:rsidP="00C01EC4">
            <w:pPr>
              <w:jc w:val="center"/>
              <w:rPr>
                <w:sz w:val="20"/>
                <w:szCs w:val="20"/>
                <w:lang w:val="en-US"/>
              </w:rPr>
            </w:pPr>
            <w:r w:rsidRPr="00A77235">
              <w:rPr>
                <w:sz w:val="20"/>
                <w:szCs w:val="20"/>
                <w:lang w:val="en-US"/>
              </w:rPr>
              <w:t>26611128006556</w:t>
            </w:r>
          </w:p>
        </w:tc>
        <w:tc>
          <w:tcPr>
            <w:tcW w:w="4252" w:type="dxa"/>
            <w:gridSpan w:val="2"/>
            <w:tcBorders>
              <w:top w:val="nil"/>
              <w:bottom w:val="single" w:sz="2" w:space="0" w:color="auto"/>
            </w:tcBorders>
            <w:vAlign w:val="center"/>
          </w:tcPr>
          <w:p w14:paraId="03413AD5" w14:textId="77777777" w:rsidR="00A77235" w:rsidRPr="00A77235" w:rsidRDefault="00A77235" w:rsidP="00C01EC4">
            <w:pPr>
              <w:rPr>
                <w:sz w:val="20"/>
                <w:szCs w:val="20"/>
                <w:lang w:val="en-US"/>
              </w:rPr>
            </w:pPr>
            <w:r w:rsidRPr="00A77235">
              <w:rPr>
                <w:sz w:val="20"/>
                <w:szCs w:val="20"/>
                <w:lang w:val="en-US"/>
              </w:rPr>
              <w:t>Placi din beton, pentru trotuare gr 6 cm vibropresat</w:t>
            </w:r>
          </w:p>
        </w:tc>
        <w:tc>
          <w:tcPr>
            <w:tcW w:w="1034" w:type="dxa"/>
            <w:gridSpan w:val="4"/>
            <w:tcBorders>
              <w:top w:val="nil"/>
              <w:bottom w:val="single" w:sz="2" w:space="0" w:color="auto"/>
            </w:tcBorders>
            <w:vAlign w:val="center"/>
          </w:tcPr>
          <w:p w14:paraId="787AB473"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16698D0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1,0150</w:t>
            </w:r>
          </w:p>
        </w:tc>
        <w:tc>
          <w:tcPr>
            <w:tcW w:w="1520" w:type="dxa"/>
            <w:gridSpan w:val="2"/>
            <w:tcBorders>
              <w:top w:val="nil"/>
              <w:bottom w:val="single" w:sz="2" w:space="0" w:color="auto"/>
            </w:tcBorders>
            <w:vAlign w:val="center"/>
          </w:tcPr>
          <w:p w14:paraId="6A5409A7" w14:textId="77777777" w:rsidR="00A77235" w:rsidRPr="00A77235" w:rsidRDefault="00A77235" w:rsidP="00C01EC4">
            <w:pPr>
              <w:jc w:val="center"/>
              <w:rPr>
                <w:sz w:val="20"/>
                <w:szCs w:val="20"/>
                <w:lang w:val="en-US"/>
              </w:rPr>
            </w:pPr>
            <w:r w:rsidRPr="00A77235">
              <w:rPr>
                <w:sz w:val="20"/>
                <w:szCs w:val="20"/>
                <w:lang w:val="en-US"/>
              </w:rPr>
              <w:t>409,045</w:t>
            </w:r>
          </w:p>
        </w:tc>
      </w:tr>
      <w:tr w:rsidR="00A77235" w:rsidRPr="00A77235" w14:paraId="7542DFA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66968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BA98DB6" w14:textId="77777777" w:rsidR="00A77235" w:rsidRPr="00A77235" w:rsidRDefault="00A77235" w:rsidP="00C01EC4">
            <w:pPr>
              <w:jc w:val="center"/>
              <w:rPr>
                <w:sz w:val="20"/>
                <w:szCs w:val="20"/>
                <w:lang w:val="en-US"/>
              </w:rPr>
            </w:pPr>
            <w:r w:rsidRPr="00A77235">
              <w:rPr>
                <w:sz w:val="20"/>
                <w:szCs w:val="20"/>
                <w:lang w:val="en-US"/>
              </w:rPr>
              <w:t>2651122100027</w:t>
            </w:r>
          </w:p>
        </w:tc>
        <w:tc>
          <w:tcPr>
            <w:tcW w:w="4252" w:type="dxa"/>
            <w:gridSpan w:val="2"/>
            <w:tcBorders>
              <w:top w:val="nil"/>
              <w:bottom w:val="single" w:sz="2" w:space="0" w:color="auto"/>
            </w:tcBorders>
            <w:vAlign w:val="center"/>
          </w:tcPr>
          <w:p w14:paraId="12AE62B3" w14:textId="77777777" w:rsidR="00A77235" w:rsidRPr="00A77235" w:rsidRDefault="00A77235" w:rsidP="00C01EC4">
            <w:pPr>
              <w:rPr>
                <w:sz w:val="20"/>
                <w:szCs w:val="20"/>
                <w:lang w:val="en-US"/>
              </w:rPr>
            </w:pPr>
            <w:r w:rsidRPr="00A77235">
              <w:rPr>
                <w:sz w:val="20"/>
                <w:szCs w:val="20"/>
                <w:lang w:val="en-US"/>
              </w:rPr>
              <w:t>Ciment portland M400 saci, (pentru rosturi)</w:t>
            </w:r>
          </w:p>
        </w:tc>
        <w:tc>
          <w:tcPr>
            <w:tcW w:w="1034" w:type="dxa"/>
            <w:gridSpan w:val="4"/>
            <w:tcBorders>
              <w:top w:val="nil"/>
              <w:bottom w:val="single" w:sz="2" w:space="0" w:color="auto"/>
            </w:tcBorders>
            <w:vAlign w:val="center"/>
          </w:tcPr>
          <w:p w14:paraId="470D2FDD"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FF20C0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1,6000</w:t>
            </w:r>
          </w:p>
        </w:tc>
        <w:tc>
          <w:tcPr>
            <w:tcW w:w="1520" w:type="dxa"/>
            <w:gridSpan w:val="2"/>
            <w:tcBorders>
              <w:top w:val="nil"/>
              <w:bottom w:val="single" w:sz="2" w:space="0" w:color="auto"/>
            </w:tcBorders>
            <w:vAlign w:val="center"/>
          </w:tcPr>
          <w:p w14:paraId="63C41ABE" w14:textId="77777777" w:rsidR="00A77235" w:rsidRPr="00A77235" w:rsidRDefault="00A77235" w:rsidP="00C01EC4">
            <w:pPr>
              <w:jc w:val="center"/>
              <w:rPr>
                <w:sz w:val="20"/>
                <w:szCs w:val="20"/>
                <w:lang w:val="en-US"/>
              </w:rPr>
            </w:pPr>
            <w:r w:rsidRPr="00A77235">
              <w:rPr>
                <w:sz w:val="20"/>
                <w:szCs w:val="20"/>
                <w:lang w:val="en-US"/>
              </w:rPr>
              <w:t>644,800</w:t>
            </w:r>
          </w:p>
        </w:tc>
      </w:tr>
      <w:tr w:rsidR="00A77235" w:rsidRPr="00A77235" w14:paraId="5E96590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18C35A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AF35C41" w14:textId="77777777" w:rsidR="00A77235" w:rsidRPr="00A77235" w:rsidRDefault="00A77235" w:rsidP="00C01EC4">
            <w:pPr>
              <w:jc w:val="center"/>
              <w:rPr>
                <w:sz w:val="20"/>
                <w:szCs w:val="20"/>
                <w:lang w:val="en-US"/>
              </w:rPr>
            </w:pPr>
            <w:r w:rsidRPr="00A77235">
              <w:rPr>
                <w:sz w:val="20"/>
                <w:szCs w:val="20"/>
                <w:lang w:val="en-US"/>
              </w:rPr>
              <w:t>2651122100442</w:t>
            </w:r>
          </w:p>
        </w:tc>
        <w:tc>
          <w:tcPr>
            <w:tcW w:w="4252" w:type="dxa"/>
            <w:gridSpan w:val="2"/>
            <w:tcBorders>
              <w:top w:val="nil"/>
              <w:bottom w:val="single" w:sz="2" w:space="0" w:color="auto"/>
            </w:tcBorders>
            <w:vAlign w:val="center"/>
          </w:tcPr>
          <w:p w14:paraId="0526E483" w14:textId="77777777" w:rsidR="00A77235" w:rsidRPr="00A77235" w:rsidRDefault="00A77235" w:rsidP="00C01EC4">
            <w:pPr>
              <w:rPr>
                <w:sz w:val="20"/>
                <w:szCs w:val="20"/>
                <w:lang w:val="en-US"/>
              </w:rPr>
            </w:pPr>
            <w:r w:rsidRPr="00A77235">
              <w:rPr>
                <w:sz w:val="20"/>
                <w:szCs w:val="20"/>
                <w:lang w:val="en-US"/>
              </w:rPr>
              <w:t>Ciment portland M400 saci, (pentru strat)</w:t>
            </w:r>
          </w:p>
        </w:tc>
        <w:tc>
          <w:tcPr>
            <w:tcW w:w="1034" w:type="dxa"/>
            <w:gridSpan w:val="4"/>
            <w:tcBorders>
              <w:top w:val="nil"/>
              <w:bottom w:val="single" w:sz="2" w:space="0" w:color="auto"/>
            </w:tcBorders>
            <w:vAlign w:val="center"/>
          </w:tcPr>
          <w:p w14:paraId="40192039"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1EF6121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7,8700</w:t>
            </w:r>
          </w:p>
        </w:tc>
        <w:tc>
          <w:tcPr>
            <w:tcW w:w="1520" w:type="dxa"/>
            <w:gridSpan w:val="2"/>
            <w:tcBorders>
              <w:top w:val="nil"/>
              <w:bottom w:val="single" w:sz="2" w:space="0" w:color="auto"/>
            </w:tcBorders>
            <w:vAlign w:val="center"/>
          </w:tcPr>
          <w:p w14:paraId="6121891F" w14:textId="77777777" w:rsidR="00A77235" w:rsidRPr="00A77235" w:rsidRDefault="00A77235" w:rsidP="00C01EC4">
            <w:pPr>
              <w:jc w:val="center"/>
              <w:rPr>
                <w:sz w:val="20"/>
                <w:szCs w:val="20"/>
                <w:lang w:val="en-US"/>
              </w:rPr>
            </w:pPr>
            <w:r w:rsidRPr="00A77235">
              <w:rPr>
                <w:sz w:val="20"/>
                <w:szCs w:val="20"/>
                <w:lang w:val="en-US"/>
              </w:rPr>
              <w:t>3 171,610</w:t>
            </w:r>
          </w:p>
        </w:tc>
      </w:tr>
      <w:tr w:rsidR="00A77235" w:rsidRPr="00A77235" w14:paraId="005D3F1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8E1670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A3A9EC9" w14:textId="77777777" w:rsidR="00A77235" w:rsidRPr="00A77235" w:rsidRDefault="00A77235" w:rsidP="00C01EC4">
            <w:pPr>
              <w:jc w:val="center"/>
              <w:rPr>
                <w:sz w:val="20"/>
                <w:szCs w:val="20"/>
                <w:lang w:val="en-US"/>
              </w:rPr>
            </w:pPr>
            <w:r w:rsidRPr="00A77235">
              <w:rPr>
                <w:sz w:val="20"/>
                <w:szCs w:val="20"/>
                <w:lang w:val="en-US"/>
              </w:rPr>
              <w:t>1421102200546</w:t>
            </w:r>
          </w:p>
        </w:tc>
        <w:tc>
          <w:tcPr>
            <w:tcW w:w="4252" w:type="dxa"/>
            <w:gridSpan w:val="2"/>
            <w:tcBorders>
              <w:top w:val="nil"/>
              <w:bottom w:val="single" w:sz="2" w:space="0" w:color="auto"/>
            </w:tcBorders>
            <w:vAlign w:val="center"/>
          </w:tcPr>
          <w:p w14:paraId="05EA48AF" w14:textId="77777777" w:rsidR="00A77235" w:rsidRPr="00A77235" w:rsidRDefault="00A77235" w:rsidP="00C01EC4">
            <w:pPr>
              <w:rPr>
                <w:sz w:val="20"/>
                <w:szCs w:val="20"/>
                <w:lang w:val="en-US"/>
              </w:rPr>
            </w:pPr>
            <w:r w:rsidRPr="00A77235">
              <w:rPr>
                <w:sz w:val="20"/>
                <w:szCs w:val="20"/>
                <w:lang w:val="en-US"/>
              </w:rPr>
              <w:t>Nisip pentru constructii 0,3-0,7 mm (pentru rosturi)</w:t>
            </w:r>
          </w:p>
        </w:tc>
        <w:tc>
          <w:tcPr>
            <w:tcW w:w="1034" w:type="dxa"/>
            <w:gridSpan w:val="4"/>
            <w:tcBorders>
              <w:top w:val="nil"/>
              <w:bottom w:val="single" w:sz="2" w:space="0" w:color="auto"/>
            </w:tcBorders>
            <w:vAlign w:val="center"/>
          </w:tcPr>
          <w:p w14:paraId="07F315E1"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139B03F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0,0050</w:t>
            </w:r>
          </w:p>
        </w:tc>
        <w:tc>
          <w:tcPr>
            <w:tcW w:w="1520" w:type="dxa"/>
            <w:gridSpan w:val="2"/>
            <w:tcBorders>
              <w:top w:val="nil"/>
              <w:bottom w:val="single" w:sz="2" w:space="0" w:color="auto"/>
            </w:tcBorders>
            <w:vAlign w:val="center"/>
          </w:tcPr>
          <w:p w14:paraId="3CF439E1" w14:textId="77777777" w:rsidR="00A77235" w:rsidRPr="00A77235" w:rsidRDefault="00A77235" w:rsidP="00C01EC4">
            <w:pPr>
              <w:jc w:val="center"/>
              <w:rPr>
                <w:sz w:val="20"/>
                <w:szCs w:val="20"/>
                <w:lang w:val="en-US"/>
              </w:rPr>
            </w:pPr>
            <w:r w:rsidRPr="00A77235">
              <w:rPr>
                <w:sz w:val="20"/>
                <w:szCs w:val="20"/>
                <w:lang w:val="en-US"/>
              </w:rPr>
              <w:t>2,015</w:t>
            </w:r>
          </w:p>
        </w:tc>
      </w:tr>
      <w:tr w:rsidR="00A77235" w:rsidRPr="00A77235" w14:paraId="3157CC7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449FA5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516DE02" w14:textId="77777777" w:rsidR="00A77235" w:rsidRPr="00A77235" w:rsidRDefault="00A77235" w:rsidP="00C01EC4">
            <w:pPr>
              <w:jc w:val="center"/>
              <w:rPr>
                <w:sz w:val="20"/>
                <w:szCs w:val="20"/>
                <w:lang w:val="en-US"/>
              </w:rPr>
            </w:pPr>
            <w:r w:rsidRPr="00A77235">
              <w:rPr>
                <w:sz w:val="20"/>
                <w:szCs w:val="20"/>
                <w:lang w:val="en-US"/>
              </w:rPr>
              <w:t>1421102200547</w:t>
            </w:r>
          </w:p>
        </w:tc>
        <w:tc>
          <w:tcPr>
            <w:tcW w:w="4252" w:type="dxa"/>
            <w:gridSpan w:val="2"/>
            <w:tcBorders>
              <w:top w:val="nil"/>
              <w:bottom w:val="single" w:sz="2" w:space="0" w:color="auto"/>
            </w:tcBorders>
            <w:vAlign w:val="center"/>
          </w:tcPr>
          <w:p w14:paraId="094FF696" w14:textId="77777777" w:rsidR="00A77235" w:rsidRPr="00A77235" w:rsidRDefault="00A77235" w:rsidP="00C01EC4">
            <w:pPr>
              <w:rPr>
                <w:sz w:val="20"/>
                <w:szCs w:val="20"/>
                <w:lang w:val="en-US"/>
              </w:rPr>
            </w:pPr>
            <w:r w:rsidRPr="00A77235">
              <w:rPr>
                <w:sz w:val="20"/>
                <w:szCs w:val="20"/>
                <w:lang w:val="en-US"/>
              </w:rPr>
              <w:t>Nisip pentru constructii 0,3-0,7 mm (pentru strat)</w:t>
            </w:r>
          </w:p>
        </w:tc>
        <w:tc>
          <w:tcPr>
            <w:tcW w:w="1034" w:type="dxa"/>
            <w:gridSpan w:val="4"/>
            <w:tcBorders>
              <w:top w:val="nil"/>
              <w:bottom w:val="single" w:sz="2" w:space="0" w:color="auto"/>
            </w:tcBorders>
            <w:vAlign w:val="center"/>
          </w:tcPr>
          <w:p w14:paraId="5BB387EC"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117241C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0,0428</w:t>
            </w:r>
          </w:p>
        </w:tc>
        <w:tc>
          <w:tcPr>
            <w:tcW w:w="1520" w:type="dxa"/>
            <w:gridSpan w:val="2"/>
            <w:tcBorders>
              <w:top w:val="nil"/>
              <w:bottom w:val="single" w:sz="2" w:space="0" w:color="auto"/>
            </w:tcBorders>
            <w:vAlign w:val="center"/>
          </w:tcPr>
          <w:p w14:paraId="6751347F" w14:textId="77777777" w:rsidR="00A77235" w:rsidRPr="00A77235" w:rsidRDefault="00A77235" w:rsidP="00C01EC4">
            <w:pPr>
              <w:jc w:val="center"/>
              <w:rPr>
                <w:sz w:val="20"/>
                <w:szCs w:val="20"/>
                <w:lang w:val="en-US"/>
              </w:rPr>
            </w:pPr>
            <w:r w:rsidRPr="00A77235">
              <w:rPr>
                <w:sz w:val="20"/>
                <w:szCs w:val="20"/>
                <w:lang w:val="en-US"/>
              </w:rPr>
              <w:t>17,248</w:t>
            </w:r>
          </w:p>
        </w:tc>
      </w:tr>
      <w:tr w:rsidR="00A77235" w:rsidRPr="00A77235" w14:paraId="08DBA56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04CEE3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25C8CA6" w14:textId="77777777" w:rsidR="00A77235" w:rsidRPr="00A77235" w:rsidRDefault="00A77235" w:rsidP="00C01EC4">
            <w:pPr>
              <w:jc w:val="center"/>
              <w:rPr>
                <w:sz w:val="20"/>
                <w:szCs w:val="20"/>
                <w:lang w:val="en-US"/>
              </w:rPr>
            </w:pPr>
            <w:r w:rsidRPr="00A77235">
              <w:rPr>
                <w:sz w:val="20"/>
                <w:szCs w:val="20"/>
                <w:lang w:val="en-US"/>
              </w:rPr>
              <w:t>2881116002701</w:t>
            </w:r>
          </w:p>
        </w:tc>
        <w:tc>
          <w:tcPr>
            <w:tcW w:w="4252" w:type="dxa"/>
            <w:gridSpan w:val="2"/>
            <w:tcBorders>
              <w:top w:val="nil"/>
              <w:bottom w:val="single" w:sz="2" w:space="0" w:color="auto"/>
            </w:tcBorders>
            <w:vAlign w:val="center"/>
          </w:tcPr>
          <w:p w14:paraId="638CAB1F" w14:textId="77777777" w:rsidR="00A77235" w:rsidRPr="00A77235" w:rsidRDefault="00A77235" w:rsidP="00C01EC4">
            <w:pPr>
              <w:rPr>
                <w:sz w:val="20"/>
                <w:szCs w:val="20"/>
                <w:lang w:val="en-US"/>
              </w:rPr>
            </w:pPr>
            <w:r w:rsidRPr="00A77235">
              <w:rPr>
                <w:sz w:val="20"/>
                <w:szCs w:val="20"/>
                <w:lang w:val="en-US"/>
              </w:rPr>
              <w:t>Disc pentru taiat placi</w:t>
            </w:r>
          </w:p>
        </w:tc>
        <w:tc>
          <w:tcPr>
            <w:tcW w:w="1034" w:type="dxa"/>
            <w:gridSpan w:val="4"/>
            <w:tcBorders>
              <w:top w:val="nil"/>
              <w:bottom w:val="single" w:sz="2" w:space="0" w:color="auto"/>
            </w:tcBorders>
            <w:vAlign w:val="center"/>
          </w:tcPr>
          <w:p w14:paraId="268DB6FB"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25B1722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0" w:type="dxa"/>
            <w:gridSpan w:val="2"/>
            <w:tcBorders>
              <w:top w:val="nil"/>
              <w:bottom w:val="single" w:sz="2" w:space="0" w:color="auto"/>
            </w:tcBorders>
            <w:vAlign w:val="center"/>
          </w:tcPr>
          <w:p w14:paraId="237634FD" w14:textId="77777777" w:rsidR="00A77235" w:rsidRPr="00A77235" w:rsidRDefault="00A77235" w:rsidP="00C01EC4">
            <w:pPr>
              <w:jc w:val="center"/>
              <w:rPr>
                <w:sz w:val="20"/>
                <w:szCs w:val="20"/>
                <w:lang w:val="en-US"/>
              </w:rPr>
            </w:pPr>
            <w:r w:rsidRPr="00A77235">
              <w:rPr>
                <w:sz w:val="20"/>
                <w:szCs w:val="20"/>
                <w:lang w:val="en-US"/>
              </w:rPr>
              <w:t>8,060</w:t>
            </w:r>
          </w:p>
        </w:tc>
      </w:tr>
      <w:tr w:rsidR="00A77235" w:rsidRPr="00A77235" w14:paraId="4A4818A6"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D66266E" w14:textId="77777777" w:rsidR="00A77235" w:rsidRPr="00A77235" w:rsidRDefault="00A77235" w:rsidP="00C01EC4">
            <w:pPr>
              <w:jc w:val="center"/>
              <w:rPr>
                <w:b/>
                <w:bCs/>
                <w:sz w:val="20"/>
                <w:szCs w:val="20"/>
                <w:lang w:val="en-US"/>
              </w:rPr>
            </w:pPr>
            <w:r w:rsidRPr="00A77235">
              <w:rPr>
                <w:b/>
                <w:bCs/>
                <w:sz w:val="20"/>
                <w:szCs w:val="20"/>
                <w:lang w:val="en-US"/>
              </w:rPr>
              <w:t>30</w:t>
            </w:r>
          </w:p>
        </w:tc>
        <w:tc>
          <w:tcPr>
            <w:tcW w:w="1843" w:type="dxa"/>
            <w:tcBorders>
              <w:top w:val="single" w:sz="4" w:space="0" w:color="auto"/>
              <w:bottom w:val="single" w:sz="4" w:space="0" w:color="auto"/>
            </w:tcBorders>
            <w:vAlign w:val="center"/>
          </w:tcPr>
          <w:p w14:paraId="02DD3004" w14:textId="77777777" w:rsidR="00A77235" w:rsidRPr="00A77235" w:rsidRDefault="00A77235" w:rsidP="00C01EC4">
            <w:pPr>
              <w:jc w:val="center"/>
              <w:rPr>
                <w:b/>
                <w:bCs/>
                <w:sz w:val="20"/>
                <w:szCs w:val="20"/>
                <w:lang w:val="en-US"/>
              </w:rPr>
            </w:pPr>
            <w:r w:rsidRPr="00A77235">
              <w:rPr>
                <w:b/>
                <w:bCs/>
                <w:sz w:val="20"/>
                <w:szCs w:val="20"/>
                <w:lang w:val="en-US"/>
              </w:rPr>
              <w:t>IzF04H</w:t>
            </w:r>
          </w:p>
        </w:tc>
        <w:tc>
          <w:tcPr>
            <w:tcW w:w="4252" w:type="dxa"/>
            <w:gridSpan w:val="2"/>
            <w:tcBorders>
              <w:top w:val="single" w:sz="4" w:space="0" w:color="auto"/>
              <w:bottom w:val="single" w:sz="4" w:space="0" w:color="auto"/>
            </w:tcBorders>
          </w:tcPr>
          <w:p w14:paraId="46B22DC1" w14:textId="664EF91A" w:rsidR="00A77235" w:rsidRPr="00AD7818" w:rsidRDefault="00A77235" w:rsidP="00C01EC4">
            <w:pPr>
              <w:rPr>
                <w:b/>
                <w:bCs/>
                <w:sz w:val="20"/>
                <w:szCs w:val="20"/>
                <w:lang w:val="en-US"/>
              </w:rPr>
            </w:pPr>
            <w:r w:rsidRPr="00A77235">
              <w:rPr>
                <w:b/>
                <w:bCs/>
                <w:sz w:val="20"/>
                <w:szCs w:val="20"/>
                <w:lang w:val="en-US"/>
              </w:rPr>
              <w:t>Strat hidroizolant executat la cald la terase, acoperisuri sau la fundatii si radiere, in terenuri fara ape freatice, inclusiv scafele si doliile din hidroizolatia curenta pe suprafete inclinate peste 40% sau verticale plane sau curbe, cu pelicula</w:t>
            </w:r>
          </w:p>
        </w:tc>
        <w:tc>
          <w:tcPr>
            <w:tcW w:w="1034" w:type="dxa"/>
            <w:gridSpan w:val="4"/>
            <w:tcBorders>
              <w:top w:val="single" w:sz="4" w:space="0" w:color="auto"/>
              <w:bottom w:val="single" w:sz="4" w:space="0" w:color="auto"/>
            </w:tcBorders>
            <w:vAlign w:val="center"/>
          </w:tcPr>
          <w:p w14:paraId="3C921284"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4ADD1DC8"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1FCC549B" w14:textId="77777777" w:rsidR="00A77235" w:rsidRPr="00A77235" w:rsidRDefault="00A77235" w:rsidP="00C01EC4">
            <w:pPr>
              <w:jc w:val="center"/>
              <w:rPr>
                <w:b/>
                <w:bCs/>
                <w:sz w:val="20"/>
                <w:szCs w:val="20"/>
                <w:lang w:val="en-US"/>
              </w:rPr>
            </w:pPr>
            <w:r w:rsidRPr="00A77235">
              <w:rPr>
                <w:b/>
                <w:bCs/>
                <w:sz w:val="20"/>
                <w:szCs w:val="20"/>
                <w:lang w:val="en-US"/>
              </w:rPr>
              <w:t>403,000</w:t>
            </w:r>
          </w:p>
          <w:p w14:paraId="7CD674B4" w14:textId="77777777" w:rsidR="00A77235" w:rsidRPr="00A77235" w:rsidRDefault="00A77235" w:rsidP="00C01EC4">
            <w:pPr>
              <w:jc w:val="center"/>
              <w:rPr>
                <w:sz w:val="20"/>
                <w:szCs w:val="20"/>
                <w:lang w:val="en-US"/>
              </w:rPr>
            </w:pPr>
          </w:p>
        </w:tc>
      </w:tr>
      <w:tr w:rsidR="00A77235" w:rsidRPr="00A77235" w14:paraId="7806AE1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AE66A8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490944F" w14:textId="77777777" w:rsidR="00A77235" w:rsidRPr="00A77235" w:rsidRDefault="00A77235" w:rsidP="00C01EC4">
            <w:pPr>
              <w:jc w:val="center"/>
              <w:rPr>
                <w:sz w:val="20"/>
                <w:szCs w:val="20"/>
                <w:lang w:val="en-US"/>
              </w:rPr>
            </w:pPr>
            <w:r w:rsidRPr="00A77235">
              <w:rPr>
                <w:sz w:val="20"/>
                <w:szCs w:val="20"/>
                <w:lang w:val="en-US"/>
              </w:rPr>
              <w:t>7134030012200</w:t>
            </w:r>
          </w:p>
        </w:tc>
        <w:tc>
          <w:tcPr>
            <w:tcW w:w="4252" w:type="dxa"/>
            <w:gridSpan w:val="2"/>
            <w:tcBorders>
              <w:top w:val="nil"/>
              <w:bottom w:val="single" w:sz="2" w:space="0" w:color="auto"/>
            </w:tcBorders>
            <w:vAlign w:val="center"/>
          </w:tcPr>
          <w:p w14:paraId="39964C14" w14:textId="77777777" w:rsidR="00A77235" w:rsidRPr="00A77235" w:rsidRDefault="00A77235" w:rsidP="00C01EC4">
            <w:pPr>
              <w:rPr>
                <w:sz w:val="20"/>
                <w:szCs w:val="20"/>
                <w:lang w:val="en-US"/>
              </w:rPr>
            </w:pPr>
            <w:r w:rsidRPr="00A77235">
              <w:rPr>
                <w:sz w:val="20"/>
                <w:szCs w:val="20"/>
                <w:lang w:val="en-US"/>
              </w:rPr>
              <w:t>Izolator hidrofug</w:t>
            </w:r>
          </w:p>
        </w:tc>
        <w:tc>
          <w:tcPr>
            <w:tcW w:w="1034" w:type="dxa"/>
            <w:gridSpan w:val="4"/>
            <w:tcBorders>
              <w:top w:val="nil"/>
              <w:bottom w:val="single" w:sz="2" w:space="0" w:color="auto"/>
            </w:tcBorders>
            <w:vAlign w:val="center"/>
          </w:tcPr>
          <w:p w14:paraId="55F169A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96E924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0,1400</w:t>
            </w:r>
          </w:p>
        </w:tc>
        <w:tc>
          <w:tcPr>
            <w:tcW w:w="1520" w:type="dxa"/>
            <w:gridSpan w:val="2"/>
            <w:tcBorders>
              <w:top w:val="nil"/>
              <w:bottom w:val="single" w:sz="2" w:space="0" w:color="auto"/>
            </w:tcBorders>
            <w:vAlign w:val="center"/>
          </w:tcPr>
          <w:p w14:paraId="11EE24CE" w14:textId="77777777" w:rsidR="00A77235" w:rsidRPr="00A77235" w:rsidRDefault="00A77235" w:rsidP="00C01EC4">
            <w:pPr>
              <w:jc w:val="center"/>
              <w:rPr>
                <w:sz w:val="20"/>
                <w:szCs w:val="20"/>
                <w:lang w:val="en-US"/>
              </w:rPr>
            </w:pPr>
            <w:r w:rsidRPr="00A77235">
              <w:rPr>
                <w:sz w:val="20"/>
                <w:szCs w:val="20"/>
                <w:lang w:val="en-US"/>
              </w:rPr>
              <w:t>56,420</w:t>
            </w:r>
          </w:p>
        </w:tc>
      </w:tr>
      <w:tr w:rsidR="00A77235" w:rsidRPr="00A77235" w14:paraId="4D91E83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3520F4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E213676" w14:textId="77777777" w:rsidR="00A77235" w:rsidRPr="00A77235" w:rsidRDefault="00A77235" w:rsidP="00C01EC4">
            <w:pPr>
              <w:jc w:val="center"/>
              <w:rPr>
                <w:sz w:val="20"/>
                <w:szCs w:val="20"/>
                <w:lang w:val="en-US"/>
              </w:rPr>
            </w:pPr>
            <w:r w:rsidRPr="00A77235">
              <w:rPr>
                <w:sz w:val="20"/>
                <w:szCs w:val="20"/>
                <w:lang w:val="en-US"/>
              </w:rPr>
              <w:t>2682132602070</w:t>
            </w:r>
          </w:p>
        </w:tc>
        <w:tc>
          <w:tcPr>
            <w:tcW w:w="4252" w:type="dxa"/>
            <w:gridSpan w:val="2"/>
            <w:tcBorders>
              <w:top w:val="nil"/>
              <w:bottom w:val="single" w:sz="2" w:space="0" w:color="auto"/>
            </w:tcBorders>
            <w:vAlign w:val="center"/>
          </w:tcPr>
          <w:p w14:paraId="0B334FFF" w14:textId="77777777" w:rsidR="00A77235" w:rsidRPr="00A77235" w:rsidRDefault="00A77235" w:rsidP="00C01EC4">
            <w:pPr>
              <w:rPr>
                <w:sz w:val="20"/>
                <w:szCs w:val="20"/>
                <w:lang w:val="en-US"/>
              </w:rPr>
            </w:pPr>
            <w:r w:rsidRPr="00A77235">
              <w:rPr>
                <w:sz w:val="20"/>
                <w:szCs w:val="20"/>
                <w:lang w:val="en-US"/>
              </w:rPr>
              <w:t>Pelicula</w:t>
            </w:r>
          </w:p>
        </w:tc>
        <w:tc>
          <w:tcPr>
            <w:tcW w:w="1034" w:type="dxa"/>
            <w:gridSpan w:val="4"/>
            <w:tcBorders>
              <w:top w:val="nil"/>
              <w:bottom w:val="single" w:sz="2" w:space="0" w:color="auto"/>
            </w:tcBorders>
            <w:vAlign w:val="center"/>
          </w:tcPr>
          <w:p w14:paraId="4A909851"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28303B7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1,1000</w:t>
            </w:r>
          </w:p>
        </w:tc>
        <w:tc>
          <w:tcPr>
            <w:tcW w:w="1520" w:type="dxa"/>
            <w:gridSpan w:val="2"/>
            <w:tcBorders>
              <w:top w:val="nil"/>
              <w:bottom w:val="single" w:sz="2" w:space="0" w:color="auto"/>
            </w:tcBorders>
            <w:vAlign w:val="center"/>
          </w:tcPr>
          <w:p w14:paraId="5D66D8A4" w14:textId="77777777" w:rsidR="00A77235" w:rsidRPr="00A77235" w:rsidRDefault="00A77235" w:rsidP="00C01EC4">
            <w:pPr>
              <w:jc w:val="center"/>
              <w:rPr>
                <w:sz w:val="20"/>
                <w:szCs w:val="20"/>
                <w:lang w:val="en-US"/>
              </w:rPr>
            </w:pPr>
            <w:r w:rsidRPr="00A77235">
              <w:rPr>
                <w:sz w:val="20"/>
                <w:szCs w:val="20"/>
                <w:lang w:val="en-US"/>
              </w:rPr>
              <w:t>443,300</w:t>
            </w:r>
          </w:p>
        </w:tc>
      </w:tr>
      <w:tr w:rsidR="00A77235" w:rsidRPr="00A77235" w14:paraId="7BB9B11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18566C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5C3FAD8" w14:textId="77777777" w:rsidR="00A77235" w:rsidRPr="00A77235" w:rsidRDefault="00A77235" w:rsidP="00C01EC4">
            <w:pPr>
              <w:jc w:val="center"/>
              <w:rPr>
                <w:sz w:val="20"/>
                <w:szCs w:val="20"/>
                <w:lang w:val="en-US"/>
              </w:rPr>
            </w:pPr>
            <w:r w:rsidRPr="00A77235">
              <w:rPr>
                <w:sz w:val="20"/>
                <w:szCs w:val="20"/>
                <w:lang w:val="en-US"/>
              </w:rPr>
              <w:t>2922140006703</w:t>
            </w:r>
          </w:p>
        </w:tc>
        <w:tc>
          <w:tcPr>
            <w:tcW w:w="4252" w:type="dxa"/>
            <w:gridSpan w:val="2"/>
            <w:tcBorders>
              <w:top w:val="nil"/>
              <w:bottom w:val="single" w:sz="2" w:space="0" w:color="auto"/>
            </w:tcBorders>
            <w:vAlign w:val="center"/>
          </w:tcPr>
          <w:p w14:paraId="6A7AE657" w14:textId="77777777" w:rsidR="00A77235" w:rsidRPr="00A77235" w:rsidRDefault="00A77235" w:rsidP="00C01EC4">
            <w:pPr>
              <w:rPr>
                <w:sz w:val="20"/>
                <w:szCs w:val="20"/>
                <w:lang w:val="en-US"/>
              </w:rPr>
            </w:pPr>
            <w:r w:rsidRPr="00A77235">
              <w:rPr>
                <w:sz w:val="20"/>
                <w:szCs w:val="20"/>
                <w:lang w:val="en-US"/>
              </w:rPr>
              <w:t>Macara fereastra de 0,0015 MN (0,15 tf)</w:t>
            </w:r>
          </w:p>
        </w:tc>
        <w:tc>
          <w:tcPr>
            <w:tcW w:w="1034" w:type="dxa"/>
            <w:gridSpan w:val="4"/>
            <w:tcBorders>
              <w:top w:val="nil"/>
              <w:bottom w:val="single" w:sz="2" w:space="0" w:color="auto"/>
            </w:tcBorders>
            <w:vAlign w:val="center"/>
          </w:tcPr>
          <w:p w14:paraId="07E38874"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EF66C6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0,0017</w:t>
            </w:r>
          </w:p>
        </w:tc>
        <w:tc>
          <w:tcPr>
            <w:tcW w:w="1520" w:type="dxa"/>
            <w:gridSpan w:val="2"/>
            <w:tcBorders>
              <w:top w:val="nil"/>
              <w:bottom w:val="single" w:sz="2" w:space="0" w:color="auto"/>
              <w:right w:val="single" w:sz="4" w:space="0" w:color="auto"/>
            </w:tcBorders>
            <w:vAlign w:val="center"/>
          </w:tcPr>
          <w:p w14:paraId="0EA8C5D2" w14:textId="77777777" w:rsidR="00A77235" w:rsidRPr="00A77235" w:rsidRDefault="00A77235" w:rsidP="00C01EC4">
            <w:pPr>
              <w:jc w:val="center"/>
              <w:rPr>
                <w:sz w:val="20"/>
                <w:szCs w:val="20"/>
                <w:lang w:val="en-US"/>
              </w:rPr>
            </w:pPr>
            <w:r w:rsidRPr="00A77235">
              <w:rPr>
                <w:sz w:val="20"/>
                <w:szCs w:val="20"/>
                <w:lang w:val="en-US"/>
              </w:rPr>
              <w:t>0,685</w:t>
            </w:r>
          </w:p>
        </w:tc>
      </w:tr>
      <w:tr w:rsidR="00A77235" w:rsidRPr="00A77235" w14:paraId="6AAC4B4A" w14:textId="77777777" w:rsidTr="00AD7818">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1DCB110D" w14:textId="77777777" w:rsidR="00A77235" w:rsidRPr="00A77235" w:rsidRDefault="00A77235" w:rsidP="00C01EC4">
            <w:pPr>
              <w:rPr>
                <w:sz w:val="20"/>
                <w:szCs w:val="20"/>
                <w:lang w:val="en-US"/>
              </w:rPr>
            </w:pPr>
          </w:p>
        </w:tc>
        <w:tc>
          <w:tcPr>
            <w:tcW w:w="1843" w:type="dxa"/>
            <w:tcBorders>
              <w:top w:val="single" w:sz="6" w:space="0" w:color="auto"/>
              <w:bottom w:val="nil"/>
            </w:tcBorders>
            <w:vAlign w:val="center"/>
          </w:tcPr>
          <w:p w14:paraId="1259EFF9" w14:textId="77777777" w:rsidR="00A77235" w:rsidRPr="00A77235" w:rsidRDefault="00A77235" w:rsidP="00C01EC4">
            <w:pPr>
              <w:rPr>
                <w:sz w:val="20"/>
                <w:szCs w:val="20"/>
                <w:lang w:val="en-US"/>
              </w:rPr>
            </w:pPr>
          </w:p>
        </w:tc>
        <w:tc>
          <w:tcPr>
            <w:tcW w:w="4252" w:type="dxa"/>
            <w:gridSpan w:val="2"/>
            <w:tcBorders>
              <w:top w:val="single" w:sz="6" w:space="0" w:color="auto"/>
              <w:bottom w:val="nil"/>
            </w:tcBorders>
          </w:tcPr>
          <w:p w14:paraId="1F57EB8A" w14:textId="77777777" w:rsidR="00A77235" w:rsidRPr="00A77235" w:rsidRDefault="00A77235" w:rsidP="00C01EC4">
            <w:pPr>
              <w:rPr>
                <w:sz w:val="20"/>
                <w:szCs w:val="20"/>
                <w:lang w:val="en-US"/>
              </w:rPr>
            </w:pPr>
          </w:p>
        </w:tc>
        <w:tc>
          <w:tcPr>
            <w:tcW w:w="731" w:type="dxa"/>
            <w:gridSpan w:val="2"/>
            <w:tcBorders>
              <w:top w:val="single" w:sz="6" w:space="0" w:color="auto"/>
              <w:bottom w:val="nil"/>
              <w:right w:val="nil"/>
            </w:tcBorders>
          </w:tcPr>
          <w:p w14:paraId="0AF3DCEF" w14:textId="77777777" w:rsidR="00A77235" w:rsidRPr="00A77235" w:rsidRDefault="00A77235" w:rsidP="00C01EC4">
            <w:pPr>
              <w:rPr>
                <w:sz w:val="20"/>
                <w:szCs w:val="20"/>
                <w:lang w:val="en-US"/>
              </w:rPr>
            </w:pPr>
          </w:p>
        </w:tc>
        <w:tc>
          <w:tcPr>
            <w:tcW w:w="1244" w:type="dxa"/>
            <w:gridSpan w:val="3"/>
            <w:tcBorders>
              <w:top w:val="single" w:sz="6" w:space="0" w:color="auto"/>
              <w:left w:val="nil"/>
              <w:bottom w:val="nil"/>
              <w:right w:val="nil"/>
            </w:tcBorders>
          </w:tcPr>
          <w:p w14:paraId="486F8175" w14:textId="77777777" w:rsidR="00A77235" w:rsidRPr="00A77235" w:rsidRDefault="00A77235" w:rsidP="00C01EC4">
            <w:pPr>
              <w:rPr>
                <w:sz w:val="20"/>
                <w:szCs w:val="20"/>
                <w:lang w:val="en-US"/>
              </w:rPr>
            </w:pPr>
          </w:p>
        </w:tc>
        <w:tc>
          <w:tcPr>
            <w:tcW w:w="1685" w:type="dxa"/>
            <w:gridSpan w:val="4"/>
            <w:tcBorders>
              <w:top w:val="single" w:sz="6" w:space="0" w:color="auto"/>
              <w:left w:val="nil"/>
              <w:bottom w:val="nil"/>
              <w:right w:val="nil"/>
            </w:tcBorders>
          </w:tcPr>
          <w:p w14:paraId="78C64E07" w14:textId="77777777" w:rsidR="00A77235" w:rsidRPr="00A77235" w:rsidRDefault="00A77235" w:rsidP="00C01EC4">
            <w:pPr>
              <w:rPr>
                <w:sz w:val="20"/>
                <w:szCs w:val="20"/>
                <w:lang w:val="en-US"/>
              </w:rPr>
            </w:pPr>
          </w:p>
        </w:tc>
      </w:tr>
      <w:tr w:rsidR="00A77235" w:rsidRPr="00A77235" w14:paraId="039A4A65" w14:textId="77777777" w:rsidTr="00AD781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6ED153AF" w14:textId="77777777" w:rsidR="00A77235" w:rsidRPr="00A77235" w:rsidRDefault="00A77235" w:rsidP="00C01EC4">
            <w:pPr>
              <w:rPr>
                <w:sz w:val="20"/>
                <w:szCs w:val="20"/>
                <w:lang w:val="en-US"/>
              </w:rPr>
            </w:pPr>
          </w:p>
        </w:tc>
        <w:tc>
          <w:tcPr>
            <w:tcW w:w="1843" w:type="dxa"/>
            <w:tcBorders>
              <w:top w:val="nil"/>
              <w:bottom w:val="single" w:sz="4" w:space="0" w:color="auto"/>
            </w:tcBorders>
            <w:vAlign w:val="center"/>
          </w:tcPr>
          <w:p w14:paraId="6F845FCD" w14:textId="77777777" w:rsidR="00A77235" w:rsidRPr="00A77235" w:rsidRDefault="00A77235" w:rsidP="00C01EC4">
            <w:pPr>
              <w:rPr>
                <w:sz w:val="20"/>
                <w:szCs w:val="20"/>
                <w:lang w:val="en-US"/>
              </w:rPr>
            </w:pPr>
          </w:p>
        </w:tc>
        <w:tc>
          <w:tcPr>
            <w:tcW w:w="4252" w:type="dxa"/>
            <w:gridSpan w:val="2"/>
            <w:tcBorders>
              <w:top w:val="nil"/>
              <w:bottom w:val="single" w:sz="4" w:space="0" w:color="auto"/>
            </w:tcBorders>
          </w:tcPr>
          <w:p w14:paraId="445C25CC" w14:textId="77777777" w:rsidR="00A77235" w:rsidRPr="00A77235" w:rsidRDefault="00A77235" w:rsidP="00C01EC4">
            <w:pPr>
              <w:rPr>
                <w:i/>
                <w:iCs/>
                <w:sz w:val="20"/>
                <w:szCs w:val="20"/>
                <w:lang w:val="en-US"/>
              </w:rPr>
            </w:pPr>
            <w:r w:rsidRPr="00A77235">
              <w:rPr>
                <w:i/>
                <w:iCs/>
                <w:sz w:val="20"/>
                <w:szCs w:val="20"/>
                <w:lang w:val="en-US"/>
              </w:rPr>
              <w:t>Total</w:t>
            </w:r>
          </w:p>
        </w:tc>
        <w:tc>
          <w:tcPr>
            <w:tcW w:w="1034" w:type="dxa"/>
            <w:gridSpan w:val="4"/>
            <w:tcBorders>
              <w:top w:val="nil"/>
              <w:bottom w:val="single" w:sz="4" w:space="0" w:color="auto"/>
              <w:right w:val="nil"/>
            </w:tcBorders>
          </w:tcPr>
          <w:p w14:paraId="1E22D35C" w14:textId="77777777" w:rsidR="00A77235" w:rsidRPr="00A77235" w:rsidRDefault="00A77235" w:rsidP="00C01EC4">
            <w:pPr>
              <w:rPr>
                <w:sz w:val="20"/>
                <w:szCs w:val="20"/>
                <w:lang w:val="en-US"/>
              </w:rPr>
            </w:pPr>
          </w:p>
        </w:tc>
        <w:tc>
          <w:tcPr>
            <w:tcW w:w="1106" w:type="dxa"/>
            <w:gridSpan w:val="3"/>
            <w:tcBorders>
              <w:top w:val="nil"/>
              <w:left w:val="nil"/>
              <w:bottom w:val="single" w:sz="4" w:space="0" w:color="auto"/>
              <w:right w:val="nil"/>
            </w:tcBorders>
          </w:tcPr>
          <w:p w14:paraId="39133881" w14:textId="77777777" w:rsidR="00A77235" w:rsidRPr="00A77235" w:rsidRDefault="00A77235" w:rsidP="00C01EC4">
            <w:pPr>
              <w:rPr>
                <w:sz w:val="20"/>
                <w:szCs w:val="20"/>
                <w:lang w:val="en-US"/>
              </w:rPr>
            </w:pPr>
          </w:p>
        </w:tc>
        <w:tc>
          <w:tcPr>
            <w:tcW w:w="1520" w:type="dxa"/>
            <w:gridSpan w:val="2"/>
            <w:tcBorders>
              <w:top w:val="nil"/>
              <w:left w:val="nil"/>
              <w:bottom w:val="single" w:sz="4" w:space="0" w:color="auto"/>
            </w:tcBorders>
          </w:tcPr>
          <w:p w14:paraId="316B7CAA" w14:textId="77777777" w:rsidR="00A77235" w:rsidRPr="00A77235" w:rsidRDefault="00A77235" w:rsidP="00C01EC4">
            <w:pPr>
              <w:rPr>
                <w:sz w:val="20"/>
                <w:szCs w:val="20"/>
                <w:lang w:val="en-US"/>
              </w:rPr>
            </w:pPr>
          </w:p>
        </w:tc>
      </w:tr>
      <w:tr w:rsidR="00A77235" w:rsidRPr="00A77235" w14:paraId="5B6CDB20" w14:textId="77777777" w:rsidTr="00AD781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5124C6DA" w14:textId="77777777" w:rsidR="00A77235" w:rsidRPr="00A77235" w:rsidRDefault="00A77235" w:rsidP="00C01EC4">
            <w:pPr>
              <w:rPr>
                <w:sz w:val="20"/>
                <w:szCs w:val="20"/>
                <w:lang w:val="en-US"/>
              </w:rPr>
            </w:pPr>
          </w:p>
        </w:tc>
        <w:tc>
          <w:tcPr>
            <w:tcW w:w="1843" w:type="dxa"/>
            <w:tcBorders>
              <w:bottom w:val="single" w:sz="4" w:space="0" w:color="auto"/>
            </w:tcBorders>
            <w:vAlign w:val="center"/>
          </w:tcPr>
          <w:p w14:paraId="0AED81F3" w14:textId="77777777" w:rsidR="00A77235" w:rsidRPr="00A77235" w:rsidRDefault="00A77235" w:rsidP="00C01EC4">
            <w:pPr>
              <w:rPr>
                <w:sz w:val="20"/>
                <w:szCs w:val="20"/>
                <w:lang w:val="en-US"/>
              </w:rPr>
            </w:pPr>
          </w:p>
        </w:tc>
        <w:tc>
          <w:tcPr>
            <w:tcW w:w="4252" w:type="dxa"/>
            <w:gridSpan w:val="2"/>
            <w:tcBorders>
              <w:bottom w:val="single" w:sz="4" w:space="0" w:color="auto"/>
            </w:tcBorders>
          </w:tcPr>
          <w:p w14:paraId="549EF834" w14:textId="77777777" w:rsidR="00A77235" w:rsidRPr="00A77235" w:rsidRDefault="00A77235" w:rsidP="00C01EC4">
            <w:pPr>
              <w:rPr>
                <w:sz w:val="20"/>
                <w:szCs w:val="20"/>
                <w:lang w:val="en-US"/>
              </w:rPr>
            </w:pPr>
            <w:r w:rsidRPr="00A77235">
              <w:rPr>
                <w:b/>
                <w:bCs/>
                <w:sz w:val="20"/>
                <w:szCs w:val="20"/>
                <w:lang w:val="en-US"/>
              </w:rPr>
              <w:t>Total Pireu</w:t>
            </w:r>
          </w:p>
        </w:tc>
        <w:tc>
          <w:tcPr>
            <w:tcW w:w="3660" w:type="dxa"/>
            <w:gridSpan w:val="9"/>
            <w:tcBorders>
              <w:bottom w:val="single" w:sz="4" w:space="0" w:color="auto"/>
              <w:right w:val="single" w:sz="4" w:space="0" w:color="auto"/>
            </w:tcBorders>
          </w:tcPr>
          <w:p w14:paraId="71A4D42E" w14:textId="77777777" w:rsidR="00A77235" w:rsidRPr="00A77235" w:rsidRDefault="00A77235" w:rsidP="00C01EC4">
            <w:pPr>
              <w:rPr>
                <w:sz w:val="20"/>
                <w:szCs w:val="20"/>
                <w:lang w:val="en-US"/>
              </w:rPr>
            </w:pPr>
          </w:p>
        </w:tc>
      </w:tr>
      <w:tr w:rsidR="00A77235" w:rsidRPr="00A77235" w14:paraId="358F5CE7" w14:textId="77777777" w:rsidTr="00AD7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3"/>
          </w:tcPr>
          <w:p w14:paraId="7A1F428C" w14:textId="77777777" w:rsidR="00A77235" w:rsidRPr="00A77235" w:rsidRDefault="00A77235" w:rsidP="00C01EC4">
            <w:pPr>
              <w:rPr>
                <w:b/>
                <w:bCs/>
                <w:sz w:val="20"/>
                <w:szCs w:val="20"/>
                <w:lang w:val="en-US"/>
              </w:rPr>
            </w:pPr>
            <w:r w:rsidRPr="00A77235">
              <w:rPr>
                <w:b/>
                <w:bCs/>
                <w:sz w:val="20"/>
                <w:szCs w:val="20"/>
                <w:lang w:val="en-US"/>
              </w:rPr>
              <w:t>5. Goluri</w:t>
            </w:r>
          </w:p>
          <w:p w14:paraId="1C48F297" w14:textId="77777777" w:rsidR="00A77235" w:rsidRPr="00A77235" w:rsidRDefault="00A77235" w:rsidP="00C01EC4">
            <w:pPr>
              <w:rPr>
                <w:sz w:val="20"/>
                <w:szCs w:val="20"/>
                <w:lang w:val="en-US"/>
              </w:rPr>
            </w:pPr>
          </w:p>
        </w:tc>
      </w:tr>
      <w:tr w:rsidR="00A77235" w:rsidRPr="00A77235" w14:paraId="57A62871"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7EBDFC9" w14:textId="77777777" w:rsidR="00A77235" w:rsidRPr="00A77235" w:rsidRDefault="00A77235" w:rsidP="00C01EC4">
            <w:pPr>
              <w:jc w:val="center"/>
              <w:rPr>
                <w:b/>
                <w:bCs/>
                <w:sz w:val="20"/>
                <w:szCs w:val="20"/>
                <w:lang w:val="en-US"/>
              </w:rPr>
            </w:pPr>
            <w:r w:rsidRPr="00A77235">
              <w:rPr>
                <w:b/>
                <w:bCs/>
                <w:sz w:val="20"/>
                <w:szCs w:val="20"/>
                <w:lang w:val="en-US"/>
              </w:rPr>
              <w:t>31</w:t>
            </w:r>
          </w:p>
        </w:tc>
        <w:tc>
          <w:tcPr>
            <w:tcW w:w="1843" w:type="dxa"/>
            <w:tcBorders>
              <w:top w:val="single" w:sz="4" w:space="0" w:color="auto"/>
              <w:bottom w:val="single" w:sz="4" w:space="0" w:color="auto"/>
            </w:tcBorders>
            <w:vAlign w:val="center"/>
          </w:tcPr>
          <w:p w14:paraId="0EF50202" w14:textId="77777777" w:rsidR="00A77235" w:rsidRPr="00A77235" w:rsidRDefault="00A77235" w:rsidP="00C01EC4">
            <w:pPr>
              <w:jc w:val="center"/>
              <w:rPr>
                <w:b/>
                <w:bCs/>
                <w:sz w:val="20"/>
                <w:szCs w:val="20"/>
                <w:lang w:val="en-US"/>
              </w:rPr>
            </w:pPr>
            <w:r w:rsidRPr="00A77235">
              <w:rPr>
                <w:b/>
                <w:bCs/>
                <w:sz w:val="20"/>
                <w:szCs w:val="20"/>
                <w:lang w:val="en-US"/>
              </w:rPr>
              <w:t>RpCO56A</w:t>
            </w:r>
          </w:p>
        </w:tc>
        <w:tc>
          <w:tcPr>
            <w:tcW w:w="4252" w:type="dxa"/>
            <w:gridSpan w:val="2"/>
            <w:tcBorders>
              <w:top w:val="single" w:sz="4" w:space="0" w:color="auto"/>
              <w:bottom w:val="single" w:sz="4" w:space="0" w:color="auto"/>
            </w:tcBorders>
          </w:tcPr>
          <w:p w14:paraId="79D1A3A4" w14:textId="7EB73627" w:rsidR="00A77235" w:rsidRPr="00AD7818" w:rsidRDefault="00A77235" w:rsidP="00C01EC4">
            <w:pPr>
              <w:rPr>
                <w:b/>
                <w:bCs/>
                <w:sz w:val="20"/>
                <w:szCs w:val="20"/>
                <w:lang w:val="en-US"/>
              </w:rPr>
            </w:pPr>
            <w:r w:rsidRPr="00A77235">
              <w:rPr>
                <w:b/>
                <w:bCs/>
                <w:sz w:val="20"/>
                <w:szCs w:val="20"/>
                <w:lang w:val="en-US"/>
              </w:rPr>
              <w:t>Demontari: timplarie din lemn (, ferestre,.)</w:t>
            </w:r>
          </w:p>
        </w:tc>
        <w:tc>
          <w:tcPr>
            <w:tcW w:w="1034" w:type="dxa"/>
            <w:gridSpan w:val="4"/>
            <w:tcBorders>
              <w:top w:val="single" w:sz="4" w:space="0" w:color="auto"/>
              <w:bottom w:val="single" w:sz="4" w:space="0" w:color="auto"/>
            </w:tcBorders>
            <w:vAlign w:val="center"/>
          </w:tcPr>
          <w:p w14:paraId="7A7FB785"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10B06DB8"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20E3A10D" w14:textId="55A582F5" w:rsidR="00A77235" w:rsidRPr="00AD7818" w:rsidRDefault="00A77235" w:rsidP="00AD7818">
            <w:pPr>
              <w:jc w:val="center"/>
              <w:rPr>
                <w:b/>
                <w:bCs/>
                <w:sz w:val="20"/>
                <w:szCs w:val="20"/>
                <w:lang w:val="en-US"/>
              </w:rPr>
            </w:pPr>
            <w:r w:rsidRPr="00A77235">
              <w:rPr>
                <w:b/>
                <w:bCs/>
                <w:sz w:val="20"/>
                <w:szCs w:val="20"/>
                <w:lang w:val="en-US"/>
              </w:rPr>
              <w:t>4,330</w:t>
            </w:r>
          </w:p>
        </w:tc>
      </w:tr>
      <w:tr w:rsidR="00A77235" w:rsidRPr="00A77235" w14:paraId="1A37163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C6A642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890CB44" w14:textId="77777777" w:rsidR="00A77235" w:rsidRPr="00A77235" w:rsidRDefault="00A77235" w:rsidP="00C01EC4">
            <w:pPr>
              <w:jc w:val="center"/>
              <w:rPr>
                <w:sz w:val="20"/>
                <w:szCs w:val="20"/>
                <w:lang w:val="en-US"/>
              </w:rPr>
            </w:pPr>
            <w:r w:rsidRPr="00A77235">
              <w:rPr>
                <w:sz w:val="20"/>
                <w:szCs w:val="20"/>
                <w:lang w:val="en-US"/>
              </w:rPr>
              <w:t>7422010060100</w:t>
            </w:r>
          </w:p>
        </w:tc>
        <w:tc>
          <w:tcPr>
            <w:tcW w:w="4252" w:type="dxa"/>
            <w:gridSpan w:val="2"/>
            <w:tcBorders>
              <w:top w:val="nil"/>
              <w:bottom w:val="single" w:sz="2" w:space="0" w:color="auto"/>
            </w:tcBorders>
            <w:vAlign w:val="center"/>
          </w:tcPr>
          <w:p w14:paraId="25D2B1CB" w14:textId="77777777" w:rsidR="00A77235" w:rsidRPr="00A77235" w:rsidRDefault="00A77235" w:rsidP="00C01EC4">
            <w:pPr>
              <w:rPr>
                <w:sz w:val="20"/>
                <w:szCs w:val="20"/>
                <w:lang w:val="en-US"/>
              </w:rPr>
            </w:pPr>
            <w:r w:rsidRPr="00A77235">
              <w:rPr>
                <w:sz w:val="20"/>
                <w:szCs w:val="20"/>
                <w:lang w:val="en-US"/>
              </w:rPr>
              <w:t>Timplar</w:t>
            </w:r>
          </w:p>
        </w:tc>
        <w:tc>
          <w:tcPr>
            <w:tcW w:w="1034" w:type="dxa"/>
            <w:gridSpan w:val="4"/>
            <w:tcBorders>
              <w:top w:val="nil"/>
              <w:bottom w:val="single" w:sz="2" w:space="0" w:color="auto"/>
            </w:tcBorders>
            <w:vAlign w:val="center"/>
          </w:tcPr>
          <w:p w14:paraId="1EFB742B"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FA44AA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0,2100</w:t>
            </w:r>
          </w:p>
        </w:tc>
        <w:tc>
          <w:tcPr>
            <w:tcW w:w="1520" w:type="dxa"/>
            <w:gridSpan w:val="2"/>
            <w:tcBorders>
              <w:top w:val="nil"/>
              <w:bottom w:val="single" w:sz="2" w:space="0" w:color="auto"/>
            </w:tcBorders>
            <w:vAlign w:val="center"/>
          </w:tcPr>
          <w:p w14:paraId="4CD1730A" w14:textId="77777777" w:rsidR="00A77235" w:rsidRPr="00A77235" w:rsidRDefault="00A77235" w:rsidP="00C01EC4">
            <w:pPr>
              <w:jc w:val="center"/>
              <w:rPr>
                <w:sz w:val="20"/>
                <w:szCs w:val="20"/>
                <w:lang w:val="en-US"/>
              </w:rPr>
            </w:pPr>
            <w:r w:rsidRPr="00A77235">
              <w:rPr>
                <w:sz w:val="20"/>
                <w:szCs w:val="20"/>
                <w:lang w:val="en-US"/>
              </w:rPr>
              <w:t>0,909</w:t>
            </w:r>
          </w:p>
        </w:tc>
      </w:tr>
      <w:tr w:rsidR="00A77235" w:rsidRPr="00A77235" w14:paraId="7597A3D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E5BC55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1AEB5DC" w14:textId="77777777" w:rsidR="00A77235" w:rsidRPr="00A77235" w:rsidRDefault="00A77235" w:rsidP="00C01EC4">
            <w:pPr>
              <w:jc w:val="center"/>
              <w:rPr>
                <w:sz w:val="20"/>
                <w:szCs w:val="20"/>
                <w:lang w:val="en-US"/>
              </w:rPr>
            </w:pPr>
            <w:r w:rsidRPr="00A77235">
              <w:rPr>
                <w:sz w:val="20"/>
                <w:szCs w:val="20"/>
                <w:lang w:val="en-US"/>
              </w:rPr>
              <w:t>9310060019922</w:t>
            </w:r>
          </w:p>
        </w:tc>
        <w:tc>
          <w:tcPr>
            <w:tcW w:w="4252" w:type="dxa"/>
            <w:gridSpan w:val="2"/>
            <w:tcBorders>
              <w:top w:val="nil"/>
              <w:bottom w:val="single" w:sz="2" w:space="0" w:color="auto"/>
            </w:tcBorders>
            <w:vAlign w:val="center"/>
          </w:tcPr>
          <w:p w14:paraId="16837A30" w14:textId="77777777" w:rsidR="00A77235" w:rsidRPr="00A77235" w:rsidRDefault="00A77235" w:rsidP="00C01EC4">
            <w:pPr>
              <w:rPr>
                <w:sz w:val="20"/>
                <w:szCs w:val="20"/>
                <w:lang w:val="en-US"/>
              </w:rPr>
            </w:pPr>
            <w:r w:rsidRPr="00A77235">
              <w:rPr>
                <w:sz w:val="20"/>
                <w:szCs w:val="20"/>
                <w:lang w:val="en-US"/>
              </w:rPr>
              <w:t xml:space="preserve">Muncitor deservire </w:t>
            </w:r>
          </w:p>
        </w:tc>
        <w:tc>
          <w:tcPr>
            <w:tcW w:w="1034" w:type="dxa"/>
            <w:gridSpan w:val="4"/>
            <w:tcBorders>
              <w:top w:val="nil"/>
              <w:bottom w:val="single" w:sz="2" w:space="0" w:color="auto"/>
            </w:tcBorders>
            <w:vAlign w:val="center"/>
          </w:tcPr>
          <w:p w14:paraId="4CF33EEE"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AC212D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0,2100</w:t>
            </w:r>
          </w:p>
        </w:tc>
        <w:tc>
          <w:tcPr>
            <w:tcW w:w="1520" w:type="dxa"/>
            <w:gridSpan w:val="2"/>
            <w:tcBorders>
              <w:top w:val="nil"/>
              <w:bottom w:val="single" w:sz="2" w:space="0" w:color="auto"/>
            </w:tcBorders>
            <w:vAlign w:val="center"/>
          </w:tcPr>
          <w:p w14:paraId="7259AEE6" w14:textId="77777777" w:rsidR="00A77235" w:rsidRPr="00A77235" w:rsidRDefault="00A77235" w:rsidP="00C01EC4">
            <w:pPr>
              <w:jc w:val="center"/>
              <w:rPr>
                <w:sz w:val="20"/>
                <w:szCs w:val="20"/>
                <w:lang w:val="en-US"/>
              </w:rPr>
            </w:pPr>
            <w:r w:rsidRPr="00A77235">
              <w:rPr>
                <w:sz w:val="20"/>
                <w:szCs w:val="20"/>
                <w:lang w:val="en-US"/>
              </w:rPr>
              <w:t>0,909</w:t>
            </w:r>
          </w:p>
        </w:tc>
      </w:tr>
      <w:tr w:rsidR="00A77235" w:rsidRPr="00A77235" w14:paraId="0946805F"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5764E4B" w14:textId="77777777" w:rsidR="00A77235" w:rsidRPr="00A77235" w:rsidRDefault="00A77235" w:rsidP="00C01EC4">
            <w:pPr>
              <w:jc w:val="center"/>
              <w:rPr>
                <w:b/>
                <w:bCs/>
                <w:sz w:val="20"/>
                <w:szCs w:val="20"/>
                <w:lang w:val="en-US"/>
              </w:rPr>
            </w:pPr>
            <w:r w:rsidRPr="00A77235">
              <w:rPr>
                <w:b/>
                <w:bCs/>
                <w:sz w:val="20"/>
                <w:szCs w:val="20"/>
                <w:lang w:val="en-US"/>
              </w:rPr>
              <w:t>32</w:t>
            </w:r>
          </w:p>
        </w:tc>
        <w:tc>
          <w:tcPr>
            <w:tcW w:w="1843" w:type="dxa"/>
            <w:tcBorders>
              <w:top w:val="single" w:sz="4" w:space="0" w:color="auto"/>
              <w:bottom w:val="single" w:sz="4" w:space="0" w:color="auto"/>
            </w:tcBorders>
            <w:vAlign w:val="center"/>
          </w:tcPr>
          <w:p w14:paraId="36A67A93" w14:textId="77777777" w:rsidR="00A77235" w:rsidRPr="00A77235" w:rsidRDefault="00A77235" w:rsidP="00C01EC4">
            <w:pPr>
              <w:jc w:val="center"/>
              <w:rPr>
                <w:b/>
                <w:bCs/>
                <w:sz w:val="20"/>
                <w:szCs w:val="20"/>
                <w:lang w:val="en-US"/>
              </w:rPr>
            </w:pPr>
            <w:r w:rsidRPr="00A77235">
              <w:rPr>
                <w:b/>
                <w:bCs/>
                <w:sz w:val="20"/>
                <w:szCs w:val="20"/>
                <w:lang w:val="en-US"/>
              </w:rPr>
              <w:t>RpCG29D1</w:t>
            </w:r>
          </w:p>
        </w:tc>
        <w:tc>
          <w:tcPr>
            <w:tcW w:w="4252" w:type="dxa"/>
            <w:gridSpan w:val="2"/>
            <w:tcBorders>
              <w:top w:val="single" w:sz="4" w:space="0" w:color="auto"/>
              <w:bottom w:val="single" w:sz="4" w:space="0" w:color="auto"/>
            </w:tcBorders>
          </w:tcPr>
          <w:p w14:paraId="77F5E577" w14:textId="499DD688" w:rsidR="00A77235" w:rsidRPr="00AD7818" w:rsidRDefault="00A77235" w:rsidP="00C01EC4">
            <w:pPr>
              <w:rPr>
                <w:b/>
                <w:bCs/>
                <w:sz w:val="20"/>
                <w:szCs w:val="20"/>
                <w:lang w:val="en-US"/>
              </w:rPr>
            </w:pPr>
            <w:r w:rsidRPr="00A77235">
              <w:rPr>
                <w:b/>
                <w:bCs/>
                <w:sz w:val="20"/>
                <w:szCs w:val="20"/>
                <w:lang w:val="en-US"/>
              </w:rPr>
              <w:t>Demolarea cu mijloace mecanice a peretilor de zidarie din spargeri pentru creeri de goluri in zidarie, pentru demolarea cu mijloace mecanice</w:t>
            </w:r>
          </w:p>
        </w:tc>
        <w:tc>
          <w:tcPr>
            <w:tcW w:w="1034" w:type="dxa"/>
            <w:gridSpan w:val="4"/>
            <w:tcBorders>
              <w:top w:val="single" w:sz="4" w:space="0" w:color="auto"/>
              <w:bottom w:val="single" w:sz="4" w:space="0" w:color="auto"/>
            </w:tcBorders>
            <w:vAlign w:val="center"/>
          </w:tcPr>
          <w:p w14:paraId="2F70F187"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1AEEA615"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50662588" w14:textId="77777777" w:rsidR="00A77235" w:rsidRPr="00A77235" w:rsidRDefault="00A77235" w:rsidP="00C01EC4">
            <w:pPr>
              <w:jc w:val="center"/>
              <w:rPr>
                <w:b/>
                <w:bCs/>
                <w:sz w:val="20"/>
                <w:szCs w:val="20"/>
                <w:lang w:val="en-US"/>
              </w:rPr>
            </w:pPr>
            <w:r w:rsidRPr="00A77235">
              <w:rPr>
                <w:b/>
                <w:bCs/>
                <w:sz w:val="20"/>
                <w:szCs w:val="20"/>
                <w:lang w:val="en-US"/>
              </w:rPr>
              <w:t>0,700</w:t>
            </w:r>
          </w:p>
          <w:p w14:paraId="79BAAB31" w14:textId="77777777" w:rsidR="00A77235" w:rsidRPr="00A77235" w:rsidRDefault="00A77235" w:rsidP="00C01EC4">
            <w:pPr>
              <w:jc w:val="center"/>
              <w:rPr>
                <w:sz w:val="20"/>
                <w:szCs w:val="20"/>
                <w:lang w:val="en-US"/>
              </w:rPr>
            </w:pPr>
          </w:p>
        </w:tc>
      </w:tr>
      <w:tr w:rsidR="00A77235" w:rsidRPr="00A77235" w14:paraId="38DA5D9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0B782D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B246DFE" w14:textId="77777777" w:rsidR="00A77235" w:rsidRPr="00A77235" w:rsidRDefault="00A77235" w:rsidP="00C01EC4">
            <w:pPr>
              <w:jc w:val="center"/>
              <w:rPr>
                <w:sz w:val="20"/>
                <w:szCs w:val="20"/>
                <w:lang w:val="en-US"/>
              </w:rPr>
            </w:pPr>
            <w:r w:rsidRPr="00A77235">
              <w:rPr>
                <w:sz w:val="20"/>
                <w:szCs w:val="20"/>
                <w:lang w:val="en-US"/>
              </w:rPr>
              <w:t>7122050013400</w:t>
            </w:r>
          </w:p>
        </w:tc>
        <w:tc>
          <w:tcPr>
            <w:tcW w:w="4252" w:type="dxa"/>
            <w:gridSpan w:val="2"/>
            <w:tcBorders>
              <w:top w:val="nil"/>
              <w:bottom w:val="single" w:sz="2" w:space="0" w:color="auto"/>
            </w:tcBorders>
            <w:vAlign w:val="center"/>
          </w:tcPr>
          <w:p w14:paraId="4F9C801D" w14:textId="77777777" w:rsidR="00A77235" w:rsidRPr="00A77235" w:rsidRDefault="00A77235" w:rsidP="00C01EC4">
            <w:pPr>
              <w:rPr>
                <w:sz w:val="20"/>
                <w:szCs w:val="20"/>
                <w:lang w:val="en-US"/>
              </w:rPr>
            </w:pPr>
            <w:r w:rsidRPr="00A77235">
              <w:rPr>
                <w:sz w:val="20"/>
                <w:szCs w:val="20"/>
                <w:lang w:val="en-US"/>
              </w:rPr>
              <w:t>Zidar</w:t>
            </w:r>
          </w:p>
        </w:tc>
        <w:tc>
          <w:tcPr>
            <w:tcW w:w="1034" w:type="dxa"/>
            <w:gridSpan w:val="4"/>
            <w:tcBorders>
              <w:top w:val="nil"/>
              <w:bottom w:val="single" w:sz="2" w:space="0" w:color="auto"/>
            </w:tcBorders>
            <w:vAlign w:val="center"/>
          </w:tcPr>
          <w:p w14:paraId="41EBC661"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D265C0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0,4500</w:t>
            </w:r>
          </w:p>
        </w:tc>
        <w:tc>
          <w:tcPr>
            <w:tcW w:w="1520" w:type="dxa"/>
            <w:gridSpan w:val="2"/>
            <w:tcBorders>
              <w:top w:val="nil"/>
              <w:bottom w:val="single" w:sz="2" w:space="0" w:color="auto"/>
            </w:tcBorders>
            <w:vAlign w:val="center"/>
          </w:tcPr>
          <w:p w14:paraId="13A4EB0F" w14:textId="77777777" w:rsidR="00A77235" w:rsidRPr="00A77235" w:rsidRDefault="00A77235" w:rsidP="00C01EC4">
            <w:pPr>
              <w:jc w:val="center"/>
              <w:rPr>
                <w:sz w:val="20"/>
                <w:szCs w:val="20"/>
                <w:lang w:val="en-US"/>
              </w:rPr>
            </w:pPr>
            <w:r w:rsidRPr="00A77235">
              <w:rPr>
                <w:sz w:val="20"/>
                <w:szCs w:val="20"/>
                <w:lang w:val="en-US"/>
              </w:rPr>
              <w:t>0,315</w:t>
            </w:r>
          </w:p>
        </w:tc>
      </w:tr>
      <w:tr w:rsidR="00A77235" w:rsidRPr="00A77235" w14:paraId="0C2E68D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C462E9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B765FE7"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2749DCDD"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57AAC9C0"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E0A9ED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1,6900</w:t>
            </w:r>
          </w:p>
        </w:tc>
        <w:tc>
          <w:tcPr>
            <w:tcW w:w="1520" w:type="dxa"/>
            <w:gridSpan w:val="2"/>
            <w:tcBorders>
              <w:top w:val="nil"/>
              <w:bottom w:val="single" w:sz="2" w:space="0" w:color="auto"/>
            </w:tcBorders>
            <w:vAlign w:val="center"/>
          </w:tcPr>
          <w:p w14:paraId="087BB07D" w14:textId="77777777" w:rsidR="00A77235" w:rsidRPr="00A77235" w:rsidRDefault="00A77235" w:rsidP="00C01EC4">
            <w:pPr>
              <w:jc w:val="center"/>
              <w:rPr>
                <w:sz w:val="20"/>
                <w:szCs w:val="20"/>
                <w:lang w:val="en-US"/>
              </w:rPr>
            </w:pPr>
            <w:r w:rsidRPr="00A77235">
              <w:rPr>
                <w:sz w:val="20"/>
                <w:szCs w:val="20"/>
                <w:lang w:val="en-US"/>
              </w:rPr>
              <w:t>1,183</w:t>
            </w:r>
          </w:p>
        </w:tc>
      </w:tr>
      <w:tr w:rsidR="00A77235" w:rsidRPr="00A77235" w14:paraId="01EC888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794AE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73CA790" w14:textId="77777777" w:rsidR="00A77235" w:rsidRPr="00A77235" w:rsidRDefault="00A77235" w:rsidP="00C01EC4">
            <w:pPr>
              <w:jc w:val="center"/>
              <w:rPr>
                <w:sz w:val="20"/>
                <w:szCs w:val="20"/>
                <w:lang w:val="en-US"/>
              </w:rPr>
            </w:pPr>
            <w:r w:rsidRPr="00A77235">
              <w:rPr>
                <w:sz w:val="20"/>
                <w:szCs w:val="20"/>
                <w:lang w:val="en-US"/>
              </w:rPr>
              <w:t>4100126202818</w:t>
            </w:r>
          </w:p>
        </w:tc>
        <w:tc>
          <w:tcPr>
            <w:tcW w:w="4252" w:type="dxa"/>
            <w:gridSpan w:val="2"/>
            <w:tcBorders>
              <w:top w:val="nil"/>
              <w:bottom w:val="single" w:sz="2" w:space="0" w:color="auto"/>
            </w:tcBorders>
            <w:vAlign w:val="center"/>
          </w:tcPr>
          <w:p w14:paraId="5CF51926" w14:textId="77777777" w:rsidR="00A77235" w:rsidRPr="00A77235" w:rsidRDefault="00A77235" w:rsidP="00C01EC4">
            <w:pPr>
              <w:rPr>
                <w:sz w:val="20"/>
                <w:szCs w:val="20"/>
                <w:lang w:val="en-US"/>
              </w:rPr>
            </w:pPr>
            <w:r w:rsidRPr="00A77235">
              <w:rPr>
                <w:sz w:val="20"/>
                <w:szCs w:val="20"/>
                <w:lang w:val="en-US"/>
              </w:rPr>
              <w:t>Apa</w:t>
            </w:r>
          </w:p>
        </w:tc>
        <w:tc>
          <w:tcPr>
            <w:tcW w:w="1034" w:type="dxa"/>
            <w:gridSpan w:val="4"/>
            <w:tcBorders>
              <w:top w:val="nil"/>
              <w:bottom w:val="single" w:sz="2" w:space="0" w:color="auto"/>
            </w:tcBorders>
            <w:vAlign w:val="center"/>
          </w:tcPr>
          <w:p w14:paraId="41D2BED7"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4CF0177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20" w:type="dxa"/>
            <w:gridSpan w:val="2"/>
            <w:tcBorders>
              <w:top w:val="nil"/>
              <w:bottom w:val="single" w:sz="2" w:space="0" w:color="auto"/>
            </w:tcBorders>
            <w:vAlign w:val="center"/>
          </w:tcPr>
          <w:p w14:paraId="31C2315D" w14:textId="77777777" w:rsidR="00A77235" w:rsidRPr="00A77235" w:rsidRDefault="00A77235" w:rsidP="00C01EC4">
            <w:pPr>
              <w:jc w:val="center"/>
              <w:rPr>
                <w:sz w:val="20"/>
                <w:szCs w:val="20"/>
                <w:lang w:val="en-US"/>
              </w:rPr>
            </w:pPr>
            <w:r w:rsidRPr="00A77235">
              <w:rPr>
                <w:sz w:val="20"/>
                <w:szCs w:val="20"/>
                <w:lang w:val="en-US"/>
              </w:rPr>
              <w:t>0,084</w:t>
            </w:r>
          </w:p>
        </w:tc>
      </w:tr>
      <w:tr w:rsidR="00A77235" w:rsidRPr="00A77235" w14:paraId="24C0053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A3EE21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9752D0F"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6F4E5D9B"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2C69F640"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818C14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0,0800</w:t>
            </w:r>
          </w:p>
        </w:tc>
        <w:tc>
          <w:tcPr>
            <w:tcW w:w="1520" w:type="dxa"/>
            <w:gridSpan w:val="2"/>
            <w:tcBorders>
              <w:top w:val="nil"/>
              <w:bottom w:val="single" w:sz="2" w:space="0" w:color="auto"/>
              <w:right w:val="single" w:sz="4" w:space="0" w:color="auto"/>
            </w:tcBorders>
            <w:vAlign w:val="center"/>
          </w:tcPr>
          <w:p w14:paraId="68BC8ED2" w14:textId="77777777" w:rsidR="00A77235" w:rsidRPr="00A77235" w:rsidRDefault="00A77235" w:rsidP="00C01EC4">
            <w:pPr>
              <w:jc w:val="center"/>
              <w:rPr>
                <w:sz w:val="20"/>
                <w:szCs w:val="20"/>
                <w:lang w:val="en-US"/>
              </w:rPr>
            </w:pPr>
            <w:r w:rsidRPr="00A77235">
              <w:rPr>
                <w:sz w:val="20"/>
                <w:szCs w:val="20"/>
                <w:lang w:val="en-US"/>
              </w:rPr>
              <w:t>0,056</w:t>
            </w:r>
          </w:p>
        </w:tc>
      </w:tr>
      <w:tr w:rsidR="00A77235" w:rsidRPr="00A77235" w14:paraId="3A3354A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594597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739A95C" w14:textId="77777777" w:rsidR="00A77235" w:rsidRPr="00A77235" w:rsidRDefault="00A77235" w:rsidP="00C01EC4">
            <w:pPr>
              <w:jc w:val="center"/>
              <w:rPr>
                <w:sz w:val="20"/>
                <w:szCs w:val="20"/>
                <w:lang w:val="en-US"/>
              </w:rPr>
            </w:pPr>
            <w:r w:rsidRPr="00A77235">
              <w:rPr>
                <w:sz w:val="20"/>
                <w:szCs w:val="20"/>
                <w:lang w:val="en-US"/>
              </w:rPr>
              <w:t>2912340002509</w:t>
            </w:r>
          </w:p>
        </w:tc>
        <w:tc>
          <w:tcPr>
            <w:tcW w:w="4252" w:type="dxa"/>
            <w:gridSpan w:val="2"/>
            <w:tcBorders>
              <w:top w:val="nil"/>
              <w:bottom w:val="single" w:sz="2" w:space="0" w:color="auto"/>
            </w:tcBorders>
            <w:vAlign w:val="center"/>
          </w:tcPr>
          <w:p w14:paraId="5A231AFE" w14:textId="77777777" w:rsidR="00A77235" w:rsidRPr="00A77235" w:rsidRDefault="00A77235" w:rsidP="00C01EC4">
            <w:pPr>
              <w:rPr>
                <w:sz w:val="20"/>
                <w:szCs w:val="20"/>
                <w:lang w:val="en-US"/>
              </w:rPr>
            </w:pPr>
            <w:r w:rsidRPr="00A77235">
              <w:rPr>
                <w:sz w:val="20"/>
                <w:szCs w:val="20"/>
                <w:lang w:val="en-US"/>
              </w:rPr>
              <w:t>Motocompresor mobil de aer de joasa presiune, debit 4,0 - 5,9 mc/min</w:t>
            </w:r>
          </w:p>
        </w:tc>
        <w:tc>
          <w:tcPr>
            <w:tcW w:w="1034" w:type="dxa"/>
            <w:gridSpan w:val="4"/>
            <w:tcBorders>
              <w:top w:val="nil"/>
              <w:bottom w:val="single" w:sz="2" w:space="0" w:color="auto"/>
            </w:tcBorders>
            <w:vAlign w:val="center"/>
          </w:tcPr>
          <w:p w14:paraId="0FCF63AF"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22FE92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0,3200</w:t>
            </w:r>
          </w:p>
        </w:tc>
        <w:tc>
          <w:tcPr>
            <w:tcW w:w="1520" w:type="dxa"/>
            <w:gridSpan w:val="2"/>
            <w:tcBorders>
              <w:top w:val="nil"/>
              <w:bottom w:val="single" w:sz="2" w:space="0" w:color="auto"/>
              <w:right w:val="single" w:sz="4" w:space="0" w:color="auto"/>
            </w:tcBorders>
            <w:vAlign w:val="center"/>
          </w:tcPr>
          <w:p w14:paraId="23100F9A" w14:textId="77777777" w:rsidR="00A77235" w:rsidRPr="00A77235" w:rsidRDefault="00A77235" w:rsidP="00C01EC4">
            <w:pPr>
              <w:jc w:val="center"/>
              <w:rPr>
                <w:sz w:val="20"/>
                <w:szCs w:val="20"/>
                <w:lang w:val="en-US"/>
              </w:rPr>
            </w:pPr>
            <w:r w:rsidRPr="00A77235">
              <w:rPr>
                <w:sz w:val="20"/>
                <w:szCs w:val="20"/>
                <w:lang w:val="en-US"/>
              </w:rPr>
              <w:t>0,224</w:t>
            </w:r>
          </w:p>
        </w:tc>
      </w:tr>
      <w:tr w:rsidR="00A77235" w:rsidRPr="00A77235" w14:paraId="1099B76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E4325A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107ED67" w14:textId="77777777" w:rsidR="00A77235" w:rsidRPr="00A77235" w:rsidRDefault="00A77235" w:rsidP="00C01EC4">
            <w:pPr>
              <w:jc w:val="center"/>
              <w:rPr>
                <w:sz w:val="20"/>
                <w:szCs w:val="20"/>
                <w:lang w:val="en-US"/>
              </w:rPr>
            </w:pPr>
            <w:r w:rsidRPr="00A77235">
              <w:rPr>
                <w:sz w:val="20"/>
                <w:szCs w:val="20"/>
                <w:lang w:val="en-US"/>
              </w:rPr>
              <w:t>2952270002801</w:t>
            </w:r>
          </w:p>
        </w:tc>
        <w:tc>
          <w:tcPr>
            <w:tcW w:w="4252" w:type="dxa"/>
            <w:gridSpan w:val="2"/>
            <w:tcBorders>
              <w:top w:val="nil"/>
              <w:bottom w:val="single" w:sz="2" w:space="0" w:color="auto"/>
            </w:tcBorders>
            <w:vAlign w:val="center"/>
          </w:tcPr>
          <w:p w14:paraId="382B66AE" w14:textId="77777777" w:rsidR="00A77235" w:rsidRPr="00A77235" w:rsidRDefault="00A77235" w:rsidP="00C01EC4">
            <w:pPr>
              <w:rPr>
                <w:sz w:val="20"/>
                <w:szCs w:val="20"/>
                <w:lang w:val="en-US"/>
              </w:rPr>
            </w:pPr>
            <w:r w:rsidRPr="00A77235">
              <w:rPr>
                <w:sz w:val="20"/>
                <w:szCs w:val="20"/>
                <w:lang w:val="en-US"/>
              </w:rPr>
              <w:t>Ciocan abataj 10-15 kg</w:t>
            </w:r>
          </w:p>
        </w:tc>
        <w:tc>
          <w:tcPr>
            <w:tcW w:w="1034" w:type="dxa"/>
            <w:gridSpan w:val="4"/>
            <w:tcBorders>
              <w:top w:val="nil"/>
              <w:bottom w:val="single" w:sz="2" w:space="0" w:color="auto"/>
            </w:tcBorders>
            <w:vAlign w:val="center"/>
          </w:tcPr>
          <w:p w14:paraId="740EE804"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AE7D43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0,3200</w:t>
            </w:r>
          </w:p>
        </w:tc>
        <w:tc>
          <w:tcPr>
            <w:tcW w:w="1520" w:type="dxa"/>
            <w:gridSpan w:val="2"/>
            <w:tcBorders>
              <w:top w:val="nil"/>
              <w:bottom w:val="single" w:sz="2" w:space="0" w:color="auto"/>
              <w:right w:val="single" w:sz="4" w:space="0" w:color="auto"/>
            </w:tcBorders>
            <w:vAlign w:val="center"/>
          </w:tcPr>
          <w:p w14:paraId="2AC632DB" w14:textId="77777777" w:rsidR="00A77235" w:rsidRPr="00A77235" w:rsidRDefault="00A77235" w:rsidP="00C01EC4">
            <w:pPr>
              <w:jc w:val="center"/>
              <w:rPr>
                <w:sz w:val="20"/>
                <w:szCs w:val="20"/>
                <w:lang w:val="en-US"/>
              </w:rPr>
            </w:pPr>
            <w:r w:rsidRPr="00A77235">
              <w:rPr>
                <w:sz w:val="20"/>
                <w:szCs w:val="20"/>
                <w:lang w:val="en-US"/>
              </w:rPr>
              <w:t>0,224</w:t>
            </w:r>
          </w:p>
        </w:tc>
      </w:tr>
      <w:tr w:rsidR="00A77235" w:rsidRPr="00A77235" w14:paraId="5E042D67"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41EAF74" w14:textId="77777777" w:rsidR="00A77235" w:rsidRPr="00A77235" w:rsidRDefault="00A77235" w:rsidP="00C01EC4">
            <w:pPr>
              <w:jc w:val="center"/>
              <w:rPr>
                <w:b/>
                <w:bCs/>
                <w:sz w:val="20"/>
                <w:szCs w:val="20"/>
                <w:lang w:val="en-US"/>
              </w:rPr>
            </w:pPr>
            <w:r w:rsidRPr="00A77235">
              <w:rPr>
                <w:b/>
                <w:bCs/>
                <w:sz w:val="20"/>
                <w:szCs w:val="20"/>
                <w:lang w:val="en-US"/>
              </w:rPr>
              <w:t>33</w:t>
            </w:r>
          </w:p>
        </w:tc>
        <w:tc>
          <w:tcPr>
            <w:tcW w:w="1843" w:type="dxa"/>
            <w:tcBorders>
              <w:top w:val="single" w:sz="4" w:space="0" w:color="auto"/>
              <w:bottom w:val="single" w:sz="4" w:space="0" w:color="auto"/>
            </w:tcBorders>
            <w:vAlign w:val="center"/>
          </w:tcPr>
          <w:p w14:paraId="583DF3B2" w14:textId="77777777" w:rsidR="00A77235" w:rsidRPr="00A77235" w:rsidRDefault="00A77235" w:rsidP="00C01EC4">
            <w:pPr>
              <w:jc w:val="center"/>
              <w:rPr>
                <w:b/>
                <w:bCs/>
                <w:sz w:val="20"/>
                <w:szCs w:val="20"/>
                <w:lang w:val="en-US"/>
              </w:rPr>
            </w:pPr>
            <w:r w:rsidRPr="00A77235">
              <w:rPr>
                <w:b/>
                <w:bCs/>
                <w:sz w:val="20"/>
                <w:szCs w:val="20"/>
                <w:lang w:val="en-US"/>
              </w:rPr>
              <w:t>CK58A</w:t>
            </w:r>
          </w:p>
        </w:tc>
        <w:tc>
          <w:tcPr>
            <w:tcW w:w="4252" w:type="dxa"/>
            <w:gridSpan w:val="2"/>
            <w:tcBorders>
              <w:top w:val="single" w:sz="4" w:space="0" w:color="auto"/>
              <w:bottom w:val="single" w:sz="4" w:space="0" w:color="auto"/>
            </w:tcBorders>
          </w:tcPr>
          <w:p w14:paraId="2739ED3F" w14:textId="473BFDF7" w:rsidR="00A77235" w:rsidRPr="00AD7818" w:rsidRDefault="00A77235" w:rsidP="00C01EC4">
            <w:pPr>
              <w:rPr>
                <w:b/>
                <w:bCs/>
                <w:sz w:val="20"/>
                <w:szCs w:val="20"/>
                <w:lang w:val="en-US"/>
              </w:rPr>
            </w:pPr>
            <w:r w:rsidRPr="00A77235">
              <w:rPr>
                <w:b/>
                <w:bCs/>
                <w:sz w:val="20"/>
                <w:szCs w:val="20"/>
                <w:lang w:val="en-US"/>
              </w:rPr>
              <w:t>Instalarea usilor din profil PVC la balcon in peretii cladirilor de locuit si publice din piatra: suprafata golului sub 3 m2    1x2,8h-2 buc</w:t>
            </w:r>
          </w:p>
        </w:tc>
        <w:tc>
          <w:tcPr>
            <w:tcW w:w="1034" w:type="dxa"/>
            <w:gridSpan w:val="4"/>
            <w:tcBorders>
              <w:top w:val="single" w:sz="4" w:space="0" w:color="auto"/>
              <w:bottom w:val="single" w:sz="4" w:space="0" w:color="auto"/>
            </w:tcBorders>
            <w:vAlign w:val="center"/>
          </w:tcPr>
          <w:p w14:paraId="744F4BBF"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2119D1A1"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68BCF0C" w14:textId="77777777" w:rsidR="00A77235" w:rsidRPr="00A77235" w:rsidRDefault="00A77235" w:rsidP="00C01EC4">
            <w:pPr>
              <w:jc w:val="center"/>
              <w:rPr>
                <w:b/>
                <w:bCs/>
                <w:sz w:val="20"/>
                <w:szCs w:val="20"/>
                <w:lang w:val="en-US"/>
              </w:rPr>
            </w:pPr>
            <w:r w:rsidRPr="00A77235">
              <w:rPr>
                <w:b/>
                <w:bCs/>
                <w:sz w:val="20"/>
                <w:szCs w:val="20"/>
                <w:lang w:val="en-US"/>
              </w:rPr>
              <w:t>5,600</w:t>
            </w:r>
          </w:p>
          <w:p w14:paraId="6C92FD16" w14:textId="77777777" w:rsidR="00A77235" w:rsidRPr="00A77235" w:rsidRDefault="00A77235" w:rsidP="00C01EC4">
            <w:pPr>
              <w:jc w:val="center"/>
              <w:rPr>
                <w:sz w:val="20"/>
                <w:szCs w:val="20"/>
                <w:lang w:val="en-US"/>
              </w:rPr>
            </w:pPr>
          </w:p>
        </w:tc>
      </w:tr>
      <w:tr w:rsidR="00A77235" w:rsidRPr="00A77235" w14:paraId="746978C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14E9E5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01E1660" w14:textId="77777777" w:rsidR="00A77235" w:rsidRPr="00A77235" w:rsidRDefault="00A77235" w:rsidP="00C01EC4">
            <w:pPr>
              <w:jc w:val="center"/>
              <w:rPr>
                <w:sz w:val="20"/>
                <w:szCs w:val="20"/>
                <w:lang w:val="en-US"/>
              </w:rPr>
            </w:pPr>
            <w:r w:rsidRPr="00A77235">
              <w:rPr>
                <w:sz w:val="20"/>
                <w:szCs w:val="20"/>
                <w:lang w:val="en-US"/>
              </w:rPr>
              <w:t>9310060019930</w:t>
            </w:r>
          </w:p>
        </w:tc>
        <w:tc>
          <w:tcPr>
            <w:tcW w:w="4252" w:type="dxa"/>
            <w:gridSpan w:val="2"/>
            <w:tcBorders>
              <w:top w:val="nil"/>
              <w:bottom w:val="single" w:sz="2" w:space="0" w:color="auto"/>
            </w:tcBorders>
            <w:vAlign w:val="center"/>
          </w:tcPr>
          <w:p w14:paraId="3D4D2A61" w14:textId="77777777" w:rsidR="00A77235" w:rsidRPr="00A77235" w:rsidRDefault="00A77235" w:rsidP="00C01EC4">
            <w:pPr>
              <w:rPr>
                <w:sz w:val="20"/>
                <w:szCs w:val="20"/>
                <w:lang w:val="en-US"/>
              </w:rPr>
            </w:pPr>
            <w:r w:rsidRPr="00A77235">
              <w:rPr>
                <w:sz w:val="20"/>
                <w:szCs w:val="20"/>
                <w:lang w:val="en-US"/>
              </w:rPr>
              <w:t>Muncitor</w:t>
            </w:r>
          </w:p>
        </w:tc>
        <w:tc>
          <w:tcPr>
            <w:tcW w:w="1034" w:type="dxa"/>
            <w:gridSpan w:val="4"/>
            <w:tcBorders>
              <w:top w:val="nil"/>
              <w:bottom w:val="single" w:sz="2" w:space="0" w:color="auto"/>
            </w:tcBorders>
            <w:vAlign w:val="center"/>
          </w:tcPr>
          <w:p w14:paraId="545FAC58"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563956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1,6029</w:t>
            </w:r>
          </w:p>
        </w:tc>
        <w:tc>
          <w:tcPr>
            <w:tcW w:w="1520" w:type="dxa"/>
            <w:gridSpan w:val="2"/>
            <w:tcBorders>
              <w:top w:val="nil"/>
              <w:bottom w:val="single" w:sz="2" w:space="0" w:color="auto"/>
            </w:tcBorders>
            <w:vAlign w:val="center"/>
          </w:tcPr>
          <w:p w14:paraId="08670CFA" w14:textId="77777777" w:rsidR="00A77235" w:rsidRPr="00A77235" w:rsidRDefault="00A77235" w:rsidP="00C01EC4">
            <w:pPr>
              <w:jc w:val="center"/>
              <w:rPr>
                <w:sz w:val="20"/>
                <w:szCs w:val="20"/>
                <w:lang w:val="en-US"/>
              </w:rPr>
            </w:pPr>
            <w:r w:rsidRPr="00A77235">
              <w:rPr>
                <w:sz w:val="20"/>
                <w:szCs w:val="20"/>
                <w:lang w:val="en-US"/>
              </w:rPr>
              <w:t>8,976</w:t>
            </w:r>
          </w:p>
        </w:tc>
      </w:tr>
      <w:tr w:rsidR="00A77235" w:rsidRPr="00A77235" w14:paraId="0116FF3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D4C7A9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A06A660" w14:textId="77777777" w:rsidR="00A77235" w:rsidRPr="00A77235" w:rsidRDefault="00A77235" w:rsidP="00C01EC4">
            <w:pPr>
              <w:jc w:val="center"/>
              <w:rPr>
                <w:sz w:val="20"/>
                <w:szCs w:val="20"/>
                <w:lang w:val="en-US"/>
              </w:rPr>
            </w:pPr>
            <w:r w:rsidRPr="00A77235">
              <w:rPr>
                <w:sz w:val="20"/>
                <w:szCs w:val="20"/>
                <w:lang w:val="en-US"/>
              </w:rPr>
              <w:t>2030112931109</w:t>
            </w:r>
          </w:p>
        </w:tc>
        <w:tc>
          <w:tcPr>
            <w:tcW w:w="4252" w:type="dxa"/>
            <w:gridSpan w:val="2"/>
            <w:tcBorders>
              <w:top w:val="nil"/>
              <w:bottom w:val="single" w:sz="2" w:space="0" w:color="auto"/>
            </w:tcBorders>
            <w:vAlign w:val="center"/>
          </w:tcPr>
          <w:p w14:paraId="7C299653" w14:textId="77777777" w:rsidR="00A77235" w:rsidRPr="00A77235" w:rsidRDefault="00A77235" w:rsidP="00C01EC4">
            <w:pPr>
              <w:rPr>
                <w:sz w:val="20"/>
                <w:szCs w:val="20"/>
                <w:lang w:val="en-US"/>
              </w:rPr>
            </w:pPr>
            <w:r w:rsidRPr="00A77235">
              <w:rPr>
                <w:sz w:val="20"/>
                <w:szCs w:val="20"/>
                <w:lang w:val="en-US"/>
              </w:rPr>
              <w:t xml:space="preserve">Blocuri de usi de balcon din PVC </w:t>
            </w:r>
          </w:p>
        </w:tc>
        <w:tc>
          <w:tcPr>
            <w:tcW w:w="1034" w:type="dxa"/>
            <w:gridSpan w:val="4"/>
            <w:tcBorders>
              <w:top w:val="nil"/>
              <w:bottom w:val="single" w:sz="2" w:space="0" w:color="auto"/>
            </w:tcBorders>
            <w:vAlign w:val="center"/>
          </w:tcPr>
          <w:p w14:paraId="6278EC1B"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5406AEA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1,0000</w:t>
            </w:r>
          </w:p>
        </w:tc>
        <w:tc>
          <w:tcPr>
            <w:tcW w:w="1520" w:type="dxa"/>
            <w:gridSpan w:val="2"/>
            <w:tcBorders>
              <w:top w:val="nil"/>
              <w:bottom w:val="single" w:sz="2" w:space="0" w:color="auto"/>
            </w:tcBorders>
            <w:vAlign w:val="center"/>
          </w:tcPr>
          <w:p w14:paraId="1F68587A" w14:textId="77777777" w:rsidR="00A77235" w:rsidRPr="00A77235" w:rsidRDefault="00A77235" w:rsidP="00C01EC4">
            <w:pPr>
              <w:jc w:val="center"/>
              <w:rPr>
                <w:sz w:val="20"/>
                <w:szCs w:val="20"/>
                <w:lang w:val="en-US"/>
              </w:rPr>
            </w:pPr>
            <w:r w:rsidRPr="00A77235">
              <w:rPr>
                <w:sz w:val="20"/>
                <w:szCs w:val="20"/>
                <w:lang w:val="en-US"/>
              </w:rPr>
              <w:t>5,600</w:t>
            </w:r>
          </w:p>
        </w:tc>
      </w:tr>
      <w:tr w:rsidR="00A77235" w:rsidRPr="00A77235" w14:paraId="22C9D51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A48971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DDA736D" w14:textId="77777777" w:rsidR="00A77235" w:rsidRPr="00A77235" w:rsidRDefault="00A77235" w:rsidP="00C01EC4">
            <w:pPr>
              <w:jc w:val="center"/>
              <w:rPr>
                <w:sz w:val="20"/>
                <w:szCs w:val="20"/>
                <w:lang w:val="en-US"/>
              </w:rPr>
            </w:pPr>
            <w:r w:rsidRPr="00A77235">
              <w:rPr>
                <w:sz w:val="20"/>
                <w:szCs w:val="20"/>
                <w:lang w:val="en-US"/>
              </w:rPr>
              <w:t>2416566101576</w:t>
            </w:r>
          </w:p>
        </w:tc>
        <w:tc>
          <w:tcPr>
            <w:tcW w:w="4252" w:type="dxa"/>
            <w:gridSpan w:val="2"/>
            <w:tcBorders>
              <w:top w:val="nil"/>
              <w:bottom w:val="single" w:sz="2" w:space="0" w:color="auto"/>
            </w:tcBorders>
            <w:vAlign w:val="center"/>
          </w:tcPr>
          <w:p w14:paraId="408B08DF" w14:textId="77777777" w:rsidR="00A77235" w:rsidRPr="00A77235" w:rsidRDefault="00A77235" w:rsidP="00C01EC4">
            <w:pPr>
              <w:rPr>
                <w:sz w:val="20"/>
                <w:szCs w:val="20"/>
                <w:lang w:val="en-US"/>
              </w:rPr>
            </w:pPr>
            <w:r w:rsidRPr="00A77235">
              <w:rPr>
                <w:sz w:val="20"/>
                <w:szCs w:val="20"/>
                <w:lang w:val="en-US"/>
              </w:rPr>
              <w:t xml:space="preserve">Spuma de poliuretan pentru etansarea  imbinarilor in cartuse cu capacitatea de 0,75 l </w:t>
            </w:r>
          </w:p>
        </w:tc>
        <w:tc>
          <w:tcPr>
            <w:tcW w:w="1034" w:type="dxa"/>
            <w:gridSpan w:val="4"/>
            <w:tcBorders>
              <w:top w:val="nil"/>
              <w:bottom w:val="single" w:sz="2" w:space="0" w:color="auto"/>
            </w:tcBorders>
            <w:vAlign w:val="center"/>
          </w:tcPr>
          <w:p w14:paraId="30E0189F"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201D5BC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0,1560</w:t>
            </w:r>
          </w:p>
        </w:tc>
        <w:tc>
          <w:tcPr>
            <w:tcW w:w="1520" w:type="dxa"/>
            <w:gridSpan w:val="2"/>
            <w:tcBorders>
              <w:top w:val="nil"/>
              <w:bottom w:val="single" w:sz="2" w:space="0" w:color="auto"/>
            </w:tcBorders>
            <w:vAlign w:val="center"/>
          </w:tcPr>
          <w:p w14:paraId="21570790" w14:textId="77777777" w:rsidR="00A77235" w:rsidRPr="00A77235" w:rsidRDefault="00A77235" w:rsidP="00C01EC4">
            <w:pPr>
              <w:jc w:val="center"/>
              <w:rPr>
                <w:sz w:val="20"/>
                <w:szCs w:val="20"/>
                <w:lang w:val="en-US"/>
              </w:rPr>
            </w:pPr>
            <w:r w:rsidRPr="00A77235">
              <w:rPr>
                <w:sz w:val="20"/>
                <w:szCs w:val="20"/>
                <w:lang w:val="en-US"/>
              </w:rPr>
              <w:t>0,874</w:t>
            </w:r>
          </w:p>
        </w:tc>
      </w:tr>
      <w:tr w:rsidR="00A77235" w:rsidRPr="00A77235" w14:paraId="5270BE9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4017D0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8270216" w14:textId="77777777" w:rsidR="00A77235" w:rsidRPr="00A77235" w:rsidRDefault="00A77235" w:rsidP="00C01EC4">
            <w:pPr>
              <w:jc w:val="center"/>
              <w:rPr>
                <w:sz w:val="20"/>
                <w:szCs w:val="20"/>
                <w:lang w:val="en-US"/>
              </w:rPr>
            </w:pPr>
            <w:r w:rsidRPr="00A77235">
              <w:rPr>
                <w:sz w:val="20"/>
                <w:szCs w:val="20"/>
                <w:lang w:val="en-US"/>
              </w:rPr>
              <w:t>2513736621482</w:t>
            </w:r>
          </w:p>
        </w:tc>
        <w:tc>
          <w:tcPr>
            <w:tcW w:w="4252" w:type="dxa"/>
            <w:gridSpan w:val="2"/>
            <w:tcBorders>
              <w:top w:val="nil"/>
              <w:bottom w:val="single" w:sz="2" w:space="0" w:color="auto"/>
            </w:tcBorders>
            <w:vAlign w:val="center"/>
          </w:tcPr>
          <w:p w14:paraId="4B87DFD5" w14:textId="77777777" w:rsidR="00A77235" w:rsidRPr="00A77235" w:rsidRDefault="00A77235" w:rsidP="00C01EC4">
            <w:pPr>
              <w:rPr>
                <w:sz w:val="20"/>
                <w:szCs w:val="20"/>
                <w:lang w:val="en-US"/>
              </w:rPr>
            </w:pPr>
            <w:r w:rsidRPr="00A77235">
              <w:rPr>
                <w:sz w:val="20"/>
                <w:szCs w:val="20"/>
                <w:lang w:val="en-US"/>
              </w:rPr>
              <w:t>Banda izolanta</w:t>
            </w:r>
          </w:p>
        </w:tc>
        <w:tc>
          <w:tcPr>
            <w:tcW w:w="1034" w:type="dxa"/>
            <w:gridSpan w:val="4"/>
            <w:tcBorders>
              <w:top w:val="nil"/>
              <w:bottom w:val="single" w:sz="2" w:space="0" w:color="auto"/>
            </w:tcBorders>
            <w:vAlign w:val="center"/>
          </w:tcPr>
          <w:p w14:paraId="36A2C00D" w14:textId="77777777" w:rsidR="00A77235" w:rsidRPr="00A77235" w:rsidRDefault="00A77235" w:rsidP="00C01EC4">
            <w:pPr>
              <w:jc w:val="center"/>
              <w:rPr>
                <w:sz w:val="20"/>
                <w:szCs w:val="20"/>
                <w:lang w:val="en-US"/>
              </w:rPr>
            </w:pPr>
            <w:r w:rsidRPr="00A77235">
              <w:rPr>
                <w:sz w:val="20"/>
                <w:szCs w:val="20"/>
                <w:lang w:val="en-US"/>
              </w:rPr>
              <w:t>m</w:t>
            </w:r>
          </w:p>
        </w:tc>
        <w:tc>
          <w:tcPr>
            <w:tcW w:w="1106" w:type="dxa"/>
            <w:gridSpan w:val="3"/>
            <w:tcBorders>
              <w:top w:val="nil"/>
              <w:bottom w:val="single" w:sz="2" w:space="0" w:color="auto"/>
            </w:tcBorders>
            <w:vAlign w:val="center"/>
          </w:tcPr>
          <w:p w14:paraId="1CAE8C1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3,4700</w:t>
            </w:r>
          </w:p>
        </w:tc>
        <w:tc>
          <w:tcPr>
            <w:tcW w:w="1520" w:type="dxa"/>
            <w:gridSpan w:val="2"/>
            <w:tcBorders>
              <w:top w:val="nil"/>
              <w:bottom w:val="single" w:sz="2" w:space="0" w:color="auto"/>
            </w:tcBorders>
            <w:vAlign w:val="center"/>
          </w:tcPr>
          <w:p w14:paraId="6F4202C2" w14:textId="77777777" w:rsidR="00A77235" w:rsidRPr="00A77235" w:rsidRDefault="00A77235" w:rsidP="00C01EC4">
            <w:pPr>
              <w:jc w:val="center"/>
              <w:rPr>
                <w:sz w:val="20"/>
                <w:szCs w:val="20"/>
                <w:lang w:val="en-US"/>
              </w:rPr>
            </w:pPr>
            <w:r w:rsidRPr="00A77235">
              <w:rPr>
                <w:sz w:val="20"/>
                <w:szCs w:val="20"/>
                <w:lang w:val="en-US"/>
              </w:rPr>
              <w:t>19,432</w:t>
            </w:r>
          </w:p>
        </w:tc>
      </w:tr>
      <w:tr w:rsidR="00A77235" w:rsidRPr="00A77235" w14:paraId="6E7F266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A4C994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7A0D3EA" w14:textId="77777777" w:rsidR="00A77235" w:rsidRPr="00A77235" w:rsidRDefault="00A77235" w:rsidP="00C01EC4">
            <w:pPr>
              <w:jc w:val="center"/>
              <w:rPr>
                <w:sz w:val="20"/>
                <w:szCs w:val="20"/>
                <w:lang w:val="en-US"/>
              </w:rPr>
            </w:pPr>
            <w:r w:rsidRPr="00A77235">
              <w:rPr>
                <w:sz w:val="20"/>
                <w:szCs w:val="20"/>
                <w:lang w:val="en-US"/>
              </w:rPr>
              <w:t>2513736621483</w:t>
            </w:r>
          </w:p>
        </w:tc>
        <w:tc>
          <w:tcPr>
            <w:tcW w:w="4252" w:type="dxa"/>
            <w:gridSpan w:val="2"/>
            <w:tcBorders>
              <w:top w:val="nil"/>
              <w:bottom w:val="single" w:sz="2" w:space="0" w:color="auto"/>
            </w:tcBorders>
            <w:vAlign w:val="center"/>
          </w:tcPr>
          <w:p w14:paraId="6FEEAEC4" w14:textId="77777777" w:rsidR="00A77235" w:rsidRPr="00A77235" w:rsidRDefault="00A77235" w:rsidP="00C01EC4">
            <w:pPr>
              <w:rPr>
                <w:sz w:val="20"/>
                <w:szCs w:val="20"/>
                <w:lang w:val="en-US"/>
              </w:rPr>
            </w:pPr>
            <w:r w:rsidRPr="00A77235">
              <w:rPr>
                <w:sz w:val="20"/>
                <w:szCs w:val="20"/>
                <w:lang w:val="en-US"/>
              </w:rPr>
              <w:t>Banda de bariera de vapori</w:t>
            </w:r>
          </w:p>
        </w:tc>
        <w:tc>
          <w:tcPr>
            <w:tcW w:w="1034" w:type="dxa"/>
            <w:gridSpan w:val="4"/>
            <w:tcBorders>
              <w:top w:val="nil"/>
              <w:bottom w:val="single" w:sz="2" w:space="0" w:color="auto"/>
            </w:tcBorders>
            <w:vAlign w:val="center"/>
          </w:tcPr>
          <w:p w14:paraId="32B391A9" w14:textId="77777777" w:rsidR="00A77235" w:rsidRPr="00A77235" w:rsidRDefault="00A77235" w:rsidP="00C01EC4">
            <w:pPr>
              <w:jc w:val="center"/>
              <w:rPr>
                <w:sz w:val="20"/>
                <w:szCs w:val="20"/>
                <w:lang w:val="en-US"/>
              </w:rPr>
            </w:pPr>
            <w:r w:rsidRPr="00A77235">
              <w:rPr>
                <w:sz w:val="20"/>
                <w:szCs w:val="20"/>
                <w:lang w:val="en-US"/>
              </w:rPr>
              <w:t>m</w:t>
            </w:r>
          </w:p>
        </w:tc>
        <w:tc>
          <w:tcPr>
            <w:tcW w:w="1106" w:type="dxa"/>
            <w:gridSpan w:val="3"/>
            <w:tcBorders>
              <w:top w:val="nil"/>
              <w:bottom w:val="single" w:sz="2" w:space="0" w:color="auto"/>
            </w:tcBorders>
            <w:vAlign w:val="center"/>
          </w:tcPr>
          <w:p w14:paraId="2DE7CEF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2,0700</w:t>
            </w:r>
          </w:p>
        </w:tc>
        <w:tc>
          <w:tcPr>
            <w:tcW w:w="1520" w:type="dxa"/>
            <w:gridSpan w:val="2"/>
            <w:tcBorders>
              <w:top w:val="nil"/>
              <w:bottom w:val="single" w:sz="2" w:space="0" w:color="auto"/>
            </w:tcBorders>
            <w:vAlign w:val="center"/>
          </w:tcPr>
          <w:p w14:paraId="30FCD4DE" w14:textId="77777777" w:rsidR="00A77235" w:rsidRPr="00A77235" w:rsidRDefault="00A77235" w:rsidP="00C01EC4">
            <w:pPr>
              <w:jc w:val="center"/>
              <w:rPr>
                <w:sz w:val="20"/>
                <w:szCs w:val="20"/>
                <w:lang w:val="en-US"/>
              </w:rPr>
            </w:pPr>
            <w:r w:rsidRPr="00A77235">
              <w:rPr>
                <w:sz w:val="20"/>
                <w:szCs w:val="20"/>
                <w:lang w:val="en-US"/>
              </w:rPr>
              <w:t>11,592</w:t>
            </w:r>
          </w:p>
        </w:tc>
      </w:tr>
      <w:tr w:rsidR="00A77235" w:rsidRPr="00A77235" w14:paraId="397E3A8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EF0605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6AD6C7D" w14:textId="77777777" w:rsidR="00A77235" w:rsidRPr="00A77235" w:rsidRDefault="00A77235" w:rsidP="00C01EC4">
            <w:pPr>
              <w:jc w:val="center"/>
              <w:rPr>
                <w:sz w:val="20"/>
                <w:szCs w:val="20"/>
                <w:lang w:val="en-US"/>
              </w:rPr>
            </w:pPr>
            <w:r w:rsidRPr="00A77235">
              <w:rPr>
                <w:sz w:val="20"/>
                <w:szCs w:val="20"/>
                <w:lang w:val="en-US"/>
              </w:rPr>
              <w:t>2513736621484</w:t>
            </w:r>
          </w:p>
        </w:tc>
        <w:tc>
          <w:tcPr>
            <w:tcW w:w="4252" w:type="dxa"/>
            <w:gridSpan w:val="2"/>
            <w:tcBorders>
              <w:top w:val="nil"/>
              <w:bottom w:val="single" w:sz="2" w:space="0" w:color="auto"/>
            </w:tcBorders>
            <w:vAlign w:val="center"/>
          </w:tcPr>
          <w:p w14:paraId="46279A54" w14:textId="77777777" w:rsidR="00A77235" w:rsidRPr="00A77235" w:rsidRDefault="00A77235" w:rsidP="00C01EC4">
            <w:pPr>
              <w:rPr>
                <w:sz w:val="20"/>
                <w:szCs w:val="20"/>
                <w:lang w:val="en-US"/>
              </w:rPr>
            </w:pPr>
            <w:r w:rsidRPr="00A77235">
              <w:rPr>
                <w:sz w:val="20"/>
                <w:szCs w:val="20"/>
                <w:lang w:val="en-US"/>
              </w:rPr>
              <w:t xml:space="preserve">Banda hidroizolanta </w:t>
            </w:r>
          </w:p>
        </w:tc>
        <w:tc>
          <w:tcPr>
            <w:tcW w:w="1034" w:type="dxa"/>
            <w:gridSpan w:val="4"/>
            <w:tcBorders>
              <w:top w:val="nil"/>
              <w:bottom w:val="single" w:sz="2" w:space="0" w:color="auto"/>
            </w:tcBorders>
            <w:vAlign w:val="center"/>
          </w:tcPr>
          <w:p w14:paraId="785854B7" w14:textId="77777777" w:rsidR="00A77235" w:rsidRPr="00A77235" w:rsidRDefault="00A77235" w:rsidP="00C01EC4">
            <w:pPr>
              <w:jc w:val="center"/>
              <w:rPr>
                <w:sz w:val="20"/>
                <w:szCs w:val="20"/>
                <w:lang w:val="en-US"/>
              </w:rPr>
            </w:pPr>
            <w:r w:rsidRPr="00A77235">
              <w:rPr>
                <w:sz w:val="20"/>
                <w:szCs w:val="20"/>
                <w:lang w:val="en-US"/>
              </w:rPr>
              <w:t>m</w:t>
            </w:r>
          </w:p>
        </w:tc>
        <w:tc>
          <w:tcPr>
            <w:tcW w:w="1106" w:type="dxa"/>
            <w:gridSpan w:val="3"/>
            <w:tcBorders>
              <w:top w:val="nil"/>
              <w:bottom w:val="single" w:sz="2" w:space="0" w:color="auto"/>
            </w:tcBorders>
            <w:vAlign w:val="center"/>
          </w:tcPr>
          <w:p w14:paraId="6FB6E64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0,4500</w:t>
            </w:r>
          </w:p>
        </w:tc>
        <w:tc>
          <w:tcPr>
            <w:tcW w:w="1520" w:type="dxa"/>
            <w:gridSpan w:val="2"/>
            <w:tcBorders>
              <w:top w:val="nil"/>
              <w:bottom w:val="single" w:sz="2" w:space="0" w:color="auto"/>
            </w:tcBorders>
            <w:vAlign w:val="center"/>
          </w:tcPr>
          <w:p w14:paraId="56ACAD39" w14:textId="77777777" w:rsidR="00A77235" w:rsidRPr="00A77235" w:rsidRDefault="00A77235" w:rsidP="00C01EC4">
            <w:pPr>
              <w:jc w:val="center"/>
              <w:rPr>
                <w:sz w:val="20"/>
                <w:szCs w:val="20"/>
                <w:lang w:val="en-US"/>
              </w:rPr>
            </w:pPr>
            <w:r w:rsidRPr="00A77235">
              <w:rPr>
                <w:sz w:val="20"/>
                <w:szCs w:val="20"/>
                <w:lang w:val="en-US"/>
              </w:rPr>
              <w:t>2,520</w:t>
            </w:r>
          </w:p>
        </w:tc>
      </w:tr>
      <w:tr w:rsidR="00A77235" w:rsidRPr="00A77235" w14:paraId="7DD668F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A98FAB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9D6B02C" w14:textId="77777777" w:rsidR="00A77235" w:rsidRPr="00A77235" w:rsidRDefault="00A77235" w:rsidP="00C01EC4">
            <w:pPr>
              <w:jc w:val="center"/>
              <w:rPr>
                <w:sz w:val="20"/>
                <w:szCs w:val="20"/>
                <w:lang w:val="en-US"/>
              </w:rPr>
            </w:pPr>
            <w:r w:rsidRPr="00A77235">
              <w:rPr>
                <w:sz w:val="20"/>
                <w:szCs w:val="20"/>
                <w:lang w:val="en-US"/>
              </w:rPr>
              <w:t>2051142950707</w:t>
            </w:r>
          </w:p>
        </w:tc>
        <w:tc>
          <w:tcPr>
            <w:tcW w:w="4252" w:type="dxa"/>
            <w:gridSpan w:val="2"/>
            <w:tcBorders>
              <w:top w:val="nil"/>
              <w:bottom w:val="single" w:sz="2" w:space="0" w:color="auto"/>
            </w:tcBorders>
            <w:vAlign w:val="center"/>
          </w:tcPr>
          <w:p w14:paraId="5C314739" w14:textId="77777777" w:rsidR="00A77235" w:rsidRPr="00A77235" w:rsidRDefault="00A77235" w:rsidP="00C01EC4">
            <w:pPr>
              <w:rPr>
                <w:sz w:val="20"/>
                <w:szCs w:val="20"/>
                <w:lang w:val="en-US"/>
              </w:rPr>
            </w:pPr>
            <w:r w:rsidRPr="00A77235">
              <w:rPr>
                <w:sz w:val="20"/>
                <w:szCs w:val="20"/>
                <w:lang w:val="en-US"/>
              </w:rPr>
              <w:t>Dibluri de montaj 10х130 mm</w:t>
            </w:r>
          </w:p>
        </w:tc>
        <w:tc>
          <w:tcPr>
            <w:tcW w:w="1034" w:type="dxa"/>
            <w:gridSpan w:val="4"/>
            <w:tcBorders>
              <w:top w:val="nil"/>
              <w:bottom w:val="single" w:sz="2" w:space="0" w:color="auto"/>
            </w:tcBorders>
            <w:vAlign w:val="center"/>
          </w:tcPr>
          <w:p w14:paraId="69863B3C"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5D9B4B5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5,0430</w:t>
            </w:r>
          </w:p>
        </w:tc>
        <w:tc>
          <w:tcPr>
            <w:tcW w:w="1520" w:type="dxa"/>
            <w:gridSpan w:val="2"/>
            <w:tcBorders>
              <w:top w:val="nil"/>
              <w:bottom w:val="single" w:sz="2" w:space="0" w:color="auto"/>
            </w:tcBorders>
            <w:vAlign w:val="center"/>
          </w:tcPr>
          <w:p w14:paraId="29A6C4BE" w14:textId="77777777" w:rsidR="00A77235" w:rsidRPr="00A77235" w:rsidRDefault="00A77235" w:rsidP="00C01EC4">
            <w:pPr>
              <w:jc w:val="center"/>
              <w:rPr>
                <w:sz w:val="20"/>
                <w:szCs w:val="20"/>
                <w:lang w:val="en-US"/>
              </w:rPr>
            </w:pPr>
            <w:r w:rsidRPr="00A77235">
              <w:rPr>
                <w:sz w:val="20"/>
                <w:szCs w:val="20"/>
                <w:lang w:val="en-US"/>
              </w:rPr>
              <w:t>28,241</w:t>
            </w:r>
          </w:p>
        </w:tc>
      </w:tr>
      <w:tr w:rsidR="00A77235" w:rsidRPr="00A77235" w14:paraId="7E9F2F1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585B18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4F98F19" w14:textId="77777777" w:rsidR="00A77235" w:rsidRPr="00A77235" w:rsidRDefault="00A77235" w:rsidP="00C01EC4">
            <w:pPr>
              <w:jc w:val="center"/>
              <w:rPr>
                <w:sz w:val="20"/>
                <w:szCs w:val="20"/>
                <w:lang w:val="en-US"/>
              </w:rPr>
            </w:pPr>
            <w:r w:rsidRPr="00A77235">
              <w:rPr>
                <w:sz w:val="20"/>
                <w:szCs w:val="20"/>
                <w:lang w:val="en-US"/>
              </w:rPr>
              <w:t>2874115833880</w:t>
            </w:r>
          </w:p>
        </w:tc>
        <w:tc>
          <w:tcPr>
            <w:tcW w:w="4252" w:type="dxa"/>
            <w:gridSpan w:val="2"/>
            <w:tcBorders>
              <w:top w:val="nil"/>
              <w:bottom w:val="single" w:sz="2" w:space="0" w:color="auto"/>
            </w:tcBorders>
            <w:vAlign w:val="center"/>
          </w:tcPr>
          <w:p w14:paraId="44F364E2" w14:textId="77777777" w:rsidR="00A77235" w:rsidRPr="00A77235" w:rsidRDefault="00A77235" w:rsidP="00C01EC4">
            <w:pPr>
              <w:rPr>
                <w:sz w:val="20"/>
                <w:szCs w:val="20"/>
                <w:lang w:val="en-US"/>
              </w:rPr>
            </w:pPr>
            <w:r w:rsidRPr="00A77235">
              <w:rPr>
                <w:sz w:val="20"/>
                <w:szCs w:val="20"/>
                <w:lang w:val="en-US"/>
              </w:rPr>
              <w:t>Suruburi cu cap inecat</w:t>
            </w:r>
          </w:p>
        </w:tc>
        <w:tc>
          <w:tcPr>
            <w:tcW w:w="1034" w:type="dxa"/>
            <w:gridSpan w:val="4"/>
            <w:tcBorders>
              <w:top w:val="nil"/>
              <w:bottom w:val="single" w:sz="2" w:space="0" w:color="auto"/>
            </w:tcBorders>
            <w:vAlign w:val="center"/>
          </w:tcPr>
          <w:p w14:paraId="487211C9"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B21242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0,0110</w:t>
            </w:r>
          </w:p>
        </w:tc>
        <w:tc>
          <w:tcPr>
            <w:tcW w:w="1520" w:type="dxa"/>
            <w:gridSpan w:val="2"/>
            <w:tcBorders>
              <w:top w:val="nil"/>
              <w:bottom w:val="single" w:sz="2" w:space="0" w:color="auto"/>
            </w:tcBorders>
            <w:vAlign w:val="center"/>
          </w:tcPr>
          <w:p w14:paraId="21741D92" w14:textId="77777777" w:rsidR="00A77235" w:rsidRPr="00A77235" w:rsidRDefault="00A77235" w:rsidP="00C01EC4">
            <w:pPr>
              <w:jc w:val="center"/>
              <w:rPr>
                <w:sz w:val="20"/>
                <w:szCs w:val="20"/>
                <w:lang w:val="en-US"/>
              </w:rPr>
            </w:pPr>
            <w:r w:rsidRPr="00A77235">
              <w:rPr>
                <w:sz w:val="20"/>
                <w:szCs w:val="20"/>
                <w:lang w:val="en-US"/>
              </w:rPr>
              <w:t>0,062</w:t>
            </w:r>
          </w:p>
        </w:tc>
      </w:tr>
      <w:tr w:rsidR="00A77235" w:rsidRPr="00A77235" w14:paraId="6CE3552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BDFA43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DAC61E6" w14:textId="77777777" w:rsidR="00A77235" w:rsidRPr="00A77235" w:rsidRDefault="00A77235" w:rsidP="00C01EC4">
            <w:pPr>
              <w:jc w:val="center"/>
              <w:rPr>
                <w:sz w:val="20"/>
                <w:szCs w:val="20"/>
                <w:lang w:val="en-US"/>
              </w:rPr>
            </w:pPr>
            <w:r w:rsidRPr="00A77235">
              <w:rPr>
                <w:sz w:val="20"/>
                <w:szCs w:val="20"/>
                <w:lang w:val="en-US"/>
              </w:rPr>
              <w:t>2940520007610</w:t>
            </w:r>
          </w:p>
        </w:tc>
        <w:tc>
          <w:tcPr>
            <w:tcW w:w="4252" w:type="dxa"/>
            <w:gridSpan w:val="2"/>
            <w:tcBorders>
              <w:top w:val="nil"/>
              <w:bottom w:val="single" w:sz="2" w:space="0" w:color="auto"/>
            </w:tcBorders>
            <w:vAlign w:val="center"/>
          </w:tcPr>
          <w:p w14:paraId="29346EB3" w14:textId="77777777" w:rsidR="00A77235" w:rsidRPr="00A77235" w:rsidRDefault="00A77235" w:rsidP="00C01EC4">
            <w:pPr>
              <w:rPr>
                <w:sz w:val="20"/>
                <w:szCs w:val="20"/>
                <w:lang w:val="en-US"/>
              </w:rPr>
            </w:pPr>
            <w:r w:rsidRPr="00A77235">
              <w:rPr>
                <w:sz w:val="20"/>
                <w:szCs w:val="20"/>
                <w:lang w:val="en-US"/>
              </w:rPr>
              <w:t>Perforator electric</w:t>
            </w:r>
          </w:p>
        </w:tc>
        <w:tc>
          <w:tcPr>
            <w:tcW w:w="1034" w:type="dxa"/>
            <w:gridSpan w:val="4"/>
            <w:tcBorders>
              <w:top w:val="nil"/>
              <w:bottom w:val="single" w:sz="2" w:space="0" w:color="auto"/>
            </w:tcBorders>
            <w:vAlign w:val="center"/>
          </w:tcPr>
          <w:p w14:paraId="5B87A111"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D3AF36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0,1413</w:t>
            </w:r>
          </w:p>
        </w:tc>
        <w:tc>
          <w:tcPr>
            <w:tcW w:w="1520" w:type="dxa"/>
            <w:gridSpan w:val="2"/>
            <w:tcBorders>
              <w:top w:val="nil"/>
              <w:bottom w:val="single" w:sz="2" w:space="0" w:color="auto"/>
              <w:right w:val="single" w:sz="4" w:space="0" w:color="auto"/>
            </w:tcBorders>
            <w:vAlign w:val="center"/>
          </w:tcPr>
          <w:p w14:paraId="599965CD" w14:textId="77777777" w:rsidR="00A77235" w:rsidRPr="00A77235" w:rsidRDefault="00A77235" w:rsidP="00C01EC4">
            <w:pPr>
              <w:jc w:val="center"/>
              <w:rPr>
                <w:sz w:val="20"/>
                <w:szCs w:val="20"/>
                <w:lang w:val="en-US"/>
              </w:rPr>
            </w:pPr>
            <w:r w:rsidRPr="00A77235">
              <w:rPr>
                <w:sz w:val="20"/>
                <w:szCs w:val="20"/>
                <w:lang w:val="en-US"/>
              </w:rPr>
              <w:t>0,791</w:t>
            </w:r>
          </w:p>
        </w:tc>
      </w:tr>
      <w:tr w:rsidR="00A77235" w:rsidRPr="00A77235" w14:paraId="3185C72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84646F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B1CE8A9" w14:textId="77777777" w:rsidR="00A77235" w:rsidRPr="00A77235" w:rsidRDefault="00A77235" w:rsidP="00C01EC4">
            <w:pPr>
              <w:jc w:val="center"/>
              <w:rPr>
                <w:sz w:val="20"/>
                <w:szCs w:val="20"/>
                <w:lang w:val="en-US"/>
              </w:rPr>
            </w:pPr>
            <w:r w:rsidRPr="00A77235">
              <w:rPr>
                <w:sz w:val="20"/>
                <w:szCs w:val="20"/>
                <w:lang w:val="en-US"/>
              </w:rPr>
              <w:t>2952271004212</w:t>
            </w:r>
          </w:p>
        </w:tc>
        <w:tc>
          <w:tcPr>
            <w:tcW w:w="4252" w:type="dxa"/>
            <w:gridSpan w:val="2"/>
            <w:tcBorders>
              <w:top w:val="nil"/>
              <w:bottom w:val="single" w:sz="2" w:space="0" w:color="auto"/>
            </w:tcBorders>
            <w:vAlign w:val="center"/>
          </w:tcPr>
          <w:p w14:paraId="4F169C6C" w14:textId="77777777" w:rsidR="00A77235" w:rsidRPr="00A77235" w:rsidRDefault="00A77235" w:rsidP="00C01EC4">
            <w:pPr>
              <w:rPr>
                <w:sz w:val="20"/>
                <w:szCs w:val="20"/>
                <w:lang w:val="en-US"/>
              </w:rPr>
            </w:pPr>
            <w:r w:rsidRPr="00A77235">
              <w:rPr>
                <w:sz w:val="20"/>
                <w:szCs w:val="20"/>
                <w:lang w:val="en-US"/>
              </w:rPr>
              <w:t>Dispozitiv de insurubare</w:t>
            </w:r>
          </w:p>
        </w:tc>
        <w:tc>
          <w:tcPr>
            <w:tcW w:w="1034" w:type="dxa"/>
            <w:gridSpan w:val="4"/>
            <w:tcBorders>
              <w:top w:val="nil"/>
              <w:bottom w:val="single" w:sz="2" w:space="0" w:color="auto"/>
            </w:tcBorders>
            <w:vAlign w:val="center"/>
          </w:tcPr>
          <w:p w14:paraId="317BACFB"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0A7F98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0,0988</w:t>
            </w:r>
          </w:p>
        </w:tc>
        <w:tc>
          <w:tcPr>
            <w:tcW w:w="1520" w:type="dxa"/>
            <w:gridSpan w:val="2"/>
            <w:tcBorders>
              <w:top w:val="nil"/>
              <w:bottom w:val="single" w:sz="2" w:space="0" w:color="auto"/>
              <w:right w:val="single" w:sz="4" w:space="0" w:color="auto"/>
            </w:tcBorders>
            <w:vAlign w:val="center"/>
          </w:tcPr>
          <w:p w14:paraId="771D1399" w14:textId="77777777" w:rsidR="00A77235" w:rsidRPr="00A77235" w:rsidRDefault="00A77235" w:rsidP="00C01EC4">
            <w:pPr>
              <w:jc w:val="center"/>
              <w:rPr>
                <w:sz w:val="20"/>
                <w:szCs w:val="20"/>
                <w:lang w:val="en-US"/>
              </w:rPr>
            </w:pPr>
            <w:r w:rsidRPr="00A77235">
              <w:rPr>
                <w:sz w:val="20"/>
                <w:szCs w:val="20"/>
                <w:lang w:val="en-US"/>
              </w:rPr>
              <w:t>0,553</w:t>
            </w:r>
          </w:p>
        </w:tc>
      </w:tr>
      <w:tr w:rsidR="00A77235" w:rsidRPr="00A77235" w14:paraId="6A04790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435CC4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EEB9B76"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3FB7D083"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09C718D8"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610D57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0,0320</w:t>
            </w:r>
          </w:p>
        </w:tc>
        <w:tc>
          <w:tcPr>
            <w:tcW w:w="1520" w:type="dxa"/>
            <w:gridSpan w:val="2"/>
            <w:tcBorders>
              <w:top w:val="nil"/>
              <w:bottom w:val="single" w:sz="2" w:space="0" w:color="auto"/>
              <w:right w:val="single" w:sz="4" w:space="0" w:color="auto"/>
            </w:tcBorders>
            <w:vAlign w:val="center"/>
          </w:tcPr>
          <w:p w14:paraId="3EDAC6AC" w14:textId="77777777" w:rsidR="00A77235" w:rsidRPr="00A77235" w:rsidRDefault="00A77235" w:rsidP="00C01EC4">
            <w:pPr>
              <w:jc w:val="center"/>
              <w:rPr>
                <w:sz w:val="20"/>
                <w:szCs w:val="20"/>
                <w:lang w:val="en-US"/>
              </w:rPr>
            </w:pPr>
            <w:r w:rsidRPr="00A77235">
              <w:rPr>
                <w:sz w:val="20"/>
                <w:szCs w:val="20"/>
                <w:lang w:val="en-US"/>
              </w:rPr>
              <w:t>0,179</w:t>
            </w:r>
          </w:p>
        </w:tc>
      </w:tr>
      <w:tr w:rsidR="00A77235" w:rsidRPr="00A77235" w14:paraId="2E6F3336"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8A47C8D" w14:textId="77777777" w:rsidR="00A77235" w:rsidRPr="00A77235" w:rsidRDefault="00A77235" w:rsidP="00C01EC4">
            <w:pPr>
              <w:jc w:val="center"/>
              <w:rPr>
                <w:b/>
                <w:bCs/>
                <w:sz w:val="20"/>
                <w:szCs w:val="20"/>
                <w:lang w:val="en-US"/>
              </w:rPr>
            </w:pPr>
            <w:r w:rsidRPr="00A77235">
              <w:rPr>
                <w:b/>
                <w:bCs/>
                <w:sz w:val="20"/>
                <w:szCs w:val="20"/>
                <w:lang w:val="en-US"/>
              </w:rPr>
              <w:t>34</w:t>
            </w:r>
          </w:p>
        </w:tc>
        <w:tc>
          <w:tcPr>
            <w:tcW w:w="1843" w:type="dxa"/>
            <w:tcBorders>
              <w:top w:val="single" w:sz="4" w:space="0" w:color="auto"/>
              <w:bottom w:val="single" w:sz="4" w:space="0" w:color="auto"/>
            </w:tcBorders>
            <w:vAlign w:val="center"/>
          </w:tcPr>
          <w:p w14:paraId="694B1A17" w14:textId="77777777" w:rsidR="00A77235" w:rsidRPr="00A77235" w:rsidRDefault="00A77235" w:rsidP="00C01EC4">
            <w:pPr>
              <w:jc w:val="center"/>
              <w:rPr>
                <w:b/>
                <w:bCs/>
                <w:sz w:val="20"/>
                <w:szCs w:val="20"/>
                <w:lang w:val="en-US"/>
              </w:rPr>
            </w:pPr>
            <w:r w:rsidRPr="00A77235">
              <w:rPr>
                <w:b/>
                <w:bCs/>
                <w:sz w:val="20"/>
                <w:szCs w:val="20"/>
                <w:lang w:val="en-US"/>
              </w:rPr>
              <w:t>RpCJ06B</w:t>
            </w:r>
          </w:p>
        </w:tc>
        <w:tc>
          <w:tcPr>
            <w:tcW w:w="4252" w:type="dxa"/>
            <w:gridSpan w:val="2"/>
            <w:tcBorders>
              <w:top w:val="single" w:sz="4" w:space="0" w:color="auto"/>
              <w:bottom w:val="single" w:sz="4" w:space="0" w:color="auto"/>
            </w:tcBorders>
          </w:tcPr>
          <w:p w14:paraId="64C0F8AA" w14:textId="638ACF69" w:rsidR="00A77235" w:rsidRPr="00AD7818" w:rsidRDefault="00A77235" w:rsidP="00C01EC4">
            <w:pPr>
              <w:rPr>
                <w:b/>
                <w:bCs/>
                <w:sz w:val="20"/>
                <w:szCs w:val="20"/>
                <w:lang w:val="en-US"/>
              </w:rPr>
            </w:pPr>
            <w:r w:rsidRPr="00A77235">
              <w:rPr>
                <w:b/>
                <w:bCs/>
                <w:sz w:val="20"/>
                <w:szCs w:val="20"/>
                <w:lang w:val="en-US"/>
              </w:rPr>
              <w:t>Reparatii de tencuieli interioare, in jurul tocurilor si pervazurilor, la usi si ferestre, de 2 cm grosime, driscuite, executate cu mortar de ciment-var marca 25 T, avind spaletii drepti, intre 15 - 25 cm latime</w:t>
            </w:r>
          </w:p>
        </w:tc>
        <w:tc>
          <w:tcPr>
            <w:tcW w:w="1034" w:type="dxa"/>
            <w:gridSpan w:val="4"/>
            <w:tcBorders>
              <w:top w:val="single" w:sz="4" w:space="0" w:color="auto"/>
              <w:bottom w:val="single" w:sz="4" w:space="0" w:color="auto"/>
            </w:tcBorders>
            <w:vAlign w:val="center"/>
          </w:tcPr>
          <w:p w14:paraId="5A10726A"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06" w:type="dxa"/>
            <w:gridSpan w:val="3"/>
            <w:tcBorders>
              <w:top w:val="single" w:sz="4" w:space="0" w:color="auto"/>
              <w:bottom w:val="single" w:sz="4" w:space="0" w:color="auto"/>
            </w:tcBorders>
            <w:vAlign w:val="center"/>
          </w:tcPr>
          <w:p w14:paraId="44023DF3"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250F6D45" w14:textId="77777777" w:rsidR="00A77235" w:rsidRPr="00A77235" w:rsidRDefault="00A77235" w:rsidP="00C01EC4">
            <w:pPr>
              <w:jc w:val="center"/>
              <w:rPr>
                <w:b/>
                <w:bCs/>
                <w:sz w:val="20"/>
                <w:szCs w:val="20"/>
                <w:lang w:val="en-US"/>
              </w:rPr>
            </w:pPr>
            <w:r w:rsidRPr="00A77235">
              <w:rPr>
                <w:b/>
                <w:bCs/>
                <w:sz w:val="20"/>
                <w:szCs w:val="20"/>
                <w:lang w:val="en-US"/>
              </w:rPr>
              <w:t>26,200</w:t>
            </w:r>
          </w:p>
          <w:p w14:paraId="5BDFA94F" w14:textId="77777777" w:rsidR="00A77235" w:rsidRPr="00A77235" w:rsidRDefault="00A77235" w:rsidP="00C01EC4">
            <w:pPr>
              <w:jc w:val="center"/>
              <w:rPr>
                <w:sz w:val="20"/>
                <w:szCs w:val="20"/>
                <w:lang w:val="en-US"/>
              </w:rPr>
            </w:pPr>
          </w:p>
        </w:tc>
      </w:tr>
      <w:tr w:rsidR="00A77235" w:rsidRPr="00A77235" w14:paraId="7292DCA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B0C6D9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6D524EE" w14:textId="77777777" w:rsidR="00A77235" w:rsidRPr="00A77235" w:rsidRDefault="00A77235" w:rsidP="00C01EC4">
            <w:pPr>
              <w:jc w:val="center"/>
              <w:rPr>
                <w:sz w:val="20"/>
                <w:szCs w:val="20"/>
                <w:lang w:val="en-US"/>
              </w:rPr>
            </w:pPr>
            <w:r w:rsidRPr="00A77235">
              <w:rPr>
                <w:sz w:val="20"/>
                <w:szCs w:val="20"/>
                <w:lang w:val="en-US"/>
              </w:rPr>
              <w:t>7122050013442</w:t>
            </w:r>
          </w:p>
        </w:tc>
        <w:tc>
          <w:tcPr>
            <w:tcW w:w="4252" w:type="dxa"/>
            <w:gridSpan w:val="2"/>
            <w:tcBorders>
              <w:top w:val="nil"/>
              <w:bottom w:val="single" w:sz="2" w:space="0" w:color="auto"/>
            </w:tcBorders>
            <w:vAlign w:val="center"/>
          </w:tcPr>
          <w:p w14:paraId="59F687AA" w14:textId="77777777" w:rsidR="00A77235" w:rsidRPr="00A77235" w:rsidRDefault="00A77235" w:rsidP="00C01EC4">
            <w:pPr>
              <w:rPr>
                <w:sz w:val="20"/>
                <w:szCs w:val="20"/>
                <w:lang w:val="en-US"/>
              </w:rPr>
            </w:pPr>
            <w:r w:rsidRPr="00A77235">
              <w:rPr>
                <w:sz w:val="20"/>
                <w:szCs w:val="20"/>
                <w:lang w:val="en-US"/>
              </w:rPr>
              <w:t>Tencuitor</w:t>
            </w:r>
          </w:p>
        </w:tc>
        <w:tc>
          <w:tcPr>
            <w:tcW w:w="1034" w:type="dxa"/>
            <w:gridSpan w:val="4"/>
            <w:tcBorders>
              <w:top w:val="nil"/>
              <w:bottom w:val="single" w:sz="2" w:space="0" w:color="auto"/>
            </w:tcBorders>
            <w:vAlign w:val="center"/>
          </w:tcPr>
          <w:p w14:paraId="61BF705A"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846269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0,4400</w:t>
            </w:r>
          </w:p>
        </w:tc>
        <w:tc>
          <w:tcPr>
            <w:tcW w:w="1520" w:type="dxa"/>
            <w:gridSpan w:val="2"/>
            <w:tcBorders>
              <w:top w:val="nil"/>
              <w:bottom w:val="single" w:sz="2" w:space="0" w:color="auto"/>
            </w:tcBorders>
            <w:vAlign w:val="center"/>
          </w:tcPr>
          <w:p w14:paraId="0643D018" w14:textId="77777777" w:rsidR="00A77235" w:rsidRPr="00A77235" w:rsidRDefault="00A77235" w:rsidP="00C01EC4">
            <w:pPr>
              <w:jc w:val="center"/>
              <w:rPr>
                <w:sz w:val="20"/>
                <w:szCs w:val="20"/>
                <w:lang w:val="en-US"/>
              </w:rPr>
            </w:pPr>
            <w:r w:rsidRPr="00A77235">
              <w:rPr>
                <w:sz w:val="20"/>
                <w:szCs w:val="20"/>
                <w:lang w:val="en-US"/>
              </w:rPr>
              <w:t>11,528</w:t>
            </w:r>
          </w:p>
        </w:tc>
      </w:tr>
      <w:tr w:rsidR="00A77235" w:rsidRPr="00A77235" w14:paraId="6F4DB90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7277B1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0A8D57B"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381279CB"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37D73DBC"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576818B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0,2200</w:t>
            </w:r>
          </w:p>
        </w:tc>
        <w:tc>
          <w:tcPr>
            <w:tcW w:w="1520" w:type="dxa"/>
            <w:gridSpan w:val="2"/>
            <w:tcBorders>
              <w:top w:val="nil"/>
              <w:bottom w:val="single" w:sz="2" w:space="0" w:color="auto"/>
            </w:tcBorders>
            <w:vAlign w:val="center"/>
          </w:tcPr>
          <w:p w14:paraId="4F89AA0E" w14:textId="77777777" w:rsidR="00A77235" w:rsidRPr="00A77235" w:rsidRDefault="00A77235" w:rsidP="00C01EC4">
            <w:pPr>
              <w:jc w:val="center"/>
              <w:rPr>
                <w:sz w:val="20"/>
                <w:szCs w:val="20"/>
                <w:lang w:val="en-US"/>
              </w:rPr>
            </w:pPr>
            <w:r w:rsidRPr="00A77235">
              <w:rPr>
                <w:sz w:val="20"/>
                <w:szCs w:val="20"/>
                <w:lang w:val="en-US"/>
              </w:rPr>
              <w:t>5,764</w:t>
            </w:r>
          </w:p>
        </w:tc>
      </w:tr>
      <w:tr w:rsidR="00A77235" w:rsidRPr="00A77235" w14:paraId="4A69918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3C0D2A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75E5404" w14:textId="77777777" w:rsidR="00A77235" w:rsidRPr="00A77235" w:rsidRDefault="00A77235" w:rsidP="00C01EC4">
            <w:pPr>
              <w:jc w:val="center"/>
              <w:rPr>
                <w:sz w:val="20"/>
                <w:szCs w:val="20"/>
                <w:lang w:val="en-US"/>
              </w:rPr>
            </w:pPr>
            <w:r w:rsidRPr="00A77235">
              <w:rPr>
                <w:sz w:val="20"/>
                <w:szCs w:val="20"/>
                <w:lang w:val="en-US"/>
              </w:rPr>
              <w:t>2651122100402</w:t>
            </w:r>
          </w:p>
        </w:tc>
        <w:tc>
          <w:tcPr>
            <w:tcW w:w="4252" w:type="dxa"/>
            <w:gridSpan w:val="2"/>
            <w:tcBorders>
              <w:top w:val="nil"/>
              <w:bottom w:val="single" w:sz="2" w:space="0" w:color="auto"/>
            </w:tcBorders>
            <w:vAlign w:val="center"/>
          </w:tcPr>
          <w:p w14:paraId="28CA0741" w14:textId="77777777" w:rsidR="00A77235" w:rsidRPr="00A77235" w:rsidRDefault="00A77235" w:rsidP="00C01EC4">
            <w:pPr>
              <w:rPr>
                <w:sz w:val="20"/>
                <w:szCs w:val="20"/>
                <w:lang w:val="en-US"/>
              </w:rPr>
            </w:pPr>
            <w:r w:rsidRPr="00A77235">
              <w:rPr>
                <w:sz w:val="20"/>
                <w:szCs w:val="20"/>
                <w:lang w:val="en-US"/>
              </w:rPr>
              <w:t>Ciment metalurgic cu adaosuri M 30 saci S1500</w:t>
            </w:r>
          </w:p>
        </w:tc>
        <w:tc>
          <w:tcPr>
            <w:tcW w:w="1034" w:type="dxa"/>
            <w:gridSpan w:val="4"/>
            <w:tcBorders>
              <w:top w:val="nil"/>
              <w:bottom w:val="single" w:sz="2" w:space="0" w:color="auto"/>
            </w:tcBorders>
            <w:vAlign w:val="center"/>
          </w:tcPr>
          <w:p w14:paraId="69850E5F"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085307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0,9800</w:t>
            </w:r>
          </w:p>
        </w:tc>
        <w:tc>
          <w:tcPr>
            <w:tcW w:w="1520" w:type="dxa"/>
            <w:gridSpan w:val="2"/>
            <w:tcBorders>
              <w:top w:val="nil"/>
              <w:bottom w:val="single" w:sz="2" w:space="0" w:color="auto"/>
            </w:tcBorders>
            <w:vAlign w:val="center"/>
          </w:tcPr>
          <w:p w14:paraId="00A16342" w14:textId="77777777" w:rsidR="00A77235" w:rsidRPr="00A77235" w:rsidRDefault="00A77235" w:rsidP="00C01EC4">
            <w:pPr>
              <w:jc w:val="center"/>
              <w:rPr>
                <w:sz w:val="20"/>
                <w:szCs w:val="20"/>
                <w:lang w:val="en-US"/>
              </w:rPr>
            </w:pPr>
            <w:r w:rsidRPr="00A77235">
              <w:rPr>
                <w:sz w:val="20"/>
                <w:szCs w:val="20"/>
                <w:lang w:val="en-US"/>
              </w:rPr>
              <w:t>25,676</w:t>
            </w:r>
          </w:p>
        </w:tc>
      </w:tr>
      <w:tr w:rsidR="00A77235" w:rsidRPr="00A77235" w14:paraId="202F577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F00A48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6B40AEE" w14:textId="77777777" w:rsidR="00A77235" w:rsidRPr="00A77235" w:rsidRDefault="00A77235" w:rsidP="00C01EC4">
            <w:pPr>
              <w:jc w:val="center"/>
              <w:rPr>
                <w:sz w:val="20"/>
                <w:szCs w:val="20"/>
                <w:lang w:val="en-US"/>
              </w:rPr>
            </w:pPr>
            <w:r w:rsidRPr="00A77235">
              <w:rPr>
                <w:sz w:val="20"/>
                <w:szCs w:val="20"/>
                <w:lang w:val="en-US"/>
              </w:rPr>
              <w:t>2652102100713</w:t>
            </w:r>
          </w:p>
        </w:tc>
        <w:tc>
          <w:tcPr>
            <w:tcW w:w="4252" w:type="dxa"/>
            <w:gridSpan w:val="2"/>
            <w:tcBorders>
              <w:top w:val="nil"/>
              <w:bottom w:val="single" w:sz="2" w:space="0" w:color="auto"/>
            </w:tcBorders>
            <w:vAlign w:val="center"/>
          </w:tcPr>
          <w:p w14:paraId="24144865" w14:textId="77777777" w:rsidR="00A77235" w:rsidRPr="00A77235" w:rsidRDefault="00A77235" w:rsidP="00C01EC4">
            <w:pPr>
              <w:rPr>
                <w:sz w:val="20"/>
                <w:szCs w:val="20"/>
                <w:lang w:val="en-US"/>
              </w:rPr>
            </w:pPr>
            <w:r w:rsidRPr="00A77235">
              <w:rPr>
                <w:sz w:val="20"/>
                <w:szCs w:val="20"/>
                <w:lang w:val="en-US"/>
              </w:rPr>
              <w:t>Var pasta</w:t>
            </w:r>
          </w:p>
        </w:tc>
        <w:tc>
          <w:tcPr>
            <w:tcW w:w="1034" w:type="dxa"/>
            <w:gridSpan w:val="4"/>
            <w:tcBorders>
              <w:top w:val="nil"/>
              <w:bottom w:val="single" w:sz="2" w:space="0" w:color="auto"/>
            </w:tcBorders>
            <w:vAlign w:val="center"/>
          </w:tcPr>
          <w:p w14:paraId="392A0ECD"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1D86AC9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tcBorders>
            <w:vAlign w:val="center"/>
          </w:tcPr>
          <w:p w14:paraId="5297AF5D" w14:textId="77777777" w:rsidR="00A77235" w:rsidRPr="00A77235" w:rsidRDefault="00A77235" w:rsidP="00C01EC4">
            <w:pPr>
              <w:jc w:val="center"/>
              <w:rPr>
                <w:sz w:val="20"/>
                <w:szCs w:val="20"/>
                <w:lang w:val="en-US"/>
              </w:rPr>
            </w:pPr>
            <w:r w:rsidRPr="00A77235">
              <w:rPr>
                <w:sz w:val="20"/>
                <w:szCs w:val="20"/>
                <w:lang w:val="en-US"/>
              </w:rPr>
              <w:t>0,026</w:t>
            </w:r>
          </w:p>
        </w:tc>
      </w:tr>
      <w:tr w:rsidR="00A77235" w:rsidRPr="00A77235" w14:paraId="2CBB5E9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33AE0B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4CBDC0C" w14:textId="77777777" w:rsidR="00A77235" w:rsidRPr="00A77235" w:rsidRDefault="00A77235" w:rsidP="00C01EC4">
            <w:pPr>
              <w:jc w:val="center"/>
              <w:rPr>
                <w:sz w:val="20"/>
                <w:szCs w:val="20"/>
                <w:lang w:val="en-US"/>
              </w:rPr>
            </w:pPr>
            <w:r w:rsidRPr="00A77235">
              <w:rPr>
                <w:sz w:val="20"/>
                <w:szCs w:val="20"/>
                <w:lang w:val="en-US"/>
              </w:rPr>
              <w:t>1421102200513</w:t>
            </w:r>
          </w:p>
        </w:tc>
        <w:tc>
          <w:tcPr>
            <w:tcW w:w="4252" w:type="dxa"/>
            <w:gridSpan w:val="2"/>
            <w:tcBorders>
              <w:top w:val="nil"/>
              <w:bottom w:val="single" w:sz="2" w:space="0" w:color="auto"/>
            </w:tcBorders>
            <w:vAlign w:val="center"/>
          </w:tcPr>
          <w:p w14:paraId="6BC56CBB" w14:textId="77777777" w:rsidR="00A77235" w:rsidRPr="00A77235" w:rsidRDefault="00A77235" w:rsidP="00C01EC4">
            <w:pPr>
              <w:rPr>
                <w:sz w:val="20"/>
                <w:szCs w:val="20"/>
                <w:lang w:val="en-US"/>
              </w:rPr>
            </w:pPr>
            <w:r w:rsidRPr="00A77235">
              <w:rPr>
                <w:sz w:val="20"/>
                <w:szCs w:val="20"/>
                <w:lang w:val="en-US"/>
              </w:rPr>
              <w:t>Nisip sortat nespalat de riu si lacuri 0,0-3,0 mm</w:t>
            </w:r>
          </w:p>
        </w:tc>
        <w:tc>
          <w:tcPr>
            <w:tcW w:w="1034" w:type="dxa"/>
            <w:gridSpan w:val="4"/>
            <w:tcBorders>
              <w:top w:val="nil"/>
              <w:bottom w:val="single" w:sz="2" w:space="0" w:color="auto"/>
            </w:tcBorders>
            <w:vAlign w:val="center"/>
          </w:tcPr>
          <w:p w14:paraId="0FE940DE"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026A2CB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0,0062</w:t>
            </w:r>
          </w:p>
        </w:tc>
        <w:tc>
          <w:tcPr>
            <w:tcW w:w="1520" w:type="dxa"/>
            <w:gridSpan w:val="2"/>
            <w:tcBorders>
              <w:top w:val="nil"/>
              <w:bottom w:val="single" w:sz="2" w:space="0" w:color="auto"/>
            </w:tcBorders>
            <w:vAlign w:val="center"/>
          </w:tcPr>
          <w:p w14:paraId="3E4308F4" w14:textId="77777777" w:rsidR="00A77235" w:rsidRPr="00A77235" w:rsidRDefault="00A77235" w:rsidP="00C01EC4">
            <w:pPr>
              <w:jc w:val="center"/>
              <w:rPr>
                <w:sz w:val="20"/>
                <w:szCs w:val="20"/>
                <w:lang w:val="en-US"/>
              </w:rPr>
            </w:pPr>
            <w:r w:rsidRPr="00A77235">
              <w:rPr>
                <w:sz w:val="20"/>
                <w:szCs w:val="20"/>
                <w:lang w:val="en-US"/>
              </w:rPr>
              <w:t>0,162</w:t>
            </w:r>
          </w:p>
        </w:tc>
      </w:tr>
      <w:tr w:rsidR="00A77235" w:rsidRPr="00A77235" w14:paraId="615C13A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B29CC6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D939907"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2262AD49"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3E9E9A38"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658F21D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0,0015</w:t>
            </w:r>
          </w:p>
        </w:tc>
        <w:tc>
          <w:tcPr>
            <w:tcW w:w="1520" w:type="dxa"/>
            <w:gridSpan w:val="2"/>
            <w:tcBorders>
              <w:top w:val="nil"/>
              <w:bottom w:val="single" w:sz="2" w:space="0" w:color="auto"/>
            </w:tcBorders>
            <w:vAlign w:val="center"/>
          </w:tcPr>
          <w:p w14:paraId="3F134573" w14:textId="77777777" w:rsidR="00A77235" w:rsidRPr="00A77235" w:rsidRDefault="00A77235" w:rsidP="00C01EC4">
            <w:pPr>
              <w:jc w:val="center"/>
              <w:rPr>
                <w:sz w:val="20"/>
                <w:szCs w:val="20"/>
                <w:lang w:val="en-US"/>
              </w:rPr>
            </w:pPr>
            <w:r w:rsidRPr="00A77235">
              <w:rPr>
                <w:sz w:val="20"/>
                <w:szCs w:val="20"/>
                <w:lang w:val="en-US"/>
              </w:rPr>
              <w:t>0,039</w:t>
            </w:r>
          </w:p>
        </w:tc>
      </w:tr>
      <w:tr w:rsidR="00A77235" w:rsidRPr="00A77235" w14:paraId="34EC34D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46B0DC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9FCDE97" w14:textId="77777777" w:rsidR="00A77235" w:rsidRPr="00A77235" w:rsidRDefault="00A77235" w:rsidP="00C01EC4">
            <w:pPr>
              <w:jc w:val="center"/>
              <w:rPr>
                <w:sz w:val="20"/>
                <w:szCs w:val="20"/>
                <w:lang w:val="en-US"/>
              </w:rPr>
            </w:pPr>
            <w:r w:rsidRPr="00A77235">
              <w:rPr>
                <w:sz w:val="20"/>
                <w:szCs w:val="20"/>
                <w:lang w:val="en-US"/>
              </w:rPr>
              <w:t>2952270003817</w:t>
            </w:r>
          </w:p>
        </w:tc>
        <w:tc>
          <w:tcPr>
            <w:tcW w:w="4252" w:type="dxa"/>
            <w:gridSpan w:val="2"/>
            <w:tcBorders>
              <w:top w:val="nil"/>
              <w:bottom w:val="single" w:sz="2" w:space="0" w:color="auto"/>
            </w:tcBorders>
            <w:vAlign w:val="center"/>
          </w:tcPr>
          <w:p w14:paraId="34F42963" w14:textId="77777777" w:rsidR="00A77235" w:rsidRPr="00A77235" w:rsidRDefault="00A77235" w:rsidP="00C01EC4">
            <w:pPr>
              <w:rPr>
                <w:sz w:val="20"/>
                <w:szCs w:val="20"/>
                <w:lang w:val="en-US"/>
              </w:rPr>
            </w:pPr>
            <w:r w:rsidRPr="00A77235">
              <w:rPr>
                <w:sz w:val="20"/>
                <w:szCs w:val="20"/>
                <w:lang w:val="en-US"/>
              </w:rPr>
              <w:t>Malaxor  pentru mortar de 200 L actionat electric</w:t>
            </w:r>
          </w:p>
        </w:tc>
        <w:tc>
          <w:tcPr>
            <w:tcW w:w="1034" w:type="dxa"/>
            <w:gridSpan w:val="4"/>
            <w:tcBorders>
              <w:top w:val="nil"/>
              <w:bottom w:val="single" w:sz="2" w:space="0" w:color="auto"/>
            </w:tcBorders>
            <w:vAlign w:val="center"/>
          </w:tcPr>
          <w:p w14:paraId="15E48F56"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C5B9DF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right w:val="single" w:sz="4" w:space="0" w:color="auto"/>
            </w:tcBorders>
            <w:vAlign w:val="center"/>
          </w:tcPr>
          <w:p w14:paraId="61C74699" w14:textId="77777777" w:rsidR="00A77235" w:rsidRPr="00A77235" w:rsidRDefault="00A77235" w:rsidP="00C01EC4">
            <w:pPr>
              <w:jc w:val="center"/>
              <w:rPr>
                <w:sz w:val="20"/>
                <w:szCs w:val="20"/>
                <w:lang w:val="en-US"/>
              </w:rPr>
            </w:pPr>
            <w:r w:rsidRPr="00A77235">
              <w:rPr>
                <w:sz w:val="20"/>
                <w:szCs w:val="20"/>
                <w:lang w:val="en-US"/>
              </w:rPr>
              <w:t>0,026</w:t>
            </w:r>
          </w:p>
        </w:tc>
      </w:tr>
      <w:tr w:rsidR="00A77235" w:rsidRPr="00A77235" w14:paraId="3F4F7BE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4B342F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C1BEB8C"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66282516"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2D23A4EB"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4B7AA2B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right w:val="single" w:sz="4" w:space="0" w:color="auto"/>
            </w:tcBorders>
            <w:vAlign w:val="center"/>
          </w:tcPr>
          <w:p w14:paraId="3AC1FE8F" w14:textId="77777777" w:rsidR="00A77235" w:rsidRPr="00A77235" w:rsidRDefault="00A77235" w:rsidP="00C01EC4">
            <w:pPr>
              <w:jc w:val="center"/>
              <w:rPr>
                <w:sz w:val="20"/>
                <w:szCs w:val="20"/>
                <w:lang w:val="en-US"/>
              </w:rPr>
            </w:pPr>
            <w:r w:rsidRPr="00A77235">
              <w:rPr>
                <w:sz w:val="20"/>
                <w:szCs w:val="20"/>
                <w:lang w:val="en-US"/>
              </w:rPr>
              <w:t>0,026</w:t>
            </w:r>
          </w:p>
        </w:tc>
      </w:tr>
      <w:tr w:rsidR="00A77235" w:rsidRPr="00A77235" w14:paraId="1FAD6E78"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7504EF6" w14:textId="77777777" w:rsidR="00A77235" w:rsidRPr="00A77235" w:rsidRDefault="00A77235" w:rsidP="00C01EC4">
            <w:pPr>
              <w:jc w:val="center"/>
              <w:rPr>
                <w:b/>
                <w:bCs/>
                <w:sz w:val="20"/>
                <w:szCs w:val="20"/>
                <w:lang w:val="en-US"/>
              </w:rPr>
            </w:pPr>
            <w:r w:rsidRPr="00A77235">
              <w:rPr>
                <w:b/>
                <w:bCs/>
                <w:sz w:val="20"/>
                <w:szCs w:val="20"/>
                <w:lang w:val="en-US"/>
              </w:rPr>
              <w:t>35</w:t>
            </w:r>
          </w:p>
        </w:tc>
        <w:tc>
          <w:tcPr>
            <w:tcW w:w="1843" w:type="dxa"/>
            <w:tcBorders>
              <w:top w:val="single" w:sz="4" w:space="0" w:color="auto"/>
              <w:bottom w:val="single" w:sz="4" w:space="0" w:color="auto"/>
            </w:tcBorders>
            <w:vAlign w:val="center"/>
          </w:tcPr>
          <w:p w14:paraId="0EF2269C" w14:textId="77777777" w:rsidR="00A77235" w:rsidRPr="00A77235" w:rsidRDefault="00A77235" w:rsidP="00C01EC4">
            <w:pPr>
              <w:jc w:val="center"/>
              <w:rPr>
                <w:b/>
                <w:bCs/>
                <w:sz w:val="20"/>
                <w:szCs w:val="20"/>
                <w:lang w:val="en-US"/>
              </w:rPr>
            </w:pPr>
            <w:r w:rsidRPr="00A77235">
              <w:rPr>
                <w:b/>
                <w:bCs/>
                <w:sz w:val="20"/>
                <w:szCs w:val="20"/>
                <w:lang w:val="en-US"/>
              </w:rPr>
              <w:t>СF59F</w:t>
            </w:r>
          </w:p>
        </w:tc>
        <w:tc>
          <w:tcPr>
            <w:tcW w:w="4252" w:type="dxa"/>
            <w:gridSpan w:val="2"/>
            <w:tcBorders>
              <w:top w:val="single" w:sz="4" w:space="0" w:color="auto"/>
              <w:bottom w:val="single" w:sz="4" w:space="0" w:color="auto"/>
            </w:tcBorders>
          </w:tcPr>
          <w:p w14:paraId="306A456C" w14:textId="5F43D173" w:rsidR="00A77235" w:rsidRPr="00AD7818" w:rsidRDefault="00A77235" w:rsidP="00C01EC4">
            <w:pPr>
              <w:rPr>
                <w:b/>
                <w:bCs/>
                <w:sz w:val="20"/>
                <w:szCs w:val="20"/>
                <w:lang w:val="en-US"/>
              </w:rPr>
            </w:pPr>
            <w:r w:rsidRPr="00A77235">
              <w:rPr>
                <w:b/>
                <w:bCs/>
                <w:sz w:val="20"/>
                <w:szCs w:val="20"/>
                <w:lang w:val="en-US"/>
              </w:rPr>
              <w:t>Placarea suprafetelor cu un strat de PGC cu executarea carcasei metalice simple plane, cu inaltimea pina la 4 m: glafuri</w:t>
            </w:r>
          </w:p>
        </w:tc>
        <w:tc>
          <w:tcPr>
            <w:tcW w:w="1034" w:type="dxa"/>
            <w:gridSpan w:val="4"/>
            <w:tcBorders>
              <w:top w:val="single" w:sz="4" w:space="0" w:color="auto"/>
              <w:bottom w:val="single" w:sz="4" w:space="0" w:color="auto"/>
            </w:tcBorders>
            <w:vAlign w:val="center"/>
          </w:tcPr>
          <w:p w14:paraId="77F61A5F"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375E9C0F"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4395B481" w14:textId="77777777" w:rsidR="00A77235" w:rsidRPr="00A77235" w:rsidRDefault="00A77235" w:rsidP="00C01EC4">
            <w:pPr>
              <w:jc w:val="center"/>
              <w:rPr>
                <w:b/>
                <w:bCs/>
                <w:sz w:val="20"/>
                <w:szCs w:val="20"/>
                <w:lang w:val="en-US"/>
              </w:rPr>
            </w:pPr>
            <w:r w:rsidRPr="00A77235">
              <w:rPr>
                <w:b/>
                <w:bCs/>
                <w:sz w:val="20"/>
                <w:szCs w:val="20"/>
                <w:lang w:val="en-US"/>
              </w:rPr>
              <w:t>2,400</w:t>
            </w:r>
          </w:p>
          <w:p w14:paraId="613A9686" w14:textId="77777777" w:rsidR="00A77235" w:rsidRPr="00A77235" w:rsidRDefault="00A77235" w:rsidP="00C01EC4">
            <w:pPr>
              <w:jc w:val="center"/>
              <w:rPr>
                <w:sz w:val="20"/>
                <w:szCs w:val="20"/>
                <w:lang w:val="en-US"/>
              </w:rPr>
            </w:pPr>
          </w:p>
        </w:tc>
      </w:tr>
      <w:tr w:rsidR="00A77235" w:rsidRPr="00A77235" w14:paraId="6B60CC8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B73B8A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17EB376" w14:textId="77777777" w:rsidR="00A77235" w:rsidRPr="00A77235" w:rsidRDefault="00A77235" w:rsidP="00C01EC4">
            <w:pPr>
              <w:jc w:val="center"/>
              <w:rPr>
                <w:sz w:val="20"/>
                <w:szCs w:val="20"/>
                <w:lang w:val="en-US"/>
              </w:rPr>
            </w:pPr>
            <w:r w:rsidRPr="00A77235">
              <w:rPr>
                <w:sz w:val="20"/>
                <w:szCs w:val="20"/>
                <w:lang w:val="en-US"/>
              </w:rPr>
              <w:t>9310060019930</w:t>
            </w:r>
          </w:p>
        </w:tc>
        <w:tc>
          <w:tcPr>
            <w:tcW w:w="4252" w:type="dxa"/>
            <w:gridSpan w:val="2"/>
            <w:tcBorders>
              <w:top w:val="nil"/>
              <w:bottom w:val="single" w:sz="2" w:space="0" w:color="auto"/>
            </w:tcBorders>
            <w:vAlign w:val="center"/>
          </w:tcPr>
          <w:p w14:paraId="74B76778" w14:textId="77777777" w:rsidR="00A77235" w:rsidRPr="00A77235" w:rsidRDefault="00A77235" w:rsidP="00C01EC4">
            <w:pPr>
              <w:rPr>
                <w:sz w:val="20"/>
                <w:szCs w:val="20"/>
                <w:lang w:val="en-US"/>
              </w:rPr>
            </w:pPr>
            <w:r w:rsidRPr="00A77235">
              <w:rPr>
                <w:sz w:val="20"/>
                <w:szCs w:val="20"/>
                <w:lang w:val="en-US"/>
              </w:rPr>
              <w:t>Muncitor</w:t>
            </w:r>
          </w:p>
        </w:tc>
        <w:tc>
          <w:tcPr>
            <w:tcW w:w="1034" w:type="dxa"/>
            <w:gridSpan w:val="4"/>
            <w:tcBorders>
              <w:top w:val="nil"/>
              <w:bottom w:val="single" w:sz="2" w:space="0" w:color="auto"/>
            </w:tcBorders>
            <w:vAlign w:val="center"/>
          </w:tcPr>
          <w:p w14:paraId="3B0949E0"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6E63EF5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3,7674</w:t>
            </w:r>
          </w:p>
        </w:tc>
        <w:tc>
          <w:tcPr>
            <w:tcW w:w="1520" w:type="dxa"/>
            <w:gridSpan w:val="2"/>
            <w:tcBorders>
              <w:top w:val="nil"/>
              <w:bottom w:val="single" w:sz="2" w:space="0" w:color="auto"/>
            </w:tcBorders>
            <w:vAlign w:val="center"/>
          </w:tcPr>
          <w:p w14:paraId="0AE0C135" w14:textId="77777777" w:rsidR="00A77235" w:rsidRPr="00A77235" w:rsidRDefault="00A77235" w:rsidP="00C01EC4">
            <w:pPr>
              <w:jc w:val="center"/>
              <w:rPr>
                <w:sz w:val="20"/>
                <w:szCs w:val="20"/>
                <w:lang w:val="en-US"/>
              </w:rPr>
            </w:pPr>
            <w:r w:rsidRPr="00A77235">
              <w:rPr>
                <w:sz w:val="20"/>
                <w:szCs w:val="20"/>
                <w:lang w:val="en-US"/>
              </w:rPr>
              <w:t>9,042</w:t>
            </w:r>
          </w:p>
        </w:tc>
      </w:tr>
      <w:tr w:rsidR="00A77235" w:rsidRPr="00A77235" w14:paraId="256A48B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B92E1F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CF4481A" w14:textId="77777777" w:rsidR="00A77235" w:rsidRPr="00A77235" w:rsidRDefault="00A77235" w:rsidP="00C01EC4">
            <w:pPr>
              <w:jc w:val="center"/>
              <w:rPr>
                <w:sz w:val="20"/>
                <w:szCs w:val="20"/>
                <w:lang w:val="en-US"/>
              </w:rPr>
            </w:pPr>
            <w:r w:rsidRPr="00A77235">
              <w:rPr>
                <w:sz w:val="20"/>
                <w:szCs w:val="20"/>
                <w:lang w:val="en-US"/>
              </w:rPr>
              <w:t>2662102701000</w:t>
            </w:r>
          </w:p>
        </w:tc>
        <w:tc>
          <w:tcPr>
            <w:tcW w:w="4252" w:type="dxa"/>
            <w:gridSpan w:val="2"/>
            <w:tcBorders>
              <w:top w:val="nil"/>
              <w:bottom w:val="single" w:sz="2" w:space="0" w:color="auto"/>
            </w:tcBorders>
            <w:vAlign w:val="center"/>
          </w:tcPr>
          <w:p w14:paraId="527EF944" w14:textId="77777777" w:rsidR="00A77235" w:rsidRPr="00A77235" w:rsidRDefault="00A77235" w:rsidP="00C01EC4">
            <w:pPr>
              <w:rPr>
                <w:sz w:val="20"/>
                <w:szCs w:val="20"/>
                <w:lang w:val="en-US"/>
              </w:rPr>
            </w:pPr>
            <w:r w:rsidRPr="00A77235">
              <w:rPr>
                <w:sz w:val="20"/>
                <w:szCs w:val="20"/>
                <w:lang w:val="en-US"/>
              </w:rPr>
              <w:t>Placi ghips-carton</w:t>
            </w:r>
          </w:p>
        </w:tc>
        <w:tc>
          <w:tcPr>
            <w:tcW w:w="1034" w:type="dxa"/>
            <w:gridSpan w:val="4"/>
            <w:tcBorders>
              <w:top w:val="nil"/>
              <w:bottom w:val="single" w:sz="2" w:space="0" w:color="auto"/>
            </w:tcBorders>
            <w:vAlign w:val="center"/>
          </w:tcPr>
          <w:p w14:paraId="6C2D8E27"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2AB34FF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1,0500</w:t>
            </w:r>
          </w:p>
        </w:tc>
        <w:tc>
          <w:tcPr>
            <w:tcW w:w="1520" w:type="dxa"/>
            <w:gridSpan w:val="2"/>
            <w:tcBorders>
              <w:top w:val="nil"/>
              <w:bottom w:val="single" w:sz="2" w:space="0" w:color="auto"/>
            </w:tcBorders>
            <w:vAlign w:val="center"/>
          </w:tcPr>
          <w:p w14:paraId="3C0EF8C4" w14:textId="77777777" w:rsidR="00A77235" w:rsidRPr="00A77235" w:rsidRDefault="00A77235" w:rsidP="00C01EC4">
            <w:pPr>
              <w:jc w:val="center"/>
              <w:rPr>
                <w:sz w:val="20"/>
                <w:szCs w:val="20"/>
                <w:lang w:val="en-US"/>
              </w:rPr>
            </w:pPr>
            <w:r w:rsidRPr="00A77235">
              <w:rPr>
                <w:sz w:val="20"/>
                <w:szCs w:val="20"/>
                <w:lang w:val="en-US"/>
              </w:rPr>
              <w:t>2,533</w:t>
            </w:r>
          </w:p>
        </w:tc>
      </w:tr>
      <w:tr w:rsidR="00A77235" w:rsidRPr="00A77235" w14:paraId="081364F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974D30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1D063A6" w14:textId="77777777" w:rsidR="00A77235" w:rsidRPr="00A77235" w:rsidRDefault="00A77235" w:rsidP="00C01EC4">
            <w:pPr>
              <w:jc w:val="center"/>
              <w:rPr>
                <w:sz w:val="20"/>
                <w:szCs w:val="20"/>
                <w:lang w:val="en-US"/>
              </w:rPr>
            </w:pPr>
            <w:r w:rsidRPr="00A77235">
              <w:rPr>
                <w:sz w:val="20"/>
                <w:szCs w:val="20"/>
                <w:lang w:val="en-US"/>
              </w:rPr>
              <w:t>2710703520284</w:t>
            </w:r>
          </w:p>
        </w:tc>
        <w:tc>
          <w:tcPr>
            <w:tcW w:w="4252" w:type="dxa"/>
            <w:gridSpan w:val="2"/>
            <w:tcBorders>
              <w:top w:val="nil"/>
              <w:bottom w:val="single" w:sz="2" w:space="0" w:color="auto"/>
            </w:tcBorders>
            <w:vAlign w:val="center"/>
          </w:tcPr>
          <w:p w14:paraId="028BA276" w14:textId="77777777" w:rsidR="00A77235" w:rsidRPr="00A77235" w:rsidRDefault="00A77235" w:rsidP="00C01EC4">
            <w:pPr>
              <w:rPr>
                <w:sz w:val="20"/>
                <w:szCs w:val="20"/>
                <w:lang w:val="en-US"/>
              </w:rPr>
            </w:pPr>
            <w:r w:rsidRPr="00A77235">
              <w:rPr>
                <w:sz w:val="20"/>
                <w:szCs w:val="20"/>
                <w:lang w:val="en-US"/>
              </w:rPr>
              <w:t>Profil de ghidaj</w:t>
            </w:r>
          </w:p>
        </w:tc>
        <w:tc>
          <w:tcPr>
            <w:tcW w:w="1034" w:type="dxa"/>
            <w:gridSpan w:val="4"/>
            <w:tcBorders>
              <w:top w:val="nil"/>
              <w:bottom w:val="single" w:sz="2" w:space="0" w:color="auto"/>
            </w:tcBorders>
            <w:vAlign w:val="center"/>
          </w:tcPr>
          <w:p w14:paraId="41E44376" w14:textId="77777777" w:rsidR="00A77235" w:rsidRPr="00A77235" w:rsidRDefault="00A77235" w:rsidP="00C01EC4">
            <w:pPr>
              <w:jc w:val="center"/>
              <w:rPr>
                <w:sz w:val="20"/>
                <w:szCs w:val="20"/>
                <w:lang w:val="en-US"/>
              </w:rPr>
            </w:pPr>
            <w:r w:rsidRPr="00A77235">
              <w:rPr>
                <w:sz w:val="20"/>
                <w:szCs w:val="20"/>
                <w:lang w:val="en-US"/>
              </w:rPr>
              <w:t>m</w:t>
            </w:r>
          </w:p>
        </w:tc>
        <w:tc>
          <w:tcPr>
            <w:tcW w:w="1106" w:type="dxa"/>
            <w:gridSpan w:val="3"/>
            <w:tcBorders>
              <w:top w:val="nil"/>
              <w:bottom w:val="single" w:sz="2" w:space="0" w:color="auto"/>
            </w:tcBorders>
            <w:vAlign w:val="center"/>
          </w:tcPr>
          <w:p w14:paraId="6CFCE15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2,0750</w:t>
            </w:r>
          </w:p>
        </w:tc>
        <w:tc>
          <w:tcPr>
            <w:tcW w:w="1520" w:type="dxa"/>
            <w:gridSpan w:val="2"/>
            <w:tcBorders>
              <w:top w:val="nil"/>
              <w:bottom w:val="single" w:sz="2" w:space="0" w:color="auto"/>
            </w:tcBorders>
            <w:vAlign w:val="center"/>
          </w:tcPr>
          <w:p w14:paraId="3C5E4896" w14:textId="77777777" w:rsidR="00A77235" w:rsidRPr="00A77235" w:rsidRDefault="00A77235" w:rsidP="00C01EC4">
            <w:pPr>
              <w:jc w:val="center"/>
              <w:rPr>
                <w:sz w:val="20"/>
                <w:szCs w:val="20"/>
                <w:lang w:val="en-US"/>
              </w:rPr>
            </w:pPr>
            <w:r w:rsidRPr="00A77235">
              <w:rPr>
                <w:sz w:val="20"/>
                <w:szCs w:val="20"/>
                <w:lang w:val="en-US"/>
              </w:rPr>
              <w:t>5,005</w:t>
            </w:r>
          </w:p>
        </w:tc>
      </w:tr>
      <w:tr w:rsidR="00A77235" w:rsidRPr="00A77235" w14:paraId="59EDB2E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14C2E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685DEBA" w14:textId="77777777" w:rsidR="00A77235" w:rsidRPr="00A77235" w:rsidRDefault="00A77235" w:rsidP="00C01EC4">
            <w:pPr>
              <w:jc w:val="center"/>
              <w:rPr>
                <w:sz w:val="20"/>
                <w:szCs w:val="20"/>
                <w:lang w:val="en-US"/>
              </w:rPr>
            </w:pPr>
            <w:r w:rsidRPr="00A77235">
              <w:rPr>
                <w:sz w:val="20"/>
                <w:szCs w:val="20"/>
                <w:lang w:val="en-US"/>
              </w:rPr>
              <w:t>2710703520285</w:t>
            </w:r>
          </w:p>
        </w:tc>
        <w:tc>
          <w:tcPr>
            <w:tcW w:w="4252" w:type="dxa"/>
            <w:gridSpan w:val="2"/>
            <w:tcBorders>
              <w:top w:val="nil"/>
              <w:bottom w:val="single" w:sz="2" w:space="0" w:color="auto"/>
            </w:tcBorders>
            <w:vAlign w:val="center"/>
          </w:tcPr>
          <w:p w14:paraId="28BE5213" w14:textId="77777777" w:rsidR="00A77235" w:rsidRPr="00A77235" w:rsidRDefault="00A77235" w:rsidP="00C01EC4">
            <w:pPr>
              <w:rPr>
                <w:sz w:val="20"/>
                <w:szCs w:val="20"/>
                <w:lang w:val="en-US"/>
              </w:rPr>
            </w:pPr>
            <w:r w:rsidRPr="00A77235">
              <w:rPr>
                <w:sz w:val="20"/>
                <w:szCs w:val="20"/>
                <w:lang w:val="en-US"/>
              </w:rPr>
              <w:t>Profil de suport</w:t>
            </w:r>
          </w:p>
        </w:tc>
        <w:tc>
          <w:tcPr>
            <w:tcW w:w="1034" w:type="dxa"/>
            <w:gridSpan w:val="4"/>
            <w:tcBorders>
              <w:top w:val="nil"/>
              <w:bottom w:val="single" w:sz="2" w:space="0" w:color="auto"/>
            </w:tcBorders>
            <w:vAlign w:val="center"/>
          </w:tcPr>
          <w:p w14:paraId="285F67D7" w14:textId="77777777" w:rsidR="00A77235" w:rsidRPr="00A77235" w:rsidRDefault="00A77235" w:rsidP="00C01EC4">
            <w:pPr>
              <w:jc w:val="center"/>
              <w:rPr>
                <w:sz w:val="20"/>
                <w:szCs w:val="20"/>
                <w:lang w:val="en-US"/>
              </w:rPr>
            </w:pPr>
            <w:r w:rsidRPr="00A77235">
              <w:rPr>
                <w:sz w:val="20"/>
                <w:szCs w:val="20"/>
                <w:lang w:val="en-US"/>
              </w:rPr>
              <w:t>m</w:t>
            </w:r>
          </w:p>
        </w:tc>
        <w:tc>
          <w:tcPr>
            <w:tcW w:w="1106" w:type="dxa"/>
            <w:gridSpan w:val="3"/>
            <w:tcBorders>
              <w:top w:val="nil"/>
              <w:bottom w:val="single" w:sz="2" w:space="0" w:color="auto"/>
            </w:tcBorders>
            <w:vAlign w:val="center"/>
          </w:tcPr>
          <w:p w14:paraId="6F1F5AC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4,2000</w:t>
            </w:r>
          </w:p>
        </w:tc>
        <w:tc>
          <w:tcPr>
            <w:tcW w:w="1520" w:type="dxa"/>
            <w:gridSpan w:val="2"/>
            <w:tcBorders>
              <w:top w:val="nil"/>
              <w:bottom w:val="single" w:sz="2" w:space="0" w:color="auto"/>
            </w:tcBorders>
            <w:vAlign w:val="center"/>
          </w:tcPr>
          <w:p w14:paraId="20EA5C90" w14:textId="77777777" w:rsidR="00A77235" w:rsidRPr="00A77235" w:rsidRDefault="00A77235" w:rsidP="00C01EC4">
            <w:pPr>
              <w:jc w:val="center"/>
              <w:rPr>
                <w:sz w:val="20"/>
                <w:szCs w:val="20"/>
                <w:lang w:val="en-US"/>
              </w:rPr>
            </w:pPr>
            <w:r w:rsidRPr="00A77235">
              <w:rPr>
                <w:sz w:val="20"/>
                <w:szCs w:val="20"/>
                <w:lang w:val="en-US"/>
              </w:rPr>
              <w:t>10,130</w:t>
            </w:r>
          </w:p>
        </w:tc>
      </w:tr>
      <w:tr w:rsidR="00A77235" w:rsidRPr="00A77235" w14:paraId="4F2F27E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EF49F9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99BE1C9" w14:textId="77777777" w:rsidR="00A77235" w:rsidRPr="00A77235" w:rsidRDefault="00A77235" w:rsidP="00C01EC4">
            <w:pPr>
              <w:jc w:val="center"/>
              <w:rPr>
                <w:sz w:val="20"/>
                <w:szCs w:val="20"/>
                <w:lang w:val="en-US"/>
              </w:rPr>
            </w:pPr>
            <w:r w:rsidRPr="00A77235">
              <w:rPr>
                <w:sz w:val="20"/>
                <w:szCs w:val="20"/>
                <w:lang w:val="en-US"/>
              </w:rPr>
              <w:t>2812106306002</w:t>
            </w:r>
          </w:p>
        </w:tc>
        <w:tc>
          <w:tcPr>
            <w:tcW w:w="4252" w:type="dxa"/>
            <w:gridSpan w:val="2"/>
            <w:tcBorders>
              <w:top w:val="nil"/>
              <w:bottom w:val="single" w:sz="2" w:space="0" w:color="auto"/>
            </w:tcBorders>
            <w:vAlign w:val="center"/>
          </w:tcPr>
          <w:p w14:paraId="4C31CC1D" w14:textId="77777777" w:rsidR="00A77235" w:rsidRPr="00A77235" w:rsidRDefault="00A77235" w:rsidP="00C01EC4">
            <w:pPr>
              <w:rPr>
                <w:sz w:val="20"/>
                <w:szCs w:val="20"/>
                <w:lang w:val="en-US"/>
              </w:rPr>
            </w:pPr>
            <w:r w:rsidRPr="00A77235">
              <w:rPr>
                <w:sz w:val="20"/>
                <w:szCs w:val="20"/>
                <w:lang w:val="en-US"/>
              </w:rPr>
              <w:t>Profiluri de aluminiu pentru protectia ungherelor 25x25 mm</w:t>
            </w:r>
          </w:p>
        </w:tc>
        <w:tc>
          <w:tcPr>
            <w:tcW w:w="1034" w:type="dxa"/>
            <w:gridSpan w:val="4"/>
            <w:tcBorders>
              <w:top w:val="nil"/>
              <w:bottom w:val="single" w:sz="2" w:space="0" w:color="auto"/>
            </w:tcBorders>
            <w:vAlign w:val="center"/>
          </w:tcPr>
          <w:p w14:paraId="2D70442F" w14:textId="77777777" w:rsidR="00A77235" w:rsidRPr="00A77235" w:rsidRDefault="00A77235" w:rsidP="00C01EC4">
            <w:pPr>
              <w:jc w:val="center"/>
              <w:rPr>
                <w:sz w:val="20"/>
                <w:szCs w:val="20"/>
                <w:lang w:val="en-US"/>
              </w:rPr>
            </w:pPr>
            <w:r w:rsidRPr="00A77235">
              <w:rPr>
                <w:sz w:val="20"/>
                <w:szCs w:val="20"/>
                <w:lang w:val="en-US"/>
              </w:rPr>
              <w:t>m</w:t>
            </w:r>
          </w:p>
        </w:tc>
        <w:tc>
          <w:tcPr>
            <w:tcW w:w="1106" w:type="dxa"/>
            <w:gridSpan w:val="3"/>
            <w:tcBorders>
              <w:top w:val="nil"/>
              <w:bottom w:val="single" w:sz="2" w:space="0" w:color="auto"/>
            </w:tcBorders>
            <w:vAlign w:val="center"/>
          </w:tcPr>
          <w:p w14:paraId="46F49C2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4,2000</w:t>
            </w:r>
          </w:p>
        </w:tc>
        <w:tc>
          <w:tcPr>
            <w:tcW w:w="1520" w:type="dxa"/>
            <w:gridSpan w:val="2"/>
            <w:tcBorders>
              <w:top w:val="nil"/>
              <w:bottom w:val="single" w:sz="2" w:space="0" w:color="auto"/>
            </w:tcBorders>
            <w:vAlign w:val="center"/>
          </w:tcPr>
          <w:p w14:paraId="3116B51F" w14:textId="77777777" w:rsidR="00A77235" w:rsidRPr="00A77235" w:rsidRDefault="00A77235" w:rsidP="00C01EC4">
            <w:pPr>
              <w:jc w:val="center"/>
              <w:rPr>
                <w:sz w:val="20"/>
                <w:szCs w:val="20"/>
                <w:lang w:val="en-US"/>
              </w:rPr>
            </w:pPr>
            <w:r w:rsidRPr="00A77235">
              <w:rPr>
                <w:sz w:val="20"/>
                <w:szCs w:val="20"/>
                <w:lang w:val="en-US"/>
              </w:rPr>
              <w:t>10,130</w:t>
            </w:r>
          </w:p>
        </w:tc>
      </w:tr>
      <w:tr w:rsidR="00A77235" w:rsidRPr="00A77235" w14:paraId="6FD4273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F1A80E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6CF789B" w14:textId="77777777" w:rsidR="00A77235" w:rsidRPr="00A77235" w:rsidRDefault="00A77235" w:rsidP="00C01EC4">
            <w:pPr>
              <w:jc w:val="center"/>
              <w:rPr>
                <w:sz w:val="20"/>
                <w:szCs w:val="20"/>
                <w:lang w:val="en-US"/>
              </w:rPr>
            </w:pPr>
            <w:r w:rsidRPr="00A77235">
              <w:rPr>
                <w:sz w:val="20"/>
                <w:szCs w:val="20"/>
                <w:lang w:val="en-US"/>
              </w:rPr>
              <w:t>2523156720072</w:t>
            </w:r>
          </w:p>
        </w:tc>
        <w:tc>
          <w:tcPr>
            <w:tcW w:w="4252" w:type="dxa"/>
            <w:gridSpan w:val="2"/>
            <w:tcBorders>
              <w:top w:val="nil"/>
              <w:bottom w:val="single" w:sz="2" w:space="0" w:color="auto"/>
            </w:tcBorders>
            <w:vAlign w:val="center"/>
          </w:tcPr>
          <w:p w14:paraId="30529A9E" w14:textId="77777777" w:rsidR="00A77235" w:rsidRPr="00A77235" w:rsidRDefault="00A77235" w:rsidP="00C01EC4">
            <w:pPr>
              <w:rPr>
                <w:sz w:val="20"/>
                <w:szCs w:val="20"/>
                <w:lang w:val="en-US"/>
              </w:rPr>
            </w:pPr>
            <w:r w:rsidRPr="00A77235">
              <w:rPr>
                <w:sz w:val="20"/>
                <w:szCs w:val="20"/>
                <w:lang w:val="en-US"/>
              </w:rPr>
              <w:t>Banda de etansare sub profiluri "Dihtungsband"</w:t>
            </w:r>
          </w:p>
        </w:tc>
        <w:tc>
          <w:tcPr>
            <w:tcW w:w="1034" w:type="dxa"/>
            <w:gridSpan w:val="4"/>
            <w:tcBorders>
              <w:top w:val="nil"/>
              <w:bottom w:val="single" w:sz="2" w:space="0" w:color="auto"/>
            </w:tcBorders>
            <w:vAlign w:val="center"/>
          </w:tcPr>
          <w:p w14:paraId="6C025DBD" w14:textId="77777777" w:rsidR="00A77235" w:rsidRPr="00A77235" w:rsidRDefault="00A77235" w:rsidP="00C01EC4">
            <w:pPr>
              <w:jc w:val="center"/>
              <w:rPr>
                <w:sz w:val="20"/>
                <w:szCs w:val="20"/>
                <w:lang w:val="en-US"/>
              </w:rPr>
            </w:pPr>
            <w:r w:rsidRPr="00A77235">
              <w:rPr>
                <w:sz w:val="20"/>
                <w:szCs w:val="20"/>
                <w:lang w:val="en-US"/>
              </w:rPr>
              <w:t>m</w:t>
            </w:r>
          </w:p>
        </w:tc>
        <w:tc>
          <w:tcPr>
            <w:tcW w:w="1106" w:type="dxa"/>
            <w:gridSpan w:val="3"/>
            <w:tcBorders>
              <w:top w:val="nil"/>
              <w:bottom w:val="single" w:sz="2" w:space="0" w:color="auto"/>
            </w:tcBorders>
            <w:vAlign w:val="center"/>
          </w:tcPr>
          <w:p w14:paraId="31D2FA4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4,4800</w:t>
            </w:r>
          </w:p>
        </w:tc>
        <w:tc>
          <w:tcPr>
            <w:tcW w:w="1520" w:type="dxa"/>
            <w:gridSpan w:val="2"/>
            <w:tcBorders>
              <w:top w:val="nil"/>
              <w:bottom w:val="single" w:sz="2" w:space="0" w:color="auto"/>
            </w:tcBorders>
            <w:vAlign w:val="center"/>
          </w:tcPr>
          <w:p w14:paraId="05D8F8F9" w14:textId="77777777" w:rsidR="00A77235" w:rsidRPr="00A77235" w:rsidRDefault="00A77235" w:rsidP="00C01EC4">
            <w:pPr>
              <w:jc w:val="center"/>
              <w:rPr>
                <w:sz w:val="20"/>
                <w:szCs w:val="20"/>
                <w:lang w:val="en-US"/>
              </w:rPr>
            </w:pPr>
            <w:r w:rsidRPr="00A77235">
              <w:rPr>
                <w:sz w:val="20"/>
                <w:szCs w:val="20"/>
                <w:lang w:val="en-US"/>
              </w:rPr>
              <w:t>10,806</w:t>
            </w:r>
          </w:p>
        </w:tc>
      </w:tr>
      <w:tr w:rsidR="00A77235" w:rsidRPr="00A77235" w14:paraId="48203B0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F27DF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9D76417" w14:textId="77777777" w:rsidR="00A77235" w:rsidRPr="00A77235" w:rsidRDefault="00A77235" w:rsidP="00C01EC4">
            <w:pPr>
              <w:jc w:val="center"/>
              <w:rPr>
                <w:sz w:val="20"/>
                <w:szCs w:val="20"/>
                <w:lang w:val="en-US"/>
              </w:rPr>
            </w:pPr>
            <w:r w:rsidRPr="00A77235">
              <w:rPr>
                <w:sz w:val="20"/>
                <w:szCs w:val="20"/>
                <w:lang w:val="en-US"/>
              </w:rPr>
              <w:t>2513206621602</w:t>
            </w:r>
          </w:p>
        </w:tc>
        <w:tc>
          <w:tcPr>
            <w:tcW w:w="4252" w:type="dxa"/>
            <w:gridSpan w:val="2"/>
            <w:tcBorders>
              <w:top w:val="nil"/>
              <w:bottom w:val="single" w:sz="2" w:space="0" w:color="auto"/>
            </w:tcBorders>
            <w:vAlign w:val="center"/>
          </w:tcPr>
          <w:p w14:paraId="6727ADC1" w14:textId="77777777" w:rsidR="00A77235" w:rsidRPr="00A77235" w:rsidRDefault="00A77235" w:rsidP="00C01EC4">
            <w:pPr>
              <w:rPr>
                <w:sz w:val="20"/>
                <w:szCs w:val="20"/>
                <w:lang w:val="en-US"/>
              </w:rPr>
            </w:pPr>
            <w:r w:rsidRPr="00A77235">
              <w:rPr>
                <w:sz w:val="20"/>
                <w:szCs w:val="20"/>
                <w:lang w:val="en-US"/>
              </w:rPr>
              <w:t>Banda pentru imbinarea rosturilor "Serpeanca"</w:t>
            </w:r>
          </w:p>
        </w:tc>
        <w:tc>
          <w:tcPr>
            <w:tcW w:w="1034" w:type="dxa"/>
            <w:gridSpan w:val="4"/>
            <w:tcBorders>
              <w:top w:val="nil"/>
              <w:bottom w:val="single" w:sz="2" w:space="0" w:color="auto"/>
            </w:tcBorders>
            <w:vAlign w:val="center"/>
          </w:tcPr>
          <w:p w14:paraId="7841B86D" w14:textId="77777777" w:rsidR="00A77235" w:rsidRPr="00A77235" w:rsidRDefault="00A77235" w:rsidP="00C01EC4">
            <w:pPr>
              <w:jc w:val="center"/>
              <w:rPr>
                <w:sz w:val="20"/>
                <w:szCs w:val="20"/>
                <w:lang w:val="en-US"/>
              </w:rPr>
            </w:pPr>
            <w:r w:rsidRPr="00A77235">
              <w:rPr>
                <w:sz w:val="20"/>
                <w:szCs w:val="20"/>
                <w:lang w:val="en-US"/>
              </w:rPr>
              <w:t>m</w:t>
            </w:r>
          </w:p>
        </w:tc>
        <w:tc>
          <w:tcPr>
            <w:tcW w:w="1106" w:type="dxa"/>
            <w:gridSpan w:val="3"/>
            <w:tcBorders>
              <w:top w:val="nil"/>
              <w:bottom w:val="single" w:sz="2" w:space="0" w:color="auto"/>
            </w:tcBorders>
            <w:vAlign w:val="center"/>
          </w:tcPr>
          <w:p w14:paraId="0C4D1C5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0,8300</w:t>
            </w:r>
          </w:p>
        </w:tc>
        <w:tc>
          <w:tcPr>
            <w:tcW w:w="1520" w:type="dxa"/>
            <w:gridSpan w:val="2"/>
            <w:tcBorders>
              <w:top w:val="nil"/>
              <w:bottom w:val="single" w:sz="2" w:space="0" w:color="auto"/>
            </w:tcBorders>
            <w:vAlign w:val="center"/>
          </w:tcPr>
          <w:p w14:paraId="0545216E" w14:textId="77777777" w:rsidR="00A77235" w:rsidRPr="00A77235" w:rsidRDefault="00A77235" w:rsidP="00C01EC4">
            <w:pPr>
              <w:jc w:val="center"/>
              <w:rPr>
                <w:sz w:val="20"/>
                <w:szCs w:val="20"/>
                <w:lang w:val="en-US"/>
              </w:rPr>
            </w:pPr>
            <w:r w:rsidRPr="00A77235">
              <w:rPr>
                <w:sz w:val="20"/>
                <w:szCs w:val="20"/>
                <w:lang w:val="en-US"/>
              </w:rPr>
              <w:t>2,002</w:t>
            </w:r>
          </w:p>
        </w:tc>
      </w:tr>
      <w:tr w:rsidR="00A77235" w:rsidRPr="00A77235" w14:paraId="073B1A9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7861D2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F18C97E" w14:textId="77777777" w:rsidR="00A77235" w:rsidRPr="00A77235" w:rsidRDefault="00A77235" w:rsidP="00C01EC4">
            <w:pPr>
              <w:jc w:val="center"/>
              <w:rPr>
                <w:sz w:val="20"/>
                <w:szCs w:val="20"/>
                <w:lang w:val="en-US"/>
              </w:rPr>
            </w:pPr>
            <w:r w:rsidRPr="00A77235">
              <w:rPr>
                <w:sz w:val="20"/>
                <w:szCs w:val="20"/>
                <w:lang w:val="en-US"/>
              </w:rPr>
              <w:t>2430226102822</w:t>
            </w:r>
          </w:p>
        </w:tc>
        <w:tc>
          <w:tcPr>
            <w:tcW w:w="4252" w:type="dxa"/>
            <w:gridSpan w:val="2"/>
            <w:tcBorders>
              <w:top w:val="nil"/>
              <w:bottom w:val="single" w:sz="2" w:space="0" w:color="auto"/>
            </w:tcBorders>
            <w:vAlign w:val="center"/>
          </w:tcPr>
          <w:p w14:paraId="44F6B154" w14:textId="77777777" w:rsidR="00A77235" w:rsidRPr="00A77235" w:rsidRDefault="00A77235" w:rsidP="00C01EC4">
            <w:pPr>
              <w:rPr>
                <w:sz w:val="20"/>
                <w:szCs w:val="20"/>
                <w:lang w:val="en-US"/>
              </w:rPr>
            </w:pPr>
            <w:r w:rsidRPr="00A77235">
              <w:rPr>
                <w:sz w:val="20"/>
                <w:szCs w:val="20"/>
                <w:lang w:val="en-US"/>
              </w:rPr>
              <w:t>Chit pe baza de ipsos "Fughenfuller lait"</w:t>
            </w:r>
          </w:p>
        </w:tc>
        <w:tc>
          <w:tcPr>
            <w:tcW w:w="1034" w:type="dxa"/>
            <w:gridSpan w:val="4"/>
            <w:tcBorders>
              <w:top w:val="nil"/>
              <w:bottom w:val="single" w:sz="2" w:space="0" w:color="auto"/>
            </w:tcBorders>
            <w:vAlign w:val="center"/>
          </w:tcPr>
          <w:p w14:paraId="46FDB317"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DCC4F7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1,8000</w:t>
            </w:r>
          </w:p>
        </w:tc>
        <w:tc>
          <w:tcPr>
            <w:tcW w:w="1520" w:type="dxa"/>
            <w:gridSpan w:val="2"/>
            <w:tcBorders>
              <w:top w:val="nil"/>
              <w:bottom w:val="single" w:sz="2" w:space="0" w:color="auto"/>
            </w:tcBorders>
            <w:vAlign w:val="center"/>
          </w:tcPr>
          <w:p w14:paraId="7210BD4D" w14:textId="77777777" w:rsidR="00A77235" w:rsidRPr="00A77235" w:rsidRDefault="00A77235" w:rsidP="00C01EC4">
            <w:pPr>
              <w:jc w:val="center"/>
              <w:rPr>
                <w:sz w:val="20"/>
                <w:szCs w:val="20"/>
                <w:lang w:val="en-US"/>
              </w:rPr>
            </w:pPr>
            <w:r w:rsidRPr="00A77235">
              <w:rPr>
                <w:sz w:val="20"/>
                <w:szCs w:val="20"/>
                <w:lang w:val="en-US"/>
              </w:rPr>
              <w:t>4,342</w:t>
            </w:r>
          </w:p>
        </w:tc>
      </w:tr>
      <w:tr w:rsidR="00A77235" w:rsidRPr="00A77235" w14:paraId="504A03E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178418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D7627F0" w14:textId="77777777" w:rsidR="00A77235" w:rsidRPr="00A77235" w:rsidRDefault="00A77235" w:rsidP="00C01EC4">
            <w:pPr>
              <w:jc w:val="center"/>
              <w:rPr>
                <w:sz w:val="20"/>
                <w:szCs w:val="20"/>
                <w:lang w:val="en-US"/>
              </w:rPr>
            </w:pPr>
            <w:r w:rsidRPr="00A77235">
              <w:rPr>
                <w:sz w:val="20"/>
                <w:szCs w:val="20"/>
                <w:lang w:val="en-US"/>
              </w:rPr>
              <w:t>2430226101017</w:t>
            </w:r>
          </w:p>
        </w:tc>
        <w:tc>
          <w:tcPr>
            <w:tcW w:w="4252" w:type="dxa"/>
            <w:gridSpan w:val="2"/>
            <w:tcBorders>
              <w:top w:val="nil"/>
              <w:bottom w:val="single" w:sz="2" w:space="0" w:color="auto"/>
            </w:tcBorders>
            <w:vAlign w:val="center"/>
          </w:tcPr>
          <w:p w14:paraId="38E70ADD" w14:textId="77777777" w:rsidR="00A77235" w:rsidRPr="00A77235" w:rsidRDefault="00A77235" w:rsidP="00C01EC4">
            <w:pPr>
              <w:rPr>
                <w:sz w:val="20"/>
                <w:szCs w:val="20"/>
                <w:lang w:val="en-US"/>
              </w:rPr>
            </w:pPr>
            <w:r w:rsidRPr="00A77235">
              <w:rPr>
                <w:sz w:val="20"/>
                <w:szCs w:val="20"/>
                <w:lang w:val="en-US"/>
              </w:rPr>
              <w:t>Grund "Tifengrund"</w:t>
            </w:r>
          </w:p>
        </w:tc>
        <w:tc>
          <w:tcPr>
            <w:tcW w:w="1034" w:type="dxa"/>
            <w:gridSpan w:val="4"/>
            <w:tcBorders>
              <w:top w:val="nil"/>
              <w:bottom w:val="single" w:sz="2" w:space="0" w:color="auto"/>
            </w:tcBorders>
            <w:vAlign w:val="center"/>
          </w:tcPr>
          <w:p w14:paraId="12989C3A"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3AE0BA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0,0875</w:t>
            </w:r>
          </w:p>
        </w:tc>
        <w:tc>
          <w:tcPr>
            <w:tcW w:w="1520" w:type="dxa"/>
            <w:gridSpan w:val="2"/>
            <w:tcBorders>
              <w:top w:val="nil"/>
              <w:bottom w:val="single" w:sz="2" w:space="0" w:color="auto"/>
            </w:tcBorders>
            <w:vAlign w:val="center"/>
          </w:tcPr>
          <w:p w14:paraId="4702C4F0" w14:textId="77777777" w:rsidR="00A77235" w:rsidRPr="00A77235" w:rsidRDefault="00A77235" w:rsidP="00C01EC4">
            <w:pPr>
              <w:jc w:val="center"/>
              <w:rPr>
                <w:sz w:val="20"/>
                <w:szCs w:val="20"/>
                <w:lang w:val="en-US"/>
              </w:rPr>
            </w:pPr>
            <w:r w:rsidRPr="00A77235">
              <w:rPr>
                <w:sz w:val="20"/>
                <w:szCs w:val="20"/>
                <w:lang w:val="en-US"/>
              </w:rPr>
              <w:t>0,211</w:t>
            </w:r>
          </w:p>
        </w:tc>
      </w:tr>
      <w:tr w:rsidR="00A77235" w:rsidRPr="00A77235" w14:paraId="0AE366A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284912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2C17602" w14:textId="77777777" w:rsidR="00A77235" w:rsidRPr="00A77235" w:rsidRDefault="00A77235" w:rsidP="00C01EC4">
            <w:pPr>
              <w:jc w:val="center"/>
              <w:rPr>
                <w:sz w:val="20"/>
                <w:szCs w:val="20"/>
                <w:lang w:val="en-US"/>
              </w:rPr>
            </w:pPr>
            <w:r w:rsidRPr="00A77235">
              <w:rPr>
                <w:sz w:val="20"/>
                <w:szCs w:val="20"/>
                <w:lang w:val="en-US"/>
              </w:rPr>
              <w:t>20511429507111</w:t>
            </w:r>
          </w:p>
        </w:tc>
        <w:tc>
          <w:tcPr>
            <w:tcW w:w="4252" w:type="dxa"/>
            <w:gridSpan w:val="2"/>
            <w:tcBorders>
              <w:top w:val="nil"/>
              <w:bottom w:val="single" w:sz="2" w:space="0" w:color="auto"/>
            </w:tcBorders>
            <w:vAlign w:val="center"/>
          </w:tcPr>
          <w:p w14:paraId="02D919B3" w14:textId="77777777" w:rsidR="00A77235" w:rsidRPr="00A77235" w:rsidRDefault="00A77235" w:rsidP="00C01EC4">
            <w:pPr>
              <w:rPr>
                <w:sz w:val="20"/>
                <w:szCs w:val="20"/>
                <w:lang w:val="en-US"/>
              </w:rPr>
            </w:pPr>
            <w:r w:rsidRPr="00A77235">
              <w:rPr>
                <w:sz w:val="20"/>
                <w:szCs w:val="20"/>
                <w:lang w:val="en-US"/>
              </w:rPr>
              <w:t>Dibluri cu suruburi 8x80mm pentru fixarea profilurilor metalice</w:t>
            </w:r>
          </w:p>
        </w:tc>
        <w:tc>
          <w:tcPr>
            <w:tcW w:w="1034" w:type="dxa"/>
            <w:gridSpan w:val="4"/>
            <w:tcBorders>
              <w:top w:val="nil"/>
              <w:bottom w:val="single" w:sz="2" w:space="0" w:color="auto"/>
            </w:tcBorders>
            <w:vAlign w:val="center"/>
          </w:tcPr>
          <w:p w14:paraId="5DBB9BF3"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015AB4C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4,5300</w:t>
            </w:r>
          </w:p>
        </w:tc>
        <w:tc>
          <w:tcPr>
            <w:tcW w:w="1520" w:type="dxa"/>
            <w:gridSpan w:val="2"/>
            <w:tcBorders>
              <w:top w:val="nil"/>
              <w:bottom w:val="single" w:sz="2" w:space="0" w:color="auto"/>
            </w:tcBorders>
            <w:vAlign w:val="center"/>
          </w:tcPr>
          <w:p w14:paraId="0FD57482" w14:textId="77777777" w:rsidR="00A77235" w:rsidRPr="00A77235" w:rsidRDefault="00A77235" w:rsidP="00C01EC4">
            <w:pPr>
              <w:jc w:val="center"/>
              <w:rPr>
                <w:sz w:val="20"/>
                <w:szCs w:val="20"/>
                <w:lang w:val="en-US"/>
              </w:rPr>
            </w:pPr>
            <w:r w:rsidRPr="00A77235">
              <w:rPr>
                <w:sz w:val="20"/>
                <w:szCs w:val="20"/>
                <w:lang w:val="en-US"/>
              </w:rPr>
              <w:t>10,926</w:t>
            </w:r>
          </w:p>
        </w:tc>
      </w:tr>
      <w:tr w:rsidR="00A77235" w:rsidRPr="00A77235" w14:paraId="61A6D31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0E53E2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58EA345" w14:textId="77777777" w:rsidR="00A77235" w:rsidRPr="00A77235" w:rsidRDefault="00A77235" w:rsidP="00C01EC4">
            <w:pPr>
              <w:jc w:val="center"/>
              <w:rPr>
                <w:sz w:val="20"/>
                <w:szCs w:val="20"/>
                <w:lang w:val="en-US"/>
              </w:rPr>
            </w:pPr>
            <w:r w:rsidRPr="00A77235">
              <w:rPr>
                <w:sz w:val="20"/>
                <w:szCs w:val="20"/>
                <w:lang w:val="en-US"/>
              </w:rPr>
              <w:t>2874115833871</w:t>
            </w:r>
          </w:p>
        </w:tc>
        <w:tc>
          <w:tcPr>
            <w:tcW w:w="4252" w:type="dxa"/>
            <w:gridSpan w:val="2"/>
            <w:tcBorders>
              <w:top w:val="nil"/>
              <w:bottom w:val="single" w:sz="2" w:space="0" w:color="auto"/>
            </w:tcBorders>
            <w:vAlign w:val="center"/>
          </w:tcPr>
          <w:p w14:paraId="4C1A4D4E" w14:textId="77777777" w:rsidR="00A77235" w:rsidRPr="00A77235" w:rsidRDefault="00A77235" w:rsidP="00C01EC4">
            <w:pPr>
              <w:rPr>
                <w:sz w:val="20"/>
                <w:szCs w:val="20"/>
                <w:lang w:val="en-US"/>
              </w:rPr>
            </w:pPr>
            <w:r w:rsidRPr="00A77235">
              <w:rPr>
                <w:sz w:val="20"/>
                <w:szCs w:val="20"/>
                <w:lang w:val="en-US"/>
              </w:rPr>
              <w:t>Suruburi cu autofiletare 3,5x25 mm</w:t>
            </w:r>
          </w:p>
        </w:tc>
        <w:tc>
          <w:tcPr>
            <w:tcW w:w="1034" w:type="dxa"/>
            <w:gridSpan w:val="4"/>
            <w:tcBorders>
              <w:top w:val="nil"/>
              <w:bottom w:val="single" w:sz="2" w:space="0" w:color="auto"/>
            </w:tcBorders>
            <w:vAlign w:val="center"/>
          </w:tcPr>
          <w:p w14:paraId="28148EDE"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37B992D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53,4500</w:t>
            </w:r>
          </w:p>
        </w:tc>
        <w:tc>
          <w:tcPr>
            <w:tcW w:w="1520" w:type="dxa"/>
            <w:gridSpan w:val="2"/>
            <w:tcBorders>
              <w:top w:val="nil"/>
              <w:bottom w:val="single" w:sz="2" w:space="0" w:color="auto"/>
            </w:tcBorders>
            <w:vAlign w:val="center"/>
          </w:tcPr>
          <w:p w14:paraId="65434B26" w14:textId="77777777" w:rsidR="00A77235" w:rsidRPr="00A77235" w:rsidRDefault="00A77235" w:rsidP="00C01EC4">
            <w:pPr>
              <w:jc w:val="center"/>
              <w:rPr>
                <w:sz w:val="20"/>
                <w:szCs w:val="20"/>
                <w:lang w:val="en-US"/>
              </w:rPr>
            </w:pPr>
            <w:r w:rsidRPr="00A77235">
              <w:rPr>
                <w:sz w:val="20"/>
                <w:szCs w:val="20"/>
                <w:lang w:val="en-US"/>
              </w:rPr>
              <w:t>128,921</w:t>
            </w:r>
          </w:p>
        </w:tc>
      </w:tr>
      <w:tr w:rsidR="00A77235" w:rsidRPr="00A77235" w14:paraId="369317B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7FDBF0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C953712" w14:textId="77777777" w:rsidR="00A77235" w:rsidRPr="00A77235" w:rsidRDefault="00A77235" w:rsidP="00C01EC4">
            <w:pPr>
              <w:jc w:val="center"/>
              <w:rPr>
                <w:sz w:val="20"/>
                <w:szCs w:val="20"/>
                <w:lang w:val="en-US"/>
              </w:rPr>
            </w:pPr>
            <w:r w:rsidRPr="00A77235">
              <w:rPr>
                <w:sz w:val="20"/>
                <w:szCs w:val="20"/>
                <w:lang w:val="en-US"/>
              </w:rPr>
              <w:t>2952160007200</w:t>
            </w:r>
          </w:p>
        </w:tc>
        <w:tc>
          <w:tcPr>
            <w:tcW w:w="4252" w:type="dxa"/>
            <w:gridSpan w:val="2"/>
            <w:tcBorders>
              <w:top w:val="nil"/>
              <w:bottom w:val="single" w:sz="2" w:space="0" w:color="auto"/>
            </w:tcBorders>
            <w:vAlign w:val="center"/>
          </w:tcPr>
          <w:p w14:paraId="436E7FBC" w14:textId="77777777" w:rsidR="00A77235" w:rsidRPr="00A77235" w:rsidRDefault="00A77235" w:rsidP="00C01EC4">
            <w:pPr>
              <w:rPr>
                <w:sz w:val="20"/>
                <w:szCs w:val="20"/>
                <w:lang w:val="en-US"/>
              </w:rPr>
            </w:pPr>
            <w:r w:rsidRPr="00A77235">
              <w:rPr>
                <w:sz w:val="20"/>
                <w:szCs w:val="20"/>
                <w:lang w:val="en-US"/>
              </w:rPr>
              <w:t>Utilaj de ridicat pentru lucrari de finisaj</w:t>
            </w:r>
          </w:p>
        </w:tc>
        <w:tc>
          <w:tcPr>
            <w:tcW w:w="1034" w:type="dxa"/>
            <w:gridSpan w:val="4"/>
            <w:tcBorders>
              <w:top w:val="nil"/>
              <w:bottom w:val="single" w:sz="2" w:space="0" w:color="auto"/>
            </w:tcBorders>
            <w:vAlign w:val="center"/>
          </w:tcPr>
          <w:p w14:paraId="0127331B"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57E0442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0,0062</w:t>
            </w:r>
          </w:p>
        </w:tc>
        <w:tc>
          <w:tcPr>
            <w:tcW w:w="1520" w:type="dxa"/>
            <w:gridSpan w:val="2"/>
            <w:tcBorders>
              <w:top w:val="nil"/>
              <w:bottom w:val="single" w:sz="2" w:space="0" w:color="auto"/>
              <w:right w:val="single" w:sz="4" w:space="0" w:color="auto"/>
            </w:tcBorders>
            <w:vAlign w:val="center"/>
          </w:tcPr>
          <w:p w14:paraId="51A4B3D0" w14:textId="77777777" w:rsidR="00A77235" w:rsidRPr="00A77235" w:rsidRDefault="00A77235" w:rsidP="00C01EC4">
            <w:pPr>
              <w:jc w:val="center"/>
              <w:rPr>
                <w:sz w:val="20"/>
                <w:szCs w:val="20"/>
                <w:lang w:val="en-US"/>
              </w:rPr>
            </w:pPr>
            <w:r w:rsidRPr="00A77235">
              <w:rPr>
                <w:sz w:val="20"/>
                <w:szCs w:val="20"/>
                <w:lang w:val="en-US"/>
              </w:rPr>
              <w:t>0,015</w:t>
            </w:r>
          </w:p>
        </w:tc>
      </w:tr>
      <w:tr w:rsidR="00A77235" w:rsidRPr="00A77235" w14:paraId="2D92FA3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401A99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ED2CA3D" w14:textId="77777777" w:rsidR="00A77235" w:rsidRPr="00A77235" w:rsidRDefault="00A77235" w:rsidP="00C01EC4">
            <w:pPr>
              <w:jc w:val="center"/>
              <w:rPr>
                <w:sz w:val="20"/>
                <w:szCs w:val="20"/>
                <w:lang w:val="en-US"/>
              </w:rPr>
            </w:pPr>
            <w:r w:rsidRPr="00A77235">
              <w:rPr>
                <w:sz w:val="20"/>
                <w:szCs w:val="20"/>
                <w:lang w:val="en-US"/>
              </w:rPr>
              <w:t>2952270007609</w:t>
            </w:r>
          </w:p>
        </w:tc>
        <w:tc>
          <w:tcPr>
            <w:tcW w:w="4252" w:type="dxa"/>
            <w:gridSpan w:val="2"/>
            <w:tcBorders>
              <w:top w:val="nil"/>
              <w:bottom w:val="single" w:sz="2" w:space="0" w:color="auto"/>
            </w:tcBorders>
            <w:vAlign w:val="center"/>
          </w:tcPr>
          <w:p w14:paraId="47A5403B" w14:textId="77777777" w:rsidR="00A77235" w:rsidRPr="00A77235" w:rsidRDefault="00A77235" w:rsidP="00C01EC4">
            <w:pPr>
              <w:rPr>
                <w:sz w:val="20"/>
                <w:szCs w:val="20"/>
                <w:lang w:val="en-US"/>
              </w:rPr>
            </w:pPr>
            <w:r w:rsidRPr="00A77235">
              <w:rPr>
                <w:sz w:val="20"/>
                <w:szCs w:val="20"/>
                <w:lang w:val="en-US"/>
              </w:rPr>
              <w:t>Masina de gaurit electrica</w:t>
            </w:r>
          </w:p>
        </w:tc>
        <w:tc>
          <w:tcPr>
            <w:tcW w:w="1034" w:type="dxa"/>
            <w:gridSpan w:val="4"/>
            <w:tcBorders>
              <w:top w:val="nil"/>
              <w:bottom w:val="single" w:sz="2" w:space="0" w:color="auto"/>
            </w:tcBorders>
            <w:vAlign w:val="center"/>
          </w:tcPr>
          <w:p w14:paraId="299DE882"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9ED8B3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0,1377</w:t>
            </w:r>
          </w:p>
        </w:tc>
        <w:tc>
          <w:tcPr>
            <w:tcW w:w="1520" w:type="dxa"/>
            <w:gridSpan w:val="2"/>
            <w:tcBorders>
              <w:top w:val="nil"/>
              <w:bottom w:val="single" w:sz="2" w:space="0" w:color="auto"/>
              <w:right w:val="single" w:sz="4" w:space="0" w:color="auto"/>
            </w:tcBorders>
            <w:vAlign w:val="center"/>
          </w:tcPr>
          <w:p w14:paraId="190345A1" w14:textId="77777777" w:rsidR="00A77235" w:rsidRPr="00A77235" w:rsidRDefault="00A77235" w:rsidP="00C01EC4">
            <w:pPr>
              <w:jc w:val="center"/>
              <w:rPr>
                <w:sz w:val="20"/>
                <w:szCs w:val="20"/>
                <w:lang w:val="en-US"/>
              </w:rPr>
            </w:pPr>
            <w:r w:rsidRPr="00A77235">
              <w:rPr>
                <w:sz w:val="20"/>
                <w:szCs w:val="20"/>
                <w:lang w:val="en-US"/>
              </w:rPr>
              <w:t>0,330</w:t>
            </w:r>
          </w:p>
        </w:tc>
      </w:tr>
      <w:tr w:rsidR="00A77235" w:rsidRPr="00A77235" w14:paraId="78936073"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A9704AC" w14:textId="77777777" w:rsidR="00A77235" w:rsidRPr="00A77235" w:rsidRDefault="00A77235" w:rsidP="00C01EC4">
            <w:pPr>
              <w:jc w:val="center"/>
              <w:rPr>
                <w:b/>
                <w:bCs/>
                <w:sz w:val="20"/>
                <w:szCs w:val="20"/>
                <w:lang w:val="en-US"/>
              </w:rPr>
            </w:pPr>
            <w:r w:rsidRPr="00A77235">
              <w:rPr>
                <w:b/>
                <w:bCs/>
                <w:sz w:val="20"/>
                <w:szCs w:val="20"/>
                <w:lang w:val="en-US"/>
              </w:rPr>
              <w:t>36</w:t>
            </w:r>
          </w:p>
        </w:tc>
        <w:tc>
          <w:tcPr>
            <w:tcW w:w="1843" w:type="dxa"/>
            <w:tcBorders>
              <w:top w:val="single" w:sz="4" w:space="0" w:color="auto"/>
              <w:bottom w:val="single" w:sz="4" w:space="0" w:color="auto"/>
            </w:tcBorders>
            <w:vAlign w:val="center"/>
          </w:tcPr>
          <w:p w14:paraId="0E9B26C2" w14:textId="77777777" w:rsidR="00A77235" w:rsidRPr="00A77235" w:rsidRDefault="00A77235" w:rsidP="00C01EC4">
            <w:pPr>
              <w:jc w:val="center"/>
              <w:rPr>
                <w:b/>
                <w:bCs/>
                <w:sz w:val="20"/>
                <w:szCs w:val="20"/>
                <w:lang w:val="en-US"/>
              </w:rPr>
            </w:pPr>
            <w:r w:rsidRPr="00A77235">
              <w:rPr>
                <w:b/>
                <w:bCs/>
                <w:sz w:val="20"/>
                <w:szCs w:val="20"/>
                <w:lang w:val="en-US"/>
              </w:rPr>
              <w:t>CN53A</w:t>
            </w:r>
          </w:p>
        </w:tc>
        <w:tc>
          <w:tcPr>
            <w:tcW w:w="4252" w:type="dxa"/>
            <w:gridSpan w:val="2"/>
            <w:tcBorders>
              <w:top w:val="single" w:sz="4" w:space="0" w:color="auto"/>
              <w:bottom w:val="single" w:sz="4" w:space="0" w:color="auto"/>
            </w:tcBorders>
          </w:tcPr>
          <w:p w14:paraId="0C326A05" w14:textId="47C70E9B" w:rsidR="00A77235" w:rsidRPr="00AD7818" w:rsidRDefault="00A77235" w:rsidP="00C01EC4">
            <w:pPr>
              <w:rPr>
                <w:b/>
                <w:bCs/>
                <w:sz w:val="20"/>
                <w:szCs w:val="20"/>
                <w:lang w:val="en-US"/>
              </w:rPr>
            </w:pPr>
            <w:r w:rsidRPr="00A77235">
              <w:rPr>
                <w:b/>
                <w:bCs/>
                <w:sz w:val="20"/>
                <w:szCs w:val="20"/>
                <w:lang w:val="en-US"/>
              </w:rPr>
              <w:t>Grunduirea suprafetelor interioare a peretilor si tavanelor</w:t>
            </w:r>
          </w:p>
        </w:tc>
        <w:tc>
          <w:tcPr>
            <w:tcW w:w="1034" w:type="dxa"/>
            <w:gridSpan w:val="4"/>
            <w:tcBorders>
              <w:top w:val="single" w:sz="4" w:space="0" w:color="auto"/>
              <w:bottom w:val="single" w:sz="4" w:space="0" w:color="auto"/>
            </w:tcBorders>
            <w:vAlign w:val="center"/>
          </w:tcPr>
          <w:p w14:paraId="0519F4FF"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4FD8906F"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4229DC33" w14:textId="77777777" w:rsidR="00A77235" w:rsidRPr="00A77235" w:rsidRDefault="00A77235" w:rsidP="00C01EC4">
            <w:pPr>
              <w:jc w:val="center"/>
              <w:rPr>
                <w:b/>
                <w:bCs/>
                <w:sz w:val="20"/>
                <w:szCs w:val="20"/>
                <w:lang w:val="en-US"/>
              </w:rPr>
            </w:pPr>
            <w:r w:rsidRPr="00A77235">
              <w:rPr>
                <w:b/>
                <w:bCs/>
                <w:sz w:val="20"/>
                <w:szCs w:val="20"/>
                <w:lang w:val="en-US"/>
              </w:rPr>
              <w:t>10,000</w:t>
            </w:r>
          </w:p>
          <w:p w14:paraId="5AF15D41" w14:textId="77777777" w:rsidR="00A77235" w:rsidRPr="00A77235" w:rsidRDefault="00A77235" w:rsidP="00C01EC4">
            <w:pPr>
              <w:jc w:val="center"/>
              <w:rPr>
                <w:sz w:val="20"/>
                <w:szCs w:val="20"/>
                <w:lang w:val="en-US"/>
              </w:rPr>
            </w:pPr>
          </w:p>
        </w:tc>
      </w:tr>
      <w:tr w:rsidR="00A77235" w:rsidRPr="00A77235" w14:paraId="179768B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8E813D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A4CEC1B" w14:textId="77777777" w:rsidR="00A77235" w:rsidRPr="00A77235" w:rsidRDefault="00A77235" w:rsidP="00C01EC4">
            <w:pPr>
              <w:jc w:val="center"/>
              <w:rPr>
                <w:sz w:val="20"/>
                <w:szCs w:val="20"/>
                <w:lang w:val="en-US"/>
              </w:rPr>
            </w:pPr>
            <w:r w:rsidRPr="00A77235">
              <w:rPr>
                <w:sz w:val="20"/>
                <w:szCs w:val="20"/>
                <w:lang w:val="en-US"/>
              </w:rPr>
              <w:t>7141020013300</w:t>
            </w:r>
          </w:p>
        </w:tc>
        <w:tc>
          <w:tcPr>
            <w:tcW w:w="4252" w:type="dxa"/>
            <w:gridSpan w:val="2"/>
            <w:tcBorders>
              <w:top w:val="nil"/>
              <w:bottom w:val="single" w:sz="2" w:space="0" w:color="auto"/>
            </w:tcBorders>
            <w:vAlign w:val="center"/>
          </w:tcPr>
          <w:p w14:paraId="440A7D9B" w14:textId="77777777" w:rsidR="00A77235" w:rsidRPr="00A77235" w:rsidRDefault="00A77235" w:rsidP="00C01EC4">
            <w:pPr>
              <w:rPr>
                <w:sz w:val="20"/>
                <w:szCs w:val="20"/>
                <w:lang w:val="en-US"/>
              </w:rPr>
            </w:pPr>
            <w:r w:rsidRPr="00A77235">
              <w:rPr>
                <w:sz w:val="20"/>
                <w:szCs w:val="20"/>
                <w:lang w:val="en-US"/>
              </w:rPr>
              <w:t>Zugrav vopsitor</w:t>
            </w:r>
          </w:p>
        </w:tc>
        <w:tc>
          <w:tcPr>
            <w:tcW w:w="1034" w:type="dxa"/>
            <w:gridSpan w:val="4"/>
            <w:tcBorders>
              <w:top w:val="nil"/>
              <w:bottom w:val="single" w:sz="2" w:space="0" w:color="auto"/>
            </w:tcBorders>
            <w:vAlign w:val="center"/>
          </w:tcPr>
          <w:p w14:paraId="61818D2E"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21210C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20" w:type="dxa"/>
            <w:gridSpan w:val="2"/>
            <w:tcBorders>
              <w:top w:val="nil"/>
              <w:bottom w:val="single" w:sz="2" w:space="0" w:color="auto"/>
            </w:tcBorders>
            <w:vAlign w:val="center"/>
          </w:tcPr>
          <w:p w14:paraId="4A1B6250" w14:textId="77777777" w:rsidR="00A77235" w:rsidRPr="00A77235" w:rsidRDefault="00A77235" w:rsidP="00C01EC4">
            <w:pPr>
              <w:jc w:val="center"/>
              <w:rPr>
                <w:sz w:val="20"/>
                <w:szCs w:val="20"/>
                <w:lang w:val="en-US"/>
              </w:rPr>
            </w:pPr>
            <w:r w:rsidRPr="00A77235">
              <w:rPr>
                <w:sz w:val="20"/>
                <w:szCs w:val="20"/>
                <w:lang w:val="en-US"/>
              </w:rPr>
              <w:t>0,300</w:t>
            </w:r>
          </w:p>
        </w:tc>
      </w:tr>
      <w:tr w:rsidR="00A77235" w:rsidRPr="00A77235" w14:paraId="0553690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699CDB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574A729" w14:textId="77777777" w:rsidR="00A77235" w:rsidRPr="00A77235" w:rsidRDefault="00A77235" w:rsidP="00C01EC4">
            <w:pPr>
              <w:jc w:val="center"/>
              <w:rPr>
                <w:sz w:val="20"/>
                <w:szCs w:val="20"/>
                <w:lang w:val="en-US"/>
              </w:rPr>
            </w:pPr>
            <w:r w:rsidRPr="00A77235">
              <w:rPr>
                <w:sz w:val="20"/>
                <w:szCs w:val="20"/>
                <w:lang w:val="en-US"/>
              </w:rPr>
              <w:t>2416586105303</w:t>
            </w:r>
          </w:p>
        </w:tc>
        <w:tc>
          <w:tcPr>
            <w:tcW w:w="4252" w:type="dxa"/>
            <w:gridSpan w:val="2"/>
            <w:tcBorders>
              <w:top w:val="nil"/>
              <w:bottom w:val="single" w:sz="2" w:space="0" w:color="auto"/>
            </w:tcBorders>
            <w:vAlign w:val="center"/>
          </w:tcPr>
          <w:p w14:paraId="173DC203" w14:textId="77777777" w:rsidR="00A77235" w:rsidRPr="00A77235" w:rsidRDefault="00A77235" w:rsidP="00C01EC4">
            <w:pPr>
              <w:rPr>
                <w:sz w:val="20"/>
                <w:szCs w:val="20"/>
                <w:lang w:val="en-US"/>
              </w:rPr>
            </w:pPr>
            <w:r w:rsidRPr="00A77235">
              <w:rPr>
                <w:sz w:val="20"/>
                <w:szCs w:val="20"/>
                <w:lang w:val="en-US"/>
              </w:rPr>
              <w:t>Amorsa-grund</w:t>
            </w:r>
          </w:p>
        </w:tc>
        <w:tc>
          <w:tcPr>
            <w:tcW w:w="1034" w:type="dxa"/>
            <w:gridSpan w:val="4"/>
            <w:tcBorders>
              <w:top w:val="nil"/>
              <w:bottom w:val="single" w:sz="2" w:space="0" w:color="auto"/>
            </w:tcBorders>
            <w:vAlign w:val="center"/>
          </w:tcPr>
          <w:p w14:paraId="3748B925"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7BF381E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0" w:type="dxa"/>
            <w:gridSpan w:val="2"/>
            <w:tcBorders>
              <w:top w:val="nil"/>
              <w:bottom w:val="single" w:sz="2" w:space="0" w:color="auto"/>
            </w:tcBorders>
            <w:vAlign w:val="center"/>
          </w:tcPr>
          <w:p w14:paraId="47CC57DC" w14:textId="77777777" w:rsidR="00A77235" w:rsidRPr="00A77235" w:rsidRDefault="00A77235" w:rsidP="00C01EC4">
            <w:pPr>
              <w:jc w:val="center"/>
              <w:rPr>
                <w:sz w:val="20"/>
                <w:szCs w:val="20"/>
                <w:lang w:val="en-US"/>
              </w:rPr>
            </w:pPr>
            <w:r w:rsidRPr="00A77235">
              <w:rPr>
                <w:sz w:val="20"/>
                <w:szCs w:val="20"/>
                <w:lang w:val="en-US"/>
              </w:rPr>
              <w:t>1,500</w:t>
            </w:r>
          </w:p>
        </w:tc>
      </w:tr>
      <w:tr w:rsidR="00A77235" w:rsidRPr="00A77235" w14:paraId="0269631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F08CF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65D3A73" w14:textId="77777777" w:rsidR="00A77235" w:rsidRPr="00A77235" w:rsidRDefault="00A77235" w:rsidP="00C01EC4">
            <w:pPr>
              <w:jc w:val="center"/>
              <w:rPr>
                <w:sz w:val="20"/>
                <w:szCs w:val="20"/>
                <w:lang w:val="en-US"/>
              </w:rPr>
            </w:pPr>
            <w:r w:rsidRPr="00A77235">
              <w:rPr>
                <w:sz w:val="20"/>
                <w:szCs w:val="20"/>
                <w:lang w:val="en-US"/>
              </w:rPr>
              <w:t>810741</w:t>
            </w:r>
          </w:p>
        </w:tc>
        <w:tc>
          <w:tcPr>
            <w:tcW w:w="4252" w:type="dxa"/>
            <w:gridSpan w:val="2"/>
            <w:tcBorders>
              <w:top w:val="nil"/>
              <w:bottom w:val="single" w:sz="2" w:space="0" w:color="auto"/>
            </w:tcBorders>
            <w:vAlign w:val="center"/>
          </w:tcPr>
          <w:p w14:paraId="41980958" w14:textId="77777777" w:rsidR="00A77235" w:rsidRPr="00A77235" w:rsidRDefault="00A77235" w:rsidP="00C01EC4">
            <w:pPr>
              <w:rPr>
                <w:sz w:val="20"/>
                <w:szCs w:val="20"/>
                <w:lang w:val="en-US"/>
              </w:rPr>
            </w:pPr>
            <w:r w:rsidRPr="00A77235">
              <w:rPr>
                <w:sz w:val="20"/>
                <w:szCs w:val="20"/>
                <w:lang w:val="en-US"/>
              </w:rPr>
              <w:t>Hirtie pentru slefuit uscata</w:t>
            </w:r>
          </w:p>
        </w:tc>
        <w:tc>
          <w:tcPr>
            <w:tcW w:w="1034" w:type="dxa"/>
            <w:gridSpan w:val="4"/>
            <w:tcBorders>
              <w:top w:val="nil"/>
              <w:bottom w:val="single" w:sz="2" w:space="0" w:color="auto"/>
            </w:tcBorders>
            <w:vAlign w:val="center"/>
          </w:tcPr>
          <w:p w14:paraId="00AB5E52"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494E321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57E4DFC5" w14:textId="77777777" w:rsidR="00A77235" w:rsidRPr="00A77235" w:rsidRDefault="00A77235" w:rsidP="00C01EC4">
            <w:pPr>
              <w:jc w:val="center"/>
              <w:rPr>
                <w:sz w:val="20"/>
                <w:szCs w:val="20"/>
                <w:lang w:val="en-US"/>
              </w:rPr>
            </w:pPr>
            <w:r w:rsidRPr="00A77235">
              <w:rPr>
                <w:sz w:val="20"/>
                <w:szCs w:val="20"/>
                <w:lang w:val="en-US"/>
              </w:rPr>
              <w:t>0,500</w:t>
            </w:r>
          </w:p>
        </w:tc>
      </w:tr>
      <w:tr w:rsidR="00A77235" w:rsidRPr="00A77235" w14:paraId="01AE6190"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200AE04B" w14:textId="77777777" w:rsidR="00A77235" w:rsidRPr="00A77235" w:rsidRDefault="00A77235" w:rsidP="00C01EC4">
            <w:pPr>
              <w:jc w:val="center"/>
              <w:rPr>
                <w:b/>
                <w:bCs/>
                <w:sz w:val="20"/>
                <w:szCs w:val="20"/>
                <w:lang w:val="en-US"/>
              </w:rPr>
            </w:pPr>
            <w:r w:rsidRPr="00A77235">
              <w:rPr>
                <w:b/>
                <w:bCs/>
                <w:sz w:val="20"/>
                <w:szCs w:val="20"/>
                <w:lang w:val="en-US"/>
              </w:rPr>
              <w:t>37</w:t>
            </w:r>
          </w:p>
        </w:tc>
        <w:tc>
          <w:tcPr>
            <w:tcW w:w="1843" w:type="dxa"/>
            <w:tcBorders>
              <w:top w:val="single" w:sz="4" w:space="0" w:color="auto"/>
              <w:bottom w:val="single" w:sz="4" w:space="0" w:color="auto"/>
            </w:tcBorders>
            <w:vAlign w:val="center"/>
          </w:tcPr>
          <w:p w14:paraId="5C4B518C" w14:textId="77777777" w:rsidR="00A77235" w:rsidRPr="00A77235" w:rsidRDefault="00A77235" w:rsidP="00C01EC4">
            <w:pPr>
              <w:jc w:val="center"/>
              <w:rPr>
                <w:b/>
                <w:bCs/>
                <w:sz w:val="20"/>
                <w:szCs w:val="20"/>
                <w:lang w:val="en-US"/>
              </w:rPr>
            </w:pPr>
            <w:r w:rsidRPr="00A77235">
              <w:rPr>
                <w:b/>
                <w:bCs/>
                <w:sz w:val="20"/>
                <w:szCs w:val="20"/>
                <w:lang w:val="en-US"/>
              </w:rPr>
              <w:t>CF57A</w:t>
            </w:r>
          </w:p>
        </w:tc>
        <w:tc>
          <w:tcPr>
            <w:tcW w:w="4252" w:type="dxa"/>
            <w:gridSpan w:val="2"/>
            <w:tcBorders>
              <w:top w:val="single" w:sz="4" w:space="0" w:color="auto"/>
              <w:bottom w:val="single" w:sz="4" w:space="0" w:color="auto"/>
            </w:tcBorders>
          </w:tcPr>
          <w:p w14:paraId="7F0F8838" w14:textId="3A882461" w:rsidR="00A77235" w:rsidRPr="00AD7818" w:rsidRDefault="00A77235" w:rsidP="00C01EC4">
            <w:pPr>
              <w:rPr>
                <w:b/>
                <w:bCs/>
                <w:sz w:val="20"/>
                <w:szCs w:val="20"/>
                <w:lang w:val="en-US"/>
              </w:rPr>
            </w:pPr>
            <w:r w:rsidRPr="00A77235">
              <w:rPr>
                <w:b/>
                <w:bCs/>
                <w:sz w:val="20"/>
                <w:szCs w:val="20"/>
                <w:lang w:val="en-US"/>
              </w:rPr>
              <w:t>Aplicarea manuala a chitului pe baza de ipsos "Eurofin" grosime 1,0 mm pe suprafetele  peretilor,  coloanelor  si  tavanelor</w:t>
            </w:r>
          </w:p>
        </w:tc>
        <w:tc>
          <w:tcPr>
            <w:tcW w:w="1034" w:type="dxa"/>
            <w:gridSpan w:val="4"/>
            <w:tcBorders>
              <w:top w:val="single" w:sz="4" w:space="0" w:color="auto"/>
              <w:bottom w:val="single" w:sz="4" w:space="0" w:color="auto"/>
            </w:tcBorders>
            <w:vAlign w:val="center"/>
          </w:tcPr>
          <w:p w14:paraId="11E9C5E1"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50591431"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04687246" w14:textId="77777777" w:rsidR="00A77235" w:rsidRPr="00A77235" w:rsidRDefault="00A77235" w:rsidP="00C01EC4">
            <w:pPr>
              <w:jc w:val="center"/>
              <w:rPr>
                <w:b/>
                <w:bCs/>
                <w:sz w:val="20"/>
                <w:szCs w:val="20"/>
                <w:lang w:val="en-US"/>
              </w:rPr>
            </w:pPr>
            <w:r w:rsidRPr="00A77235">
              <w:rPr>
                <w:b/>
                <w:bCs/>
                <w:sz w:val="20"/>
                <w:szCs w:val="20"/>
                <w:lang w:val="en-US"/>
              </w:rPr>
              <w:t>10,000</w:t>
            </w:r>
          </w:p>
          <w:p w14:paraId="35F48C12" w14:textId="77777777" w:rsidR="00A77235" w:rsidRPr="00A77235" w:rsidRDefault="00A77235" w:rsidP="00C01EC4">
            <w:pPr>
              <w:jc w:val="center"/>
              <w:rPr>
                <w:sz w:val="20"/>
                <w:szCs w:val="20"/>
                <w:lang w:val="en-US"/>
              </w:rPr>
            </w:pPr>
          </w:p>
        </w:tc>
      </w:tr>
      <w:tr w:rsidR="00A77235" w:rsidRPr="00A77235" w14:paraId="4D447AA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9E18EA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D2B79FC" w14:textId="77777777" w:rsidR="00A77235" w:rsidRPr="00A77235" w:rsidRDefault="00A77235" w:rsidP="00C01EC4">
            <w:pPr>
              <w:jc w:val="center"/>
              <w:rPr>
                <w:sz w:val="20"/>
                <w:szCs w:val="20"/>
                <w:lang w:val="en-US"/>
              </w:rPr>
            </w:pPr>
            <w:r w:rsidRPr="00A77235">
              <w:rPr>
                <w:sz w:val="20"/>
                <w:szCs w:val="20"/>
                <w:lang w:val="en-US"/>
              </w:rPr>
              <w:t>7122050013401</w:t>
            </w:r>
          </w:p>
        </w:tc>
        <w:tc>
          <w:tcPr>
            <w:tcW w:w="4252" w:type="dxa"/>
            <w:gridSpan w:val="2"/>
            <w:tcBorders>
              <w:top w:val="nil"/>
              <w:bottom w:val="single" w:sz="2" w:space="0" w:color="auto"/>
            </w:tcBorders>
            <w:vAlign w:val="center"/>
          </w:tcPr>
          <w:p w14:paraId="07F3A20D" w14:textId="77777777" w:rsidR="00A77235" w:rsidRPr="00A77235" w:rsidRDefault="00A77235" w:rsidP="00C01EC4">
            <w:pPr>
              <w:rPr>
                <w:sz w:val="20"/>
                <w:szCs w:val="20"/>
                <w:lang w:val="en-US"/>
              </w:rPr>
            </w:pPr>
            <w:r w:rsidRPr="00A77235">
              <w:rPr>
                <w:sz w:val="20"/>
                <w:szCs w:val="20"/>
                <w:lang w:val="en-US"/>
              </w:rPr>
              <w:t>Zidar cat.4</w:t>
            </w:r>
          </w:p>
        </w:tc>
        <w:tc>
          <w:tcPr>
            <w:tcW w:w="1034" w:type="dxa"/>
            <w:gridSpan w:val="4"/>
            <w:tcBorders>
              <w:top w:val="nil"/>
              <w:bottom w:val="single" w:sz="2" w:space="0" w:color="auto"/>
            </w:tcBorders>
            <w:vAlign w:val="center"/>
          </w:tcPr>
          <w:p w14:paraId="289C769C"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157F06C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0,4500</w:t>
            </w:r>
          </w:p>
        </w:tc>
        <w:tc>
          <w:tcPr>
            <w:tcW w:w="1520" w:type="dxa"/>
            <w:gridSpan w:val="2"/>
            <w:tcBorders>
              <w:top w:val="nil"/>
              <w:bottom w:val="single" w:sz="2" w:space="0" w:color="auto"/>
            </w:tcBorders>
            <w:vAlign w:val="center"/>
          </w:tcPr>
          <w:p w14:paraId="4532E9E9" w14:textId="77777777" w:rsidR="00A77235" w:rsidRPr="00A77235" w:rsidRDefault="00A77235" w:rsidP="00C01EC4">
            <w:pPr>
              <w:jc w:val="center"/>
              <w:rPr>
                <w:sz w:val="20"/>
                <w:szCs w:val="20"/>
                <w:lang w:val="en-US"/>
              </w:rPr>
            </w:pPr>
            <w:r w:rsidRPr="00A77235">
              <w:rPr>
                <w:sz w:val="20"/>
                <w:szCs w:val="20"/>
                <w:lang w:val="en-US"/>
              </w:rPr>
              <w:t>4,500</w:t>
            </w:r>
          </w:p>
        </w:tc>
      </w:tr>
      <w:tr w:rsidR="00A77235" w:rsidRPr="00A77235" w14:paraId="0C1FC7F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721CE1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6ECA432"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7F63E974"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36FFF86F"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14EA866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0431F8BB" w14:textId="77777777" w:rsidR="00A77235" w:rsidRPr="00A77235" w:rsidRDefault="00A77235" w:rsidP="00C01EC4">
            <w:pPr>
              <w:jc w:val="center"/>
              <w:rPr>
                <w:sz w:val="20"/>
                <w:szCs w:val="20"/>
                <w:lang w:val="en-US"/>
              </w:rPr>
            </w:pPr>
            <w:r w:rsidRPr="00A77235">
              <w:rPr>
                <w:sz w:val="20"/>
                <w:szCs w:val="20"/>
                <w:lang w:val="en-US"/>
              </w:rPr>
              <w:t>1,000</w:t>
            </w:r>
          </w:p>
        </w:tc>
      </w:tr>
      <w:tr w:rsidR="00A77235" w:rsidRPr="00A77235" w14:paraId="3DF4A5B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A474B1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C195F17" w14:textId="77777777" w:rsidR="00A77235" w:rsidRPr="00A77235" w:rsidRDefault="00A77235" w:rsidP="00C01EC4">
            <w:pPr>
              <w:jc w:val="center"/>
              <w:rPr>
                <w:sz w:val="20"/>
                <w:szCs w:val="20"/>
                <w:lang w:val="en-US"/>
              </w:rPr>
            </w:pPr>
            <w:r w:rsidRPr="00A77235">
              <w:rPr>
                <w:sz w:val="20"/>
                <w:szCs w:val="20"/>
                <w:lang w:val="en-US"/>
              </w:rPr>
              <w:t>2653102100833</w:t>
            </w:r>
          </w:p>
        </w:tc>
        <w:tc>
          <w:tcPr>
            <w:tcW w:w="4252" w:type="dxa"/>
            <w:gridSpan w:val="2"/>
            <w:tcBorders>
              <w:top w:val="nil"/>
              <w:bottom w:val="single" w:sz="2" w:space="0" w:color="auto"/>
            </w:tcBorders>
            <w:vAlign w:val="center"/>
          </w:tcPr>
          <w:p w14:paraId="5461E11A" w14:textId="77777777" w:rsidR="00A77235" w:rsidRPr="00A77235" w:rsidRDefault="00A77235" w:rsidP="00C01EC4">
            <w:pPr>
              <w:rPr>
                <w:sz w:val="20"/>
                <w:szCs w:val="20"/>
                <w:lang w:val="en-US"/>
              </w:rPr>
            </w:pPr>
            <w:r w:rsidRPr="00A77235">
              <w:rPr>
                <w:sz w:val="20"/>
                <w:szCs w:val="20"/>
                <w:lang w:val="en-US"/>
              </w:rPr>
              <w:t>Chit pe baza de ipsos "Eurofin"</w:t>
            </w:r>
          </w:p>
        </w:tc>
        <w:tc>
          <w:tcPr>
            <w:tcW w:w="1034" w:type="dxa"/>
            <w:gridSpan w:val="4"/>
            <w:tcBorders>
              <w:top w:val="nil"/>
              <w:bottom w:val="single" w:sz="2" w:space="0" w:color="auto"/>
            </w:tcBorders>
            <w:vAlign w:val="center"/>
          </w:tcPr>
          <w:p w14:paraId="4A0583ED"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0A3010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1,0549</w:t>
            </w:r>
          </w:p>
        </w:tc>
        <w:tc>
          <w:tcPr>
            <w:tcW w:w="1520" w:type="dxa"/>
            <w:gridSpan w:val="2"/>
            <w:tcBorders>
              <w:top w:val="nil"/>
              <w:bottom w:val="single" w:sz="2" w:space="0" w:color="auto"/>
            </w:tcBorders>
            <w:vAlign w:val="center"/>
          </w:tcPr>
          <w:p w14:paraId="186A380A" w14:textId="77777777" w:rsidR="00A77235" w:rsidRPr="00A77235" w:rsidRDefault="00A77235" w:rsidP="00C01EC4">
            <w:pPr>
              <w:jc w:val="center"/>
              <w:rPr>
                <w:sz w:val="20"/>
                <w:szCs w:val="20"/>
                <w:lang w:val="en-US"/>
              </w:rPr>
            </w:pPr>
            <w:r w:rsidRPr="00A77235">
              <w:rPr>
                <w:sz w:val="20"/>
                <w:szCs w:val="20"/>
                <w:lang w:val="en-US"/>
              </w:rPr>
              <w:t>10,549</w:t>
            </w:r>
          </w:p>
        </w:tc>
      </w:tr>
      <w:tr w:rsidR="00A77235" w:rsidRPr="00A77235" w14:paraId="06AA066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D85F4E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712490B" w14:textId="77777777" w:rsidR="00A77235" w:rsidRPr="00A77235" w:rsidRDefault="00A77235" w:rsidP="00C01EC4">
            <w:pPr>
              <w:jc w:val="center"/>
              <w:rPr>
                <w:sz w:val="20"/>
                <w:szCs w:val="20"/>
                <w:lang w:val="en-US"/>
              </w:rPr>
            </w:pPr>
            <w:r w:rsidRPr="00A77235">
              <w:rPr>
                <w:sz w:val="20"/>
                <w:szCs w:val="20"/>
                <w:lang w:val="en-US"/>
              </w:rPr>
              <w:t>4100126202818</w:t>
            </w:r>
          </w:p>
        </w:tc>
        <w:tc>
          <w:tcPr>
            <w:tcW w:w="4252" w:type="dxa"/>
            <w:gridSpan w:val="2"/>
            <w:tcBorders>
              <w:top w:val="nil"/>
              <w:bottom w:val="single" w:sz="2" w:space="0" w:color="auto"/>
            </w:tcBorders>
            <w:vAlign w:val="center"/>
          </w:tcPr>
          <w:p w14:paraId="23890B22" w14:textId="77777777" w:rsidR="00A77235" w:rsidRPr="00A77235" w:rsidRDefault="00A77235" w:rsidP="00C01EC4">
            <w:pPr>
              <w:rPr>
                <w:sz w:val="20"/>
                <w:szCs w:val="20"/>
                <w:lang w:val="en-US"/>
              </w:rPr>
            </w:pPr>
            <w:r w:rsidRPr="00A77235">
              <w:rPr>
                <w:sz w:val="20"/>
                <w:szCs w:val="20"/>
                <w:lang w:val="en-US"/>
              </w:rPr>
              <w:t>Apa</w:t>
            </w:r>
          </w:p>
        </w:tc>
        <w:tc>
          <w:tcPr>
            <w:tcW w:w="1034" w:type="dxa"/>
            <w:gridSpan w:val="4"/>
            <w:tcBorders>
              <w:top w:val="nil"/>
              <w:bottom w:val="single" w:sz="2" w:space="0" w:color="auto"/>
            </w:tcBorders>
            <w:vAlign w:val="center"/>
          </w:tcPr>
          <w:p w14:paraId="5B7CCC8D"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DC015B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tcBorders>
            <w:vAlign w:val="center"/>
          </w:tcPr>
          <w:p w14:paraId="2D0DD4D0" w14:textId="77777777" w:rsidR="00A77235" w:rsidRPr="00A77235" w:rsidRDefault="00A77235" w:rsidP="00C01EC4">
            <w:pPr>
              <w:jc w:val="center"/>
              <w:rPr>
                <w:sz w:val="20"/>
                <w:szCs w:val="20"/>
                <w:lang w:val="en-US"/>
              </w:rPr>
            </w:pPr>
            <w:r w:rsidRPr="00A77235">
              <w:rPr>
                <w:sz w:val="20"/>
                <w:szCs w:val="20"/>
                <w:lang w:val="en-US"/>
              </w:rPr>
              <w:t>0,010</w:t>
            </w:r>
          </w:p>
        </w:tc>
      </w:tr>
      <w:tr w:rsidR="00A77235" w:rsidRPr="00A77235" w14:paraId="56DC76A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3C48B4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61F6E1E" w14:textId="77777777" w:rsidR="00A77235" w:rsidRPr="00A77235" w:rsidRDefault="00A77235" w:rsidP="00C01EC4">
            <w:pPr>
              <w:jc w:val="center"/>
              <w:rPr>
                <w:sz w:val="20"/>
                <w:szCs w:val="20"/>
                <w:lang w:val="en-US"/>
              </w:rPr>
            </w:pPr>
            <w:r w:rsidRPr="00A77235">
              <w:rPr>
                <w:sz w:val="20"/>
                <w:szCs w:val="20"/>
                <w:lang w:val="en-US"/>
              </w:rPr>
              <w:t>2952160007200</w:t>
            </w:r>
          </w:p>
        </w:tc>
        <w:tc>
          <w:tcPr>
            <w:tcW w:w="4252" w:type="dxa"/>
            <w:gridSpan w:val="2"/>
            <w:tcBorders>
              <w:top w:val="nil"/>
              <w:bottom w:val="single" w:sz="2" w:space="0" w:color="auto"/>
            </w:tcBorders>
            <w:vAlign w:val="center"/>
          </w:tcPr>
          <w:p w14:paraId="5ED05A80" w14:textId="77777777" w:rsidR="00A77235" w:rsidRPr="00A77235" w:rsidRDefault="00A77235" w:rsidP="00C01EC4">
            <w:pPr>
              <w:rPr>
                <w:sz w:val="20"/>
                <w:szCs w:val="20"/>
                <w:lang w:val="en-US"/>
              </w:rPr>
            </w:pPr>
            <w:r w:rsidRPr="00A77235">
              <w:rPr>
                <w:sz w:val="20"/>
                <w:szCs w:val="20"/>
                <w:lang w:val="en-US"/>
              </w:rPr>
              <w:t>Utilaj de ridicat pentru lucrari de finisaj</w:t>
            </w:r>
          </w:p>
        </w:tc>
        <w:tc>
          <w:tcPr>
            <w:tcW w:w="1034" w:type="dxa"/>
            <w:gridSpan w:val="4"/>
            <w:tcBorders>
              <w:top w:val="nil"/>
              <w:bottom w:val="single" w:sz="2" w:space="0" w:color="auto"/>
            </w:tcBorders>
            <w:vAlign w:val="center"/>
          </w:tcPr>
          <w:p w14:paraId="7A2CC606"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2B5D91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right w:val="single" w:sz="4" w:space="0" w:color="auto"/>
            </w:tcBorders>
            <w:vAlign w:val="center"/>
          </w:tcPr>
          <w:p w14:paraId="35569D47" w14:textId="77777777" w:rsidR="00A77235" w:rsidRPr="00A77235" w:rsidRDefault="00A77235" w:rsidP="00C01EC4">
            <w:pPr>
              <w:jc w:val="center"/>
              <w:rPr>
                <w:sz w:val="20"/>
                <w:szCs w:val="20"/>
                <w:lang w:val="en-US"/>
              </w:rPr>
            </w:pPr>
            <w:r w:rsidRPr="00A77235">
              <w:rPr>
                <w:sz w:val="20"/>
                <w:szCs w:val="20"/>
                <w:lang w:val="en-US"/>
              </w:rPr>
              <w:t>0,010</w:t>
            </w:r>
          </w:p>
        </w:tc>
      </w:tr>
      <w:tr w:rsidR="00A77235" w:rsidRPr="00A77235" w14:paraId="06540064"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2C18211" w14:textId="77777777" w:rsidR="00A77235" w:rsidRPr="00A77235" w:rsidRDefault="00A77235" w:rsidP="00C01EC4">
            <w:pPr>
              <w:jc w:val="center"/>
              <w:rPr>
                <w:b/>
                <w:bCs/>
                <w:sz w:val="20"/>
                <w:szCs w:val="20"/>
                <w:lang w:val="en-US"/>
              </w:rPr>
            </w:pPr>
            <w:r w:rsidRPr="00A77235">
              <w:rPr>
                <w:b/>
                <w:bCs/>
                <w:sz w:val="20"/>
                <w:szCs w:val="20"/>
                <w:lang w:val="en-US"/>
              </w:rPr>
              <w:t>38</w:t>
            </w:r>
          </w:p>
        </w:tc>
        <w:tc>
          <w:tcPr>
            <w:tcW w:w="1843" w:type="dxa"/>
            <w:tcBorders>
              <w:top w:val="single" w:sz="4" w:space="0" w:color="auto"/>
              <w:bottom w:val="single" w:sz="4" w:space="0" w:color="auto"/>
            </w:tcBorders>
            <w:vAlign w:val="center"/>
          </w:tcPr>
          <w:p w14:paraId="34A7C15C" w14:textId="77777777" w:rsidR="00A77235" w:rsidRPr="00A77235" w:rsidRDefault="00A77235" w:rsidP="00C01EC4">
            <w:pPr>
              <w:jc w:val="center"/>
              <w:rPr>
                <w:b/>
                <w:bCs/>
                <w:sz w:val="20"/>
                <w:szCs w:val="20"/>
                <w:lang w:val="en-US"/>
              </w:rPr>
            </w:pPr>
            <w:r w:rsidRPr="00A77235">
              <w:rPr>
                <w:b/>
                <w:bCs/>
                <w:sz w:val="20"/>
                <w:szCs w:val="20"/>
                <w:lang w:val="en-US"/>
              </w:rPr>
              <w:t>CN53A</w:t>
            </w:r>
          </w:p>
        </w:tc>
        <w:tc>
          <w:tcPr>
            <w:tcW w:w="4252" w:type="dxa"/>
            <w:gridSpan w:val="2"/>
            <w:tcBorders>
              <w:top w:val="single" w:sz="4" w:space="0" w:color="auto"/>
              <w:bottom w:val="single" w:sz="4" w:space="0" w:color="auto"/>
            </w:tcBorders>
          </w:tcPr>
          <w:p w14:paraId="15F6355D" w14:textId="13E86F70" w:rsidR="00A77235" w:rsidRPr="00AD7818" w:rsidRDefault="00A77235" w:rsidP="00C01EC4">
            <w:pPr>
              <w:rPr>
                <w:b/>
                <w:bCs/>
                <w:sz w:val="20"/>
                <w:szCs w:val="20"/>
                <w:lang w:val="en-US"/>
              </w:rPr>
            </w:pPr>
            <w:r w:rsidRPr="00A77235">
              <w:rPr>
                <w:b/>
                <w:bCs/>
                <w:sz w:val="20"/>
                <w:szCs w:val="20"/>
                <w:lang w:val="en-US"/>
              </w:rPr>
              <w:t>Grunduirea suprafetelor interioare a peretilor si tavanelor</w:t>
            </w:r>
          </w:p>
        </w:tc>
        <w:tc>
          <w:tcPr>
            <w:tcW w:w="1034" w:type="dxa"/>
            <w:gridSpan w:val="4"/>
            <w:tcBorders>
              <w:top w:val="single" w:sz="4" w:space="0" w:color="auto"/>
              <w:bottom w:val="single" w:sz="4" w:space="0" w:color="auto"/>
            </w:tcBorders>
            <w:vAlign w:val="center"/>
          </w:tcPr>
          <w:p w14:paraId="2169E5E9"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76A5ED2A"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56885613" w14:textId="77777777" w:rsidR="00A77235" w:rsidRPr="00A77235" w:rsidRDefault="00A77235" w:rsidP="00C01EC4">
            <w:pPr>
              <w:jc w:val="center"/>
              <w:rPr>
                <w:b/>
                <w:bCs/>
                <w:sz w:val="20"/>
                <w:szCs w:val="20"/>
                <w:lang w:val="en-US"/>
              </w:rPr>
            </w:pPr>
            <w:r w:rsidRPr="00A77235">
              <w:rPr>
                <w:b/>
                <w:bCs/>
                <w:sz w:val="20"/>
                <w:szCs w:val="20"/>
                <w:lang w:val="en-US"/>
              </w:rPr>
              <w:t>10,000</w:t>
            </w:r>
          </w:p>
          <w:p w14:paraId="475AED72" w14:textId="77777777" w:rsidR="00A77235" w:rsidRPr="00A77235" w:rsidRDefault="00A77235" w:rsidP="00C01EC4">
            <w:pPr>
              <w:jc w:val="center"/>
              <w:rPr>
                <w:sz w:val="20"/>
                <w:szCs w:val="20"/>
                <w:lang w:val="en-US"/>
              </w:rPr>
            </w:pPr>
          </w:p>
        </w:tc>
      </w:tr>
      <w:tr w:rsidR="00A77235" w:rsidRPr="00A77235" w14:paraId="0D72FCD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F9FA4D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A849665" w14:textId="77777777" w:rsidR="00A77235" w:rsidRPr="00A77235" w:rsidRDefault="00A77235" w:rsidP="00C01EC4">
            <w:pPr>
              <w:jc w:val="center"/>
              <w:rPr>
                <w:sz w:val="20"/>
                <w:szCs w:val="20"/>
                <w:lang w:val="en-US"/>
              </w:rPr>
            </w:pPr>
            <w:r w:rsidRPr="00A77235">
              <w:rPr>
                <w:sz w:val="20"/>
                <w:szCs w:val="20"/>
                <w:lang w:val="en-US"/>
              </w:rPr>
              <w:t>7141020013300</w:t>
            </w:r>
          </w:p>
        </w:tc>
        <w:tc>
          <w:tcPr>
            <w:tcW w:w="4252" w:type="dxa"/>
            <w:gridSpan w:val="2"/>
            <w:tcBorders>
              <w:top w:val="nil"/>
              <w:bottom w:val="single" w:sz="2" w:space="0" w:color="auto"/>
            </w:tcBorders>
            <w:vAlign w:val="center"/>
          </w:tcPr>
          <w:p w14:paraId="1B8A4795" w14:textId="77777777" w:rsidR="00A77235" w:rsidRPr="00A77235" w:rsidRDefault="00A77235" w:rsidP="00C01EC4">
            <w:pPr>
              <w:rPr>
                <w:sz w:val="20"/>
                <w:szCs w:val="20"/>
                <w:lang w:val="en-US"/>
              </w:rPr>
            </w:pPr>
            <w:r w:rsidRPr="00A77235">
              <w:rPr>
                <w:sz w:val="20"/>
                <w:szCs w:val="20"/>
                <w:lang w:val="en-US"/>
              </w:rPr>
              <w:t>Zugrav vopsitor</w:t>
            </w:r>
          </w:p>
        </w:tc>
        <w:tc>
          <w:tcPr>
            <w:tcW w:w="1034" w:type="dxa"/>
            <w:gridSpan w:val="4"/>
            <w:tcBorders>
              <w:top w:val="nil"/>
              <w:bottom w:val="single" w:sz="2" w:space="0" w:color="auto"/>
            </w:tcBorders>
            <w:vAlign w:val="center"/>
          </w:tcPr>
          <w:p w14:paraId="22E8DD06"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5A73E40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20" w:type="dxa"/>
            <w:gridSpan w:val="2"/>
            <w:tcBorders>
              <w:top w:val="nil"/>
              <w:bottom w:val="single" w:sz="2" w:space="0" w:color="auto"/>
            </w:tcBorders>
            <w:vAlign w:val="center"/>
          </w:tcPr>
          <w:p w14:paraId="2AFED660" w14:textId="77777777" w:rsidR="00A77235" w:rsidRPr="00A77235" w:rsidRDefault="00A77235" w:rsidP="00C01EC4">
            <w:pPr>
              <w:jc w:val="center"/>
              <w:rPr>
                <w:sz w:val="20"/>
                <w:szCs w:val="20"/>
                <w:lang w:val="en-US"/>
              </w:rPr>
            </w:pPr>
            <w:r w:rsidRPr="00A77235">
              <w:rPr>
                <w:sz w:val="20"/>
                <w:szCs w:val="20"/>
                <w:lang w:val="en-US"/>
              </w:rPr>
              <w:t>0,300</w:t>
            </w:r>
          </w:p>
        </w:tc>
      </w:tr>
      <w:tr w:rsidR="00A77235" w:rsidRPr="00A77235" w14:paraId="5369796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F598C8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971167E" w14:textId="77777777" w:rsidR="00A77235" w:rsidRPr="00A77235" w:rsidRDefault="00A77235" w:rsidP="00C01EC4">
            <w:pPr>
              <w:jc w:val="center"/>
              <w:rPr>
                <w:sz w:val="20"/>
                <w:szCs w:val="20"/>
                <w:lang w:val="en-US"/>
              </w:rPr>
            </w:pPr>
            <w:r w:rsidRPr="00A77235">
              <w:rPr>
                <w:sz w:val="20"/>
                <w:szCs w:val="20"/>
                <w:lang w:val="en-US"/>
              </w:rPr>
              <w:t>2416586105303</w:t>
            </w:r>
          </w:p>
        </w:tc>
        <w:tc>
          <w:tcPr>
            <w:tcW w:w="4252" w:type="dxa"/>
            <w:gridSpan w:val="2"/>
            <w:tcBorders>
              <w:top w:val="nil"/>
              <w:bottom w:val="single" w:sz="2" w:space="0" w:color="auto"/>
            </w:tcBorders>
            <w:vAlign w:val="center"/>
          </w:tcPr>
          <w:p w14:paraId="0278DEDB" w14:textId="77777777" w:rsidR="00A77235" w:rsidRPr="00A77235" w:rsidRDefault="00A77235" w:rsidP="00C01EC4">
            <w:pPr>
              <w:rPr>
                <w:sz w:val="20"/>
                <w:szCs w:val="20"/>
                <w:lang w:val="en-US"/>
              </w:rPr>
            </w:pPr>
            <w:r w:rsidRPr="00A77235">
              <w:rPr>
                <w:sz w:val="20"/>
                <w:szCs w:val="20"/>
                <w:lang w:val="en-US"/>
              </w:rPr>
              <w:t>Amorsa-grund</w:t>
            </w:r>
          </w:p>
        </w:tc>
        <w:tc>
          <w:tcPr>
            <w:tcW w:w="1034" w:type="dxa"/>
            <w:gridSpan w:val="4"/>
            <w:tcBorders>
              <w:top w:val="nil"/>
              <w:bottom w:val="single" w:sz="2" w:space="0" w:color="auto"/>
            </w:tcBorders>
            <w:vAlign w:val="center"/>
          </w:tcPr>
          <w:p w14:paraId="720A2D6E"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B7DC5C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0" w:type="dxa"/>
            <w:gridSpan w:val="2"/>
            <w:tcBorders>
              <w:top w:val="nil"/>
              <w:bottom w:val="single" w:sz="2" w:space="0" w:color="auto"/>
            </w:tcBorders>
            <w:vAlign w:val="center"/>
          </w:tcPr>
          <w:p w14:paraId="731A4F84" w14:textId="77777777" w:rsidR="00A77235" w:rsidRPr="00A77235" w:rsidRDefault="00A77235" w:rsidP="00C01EC4">
            <w:pPr>
              <w:jc w:val="center"/>
              <w:rPr>
                <w:sz w:val="20"/>
                <w:szCs w:val="20"/>
                <w:lang w:val="en-US"/>
              </w:rPr>
            </w:pPr>
            <w:r w:rsidRPr="00A77235">
              <w:rPr>
                <w:sz w:val="20"/>
                <w:szCs w:val="20"/>
                <w:lang w:val="en-US"/>
              </w:rPr>
              <w:t>1,500</w:t>
            </w:r>
          </w:p>
        </w:tc>
      </w:tr>
      <w:tr w:rsidR="00A77235" w:rsidRPr="00A77235" w14:paraId="6DC2D08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064622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61743CB" w14:textId="77777777" w:rsidR="00A77235" w:rsidRPr="00A77235" w:rsidRDefault="00A77235" w:rsidP="00C01EC4">
            <w:pPr>
              <w:jc w:val="center"/>
              <w:rPr>
                <w:sz w:val="20"/>
                <w:szCs w:val="20"/>
                <w:lang w:val="en-US"/>
              </w:rPr>
            </w:pPr>
            <w:r w:rsidRPr="00A77235">
              <w:rPr>
                <w:sz w:val="20"/>
                <w:szCs w:val="20"/>
                <w:lang w:val="en-US"/>
              </w:rPr>
              <w:t>810741</w:t>
            </w:r>
          </w:p>
        </w:tc>
        <w:tc>
          <w:tcPr>
            <w:tcW w:w="4252" w:type="dxa"/>
            <w:gridSpan w:val="2"/>
            <w:tcBorders>
              <w:top w:val="nil"/>
              <w:bottom w:val="single" w:sz="2" w:space="0" w:color="auto"/>
            </w:tcBorders>
            <w:vAlign w:val="center"/>
          </w:tcPr>
          <w:p w14:paraId="7590AEB7" w14:textId="77777777" w:rsidR="00A77235" w:rsidRPr="00A77235" w:rsidRDefault="00A77235" w:rsidP="00C01EC4">
            <w:pPr>
              <w:rPr>
                <w:sz w:val="20"/>
                <w:szCs w:val="20"/>
                <w:lang w:val="en-US"/>
              </w:rPr>
            </w:pPr>
            <w:r w:rsidRPr="00A77235">
              <w:rPr>
                <w:sz w:val="20"/>
                <w:szCs w:val="20"/>
                <w:lang w:val="en-US"/>
              </w:rPr>
              <w:t>Hirtie pentru slefuit uscata</w:t>
            </w:r>
          </w:p>
        </w:tc>
        <w:tc>
          <w:tcPr>
            <w:tcW w:w="1034" w:type="dxa"/>
            <w:gridSpan w:val="4"/>
            <w:tcBorders>
              <w:top w:val="nil"/>
              <w:bottom w:val="single" w:sz="2" w:space="0" w:color="auto"/>
            </w:tcBorders>
            <w:vAlign w:val="center"/>
          </w:tcPr>
          <w:p w14:paraId="4A8B98F1"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6877362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4064955C" w14:textId="77777777" w:rsidR="00A77235" w:rsidRPr="00A77235" w:rsidRDefault="00A77235" w:rsidP="00C01EC4">
            <w:pPr>
              <w:jc w:val="center"/>
              <w:rPr>
                <w:sz w:val="20"/>
                <w:szCs w:val="20"/>
                <w:lang w:val="en-US"/>
              </w:rPr>
            </w:pPr>
            <w:r w:rsidRPr="00A77235">
              <w:rPr>
                <w:sz w:val="20"/>
                <w:szCs w:val="20"/>
                <w:lang w:val="en-US"/>
              </w:rPr>
              <w:t>0,500</w:t>
            </w:r>
          </w:p>
        </w:tc>
      </w:tr>
      <w:tr w:rsidR="00A77235" w:rsidRPr="00A77235" w14:paraId="05CF4948"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5C77ACD" w14:textId="77777777" w:rsidR="00A77235" w:rsidRPr="00A77235" w:rsidRDefault="00A77235" w:rsidP="00C01EC4">
            <w:pPr>
              <w:jc w:val="center"/>
              <w:rPr>
                <w:b/>
                <w:bCs/>
                <w:sz w:val="20"/>
                <w:szCs w:val="20"/>
                <w:lang w:val="en-US"/>
              </w:rPr>
            </w:pPr>
            <w:r w:rsidRPr="00A77235">
              <w:rPr>
                <w:b/>
                <w:bCs/>
                <w:sz w:val="20"/>
                <w:szCs w:val="20"/>
                <w:lang w:val="en-US"/>
              </w:rPr>
              <w:t>39</w:t>
            </w:r>
          </w:p>
        </w:tc>
        <w:tc>
          <w:tcPr>
            <w:tcW w:w="1843" w:type="dxa"/>
            <w:tcBorders>
              <w:top w:val="single" w:sz="4" w:space="0" w:color="auto"/>
              <w:bottom w:val="single" w:sz="4" w:space="0" w:color="auto"/>
            </w:tcBorders>
            <w:vAlign w:val="center"/>
          </w:tcPr>
          <w:p w14:paraId="30BEF2B3" w14:textId="77777777" w:rsidR="00A77235" w:rsidRPr="00A77235" w:rsidRDefault="00A77235" w:rsidP="00C01EC4">
            <w:pPr>
              <w:jc w:val="center"/>
              <w:rPr>
                <w:b/>
                <w:bCs/>
                <w:sz w:val="20"/>
                <w:szCs w:val="20"/>
                <w:lang w:val="en-US"/>
              </w:rPr>
            </w:pPr>
            <w:r w:rsidRPr="00A77235">
              <w:rPr>
                <w:b/>
                <w:bCs/>
                <w:sz w:val="20"/>
                <w:szCs w:val="20"/>
                <w:lang w:val="en-US"/>
              </w:rPr>
              <w:t>CN06A</w:t>
            </w:r>
          </w:p>
        </w:tc>
        <w:tc>
          <w:tcPr>
            <w:tcW w:w="4252" w:type="dxa"/>
            <w:gridSpan w:val="2"/>
            <w:tcBorders>
              <w:top w:val="single" w:sz="4" w:space="0" w:color="auto"/>
              <w:bottom w:val="single" w:sz="4" w:space="0" w:color="auto"/>
            </w:tcBorders>
          </w:tcPr>
          <w:p w14:paraId="26C44AB2" w14:textId="5707D921" w:rsidR="00A77235" w:rsidRPr="00AD7818" w:rsidRDefault="00A77235" w:rsidP="00C01EC4">
            <w:pPr>
              <w:rPr>
                <w:b/>
                <w:bCs/>
                <w:sz w:val="20"/>
                <w:szCs w:val="20"/>
                <w:lang w:val="en-US"/>
              </w:rPr>
            </w:pPr>
            <w:r w:rsidRPr="00A77235">
              <w:rPr>
                <w:b/>
                <w:bCs/>
                <w:sz w:val="20"/>
                <w:szCs w:val="20"/>
                <w:lang w:val="en-US"/>
              </w:rPr>
              <w:t>Vopsitorii interioare cu vopsea pe baza de copolimeri vinilici in emulsie apoasa,  aplicate in 2 straturi pe glet existent, executate manual</w:t>
            </w:r>
          </w:p>
        </w:tc>
        <w:tc>
          <w:tcPr>
            <w:tcW w:w="1034" w:type="dxa"/>
            <w:gridSpan w:val="4"/>
            <w:tcBorders>
              <w:top w:val="single" w:sz="4" w:space="0" w:color="auto"/>
              <w:bottom w:val="single" w:sz="4" w:space="0" w:color="auto"/>
            </w:tcBorders>
            <w:vAlign w:val="center"/>
          </w:tcPr>
          <w:p w14:paraId="53725818"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64AA6ADB"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8D2411A" w14:textId="77777777" w:rsidR="00A77235" w:rsidRPr="00A77235" w:rsidRDefault="00A77235" w:rsidP="00C01EC4">
            <w:pPr>
              <w:jc w:val="center"/>
              <w:rPr>
                <w:b/>
                <w:bCs/>
                <w:sz w:val="20"/>
                <w:szCs w:val="20"/>
                <w:lang w:val="en-US"/>
              </w:rPr>
            </w:pPr>
            <w:r w:rsidRPr="00A77235">
              <w:rPr>
                <w:b/>
                <w:bCs/>
                <w:sz w:val="20"/>
                <w:szCs w:val="20"/>
                <w:lang w:val="en-US"/>
              </w:rPr>
              <w:t>10,000</w:t>
            </w:r>
          </w:p>
          <w:p w14:paraId="351871B7" w14:textId="77777777" w:rsidR="00A77235" w:rsidRPr="00A77235" w:rsidRDefault="00A77235" w:rsidP="00C01EC4">
            <w:pPr>
              <w:jc w:val="center"/>
              <w:rPr>
                <w:sz w:val="20"/>
                <w:szCs w:val="20"/>
                <w:lang w:val="en-US"/>
              </w:rPr>
            </w:pPr>
          </w:p>
        </w:tc>
      </w:tr>
      <w:tr w:rsidR="00A77235" w:rsidRPr="00A77235" w14:paraId="3E29EE2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C3B13C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17314E9" w14:textId="77777777" w:rsidR="00A77235" w:rsidRPr="00A77235" w:rsidRDefault="00A77235" w:rsidP="00C01EC4">
            <w:pPr>
              <w:jc w:val="center"/>
              <w:rPr>
                <w:sz w:val="20"/>
                <w:szCs w:val="20"/>
                <w:lang w:val="en-US"/>
              </w:rPr>
            </w:pPr>
            <w:r w:rsidRPr="00A77235">
              <w:rPr>
                <w:sz w:val="20"/>
                <w:szCs w:val="20"/>
                <w:lang w:val="en-US"/>
              </w:rPr>
              <w:t>7141020013300</w:t>
            </w:r>
          </w:p>
        </w:tc>
        <w:tc>
          <w:tcPr>
            <w:tcW w:w="4252" w:type="dxa"/>
            <w:gridSpan w:val="2"/>
            <w:tcBorders>
              <w:top w:val="nil"/>
              <w:bottom w:val="single" w:sz="2" w:space="0" w:color="auto"/>
            </w:tcBorders>
            <w:vAlign w:val="center"/>
          </w:tcPr>
          <w:p w14:paraId="36F5F11B" w14:textId="77777777" w:rsidR="00A77235" w:rsidRPr="00A77235" w:rsidRDefault="00A77235" w:rsidP="00C01EC4">
            <w:pPr>
              <w:rPr>
                <w:sz w:val="20"/>
                <w:szCs w:val="20"/>
                <w:lang w:val="en-US"/>
              </w:rPr>
            </w:pPr>
            <w:r w:rsidRPr="00A77235">
              <w:rPr>
                <w:sz w:val="20"/>
                <w:szCs w:val="20"/>
                <w:lang w:val="en-US"/>
              </w:rPr>
              <w:t>Zugrav vopsitor</w:t>
            </w:r>
          </w:p>
        </w:tc>
        <w:tc>
          <w:tcPr>
            <w:tcW w:w="1034" w:type="dxa"/>
            <w:gridSpan w:val="4"/>
            <w:tcBorders>
              <w:top w:val="nil"/>
              <w:bottom w:val="single" w:sz="2" w:space="0" w:color="auto"/>
            </w:tcBorders>
            <w:vAlign w:val="center"/>
          </w:tcPr>
          <w:p w14:paraId="142F7713"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BF7BFC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0,5500</w:t>
            </w:r>
          </w:p>
        </w:tc>
        <w:tc>
          <w:tcPr>
            <w:tcW w:w="1520" w:type="dxa"/>
            <w:gridSpan w:val="2"/>
            <w:tcBorders>
              <w:top w:val="nil"/>
              <w:bottom w:val="single" w:sz="2" w:space="0" w:color="auto"/>
            </w:tcBorders>
            <w:vAlign w:val="center"/>
          </w:tcPr>
          <w:p w14:paraId="6A8652F8" w14:textId="77777777" w:rsidR="00A77235" w:rsidRPr="00A77235" w:rsidRDefault="00A77235" w:rsidP="00C01EC4">
            <w:pPr>
              <w:jc w:val="center"/>
              <w:rPr>
                <w:sz w:val="20"/>
                <w:szCs w:val="20"/>
                <w:lang w:val="en-US"/>
              </w:rPr>
            </w:pPr>
            <w:r w:rsidRPr="00A77235">
              <w:rPr>
                <w:sz w:val="20"/>
                <w:szCs w:val="20"/>
                <w:lang w:val="en-US"/>
              </w:rPr>
              <w:t>5,500</w:t>
            </w:r>
          </w:p>
        </w:tc>
      </w:tr>
      <w:tr w:rsidR="00A77235" w:rsidRPr="00A77235" w14:paraId="2CBF47F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A223E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C478D84" w14:textId="77777777" w:rsidR="00A77235" w:rsidRPr="00A77235" w:rsidRDefault="00A77235" w:rsidP="00C01EC4">
            <w:pPr>
              <w:jc w:val="center"/>
              <w:rPr>
                <w:sz w:val="20"/>
                <w:szCs w:val="20"/>
                <w:lang w:val="en-US"/>
              </w:rPr>
            </w:pPr>
            <w:r w:rsidRPr="00A77235">
              <w:rPr>
                <w:sz w:val="20"/>
                <w:szCs w:val="20"/>
                <w:lang w:val="en-US"/>
              </w:rPr>
              <w:t>2430116103800</w:t>
            </w:r>
          </w:p>
        </w:tc>
        <w:tc>
          <w:tcPr>
            <w:tcW w:w="4252" w:type="dxa"/>
            <w:gridSpan w:val="2"/>
            <w:tcBorders>
              <w:top w:val="nil"/>
              <w:bottom w:val="single" w:sz="2" w:space="0" w:color="auto"/>
            </w:tcBorders>
            <w:vAlign w:val="center"/>
          </w:tcPr>
          <w:p w14:paraId="300CB075" w14:textId="77777777" w:rsidR="00A77235" w:rsidRPr="00A77235" w:rsidRDefault="00A77235" w:rsidP="00C01EC4">
            <w:pPr>
              <w:rPr>
                <w:sz w:val="20"/>
                <w:szCs w:val="20"/>
                <w:lang w:val="en-US"/>
              </w:rPr>
            </w:pPr>
            <w:r w:rsidRPr="00A77235">
              <w:rPr>
                <w:sz w:val="20"/>
                <w:szCs w:val="20"/>
                <w:lang w:val="en-US"/>
              </w:rPr>
              <w:t xml:space="preserve">Vopsea  pe baza de copolimeri  vinilici </w:t>
            </w:r>
          </w:p>
        </w:tc>
        <w:tc>
          <w:tcPr>
            <w:tcW w:w="1034" w:type="dxa"/>
            <w:gridSpan w:val="4"/>
            <w:tcBorders>
              <w:top w:val="nil"/>
              <w:bottom w:val="single" w:sz="2" w:space="0" w:color="auto"/>
            </w:tcBorders>
            <w:vAlign w:val="center"/>
          </w:tcPr>
          <w:p w14:paraId="71DA587C"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6081810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0,4000</w:t>
            </w:r>
          </w:p>
        </w:tc>
        <w:tc>
          <w:tcPr>
            <w:tcW w:w="1520" w:type="dxa"/>
            <w:gridSpan w:val="2"/>
            <w:tcBorders>
              <w:top w:val="nil"/>
              <w:bottom w:val="single" w:sz="2" w:space="0" w:color="auto"/>
            </w:tcBorders>
            <w:vAlign w:val="center"/>
          </w:tcPr>
          <w:p w14:paraId="63401700" w14:textId="77777777" w:rsidR="00A77235" w:rsidRPr="00A77235" w:rsidRDefault="00A77235" w:rsidP="00C01EC4">
            <w:pPr>
              <w:jc w:val="center"/>
              <w:rPr>
                <w:sz w:val="20"/>
                <w:szCs w:val="20"/>
                <w:lang w:val="en-US"/>
              </w:rPr>
            </w:pPr>
            <w:r w:rsidRPr="00A77235">
              <w:rPr>
                <w:sz w:val="20"/>
                <w:szCs w:val="20"/>
                <w:lang w:val="en-US"/>
              </w:rPr>
              <w:t>4,000</w:t>
            </w:r>
          </w:p>
        </w:tc>
      </w:tr>
      <w:tr w:rsidR="00A77235" w:rsidRPr="00A77235" w14:paraId="27C2E7A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137ECC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9843ECE" w14:textId="77777777" w:rsidR="00A77235" w:rsidRPr="00A77235" w:rsidRDefault="00A77235" w:rsidP="00C01EC4">
            <w:pPr>
              <w:jc w:val="center"/>
              <w:rPr>
                <w:sz w:val="20"/>
                <w:szCs w:val="20"/>
                <w:lang w:val="en-US"/>
              </w:rPr>
            </w:pPr>
            <w:r w:rsidRPr="00A77235">
              <w:rPr>
                <w:sz w:val="20"/>
                <w:szCs w:val="20"/>
                <w:lang w:val="en-US"/>
              </w:rPr>
              <w:t>2653102100830</w:t>
            </w:r>
          </w:p>
        </w:tc>
        <w:tc>
          <w:tcPr>
            <w:tcW w:w="4252" w:type="dxa"/>
            <w:gridSpan w:val="2"/>
            <w:tcBorders>
              <w:top w:val="nil"/>
              <w:bottom w:val="single" w:sz="2" w:space="0" w:color="auto"/>
            </w:tcBorders>
            <w:vAlign w:val="center"/>
          </w:tcPr>
          <w:p w14:paraId="016A1F82" w14:textId="77777777" w:rsidR="00A77235" w:rsidRPr="00A77235" w:rsidRDefault="00A77235" w:rsidP="00C01EC4">
            <w:pPr>
              <w:rPr>
                <w:sz w:val="20"/>
                <w:szCs w:val="20"/>
                <w:lang w:val="en-US"/>
              </w:rPr>
            </w:pPr>
            <w:r w:rsidRPr="00A77235">
              <w:rPr>
                <w:sz w:val="20"/>
                <w:szCs w:val="20"/>
                <w:lang w:val="en-US"/>
              </w:rPr>
              <w:t>Ipsos pentru constructii tip A</w:t>
            </w:r>
          </w:p>
        </w:tc>
        <w:tc>
          <w:tcPr>
            <w:tcW w:w="1034" w:type="dxa"/>
            <w:gridSpan w:val="4"/>
            <w:tcBorders>
              <w:top w:val="nil"/>
              <w:bottom w:val="single" w:sz="2" w:space="0" w:color="auto"/>
            </w:tcBorders>
            <w:vAlign w:val="center"/>
          </w:tcPr>
          <w:p w14:paraId="5F477A51"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42C693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0,0600</w:t>
            </w:r>
          </w:p>
        </w:tc>
        <w:tc>
          <w:tcPr>
            <w:tcW w:w="1520" w:type="dxa"/>
            <w:gridSpan w:val="2"/>
            <w:tcBorders>
              <w:top w:val="nil"/>
              <w:bottom w:val="single" w:sz="2" w:space="0" w:color="auto"/>
            </w:tcBorders>
            <w:vAlign w:val="center"/>
          </w:tcPr>
          <w:p w14:paraId="46CC5418" w14:textId="77777777" w:rsidR="00A77235" w:rsidRPr="00A77235" w:rsidRDefault="00A77235" w:rsidP="00C01EC4">
            <w:pPr>
              <w:jc w:val="center"/>
              <w:rPr>
                <w:sz w:val="20"/>
                <w:szCs w:val="20"/>
                <w:lang w:val="en-US"/>
              </w:rPr>
            </w:pPr>
            <w:r w:rsidRPr="00A77235">
              <w:rPr>
                <w:sz w:val="20"/>
                <w:szCs w:val="20"/>
                <w:lang w:val="en-US"/>
              </w:rPr>
              <w:t>0,600</w:t>
            </w:r>
          </w:p>
        </w:tc>
      </w:tr>
      <w:tr w:rsidR="00A77235" w:rsidRPr="00A77235" w14:paraId="2996CB2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B3D975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4E465EA" w14:textId="77777777" w:rsidR="00A77235" w:rsidRPr="00A77235" w:rsidRDefault="00A77235" w:rsidP="00C01EC4">
            <w:pPr>
              <w:jc w:val="center"/>
              <w:rPr>
                <w:sz w:val="20"/>
                <w:szCs w:val="20"/>
                <w:lang w:val="en-US"/>
              </w:rPr>
            </w:pPr>
            <w:r w:rsidRPr="00A77235">
              <w:rPr>
                <w:sz w:val="20"/>
                <w:szCs w:val="20"/>
                <w:lang w:val="en-US"/>
              </w:rPr>
              <w:t>2681126001472</w:t>
            </w:r>
          </w:p>
        </w:tc>
        <w:tc>
          <w:tcPr>
            <w:tcW w:w="4252" w:type="dxa"/>
            <w:gridSpan w:val="2"/>
            <w:tcBorders>
              <w:top w:val="nil"/>
              <w:bottom w:val="single" w:sz="2" w:space="0" w:color="auto"/>
            </w:tcBorders>
            <w:vAlign w:val="center"/>
          </w:tcPr>
          <w:p w14:paraId="49266C31" w14:textId="77777777" w:rsidR="00A77235" w:rsidRPr="00A77235" w:rsidRDefault="00A77235" w:rsidP="00C01EC4">
            <w:pPr>
              <w:rPr>
                <w:sz w:val="20"/>
                <w:szCs w:val="20"/>
                <w:lang w:val="en-US"/>
              </w:rPr>
            </w:pPr>
            <w:r w:rsidRPr="00A77235">
              <w:rPr>
                <w:sz w:val="20"/>
                <w:szCs w:val="20"/>
                <w:lang w:val="en-US"/>
              </w:rPr>
              <w:t>Hirtie slefuita uscata 23x30 gr 6</w:t>
            </w:r>
          </w:p>
        </w:tc>
        <w:tc>
          <w:tcPr>
            <w:tcW w:w="1034" w:type="dxa"/>
            <w:gridSpan w:val="4"/>
            <w:tcBorders>
              <w:top w:val="nil"/>
              <w:bottom w:val="single" w:sz="2" w:space="0" w:color="auto"/>
            </w:tcBorders>
            <w:vAlign w:val="center"/>
          </w:tcPr>
          <w:p w14:paraId="621177C1" w14:textId="77777777" w:rsidR="00A77235" w:rsidRPr="00A77235" w:rsidRDefault="00A77235" w:rsidP="00C01EC4">
            <w:pPr>
              <w:jc w:val="center"/>
              <w:rPr>
                <w:sz w:val="20"/>
                <w:szCs w:val="20"/>
                <w:lang w:val="en-US"/>
              </w:rPr>
            </w:pPr>
            <w:r w:rsidRPr="00A77235">
              <w:rPr>
                <w:sz w:val="20"/>
                <w:szCs w:val="20"/>
                <w:lang w:val="en-US"/>
              </w:rPr>
              <w:t>buc</w:t>
            </w:r>
          </w:p>
        </w:tc>
        <w:tc>
          <w:tcPr>
            <w:tcW w:w="1106" w:type="dxa"/>
            <w:gridSpan w:val="3"/>
            <w:tcBorders>
              <w:top w:val="nil"/>
              <w:bottom w:val="single" w:sz="2" w:space="0" w:color="auto"/>
            </w:tcBorders>
            <w:vAlign w:val="center"/>
          </w:tcPr>
          <w:p w14:paraId="532C0CC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0,5000</w:t>
            </w:r>
          </w:p>
        </w:tc>
        <w:tc>
          <w:tcPr>
            <w:tcW w:w="1520" w:type="dxa"/>
            <w:gridSpan w:val="2"/>
            <w:tcBorders>
              <w:top w:val="nil"/>
              <w:bottom w:val="single" w:sz="2" w:space="0" w:color="auto"/>
            </w:tcBorders>
            <w:vAlign w:val="center"/>
          </w:tcPr>
          <w:p w14:paraId="5BF38DE1" w14:textId="77777777" w:rsidR="00A77235" w:rsidRPr="00A77235" w:rsidRDefault="00A77235" w:rsidP="00C01EC4">
            <w:pPr>
              <w:jc w:val="center"/>
              <w:rPr>
                <w:sz w:val="20"/>
                <w:szCs w:val="20"/>
                <w:lang w:val="en-US"/>
              </w:rPr>
            </w:pPr>
            <w:r w:rsidRPr="00A77235">
              <w:rPr>
                <w:sz w:val="20"/>
                <w:szCs w:val="20"/>
                <w:lang w:val="en-US"/>
              </w:rPr>
              <w:t>5,000</w:t>
            </w:r>
          </w:p>
        </w:tc>
      </w:tr>
      <w:tr w:rsidR="00A77235" w:rsidRPr="00A77235" w14:paraId="109928B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8FD606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B682E34" w14:textId="77777777" w:rsidR="00A77235" w:rsidRPr="00A77235" w:rsidRDefault="00A77235" w:rsidP="00C01EC4">
            <w:pPr>
              <w:jc w:val="center"/>
              <w:rPr>
                <w:sz w:val="20"/>
                <w:szCs w:val="20"/>
                <w:lang w:val="en-US"/>
              </w:rPr>
            </w:pPr>
            <w:r w:rsidRPr="00A77235">
              <w:rPr>
                <w:sz w:val="20"/>
                <w:szCs w:val="20"/>
                <w:lang w:val="en-US"/>
              </w:rPr>
              <w:t>1711317306661</w:t>
            </w:r>
          </w:p>
        </w:tc>
        <w:tc>
          <w:tcPr>
            <w:tcW w:w="4252" w:type="dxa"/>
            <w:gridSpan w:val="2"/>
            <w:tcBorders>
              <w:top w:val="nil"/>
              <w:bottom w:val="single" w:sz="2" w:space="0" w:color="auto"/>
            </w:tcBorders>
            <w:vAlign w:val="center"/>
          </w:tcPr>
          <w:p w14:paraId="76C1521C" w14:textId="77777777" w:rsidR="00A77235" w:rsidRPr="00A77235" w:rsidRDefault="00A77235" w:rsidP="00C01EC4">
            <w:pPr>
              <w:rPr>
                <w:sz w:val="20"/>
                <w:szCs w:val="20"/>
                <w:lang w:val="en-US"/>
              </w:rPr>
            </w:pPr>
            <w:r w:rsidRPr="00A77235">
              <w:rPr>
                <w:sz w:val="20"/>
                <w:szCs w:val="20"/>
                <w:lang w:val="en-US"/>
              </w:rPr>
              <w:t>Bumbac de sters</w:t>
            </w:r>
          </w:p>
        </w:tc>
        <w:tc>
          <w:tcPr>
            <w:tcW w:w="1034" w:type="dxa"/>
            <w:gridSpan w:val="4"/>
            <w:tcBorders>
              <w:top w:val="nil"/>
              <w:bottom w:val="single" w:sz="2" w:space="0" w:color="auto"/>
            </w:tcBorders>
            <w:vAlign w:val="center"/>
          </w:tcPr>
          <w:p w14:paraId="7177F87A"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284475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47B1F1E1" w14:textId="77777777" w:rsidR="00A77235" w:rsidRPr="00A77235" w:rsidRDefault="00A77235" w:rsidP="00C01EC4">
            <w:pPr>
              <w:jc w:val="center"/>
              <w:rPr>
                <w:sz w:val="20"/>
                <w:szCs w:val="20"/>
                <w:lang w:val="en-US"/>
              </w:rPr>
            </w:pPr>
            <w:r w:rsidRPr="00A77235">
              <w:rPr>
                <w:sz w:val="20"/>
                <w:szCs w:val="20"/>
                <w:lang w:val="en-US"/>
              </w:rPr>
              <w:t>0,500</w:t>
            </w:r>
          </w:p>
        </w:tc>
      </w:tr>
      <w:tr w:rsidR="00A77235" w:rsidRPr="00A77235" w14:paraId="0A338C2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EBAF3F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52EAA51"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2A48BFDE"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43F56457"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38173C6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0,0020</w:t>
            </w:r>
          </w:p>
        </w:tc>
        <w:tc>
          <w:tcPr>
            <w:tcW w:w="1520" w:type="dxa"/>
            <w:gridSpan w:val="2"/>
            <w:tcBorders>
              <w:top w:val="nil"/>
              <w:bottom w:val="single" w:sz="2" w:space="0" w:color="auto"/>
            </w:tcBorders>
            <w:vAlign w:val="center"/>
          </w:tcPr>
          <w:p w14:paraId="6E74998C" w14:textId="77777777" w:rsidR="00A77235" w:rsidRPr="00A77235" w:rsidRDefault="00A77235" w:rsidP="00C01EC4">
            <w:pPr>
              <w:jc w:val="center"/>
              <w:rPr>
                <w:sz w:val="20"/>
                <w:szCs w:val="20"/>
                <w:lang w:val="en-US"/>
              </w:rPr>
            </w:pPr>
            <w:r w:rsidRPr="00A77235">
              <w:rPr>
                <w:sz w:val="20"/>
                <w:szCs w:val="20"/>
                <w:lang w:val="en-US"/>
              </w:rPr>
              <w:t>0,020</w:t>
            </w:r>
          </w:p>
        </w:tc>
      </w:tr>
      <w:tr w:rsidR="00A77235" w:rsidRPr="00A77235" w14:paraId="7AC73D9B" w14:textId="77777777" w:rsidTr="00AD7818">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76950E48" w14:textId="77777777" w:rsidR="00A77235" w:rsidRPr="00A77235" w:rsidRDefault="00A77235" w:rsidP="00C01EC4">
            <w:pPr>
              <w:rPr>
                <w:sz w:val="20"/>
                <w:szCs w:val="20"/>
                <w:lang w:val="en-US"/>
              </w:rPr>
            </w:pPr>
          </w:p>
        </w:tc>
        <w:tc>
          <w:tcPr>
            <w:tcW w:w="1843" w:type="dxa"/>
            <w:tcBorders>
              <w:top w:val="single" w:sz="6" w:space="0" w:color="auto"/>
              <w:bottom w:val="nil"/>
            </w:tcBorders>
            <w:vAlign w:val="center"/>
          </w:tcPr>
          <w:p w14:paraId="4F51D6FE" w14:textId="77777777" w:rsidR="00A77235" w:rsidRPr="00A77235" w:rsidRDefault="00A77235" w:rsidP="00C01EC4">
            <w:pPr>
              <w:rPr>
                <w:sz w:val="20"/>
                <w:szCs w:val="20"/>
                <w:lang w:val="en-US"/>
              </w:rPr>
            </w:pPr>
          </w:p>
        </w:tc>
        <w:tc>
          <w:tcPr>
            <w:tcW w:w="4252" w:type="dxa"/>
            <w:gridSpan w:val="2"/>
            <w:tcBorders>
              <w:top w:val="single" w:sz="6" w:space="0" w:color="auto"/>
              <w:bottom w:val="nil"/>
            </w:tcBorders>
          </w:tcPr>
          <w:p w14:paraId="11B1AB6A" w14:textId="77777777" w:rsidR="00A77235" w:rsidRPr="00A77235" w:rsidRDefault="00A77235" w:rsidP="00C01EC4">
            <w:pPr>
              <w:rPr>
                <w:sz w:val="20"/>
                <w:szCs w:val="20"/>
                <w:lang w:val="en-US"/>
              </w:rPr>
            </w:pPr>
          </w:p>
        </w:tc>
        <w:tc>
          <w:tcPr>
            <w:tcW w:w="731" w:type="dxa"/>
            <w:gridSpan w:val="2"/>
            <w:tcBorders>
              <w:top w:val="single" w:sz="6" w:space="0" w:color="auto"/>
              <w:bottom w:val="nil"/>
              <w:right w:val="nil"/>
            </w:tcBorders>
          </w:tcPr>
          <w:p w14:paraId="6809AC84" w14:textId="77777777" w:rsidR="00A77235" w:rsidRPr="00A77235" w:rsidRDefault="00A77235" w:rsidP="00C01EC4">
            <w:pPr>
              <w:rPr>
                <w:sz w:val="20"/>
                <w:szCs w:val="20"/>
                <w:lang w:val="en-US"/>
              </w:rPr>
            </w:pPr>
          </w:p>
        </w:tc>
        <w:tc>
          <w:tcPr>
            <w:tcW w:w="1244" w:type="dxa"/>
            <w:gridSpan w:val="3"/>
            <w:tcBorders>
              <w:top w:val="single" w:sz="6" w:space="0" w:color="auto"/>
              <w:left w:val="nil"/>
              <w:bottom w:val="nil"/>
              <w:right w:val="nil"/>
            </w:tcBorders>
          </w:tcPr>
          <w:p w14:paraId="562C27D5" w14:textId="77777777" w:rsidR="00A77235" w:rsidRPr="00A77235" w:rsidRDefault="00A77235" w:rsidP="00C01EC4">
            <w:pPr>
              <w:rPr>
                <w:sz w:val="20"/>
                <w:szCs w:val="20"/>
                <w:lang w:val="en-US"/>
              </w:rPr>
            </w:pPr>
          </w:p>
        </w:tc>
        <w:tc>
          <w:tcPr>
            <w:tcW w:w="1685" w:type="dxa"/>
            <w:gridSpan w:val="4"/>
            <w:tcBorders>
              <w:top w:val="single" w:sz="6" w:space="0" w:color="auto"/>
              <w:left w:val="nil"/>
              <w:bottom w:val="nil"/>
              <w:right w:val="nil"/>
            </w:tcBorders>
          </w:tcPr>
          <w:p w14:paraId="7700F516" w14:textId="77777777" w:rsidR="00A77235" w:rsidRPr="00A77235" w:rsidRDefault="00A77235" w:rsidP="00C01EC4">
            <w:pPr>
              <w:rPr>
                <w:sz w:val="20"/>
                <w:szCs w:val="20"/>
                <w:lang w:val="en-US"/>
              </w:rPr>
            </w:pPr>
          </w:p>
        </w:tc>
      </w:tr>
      <w:tr w:rsidR="00A77235" w:rsidRPr="00A77235" w14:paraId="4EDA7390" w14:textId="77777777" w:rsidTr="00AD781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489363CF" w14:textId="77777777" w:rsidR="00A77235" w:rsidRPr="00A77235" w:rsidRDefault="00A77235" w:rsidP="00C01EC4">
            <w:pPr>
              <w:rPr>
                <w:sz w:val="20"/>
                <w:szCs w:val="20"/>
                <w:lang w:val="en-US"/>
              </w:rPr>
            </w:pPr>
          </w:p>
        </w:tc>
        <w:tc>
          <w:tcPr>
            <w:tcW w:w="1843" w:type="dxa"/>
            <w:tcBorders>
              <w:top w:val="nil"/>
              <w:bottom w:val="single" w:sz="4" w:space="0" w:color="auto"/>
            </w:tcBorders>
            <w:vAlign w:val="center"/>
          </w:tcPr>
          <w:p w14:paraId="5968E9D1" w14:textId="77777777" w:rsidR="00A77235" w:rsidRPr="00A77235" w:rsidRDefault="00A77235" w:rsidP="00C01EC4">
            <w:pPr>
              <w:rPr>
                <w:sz w:val="20"/>
                <w:szCs w:val="20"/>
                <w:lang w:val="en-US"/>
              </w:rPr>
            </w:pPr>
          </w:p>
        </w:tc>
        <w:tc>
          <w:tcPr>
            <w:tcW w:w="4252" w:type="dxa"/>
            <w:gridSpan w:val="2"/>
            <w:tcBorders>
              <w:top w:val="nil"/>
              <w:bottom w:val="single" w:sz="4" w:space="0" w:color="auto"/>
            </w:tcBorders>
          </w:tcPr>
          <w:p w14:paraId="28DEED2A" w14:textId="77777777" w:rsidR="00A77235" w:rsidRPr="00A77235" w:rsidRDefault="00A77235" w:rsidP="00C01EC4">
            <w:pPr>
              <w:rPr>
                <w:i/>
                <w:iCs/>
                <w:sz w:val="20"/>
                <w:szCs w:val="20"/>
                <w:lang w:val="en-US"/>
              </w:rPr>
            </w:pPr>
            <w:r w:rsidRPr="00A77235">
              <w:rPr>
                <w:i/>
                <w:iCs/>
                <w:sz w:val="20"/>
                <w:szCs w:val="20"/>
                <w:lang w:val="en-US"/>
              </w:rPr>
              <w:t>Total</w:t>
            </w:r>
          </w:p>
        </w:tc>
        <w:tc>
          <w:tcPr>
            <w:tcW w:w="1034" w:type="dxa"/>
            <w:gridSpan w:val="4"/>
            <w:tcBorders>
              <w:top w:val="nil"/>
              <w:bottom w:val="single" w:sz="4" w:space="0" w:color="auto"/>
              <w:right w:val="nil"/>
            </w:tcBorders>
          </w:tcPr>
          <w:p w14:paraId="0B3D2FDD" w14:textId="77777777" w:rsidR="00A77235" w:rsidRPr="00A77235" w:rsidRDefault="00A77235" w:rsidP="00C01EC4">
            <w:pPr>
              <w:rPr>
                <w:sz w:val="20"/>
                <w:szCs w:val="20"/>
                <w:lang w:val="en-US"/>
              </w:rPr>
            </w:pPr>
          </w:p>
        </w:tc>
        <w:tc>
          <w:tcPr>
            <w:tcW w:w="1106" w:type="dxa"/>
            <w:gridSpan w:val="3"/>
            <w:tcBorders>
              <w:top w:val="nil"/>
              <w:left w:val="nil"/>
              <w:bottom w:val="single" w:sz="4" w:space="0" w:color="auto"/>
              <w:right w:val="nil"/>
            </w:tcBorders>
          </w:tcPr>
          <w:p w14:paraId="4561EF53" w14:textId="77777777" w:rsidR="00A77235" w:rsidRPr="00A77235" w:rsidRDefault="00A77235" w:rsidP="00C01EC4">
            <w:pPr>
              <w:rPr>
                <w:sz w:val="20"/>
                <w:szCs w:val="20"/>
                <w:lang w:val="en-US"/>
              </w:rPr>
            </w:pPr>
          </w:p>
        </w:tc>
        <w:tc>
          <w:tcPr>
            <w:tcW w:w="1520" w:type="dxa"/>
            <w:gridSpan w:val="2"/>
            <w:tcBorders>
              <w:top w:val="nil"/>
              <w:left w:val="nil"/>
              <w:bottom w:val="single" w:sz="4" w:space="0" w:color="auto"/>
            </w:tcBorders>
          </w:tcPr>
          <w:p w14:paraId="59272C47" w14:textId="77777777" w:rsidR="00A77235" w:rsidRPr="00A77235" w:rsidRDefault="00A77235" w:rsidP="00C01EC4">
            <w:pPr>
              <w:rPr>
                <w:sz w:val="20"/>
                <w:szCs w:val="20"/>
                <w:lang w:val="en-US"/>
              </w:rPr>
            </w:pPr>
          </w:p>
        </w:tc>
      </w:tr>
      <w:tr w:rsidR="00A77235" w:rsidRPr="00A77235" w14:paraId="34B25C8F" w14:textId="77777777" w:rsidTr="00AD781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2D903800" w14:textId="77777777" w:rsidR="00A77235" w:rsidRPr="00A77235" w:rsidRDefault="00A77235" w:rsidP="00C01EC4">
            <w:pPr>
              <w:rPr>
                <w:sz w:val="20"/>
                <w:szCs w:val="20"/>
                <w:lang w:val="en-US"/>
              </w:rPr>
            </w:pPr>
          </w:p>
        </w:tc>
        <w:tc>
          <w:tcPr>
            <w:tcW w:w="1843" w:type="dxa"/>
            <w:tcBorders>
              <w:bottom w:val="single" w:sz="4" w:space="0" w:color="auto"/>
            </w:tcBorders>
            <w:vAlign w:val="center"/>
          </w:tcPr>
          <w:p w14:paraId="10C125EE" w14:textId="77777777" w:rsidR="00A77235" w:rsidRPr="00A77235" w:rsidRDefault="00A77235" w:rsidP="00C01EC4">
            <w:pPr>
              <w:rPr>
                <w:sz w:val="20"/>
                <w:szCs w:val="20"/>
                <w:lang w:val="en-US"/>
              </w:rPr>
            </w:pPr>
          </w:p>
        </w:tc>
        <w:tc>
          <w:tcPr>
            <w:tcW w:w="4252" w:type="dxa"/>
            <w:gridSpan w:val="2"/>
            <w:tcBorders>
              <w:bottom w:val="single" w:sz="4" w:space="0" w:color="auto"/>
            </w:tcBorders>
          </w:tcPr>
          <w:p w14:paraId="5CD8CB57" w14:textId="77777777" w:rsidR="00A77235" w:rsidRPr="00A77235" w:rsidRDefault="00A77235" w:rsidP="00C01EC4">
            <w:pPr>
              <w:rPr>
                <w:sz w:val="20"/>
                <w:szCs w:val="20"/>
                <w:lang w:val="en-US"/>
              </w:rPr>
            </w:pPr>
            <w:r w:rsidRPr="00A77235">
              <w:rPr>
                <w:b/>
                <w:bCs/>
                <w:sz w:val="20"/>
                <w:szCs w:val="20"/>
                <w:lang w:val="en-US"/>
              </w:rPr>
              <w:t>Total Goluri</w:t>
            </w:r>
          </w:p>
        </w:tc>
        <w:tc>
          <w:tcPr>
            <w:tcW w:w="3660" w:type="dxa"/>
            <w:gridSpan w:val="9"/>
            <w:tcBorders>
              <w:bottom w:val="single" w:sz="4" w:space="0" w:color="auto"/>
              <w:right w:val="single" w:sz="4" w:space="0" w:color="auto"/>
            </w:tcBorders>
          </w:tcPr>
          <w:p w14:paraId="03FDA512" w14:textId="77777777" w:rsidR="00A77235" w:rsidRPr="00A77235" w:rsidRDefault="00A77235" w:rsidP="00C01EC4">
            <w:pPr>
              <w:rPr>
                <w:sz w:val="20"/>
                <w:szCs w:val="20"/>
                <w:lang w:val="en-US"/>
              </w:rPr>
            </w:pPr>
          </w:p>
        </w:tc>
      </w:tr>
      <w:tr w:rsidR="00A77235" w:rsidRPr="00A77235" w14:paraId="0DFF3DB0" w14:textId="77777777" w:rsidTr="00AD7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3"/>
          </w:tcPr>
          <w:p w14:paraId="406F6EEC" w14:textId="63219EBA" w:rsidR="00A77235" w:rsidRPr="00AD7818" w:rsidRDefault="00A77235" w:rsidP="00C01EC4">
            <w:pPr>
              <w:rPr>
                <w:b/>
                <w:bCs/>
                <w:sz w:val="20"/>
                <w:szCs w:val="20"/>
                <w:lang w:val="en-US"/>
              </w:rPr>
            </w:pPr>
            <w:r w:rsidRPr="00A77235">
              <w:rPr>
                <w:b/>
                <w:bCs/>
                <w:sz w:val="20"/>
                <w:szCs w:val="20"/>
                <w:lang w:val="en-US"/>
              </w:rPr>
              <w:t>6. Copertine</w:t>
            </w:r>
          </w:p>
        </w:tc>
      </w:tr>
      <w:tr w:rsidR="00A77235" w:rsidRPr="00A77235" w14:paraId="02F097AC"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3EE3646" w14:textId="77777777" w:rsidR="00A77235" w:rsidRPr="00A77235" w:rsidRDefault="00A77235" w:rsidP="00C01EC4">
            <w:pPr>
              <w:jc w:val="center"/>
              <w:rPr>
                <w:b/>
                <w:bCs/>
                <w:sz w:val="20"/>
                <w:szCs w:val="20"/>
                <w:lang w:val="en-US"/>
              </w:rPr>
            </w:pPr>
            <w:r w:rsidRPr="00A77235">
              <w:rPr>
                <w:b/>
                <w:bCs/>
                <w:sz w:val="20"/>
                <w:szCs w:val="20"/>
                <w:lang w:val="en-US"/>
              </w:rPr>
              <w:t>40</w:t>
            </w:r>
          </w:p>
        </w:tc>
        <w:tc>
          <w:tcPr>
            <w:tcW w:w="1843" w:type="dxa"/>
            <w:tcBorders>
              <w:top w:val="single" w:sz="4" w:space="0" w:color="auto"/>
              <w:bottom w:val="single" w:sz="4" w:space="0" w:color="auto"/>
            </w:tcBorders>
            <w:vAlign w:val="center"/>
          </w:tcPr>
          <w:p w14:paraId="34A4CAC9" w14:textId="77777777" w:rsidR="00A77235" w:rsidRPr="00A77235" w:rsidRDefault="00A77235" w:rsidP="00C01EC4">
            <w:pPr>
              <w:jc w:val="center"/>
              <w:rPr>
                <w:b/>
                <w:bCs/>
                <w:sz w:val="20"/>
                <w:szCs w:val="20"/>
                <w:lang w:val="en-US"/>
              </w:rPr>
            </w:pPr>
            <w:r w:rsidRPr="00A77235">
              <w:rPr>
                <w:b/>
                <w:bCs/>
                <w:sz w:val="20"/>
                <w:szCs w:val="20"/>
                <w:lang w:val="en-US"/>
              </w:rPr>
              <w:t>RpCI42A</w:t>
            </w:r>
          </w:p>
        </w:tc>
        <w:tc>
          <w:tcPr>
            <w:tcW w:w="4252" w:type="dxa"/>
            <w:gridSpan w:val="2"/>
            <w:tcBorders>
              <w:top w:val="single" w:sz="4" w:space="0" w:color="auto"/>
              <w:bottom w:val="single" w:sz="4" w:space="0" w:color="auto"/>
            </w:tcBorders>
          </w:tcPr>
          <w:p w14:paraId="0DF3890C" w14:textId="1BD33A50" w:rsidR="00A77235" w:rsidRPr="00AD7818" w:rsidRDefault="00A77235" w:rsidP="00C01EC4">
            <w:pPr>
              <w:rPr>
                <w:b/>
                <w:bCs/>
                <w:sz w:val="20"/>
                <w:szCs w:val="20"/>
                <w:lang w:val="en-US"/>
              </w:rPr>
            </w:pPr>
            <w:r w:rsidRPr="00A77235">
              <w:rPr>
                <w:b/>
                <w:bCs/>
                <w:sz w:val="20"/>
                <w:szCs w:val="20"/>
                <w:lang w:val="en-US"/>
              </w:rPr>
              <w:t>Demontarea elementelor de acoperis - jgheaburi, burlane, glafuri, sorturi, etc.</w:t>
            </w:r>
          </w:p>
        </w:tc>
        <w:tc>
          <w:tcPr>
            <w:tcW w:w="1034" w:type="dxa"/>
            <w:gridSpan w:val="4"/>
            <w:tcBorders>
              <w:top w:val="single" w:sz="4" w:space="0" w:color="auto"/>
              <w:bottom w:val="single" w:sz="4" w:space="0" w:color="auto"/>
            </w:tcBorders>
            <w:vAlign w:val="center"/>
          </w:tcPr>
          <w:p w14:paraId="52DD4AFA"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06" w:type="dxa"/>
            <w:gridSpan w:val="3"/>
            <w:tcBorders>
              <w:top w:val="single" w:sz="4" w:space="0" w:color="auto"/>
              <w:bottom w:val="single" w:sz="4" w:space="0" w:color="auto"/>
            </w:tcBorders>
            <w:vAlign w:val="center"/>
          </w:tcPr>
          <w:p w14:paraId="0E924CD0"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1D9981EF" w14:textId="77777777" w:rsidR="00A77235" w:rsidRPr="00A77235" w:rsidRDefault="00A77235" w:rsidP="00C01EC4">
            <w:pPr>
              <w:jc w:val="center"/>
              <w:rPr>
                <w:b/>
                <w:bCs/>
                <w:sz w:val="20"/>
                <w:szCs w:val="20"/>
                <w:lang w:val="en-US"/>
              </w:rPr>
            </w:pPr>
            <w:r w:rsidRPr="00A77235">
              <w:rPr>
                <w:b/>
                <w:bCs/>
                <w:sz w:val="20"/>
                <w:szCs w:val="20"/>
                <w:lang w:val="en-US"/>
              </w:rPr>
              <w:t>67,000</w:t>
            </w:r>
          </w:p>
          <w:p w14:paraId="251A7469" w14:textId="77777777" w:rsidR="00A77235" w:rsidRPr="00A77235" w:rsidRDefault="00A77235" w:rsidP="00C01EC4">
            <w:pPr>
              <w:jc w:val="center"/>
              <w:rPr>
                <w:sz w:val="20"/>
                <w:szCs w:val="20"/>
                <w:lang w:val="en-US"/>
              </w:rPr>
            </w:pPr>
          </w:p>
        </w:tc>
      </w:tr>
      <w:tr w:rsidR="00A77235" w:rsidRPr="00A77235" w14:paraId="63EB1AB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F7457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3302DD0" w14:textId="77777777" w:rsidR="00A77235" w:rsidRPr="00A77235" w:rsidRDefault="00A77235" w:rsidP="00C01EC4">
            <w:pPr>
              <w:jc w:val="center"/>
              <w:rPr>
                <w:sz w:val="20"/>
                <w:szCs w:val="20"/>
                <w:lang w:val="en-US"/>
              </w:rPr>
            </w:pPr>
            <w:r w:rsidRPr="00A77235">
              <w:rPr>
                <w:sz w:val="20"/>
                <w:szCs w:val="20"/>
                <w:lang w:val="en-US"/>
              </w:rPr>
              <w:t>7213050013100</w:t>
            </w:r>
          </w:p>
        </w:tc>
        <w:tc>
          <w:tcPr>
            <w:tcW w:w="4252" w:type="dxa"/>
            <w:gridSpan w:val="2"/>
            <w:tcBorders>
              <w:top w:val="nil"/>
              <w:bottom w:val="single" w:sz="2" w:space="0" w:color="auto"/>
            </w:tcBorders>
            <w:vAlign w:val="center"/>
          </w:tcPr>
          <w:p w14:paraId="2A5A57A9" w14:textId="77777777" w:rsidR="00A77235" w:rsidRPr="00A77235" w:rsidRDefault="00A77235" w:rsidP="00C01EC4">
            <w:pPr>
              <w:rPr>
                <w:sz w:val="20"/>
                <w:szCs w:val="20"/>
                <w:lang w:val="en-US"/>
              </w:rPr>
            </w:pPr>
            <w:r w:rsidRPr="00A77235">
              <w:rPr>
                <w:sz w:val="20"/>
                <w:szCs w:val="20"/>
                <w:lang w:val="en-US"/>
              </w:rPr>
              <w:t>Tinichigiu</w:t>
            </w:r>
          </w:p>
        </w:tc>
        <w:tc>
          <w:tcPr>
            <w:tcW w:w="1034" w:type="dxa"/>
            <w:gridSpan w:val="4"/>
            <w:tcBorders>
              <w:top w:val="nil"/>
              <w:bottom w:val="single" w:sz="2" w:space="0" w:color="auto"/>
            </w:tcBorders>
            <w:vAlign w:val="center"/>
          </w:tcPr>
          <w:p w14:paraId="66E1B2BA"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B927C9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0,0900</w:t>
            </w:r>
          </w:p>
        </w:tc>
        <w:tc>
          <w:tcPr>
            <w:tcW w:w="1520" w:type="dxa"/>
            <w:gridSpan w:val="2"/>
            <w:tcBorders>
              <w:top w:val="nil"/>
              <w:bottom w:val="single" w:sz="2" w:space="0" w:color="auto"/>
            </w:tcBorders>
            <w:vAlign w:val="center"/>
          </w:tcPr>
          <w:p w14:paraId="3DC2595D" w14:textId="77777777" w:rsidR="00A77235" w:rsidRPr="00A77235" w:rsidRDefault="00A77235" w:rsidP="00C01EC4">
            <w:pPr>
              <w:jc w:val="center"/>
              <w:rPr>
                <w:sz w:val="20"/>
                <w:szCs w:val="20"/>
                <w:lang w:val="en-US"/>
              </w:rPr>
            </w:pPr>
            <w:r w:rsidRPr="00A77235">
              <w:rPr>
                <w:sz w:val="20"/>
                <w:szCs w:val="20"/>
                <w:lang w:val="en-US"/>
              </w:rPr>
              <w:t>6,030</w:t>
            </w:r>
          </w:p>
        </w:tc>
      </w:tr>
      <w:tr w:rsidR="00A77235" w:rsidRPr="00A77235" w14:paraId="4B7DF08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D6D388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21E362E"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0C118A2F"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17EEF023"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47F37F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5F93FDD6" w14:textId="77777777" w:rsidR="00A77235" w:rsidRPr="00A77235" w:rsidRDefault="00A77235" w:rsidP="00C01EC4">
            <w:pPr>
              <w:jc w:val="center"/>
              <w:rPr>
                <w:sz w:val="20"/>
                <w:szCs w:val="20"/>
                <w:lang w:val="en-US"/>
              </w:rPr>
            </w:pPr>
            <w:r w:rsidRPr="00A77235">
              <w:rPr>
                <w:sz w:val="20"/>
                <w:szCs w:val="20"/>
                <w:lang w:val="en-US"/>
              </w:rPr>
              <w:t>3,350</w:t>
            </w:r>
          </w:p>
        </w:tc>
      </w:tr>
      <w:tr w:rsidR="00A77235" w:rsidRPr="00A77235" w14:paraId="65338D1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9815990"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255C015" w14:textId="77777777" w:rsidR="00A77235" w:rsidRPr="00A77235" w:rsidRDefault="00A77235" w:rsidP="00C01EC4">
            <w:pPr>
              <w:jc w:val="center"/>
              <w:rPr>
                <w:sz w:val="20"/>
                <w:szCs w:val="20"/>
                <w:lang w:val="en-US"/>
              </w:rPr>
            </w:pPr>
            <w:r w:rsidRPr="00A77235">
              <w:rPr>
                <w:sz w:val="20"/>
                <w:szCs w:val="20"/>
                <w:lang w:val="en-US"/>
              </w:rPr>
              <w:t>2922140006703</w:t>
            </w:r>
          </w:p>
        </w:tc>
        <w:tc>
          <w:tcPr>
            <w:tcW w:w="4252" w:type="dxa"/>
            <w:gridSpan w:val="2"/>
            <w:tcBorders>
              <w:top w:val="nil"/>
              <w:bottom w:val="single" w:sz="2" w:space="0" w:color="auto"/>
            </w:tcBorders>
            <w:vAlign w:val="center"/>
          </w:tcPr>
          <w:p w14:paraId="1EB6A625" w14:textId="77777777" w:rsidR="00A77235" w:rsidRPr="00A77235" w:rsidRDefault="00A77235" w:rsidP="00C01EC4">
            <w:pPr>
              <w:rPr>
                <w:sz w:val="20"/>
                <w:szCs w:val="20"/>
                <w:lang w:val="en-US"/>
              </w:rPr>
            </w:pPr>
            <w:r w:rsidRPr="00A77235">
              <w:rPr>
                <w:sz w:val="20"/>
                <w:szCs w:val="20"/>
                <w:lang w:val="en-US"/>
              </w:rPr>
              <w:t>Macara fereastra de 0,0015 MN (0,15 tf)</w:t>
            </w:r>
          </w:p>
        </w:tc>
        <w:tc>
          <w:tcPr>
            <w:tcW w:w="1034" w:type="dxa"/>
            <w:gridSpan w:val="4"/>
            <w:tcBorders>
              <w:top w:val="nil"/>
              <w:bottom w:val="single" w:sz="2" w:space="0" w:color="auto"/>
            </w:tcBorders>
            <w:vAlign w:val="center"/>
          </w:tcPr>
          <w:p w14:paraId="60109BFA"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83CAB0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0,0100</w:t>
            </w:r>
          </w:p>
        </w:tc>
        <w:tc>
          <w:tcPr>
            <w:tcW w:w="1520" w:type="dxa"/>
            <w:gridSpan w:val="2"/>
            <w:tcBorders>
              <w:top w:val="nil"/>
              <w:bottom w:val="single" w:sz="2" w:space="0" w:color="auto"/>
              <w:right w:val="single" w:sz="4" w:space="0" w:color="auto"/>
            </w:tcBorders>
            <w:vAlign w:val="center"/>
          </w:tcPr>
          <w:p w14:paraId="4A7AD469" w14:textId="77777777" w:rsidR="00A77235" w:rsidRPr="00A77235" w:rsidRDefault="00A77235" w:rsidP="00C01EC4">
            <w:pPr>
              <w:jc w:val="center"/>
              <w:rPr>
                <w:sz w:val="20"/>
                <w:szCs w:val="20"/>
                <w:lang w:val="en-US"/>
              </w:rPr>
            </w:pPr>
            <w:r w:rsidRPr="00A77235">
              <w:rPr>
                <w:sz w:val="20"/>
                <w:szCs w:val="20"/>
                <w:lang w:val="en-US"/>
              </w:rPr>
              <w:t>0,670</w:t>
            </w:r>
          </w:p>
        </w:tc>
      </w:tr>
      <w:tr w:rsidR="00A77235" w:rsidRPr="00A77235" w14:paraId="4FC3CD66"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5B8C077" w14:textId="77777777" w:rsidR="00A77235" w:rsidRPr="00A77235" w:rsidRDefault="00A77235" w:rsidP="00C01EC4">
            <w:pPr>
              <w:jc w:val="center"/>
              <w:rPr>
                <w:b/>
                <w:bCs/>
                <w:sz w:val="20"/>
                <w:szCs w:val="20"/>
                <w:lang w:val="en-US"/>
              </w:rPr>
            </w:pPr>
            <w:r w:rsidRPr="00A77235">
              <w:rPr>
                <w:b/>
                <w:bCs/>
                <w:sz w:val="20"/>
                <w:szCs w:val="20"/>
                <w:lang w:val="en-US"/>
              </w:rPr>
              <w:t>41</w:t>
            </w:r>
          </w:p>
        </w:tc>
        <w:tc>
          <w:tcPr>
            <w:tcW w:w="1843" w:type="dxa"/>
            <w:tcBorders>
              <w:top w:val="single" w:sz="4" w:space="0" w:color="auto"/>
              <w:bottom w:val="single" w:sz="4" w:space="0" w:color="auto"/>
            </w:tcBorders>
            <w:vAlign w:val="center"/>
          </w:tcPr>
          <w:p w14:paraId="1BBC5A8B" w14:textId="77777777" w:rsidR="00A77235" w:rsidRPr="00A77235" w:rsidRDefault="00A77235" w:rsidP="00C01EC4">
            <w:pPr>
              <w:jc w:val="center"/>
              <w:rPr>
                <w:b/>
                <w:bCs/>
                <w:sz w:val="20"/>
                <w:szCs w:val="20"/>
                <w:lang w:val="en-US"/>
              </w:rPr>
            </w:pPr>
            <w:r w:rsidRPr="00A77235">
              <w:rPr>
                <w:b/>
                <w:bCs/>
                <w:sz w:val="20"/>
                <w:szCs w:val="20"/>
                <w:lang w:val="en-US"/>
              </w:rPr>
              <w:t>IzF01B</w:t>
            </w:r>
          </w:p>
        </w:tc>
        <w:tc>
          <w:tcPr>
            <w:tcW w:w="4252" w:type="dxa"/>
            <w:gridSpan w:val="2"/>
            <w:tcBorders>
              <w:top w:val="single" w:sz="4" w:space="0" w:color="auto"/>
              <w:bottom w:val="single" w:sz="4" w:space="0" w:color="auto"/>
            </w:tcBorders>
          </w:tcPr>
          <w:p w14:paraId="6BD8B5F6" w14:textId="1170C264" w:rsidR="00A77235" w:rsidRPr="00AD7818" w:rsidRDefault="00A77235" w:rsidP="00C01EC4">
            <w:pPr>
              <w:rPr>
                <w:b/>
                <w:bCs/>
                <w:sz w:val="20"/>
                <w:szCs w:val="20"/>
                <w:lang w:val="en-US"/>
              </w:rPr>
            </w:pPr>
            <w:r w:rsidRPr="00A77235">
              <w:rPr>
                <w:b/>
                <w:bCs/>
                <w:sz w:val="20"/>
                <w:szCs w:val="20"/>
                <w:lang w:val="en-US"/>
              </w:rPr>
              <w:t>Amorsarea suprafetelor pentru aplicarea stratului de difuzie, a barierei contra vaporilor, a termoizolatiei sau a hidroizolatiei pe suprafete orizontale, inclinte sau verticale, cu suspensie de bitum filerizat (subif) intr-un strat</w:t>
            </w:r>
          </w:p>
        </w:tc>
        <w:tc>
          <w:tcPr>
            <w:tcW w:w="1034" w:type="dxa"/>
            <w:gridSpan w:val="4"/>
            <w:tcBorders>
              <w:top w:val="single" w:sz="4" w:space="0" w:color="auto"/>
              <w:bottom w:val="single" w:sz="4" w:space="0" w:color="auto"/>
            </w:tcBorders>
            <w:vAlign w:val="center"/>
          </w:tcPr>
          <w:p w14:paraId="73C99F64"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18F4B771"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F2E241E" w14:textId="77777777" w:rsidR="00A77235" w:rsidRPr="00A77235" w:rsidRDefault="00A77235" w:rsidP="00C01EC4">
            <w:pPr>
              <w:jc w:val="center"/>
              <w:rPr>
                <w:b/>
                <w:bCs/>
                <w:sz w:val="20"/>
                <w:szCs w:val="20"/>
                <w:lang w:val="en-US"/>
              </w:rPr>
            </w:pPr>
            <w:r w:rsidRPr="00A77235">
              <w:rPr>
                <w:b/>
                <w:bCs/>
                <w:sz w:val="20"/>
                <w:szCs w:val="20"/>
                <w:lang w:val="en-US"/>
              </w:rPr>
              <w:t>50,000</w:t>
            </w:r>
          </w:p>
          <w:p w14:paraId="282C8A56" w14:textId="77777777" w:rsidR="00A77235" w:rsidRPr="00A77235" w:rsidRDefault="00A77235" w:rsidP="00C01EC4">
            <w:pPr>
              <w:jc w:val="center"/>
              <w:rPr>
                <w:sz w:val="20"/>
                <w:szCs w:val="20"/>
                <w:lang w:val="en-US"/>
              </w:rPr>
            </w:pPr>
          </w:p>
        </w:tc>
      </w:tr>
      <w:tr w:rsidR="00A77235" w:rsidRPr="00A77235" w14:paraId="0BE58B4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5AB98D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312972A" w14:textId="77777777" w:rsidR="00A77235" w:rsidRPr="00A77235" w:rsidRDefault="00A77235" w:rsidP="00C01EC4">
            <w:pPr>
              <w:jc w:val="center"/>
              <w:rPr>
                <w:sz w:val="20"/>
                <w:szCs w:val="20"/>
                <w:lang w:val="en-US"/>
              </w:rPr>
            </w:pPr>
            <w:r w:rsidRPr="00A77235">
              <w:rPr>
                <w:sz w:val="20"/>
                <w:szCs w:val="20"/>
                <w:lang w:val="en-US"/>
              </w:rPr>
              <w:t>7134030012200</w:t>
            </w:r>
          </w:p>
        </w:tc>
        <w:tc>
          <w:tcPr>
            <w:tcW w:w="4252" w:type="dxa"/>
            <w:gridSpan w:val="2"/>
            <w:tcBorders>
              <w:top w:val="nil"/>
              <w:bottom w:val="single" w:sz="2" w:space="0" w:color="auto"/>
            </w:tcBorders>
            <w:vAlign w:val="center"/>
          </w:tcPr>
          <w:p w14:paraId="3B3E0F28" w14:textId="77777777" w:rsidR="00A77235" w:rsidRPr="00A77235" w:rsidRDefault="00A77235" w:rsidP="00C01EC4">
            <w:pPr>
              <w:rPr>
                <w:sz w:val="20"/>
                <w:szCs w:val="20"/>
                <w:lang w:val="en-US"/>
              </w:rPr>
            </w:pPr>
            <w:r w:rsidRPr="00A77235">
              <w:rPr>
                <w:sz w:val="20"/>
                <w:szCs w:val="20"/>
                <w:lang w:val="en-US"/>
              </w:rPr>
              <w:t>Izolator hidrofug</w:t>
            </w:r>
          </w:p>
        </w:tc>
        <w:tc>
          <w:tcPr>
            <w:tcW w:w="1034" w:type="dxa"/>
            <w:gridSpan w:val="4"/>
            <w:tcBorders>
              <w:top w:val="nil"/>
              <w:bottom w:val="single" w:sz="2" w:space="0" w:color="auto"/>
            </w:tcBorders>
            <w:vAlign w:val="center"/>
          </w:tcPr>
          <w:p w14:paraId="56D856C2"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485398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0,0400</w:t>
            </w:r>
          </w:p>
        </w:tc>
        <w:tc>
          <w:tcPr>
            <w:tcW w:w="1520" w:type="dxa"/>
            <w:gridSpan w:val="2"/>
            <w:tcBorders>
              <w:top w:val="nil"/>
              <w:bottom w:val="single" w:sz="2" w:space="0" w:color="auto"/>
            </w:tcBorders>
            <w:vAlign w:val="center"/>
          </w:tcPr>
          <w:p w14:paraId="45FCBCD8" w14:textId="77777777" w:rsidR="00A77235" w:rsidRPr="00A77235" w:rsidRDefault="00A77235" w:rsidP="00C01EC4">
            <w:pPr>
              <w:jc w:val="center"/>
              <w:rPr>
                <w:sz w:val="20"/>
                <w:szCs w:val="20"/>
                <w:lang w:val="en-US"/>
              </w:rPr>
            </w:pPr>
            <w:r w:rsidRPr="00A77235">
              <w:rPr>
                <w:sz w:val="20"/>
                <w:szCs w:val="20"/>
                <w:lang w:val="en-US"/>
              </w:rPr>
              <w:t>2,000</w:t>
            </w:r>
          </w:p>
        </w:tc>
      </w:tr>
      <w:tr w:rsidR="00A77235" w:rsidRPr="00A77235" w14:paraId="3752B1D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01CF05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13D39BB" w14:textId="77777777" w:rsidR="00A77235" w:rsidRPr="00A77235" w:rsidRDefault="00A77235" w:rsidP="00C01EC4">
            <w:pPr>
              <w:jc w:val="center"/>
              <w:rPr>
                <w:sz w:val="20"/>
                <w:szCs w:val="20"/>
                <w:lang w:val="en-US"/>
              </w:rPr>
            </w:pPr>
            <w:r w:rsidRPr="00A77235">
              <w:rPr>
                <w:sz w:val="20"/>
                <w:szCs w:val="20"/>
                <w:lang w:val="en-US"/>
              </w:rPr>
              <w:t>2413317346000</w:t>
            </w:r>
          </w:p>
        </w:tc>
        <w:tc>
          <w:tcPr>
            <w:tcW w:w="4252" w:type="dxa"/>
            <w:gridSpan w:val="2"/>
            <w:tcBorders>
              <w:top w:val="nil"/>
              <w:bottom w:val="single" w:sz="2" w:space="0" w:color="auto"/>
            </w:tcBorders>
            <w:vAlign w:val="center"/>
          </w:tcPr>
          <w:p w14:paraId="54DCAC00" w14:textId="77777777" w:rsidR="00A77235" w:rsidRPr="00A77235" w:rsidRDefault="00A77235" w:rsidP="00C01EC4">
            <w:pPr>
              <w:rPr>
                <w:sz w:val="20"/>
                <w:szCs w:val="20"/>
                <w:lang w:val="en-US"/>
              </w:rPr>
            </w:pPr>
            <w:r w:rsidRPr="00A77235">
              <w:rPr>
                <w:sz w:val="20"/>
                <w:szCs w:val="20"/>
                <w:lang w:val="en-US"/>
              </w:rPr>
              <w:t>Suspensie de bitum filerizat-subif</w:t>
            </w:r>
          </w:p>
        </w:tc>
        <w:tc>
          <w:tcPr>
            <w:tcW w:w="1034" w:type="dxa"/>
            <w:gridSpan w:val="4"/>
            <w:tcBorders>
              <w:top w:val="nil"/>
              <w:bottom w:val="single" w:sz="2" w:space="0" w:color="auto"/>
            </w:tcBorders>
            <w:vAlign w:val="center"/>
          </w:tcPr>
          <w:p w14:paraId="30BF67F9"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3A048B7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0,3000</w:t>
            </w:r>
          </w:p>
        </w:tc>
        <w:tc>
          <w:tcPr>
            <w:tcW w:w="1520" w:type="dxa"/>
            <w:gridSpan w:val="2"/>
            <w:tcBorders>
              <w:top w:val="nil"/>
              <w:bottom w:val="single" w:sz="2" w:space="0" w:color="auto"/>
            </w:tcBorders>
            <w:vAlign w:val="center"/>
          </w:tcPr>
          <w:p w14:paraId="5B67C739" w14:textId="77777777" w:rsidR="00A77235" w:rsidRPr="00A77235" w:rsidRDefault="00A77235" w:rsidP="00C01EC4">
            <w:pPr>
              <w:jc w:val="center"/>
              <w:rPr>
                <w:sz w:val="20"/>
                <w:szCs w:val="20"/>
                <w:lang w:val="en-US"/>
              </w:rPr>
            </w:pPr>
            <w:r w:rsidRPr="00A77235">
              <w:rPr>
                <w:sz w:val="20"/>
                <w:szCs w:val="20"/>
                <w:lang w:val="en-US"/>
              </w:rPr>
              <w:t>15,000</w:t>
            </w:r>
          </w:p>
        </w:tc>
      </w:tr>
      <w:tr w:rsidR="00A77235" w:rsidRPr="00A77235" w14:paraId="30CAB88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A7E7B8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1559068"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2A91BF9F"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3471086F"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6F5D63B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tcBorders>
            <w:vAlign w:val="center"/>
          </w:tcPr>
          <w:p w14:paraId="6CC731B4" w14:textId="77777777" w:rsidR="00A77235" w:rsidRPr="00A77235" w:rsidRDefault="00A77235" w:rsidP="00C01EC4">
            <w:pPr>
              <w:jc w:val="center"/>
              <w:rPr>
                <w:sz w:val="20"/>
                <w:szCs w:val="20"/>
                <w:lang w:val="en-US"/>
              </w:rPr>
            </w:pPr>
            <w:r w:rsidRPr="00A77235">
              <w:rPr>
                <w:sz w:val="20"/>
                <w:szCs w:val="20"/>
                <w:lang w:val="en-US"/>
              </w:rPr>
              <w:t>0,050</w:t>
            </w:r>
          </w:p>
        </w:tc>
      </w:tr>
      <w:tr w:rsidR="00A77235" w:rsidRPr="00A77235" w14:paraId="19E74F6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C151F4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15DCEA6" w14:textId="77777777" w:rsidR="00A77235" w:rsidRPr="00A77235" w:rsidRDefault="00A77235" w:rsidP="00C01EC4">
            <w:pPr>
              <w:jc w:val="center"/>
              <w:rPr>
                <w:sz w:val="20"/>
                <w:szCs w:val="20"/>
                <w:lang w:val="en-US"/>
              </w:rPr>
            </w:pPr>
            <w:r w:rsidRPr="00A77235">
              <w:rPr>
                <w:sz w:val="20"/>
                <w:szCs w:val="20"/>
                <w:lang w:val="en-US"/>
              </w:rPr>
              <w:t>2922140006703</w:t>
            </w:r>
          </w:p>
        </w:tc>
        <w:tc>
          <w:tcPr>
            <w:tcW w:w="4252" w:type="dxa"/>
            <w:gridSpan w:val="2"/>
            <w:tcBorders>
              <w:top w:val="nil"/>
              <w:bottom w:val="single" w:sz="2" w:space="0" w:color="auto"/>
            </w:tcBorders>
            <w:vAlign w:val="center"/>
          </w:tcPr>
          <w:p w14:paraId="06CD607E" w14:textId="77777777" w:rsidR="00A77235" w:rsidRPr="00A77235" w:rsidRDefault="00A77235" w:rsidP="00C01EC4">
            <w:pPr>
              <w:rPr>
                <w:sz w:val="20"/>
                <w:szCs w:val="20"/>
                <w:lang w:val="en-US"/>
              </w:rPr>
            </w:pPr>
            <w:r w:rsidRPr="00A77235">
              <w:rPr>
                <w:sz w:val="20"/>
                <w:szCs w:val="20"/>
                <w:lang w:val="en-US"/>
              </w:rPr>
              <w:t>Macara fereastra de 0,0015 MN (0,15 tf)</w:t>
            </w:r>
          </w:p>
        </w:tc>
        <w:tc>
          <w:tcPr>
            <w:tcW w:w="1034" w:type="dxa"/>
            <w:gridSpan w:val="4"/>
            <w:tcBorders>
              <w:top w:val="nil"/>
              <w:bottom w:val="single" w:sz="2" w:space="0" w:color="auto"/>
            </w:tcBorders>
            <w:vAlign w:val="center"/>
          </w:tcPr>
          <w:p w14:paraId="0FFB7F5E"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E5203F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0,0003</w:t>
            </w:r>
          </w:p>
        </w:tc>
        <w:tc>
          <w:tcPr>
            <w:tcW w:w="1520" w:type="dxa"/>
            <w:gridSpan w:val="2"/>
            <w:tcBorders>
              <w:top w:val="nil"/>
              <w:bottom w:val="single" w:sz="2" w:space="0" w:color="auto"/>
              <w:right w:val="single" w:sz="4" w:space="0" w:color="auto"/>
            </w:tcBorders>
            <w:vAlign w:val="center"/>
          </w:tcPr>
          <w:p w14:paraId="6B6EEF82" w14:textId="77777777" w:rsidR="00A77235" w:rsidRPr="00A77235" w:rsidRDefault="00A77235" w:rsidP="00C01EC4">
            <w:pPr>
              <w:jc w:val="center"/>
              <w:rPr>
                <w:sz w:val="20"/>
                <w:szCs w:val="20"/>
                <w:lang w:val="en-US"/>
              </w:rPr>
            </w:pPr>
            <w:r w:rsidRPr="00A77235">
              <w:rPr>
                <w:sz w:val="20"/>
                <w:szCs w:val="20"/>
                <w:lang w:val="en-US"/>
              </w:rPr>
              <w:t>0,015</w:t>
            </w:r>
          </w:p>
        </w:tc>
      </w:tr>
      <w:tr w:rsidR="00A77235" w:rsidRPr="00A77235" w14:paraId="4B3E40B8"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9DE01F3" w14:textId="77777777" w:rsidR="00A77235" w:rsidRPr="00A77235" w:rsidRDefault="00A77235" w:rsidP="00C01EC4">
            <w:pPr>
              <w:jc w:val="center"/>
              <w:rPr>
                <w:b/>
                <w:bCs/>
                <w:sz w:val="20"/>
                <w:szCs w:val="20"/>
                <w:lang w:val="en-US"/>
              </w:rPr>
            </w:pPr>
            <w:r w:rsidRPr="00A77235">
              <w:rPr>
                <w:b/>
                <w:bCs/>
                <w:sz w:val="20"/>
                <w:szCs w:val="20"/>
                <w:lang w:val="en-US"/>
              </w:rPr>
              <w:t>42</w:t>
            </w:r>
          </w:p>
        </w:tc>
        <w:tc>
          <w:tcPr>
            <w:tcW w:w="1843" w:type="dxa"/>
            <w:tcBorders>
              <w:top w:val="single" w:sz="4" w:space="0" w:color="auto"/>
              <w:bottom w:val="single" w:sz="4" w:space="0" w:color="auto"/>
            </w:tcBorders>
            <w:vAlign w:val="center"/>
          </w:tcPr>
          <w:p w14:paraId="34FDB7D2" w14:textId="77777777" w:rsidR="00A77235" w:rsidRPr="00A77235" w:rsidRDefault="00A77235" w:rsidP="00C01EC4">
            <w:pPr>
              <w:jc w:val="center"/>
              <w:rPr>
                <w:b/>
                <w:bCs/>
                <w:sz w:val="20"/>
                <w:szCs w:val="20"/>
                <w:lang w:val="en-US"/>
              </w:rPr>
            </w:pPr>
            <w:r w:rsidRPr="00A77235">
              <w:rPr>
                <w:b/>
                <w:bCs/>
                <w:sz w:val="20"/>
                <w:szCs w:val="20"/>
                <w:lang w:val="en-US"/>
              </w:rPr>
              <w:t>CE23B3</w:t>
            </w:r>
          </w:p>
        </w:tc>
        <w:tc>
          <w:tcPr>
            <w:tcW w:w="4252" w:type="dxa"/>
            <w:gridSpan w:val="2"/>
            <w:tcBorders>
              <w:top w:val="single" w:sz="4" w:space="0" w:color="auto"/>
              <w:bottom w:val="single" w:sz="4" w:space="0" w:color="auto"/>
            </w:tcBorders>
          </w:tcPr>
          <w:p w14:paraId="01A4884E" w14:textId="2DDE3A11" w:rsidR="00A77235" w:rsidRPr="00AD7818" w:rsidRDefault="00A77235" w:rsidP="00C01EC4">
            <w:pPr>
              <w:rPr>
                <w:b/>
                <w:bCs/>
                <w:sz w:val="20"/>
                <w:szCs w:val="20"/>
                <w:lang w:val="en-US"/>
              </w:rPr>
            </w:pPr>
            <w:r w:rsidRPr="00A77235">
              <w:rPr>
                <w:b/>
                <w:bCs/>
                <w:sz w:val="20"/>
                <w:szCs w:val="20"/>
                <w:lang w:val="en-US"/>
              </w:rPr>
              <w:t>Glafuri si copertine din tabla colorata de 0,5 mm grosime , fixate pe zidarie de caramida, pentru lungimi mai mici sau egale de 2 m, cu latimea desfasurata intre 16 - 30 cm</w:t>
            </w:r>
          </w:p>
        </w:tc>
        <w:tc>
          <w:tcPr>
            <w:tcW w:w="1034" w:type="dxa"/>
            <w:gridSpan w:val="4"/>
            <w:tcBorders>
              <w:top w:val="single" w:sz="4" w:space="0" w:color="auto"/>
              <w:bottom w:val="single" w:sz="4" w:space="0" w:color="auto"/>
            </w:tcBorders>
            <w:vAlign w:val="center"/>
          </w:tcPr>
          <w:p w14:paraId="200DBEA0"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06" w:type="dxa"/>
            <w:gridSpan w:val="3"/>
            <w:tcBorders>
              <w:top w:val="single" w:sz="4" w:space="0" w:color="auto"/>
              <w:bottom w:val="single" w:sz="4" w:space="0" w:color="auto"/>
            </w:tcBorders>
            <w:vAlign w:val="center"/>
          </w:tcPr>
          <w:p w14:paraId="4A56D2FF"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FE961ED" w14:textId="77777777" w:rsidR="00A77235" w:rsidRPr="00A77235" w:rsidRDefault="00A77235" w:rsidP="00C01EC4">
            <w:pPr>
              <w:jc w:val="center"/>
              <w:rPr>
                <w:b/>
                <w:bCs/>
                <w:sz w:val="20"/>
                <w:szCs w:val="20"/>
                <w:lang w:val="en-US"/>
              </w:rPr>
            </w:pPr>
            <w:r w:rsidRPr="00A77235">
              <w:rPr>
                <w:b/>
                <w:bCs/>
                <w:sz w:val="20"/>
                <w:szCs w:val="20"/>
                <w:lang w:val="en-US"/>
              </w:rPr>
              <w:t>70,000</w:t>
            </w:r>
          </w:p>
          <w:p w14:paraId="375ECF2A" w14:textId="77777777" w:rsidR="00A77235" w:rsidRPr="00A77235" w:rsidRDefault="00A77235" w:rsidP="00C01EC4">
            <w:pPr>
              <w:jc w:val="center"/>
              <w:rPr>
                <w:sz w:val="20"/>
                <w:szCs w:val="20"/>
                <w:lang w:val="en-US"/>
              </w:rPr>
            </w:pPr>
          </w:p>
        </w:tc>
      </w:tr>
      <w:tr w:rsidR="00A77235" w:rsidRPr="00A77235" w14:paraId="55A81E3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E45B11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2A81F9E" w14:textId="77777777" w:rsidR="00A77235" w:rsidRPr="00A77235" w:rsidRDefault="00A77235" w:rsidP="00C01EC4">
            <w:pPr>
              <w:jc w:val="center"/>
              <w:rPr>
                <w:sz w:val="20"/>
                <w:szCs w:val="20"/>
                <w:lang w:val="en-US"/>
              </w:rPr>
            </w:pPr>
            <w:r w:rsidRPr="00A77235">
              <w:rPr>
                <w:sz w:val="20"/>
                <w:szCs w:val="20"/>
                <w:lang w:val="en-US"/>
              </w:rPr>
              <w:t>7213050013100</w:t>
            </w:r>
          </w:p>
        </w:tc>
        <w:tc>
          <w:tcPr>
            <w:tcW w:w="4252" w:type="dxa"/>
            <w:gridSpan w:val="2"/>
            <w:tcBorders>
              <w:top w:val="nil"/>
              <w:bottom w:val="single" w:sz="2" w:space="0" w:color="auto"/>
            </w:tcBorders>
            <w:vAlign w:val="center"/>
          </w:tcPr>
          <w:p w14:paraId="46D1BCD3" w14:textId="77777777" w:rsidR="00A77235" w:rsidRPr="00A77235" w:rsidRDefault="00A77235" w:rsidP="00C01EC4">
            <w:pPr>
              <w:rPr>
                <w:sz w:val="20"/>
                <w:szCs w:val="20"/>
                <w:lang w:val="en-US"/>
              </w:rPr>
            </w:pPr>
            <w:r w:rsidRPr="00A77235">
              <w:rPr>
                <w:sz w:val="20"/>
                <w:szCs w:val="20"/>
                <w:lang w:val="en-US"/>
              </w:rPr>
              <w:t>Tinichigiu</w:t>
            </w:r>
          </w:p>
        </w:tc>
        <w:tc>
          <w:tcPr>
            <w:tcW w:w="1034" w:type="dxa"/>
            <w:gridSpan w:val="4"/>
            <w:tcBorders>
              <w:top w:val="nil"/>
              <w:bottom w:val="single" w:sz="2" w:space="0" w:color="auto"/>
            </w:tcBorders>
            <w:vAlign w:val="center"/>
          </w:tcPr>
          <w:p w14:paraId="7745CEFA"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C22555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0,7500</w:t>
            </w:r>
          </w:p>
        </w:tc>
        <w:tc>
          <w:tcPr>
            <w:tcW w:w="1520" w:type="dxa"/>
            <w:gridSpan w:val="2"/>
            <w:tcBorders>
              <w:top w:val="nil"/>
              <w:bottom w:val="single" w:sz="2" w:space="0" w:color="auto"/>
            </w:tcBorders>
            <w:vAlign w:val="center"/>
          </w:tcPr>
          <w:p w14:paraId="5C30C2A5" w14:textId="77777777" w:rsidR="00A77235" w:rsidRPr="00A77235" w:rsidRDefault="00A77235" w:rsidP="00C01EC4">
            <w:pPr>
              <w:jc w:val="center"/>
              <w:rPr>
                <w:sz w:val="20"/>
                <w:szCs w:val="20"/>
                <w:lang w:val="en-US"/>
              </w:rPr>
            </w:pPr>
            <w:r w:rsidRPr="00A77235">
              <w:rPr>
                <w:sz w:val="20"/>
                <w:szCs w:val="20"/>
                <w:lang w:val="en-US"/>
              </w:rPr>
              <w:t>52,500</w:t>
            </w:r>
          </w:p>
        </w:tc>
      </w:tr>
      <w:tr w:rsidR="00A77235" w:rsidRPr="00A77235" w14:paraId="5F62F4F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9B070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F689CF6" w14:textId="77777777" w:rsidR="00A77235" w:rsidRPr="00A77235" w:rsidRDefault="00A77235" w:rsidP="00C01EC4">
            <w:pPr>
              <w:jc w:val="center"/>
              <w:rPr>
                <w:sz w:val="20"/>
                <w:szCs w:val="20"/>
                <w:lang w:val="en-US"/>
              </w:rPr>
            </w:pPr>
            <w:r w:rsidRPr="00A77235">
              <w:rPr>
                <w:sz w:val="20"/>
                <w:szCs w:val="20"/>
                <w:lang w:val="en-US"/>
              </w:rPr>
              <w:t>7122050013400</w:t>
            </w:r>
          </w:p>
        </w:tc>
        <w:tc>
          <w:tcPr>
            <w:tcW w:w="4252" w:type="dxa"/>
            <w:gridSpan w:val="2"/>
            <w:tcBorders>
              <w:top w:val="nil"/>
              <w:bottom w:val="single" w:sz="2" w:space="0" w:color="auto"/>
            </w:tcBorders>
            <w:vAlign w:val="center"/>
          </w:tcPr>
          <w:p w14:paraId="5B5A5CE9" w14:textId="77777777" w:rsidR="00A77235" w:rsidRPr="00A77235" w:rsidRDefault="00A77235" w:rsidP="00C01EC4">
            <w:pPr>
              <w:rPr>
                <w:sz w:val="20"/>
                <w:szCs w:val="20"/>
                <w:lang w:val="en-US"/>
              </w:rPr>
            </w:pPr>
            <w:r w:rsidRPr="00A77235">
              <w:rPr>
                <w:sz w:val="20"/>
                <w:szCs w:val="20"/>
                <w:lang w:val="en-US"/>
              </w:rPr>
              <w:t>Zidar</w:t>
            </w:r>
          </w:p>
        </w:tc>
        <w:tc>
          <w:tcPr>
            <w:tcW w:w="1034" w:type="dxa"/>
            <w:gridSpan w:val="4"/>
            <w:tcBorders>
              <w:top w:val="nil"/>
              <w:bottom w:val="single" w:sz="2" w:space="0" w:color="auto"/>
            </w:tcBorders>
            <w:vAlign w:val="center"/>
          </w:tcPr>
          <w:p w14:paraId="34AB44CA"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97AD3A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0,3500</w:t>
            </w:r>
          </w:p>
        </w:tc>
        <w:tc>
          <w:tcPr>
            <w:tcW w:w="1520" w:type="dxa"/>
            <w:gridSpan w:val="2"/>
            <w:tcBorders>
              <w:top w:val="nil"/>
              <w:bottom w:val="single" w:sz="2" w:space="0" w:color="auto"/>
            </w:tcBorders>
            <w:vAlign w:val="center"/>
          </w:tcPr>
          <w:p w14:paraId="6817429A" w14:textId="77777777" w:rsidR="00A77235" w:rsidRPr="00A77235" w:rsidRDefault="00A77235" w:rsidP="00C01EC4">
            <w:pPr>
              <w:jc w:val="center"/>
              <w:rPr>
                <w:sz w:val="20"/>
                <w:szCs w:val="20"/>
                <w:lang w:val="en-US"/>
              </w:rPr>
            </w:pPr>
            <w:r w:rsidRPr="00A77235">
              <w:rPr>
                <w:sz w:val="20"/>
                <w:szCs w:val="20"/>
                <w:lang w:val="en-US"/>
              </w:rPr>
              <w:t>24,500</w:t>
            </w:r>
          </w:p>
        </w:tc>
      </w:tr>
      <w:tr w:rsidR="00A77235" w:rsidRPr="00A77235" w14:paraId="6CC841E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25CC4E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BFBBB72"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3352EE4A"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0F8C59B0"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16596F6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0012D028" w14:textId="77777777" w:rsidR="00A77235" w:rsidRPr="00A77235" w:rsidRDefault="00A77235" w:rsidP="00C01EC4">
            <w:pPr>
              <w:jc w:val="center"/>
              <w:rPr>
                <w:sz w:val="20"/>
                <w:szCs w:val="20"/>
                <w:lang w:val="en-US"/>
              </w:rPr>
            </w:pPr>
            <w:r w:rsidRPr="00A77235">
              <w:rPr>
                <w:sz w:val="20"/>
                <w:szCs w:val="20"/>
                <w:lang w:val="en-US"/>
              </w:rPr>
              <w:t>7,000</w:t>
            </w:r>
          </w:p>
        </w:tc>
      </w:tr>
      <w:tr w:rsidR="00A77235" w:rsidRPr="00A77235" w14:paraId="625EFCE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996388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3037E43" w14:textId="77777777" w:rsidR="00A77235" w:rsidRPr="00A77235" w:rsidRDefault="00A77235" w:rsidP="00C01EC4">
            <w:pPr>
              <w:jc w:val="center"/>
              <w:rPr>
                <w:sz w:val="20"/>
                <w:szCs w:val="20"/>
                <w:lang w:val="en-US"/>
              </w:rPr>
            </w:pPr>
            <w:r w:rsidRPr="00A77235">
              <w:rPr>
                <w:sz w:val="20"/>
                <w:szCs w:val="20"/>
                <w:lang w:val="en-US"/>
              </w:rPr>
              <w:t>27104036425981</w:t>
            </w:r>
          </w:p>
        </w:tc>
        <w:tc>
          <w:tcPr>
            <w:tcW w:w="4252" w:type="dxa"/>
            <w:gridSpan w:val="2"/>
            <w:tcBorders>
              <w:top w:val="nil"/>
              <w:bottom w:val="single" w:sz="2" w:space="0" w:color="auto"/>
            </w:tcBorders>
            <w:vAlign w:val="center"/>
          </w:tcPr>
          <w:p w14:paraId="680FCDC5" w14:textId="77777777" w:rsidR="00A77235" w:rsidRPr="00A77235" w:rsidRDefault="00A77235" w:rsidP="00C01EC4">
            <w:pPr>
              <w:rPr>
                <w:sz w:val="20"/>
                <w:szCs w:val="20"/>
                <w:lang w:val="en-US"/>
              </w:rPr>
            </w:pPr>
            <w:r w:rsidRPr="00A77235">
              <w:rPr>
                <w:sz w:val="20"/>
                <w:szCs w:val="20"/>
                <w:lang w:val="en-US"/>
              </w:rPr>
              <w:t xml:space="preserve">Tabla colorata 0,5 </w:t>
            </w:r>
          </w:p>
        </w:tc>
        <w:tc>
          <w:tcPr>
            <w:tcW w:w="1034" w:type="dxa"/>
            <w:gridSpan w:val="4"/>
            <w:tcBorders>
              <w:top w:val="nil"/>
              <w:bottom w:val="single" w:sz="2" w:space="0" w:color="auto"/>
            </w:tcBorders>
            <w:vAlign w:val="center"/>
          </w:tcPr>
          <w:p w14:paraId="4155DB1A"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15C35AC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1,2500</w:t>
            </w:r>
          </w:p>
        </w:tc>
        <w:tc>
          <w:tcPr>
            <w:tcW w:w="1520" w:type="dxa"/>
            <w:gridSpan w:val="2"/>
            <w:tcBorders>
              <w:top w:val="nil"/>
              <w:bottom w:val="single" w:sz="2" w:space="0" w:color="auto"/>
            </w:tcBorders>
            <w:vAlign w:val="center"/>
          </w:tcPr>
          <w:p w14:paraId="027F2299" w14:textId="77777777" w:rsidR="00A77235" w:rsidRPr="00A77235" w:rsidRDefault="00A77235" w:rsidP="00C01EC4">
            <w:pPr>
              <w:jc w:val="center"/>
              <w:rPr>
                <w:sz w:val="20"/>
                <w:szCs w:val="20"/>
                <w:lang w:val="en-US"/>
              </w:rPr>
            </w:pPr>
            <w:r w:rsidRPr="00A77235">
              <w:rPr>
                <w:sz w:val="20"/>
                <w:szCs w:val="20"/>
                <w:lang w:val="en-US"/>
              </w:rPr>
              <w:t>91,000</w:t>
            </w:r>
          </w:p>
        </w:tc>
      </w:tr>
      <w:tr w:rsidR="00A77235" w:rsidRPr="00A77235" w14:paraId="577F5D5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11A1CE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1D32CED" w14:textId="77777777" w:rsidR="00A77235" w:rsidRPr="00A77235" w:rsidRDefault="00A77235" w:rsidP="00C01EC4">
            <w:pPr>
              <w:jc w:val="center"/>
              <w:rPr>
                <w:sz w:val="20"/>
                <w:szCs w:val="20"/>
                <w:lang w:val="en-US"/>
              </w:rPr>
            </w:pPr>
            <w:r w:rsidRPr="00A77235">
              <w:rPr>
                <w:sz w:val="20"/>
                <w:szCs w:val="20"/>
                <w:lang w:val="en-US"/>
              </w:rPr>
              <w:t>2710403702180</w:t>
            </w:r>
          </w:p>
        </w:tc>
        <w:tc>
          <w:tcPr>
            <w:tcW w:w="4252" w:type="dxa"/>
            <w:gridSpan w:val="2"/>
            <w:tcBorders>
              <w:top w:val="nil"/>
              <w:bottom w:val="single" w:sz="2" w:space="0" w:color="auto"/>
            </w:tcBorders>
            <w:vAlign w:val="center"/>
          </w:tcPr>
          <w:p w14:paraId="6D6F2855" w14:textId="77777777" w:rsidR="00A77235" w:rsidRPr="00A77235" w:rsidRDefault="00A77235" w:rsidP="00C01EC4">
            <w:pPr>
              <w:rPr>
                <w:sz w:val="20"/>
                <w:szCs w:val="20"/>
                <w:lang w:val="en-US"/>
              </w:rPr>
            </w:pPr>
            <w:r w:rsidRPr="00A77235">
              <w:rPr>
                <w:sz w:val="20"/>
                <w:szCs w:val="20"/>
                <w:lang w:val="en-US"/>
              </w:rPr>
              <w:t>Banda de otel laminat la rece de 20 x 2 mm (agrafe)</w:t>
            </w:r>
          </w:p>
        </w:tc>
        <w:tc>
          <w:tcPr>
            <w:tcW w:w="1034" w:type="dxa"/>
            <w:gridSpan w:val="4"/>
            <w:tcBorders>
              <w:top w:val="nil"/>
              <w:bottom w:val="single" w:sz="2" w:space="0" w:color="auto"/>
            </w:tcBorders>
            <w:vAlign w:val="center"/>
          </w:tcPr>
          <w:p w14:paraId="5C6B3379"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17A286B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5116170E" w14:textId="77777777" w:rsidR="00A77235" w:rsidRPr="00A77235" w:rsidRDefault="00A77235" w:rsidP="00C01EC4">
            <w:pPr>
              <w:jc w:val="center"/>
              <w:rPr>
                <w:sz w:val="20"/>
                <w:szCs w:val="20"/>
                <w:lang w:val="en-US"/>
              </w:rPr>
            </w:pPr>
            <w:r w:rsidRPr="00A77235">
              <w:rPr>
                <w:sz w:val="20"/>
                <w:szCs w:val="20"/>
                <w:lang w:val="en-US"/>
              </w:rPr>
              <w:t>7,280</w:t>
            </w:r>
          </w:p>
        </w:tc>
      </w:tr>
      <w:tr w:rsidR="00A77235" w:rsidRPr="00A77235" w14:paraId="10D144E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C2D742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6CCEA70" w14:textId="77777777" w:rsidR="00A77235" w:rsidRPr="00A77235" w:rsidRDefault="00A77235" w:rsidP="00C01EC4">
            <w:pPr>
              <w:jc w:val="center"/>
              <w:rPr>
                <w:sz w:val="20"/>
                <w:szCs w:val="20"/>
                <w:lang w:val="en-US"/>
              </w:rPr>
            </w:pPr>
            <w:r w:rsidRPr="00A77235">
              <w:rPr>
                <w:sz w:val="20"/>
                <w:szCs w:val="20"/>
                <w:lang w:val="en-US"/>
              </w:rPr>
              <w:t>2744125904770</w:t>
            </w:r>
          </w:p>
        </w:tc>
        <w:tc>
          <w:tcPr>
            <w:tcW w:w="4252" w:type="dxa"/>
            <w:gridSpan w:val="2"/>
            <w:tcBorders>
              <w:top w:val="nil"/>
              <w:bottom w:val="single" w:sz="2" w:space="0" w:color="auto"/>
            </w:tcBorders>
            <w:vAlign w:val="center"/>
          </w:tcPr>
          <w:p w14:paraId="7E4A72FF" w14:textId="77777777" w:rsidR="00A77235" w:rsidRPr="00A77235" w:rsidRDefault="00A77235" w:rsidP="00C01EC4">
            <w:pPr>
              <w:rPr>
                <w:sz w:val="20"/>
                <w:szCs w:val="20"/>
                <w:lang w:val="en-US"/>
              </w:rPr>
            </w:pPr>
            <w:r w:rsidRPr="00A77235">
              <w:rPr>
                <w:sz w:val="20"/>
                <w:szCs w:val="20"/>
                <w:lang w:val="en-US"/>
              </w:rPr>
              <w:t>Aliaj de lipit staniu-plumb LP-30 % G</w:t>
            </w:r>
          </w:p>
        </w:tc>
        <w:tc>
          <w:tcPr>
            <w:tcW w:w="1034" w:type="dxa"/>
            <w:gridSpan w:val="4"/>
            <w:tcBorders>
              <w:top w:val="nil"/>
              <w:bottom w:val="single" w:sz="2" w:space="0" w:color="auto"/>
            </w:tcBorders>
            <w:vAlign w:val="center"/>
          </w:tcPr>
          <w:p w14:paraId="092A9634"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41D0FC3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0,0300</w:t>
            </w:r>
          </w:p>
        </w:tc>
        <w:tc>
          <w:tcPr>
            <w:tcW w:w="1520" w:type="dxa"/>
            <w:gridSpan w:val="2"/>
            <w:tcBorders>
              <w:top w:val="nil"/>
              <w:bottom w:val="single" w:sz="2" w:space="0" w:color="auto"/>
            </w:tcBorders>
            <w:vAlign w:val="center"/>
          </w:tcPr>
          <w:p w14:paraId="0968B415" w14:textId="77777777" w:rsidR="00A77235" w:rsidRPr="00A77235" w:rsidRDefault="00A77235" w:rsidP="00C01EC4">
            <w:pPr>
              <w:jc w:val="center"/>
              <w:rPr>
                <w:sz w:val="20"/>
                <w:szCs w:val="20"/>
                <w:lang w:val="en-US"/>
              </w:rPr>
            </w:pPr>
            <w:r w:rsidRPr="00A77235">
              <w:rPr>
                <w:sz w:val="20"/>
                <w:szCs w:val="20"/>
                <w:lang w:val="en-US"/>
              </w:rPr>
              <w:t>2,184</w:t>
            </w:r>
          </w:p>
        </w:tc>
      </w:tr>
      <w:tr w:rsidR="00A77235" w:rsidRPr="00A77235" w14:paraId="2BD9855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74CF90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EFA7AB3" w14:textId="77777777" w:rsidR="00A77235" w:rsidRPr="00A77235" w:rsidRDefault="00A77235" w:rsidP="00C01EC4">
            <w:pPr>
              <w:jc w:val="center"/>
              <w:rPr>
                <w:sz w:val="20"/>
                <w:szCs w:val="20"/>
                <w:lang w:val="en-US"/>
              </w:rPr>
            </w:pPr>
            <w:r w:rsidRPr="00A77235">
              <w:rPr>
                <w:sz w:val="20"/>
                <w:szCs w:val="20"/>
                <w:lang w:val="en-US"/>
              </w:rPr>
              <w:t>2952160007200</w:t>
            </w:r>
          </w:p>
        </w:tc>
        <w:tc>
          <w:tcPr>
            <w:tcW w:w="4252" w:type="dxa"/>
            <w:gridSpan w:val="2"/>
            <w:tcBorders>
              <w:top w:val="nil"/>
              <w:bottom w:val="single" w:sz="2" w:space="0" w:color="auto"/>
            </w:tcBorders>
            <w:vAlign w:val="center"/>
          </w:tcPr>
          <w:p w14:paraId="1A421A38" w14:textId="77777777" w:rsidR="00A77235" w:rsidRPr="00A77235" w:rsidRDefault="00A77235" w:rsidP="00C01EC4">
            <w:pPr>
              <w:rPr>
                <w:sz w:val="20"/>
                <w:szCs w:val="20"/>
                <w:lang w:val="en-US"/>
              </w:rPr>
            </w:pPr>
            <w:r w:rsidRPr="00A77235">
              <w:rPr>
                <w:sz w:val="20"/>
                <w:szCs w:val="20"/>
                <w:lang w:val="en-US"/>
              </w:rPr>
              <w:t>Utilaj de ridicat pentru lucrari de finisaj</w:t>
            </w:r>
          </w:p>
        </w:tc>
        <w:tc>
          <w:tcPr>
            <w:tcW w:w="1034" w:type="dxa"/>
            <w:gridSpan w:val="4"/>
            <w:tcBorders>
              <w:top w:val="nil"/>
              <w:bottom w:val="single" w:sz="2" w:space="0" w:color="auto"/>
            </w:tcBorders>
            <w:vAlign w:val="center"/>
          </w:tcPr>
          <w:p w14:paraId="74F48D1D"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64D6894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0,0100</w:t>
            </w:r>
          </w:p>
        </w:tc>
        <w:tc>
          <w:tcPr>
            <w:tcW w:w="1520" w:type="dxa"/>
            <w:gridSpan w:val="2"/>
            <w:tcBorders>
              <w:top w:val="nil"/>
              <w:bottom w:val="single" w:sz="2" w:space="0" w:color="auto"/>
              <w:right w:val="single" w:sz="4" w:space="0" w:color="auto"/>
            </w:tcBorders>
            <w:vAlign w:val="center"/>
          </w:tcPr>
          <w:p w14:paraId="155D0019" w14:textId="77777777" w:rsidR="00A77235" w:rsidRPr="00A77235" w:rsidRDefault="00A77235" w:rsidP="00C01EC4">
            <w:pPr>
              <w:jc w:val="center"/>
              <w:rPr>
                <w:sz w:val="20"/>
                <w:szCs w:val="20"/>
                <w:lang w:val="en-US"/>
              </w:rPr>
            </w:pPr>
            <w:r w:rsidRPr="00A77235">
              <w:rPr>
                <w:sz w:val="20"/>
                <w:szCs w:val="20"/>
                <w:lang w:val="en-US"/>
              </w:rPr>
              <w:t>0,700</w:t>
            </w:r>
          </w:p>
        </w:tc>
      </w:tr>
      <w:tr w:rsidR="00A77235" w:rsidRPr="00A77235" w14:paraId="1AC4A6C5"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2DE2929" w14:textId="77777777" w:rsidR="00A77235" w:rsidRPr="00A77235" w:rsidRDefault="00A77235" w:rsidP="00C01EC4">
            <w:pPr>
              <w:jc w:val="center"/>
              <w:rPr>
                <w:b/>
                <w:bCs/>
                <w:sz w:val="20"/>
                <w:szCs w:val="20"/>
                <w:lang w:val="en-US"/>
              </w:rPr>
            </w:pPr>
            <w:r w:rsidRPr="00A77235">
              <w:rPr>
                <w:b/>
                <w:bCs/>
                <w:sz w:val="20"/>
                <w:szCs w:val="20"/>
                <w:lang w:val="en-US"/>
              </w:rPr>
              <w:t>43</w:t>
            </w:r>
          </w:p>
        </w:tc>
        <w:tc>
          <w:tcPr>
            <w:tcW w:w="1843" w:type="dxa"/>
            <w:tcBorders>
              <w:top w:val="single" w:sz="4" w:space="0" w:color="auto"/>
              <w:bottom w:val="single" w:sz="4" w:space="0" w:color="auto"/>
            </w:tcBorders>
            <w:vAlign w:val="center"/>
          </w:tcPr>
          <w:p w14:paraId="2FDDE4B5" w14:textId="77777777" w:rsidR="00A77235" w:rsidRPr="00A77235" w:rsidRDefault="00A77235" w:rsidP="00C01EC4">
            <w:pPr>
              <w:jc w:val="center"/>
              <w:rPr>
                <w:b/>
                <w:bCs/>
                <w:sz w:val="20"/>
                <w:szCs w:val="20"/>
                <w:lang w:val="en-US"/>
              </w:rPr>
            </w:pPr>
            <w:r w:rsidRPr="00A77235">
              <w:rPr>
                <w:b/>
                <w:bCs/>
                <w:sz w:val="20"/>
                <w:szCs w:val="20"/>
                <w:lang w:val="en-US"/>
              </w:rPr>
              <w:t>CE23C</w:t>
            </w:r>
          </w:p>
        </w:tc>
        <w:tc>
          <w:tcPr>
            <w:tcW w:w="4252" w:type="dxa"/>
            <w:gridSpan w:val="2"/>
            <w:tcBorders>
              <w:top w:val="single" w:sz="4" w:space="0" w:color="auto"/>
              <w:bottom w:val="single" w:sz="4" w:space="0" w:color="auto"/>
            </w:tcBorders>
          </w:tcPr>
          <w:p w14:paraId="6B05880F" w14:textId="41665972" w:rsidR="00A77235" w:rsidRPr="00AD7818" w:rsidRDefault="00A77235" w:rsidP="00C01EC4">
            <w:pPr>
              <w:rPr>
                <w:b/>
                <w:bCs/>
                <w:sz w:val="20"/>
                <w:szCs w:val="20"/>
                <w:lang w:val="en-US"/>
              </w:rPr>
            </w:pPr>
            <w:r w:rsidRPr="00A77235">
              <w:rPr>
                <w:b/>
                <w:bCs/>
                <w:sz w:val="20"/>
                <w:szCs w:val="20"/>
                <w:lang w:val="en-US"/>
              </w:rPr>
              <w:t>copertine din tabla colorata de 0,5 mm grosime , fixate pe zidarie de caramida, pentru lungimi mai mari de 2 m, cu latimea desfasurata intre 31 - 50 cm</w:t>
            </w:r>
          </w:p>
        </w:tc>
        <w:tc>
          <w:tcPr>
            <w:tcW w:w="1034" w:type="dxa"/>
            <w:gridSpan w:val="4"/>
            <w:tcBorders>
              <w:top w:val="single" w:sz="4" w:space="0" w:color="auto"/>
              <w:bottom w:val="single" w:sz="4" w:space="0" w:color="auto"/>
            </w:tcBorders>
            <w:vAlign w:val="center"/>
          </w:tcPr>
          <w:p w14:paraId="4E41A10F"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06" w:type="dxa"/>
            <w:gridSpan w:val="3"/>
            <w:tcBorders>
              <w:top w:val="single" w:sz="4" w:space="0" w:color="auto"/>
              <w:bottom w:val="single" w:sz="4" w:space="0" w:color="auto"/>
            </w:tcBorders>
            <w:vAlign w:val="center"/>
          </w:tcPr>
          <w:p w14:paraId="46CC8ECC"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308EF37D" w14:textId="77777777" w:rsidR="00A77235" w:rsidRPr="00A77235" w:rsidRDefault="00A77235" w:rsidP="00C01EC4">
            <w:pPr>
              <w:jc w:val="center"/>
              <w:rPr>
                <w:b/>
                <w:bCs/>
                <w:sz w:val="20"/>
                <w:szCs w:val="20"/>
                <w:lang w:val="en-US"/>
              </w:rPr>
            </w:pPr>
            <w:r w:rsidRPr="00A77235">
              <w:rPr>
                <w:b/>
                <w:bCs/>
                <w:sz w:val="20"/>
                <w:szCs w:val="20"/>
                <w:lang w:val="en-US"/>
              </w:rPr>
              <w:t>12,000</w:t>
            </w:r>
          </w:p>
          <w:p w14:paraId="771FD1E8" w14:textId="77777777" w:rsidR="00A77235" w:rsidRPr="00A77235" w:rsidRDefault="00A77235" w:rsidP="00C01EC4">
            <w:pPr>
              <w:jc w:val="center"/>
              <w:rPr>
                <w:sz w:val="20"/>
                <w:szCs w:val="20"/>
                <w:lang w:val="en-US"/>
              </w:rPr>
            </w:pPr>
          </w:p>
        </w:tc>
      </w:tr>
      <w:tr w:rsidR="00A77235" w:rsidRPr="00A77235" w14:paraId="6B19487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53EA63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F7B4CDE" w14:textId="77777777" w:rsidR="00A77235" w:rsidRPr="00A77235" w:rsidRDefault="00A77235" w:rsidP="00C01EC4">
            <w:pPr>
              <w:jc w:val="center"/>
              <w:rPr>
                <w:sz w:val="20"/>
                <w:szCs w:val="20"/>
                <w:lang w:val="en-US"/>
              </w:rPr>
            </w:pPr>
            <w:r w:rsidRPr="00A77235">
              <w:rPr>
                <w:sz w:val="20"/>
                <w:szCs w:val="20"/>
                <w:lang w:val="en-US"/>
              </w:rPr>
              <w:t>7213050013100</w:t>
            </w:r>
          </w:p>
        </w:tc>
        <w:tc>
          <w:tcPr>
            <w:tcW w:w="4252" w:type="dxa"/>
            <w:gridSpan w:val="2"/>
            <w:tcBorders>
              <w:top w:val="nil"/>
              <w:bottom w:val="single" w:sz="2" w:space="0" w:color="auto"/>
            </w:tcBorders>
            <w:vAlign w:val="center"/>
          </w:tcPr>
          <w:p w14:paraId="4840C607" w14:textId="77777777" w:rsidR="00A77235" w:rsidRPr="00A77235" w:rsidRDefault="00A77235" w:rsidP="00C01EC4">
            <w:pPr>
              <w:rPr>
                <w:sz w:val="20"/>
                <w:szCs w:val="20"/>
                <w:lang w:val="en-US"/>
              </w:rPr>
            </w:pPr>
            <w:r w:rsidRPr="00A77235">
              <w:rPr>
                <w:sz w:val="20"/>
                <w:szCs w:val="20"/>
                <w:lang w:val="en-US"/>
              </w:rPr>
              <w:t>Tinichigiu</w:t>
            </w:r>
          </w:p>
        </w:tc>
        <w:tc>
          <w:tcPr>
            <w:tcW w:w="1034" w:type="dxa"/>
            <w:gridSpan w:val="4"/>
            <w:tcBorders>
              <w:top w:val="nil"/>
              <w:bottom w:val="single" w:sz="2" w:space="0" w:color="auto"/>
            </w:tcBorders>
            <w:vAlign w:val="center"/>
          </w:tcPr>
          <w:p w14:paraId="77F9CB2A"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4F3F52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0,5500</w:t>
            </w:r>
          </w:p>
        </w:tc>
        <w:tc>
          <w:tcPr>
            <w:tcW w:w="1520" w:type="dxa"/>
            <w:gridSpan w:val="2"/>
            <w:tcBorders>
              <w:top w:val="nil"/>
              <w:bottom w:val="single" w:sz="2" w:space="0" w:color="auto"/>
            </w:tcBorders>
            <w:vAlign w:val="center"/>
          </w:tcPr>
          <w:p w14:paraId="5E11C757" w14:textId="77777777" w:rsidR="00A77235" w:rsidRPr="00A77235" w:rsidRDefault="00A77235" w:rsidP="00C01EC4">
            <w:pPr>
              <w:jc w:val="center"/>
              <w:rPr>
                <w:sz w:val="20"/>
                <w:szCs w:val="20"/>
                <w:lang w:val="en-US"/>
              </w:rPr>
            </w:pPr>
            <w:r w:rsidRPr="00A77235">
              <w:rPr>
                <w:sz w:val="20"/>
                <w:szCs w:val="20"/>
                <w:lang w:val="en-US"/>
              </w:rPr>
              <w:t>6,600</w:t>
            </w:r>
          </w:p>
        </w:tc>
      </w:tr>
      <w:tr w:rsidR="00A77235" w:rsidRPr="00A77235" w14:paraId="69FBD1FA"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3FD103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E63B684" w14:textId="77777777" w:rsidR="00A77235" w:rsidRPr="00A77235" w:rsidRDefault="00A77235" w:rsidP="00C01EC4">
            <w:pPr>
              <w:jc w:val="center"/>
              <w:rPr>
                <w:sz w:val="20"/>
                <w:szCs w:val="20"/>
                <w:lang w:val="en-US"/>
              </w:rPr>
            </w:pPr>
            <w:r w:rsidRPr="00A77235">
              <w:rPr>
                <w:sz w:val="20"/>
                <w:szCs w:val="20"/>
                <w:lang w:val="en-US"/>
              </w:rPr>
              <w:t>7122050013400</w:t>
            </w:r>
          </w:p>
        </w:tc>
        <w:tc>
          <w:tcPr>
            <w:tcW w:w="4252" w:type="dxa"/>
            <w:gridSpan w:val="2"/>
            <w:tcBorders>
              <w:top w:val="nil"/>
              <w:bottom w:val="single" w:sz="2" w:space="0" w:color="auto"/>
            </w:tcBorders>
            <w:vAlign w:val="center"/>
          </w:tcPr>
          <w:p w14:paraId="325DCA0F" w14:textId="77777777" w:rsidR="00A77235" w:rsidRPr="00A77235" w:rsidRDefault="00A77235" w:rsidP="00C01EC4">
            <w:pPr>
              <w:rPr>
                <w:sz w:val="20"/>
                <w:szCs w:val="20"/>
                <w:lang w:val="en-US"/>
              </w:rPr>
            </w:pPr>
            <w:r w:rsidRPr="00A77235">
              <w:rPr>
                <w:sz w:val="20"/>
                <w:szCs w:val="20"/>
                <w:lang w:val="en-US"/>
              </w:rPr>
              <w:t>Zidar</w:t>
            </w:r>
          </w:p>
        </w:tc>
        <w:tc>
          <w:tcPr>
            <w:tcW w:w="1034" w:type="dxa"/>
            <w:gridSpan w:val="4"/>
            <w:tcBorders>
              <w:top w:val="nil"/>
              <w:bottom w:val="single" w:sz="2" w:space="0" w:color="auto"/>
            </w:tcBorders>
            <w:vAlign w:val="center"/>
          </w:tcPr>
          <w:p w14:paraId="531D6EB3"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B2CAD4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0,4000</w:t>
            </w:r>
          </w:p>
        </w:tc>
        <w:tc>
          <w:tcPr>
            <w:tcW w:w="1520" w:type="dxa"/>
            <w:gridSpan w:val="2"/>
            <w:tcBorders>
              <w:top w:val="nil"/>
              <w:bottom w:val="single" w:sz="2" w:space="0" w:color="auto"/>
            </w:tcBorders>
            <w:vAlign w:val="center"/>
          </w:tcPr>
          <w:p w14:paraId="6C007E57" w14:textId="77777777" w:rsidR="00A77235" w:rsidRPr="00A77235" w:rsidRDefault="00A77235" w:rsidP="00C01EC4">
            <w:pPr>
              <w:jc w:val="center"/>
              <w:rPr>
                <w:sz w:val="20"/>
                <w:szCs w:val="20"/>
                <w:lang w:val="en-US"/>
              </w:rPr>
            </w:pPr>
            <w:r w:rsidRPr="00A77235">
              <w:rPr>
                <w:sz w:val="20"/>
                <w:szCs w:val="20"/>
                <w:lang w:val="en-US"/>
              </w:rPr>
              <w:t>4,800</w:t>
            </w:r>
          </w:p>
        </w:tc>
      </w:tr>
      <w:tr w:rsidR="00A77235" w:rsidRPr="00A77235" w14:paraId="39CE3F2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CB3661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961883C"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7DB418AB"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0123652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5EBC3DC"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0" w:type="dxa"/>
            <w:gridSpan w:val="2"/>
            <w:tcBorders>
              <w:top w:val="nil"/>
              <w:bottom w:val="single" w:sz="2" w:space="0" w:color="auto"/>
            </w:tcBorders>
            <w:vAlign w:val="center"/>
          </w:tcPr>
          <w:p w14:paraId="00C5A818" w14:textId="77777777" w:rsidR="00A77235" w:rsidRPr="00A77235" w:rsidRDefault="00A77235" w:rsidP="00C01EC4">
            <w:pPr>
              <w:jc w:val="center"/>
              <w:rPr>
                <w:sz w:val="20"/>
                <w:szCs w:val="20"/>
                <w:lang w:val="en-US"/>
              </w:rPr>
            </w:pPr>
            <w:r w:rsidRPr="00A77235">
              <w:rPr>
                <w:sz w:val="20"/>
                <w:szCs w:val="20"/>
                <w:lang w:val="en-US"/>
              </w:rPr>
              <w:t>1,800</w:t>
            </w:r>
          </w:p>
        </w:tc>
      </w:tr>
      <w:tr w:rsidR="00A77235" w:rsidRPr="00A77235" w14:paraId="3FC1B0C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59182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D016252" w14:textId="77777777" w:rsidR="00A77235" w:rsidRPr="00A77235" w:rsidRDefault="00A77235" w:rsidP="00C01EC4">
            <w:pPr>
              <w:jc w:val="center"/>
              <w:rPr>
                <w:sz w:val="20"/>
                <w:szCs w:val="20"/>
                <w:lang w:val="en-US"/>
              </w:rPr>
            </w:pPr>
            <w:r w:rsidRPr="00A77235">
              <w:rPr>
                <w:sz w:val="20"/>
                <w:szCs w:val="20"/>
                <w:lang w:val="en-US"/>
              </w:rPr>
              <w:t>27104036425981</w:t>
            </w:r>
          </w:p>
        </w:tc>
        <w:tc>
          <w:tcPr>
            <w:tcW w:w="4252" w:type="dxa"/>
            <w:gridSpan w:val="2"/>
            <w:tcBorders>
              <w:top w:val="nil"/>
              <w:bottom w:val="single" w:sz="2" w:space="0" w:color="auto"/>
            </w:tcBorders>
            <w:vAlign w:val="center"/>
          </w:tcPr>
          <w:p w14:paraId="4925B3D0" w14:textId="77777777" w:rsidR="00A77235" w:rsidRPr="00A77235" w:rsidRDefault="00A77235" w:rsidP="00C01EC4">
            <w:pPr>
              <w:rPr>
                <w:sz w:val="20"/>
                <w:szCs w:val="20"/>
                <w:lang w:val="en-US"/>
              </w:rPr>
            </w:pPr>
            <w:r w:rsidRPr="00A77235">
              <w:rPr>
                <w:sz w:val="20"/>
                <w:szCs w:val="20"/>
                <w:lang w:val="en-US"/>
              </w:rPr>
              <w:t xml:space="preserve">Tabla colorata 0,5 </w:t>
            </w:r>
          </w:p>
        </w:tc>
        <w:tc>
          <w:tcPr>
            <w:tcW w:w="1034" w:type="dxa"/>
            <w:gridSpan w:val="4"/>
            <w:tcBorders>
              <w:top w:val="nil"/>
              <w:bottom w:val="single" w:sz="2" w:space="0" w:color="auto"/>
            </w:tcBorders>
            <w:vAlign w:val="center"/>
          </w:tcPr>
          <w:p w14:paraId="46700C1A"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38D1D9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1,8500</w:t>
            </w:r>
          </w:p>
        </w:tc>
        <w:tc>
          <w:tcPr>
            <w:tcW w:w="1520" w:type="dxa"/>
            <w:gridSpan w:val="2"/>
            <w:tcBorders>
              <w:top w:val="nil"/>
              <w:bottom w:val="single" w:sz="2" w:space="0" w:color="auto"/>
            </w:tcBorders>
            <w:vAlign w:val="center"/>
          </w:tcPr>
          <w:p w14:paraId="67B5AD2E" w14:textId="77777777" w:rsidR="00A77235" w:rsidRPr="00A77235" w:rsidRDefault="00A77235" w:rsidP="00C01EC4">
            <w:pPr>
              <w:jc w:val="center"/>
              <w:rPr>
                <w:sz w:val="20"/>
                <w:szCs w:val="20"/>
                <w:lang w:val="en-US"/>
              </w:rPr>
            </w:pPr>
            <w:r w:rsidRPr="00A77235">
              <w:rPr>
                <w:sz w:val="20"/>
                <w:szCs w:val="20"/>
                <w:lang w:val="en-US"/>
              </w:rPr>
              <w:t>23,088</w:t>
            </w:r>
          </w:p>
        </w:tc>
      </w:tr>
      <w:tr w:rsidR="00A77235" w:rsidRPr="00A77235" w14:paraId="7DB8C20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4A8825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F9C08BC" w14:textId="77777777" w:rsidR="00A77235" w:rsidRPr="00A77235" w:rsidRDefault="00A77235" w:rsidP="00C01EC4">
            <w:pPr>
              <w:jc w:val="center"/>
              <w:rPr>
                <w:sz w:val="20"/>
                <w:szCs w:val="20"/>
                <w:lang w:val="en-US"/>
              </w:rPr>
            </w:pPr>
            <w:r w:rsidRPr="00A77235">
              <w:rPr>
                <w:sz w:val="20"/>
                <w:szCs w:val="20"/>
                <w:lang w:val="en-US"/>
              </w:rPr>
              <w:t>2710403702180</w:t>
            </w:r>
          </w:p>
        </w:tc>
        <w:tc>
          <w:tcPr>
            <w:tcW w:w="4252" w:type="dxa"/>
            <w:gridSpan w:val="2"/>
            <w:tcBorders>
              <w:top w:val="nil"/>
              <w:bottom w:val="single" w:sz="2" w:space="0" w:color="auto"/>
            </w:tcBorders>
            <w:vAlign w:val="center"/>
          </w:tcPr>
          <w:p w14:paraId="3007EDB0" w14:textId="77777777" w:rsidR="00A77235" w:rsidRPr="00A77235" w:rsidRDefault="00A77235" w:rsidP="00C01EC4">
            <w:pPr>
              <w:rPr>
                <w:sz w:val="20"/>
                <w:szCs w:val="20"/>
                <w:lang w:val="en-US"/>
              </w:rPr>
            </w:pPr>
            <w:r w:rsidRPr="00A77235">
              <w:rPr>
                <w:sz w:val="20"/>
                <w:szCs w:val="20"/>
                <w:lang w:val="en-US"/>
              </w:rPr>
              <w:t>Banda de otel laminat la rece de 20 x 2 mm (agrafe)</w:t>
            </w:r>
          </w:p>
        </w:tc>
        <w:tc>
          <w:tcPr>
            <w:tcW w:w="1034" w:type="dxa"/>
            <w:gridSpan w:val="4"/>
            <w:tcBorders>
              <w:top w:val="nil"/>
              <w:bottom w:val="single" w:sz="2" w:space="0" w:color="auto"/>
            </w:tcBorders>
            <w:vAlign w:val="center"/>
          </w:tcPr>
          <w:p w14:paraId="3B36472A"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C54E20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0" w:type="dxa"/>
            <w:gridSpan w:val="2"/>
            <w:tcBorders>
              <w:top w:val="nil"/>
              <w:bottom w:val="single" w:sz="2" w:space="0" w:color="auto"/>
            </w:tcBorders>
            <w:vAlign w:val="center"/>
          </w:tcPr>
          <w:p w14:paraId="4F6F5911" w14:textId="77777777" w:rsidR="00A77235" w:rsidRPr="00A77235" w:rsidRDefault="00A77235" w:rsidP="00C01EC4">
            <w:pPr>
              <w:jc w:val="center"/>
              <w:rPr>
                <w:sz w:val="20"/>
                <w:szCs w:val="20"/>
                <w:lang w:val="en-US"/>
              </w:rPr>
            </w:pPr>
            <w:r w:rsidRPr="00A77235">
              <w:rPr>
                <w:sz w:val="20"/>
                <w:szCs w:val="20"/>
                <w:lang w:val="en-US"/>
              </w:rPr>
              <w:t>1,872</w:t>
            </w:r>
          </w:p>
        </w:tc>
      </w:tr>
      <w:tr w:rsidR="00A77235" w:rsidRPr="00A77235" w14:paraId="618F3F8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3F98DF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7C838BE" w14:textId="77777777" w:rsidR="00A77235" w:rsidRPr="00A77235" w:rsidRDefault="00A77235" w:rsidP="00C01EC4">
            <w:pPr>
              <w:jc w:val="center"/>
              <w:rPr>
                <w:sz w:val="20"/>
                <w:szCs w:val="20"/>
                <w:lang w:val="en-US"/>
              </w:rPr>
            </w:pPr>
            <w:r w:rsidRPr="00A77235">
              <w:rPr>
                <w:sz w:val="20"/>
                <w:szCs w:val="20"/>
                <w:lang w:val="en-US"/>
              </w:rPr>
              <w:t>2744125904770</w:t>
            </w:r>
          </w:p>
        </w:tc>
        <w:tc>
          <w:tcPr>
            <w:tcW w:w="4252" w:type="dxa"/>
            <w:gridSpan w:val="2"/>
            <w:tcBorders>
              <w:top w:val="nil"/>
              <w:bottom w:val="single" w:sz="2" w:space="0" w:color="auto"/>
            </w:tcBorders>
            <w:vAlign w:val="center"/>
          </w:tcPr>
          <w:p w14:paraId="273575BD" w14:textId="77777777" w:rsidR="00A77235" w:rsidRPr="00A77235" w:rsidRDefault="00A77235" w:rsidP="00C01EC4">
            <w:pPr>
              <w:rPr>
                <w:sz w:val="20"/>
                <w:szCs w:val="20"/>
                <w:lang w:val="en-US"/>
              </w:rPr>
            </w:pPr>
            <w:r w:rsidRPr="00A77235">
              <w:rPr>
                <w:sz w:val="20"/>
                <w:szCs w:val="20"/>
                <w:lang w:val="en-US"/>
              </w:rPr>
              <w:t>Aliaj de lipit staniu-plumb LP-30 % G</w:t>
            </w:r>
          </w:p>
        </w:tc>
        <w:tc>
          <w:tcPr>
            <w:tcW w:w="1034" w:type="dxa"/>
            <w:gridSpan w:val="4"/>
            <w:tcBorders>
              <w:top w:val="nil"/>
              <w:bottom w:val="single" w:sz="2" w:space="0" w:color="auto"/>
            </w:tcBorders>
            <w:vAlign w:val="center"/>
          </w:tcPr>
          <w:p w14:paraId="48F2ADA6"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0FC98E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0,0500</w:t>
            </w:r>
          </w:p>
        </w:tc>
        <w:tc>
          <w:tcPr>
            <w:tcW w:w="1520" w:type="dxa"/>
            <w:gridSpan w:val="2"/>
            <w:tcBorders>
              <w:top w:val="nil"/>
              <w:bottom w:val="single" w:sz="2" w:space="0" w:color="auto"/>
            </w:tcBorders>
            <w:vAlign w:val="center"/>
          </w:tcPr>
          <w:p w14:paraId="15831A28" w14:textId="77777777" w:rsidR="00A77235" w:rsidRPr="00A77235" w:rsidRDefault="00A77235" w:rsidP="00C01EC4">
            <w:pPr>
              <w:jc w:val="center"/>
              <w:rPr>
                <w:sz w:val="20"/>
                <w:szCs w:val="20"/>
                <w:lang w:val="en-US"/>
              </w:rPr>
            </w:pPr>
            <w:r w:rsidRPr="00A77235">
              <w:rPr>
                <w:sz w:val="20"/>
                <w:szCs w:val="20"/>
                <w:lang w:val="en-US"/>
              </w:rPr>
              <w:t>0,624</w:t>
            </w:r>
          </w:p>
        </w:tc>
      </w:tr>
      <w:tr w:rsidR="00A77235" w:rsidRPr="00A77235" w14:paraId="7543A65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F8422E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B3D1A52" w14:textId="77777777" w:rsidR="00A77235" w:rsidRPr="00A77235" w:rsidRDefault="00A77235" w:rsidP="00C01EC4">
            <w:pPr>
              <w:jc w:val="center"/>
              <w:rPr>
                <w:sz w:val="20"/>
                <w:szCs w:val="20"/>
                <w:lang w:val="en-US"/>
              </w:rPr>
            </w:pPr>
            <w:r w:rsidRPr="00A77235">
              <w:rPr>
                <w:sz w:val="20"/>
                <w:szCs w:val="20"/>
                <w:lang w:val="en-US"/>
              </w:rPr>
              <w:t>2952160007200</w:t>
            </w:r>
          </w:p>
        </w:tc>
        <w:tc>
          <w:tcPr>
            <w:tcW w:w="4252" w:type="dxa"/>
            <w:gridSpan w:val="2"/>
            <w:tcBorders>
              <w:top w:val="nil"/>
              <w:bottom w:val="single" w:sz="2" w:space="0" w:color="auto"/>
            </w:tcBorders>
            <w:vAlign w:val="center"/>
          </w:tcPr>
          <w:p w14:paraId="12277A0F" w14:textId="77777777" w:rsidR="00A77235" w:rsidRPr="00A77235" w:rsidRDefault="00A77235" w:rsidP="00C01EC4">
            <w:pPr>
              <w:rPr>
                <w:sz w:val="20"/>
                <w:szCs w:val="20"/>
                <w:lang w:val="en-US"/>
              </w:rPr>
            </w:pPr>
            <w:r w:rsidRPr="00A77235">
              <w:rPr>
                <w:sz w:val="20"/>
                <w:szCs w:val="20"/>
                <w:lang w:val="en-US"/>
              </w:rPr>
              <w:t>Utilaj de ridicat pentru lucrari de finisaj</w:t>
            </w:r>
          </w:p>
        </w:tc>
        <w:tc>
          <w:tcPr>
            <w:tcW w:w="1034" w:type="dxa"/>
            <w:gridSpan w:val="4"/>
            <w:tcBorders>
              <w:top w:val="nil"/>
              <w:bottom w:val="single" w:sz="2" w:space="0" w:color="auto"/>
            </w:tcBorders>
            <w:vAlign w:val="center"/>
          </w:tcPr>
          <w:p w14:paraId="0F8242C1"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1347AD8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0,0150</w:t>
            </w:r>
          </w:p>
        </w:tc>
        <w:tc>
          <w:tcPr>
            <w:tcW w:w="1520" w:type="dxa"/>
            <w:gridSpan w:val="2"/>
            <w:tcBorders>
              <w:top w:val="nil"/>
              <w:bottom w:val="single" w:sz="2" w:space="0" w:color="auto"/>
              <w:right w:val="single" w:sz="4" w:space="0" w:color="auto"/>
            </w:tcBorders>
            <w:vAlign w:val="center"/>
          </w:tcPr>
          <w:p w14:paraId="3FD8A521" w14:textId="77777777" w:rsidR="00A77235" w:rsidRPr="00A77235" w:rsidRDefault="00A77235" w:rsidP="00C01EC4">
            <w:pPr>
              <w:jc w:val="center"/>
              <w:rPr>
                <w:sz w:val="20"/>
                <w:szCs w:val="20"/>
                <w:lang w:val="en-US"/>
              </w:rPr>
            </w:pPr>
            <w:r w:rsidRPr="00A77235">
              <w:rPr>
                <w:sz w:val="20"/>
                <w:szCs w:val="20"/>
                <w:lang w:val="en-US"/>
              </w:rPr>
              <w:t>0,180</w:t>
            </w:r>
          </w:p>
        </w:tc>
      </w:tr>
      <w:tr w:rsidR="00A77235" w:rsidRPr="00A77235" w14:paraId="28F7236B"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F51897C" w14:textId="77777777" w:rsidR="00A77235" w:rsidRPr="00A77235" w:rsidRDefault="00A77235" w:rsidP="00C01EC4">
            <w:pPr>
              <w:jc w:val="center"/>
              <w:rPr>
                <w:b/>
                <w:bCs/>
                <w:sz w:val="20"/>
                <w:szCs w:val="20"/>
                <w:lang w:val="en-US"/>
              </w:rPr>
            </w:pPr>
            <w:r w:rsidRPr="00A77235">
              <w:rPr>
                <w:b/>
                <w:bCs/>
                <w:sz w:val="20"/>
                <w:szCs w:val="20"/>
                <w:lang w:val="en-US"/>
              </w:rPr>
              <w:t>44</w:t>
            </w:r>
          </w:p>
        </w:tc>
        <w:tc>
          <w:tcPr>
            <w:tcW w:w="1843" w:type="dxa"/>
            <w:tcBorders>
              <w:top w:val="single" w:sz="4" w:space="0" w:color="auto"/>
              <w:bottom w:val="single" w:sz="4" w:space="0" w:color="auto"/>
            </w:tcBorders>
            <w:vAlign w:val="center"/>
          </w:tcPr>
          <w:p w14:paraId="36143C47" w14:textId="77777777" w:rsidR="00A77235" w:rsidRPr="00A77235" w:rsidRDefault="00A77235" w:rsidP="00C01EC4">
            <w:pPr>
              <w:jc w:val="center"/>
              <w:rPr>
                <w:b/>
                <w:bCs/>
                <w:sz w:val="20"/>
                <w:szCs w:val="20"/>
                <w:lang w:val="en-US"/>
              </w:rPr>
            </w:pPr>
            <w:r w:rsidRPr="00A77235">
              <w:rPr>
                <w:b/>
                <w:bCs/>
                <w:sz w:val="20"/>
                <w:szCs w:val="20"/>
                <w:lang w:val="en-US"/>
              </w:rPr>
              <w:t>CE13A2</w:t>
            </w:r>
          </w:p>
        </w:tc>
        <w:tc>
          <w:tcPr>
            <w:tcW w:w="4252" w:type="dxa"/>
            <w:gridSpan w:val="2"/>
            <w:tcBorders>
              <w:top w:val="single" w:sz="4" w:space="0" w:color="auto"/>
              <w:bottom w:val="single" w:sz="4" w:space="0" w:color="auto"/>
            </w:tcBorders>
          </w:tcPr>
          <w:p w14:paraId="1A2B34DC" w14:textId="0E8237E5" w:rsidR="00A77235" w:rsidRPr="00AD7818" w:rsidRDefault="00A77235" w:rsidP="00C01EC4">
            <w:pPr>
              <w:rPr>
                <w:b/>
                <w:bCs/>
                <w:sz w:val="20"/>
                <w:szCs w:val="20"/>
                <w:lang w:val="en-US"/>
              </w:rPr>
            </w:pPr>
            <w:r w:rsidRPr="00A77235">
              <w:rPr>
                <w:b/>
                <w:bCs/>
                <w:sz w:val="20"/>
                <w:szCs w:val="20"/>
                <w:lang w:val="en-US"/>
              </w:rPr>
              <w:t>Invelitori la acoperisuri cu membrane bituminoase modificate lipite cu flacara in sistem bistrat, pe suprafata orizontale montate pe suport continuu Linocrom</w:t>
            </w:r>
          </w:p>
        </w:tc>
        <w:tc>
          <w:tcPr>
            <w:tcW w:w="1034" w:type="dxa"/>
            <w:gridSpan w:val="4"/>
            <w:tcBorders>
              <w:top w:val="single" w:sz="4" w:space="0" w:color="auto"/>
              <w:bottom w:val="single" w:sz="4" w:space="0" w:color="auto"/>
            </w:tcBorders>
            <w:vAlign w:val="center"/>
          </w:tcPr>
          <w:p w14:paraId="0697ADBF"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03F1395B"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5831F7AD" w14:textId="77777777" w:rsidR="00A77235" w:rsidRPr="00A77235" w:rsidRDefault="00A77235" w:rsidP="00C01EC4">
            <w:pPr>
              <w:jc w:val="center"/>
              <w:rPr>
                <w:b/>
                <w:bCs/>
                <w:sz w:val="20"/>
                <w:szCs w:val="20"/>
                <w:lang w:val="en-US"/>
              </w:rPr>
            </w:pPr>
            <w:r w:rsidRPr="00A77235">
              <w:rPr>
                <w:b/>
                <w:bCs/>
                <w:sz w:val="20"/>
                <w:szCs w:val="20"/>
                <w:lang w:val="en-US"/>
              </w:rPr>
              <w:t>50,000</w:t>
            </w:r>
          </w:p>
          <w:p w14:paraId="0FF79AB7" w14:textId="77777777" w:rsidR="00A77235" w:rsidRPr="00A77235" w:rsidRDefault="00A77235" w:rsidP="00C01EC4">
            <w:pPr>
              <w:jc w:val="center"/>
              <w:rPr>
                <w:sz w:val="20"/>
                <w:szCs w:val="20"/>
                <w:lang w:val="en-US"/>
              </w:rPr>
            </w:pPr>
          </w:p>
        </w:tc>
      </w:tr>
      <w:tr w:rsidR="00A77235" w:rsidRPr="00A77235" w14:paraId="6F165EA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C16778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4F4E7C2" w14:textId="77777777" w:rsidR="00A77235" w:rsidRPr="00A77235" w:rsidRDefault="00A77235" w:rsidP="00C01EC4">
            <w:pPr>
              <w:jc w:val="center"/>
              <w:rPr>
                <w:sz w:val="20"/>
                <w:szCs w:val="20"/>
                <w:lang w:val="en-US"/>
              </w:rPr>
            </w:pPr>
            <w:r w:rsidRPr="00A77235">
              <w:rPr>
                <w:sz w:val="20"/>
                <w:szCs w:val="20"/>
                <w:lang w:val="en-US"/>
              </w:rPr>
              <w:t>7134030012200</w:t>
            </w:r>
          </w:p>
        </w:tc>
        <w:tc>
          <w:tcPr>
            <w:tcW w:w="4252" w:type="dxa"/>
            <w:gridSpan w:val="2"/>
            <w:tcBorders>
              <w:top w:val="nil"/>
              <w:bottom w:val="single" w:sz="2" w:space="0" w:color="auto"/>
            </w:tcBorders>
            <w:vAlign w:val="center"/>
          </w:tcPr>
          <w:p w14:paraId="726BFCA1" w14:textId="77777777" w:rsidR="00A77235" w:rsidRPr="00A77235" w:rsidRDefault="00A77235" w:rsidP="00C01EC4">
            <w:pPr>
              <w:rPr>
                <w:sz w:val="20"/>
                <w:szCs w:val="20"/>
                <w:lang w:val="en-US"/>
              </w:rPr>
            </w:pPr>
            <w:r w:rsidRPr="00A77235">
              <w:rPr>
                <w:sz w:val="20"/>
                <w:szCs w:val="20"/>
                <w:lang w:val="en-US"/>
              </w:rPr>
              <w:t>Izolator hidrofug</w:t>
            </w:r>
          </w:p>
        </w:tc>
        <w:tc>
          <w:tcPr>
            <w:tcW w:w="1034" w:type="dxa"/>
            <w:gridSpan w:val="4"/>
            <w:tcBorders>
              <w:top w:val="nil"/>
              <w:bottom w:val="single" w:sz="2" w:space="0" w:color="auto"/>
            </w:tcBorders>
            <w:vAlign w:val="center"/>
          </w:tcPr>
          <w:p w14:paraId="33C78FC5"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9E345F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0,4500</w:t>
            </w:r>
          </w:p>
        </w:tc>
        <w:tc>
          <w:tcPr>
            <w:tcW w:w="1520" w:type="dxa"/>
            <w:gridSpan w:val="2"/>
            <w:tcBorders>
              <w:top w:val="nil"/>
              <w:bottom w:val="single" w:sz="2" w:space="0" w:color="auto"/>
            </w:tcBorders>
            <w:vAlign w:val="center"/>
          </w:tcPr>
          <w:p w14:paraId="6F0006EB" w14:textId="77777777" w:rsidR="00A77235" w:rsidRPr="00A77235" w:rsidRDefault="00A77235" w:rsidP="00C01EC4">
            <w:pPr>
              <w:jc w:val="center"/>
              <w:rPr>
                <w:sz w:val="20"/>
                <w:szCs w:val="20"/>
                <w:lang w:val="en-US"/>
              </w:rPr>
            </w:pPr>
            <w:r w:rsidRPr="00A77235">
              <w:rPr>
                <w:sz w:val="20"/>
                <w:szCs w:val="20"/>
                <w:lang w:val="en-US"/>
              </w:rPr>
              <w:t>22,500</w:t>
            </w:r>
          </w:p>
        </w:tc>
      </w:tr>
      <w:tr w:rsidR="00A77235" w:rsidRPr="00A77235" w14:paraId="7E77BD9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83B160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DC9A64C"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5BFD8694"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2820B4DB"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9C70E4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0,2300</w:t>
            </w:r>
          </w:p>
        </w:tc>
        <w:tc>
          <w:tcPr>
            <w:tcW w:w="1520" w:type="dxa"/>
            <w:gridSpan w:val="2"/>
            <w:tcBorders>
              <w:top w:val="nil"/>
              <w:bottom w:val="single" w:sz="2" w:space="0" w:color="auto"/>
            </w:tcBorders>
            <w:vAlign w:val="center"/>
          </w:tcPr>
          <w:p w14:paraId="347B6FAB" w14:textId="77777777" w:rsidR="00A77235" w:rsidRPr="00A77235" w:rsidRDefault="00A77235" w:rsidP="00C01EC4">
            <w:pPr>
              <w:jc w:val="center"/>
              <w:rPr>
                <w:sz w:val="20"/>
                <w:szCs w:val="20"/>
                <w:lang w:val="en-US"/>
              </w:rPr>
            </w:pPr>
            <w:r w:rsidRPr="00A77235">
              <w:rPr>
                <w:sz w:val="20"/>
                <w:szCs w:val="20"/>
                <w:lang w:val="en-US"/>
              </w:rPr>
              <w:t>11,500</w:t>
            </w:r>
          </w:p>
        </w:tc>
      </w:tr>
      <w:tr w:rsidR="00A77235" w:rsidRPr="00A77235" w14:paraId="3FDCB14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2B1858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F5D4C82" w14:textId="77777777" w:rsidR="00A77235" w:rsidRPr="00A77235" w:rsidRDefault="00A77235" w:rsidP="00C01EC4">
            <w:pPr>
              <w:jc w:val="center"/>
              <w:rPr>
                <w:sz w:val="20"/>
                <w:szCs w:val="20"/>
                <w:lang w:val="en-US"/>
              </w:rPr>
            </w:pPr>
            <w:r w:rsidRPr="00A77235">
              <w:rPr>
                <w:sz w:val="20"/>
                <w:szCs w:val="20"/>
                <w:lang w:val="en-US"/>
              </w:rPr>
              <w:t>2682132600470</w:t>
            </w:r>
          </w:p>
        </w:tc>
        <w:tc>
          <w:tcPr>
            <w:tcW w:w="4252" w:type="dxa"/>
            <w:gridSpan w:val="2"/>
            <w:tcBorders>
              <w:top w:val="nil"/>
              <w:bottom w:val="single" w:sz="2" w:space="0" w:color="auto"/>
            </w:tcBorders>
            <w:vAlign w:val="center"/>
          </w:tcPr>
          <w:p w14:paraId="394D12B6" w14:textId="77777777" w:rsidR="00A77235" w:rsidRPr="00A77235" w:rsidRDefault="00A77235" w:rsidP="00C01EC4">
            <w:pPr>
              <w:rPr>
                <w:sz w:val="20"/>
                <w:szCs w:val="20"/>
                <w:lang w:val="en-US"/>
              </w:rPr>
            </w:pPr>
            <w:r w:rsidRPr="00A77235">
              <w:rPr>
                <w:sz w:val="20"/>
                <w:szCs w:val="20"/>
                <w:lang w:val="en-US"/>
              </w:rPr>
              <w:t>Membrane bituminoase Linocrom</w:t>
            </w:r>
          </w:p>
        </w:tc>
        <w:tc>
          <w:tcPr>
            <w:tcW w:w="1034" w:type="dxa"/>
            <w:gridSpan w:val="4"/>
            <w:tcBorders>
              <w:top w:val="nil"/>
              <w:bottom w:val="single" w:sz="2" w:space="0" w:color="auto"/>
            </w:tcBorders>
            <w:vAlign w:val="center"/>
          </w:tcPr>
          <w:p w14:paraId="5CD390C7" w14:textId="77777777" w:rsidR="00A77235" w:rsidRPr="00A77235" w:rsidRDefault="00A77235" w:rsidP="00C01EC4">
            <w:pPr>
              <w:jc w:val="center"/>
              <w:rPr>
                <w:sz w:val="20"/>
                <w:szCs w:val="20"/>
                <w:lang w:val="en-US"/>
              </w:rPr>
            </w:pPr>
            <w:r w:rsidRPr="00A77235">
              <w:rPr>
                <w:sz w:val="20"/>
                <w:szCs w:val="20"/>
                <w:lang w:val="en-US"/>
              </w:rPr>
              <w:t>m2</w:t>
            </w:r>
          </w:p>
        </w:tc>
        <w:tc>
          <w:tcPr>
            <w:tcW w:w="1106" w:type="dxa"/>
            <w:gridSpan w:val="3"/>
            <w:tcBorders>
              <w:top w:val="nil"/>
              <w:bottom w:val="single" w:sz="2" w:space="0" w:color="auto"/>
            </w:tcBorders>
            <w:vAlign w:val="center"/>
          </w:tcPr>
          <w:p w14:paraId="3B66192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2,3000</w:t>
            </w:r>
          </w:p>
        </w:tc>
        <w:tc>
          <w:tcPr>
            <w:tcW w:w="1520" w:type="dxa"/>
            <w:gridSpan w:val="2"/>
            <w:tcBorders>
              <w:top w:val="nil"/>
              <w:bottom w:val="single" w:sz="2" w:space="0" w:color="auto"/>
            </w:tcBorders>
            <w:vAlign w:val="center"/>
          </w:tcPr>
          <w:p w14:paraId="56DEE3F9" w14:textId="77777777" w:rsidR="00A77235" w:rsidRPr="00A77235" w:rsidRDefault="00A77235" w:rsidP="00C01EC4">
            <w:pPr>
              <w:jc w:val="center"/>
              <w:rPr>
                <w:sz w:val="20"/>
                <w:szCs w:val="20"/>
                <w:lang w:val="en-US"/>
              </w:rPr>
            </w:pPr>
            <w:r w:rsidRPr="00A77235">
              <w:rPr>
                <w:sz w:val="20"/>
                <w:szCs w:val="20"/>
                <w:lang w:val="en-US"/>
              </w:rPr>
              <w:t>120,750</w:t>
            </w:r>
          </w:p>
        </w:tc>
      </w:tr>
      <w:tr w:rsidR="00A77235" w:rsidRPr="00A77235" w14:paraId="76270D7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088F6B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16E6841" w14:textId="77777777" w:rsidR="00A77235" w:rsidRPr="00A77235" w:rsidRDefault="00A77235" w:rsidP="00C01EC4">
            <w:pPr>
              <w:jc w:val="center"/>
              <w:rPr>
                <w:sz w:val="20"/>
                <w:szCs w:val="20"/>
                <w:lang w:val="en-US"/>
              </w:rPr>
            </w:pPr>
            <w:r w:rsidRPr="00A77235">
              <w:rPr>
                <w:sz w:val="20"/>
                <w:szCs w:val="20"/>
                <w:lang w:val="en-US"/>
              </w:rPr>
              <w:t>2320216201058</w:t>
            </w:r>
          </w:p>
        </w:tc>
        <w:tc>
          <w:tcPr>
            <w:tcW w:w="4252" w:type="dxa"/>
            <w:gridSpan w:val="2"/>
            <w:tcBorders>
              <w:top w:val="nil"/>
              <w:bottom w:val="single" w:sz="2" w:space="0" w:color="auto"/>
            </w:tcBorders>
            <w:vAlign w:val="center"/>
          </w:tcPr>
          <w:p w14:paraId="33A27D46" w14:textId="77777777" w:rsidR="00A77235" w:rsidRPr="00A77235" w:rsidRDefault="00A77235" w:rsidP="00C01EC4">
            <w:pPr>
              <w:rPr>
                <w:sz w:val="20"/>
                <w:szCs w:val="20"/>
                <w:lang w:val="en-US"/>
              </w:rPr>
            </w:pPr>
            <w:r w:rsidRPr="00A77235">
              <w:rPr>
                <w:sz w:val="20"/>
                <w:szCs w:val="20"/>
                <w:lang w:val="en-US"/>
              </w:rPr>
              <w:t>Gaz butan (butelii)</w:t>
            </w:r>
          </w:p>
        </w:tc>
        <w:tc>
          <w:tcPr>
            <w:tcW w:w="1034" w:type="dxa"/>
            <w:gridSpan w:val="4"/>
            <w:tcBorders>
              <w:top w:val="nil"/>
              <w:bottom w:val="single" w:sz="2" w:space="0" w:color="auto"/>
            </w:tcBorders>
            <w:vAlign w:val="center"/>
          </w:tcPr>
          <w:p w14:paraId="7BACC36A"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2DD1A34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0,6000</w:t>
            </w:r>
          </w:p>
        </w:tc>
        <w:tc>
          <w:tcPr>
            <w:tcW w:w="1520" w:type="dxa"/>
            <w:gridSpan w:val="2"/>
            <w:tcBorders>
              <w:top w:val="nil"/>
              <w:bottom w:val="single" w:sz="2" w:space="0" w:color="auto"/>
            </w:tcBorders>
            <w:vAlign w:val="center"/>
          </w:tcPr>
          <w:p w14:paraId="5E72D375" w14:textId="77777777" w:rsidR="00A77235" w:rsidRPr="00A77235" w:rsidRDefault="00A77235" w:rsidP="00C01EC4">
            <w:pPr>
              <w:jc w:val="center"/>
              <w:rPr>
                <w:sz w:val="20"/>
                <w:szCs w:val="20"/>
                <w:lang w:val="en-US"/>
              </w:rPr>
            </w:pPr>
            <w:r w:rsidRPr="00A77235">
              <w:rPr>
                <w:sz w:val="20"/>
                <w:szCs w:val="20"/>
                <w:lang w:val="en-US"/>
              </w:rPr>
              <w:t>31,500</w:t>
            </w:r>
          </w:p>
        </w:tc>
      </w:tr>
      <w:tr w:rsidR="00A77235" w:rsidRPr="00A77235" w14:paraId="43CA834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33C5F87"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E299B07" w14:textId="77777777" w:rsidR="00A77235" w:rsidRPr="00A77235" w:rsidRDefault="00A77235" w:rsidP="00C01EC4">
            <w:pPr>
              <w:jc w:val="center"/>
              <w:rPr>
                <w:sz w:val="20"/>
                <w:szCs w:val="20"/>
                <w:lang w:val="en-US"/>
              </w:rPr>
            </w:pPr>
            <w:r w:rsidRPr="00A77235">
              <w:rPr>
                <w:sz w:val="20"/>
                <w:szCs w:val="20"/>
                <w:lang w:val="en-US"/>
              </w:rPr>
              <w:t>2921140007681</w:t>
            </w:r>
          </w:p>
        </w:tc>
        <w:tc>
          <w:tcPr>
            <w:tcW w:w="4252" w:type="dxa"/>
            <w:gridSpan w:val="2"/>
            <w:tcBorders>
              <w:top w:val="nil"/>
              <w:bottom w:val="single" w:sz="2" w:space="0" w:color="auto"/>
            </w:tcBorders>
            <w:vAlign w:val="center"/>
          </w:tcPr>
          <w:p w14:paraId="2D2D4558" w14:textId="77777777" w:rsidR="00A77235" w:rsidRPr="00A77235" w:rsidRDefault="00A77235" w:rsidP="00C01EC4">
            <w:pPr>
              <w:rPr>
                <w:sz w:val="20"/>
                <w:szCs w:val="20"/>
                <w:lang w:val="en-US"/>
              </w:rPr>
            </w:pPr>
            <w:r w:rsidRPr="00A77235">
              <w:rPr>
                <w:sz w:val="20"/>
                <w:szCs w:val="20"/>
                <w:lang w:val="en-US"/>
              </w:rPr>
              <w:t>Arzator cu flacara</w:t>
            </w:r>
          </w:p>
        </w:tc>
        <w:tc>
          <w:tcPr>
            <w:tcW w:w="1034" w:type="dxa"/>
            <w:gridSpan w:val="4"/>
            <w:tcBorders>
              <w:top w:val="nil"/>
              <w:bottom w:val="single" w:sz="2" w:space="0" w:color="auto"/>
            </w:tcBorders>
            <w:vAlign w:val="center"/>
          </w:tcPr>
          <w:p w14:paraId="3CCA06BA"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2D70EB8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0,2000</w:t>
            </w:r>
          </w:p>
        </w:tc>
        <w:tc>
          <w:tcPr>
            <w:tcW w:w="1520" w:type="dxa"/>
            <w:gridSpan w:val="2"/>
            <w:tcBorders>
              <w:top w:val="nil"/>
              <w:bottom w:val="single" w:sz="2" w:space="0" w:color="auto"/>
              <w:right w:val="single" w:sz="4" w:space="0" w:color="auto"/>
            </w:tcBorders>
            <w:vAlign w:val="center"/>
          </w:tcPr>
          <w:p w14:paraId="600891B4" w14:textId="77777777" w:rsidR="00A77235" w:rsidRPr="00A77235" w:rsidRDefault="00A77235" w:rsidP="00C01EC4">
            <w:pPr>
              <w:jc w:val="center"/>
              <w:rPr>
                <w:sz w:val="20"/>
                <w:szCs w:val="20"/>
                <w:lang w:val="en-US"/>
              </w:rPr>
            </w:pPr>
            <w:r w:rsidRPr="00A77235">
              <w:rPr>
                <w:sz w:val="20"/>
                <w:szCs w:val="20"/>
                <w:lang w:val="en-US"/>
              </w:rPr>
              <w:t>10,000</w:t>
            </w:r>
          </w:p>
        </w:tc>
      </w:tr>
      <w:tr w:rsidR="00A77235" w:rsidRPr="00A77235" w14:paraId="7D21991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B1C03C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CCABFB8" w14:textId="77777777" w:rsidR="00A77235" w:rsidRPr="00A77235" w:rsidRDefault="00A77235" w:rsidP="00C01EC4">
            <w:pPr>
              <w:jc w:val="center"/>
              <w:rPr>
                <w:sz w:val="20"/>
                <w:szCs w:val="20"/>
                <w:lang w:val="en-US"/>
              </w:rPr>
            </w:pPr>
            <w:r w:rsidRPr="00A77235">
              <w:rPr>
                <w:sz w:val="20"/>
                <w:szCs w:val="20"/>
                <w:lang w:val="en-US"/>
              </w:rPr>
              <w:t>2952160007200</w:t>
            </w:r>
          </w:p>
        </w:tc>
        <w:tc>
          <w:tcPr>
            <w:tcW w:w="4252" w:type="dxa"/>
            <w:gridSpan w:val="2"/>
            <w:tcBorders>
              <w:top w:val="nil"/>
              <w:bottom w:val="single" w:sz="2" w:space="0" w:color="auto"/>
            </w:tcBorders>
            <w:vAlign w:val="center"/>
          </w:tcPr>
          <w:p w14:paraId="5929AD11" w14:textId="77777777" w:rsidR="00A77235" w:rsidRPr="00A77235" w:rsidRDefault="00A77235" w:rsidP="00C01EC4">
            <w:pPr>
              <w:rPr>
                <w:sz w:val="20"/>
                <w:szCs w:val="20"/>
                <w:lang w:val="en-US"/>
              </w:rPr>
            </w:pPr>
            <w:r w:rsidRPr="00A77235">
              <w:rPr>
                <w:sz w:val="20"/>
                <w:szCs w:val="20"/>
                <w:lang w:val="en-US"/>
              </w:rPr>
              <w:t>Utilaj de ridicat pentru lucrari de finisaj</w:t>
            </w:r>
          </w:p>
        </w:tc>
        <w:tc>
          <w:tcPr>
            <w:tcW w:w="1034" w:type="dxa"/>
            <w:gridSpan w:val="4"/>
            <w:tcBorders>
              <w:top w:val="nil"/>
              <w:bottom w:val="single" w:sz="2" w:space="0" w:color="auto"/>
            </w:tcBorders>
            <w:vAlign w:val="center"/>
          </w:tcPr>
          <w:p w14:paraId="2EE139FF"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117AB6CB"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0,0600</w:t>
            </w:r>
          </w:p>
        </w:tc>
        <w:tc>
          <w:tcPr>
            <w:tcW w:w="1520" w:type="dxa"/>
            <w:gridSpan w:val="2"/>
            <w:tcBorders>
              <w:top w:val="nil"/>
              <w:bottom w:val="single" w:sz="2" w:space="0" w:color="auto"/>
              <w:right w:val="single" w:sz="4" w:space="0" w:color="auto"/>
            </w:tcBorders>
            <w:vAlign w:val="center"/>
          </w:tcPr>
          <w:p w14:paraId="2BC34457" w14:textId="77777777" w:rsidR="00A77235" w:rsidRPr="00A77235" w:rsidRDefault="00A77235" w:rsidP="00C01EC4">
            <w:pPr>
              <w:jc w:val="center"/>
              <w:rPr>
                <w:sz w:val="20"/>
                <w:szCs w:val="20"/>
                <w:lang w:val="en-US"/>
              </w:rPr>
            </w:pPr>
            <w:r w:rsidRPr="00A77235">
              <w:rPr>
                <w:sz w:val="20"/>
                <w:szCs w:val="20"/>
                <w:lang w:val="en-US"/>
              </w:rPr>
              <w:t>3,000</w:t>
            </w:r>
          </w:p>
        </w:tc>
      </w:tr>
      <w:tr w:rsidR="00A77235" w:rsidRPr="00A77235" w14:paraId="580D0DF5" w14:textId="77777777" w:rsidTr="00AD7818">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0CFAFF3F" w14:textId="77777777" w:rsidR="00A77235" w:rsidRPr="00A77235" w:rsidRDefault="00A77235" w:rsidP="00C01EC4">
            <w:pPr>
              <w:rPr>
                <w:sz w:val="20"/>
                <w:szCs w:val="20"/>
                <w:lang w:val="en-US"/>
              </w:rPr>
            </w:pPr>
          </w:p>
        </w:tc>
        <w:tc>
          <w:tcPr>
            <w:tcW w:w="1843" w:type="dxa"/>
            <w:tcBorders>
              <w:top w:val="single" w:sz="6" w:space="0" w:color="auto"/>
              <w:bottom w:val="nil"/>
            </w:tcBorders>
            <w:vAlign w:val="center"/>
          </w:tcPr>
          <w:p w14:paraId="141EB8FB" w14:textId="77777777" w:rsidR="00A77235" w:rsidRPr="00A77235" w:rsidRDefault="00A77235" w:rsidP="00C01EC4">
            <w:pPr>
              <w:rPr>
                <w:sz w:val="20"/>
                <w:szCs w:val="20"/>
                <w:lang w:val="en-US"/>
              </w:rPr>
            </w:pPr>
          </w:p>
        </w:tc>
        <w:tc>
          <w:tcPr>
            <w:tcW w:w="4252" w:type="dxa"/>
            <w:gridSpan w:val="2"/>
            <w:tcBorders>
              <w:top w:val="single" w:sz="6" w:space="0" w:color="auto"/>
              <w:bottom w:val="nil"/>
            </w:tcBorders>
          </w:tcPr>
          <w:p w14:paraId="79AB2549" w14:textId="77777777" w:rsidR="00A77235" w:rsidRPr="00A77235" w:rsidRDefault="00A77235" w:rsidP="00C01EC4">
            <w:pPr>
              <w:rPr>
                <w:sz w:val="20"/>
                <w:szCs w:val="20"/>
                <w:lang w:val="en-US"/>
              </w:rPr>
            </w:pPr>
          </w:p>
        </w:tc>
        <w:tc>
          <w:tcPr>
            <w:tcW w:w="731" w:type="dxa"/>
            <w:gridSpan w:val="2"/>
            <w:tcBorders>
              <w:top w:val="single" w:sz="6" w:space="0" w:color="auto"/>
              <w:bottom w:val="nil"/>
              <w:right w:val="nil"/>
            </w:tcBorders>
          </w:tcPr>
          <w:p w14:paraId="35C252E3" w14:textId="77777777" w:rsidR="00A77235" w:rsidRPr="00A77235" w:rsidRDefault="00A77235" w:rsidP="00C01EC4">
            <w:pPr>
              <w:rPr>
                <w:sz w:val="20"/>
                <w:szCs w:val="20"/>
                <w:lang w:val="en-US"/>
              </w:rPr>
            </w:pPr>
          </w:p>
        </w:tc>
        <w:tc>
          <w:tcPr>
            <w:tcW w:w="1244" w:type="dxa"/>
            <w:gridSpan w:val="3"/>
            <w:tcBorders>
              <w:top w:val="single" w:sz="6" w:space="0" w:color="auto"/>
              <w:left w:val="nil"/>
              <w:bottom w:val="nil"/>
              <w:right w:val="nil"/>
            </w:tcBorders>
          </w:tcPr>
          <w:p w14:paraId="7AF2A18F" w14:textId="77777777" w:rsidR="00A77235" w:rsidRPr="00A77235" w:rsidRDefault="00A77235" w:rsidP="00C01EC4">
            <w:pPr>
              <w:rPr>
                <w:sz w:val="20"/>
                <w:szCs w:val="20"/>
                <w:lang w:val="en-US"/>
              </w:rPr>
            </w:pPr>
          </w:p>
        </w:tc>
        <w:tc>
          <w:tcPr>
            <w:tcW w:w="1685" w:type="dxa"/>
            <w:gridSpan w:val="4"/>
            <w:tcBorders>
              <w:top w:val="single" w:sz="6" w:space="0" w:color="auto"/>
              <w:left w:val="nil"/>
              <w:bottom w:val="nil"/>
              <w:right w:val="nil"/>
            </w:tcBorders>
          </w:tcPr>
          <w:p w14:paraId="492CD5A6" w14:textId="77777777" w:rsidR="00A77235" w:rsidRPr="00A77235" w:rsidRDefault="00A77235" w:rsidP="00C01EC4">
            <w:pPr>
              <w:rPr>
                <w:sz w:val="20"/>
                <w:szCs w:val="20"/>
                <w:lang w:val="en-US"/>
              </w:rPr>
            </w:pPr>
          </w:p>
        </w:tc>
      </w:tr>
      <w:tr w:rsidR="00A77235" w:rsidRPr="00A77235" w14:paraId="031CEFFB" w14:textId="77777777" w:rsidTr="00AD7818">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07DD42E1" w14:textId="77777777" w:rsidR="00A77235" w:rsidRPr="00A77235" w:rsidRDefault="00A77235" w:rsidP="00C01EC4">
            <w:pPr>
              <w:rPr>
                <w:sz w:val="20"/>
                <w:szCs w:val="20"/>
                <w:lang w:val="en-US"/>
              </w:rPr>
            </w:pPr>
          </w:p>
        </w:tc>
        <w:tc>
          <w:tcPr>
            <w:tcW w:w="1843" w:type="dxa"/>
            <w:tcBorders>
              <w:top w:val="nil"/>
              <w:bottom w:val="single" w:sz="4" w:space="0" w:color="auto"/>
            </w:tcBorders>
            <w:vAlign w:val="center"/>
          </w:tcPr>
          <w:p w14:paraId="4E5B612B" w14:textId="77777777" w:rsidR="00A77235" w:rsidRPr="00A77235" w:rsidRDefault="00A77235" w:rsidP="00C01EC4">
            <w:pPr>
              <w:rPr>
                <w:sz w:val="20"/>
                <w:szCs w:val="20"/>
                <w:lang w:val="en-US"/>
              </w:rPr>
            </w:pPr>
          </w:p>
        </w:tc>
        <w:tc>
          <w:tcPr>
            <w:tcW w:w="4252" w:type="dxa"/>
            <w:gridSpan w:val="2"/>
            <w:tcBorders>
              <w:top w:val="nil"/>
              <w:bottom w:val="single" w:sz="4" w:space="0" w:color="auto"/>
            </w:tcBorders>
          </w:tcPr>
          <w:p w14:paraId="22AB87A3" w14:textId="77777777" w:rsidR="00A77235" w:rsidRPr="00A77235" w:rsidRDefault="00A77235" w:rsidP="00C01EC4">
            <w:pPr>
              <w:rPr>
                <w:i/>
                <w:iCs/>
                <w:sz w:val="20"/>
                <w:szCs w:val="20"/>
                <w:lang w:val="en-US"/>
              </w:rPr>
            </w:pPr>
            <w:r w:rsidRPr="00A77235">
              <w:rPr>
                <w:i/>
                <w:iCs/>
                <w:sz w:val="20"/>
                <w:szCs w:val="20"/>
                <w:lang w:val="en-US"/>
              </w:rPr>
              <w:t>Total</w:t>
            </w:r>
          </w:p>
        </w:tc>
        <w:tc>
          <w:tcPr>
            <w:tcW w:w="1034" w:type="dxa"/>
            <w:gridSpan w:val="4"/>
            <w:tcBorders>
              <w:top w:val="nil"/>
              <w:bottom w:val="single" w:sz="4" w:space="0" w:color="auto"/>
              <w:right w:val="nil"/>
            </w:tcBorders>
          </w:tcPr>
          <w:p w14:paraId="297F49F7" w14:textId="77777777" w:rsidR="00A77235" w:rsidRPr="00A77235" w:rsidRDefault="00A77235" w:rsidP="00C01EC4">
            <w:pPr>
              <w:rPr>
                <w:sz w:val="20"/>
                <w:szCs w:val="20"/>
                <w:lang w:val="en-US"/>
              </w:rPr>
            </w:pPr>
          </w:p>
        </w:tc>
        <w:tc>
          <w:tcPr>
            <w:tcW w:w="1106" w:type="dxa"/>
            <w:gridSpan w:val="3"/>
            <w:tcBorders>
              <w:top w:val="nil"/>
              <w:left w:val="nil"/>
              <w:bottom w:val="single" w:sz="4" w:space="0" w:color="auto"/>
              <w:right w:val="nil"/>
            </w:tcBorders>
          </w:tcPr>
          <w:p w14:paraId="134542BA" w14:textId="77777777" w:rsidR="00A77235" w:rsidRPr="00A77235" w:rsidRDefault="00A77235" w:rsidP="00C01EC4">
            <w:pPr>
              <w:rPr>
                <w:sz w:val="20"/>
                <w:szCs w:val="20"/>
                <w:lang w:val="en-US"/>
              </w:rPr>
            </w:pPr>
          </w:p>
        </w:tc>
        <w:tc>
          <w:tcPr>
            <w:tcW w:w="1520" w:type="dxa"/>
            <w:gridSpan w:val="2"/>
            <w:tcBorders>
              <w:top w:val="nil"/>
              <w:left w:val="nil"/>
              <w:bottom w:val="single" w:sz="4" w:space="0" w:color="auto"/>
            </w:tcBorders>
          </w:tcPr>
          <w:p w14:paraId="631DA3AC" w14:textId="77777777" w:rsidR="00A77235" w:rsidRPr="00A77235" w:rsidRDefault="00A77235" w:rsidP="00C01EC4">
            <w:pPr>
              <w:rPr>
                <w:sz w:val="20"/>
                <w:szCs w:val="20"/>
                <w:lang w:val="en-US"/>
              </w:rPr>
            </w:pPr>
          </w:p>
        </w:tc>
      </w:tr>
      <w:tr w:rsidR="00A77235" w:rsidRPr="00A77235" w14:paraId="16AEC83F" w14:textId="77777777" w:rsidTr="00AD781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082F1248" w14:textId="77777777" w:rsidR="00A77235" w:rsidRPr="00A77235" w:rsidRDefault="00A77235" w:rsidP="00C01EC4">
            <w:pPr>
              <w:rPr>
                <w:sz w:val="20"/>
                <w:szCs w:val="20"/>
                <w:lang w:val="en-US"/>
              </w:rPr>
            </w:pPr>
          </w:p>
        </w:tc>
        <w:tc>
          <w:tcPr>
            <w:tcW w:w="1843" w:type="dxa"/>
            <w:tcBorders>
              <w:bottom w:val="single" w:sz="4" w:space="0" w:color="auto"/>
            </w:tcBorders>
            <w:vAlign w:val="center"/>
          </w:tcPr>
          <w:p w14:paraId="10DCFA13" w14:textId="77777777" w:rsidR="00A77235" w:rsidRPr="00A77235" w:rsidRDefault="00A77235" w:rsidP="00C01EC4">
            <w:pPr>
              <w:rPr>
                <w:sz w:val="20"/>
                <w:szCs w:val="20"/>
                <w:lang w:val="en-US"/>
              </w:rPr>
            </w:pPr>
          </w:p>
        </w:tc>
        <w:tc>
          <w:tcPr>
            <w:tcW w:w="4252" w:type="dxa"/>
            <w:gridSpan w:val="2"/>
            <w:tcBorders>
              <w:bottom w:val="single" w:sz="4" w:space="0" w:color="auto"/>
            </w:tcBorders>
          </w:tcPr>
          <w:p w14:paraId="087271EE" w14:textId="77777777" w:rsidR="00A77235" w:rsidRPr="00A77235" w:rsidRDefault="00A77235" w:rsidP="00C01EC4">
            <w:pPr>
              <w:rPr>
                <w:sz w:val="20"/>
                <w:szCs w:val="20"/>
                <w:lang w:val="en-US"/>
              </w:rPr>
            </w:pPr>
            <w:r w:rsidRPr="00A77235">
              <w:rPr>
                <w:b/>
                <w:bCs/>
                <w:sz w:val="20"/>
                <w:szCs w:val="20"/>
                <w:lang w:val="en-US"/>
              </w:rPr>
              <w:t>Total Copertine</w:t>
            </w:r>
          </w:p>
        </w:tc>
        <w:tc>
          <w:tcPr>
            <w:tcW w:w="3660" w:type="dxa"/>
            <w:gridSpan w:val="9"/>
            <w:tcBorders>
              <w:bottom w:val="single" w:sz="4" w:space="0" w:color="auto"/>
              <w:right w:val="single" w:sz="4" w:space="0" w:color="auto"/>
            </w:tcBorders>
          </w:tcPr>
          <w:p w14:paraId="2989632F" w14:textId="77777777" w:rsidR="00A77235" w:rsidRPr="00A77235" w:rsidRDefault="00A77235" w:rsidP="00C01EC4">
            <w:pPr>
              <w:rPr>
                <w:sz w:val="20"/>
                <w:szCs w:val="20"/>
                <w:lang w:val="en-US"/>
              </w:rPr>
            </w:pPr>
          </w:p>
        </w:tc>
      </w:tr>
      <w:tr w:rsidR="00A77235" w:rsidRPr="00A77235" w14:paraId="7B8419FA" w14:textId="77777777" w:rsidTr="00AD78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3"/>
          </w:tcPr>
          <w:p w14:paraId="4FDD654D" w14:textId="34A6F8A0" w:rsidR="00A77235" w:rsidRPr="00AD7818" w:rsidRDefault="00A77235" w:rsidP="00C01EC4">
            <w:pPr>
              <w:rPr>
                <w:b/>
                <w:bCs/>
                <w:sz w:val="20"/>
                <w:szCs w:val="20"/>
                <w:lang w:val="en-US"/>
              </w:rPr>
            </w:pPr>
            <w:r w:rsidRPr="00A77235">
              <w:rPr>
                <w:b/>
                <w:bCs/>
                <w:sz w:val="20"/>
                <w:szCs w:val="20"/>
                <w:lang w:val="en-US"/>
              </w:rPr>
              <w:t>7. Diverse</w:t>
            </w:r>
          </w:p>
        </w:tc>
      </w:tr>
      <w:tr w:rsidR="00A77235" w:rsidRPr="00A77235" w14:paraId="3035C80A"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5E59850" w14:textId="77777777" w:rsidR="00A77235" w:rsidRPr="00A77235" w:rsidRDefault="00A77235" w:rsidP="00C01EC4">
            <w:pPr>
              <w:jc w:val="center"/>
              <w:rPr>
                <w:b/>
                <w:bCs/>
                <w:sz w:val="20"/>
                <w:szCs w:val="20"/>
                <w:lang w:val="en-US"/>
              </w:rPr>
            </w:pPr>
            <w:r w:rsidRPr="00A77235">
              <w:rPr>
                <w:b/>
                <w:bCs/>
                <w:sz w:val="20"/>
                <w:szCs w:val="20"/>
                <w:lang w:val="en-US"/>
              </w:rPr>
              <w:t>45</w:t>
            </w:r>
          </w:p>
        </w:tc>
        <w:tc>
          <w:tcPr>
            <w:tcW w:w="1843" w:type="dxa"/>
            <w:tcBorders>
              <w:top w:val="single" w:sz="4" w:space="0" w:color="auto"/>
              <w:bottom w:val="single" w:sz="4" w:space="0" w:color="auto"/>
            </w:tcBorders>
            <w:vAlign w:val="center"/>
          </w:tcPr>
          <w:p w14:paraId="2410FEB8" w14:textId="77777777" w:rsidR="00A77235" w:rsidRPr="00A77235" w:rsidRDefault="00A77235" w:rsidP="00C01EC4">
            <w:pPr>
              <w:jc w:val="center"/>
              <w:rPr>
                <w:b/>
                <w:bCs/>
                <w:sz w:val="20"/>
                <w:szCs w:val="20"/>
                <w:lang w:val="en-US"/>
              </w:rPr>
            </w:pPr>
            <w:r w:rsidRPr="00A77235">
              <w:rPr>
                <w:b/>
                <w:bCs/>
                <w:sz w:val="20"/>
                <w:szCs w:val="20"/>
                <w:lang w:val="en-US"/>
              </w:rPr>
              <w:t>RpCB18E</w:t>
            </w:r>
          </w:p>
        </w:tc>
        <w:tc>
          <w:tcPr>
            <w:tcW w:w="4252" w:type="dxa"/>
            <w:gridSpan w:val="2"/>
            <w:tcBorders>
              <w:top w:val="single" w:sz="4" w:space="0" w:color="auto"/>
              <w:bottom w:val="single" w:sz="4" w:space="0" w:color="auto"/>
            </w:tcBorders>
          </w:tcPr>
          <w:p w14:paraId="552972DC" w14:textId="049CE0F4" w:rsidR="00A77235" w:rsidRPr="00AD7818" w:rsidRDefault="00A77235" w:rsidP="00C01EC4">
            <w:pPr>
              <w:rPr>
                <w:b/>
                <w:bCs/>
                <w:sz w:val="20"/>
                <w:szCs w:val="20"/>
                <w:lang w:val="en-US"/>
              </w:rPr>
            </w:pPr>
            <w:r w:rsidRPr="00A77235">
              <w:rPr>
                <w:b/>
                <w:bCs/>
                <w:sz w:val="20"/>
                <w:szCs w:val="20"/>
                <w:lang w:val="en-US"/>
              </w:rPr>
              <w:t>Demolarea betoanelor vechi cu mijloace manuale, placi prefabricate cu grosimi peste 15 cm</w:t>
            </w:r>
          </w:p>
        </w:tc>
        <w:tc>
          <w:tcPr>
            <w:tcW w:w="1034" w:type="dxa"/>
            <w:gridSpan w:val="4"/>
            <w:tcBorders>
              <w:top w:val="single" w:sz="4" w:space="0" w:color="auto"/>
              <w:bottom w:val="single" w:sz="4" w:space="0" w:color="auto"/>
            </w:tcBorders>
            <w:vAlign w:val="center"/>
          </w:tcPr>
          <w:p w14:paraId="32285251"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4FEAB295"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9D1F111" w14:textId="77777777" w:rsidR="00A77235" w:rsidRPr="00A77235" w:rsidRDefault="00A77235" w:rsidP="00C01EC4">
            <w:pPr>
              <w:jc w:val="center"/>
              <w:rPr>
                <w:b/>
                <w:bCs/>
                <w:sz w:val="20"/>
                <w:szCs w:val="20"/>
                <w:lang w:val="en-US"/>
              </w:rPr>
            </w:pPr>
            <w:r w:rsidRPr="00A77235">
              <w:rPr>
                <w:b/>
                <w:bCs/>
                <w:sz w:val="20"/>
                <w:szCs w:val="20"/>
                <w:lang w:val="en-US"/>
              </w:rPr>
              <w:t>0,100</w:t>
            </w:r>
          </w:p>
          <w:p w14:paraId="061A0B72" w14:textId="77777777" w:rsidR="00A77235" w:rsidRPr="00A77235" w:rsidRDefault="00A77235" w:rsidP="00C01EC4">
            <w:pPr>
              <w:jc w:val="center"/>
              <w:rPr>
                <w:sz w:val="20"/>
                <w:szCs w:val="20"/>
                <w:lang w:val="en-US"/>
              </w:rPr>
            </w:pPr>
          </w:p>
        </w:tc>
      </w:tr>
      <w:tr w:rsidR="00A77235" w:rsidRPr="00A77235" w14:paraId="732848F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A48073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84AA6AB" w14:textId="77777777" w:rsidR="00A77235" w:rsidRPr="00A77235" w:rsidRDefault="00A77235" w:rsidP="00C01EC4">
            <w:pPr>
              <w:jc w:val="center"/>
              <w:rPr>
                <w:sz w:val="20"/>
                <w:szCs w:val="20"/>
                <w:lang w:val="en-US"/>
              </w:rPr>
            </w:pPr>
            <w:r w:rsidRPr="00A77235">
              <w:rPr>
                <w:sz w:val="20"/>
                <w:szCs w:val="20"/>
                <w:lang w:val="en-US"/>
              </w:rPr>
              <w:t>7123010010200</w:t>
            </w:r>
          </w:p>
        </w:tc>
        <w:tc>
          <w:tcPr>
            <w:tcW w:w="4252" w:type="dxa"/>
            <w:gridSpan w:val="2"/>
            <w:tcBorders>
              <w:top w:val="nil"/>
              <w:bottom w:val="single" w:sz="2" w:space="0" w:color="auto"/>
            </w:tcBorders>
            <w:vAlign w:val="center"/>
          </w:tcPr>
          <w:p w14:paraId="42E8E375" w14:textId="77777777" w:rsidR="00A77235" w:rsidRPr="00A77235" w:rsidRDefault="00A77235" w:rsidP="00C01EC4">
            <w:pPr>
              <w:rPr>
                <w:sz w:val="20"/>
                <w:szCs w:val="20"/>
                <w:lang w:val="en-US"/>
              </w:rPr>
            </w:pPr>
            <w:r w:rsidRPr="00A77235">
              <w:rPr>
                <w:sz w:val="20"/>
                <w:szCs w:val="20"/>
                <w:lang w:val="en-US"/>
              </w:rPr>
              <w:t>Betonist</w:t>
            </w:r>
          </w:p>
        </w:tc>
        <w:tc>
          <w:tcPr>
            <w:tcW w:w="1034" w:type="dxa"/>
            <w:gridSpan w:val="4"/>
            <w:tcBorders>
              <w:top w:val="nil"/>
              <w:bottom w:val="single" w:sz="2" w:space="0" w:color="auto"/>
            </w:tcBorders>
            <w:vAlign w:val="center"/>
          </w:tcPr>
          <w:p w14:paraId="7B6AEA93"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FB5F8E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12,5000</w:t>
            </w:r>
          </w:p>
        </w:tc>
        <w:tc>
          <w:tcPr>
            <w:tcW w:w="1520" w:type="dxa"/>
            <w:gridSpan w:val="2"/>
            <w:tcBorders>
              <w:top w:val="nil"/>
              <w:bottom w:val="single" w:sz="2" w:space="0" w:color="auto"/>
            </w:tcBorders>
            <w:vAlign w:val="center"/>
          </w:tcPr>
          <w:p w14:paraId="131A4DD3" w14:textId="77777777" w:rsidR="00A77235" w:rsidRPr="00A77235" w:rsidRDefault="00A77235" w:rsidP="00C01EC4">
            <w:pPr>
              <w:jc w:val="center"/>
              <w:rPr>
                <w:sz w:val="20"/>
                <w:szCs w:val="20"/>
                <w:lang w:val="en-US"/>
              </w:rPr>
            </w:pPr>
            <w:r w:rsidRPr="00A77235">
              <w:rPr>
                <w:sz w:val="20"/>
                <w:szCs w:val="20"/>
                <w:lang w:val="en-US"/>
              </w:rPr>
              <w:t>1,250</w:t>
            </w:r>
          </w:p>
        </w:tc>
      </w:tr>
      <w:tr w:rsidR="00A77235" w:rsidRPr="00A77235" w14:paraId="632E099E"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83A66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493E808"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29394550"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1524CFB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040E45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5,3200</w:t>
            </w:r>
          </w:p>
        </w:tc>
        <w:tc>
          <w:tcPr>
            <w:tcW w:w="1520" w:type="dxa"/>
            <w:gridSpan w:val="2"/>
            <w:tcBorders>
              <w:top w:val="nil"/>
              <w:bottom w:val="single" w:sz="2" w:space="0" w:color="auto"/>
            </w:tcBorders>
            <w:vAlign w:val="center"/>
          </w:tcPr>
          <w:p w14:paraId="14859190" w14:textId="77777777" w:rsidR="00A77235" w:rsidRPr="00A77235" w:rsidRDefault="00A77235" w:rsidP="00C01EC4">
            <w:pPr>
              <w:jc w:val="center"/>
              <w:rPr>
                <w:sz w:val="20"/>
                <w:szCs w:val="20"/>
                <w:lang w:val="en-US"/>
              </w:rPr>
            </w:pPr>
            <w:r w:rsidRPr="00A77235">
              <w:rPr>
                <w:sz w:val="20"/>
                <w:szCs w:val="20"/>
                <w:lang w:val="en-US"/>
              </w:rPr>
              <w:t>0,532</w:t>
            </w:r>
          </w:p>
        </w:tc>
      </w:tr>
      <w:tr w:rsidR="00A77235" w:rsidRPr="00A77235" w14:paraId="6578F20F"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833D71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7CFDF14"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7CADEBFC"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37432E24"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274DDDD7"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0" w:type="dxa"/>
            <w:gridSpan w:val="2"/>
            <w:tcBorders>
              <w:top w:val="nil"/>
              <w:bottom w:val="single" w:sz="2" w:space="0" w:color="auto"/>
            </w:tcBorders>
            <w:vAlign w:val="center"/>
          </w:tcPr>
          <w:p w14:paraId="714454DF" w14:textId="77777777" w:rsidR="00A77235" w:rsidRPr="00A77235" w:rsidRDefault="00A77235" w:rsidP="00C01EC4">
            <w:pPr>
              <w:jc w:val="center"/>
              <w:rPr>
                <w:sz w:val="20"/>
                <w:szCs w:val="20"/>
                <w:lang w:val="en-US"/>
              </w:rPr>
            </w:pPr>
            <w:r w:rsidRPr="00A77235">
              <w:rPr>
                <w:sz w:val="20"/>
                <w:szCs w:val="20"/>
                <w:lang w:val="en-US"/>
              </w:rPr>
              <w:t>0,002</w:t>
            </w:r>
          </w:p>
        </w:tc>
      </w:tr>
      <w:tr w:rsidR="00A77235" w:rsidRPr="00A77235" w14:paraId="6523051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EB1DC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5E391C6"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765C3144"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49DB03D3"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722E94E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0,2000</w:t>
            </w:r>
          </w:p>
        </w:tc>
        <w:tc>
          <w:tcPr>
            <w:tcW w:w="1520" w:type="dxa"/>
            <w:gridSpan w:val="2"/>
            <w:tcBorders>
              <w:top w:val="nil"/>
              <w:bottom w:val="single" w:sz="2" w:space="0" w:color="auto"/>
              <w:right w:val="single" w:sz="4" w:space="0" w:color="auto"/>
            </w:tcBorders>
            <w:vAlign w:val="center"/>
          </w:tcPr>
          <w:p w14:paraId="00129D23" w14:textId="77777777" w:rsidR="00A77235" w:rsidRPr="00A77235" w:rsidRDefault="00A77235" w:rsidP="00C01EC4">
            <w:pPr>
              <w:jc w:val="center"/>
              <w:rPr>
                <w:sz w:val="20"/>
                <w:szCs w:val="20"/>
                <w:lang w:val="en-US"/>
              </w:rPr>
            </w:pPr>
            <w:r w:rsidRPr="00A77235">
              <w:rPr>
                <w:sz w:val="20"/>
                <w:szCs w:val="20"/>
                <w:lang w:val="en-US"/>
              </w:rPr>
              <w:t>0,020</w:t>
            </w:r>
          </w:p>
        </w:tc>
      </w:tr>
      <w:tr w:rsidR="00A77235" w:rsidRPr="00A77235" w14:paraId="48AD725C"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B86C768" w14:textId="77777777" w:rsidR="00A77235" w:rsidRPr="00A77235" w:rsidRDefault="00A77235" w:rsidP="00C01EC4">
            <w:pPr>
              <w:jc w:val="center"/>
              <w:rPr>
                <w:b/>
                <w:bCs/>
                <w:sz w:val="20"/>
                <w:szCs w:val="20"/>
                <w:lang w:val="en-US"/>
              </w:rPr>
            </w:pPr>
            <w:r w:rsidRPr="00A77235">
              <w:rPr>
                <w:b/>
                <w:bCs/>
                <w:sz w:val="20"/>
                <w:szCs w:val="20"/>
                <w:lang w:val="en-US"/>
              </w:rPr>
              <w:t>46</w:t>
            </w:r>
          </w:p>
        </w:tc>
        <w:tc>
          <w:tcPr>
            <w:tcW w:w="1843" w:type="dxa"/>
            <w:tcBorders>
              <w:top w:val="single" w:sz="4" w:space="0" w:color="auto"/>
              <w:bottom w:val="single" w:sz="4" w:space="0" w:color="auto"/>
            </w:tcBorders>
            <w:vAlign w:val="center"/>
          </w:tcPr>
          <w:p w14:paraId="4C9C9A8D" w14:textId="77777777" w:rsidR="00A77235" w:rsidRPr="00A77235" w:rsidRDefault="00A77235" w:rsidP="00C01EC4">
            <w:pPr>
              <w:jc w:val="center"/>
              <w:rPr>
                <w:b/>
                <w:bCs/>
                <w:sz w:val="20"/>
                <w:szCs w:val="20"/>
                <w:lang w:val="en-US"/>
              </w:rPr>
            </w:pPr>
            <w:r w:rsidRPr="00A77235">
              <w:rPr>
                <w:b/>
                <w:bCs/>
                <w:sz w:val="20"/>
                <w:szCs w:val="20"/>
                <w:lang w:val="en-US"/>
              </w:rPr>
              <w:t>CA03E2</w:t>
            </w:r>
          </w:p>
        </w:tc>
        <w:tc>
          <w:tcPr>
            <w:tcW w:w="4252" w:type="dxa"/>
            <w:gridSpan w:val="2"/>
            <w:tcBorders>
              <w:top w:val="single" w:sz="4" w:space="0" w:color="auto"/>
              <w:bottom w:val="single" w:sz="4" w:space="0" w:color="auto"/>
            </w:tcBorders>
          </w:tcPr>
          <w:p w14:paraId="2C926D83" w14:textId="116EA76B" w:rsidR="00A77235" w:rsidRPr="00AD7818" w:rsidRDefault="00A77235" w:rsidP="00C01EC4">
            <w:pPr>
              <w:rPr>
                <w:b/>
                <w:bCs/>
                <w:sz w:val="20"/>
                <w:szCs w:val="20"/>
                <w:lang w:val="en-US"/>
              </w:rPr>
            </w:pPr>
            <w:r w:rsidRPr="00A77235">
              <w:rPr>
                <w:b/>
                <w:bCs/>
                <w:sz w:val="20"/>
                <w:szCs w:val="20"/>
                <w:lang w:val="en-US"/>
              </w:rPr>
              <w:t>Beton turnat in fundatii, socluri, ziduri de sprijin, pereti sub cota zero, preparat cu betoniera pe santier si turnarea cu mijloace clasice beton armat clasa C 20/16 (Bc 20/B 250)</w:t>
            </w:r>
          </w:p>
        </w:tc>
        <w:tc>
          <w:tcPr>
            <w:tcW w:w="1034" w:type="dxa"/>
            <w:gridSpan w:val="4"/>
            <w:tcBorders>
              <w:top w:val="single" w:sz="4" w:space="0" w:color="auto"/>
              <w:bottom w:val="single" w:sz="4" w:space="0" w:color="auto"/>
            </w:tcBorders>
            <w:vAlign w:val="center"/>
          </w:tcPr>
          <w:p w14:paraId="088001ED" w14:textId="77777777" w:rsidR="00A77235" w:rsidRPr="00A77235" w:rsidRDefault="00A77235" w:rsidP="00C01EC4">
            <w:pPr>
              <w:jc w:val="center"/>
              <w:rPr>
                <w:b/>
                <w:bCs/>
                <w:sz w:val="20"/>
                <w:szCs w:val="20"/>
                <w:lang w:val="en-US"/>
              </w:rPr>
            </w:pPr>
            <w:r w:rsidRPr="00A77235">
              <w:rPr>
                <w:b/>
                <w:bCs/>
                <w:sz w:val="20"/>
                <w:szCs w:val="20"/>
                <w:lang w:val="en-US"/>
              </w:rPr>
              <w:t>m3</w:t>
            </w:r>
          </w:p>
        </w:tc>
        <w:tc>
          <w:tcPr>
            <w:tcW w:w="1106" w:type="dxa"/>
            <w:gridSpan w:val="3"/>
            <w:tcBorders>
              <w:top w:val="single" w:sz="4" w:space="0" w:color="auto"/>
              <w:bottom w:val="single" w:sz="4" w:space="0" w:color="auto"/>
            </w:tcBorders>
            <w:vAlign w:val="center"/>
          </w:tcPr>
          <w:p w14:paraId="31D69194"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0F9BA240" w14:textId="77777777" w:rsidR="00A77235" w:rsidRPr="00A77235" w:rsidRDefault="00A77235" w:rsidP="00C01EC4">
            <w:pPr>
              <w:jc w:val="center"/>
              <w:rPr>
                <w:b/>
                <w:bCs/>
                <w:sz w:val="20"/>
                <w:szCs w:val="20"/>
                <w:lang w:val="en-US"/>
              </w:rPr>
            </w:pPr>
            <w:r w:rsidRPr="00A77235">
              <w:rPr>
                <w:b/>
                <w:bCs/>
                <w:sz w:val="20"/>
                <w:szCs w:val="20"/>
                <w:lang w:val="en-US"/>
              </w:rPr>
              <w:t>0,200</w:t>
            </w:r>
          </w:p>
          <w:p w14:paraId="60AC2FAA" w14:textId="77777777" w:rsidR="00A77235" w:rsidRPr="00A77235" w:rsidRDefault="00A77235" w:rsidP="00C01EC4">
            <w:pPr>
              <w:jc w:val="center"/>
              <w:rPr>
                <w:sz w:val="20"/>
                <w:szCs w:val="20"/>
                <w:lang w:val="en-US"/>
              </w:rPr>
            </w:pPr>
          </w:p>
        </w:tc>
      </w:tr>
      <w:tr w:rsidR="00A77235" w:rsidRPr="00A77235" w14:paraId="28EFDC0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10918F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50F00D7" w14:textId="77777777" w:rsidR="00A77235" w:rsidRPr="00A77235" w:rsidRDefault="00A77235" w:rsidP="00C01EC4">
            <w:pPr>
              <w:jc w:val="center"/>
              <w:rPr>
                <w:sz w:val="20"/>
                <w:szCs w:val="20"/>
                <w:lang w:val="en-US"/>
              </w:rPr>
            </w:pPr>
            <w:r w:rsidRPr="00A77235">
              <w:rPr>
                <w:sz w:val="20"/>
                <w:szCs w:val="20"/>
                <w:lang w:val="en-US"/>
              </w:rPr>
              <w:t>7123010010200</w:t>
            </w:r>
          </w:p>
        </w:tc>
        <w:tc>
          <w:tcPr>
            <w:tcW w:w="4252" w:type="dxa"/>
            <w:gridSpan w:val="2"/>
            <w:tcBorders>
              <w:top w:val="nil"/>
              <w:bottom w:val="single" w:sz="2" w:space="0" w:color="auto"/>
            </w:tcBorders>
            <w:vAlign w:val="center"/>
          </w:tcPr>
          <w:p w14:paraId="7B9FF46B" w14:textId="77777777" w:rsidR="00A77235" w:rsidRPr="00A77235" w:rsidRDefault="00A77235" w:rsidP="00C01EC4">
            <w:pPr>
              <w:rPr>
                <w:sz w:val="20"/>
                <w:szCs w:val="20"/>
                <w:lang w:val="en-US"/>
              </w:rPr>
            </w:pPr>
            <w:r w:rsidRPr="00A77235">
              <w:rPr>
                <w:sz w:val="20"/>
                <w:szCs w:val="20"/>
                <w:lang w:val="en-US"/>
              </w:rPr>
              <w:t>Betonist</w:t>
            </w:r>
          </w:p>
        </w:tc>
        <w:tc>
          <w:tcPr>
            <w:tcW w:w="1034" w:type="dxa"/>
            <w:gridSpan w:val="4"/>
            <w:tcBorders>
              <w:top w:val="nil"/>
              <w:bottom w:val="single" w:sz="2" w:space="0" w:color="auto"/>
            </w:tcBorders>
            <w:vAlign w:val="center"/>
          </w:tcPr>
          <w:p w14:paraId="4270B58A"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8F154F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5,3000</w:t>
            </w:r>
          </w:p>
        </w:tc>
        <w:tc>
          <w:tcPr>
            <w:tcW w:w="1520" w:type="dxa"/>
            <w:gridSpan w:val="2"/>
            <w:tcBorders>
              <w:top w:val="nil"/>
              <w:bottom w:val="single" w:sz="2" w:space="0" w:color="auto"/>
            </w:tcBorders>
            <w:vAlign w:val="center"/>
          </w:tcPr>
          <w:p w14:paraId="5D55356F" w14:textId="77777777" w:rsidR="00A77235" w:rsidRPr="00A77235" w:rsidRDefault="00A77235" w:rsidP="00C01EC4">
            <w:pPr>
              <w:jc w:val="center"/>
              <w:rPr>
                <w:sz w:val="20"/>
                <w:szCs w:val="20"/>
                <w:lang w:val="en-US"/>
              </w:rPr>
            </w:pPr>
            <w:r w:rsidRPr="00A77235">
              <w:rPr>
                <w:sz w:val="20"/>
                <w:szCs w:val="20"/>
                <w:lang w:val="en-US"/>
              </w:rPr>
              <w:t>1,060</w:t>
            </w:r>
          </w:p>
        </w:tc>
      </w:tr>
      <w:tr w:rsidR="00A77235" w:rsidRPr="00A77235" w14:paraId="4D34F42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4D910A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6607FCD"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1F13D0F6"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56444003"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13589A58"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0,4000</w:t>
            </w:r>
          </w:p>
        </w:tc>
        <w:tc>
          <w:tcPr>
            <w:tcW w:w="1520" w:type="dxa"/>
            <w:gridSpan w:val="2"/>
            <w:tcBorders>
              <w:top w:val="nil"/>
              <w:bottom w:val="single" w:sz="2" w:space="0" w:color="auto"/>
            </w:tcBorders>
            <w:vAlign w:val="center"/>
          </w:tcPr>
          <w:p w14:paraId="4925E0FC" w14:textId="77777777" w:rsidR="00A77235" w:rsidRPr="00A77235" w:rsidRDefault="00A77235" w:rsidP="00C01EC4">
            <w:pPr>
              <w:jc w:val="center"/>
              <w:rPr>
                <w:sz w:val="20"/>
                <w:szCs w:val="20"/>
                <w:lang w:val="en-US"/>
              </w:rPr>
            </w:pPr>
            <w:r w:rsidRPr="00A77235">
              <w:rPr>
                <w:sz w:val="20"/>
                <w:szCs w:val="20"/>
                <w:lang w:val="en-US"/>
              </w:rPr>
              <w:t>0,080</w:t>
            </w:r>
          </w:p>
        </w:tc>
      </w:tr>
      <w:tr w:rsidR="00A77235" w:rsidRPr="00A77235" w14:paraId="05754DD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388008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389B60E" w14:textId="77777777" w:rsidR="00A77235" w:rsidRPr="00A77235" w:rsidRDefault="00A77235" w:rsidP="00C01EC4">
            <w:pPr>
              <w:jc w:val="center"/>
              <w:rPr>
                <w:sz w:val="20"/>
                <w:szCs w:val="20"/>
                <w:lang w:val="en-US"/>
              </w:rPr>
            </w:pPr>
            <w:r w:rsidRPr="00A77235">
              <w:rPr>
                <w:sz w:val="20"/>
                <w:szCs w:val="20"/>
                <w:lang w:val="en-US"/>
              </w:rPr>
              <w:t>2651122100440</w:t>
            </w:r>
          </w:p>
        </w:tc>
        <w:tc>
          <w:tcPr>
            <w:tcW w:w="4252" w:type="dxa"/>
            <w:gridSpan w:val="2"/>
            <w:tcBorders>
              <w:top w:val="nil"/>
              <w:bottom w:val="single" w:sz="2" w:space="0" w:color="auto"/>
            </w:tcBorders>
            <w:vAlign w:val="center"/>
          </w:tcPr>
          <w:p w14:paraId="2519FD98" w14:textId="77777777" w:rsidR="00A77235" w:rsidRPr="00A77235" w:rsidRDefault="00A77235" w:rsidP="00C01EC4">
            <w:pPr>
              <w:rPr>
                <w:sz w:val="20"/>
                <w:szCs w:val="20"/>
                <w:lang w:val="en-US"/>
              </w:rPr>
            </w:pPr>
            <w:r w:rsidRPr="00A77235">
              <w:rPr>
                <w:sz w:val="20"/>
                <w:szCs w:val="20"/>
                <w:lang w:val="en-US"/>
              </w:rPr>
              <w:t>Ciment portland cu adaosuri PA 35 saci S1500</w:t>
            </w:r>
          </w:p>
        </w:tc>
        <w:tc>
          <w:tcPr>
            <w:tcW w:w="1034" w:type="dxa"/>
            <w:gridSpan w:val="4"/>
            <w:tcBorders>
              <w:top w:val="nil"/>
              <w:bottom w:val="single" w:sz="2" w:space="0" w:color="auto"/>
            </w:tcBorders>
            <w:vAlign w:val="center"/>
          </w:tcPr>
          <w:p w14:paraId="71228722"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54A7182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339,0000</w:t>
            </w:r>
          </w:p>
        </w:tc>
        <w:tc>
          <w:tcPr>
            <w:tcW w:w="1520" w:type="dxa"/>
            <w:gridSpan w:val="2"/>
            <w:tcBorders>
              <w:top w:val="nil"/>
              <w:bottom w:val="single" w:sz="2" w:space="0" w:color="auto"/>
            </w:tcBorders>
            <w:vAlign w:val="center"/>
          </w:tcPr>
          <w:p w14:paraId="2956E3FE" w14:textId="77777777" w:rsidR="00A77235" w:rsidRPr="00A77235" w:rsidRDefault="00A77235" w:rsidP="00C01EC4">
            <w:pPr>
              <w:jc w:val="center"/>
              <w:rPr>
                <w:sz w:val="20"/>
                <w:szCs w:val="20"/>
                <w:lang w:val="en-US"/>
              </w:rPr>
            </w:pPr>
            <w:r w:rsidRPr="00A77235">
              <w:rPr>
                <w:sz w:val="20"/>
                <w:szCs w:val="20"/>
                <w:lang w:val="en-US"/>
              </w:rPr>
              <w:t>68,817</w:t>
            </w:r>
          </w:p>
        </w:tc>
      </w:tr>
      <w:tr w:rsidR="00A77235" w:rsidRPr="00A77235" w14:paraId="52472BE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038A87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8A2E7BF" w14:textId="77777777" w:rsidR="00A77235" w:rsidRPr="00A77235" w:rsidRDefault="00A77235" w:rsidP="00C01EC4">
            <w:pPr>
              <w:jc w:val="center"/>
              <w:rPr>
                <w:sz w:val="20"/>
                <w:szCs w:val="20"/>
                <w:lang w:val="en-US"/>
              </w:rPr>
            </w:pPr>
            <w:r w:rsidRPr="00A77235">
              <w:rPr>
                <w:sz w:val="20"/>
                <w:szCs w:val="20"/>
                <w:lang w:val="en-US"/>
              </w:rPr>
              <w:t>1421102200525</w:t>
            </w:r>
          </w:p>
        </w:tc>
        <w:tc>
          <w:tcPr>
            <w:tcW w:w="4252" w:type="dxa"/>
            <w:gridSpan w:val="2"/>
            <w:tcBorders>
              <w:top w:val="nil"/>
              <w:bottom w:val="single" w:sz="2" w:space="0" w:color="auto"/>
            </w:tcBorders>
            <w:vAlign w:val="center"/>
          </w:tcPr>
          <w:p w14:paraId="3CA1450F" w14:textId="77777777" w:rsidR="00A77235" w:rsidRPr="00A77235" w:rsidRDefault="00A77235" w:rsidP="00C01EC4">
            <w:pPr>
              <w:rPr>
                <w:sz w:val="20"/>
                <w:szCs w:val="20"/>
                <w:lang w:val="en-US"/>
              </w:rPr>
            </w:pPr>
            <w:r w:rsidRPr="00A77235">
              <w:rPr>
                <w:sz w:val="20"/>
                <w:szCs w:val="20"/>
                <w:lang w:val="en-US"/>
              </w:rPr>
              <w:t>Nisip sortat nespalat de riu si lacuri 0,0-7,0 mm</w:t>
            </w:r>
          </w:p>
        </w:tc>
        <w:tc>
          <w:tcPr>
            <w:tcW w:w="1034" w:type="dxa"/>
            <w:gridSpan w:val="4"/>
            <w:tcBorders>
              <w:top w:val="nil"/>
              <w:bottom w:val="single" w:sz="2" w:space="0" w:color="auto"/>
            </w:tcBorders>
            <w:vAlign w:val="center"/>
          </w:tcPr>
          <w:p w14:paraId="11E31AEA"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08C2D1E"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0,7250</w:t>
            </w:r>
          </w:p>
        </w:tc>
        <w:tc>
          <w:tcPr>
            <w:tcW w:w="1520" w:type="dxa"/>
            <w:gridSpan w:val="2"/>
            <w:tcBorders>
              <w:top w:val="nil"/>
              <w:bottom w:val="single" w:sz="2" w:space="0" w:color="auto"/>
            </w:tcBorders>
            <w:vAlign w:val="center"/>
          </w:tcPr>
          <w:p w14:paraId="2CABB4E3" w14:textId="77777777" w:rsidR="00A77235" w:rsidRPr="00A77235" w:rsidRDefault="00A77235" w:rsidP="00C01EC4">
            <w:pPr>
              <w:jc w:val="center"/>
              <w:rPr>
                <w:sz w:val="20"/>
                <w:szCs w:val="20"/>
                <w:lang w:val="en-US"/>
              </w:rPr>
            </w:pPr>
            <w:r w:rsidRPr="00A77235">
              <w:rPr>
                <w:sz w:val="20"/>
                <w:szCs w:val="20"/>
                <w:lang w:val="en-US"/>
              </w:rPr>
              <w:t>0,147</w:t>
            </w:r>
          </w:p>
        </w:tc>
      </w:tr>
      <w:tr w:rsidR="00A77235" w:rsidRPr="00A77235" w14:paraId="10F297AC"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F6C02A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DAF84CF" w14:textId="77777777" w:rsidR="00A77235" w:rsidRPr="00A77235" w:rsidRDefault="00A77235" w:rsidP="00C01EC4">
            <w:pPr>
              <w:jc w:val="center"/>
              <w:rPr>
                <w:sz w:val="20"/>
                <w:szCs w:val="20"/>
                <w:lang w:val="en-US"/>
              </w:rPr>
            </w:pPr>
            <w:r w:rsidRPr="00A77235">
              <w:rPr>
                <w:sz w:val="20"/>
                <w:szCs w:val="20"/>
                <w:lang w:val="en-US"/>
              </w:rPr>
              <w:t>1421102200290</w:t>
            </w:r>
          </w:p>
        </w:tc>
        <w:tc>
          <w:tcPr>
            <w:tcW w:w="4252" w:type="dxa"/>
            <w:gridSpan w:val="2"/>
            <w:tcBorders>
              <w:top w:val="nil"/>
              <w:bottom w:val="single" w:sz="2" w:space="0" w:color="auto"/>
            </w:tcBorders>
            <w:vAlign w:val="center"/>
          </w:tcPr>
          <w:p w14:paraId="1186CA80" w14:textId="77777777" w:rsidR="00A77235" w:rsidRPr="00A77235" w:rsidRDefault="00A77235" w:rsidP="00C01EC4">
            <w:pPr>
              <w:rPr>
                <w:sz w:val="20"/>
                <w:szCs w:val="20"/>
                <w:lang w:val="en-US"/>
              </w:rPr>
            </w:pPr>
            <w:r w:rsidRPr="00A77235">
              <w:rPr>
                <w:sz w:val="20"/>
                <w:szCs w:val="20"/>
                <w:lang w:val="en-US"/>
              </w:rPr>
              <w:t>Pietris ciuruit  spalat de mal 7-30 mm</w:t>
            </w:r>
          </w:p>
        </w:tc>
        <w:tc>
          <w:tcPr>
            <w:tcW w:w="1034" w:type="dxa"/>
            <w:gridSpan w:val="4"/>
            <w:tcBorders>
              <w:top w:val="nil"/>
              <w:bottom w:val="single" w:sz="2" w:space="0" w:color="auto"/>
            </w:tcBorders>
            <w:vAlign w:val="center"/>
          </w:tcPr>
          <w:p w14:paraId="7B13470B"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2D997A3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0,6750</w:t>
            </w:r>
          </w:p>
        </w:tc>
        <w:tc>
          <w:tcPr>
            <w:tcW w:w="1520" w:type="dxa"/>
            <w:gridSpan w:val="2"/>
            <w:tcBorders>
              <w:top w:val="nil"/>
              <w:bottom w:val="single" w:sz="2" w:space="0" w:color="auto"/>
            </w:tcBorders>
            <w:vAlign w:val="center"/>
          </w:tcPr>
          <w:p w14:paraId="73F173C1" w14:textId="77777777" w:rsidR="00A77235" w:rsidRPr="00A77235" w:rsidRDefault="00A77235" w:rsidP="00C01EC4">
            <w:pPr>
              <w:jc w:val="center"/>
              <w:rPr>
                <w:sz w:val="20"/>
                <w:szCs w:val="20"/>
                <w:lang w:val="en-US"/>
              </w:rPr>
            </w:pPr>
            <w:r w:rsidRPr="00A77235">
              <w:rPr>
                <w:sz w:val="20"/>
                <w:szCs w:val="20"/>
                <w:lang w:val="en-US"/>
              </w:rPr>
              <w:t>0,137</w:t>
            </w:r>
          </w:p>
        </w:tc>
      </w:tr>
      <w:tr w:rsidR="00A77235" w:rsidRPr="00A77235" w14:paraId="094021E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5B14BF8"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DBC428F"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7A523D24"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40007C13"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6DA4B140"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0,2900</w:t>
            </w:r>
          </w:p>
        </w:tc>
        <w:tc>
          <w:tcPr>
            <w:tcW w:w="1520" w:type="dxa"/>
            <w:gridSpan w:val="2"/>
            <w:tcBorders>
              <w:top w:val="nil"/>
              <w:bottom w:val="single" w:sz="2" w:space="0" w:color="auto"/>
            </w:tcBorders>
            <w:vAlign w:val="center"/>
          </w:tcPr>
          <w:p w14:paraId="6230E7F9" w14:textId="77777777" w:rsidR="00A77235" w:rsidRPr="00A77235" w:rsidRDefault="00A77235" w:rsidP="00C01EC4">
            <w:pPr>
              <w:jc w:val="center"/>
              <w:rPr>
                <w:sz w:val="20"/>
                <w:szCs w:val="20"/>
                <w:lang w:val="en-US"/>
              </w:rPr>
            </w:pPr>
            <w:r w:rsidRPr="00A77235">
              <w:rPr>
                <w:sz w:val="20"/>
                <w:szCs w:val="20"/>
                <w:lang w:val="en-US"/>
              </w:rPr>
              <w:t>0,059</w:t>
            </w:r>
          </w:p>
        </w:tc>
      </w:tr>
      <w:tr w:rsidR="00A77235" w:rsidRPr="00A77235" w14:paraId="7DAEB31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C60C08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6C7DF2E" w14:textId="77777777" w:rsidR="00A77235" w:rsidRPr="00A77235" w:rsidRDefault="00A77235" w:rsidP="00C01EC4">
            <w:pPr>
              <w:jc w:val="center"/>
              <w:rPr>
                <w:sz w:val="20"/>
                <w:szCs w:val="20"/>
                <w:lang w:val="en-US"/>
              </w:rPr>
            </w:pPr>
            <w:r w:rsidRPr="00A77235">
              <w:rPr>
                <w:sz w:val="20"/>
                <w:szCs w:val="20"/>
                <w:lang w:val="en-US"/>
              </w:rPr>
              <w:t>2952270003100</w:t>
            </w:r>
          </w:p>
        </w:tc>
        <w:tc>
          <w:tcPr>
            <w:tcW w:w="4252" w:type="dxa"/>
            <w:gridSpan w:val="2"/>
            <w:tcBorders>
              <w:top w:val="nil"/>
              <w:bottom w:val="single" w:sz="2" w:space="0" w:color="auto"/>
            </w:tcBorders>
            <w:vAlign w:val="center"/>
          </w:tcPr>
          <w:p w14:paraId="5CC9A839" w14:textId="77777777" w:rsidR="00A77235" w:rsidRPr="00A77235" w:rsidRDefault="00A77235" w:rsidP="00C01EC4">
            <w:pPr>
              <w:rPr>
                <w:sz w:val="20"/>
                <w:szCs w:val="20"/>
                <w:lang w:val="en-US"/>
              </w:rPr>
            </w:pPr>
            <w:r w:rsidRPr="00A77235">
              <w:rPr>
                <w:sz w:val="20"/>
                <w:szCs w:val="20"/>
                <w:lang w:val="en-US"/>
              </w:rPr>
              <w:t>Vibrator de adincime</w:t>
            </w:r>
          </w:p>
        </w:tc>
        <w:tc>
          <w:tcPr>
            <w:tcW w:w="1034" w:type="dxa"/>
            <w:gridSpan w:val="4"/>
            <w:tcBorders>
              <w:top w:val="nil"/>
              <w:bottom w:val="single" w:sz="2" w:space="0" w:color="auto"/>
            </w:tcBorders>
            <w:vAlign w:val="center"/>
          </w:tcPr>
          <w:p w14:paraId="3F477B9B"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45DCE8A"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0,6000</w:t>
            </w:r>
          </w:p>
        </w:tc>
        <w:tc>
          <w:tcPr>
            <w:tcW w:w="1520" w:type="dxa"/>
            <w:gridSpan w:val="2"/>
            <w:tcBorders>
              <w:top w:val="nil"/>
              <w:bottom w:val="single" w:sz="2" w:space="0" w:color="auto"/>
              <w:right w:val="single" w:sz="4" w:space="0" w:color="auto"/>
            </w:tcBorders>
            <w:vAlign w:val="center"/>
          </w:tcPr>
          <w:p w14:paraId="0DC946D3" w14:textId="77777777" w:rsidR="00A77235" w:rsidRPr="00A77235" w:rsidRDefault="00A77235" w:rsidP="00C01EC4">
            <w:pPr>
              <w:jc w:val="center"/>
              <w:rPr>
                <w:sz w:val="20"/>
                <w:szCs w:val="20"/>
                <w:lang w:val="en-US"/>
              </w:rPr>
            </w:pPr>
            <w:r w:rsidRPr="00A77235">
              <w:rPr>
                <w:sz w:val="20"/>
                <w:szCs w:val="20"/>
                <w:lang w:val="en-US"/>
              </w:rPr>
              <w:t>0,120</w:t>
            </w:r>
          </w:p>
        </w:tc>
      </w:tr>
      <w:tr w:rsidR="00A77235" w:rsidRPr="00A77235" w14:paraId="59AF0062"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2195A2A"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1A4CAD0" w14:textId="77777777" w:rsidR="00A77235" w:rsidRPr="00A77235" w:rsidRDefault="00A77235" w:rsidP="00C01EC4">
            <w:pPr>
              <w:jc w:val="center"/>
              <w:rPr>
                <w:sz w:val="20"/>
                <w:szCs w:val="20"/>
                <w:lang w:val="en-US"/>
              </w:rPr>
            </w:pPr>
            <w:r w:rsidRPr="00A77235">
              <w:rPr>
                <w:sz w:val="20"/>
                <w:szCs w:val="20"/>
                <w:lang w:val="en-US"/>
              </w:rPr>
              <w:t>29522700037002</w:t>
            </w:r>
          </w:p>
        </w:tc>
        <w:tc>
          <w:tcPr>
            <w:tcW w:w="4252" w:type="dxa"/>
            <w:gridSpan w:val="2"/>
            <w:tcBorders>
              <w:top w:val="nil"/>
              <w:bottom w:val="single" w:sz="2" w:space="0" w:color="auto"/>
            </w:tcBorders>
            <w:vAlign w:val="center"/>
          </w:tcPr>
          <w:p w14:paraId="7A0540F6" w14:textId="77777777" w:rsidR="00A77235" w:rsidRPr="00A77235" w:rsidRDefault="00A77235" w:rsidP="00C01EC4">
            <w:pPr>
              <w:rPr>
                <w:sz w:val="20"/>
                <w:szCs w:val="20"/>
                <w:lang w:val="en-US"/>
              </w:rPr>
            </w:pPr>
            <w:r w:rsidRPr="00A77235">
              <w:rPr>
                <w:sz w:val="20"/>
                <w:szCs w:val="20"/>
                <w:lang w:val="en-US"/>
              </w:rPr>
              <w:t>Betoniera de  250 l cu cadere libera</w:t>
            </w:r>
          </w:p>
        </w:tc>
        <w:tc>
          <w:tcPr>
            <w:tcW w:w="1034" w:type="dxa"/>
            <w:gridSpan w:val="4"/>
            <w:tcBorders>
              <w:top w:val="nil"/>
              <w:bottom w:val="single" w:sz="2" w:space="0" w:color="auto"/>
            </w:tcBorders>
            <w:vAlign w:val="center"/>
          </w:tcPr>
          <w:p w14:paraId="369A0E6F"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4F2895E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0,3250</w:t>
            </w:r>
          </w:p>
        </w:tc>
        <w:tc>
          <w:tcPr>
            <w:tcW w:w="1520" w:type="dxa"/>
            <w:gridSpan w:val="2"/>
            <w:tcBorders>
              <w:top w:val="nil"/>
              <w:bottom w:val="single" w:sz="2" w:space="0" w:color="auto"/>
              <w:right w:val="single" w:sz="4" w:space="0" w:color="auto"/>
            </w:tcBorders>
            <w:vAlign w:val="center"/>
          </w:tcPr>
          <w:p w14:paraId="630BE076" w14:textId="77777777" w:rsidR="00A77235" w:rsidRPr="00A77235" w:rsidRDefault="00A77235" w:rsidP="00C01EC4">
            <w:pPr>
              <w:jc w:val="center"/>
              <w:rPr>
                <w:sz w:val="20"/>
                <w:szCs w:val="20"/>
                <w:lang w:val="en-US"/>
              </w:rPr>
            </w:pPr>
            <w:r w:rsidRPr="00A77235">
              <w:rPr>
                <w:sz w:val="20"/>
                <w:szCs w:val="20"/>
                <w:lang w:val="en-US"/>
              </w:rPr>
              <w:t>0,065</w:t>
            </w:r>
          </w:p>
        </w:tc>
      </w:tr>
      <w:tr w:rsidR="00A77235" w:rsidRPr="00A77235" w14:paraId="2DF292F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9AE908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8EC9970" w14:textId="77777777" w:rsidR="00A77235" w:rsidRPr="00A77235" w:rsidRDefault="00A77235" w:rsidP="00C01EC4">
            <w:pPr>
              <w:jc w:val="center"/>
              <w:rPr>
                <w:sz w:val="20"/>
                <w:szCs w:val="20"/>
                <w:lang w:val="en-US"/>
              </w:rPr>
            </w:pPr>
            <w:r w:rsidRPr="00A77235">
              <w:rPr>
                <w:sz w:val="20"/>
                <w:szCs w:val="20"/>
                <w:lang w:val="en-US"/>
              </w:rPr>
              <w:t>3410520006752</w:t>
            </w:r>
          </w:p>
        </w:tc>
        <w:tc>
          <w:tcPr>
            <w:tcW w:w="4252" w:type="dxa"/>
            <w:gridSpan w:val="2"/>
            <w:tcBorders>
              <w:top w:val="nil"/>
              <w:bottom w:val="single" w:sz="2" w:space="0" w:color="auto"/>
            </w:tcBorders>
            <w:vAlign w:val="center"/>
          </w:tcPr>
          <w:p w14:paraId="17C72F36" w14:textId="77777777" w:rsidR="00A77235" w:rsidRPr="00A77235" w:rsidRDefault="00A77235" w:rsidP="00C01EC4">
            <w:pPr>
              <w:rPr>
                <w:sz w:val="20"/>
                <w:szCs w:val="20"/>
                <w:lang w:val="en-US"/>
              </w:rPr>
            </w:pPr>
            <w:r w:rsidRPr="00A77235">
              <w:rPr>
                <w:sz w:val="20"/>
                <w:szCs w:val="20"/>
                <w:lang w:val="en-US"/>
              </w:rPr>
              <w:t>Automacara 6 - 10 tf</w:t>
            </w:r>
          </w:p>
        </w:tc>
        <w:tc>
          <w:tcPr>
            <w:tcW w:w="1034" w:type="dxa"/>
            <w:gridSpan w:val="4"/>
            <w:tcBorders>
              <w:top w:val="nil"/>
              <w:bottom w:val="single" w:sz="2" w:space="0" w:color="auto"/>
            </w:tcBorders>
            <w:vAlign w:val="center"/>
          </w:tcPr>
          <w:p w14:paraId="4F6AF612"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556EE701"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0,2500</w:t>
            </w:r>
          </w:p>
        </w:tc>
        <w:tc>
          <w:tcPr>
            <w:tcW w:w="1520" w:type="dxa"/>
            <w:gridSpan w:val="2"/>
            <w:tcBorders>
              <w:top w:val="nil"/>
              <w:bottom w:val="single" w:sz="2" w:space="0" w:color="auto"/>
              <w:right w:val="single" w:sz="4" w:space="0" w:color="auto"/>
            </w:tcBorders>
            <w:vAlign w:val="center"/>
          </w:tcPr>
          <w:p w14:paraId="1AA102BB" w14:textId="77777777" w:rsidR="00A77235" w:rsidRPr="00A77235" w:rsidRDefault="00A77235" w:rsidP="00C01EC4">
            <w:pPr>
              <w:jc w:val="center"/>
              <w:rPr>
                <w:sz w:val="20"/>
                <w:szCs w:val="20"/>
                <w:lang w:val="en-US"/>
              </w:rPr>
            </w:pPr>
            <w:r w:rsidRPr="00A77235">
              <w:rPr>
                <w:sz w:val="20"/>
                <w:szCs w:val="20"/>
                <w:lang w:val="en-US"/>
              </w:rPr>
              <w:t>0,050</w:t>
            </w:r>
          </w:p>
        </w:tc>
      </w:tr>
      <w:tr w:rsidR="00A77235" w:rsidRPr="00A77235" w14:paraId="6FC14B17"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DFC7E5F" w14:textId="77777777" w:rsidR="00A77235" w:rsidRPr="00A77235" w:rsidRDefault="00A77235" w:rsidP="00C01EC4">
            <w:pPr>
              <w:jc w:val="center"/>
              <w:rPr>
                <w:b/>
                <w:bCs/>
                <w:sz w:val="20"/>
                <w:szCs w:val="20"/>
                <w:lang w:val="en-US"/>
              </w:rPr>
            </w:pPr>
            <w:r w:rsidRPr="00A77235">
              <w:rPr>
                <w:b/>
                <w:bCs/>
                <w:sz w:val="20"/>
                <w:szCs w:val="20"/>
                <w:lang w:val="en-US"/>
              </w:rPr>
              <w:t>47</w:t>
            </w:r>
          </w:p>
        </w:tc>
        <w:tc>
          <w:tcPr>
            <w:tcW w:w="1843" w:type="dxa"/>
            <w:tcBorders>
              <w:top w:val="single" w:sz="4" w:space="0" w:color="auto"/>
              <w:bottom w:val="single" w:sz="4" w:space="0" w:color="auto"/>
            </w:tcBorders>
            <w:vAlign w:val="center"/>
          </w:tcPr>
          <w:p w14:paraId="6A88D348" w14:textId="77777777" w:rsidR="00A77235" w:rsidRPr="00A77235" w:rsidRDefault="00A77235" w:rsidP="00C01EC4">
            <w:pPr>
              <w:jc w:val="center"/>
              <w:rPr>
                <w:b/>
                <w:bCs/>
                <w:sz w:val="20"/>
                <w:szCs w:val="20"/>
                <w:lang w:val="en-US"/>
              </w:rPr>
            </w:pPr>
            <w:r w:rsidRPr="00A77235">
              <w:rPr>
                <w:b/>
                <w:bCs/>
                <w:sz w:val="20"/>
                <w:szCs w:val="20"/>
                <w:lang w:val="en-US"/>
              </w:rPr>
              <w:t>CB01A</w:t>
            </w:r>
          </w:p>
        </w:tc>
        <w:tc>
          <w:tcPr>
            <w:tcW w:w="4252" w:type="dxa"/>
            <w:gridSpan w:val="2"/>
            <w:tcBorders>
              <w:top w:val="single" w:sz="4" w:space="0" w:color="auto"/>
              <w:bottom w:val="single" w:sz="4" w:space="0" w:color="auto"/>
            </w:tcBorders>
          </w:tcPr>
          <w:p w14:paraId="0FD5F4C5" w14:textId="5D195EE1" w:rsidR="00A77235" w:rsidRPr="00AD7818" w:rsidRDefault="00A77235" w:rsidP="00C01EC4">
            <w:pPr>
              <w:rPr>
                <w:b/>
                <w:bCs/>
                <w:sz w:val="20"/>
                <w:szCs w:val="20"/>
                <w:lang w:val="en-US"/>
              </w:rPr>
            </w:pPr>
            <w:r w:rsidRPr="00A77235">
              <w:rPr>
                <w:b/>
                <w:bCs/>
                <w:sz w:val="20"/>
                <w:szCs w:val="20"/>
                <w:lang w:val="en-US"/>
              </w:rPr>
              <w:t>Cofraje, din scinduri de rasinoase, pentru turnarea betonului de monolitizare intre elementele prefabricate (plansee, grinzi si diafragme) inclusiv sprijinirile</w:t>
            </w:r>
          </w:p>
        </w:tc>
        <w:tc>
          <w:tcPr>
            <w:tcW w:w="1034" w:type="dxa"/>
            <w:gridSpan w:val="4"/>
            <w:tcBorders>
              <w:top w:val="single" w:sz="4" w:space="0" w:color="auto"/>
              <w:bottom w:val="single" w:sz="4" w:space="0" w:color="auto"/>
            </w:tcBorders>
            <w:vAlign w:val="center"/>
          </w:tcPr>
          <w:p w14:paraId="1E1BF0D3"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30F29E87"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66B86CA5" w14:textId="77777777" w:rsidR="00A77235" w:rsidRPr="00A77235" w:rsidRDefault="00A77235" w:rsidP="00C01EC4">
            <w:pPr>
              <w:jc w:val="center"/>
              <w:rPr>
                <w:b/>
                <w:bCs/>
                <w:sz w:val="20"/>
                <w:szCs w:val="20"/>
                <w:lang w:val="en-US"/>
              </w:rPr>
            </w:pPr>
            <w:r w:rsidRPr="00A77235">
              <w:rPr>
                <w:b/>
                <w:bCs/>
                <w:sz w:val="20"/>
                <w:szCs w:val="20"/>
                <w:lang w:val="en-US"/>
              </w:rPr>
              <w:t>2,000</w:t>
            </w:r>
          </w:p>
          <w:p w14:paraId="4C2CDA58" w14:textId="77777777" w:rsidR="00A77235" w:rsidRPr="00A77235" w:rsidRDefault="00A77235" w:rsidP="00C01EC4">
            <w:pPr>
              <w:jc w:val="center"/>
              <w:rPr>
                <w:sz w:val="20"/>
                <w:szCs w:val="20"/>
                <w:lang w:val="en-US"/>
              </w:rPr>
            </w:pPr>
          </w:p>
        </w:tc>
      </w:tr>
      <w:tr w:rsidR="00A77235" w:rsidRPr="00A77235" w14:paraId="1609488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56AAB7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841B73F"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1C1FC7C0"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0A3EDEC1"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8F448F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0,2500</w:t>
            </w:r>
          </w:p>
        </w:tc>
        <w:tc>
          <w:tcPr>
            <w:tcW w:w="1520" w:type="dxa"/>
            <w:gridSpan w:val="2"/>
            <w:tcBorders>
              <w:top w:val="nil"/>
              <w:bottom w:val="single" w:sz="2" w:space="0" w:color="auto"/>
            </w:tcBorders>
            <w:vAlign w:val="center"/>
          </w:tcPr>
          <w:p w14:paraId="3E9FDDB5" w14:textId="77777777" w:rsidR="00A77235" w:rsidRPr="00A77235" w:rsidRDefault="00A77235" w:rsidP="00C01EC4">
            <w:pPr>
              <w:jc w:val="center"/>
              <w:rPr>
                <w:sz w:val="20"/>
                <w:szCs w:val="20"/>
                <w:lang w:val="en-US"/>
              </w:rPr>
            </w:pPr>
            <w:r w:rsidRPr="00A77235">
              <w:rPr>
                <w:sz w:val="20"/>
                <w:szCs w:val="20"/>
                <w:lang w:val="en-US"/>
              </w:rPr>
              <w:t>0,500</w:t>
            </w:r>
          </w:p>
        </w:tc>
      </w:tr>
      <w:tr w:rsidR="00A77235" w:rsidRPr="00A77235" w14:paraId="5215E8C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D2FA8A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866BB95" w14:textId="77777777" w:rsidR="00A77235" w:rsidRPr="00A77235" w:rsidRDefault="00A77235" w:rsidP="00C01EC4">
            <w:pPr>
              <w:jc w:val="center"/>
              <w:rPr>
                <w:sz w:val="20"/>
                <w:szCs w:val="20"/>
                <w:lang w:val="en-US"/>
              </w:rPr>
            </w:pPr>
            <w:r w:rsidRPr="00A77235">
              <w:rPr>
                <w:sz w:val="20"/>
                <w:szCs w:val="20"/>
                <w:lang w:val="en-US"/>
              </w:rPr>
              <w:t>71240100107001</w:t>
            </w:r>
          </w:p>
        </w:tc>
        <w:tc>
          <w:tcPr>
            <w:tcW w:w="4252" w:type="dxa"/>
            <w:gridSpan w:val="2"/>
            <w:tcBorders>
              <w:top w:val="nil"/>
              <w:bottom w:val="single" w:sz="2" w:space="0" w:color="auto"/>
            </w:tcBorders>
            <w:vAlign w:val="center"/>
          </w:tcPr>
          <w:p w14:paraId="08370897" w14:textId="77777777" w:rsidR="00A77235" w:rsidRPr="00A77235" w:rsidRDefault="00A77235" w:rsidP="00C01EC4">
            <w:pPr>
              <w:rPr>
                <w:sz w:val="20"/>
                <w:szCs w:val="20"/>
                <w:lang w:val="en-US"/>
              </w:rPr>
            </w:pPr>
            <w:r w:rsidRPr="00A77235">
              <w:rPr>
                <w:sz w:val="20"/>
                <w:szCs w:val="20"/>
                <w:lang w:val="en-US"/>
              </w:rPr>
              <w:t>Dulgher</w:t>
            </w:r>
          </w:p>
        </w:tc>
        <w:tc>
          <w:tcPr>
            <w:tcW w:w="1034" w:type="dxa"/>
            <w:gridSpan w:val="4"/>
            <w:tcBorders>
              <w:top w:val="nil"/>
              <w:bottom w:val="single" w:sz="2" w:space="0" w:color="auto"/>
            </w:tcBorders>
            <w:vAlign w:val="center"/>
          </w:tcPr>
          <w:p w14:paraId="42514AF1"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43B4E15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1,4500</w:t>
            </w:r>
          </w:p>
        </w:tc>
        <w:tc>
          <w:tcPr>
            <w:tcW w:w="1520" w:type="dxa"/>
            <w:gridSpan w:val="2"/>
            <w:tcBorders>
              <w:top w:val="nil"/>
              <w:bottom w:val="single" w:sz="2" w:space="0" w:color="auto"/>
            </w:tcBorders>
            <w:vAlign w:val="center"/>
          </w:tcPr>
          <w:p w14:paraId="0D35554B" w14:textId="77777777" w:rsidR="00A77235" w:rsidRPr="00A77235" w:rsidRDefault="00A77235" w:rsidP="00C01EC4">
            <w:pPr>
              <w:jc w:val="center"/>
              <w:rPr>
                <w:sz w:val="20"/>
                <w:szCs w:val="20"/>
                <w:lang w:val="en-US"/>
              </w:rPr>
            </w:pPr>
            <w:r w:rsidRPr="00A77235">
              <w:rPr>
                <w:sz w:val="20"/>
                <w:szCs w:val="20"/>
                <w:lang w:val="en-US"/>
              </w:rPr>
              <w:t>2,900</w:t>
            </w:r>
          </w:p>
        </w:tc>
      </w:tr>
      <w:tr w:rsidR="00A77235" w:rsidRPr="00A77235" w14:paraId="0C14EECB"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90D00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78A3274" w14:textId="77777777" w:rsidR="00A77235" w:rsidRPr="00A77235" w:rsidRDefault="00A77235" w:rsidP="00C01EC4">
            <w:pPr>
              <w:jc w:val="center"/>
              <w:rPr>
                <w:sz w:val="20"/>
                <w:szCs w:val="20"/>
                <w:lang w:val="en-US"/>
              </w:rPr>
            </w:pPr>
            <w:r w:rsidRPr="00A77235">
              <w:rPr>
                <w:sz w:val="20"/>
                <w:szCs w:val="20"/>
                <w:lang w:val="en-US"/>
              </w:rPr>
              <w:t>2734113803233</w:t>
            </w:r>
          </w:p>
        </w:tc>
        <w:tc>
          <w:tcPr>
            <w:tcW w:w="4252" w:type="dxa"/>
            <w:gridSpan w:val="2"/>
            <w:tcBorders>
              <w:top w:val="nil"/>
              <w:bottom w:val="single" w:sz="2" w:space="0" w:color="auto"/>
            </w:tcBorders>
            <w:vAlign w:val="center"/>
          </w:tcPr>
          <w:p w14:paraId="7BBE5AAA" w14:textId="77777777" w:rsidR="00A77235" w:rsidRPr="00A77235" w:rsidRDefault="00A77235" w:rsidP="00C01EC4">
            <w:pPr>
              <w:rPr>
                <w:sz w:val="20"/>
                <w:szCs w:val="20"/>
                <w:lang w:val="en-US"/>
              </w:rPr>
            </w:pPr>
            <w:r w:rsidRPr="00A77235">
              <w:rPr>
                <w:sz w:val="20"/>
                <w:szCs w:val="20"/>
                <w:lang w:val="en-US"/>
              </w:rPr>
              <w:t>Sirma neagra moale d = 2,5 mm</w:t>
            </w:r>
          </w:p>
        </w:tc>
        <w:tc>
          <w:tcPr>
            <w:tcW w:w="1034" w:type="dxa"/>
            <w:gridSpan w:val="4"/>
            <w:tcBorders>
              <w:top w:val="nil"/>
              <w:bottom w:val="single" w:sz="2" w:space="0" w:color="auto"/>
            </w:tcBorders>
            <w:vAlign w:val="center"/>
          </w:tcPr>
          <w:p w14:paraId="50A91362"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159788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0,1500</w:t>
            </w:r>
          </w:p>
        </w:tc>
        <w:tc>
          <w:tcPr>
            <w:tcW w:w="1520" w:type="dxa"/>
            <w:gridSpan w:val="2"/>
            <w:tcBorders>
              <w:top w:val="nil"/>
              <w:bottom w:val="single" w:sz="2" w:space="0" w:color="auto"/>
            </w:tcBorders>
            <w:vAlign w:val="center"/>
          </w:tcPr>
          <w:p w14:paraId="6071E2C1" w14:textId="77777777" w:rsidR="00A77235" w:rsidRPr="00A77235" w:rsidRDefault="00A77235" w:rsidP="00C01EC4">
            <w:pPr>
              <w:jc w:val="center"/>
              <w:rPr>
                <w:sz w:val="20"/>
                <w:szCs w:val="20"/>
                <w:lang w:val="en-US"/>
              </w:rPr>
            </w:pPr>
            <w:r w:rsidRPr="00A77235">
              <w:rPr>
                <w:sz w:val="20"/>
                <w:szCs w:val="20"/>
                <w:lang w:val="en-US"/>
              </w:rPr>
              <w:t>0,300</w:t>
            </w:r>
          </w:p>
        </w:tc>
      </w:tr>
      <w:tr w:rsidR="00A77235" w:rsidRPr="00A77235" w14:paraId="74496ED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A19972C"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2C93A04" w14:textId="77777777" w:rsidR="00A77235" w:rsidRPr="00A77235" w:rsidRDefault="00A77235" w:rsidP="00C01EC4">
            <w:pPr>
              <w:jc w:val="center"/>
              <w:rPr>
                <w:sz w:val="20"/>
                <w:szCs w:val="20"/>
                <w:lang w:val="en-US"/>
              </w:rPr>
            </w:pPr>
            <w:r w:rsidRPr="00A77235">
              <w:rPr>
                <w:sz w:val="20"/>
                <w:szCs w:val="20"/>
                <w:lang w:val="en-US"/>
              </w:rPr>
              <w:t>2873145887000</w:t>
            </w:r>
          </w:p>
        </w:tc>
        <w:tc>
          <w:tcPr>
            <w:tcW w:w="4252" w:type="dxa"/>
            <w:gridSpan w:val="2"/>
            <w:tcBorders>
              <w:top w:val="nil"/>
              <w:bottom w:val="single" w:sz="2" w:space="0" w:color="auto"/>
            </w:tcBorders>
            <w:vAlign w:val="center"/>
          </w:tcPr>
          <w:p w14:paraId="5CC38CC9" w14:textId="77777777" w:rsidR="00A77235" w:rsidRPr="00A77235" w:rsidRDefault="00A77235" w:rsidP="00C01EC4">
            <w:pPr>
              <w:rPr>
                <w:sz w:val="20"/>
                <w:szCs w:val="20"/>
                <w:lang w:val="en-US"/>
              </w:rPr>
            </w:pPr>
            <w:r w:rsidRPr="00A77235">
              <w:rPr>
                <w:sz w:val="20"/>
                <w:szCs w:val="20"/>
                <w:lang w:val="en-US"/>
              </w:rPr>
              <w:t>Cuie cu cap conic tip A pentru constructii</w:t>
            </w:r>
          </w:p>
        </w:tc>
        <w:tc>
          <w:tcPr>
            <w:tcW w:w="1034" w:type="dxa"/>
            <w:gridSpan w:val="4"/>
            <w:tcBorders>
              <w:top w:val="nil"/>
              <w:bottom w:val="single" w:sz="2" w:space="0" w:color="auto"/>
            </w:tcBorders>
            <w:vAlign w:val="center"/>
          </w:tcPr>
          <w:p w14:paraId="54FCD2FC"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236F0D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0,2500</w:t>
            </w:r>
          </w:p>
        </w:tc>
        <w:tc>
          <w:tcPr>
            <w:tcW w:w="1520" w:type="dxa"/>
            <w:gridSpan w:val="2"/>
            <w:tcBorders>
              <w:top w:val="nil"/>
              <w:bottom w:val="single" w:sz="2" w:space="0" w:color="auto"/>
            </w:tcBorders>
            <w:vAlign w:val="center"/>
          </w:tcPr>
          <w:p w14:paraId="10C1C258" w14:textId="77777777" w:rsidR="00A77235" w:rsidRPr="00A77235" w:rsidRDefault="00A77235" w:rsidP="00C01EC4">
            <w:pPr>
              <w:jc w:val="center"/>
              <w:rPr>
                <w:sz w:val="20"/>
                <w:szCs w:val="20"/>
                <w:lang w:val="en-US"/>
              </w:rPr>
            </w:pPr>
            <w:r w:rsidRPr="00A77235">
              <w:rPr>
                <w:sz w:val="20"/>
                <w:szCs w:val="20"/>
                <w:lang w:val="en-US"/>
              </w:rPr>
              <w:t>0,500</w:t>
            </w:r>
          </w:p>
        </w:tc>
      </w:tr>
      <w:tr w:rsidR="00A77235" w:rsidRPr="00A77235" w14:paraId="6B486E51"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02DA91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2BC8463" w14:textId="77777777" w:rsidR="00A77235" w:rsidRPr="00A77235" w:rsidRDefault="00A77235" w:rsidP="00C01EC4">
            <w:pPr>
              <w:jc w:val="center"/>
              <w:rPr>
                <w:sz w:val="20"/>
                <w:szCs w:val="20"/>
                <w:lang w:val="en-US"/>
              </w:rPr>
            </w:pPr>
            <w:r w:rsidRPr="00A77235">
              <w:rPr>
                <w:sz w:val="20"/>
                <w:szCs w:val="20"/>
                <w:lang w:val="en-US"/>
              </w:rPr>
              <w:t>2320187315789</w:t>
            </w:r>
          </w:p>
        </w:tc>
        <w:tc>
          <w:tcPr>
            <w:tcW w:w="4252" w:type="dxa"/>
            <w:gridSpan w:val="2"/>
            <w:tcBorders>
              <w:top w:val="nil"/>
              <w:bottom w:val="single" w:sz="2" w:space="0" w:color="auto"/>
            </w:tcBorders>
            <w:vAlign w:val="center"/>
          </w:tcPr>
          <w:p w14:paraId="052FAA2D" w14:textId="77777777" w:rsidR="00A77235" w:rsidRPr="00A77235" w:rsidRDefault="00A77235" w:rsidP="00C01EC4">
            <w:pPr>
              <w:rPr>
                <w:sz w:val="20"/>
                <w:szCs w:val="20"/>
                <w:lang w:val="en-US"/>
              </w:rPr>
            </w:pPr>
            <w:r w:rsidRPr="00A77235">
              <w:rPr>
                <w:sz w:val="20"/>
                <w:szCs w:val="20"/>
                <w:lang w:val="en-US"/>
              </w:rPr>
              <w:t>Decofrol</w:t>
            </w:r>
          </w:p>
        </w:tc>
        <w:tc>
          <w:tcPr>
            <w:tcW w:w="1034" w:type="dxa"/>
            <w:gridSpan w:val="4"/>
            <w:tcBorders>
              <w:top w:val="nil"/>
              <w:bottom w:val="single" w:sz="2" w:space="0" w:color="auto"/>
            </w:tcBorders>
            <w:vAlign w:val="center"/>
          </w:tcPr>
          <w:p w14:paraId="10A03C85"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6E3E685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0,1200</w:t>
            </w:r>
          </w:p>
        </w:tc>
        <w:tc>
          <w:tcPr>
            <w:tcW w:w="1520" w:type="dxa"/>
            <w:gridSpan w:val="2"/>
            <w:tcBorders>
              <w:top w:val="nil"/>
              <w:bottom w:val="single" w:sz="2" w:space="0" w:color="auto"/>
            </w:tcBorders>
            <w:vAlign w:val="center"/>
          </w:tcPr>
          <w:p w14:paraId="6B34FFDB" w14:textId="77777777" w:rsidR="00A77235" w:rsidRPr="00A77235" w:rsidRDefault="00A77235" w:rsidP="00C01EC4">
            <w:pPr>
              <w:jc w:val="center"/>
              <w:rPr>
                <w:sz w:val="20"/>
                <w:szCs w:val="20"/>
                <w:lang w:val="en-US"/>
              </w:rPr>
            </w:pPr>
            <w:r w:rsidRPr="00A77235">
              <w:rPr>
                <w:sz w:val="20"/>
                <w:szCs w:val="20"/>
                <w:lang w:val="en-US"/>
              </w:rPr>
              <w:t>0,240</w:t>
            </w:r>
          </w:p>
        </w:tc>
      </w:tr>
      <w:tr w:rsidR="00A77235" w:rsidRPr="00A77235" w14:paraId="2BA0DA27"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4BCF9B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0C47E53" w14:textId="77777777" w:rsidR="00A77235" w:rsidRPr="00A77235" w:rsidRDefault="00A77235" w:rsidP="00C01EC4">
            <w:pPr>
              <w:jc w:val="center"/>
              <w:rPr>
                <w:sz w:val="20"/>
                <w:szCs w:val="20"/>
                <w:lang w:val="en-US"/>
              </w:rPr>
            </w:pPr>
            <w:r w:rsidRPr="00A77235">
              <w:rPr>
                <w:sz w:val="20"/>
                <w:szCs w:val="20"/>
                <w:lang w:val="en-US"/>
              </w:rPr>
              <w:t>2010102900900</w:t>
            </w:r>
          </w:p>
        </w:tc>
        <w:tc>
          <w:tcPr>
            <w:tcW w:w="4252" w:type="dxa"/>
            <w:gridSpan w:val="2"/>
            <w:tcBorders>
              <w:top w:val="nil"/>
              <w:bottom w:val="single" w:sz="2" w:space="0" w:color="auto"/>
            </w:tcBorders>
            <w:vAlign w:val="center"/>
          </w:tcPr>
          <w:p w14:paraId="3D2F33BC" w14:textId="77777777" w:rsidR="00A77235" w:rsidRPr="00A77235" w:rsidRDefault="00A77235" w:rsidP="00C01EC4">
            <w:pPr>
              <w:rPr>
                <w:sz w:val="20"/>
                <w:szCs w:val="20"/>
                <w:lang w:val="en-US"/>
              </w:rPr>
            </w:pPr>
            <w:r w:rsidRPr="00A77235">
              <w:rPr>
                <w:sz w:val="20"/>
                <w:szCs w:val="20"/>
                <w:lang w:val="en-US"/>
              </w:rPr>
              <w:t>Lemn rotund de rasinoase</w:t>
            </w:r>
          </w:p>
        </w:tc>
        <w:tc>
          <w:tcPr>
            <w:tcW w:w="1034" w:type="dxa"/>
            <w:gridSpan w:val="4"/>
            <w:tcBorders>
              <w:top w:val="nil"/>
              <w:bottom w:val="single" w:sz="2" w:space="0" w:color="auto"/>
            </w:tcBorders>
            <w:vAlign w:val="center"/>
          </w:tcPr>
          <w:p w14:paraId="56E07741"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7C4BEF25"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0,0020</w:t>
            </w:r>
          </w:p>
        </w:tc>
        <w:tc>
          <w:tcPr>
            <w:tcW w:w="1520" w:type="dxa"/>
            <w:gridSpan w:val="2"/>
            <w:tcBorders>
              <w:top w:val="nil"/>
              <w:bottom w:val="single" w:sz="2" w:space="0" w:color="auto"/>
            </w:tcBorders>
            <w:vAlign w:val="center"/>
          </w:tcPr>
          <w:p w14:paraId="08226C49" w14:textId="77777777" w:rsidR="00A77235" w:rsidRPr="00A77235" w:rsidRDefault="00A77235" w:rsidP="00C01EC4">
            <w:pPr>
              <w:jc w:val="center"/>
              <w:rPr>
                <w:sz w:val="20"/>
                <w:szCs w:val="20"/>
                <w:lang w:val="en-US"/>
              </w:rPr>
            </w:pPr>
            <w:r w:rsidRPr="00A77235">
              <w:rPr>
                <w:sz w:val="20"/>
                <w:szCs w:val="20"/>
                <w:lang w:val="en-US"/>
              </w:rPr>
              <w:t>0,004</w:t>
            </w:r>
          </w:p>
        </w:tc>
      </w:tr>
      <w:tr w:rsidR="00A77235" w:rsidRPr="00A77235" w14:paraId="7941F836"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4DDD565"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D506B9E" w14:textId="77777777" w:rsidR="00A77235" w:rsidRPr="00A77235" w:rsidRDefault="00A77235" w:rsidP="00C01EC4">
            <w:pPr>
              <w:jc w:val="center"/>
              <w:rPr>
                <w:sz w:val="20"/>
                <w:szCs w:val="20"/>
                <w:lang w:val="en-US"/>
              </w:rPr>
            </w:pPr>
            <w:r w:rsidRPr="00A77235">
              <w:rPr>
                <w:sz w:val="20"/>
                <w:szCs w:val="20"/>
                <w:lang w:val="en-US"/>
              </w:rPr>
              <w:t>2010102904340</w:t>
            </w:r>
          </w:p>
        </w:tc>
        <w:tc>
          <w:tcPr>
            <w:tcW w:w="4252" w:type="dxa"/>
            <w:gridSpan w:val="2"/>
            <w:tcBorders>
              <w:top w:val="nil"/>
              <w:bottom w:val="single" w:sz="2" w:space="0" w:color="auto"/>
            </w:tcBorders>
            <w:vAlign w:val="center"/>
          </w:tcPr>
          <w:p w14:paraId="713D63C3" w14:textId="77777777" w:rsidR="00A77235" w:rsidRPr="00A77235" w:rsidRDefault="00A77235" w:rsidP="00C01EC4">
            <w:pPr>
              <w:rPr>
                <w:sz w:val="20"/>
                <w:szCs w:val="20"/>
                <w:lang w:val="en-US"/>
              </w:rPr>
            </w:pPr>
            <w:r w:rsidRPr="00A77235">
              <w:rPr>
                <w:sz w:val="20"/>
                <w:szCs w:val="20"/>
                <w:lang w:val="en-US"/>
              </w:rPr>
              <w:t>Dulapi de rasinoase</w:t>
            </w:r>
          </w:p>
        </w:tc>
        <w:tc>
          <w:tcPr>
            <w:tcW w:w="1034" w:type="dxa"/>
            <w:gridSpan w:val="4"/>
            <w:tcBorders>
              <w:top w:val="nil"/>
              <w:bottom w:val="single" w:sz="2" w:space="0" w:color="auto"/>
            </w:tcBorders>
            <w:vAlign w:val="center"/>
          </w:tcPr>
          <w:p w14:paraId="5B292819"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4F43573"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0,0020</w:t>
            </w:r>
          </w:p>
        </w:tc>
        <w:tc>
          <w:tcPr>
            <w:tcW w:w="1520" w:type="dxa"/>
            <w:gridSpan w:val="2"/>
            <w:tcBorders>
              <w:top w:val="nil"/>
              <w:bottom w:val="single" w:sz="2" w:space="0" w:color="auto"/>
            </w:tcBorders>
            <w:vAlign w:val="center"/>
          </w:tcPr>
          <w:p w14:paraId="37B36BF9" w14:textId="77777777" w:rsidR="00A77235" w:rsidRPr="00A77235" w:rsidRDefault="00A77235" w:rsidP="00C01EC4">
            <w:pPr>
              <w:jc w:val="center"/>
              <w:rPr>
                <w:sz w:val="20"/>
                <w:szCs w:val="20"/>
                <w:lang w:val="en-US"/>
              </w:rPr>
            </w:pPr>
            <w:r w:rsidRPr="00A77235">
              <w:rPr>
                <w:sz w:val="20"/>
                <w:szCs w:val="20"/>
                <w:lang w:val="en-US"/>
              </w:rPr>
              <w:t>0,004</w:t>
            </w:r>
          </w:p>
        </w:tc>
      </w:tr>
      <w:tr w:rsidR="00A77235" w:rsidRPr="00A77235" w14:paraId="5BE93D8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2DC17C4"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088A6A1" w14:textId="77777777" w:rsidR="00A77235" w:rsidRPr="00A77235" w:rsidRDefault="00A77235" w:rsidP="00C01EC4">
            <w:pPr>
              <w:jc w:val="center"/>
              <w:rPr>
                <w:sz w:val="20"/>
                <w:szCs w:val="20"/>
                <w:lang w:val="en-US"/>
              </w:rPr>
            </w:pPr>
            <w:r w:rsidRPr="00A77235">
              <w:rPr>
                <w:sz w:val="20"/>
                <w:szCs w:val="20"/>
                <w:lang w:val="en-US"/>
              </w:rPr>
              <w:t>2010102903495</w:t>
            </w:r>
          </w:p>
        </w:tc>
        <w:tc>
          <w:tcPr>
            <w:tcW w:w="4252" w:type="dxa"/>
            <w:gridSpan w:val="2"/>
            <w:tcBorders>
              <w:top w:val="nil"/>
              <w:bottom w:val="single" w:sz="2" w:space="0" w:color="auto"/>
            </w:tcBorders>
            <w:vAlign w:val="center"/>
          </w:tcPr>
          <w:p w14:paraId="156D1BAC" w14:textId="77777777" w:rsidR="00A77235" w:rsidRPr="00A77235" w:rsidRDefault="00A77235" w:rsidP="00C01EC4">
            <w:pPr>
              <w:rPr>
                <w:sz w:val="20"/>
                <w:szCs w:val="20"/>
                <w:lang w:val="en-US"/>
              </w:rPr>
            </w:pPr>
            <w:r w:rsidRPr="00A77235">
              <w:rPr>
                <w:sz w:val="20"/>
                <w:szCs w:val="20"/>
                <w:lang w:val="en-US"/>
              </w:rPr>
              <w:t>Scinduri de rasinoase</w:t>
            </w:r>
          </w:p>
        </w:tc>
        <w:tc>
          <w:tcPr>
            <w:tcW w:w="1034" w:type="dxa"/>
            <w:gridSpan w:val="4"/>
            <w:tcBorders>
              <w:top w:val="nil"/>
              <w:bottom w:val="single" w:sz="2" w:space="0" w:color="auto"/>
            </w:tcBorders>
            <w:vAlign w:val="center"/>
          </w:tcPr>
          <w:p w14:paraId="15CB5D45"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35C5DF7F"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0,0200</w:t>
            </w:r>
          </w:p>
        </w:tc>
        <w:tc>
          <w:tcPr>
            <w:tcW w:w="1520" w:type="dxa"/>
            <w:gridSpan w:val="2"/>
            <w:tcBorders>
              <w:top w:val="nil"/>
              <w:bottom w:val="single" w:sz="2" w:space="0" w:color="auto"/>
            </w:tcBorders>
            <w:vAlign w:val="center"/>
          </w:tcPr>
          <w:p w14:paraId="031BC88B" w14:textId="77777777" w:rsidR="00A77235" w:rsidRPr="00A77235" w:rsidRDefault="00A77235" w:rsidP="00C01EC4">
            <w:pPr>
              <w:jc w:val="center"/>
              <w:rPr>
                <w:sz w:val="20"/>
                <w:szCs w:val="20"/>
                <w:lang w:val="en-US"/>
              </w:rPr>
            </w:pPr>
            <w:r w:rsidRPr="00A77235">
              <w:rPr>
                <w:sz w:val="20"/>
                <w:szCs w:val="20"/>
                <w:lang w:val="en-US"/>
              </w:rPr>
              <w:t>0,040</w:t>
            </w:r>
          </w:p>
        </w:tc>
      </w:tr>
      <w:tr w:rsidR="00A77235" w:rsidRPr="00A77235" w14:paraId="5D1D8AB3"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DEA7DBA" w14:textId="77777777" w:rsidR="00A77235" w:rsidRPr="00A77235" w:rsidRDefault="00A77235" w:rsidP="00C01EC4">
            <w:pPr>
              <w:jc w:val="center"/>
              <w:rPr>
                <w:b/>
                <w:bCs/>
                <w:sz w:val="20"/>
                <w:szCs w:val="20"/>
                <w:lang w:val="en-US"/>
              </w:rPr>
            </w:pPr>
            <w:r w:rsidRPr="00A77235">
              <w:rPr>
                <w:b/>
                <w:bCs/>
                <w:sz w:val="20"/>
                <w:szCs w:val="20"/>
                <w:lang w:val="en-US"/>
              </w:rPr>
              <w:t>48</w:t>
            </w:r>
          </w:p>
        </w:tc>
        <w:tc>
          <w:tcPr>
            <w:tcW w:w="1843" w:type="dxa"/>
            <w:tcBorders>
              <w:top w:val="single" w:sz="4" w:space="0" w:color="auto"/>
              <w:bottom w:val="single" w:sz="4" w:space="0" w:color="auto"/>
            </w:tcBorders>
            <w:vAlign w:val="center"/>
          </w:tcPr>
          <w:p w14:paraId="47E60197" w14:textId="77777777" w:rsidR="00A77235" w:rsidRPr="00A77235" w:rsidRDefault="00A77235" w:rsidP="00C01EC4">
            <w:pPr>
              <w:jc w:val="center"/>
              <w:rPr>
                <w:b/>
                <w:bCs/>
                <w:sz w:val="20"/>
                <w:szCs w:val="20"/>
                <w:lang w:val="en-US"/>
              </w:rPr>
            </w:pPr>
            <w:r w:rsidRPr="00A77235">
              <w:rPr>
                <w:b/>
                <w:bCs/>
                <w:sz w:val="20"/>
                <w:szCs w:val="20"/>
                <w:lang w:val="en-US"/>
              </w:rPr>
              <w:t>RpCJ08C</w:t>
            </w:r>
          </w:p>
        </w:tc>
        <w:tc>
          <w:tcPr>
            <w:tcW w:w="4252" w:type="dxa"/>
            <w:gridSpan w:val="2"/>
            <w:tcBorders>
              <w:top w:val="single" w:sz="4" w:space="0" w:color="auto"/>
              <w:bottom w:val="single" w:sz="4" w:space="0" w:color="auto"/>
            </w:tcBorders>
          </w:tcPr>
          <w:p w14:paraId="3DCAEA35" w14:textId="3159C19E" w:rsidR="00A77235" w:rsidRPr="00AD7818" w:rsidRDefault="00A77235" w:rsidP="00C01EC4">
            <w:pPr>
              <w:rPr>
                <w:b/>
                <w:bCs/>
                <w:sz w:val="20"/>
                <w:szCs w:val="20"/>
                <w:lang w:val="en-US"/>
              </w:rPr>
            </w:pPr>
            <w:r w:rsidRPr="00A77235">
              <w:rPr>
                <w:b/>
                <w:bCs/>
                <w:sz w:val="20"/>
                <w:szCs w:val="20"/>
                <w:lang w:val="en-US"/>
              </w:rPr>
              <w:t>Reparatii crapaturilor din tencuieli interioare, la pereti, prin refacerea tencuielilor pe o latime maxima de 15 cm, sclivisite, executate cu mortar de ciment marca 100-T</w:t>
            </w:r>
          </w:p>
        </w:tc>
        <w:tc>
          <w:tcPr>
            <w:tcW w:w="1034" w:type="dxa"/>
            <w:gridSpan w:val="4"/>
            <w:tcBorders>
              <w:top w:val="single" w:sz="4" w:space="0" w:color="auto"/>
              <w:bottom w:val="single" w:sz="4" w:space="0" w:color="auto"/>
            </w:tcBorders>
            <w:vAlign w:val="center"/>
          </w:tcPr>
          <w:p w14:paraId="2C87B6D7" w14:textId="77777777" w:rsidR="00A77235" w:rsidRPr="00A77235" w:rsidRDefault="00A77235" w:rsidP="00C01EC4">
            <w:pPr>
              <w:jc w:val="center"/>
              <w:rPr>
                <w:b/>
                <w:bCs/>
                <w:sz w:val="20"/>
                <w:szCs w:val="20"/>
                <w:lang w:val="en-US"/>
              </w:rPr>
            </w:pPr>
            <w:r w:rsidRPr="00A77235">
              <w:rPr>
                <w:b/>
                <w:bCs/>
                <w:sz w:val="20"/>
                <w:szCs w:val="20"/>
                <w:lang w:val="en-US"/>
              </w:rPr>
              <w:t>m</w:t>
            </w:r>
          </w:p>
        </w:tc>
        <w:tc>
          <w:tcPr>
            <w:tcW w:w="1106" w:type="dxa"/>
            <w:gridSpan w:val="3"/>
            <w:tcBorders>
              <w:top w:val="single" w:sz="4" w:space="0" w:color="auto"/>
              <w:bottom w:val="single" w:sz="4" w:space="0" w:color="auto"/>
            </w:tcBorders>
            <w:vAlign w:val="center"/>
          </w:tcPr>
          <w:p w14:paraId="6D7E29CC"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1C167331" w14:textId="77777777" w:rsidR="00A77235" w:rsidRPr="00A77235" w:rsidRDefault="00A77235" w:rsidP="00C01EC4">
            <w:pPr>
              <w:jc w:val="center"/>
              <w:rPr>
                <w:b/>
                <w:bCs/>
                <w:sz w:val="20"/>
                <w:szCs w:val="20"/>
                <w:lang w:val="en-US"/>
              </w:rPr>
            </w:pPr>
            <w:r w:rsidRPr="00A77235">
              <w:rPr>
                <w:b/>
                <w:bCs/>
                <w:sz w:val="20"/>
                <w:szCs w:val="20"/>
                <w:lang w:val="en-US"/>
              </w:rPr>
              <w:t>155,000</w:t>
            </w:r>
          </w:p>
          <w:p w14:paraId="244DF0D9" w14:textId="77777777" w:rsidR="00A77235" w:rsidRPr="00A77235" w:rsidRDefault="00A77235" w:rsidP="00C01EC4">
            <w:pPr>
              <w:jc w:val="center"/>
              <w:rPr>
                <w:sz w:val="20"/>
                <w:szCs w:val="20"/>
                <w:lang w:val="en-US"/>
              </w:rPr>
            </w:pPr>
          </w:p>
        </w:tc>
      </w:tr>
      <w:tr w:rsidR="00A77235" w:rsidRPr="00A77235" w14:paraId="74280889"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15ED502"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3E1EA1B7" w14:textId="77777777" w:rsidR="00A77235" w:rsidRPr="00A77235" w:rsidRDefault="00A77235" w:rsidP="00C01EC4">
            <w:pPr>
              <w:jc w:val="center"/>
              <w:rPr>
                <w:sz w:val="20"/>
                <w:szCs w:val="20"/>
                <w:lang w:val="en-US"/>
              </w:rPr>
            </w:pPr>
            <w:r w:rsidRPr="00A77235">
              <w:rPr>
                <w:sz w:val="20"/>
                <w:szCs w:val="20"/>
                <w:lang w:val="en-US"/>
              </w:rPr>
              <w:t>7122050013442</w:t>
            </w:r>
          </w:p>
        </w:tc>
        <w:tc>
          <w:tcPr>
            <w:tcW w:w="4252" w:type="dxa"/>
            <w:gridSpan w:val="2"/>
            <w:tcBorders>
              <w:top w:val="nil"/>
              <w:bottom w:val="single" w:sz="2" w:space="0" w:color="auto"/>
            </w:tcBorders>
            <w:vAlign w:val="center"/>
          </w:tcPr>
          <w:p w14:paraId="382ECA37" w14:textId="77777777" w:rsidR="00A77235" w:rsidRPr="00A77235" w:rsidRDefault="00A77235" w:rsidP="00C01EC4">
            <w:pPr>
              <w:rPr>
                <w:sz w:val="20"/>
                <w:szCs w:val="20"/>
                <w:lang w:val="en-US"/>
              </w:rPr>
            </w:pPr>
            <w:r w:rsidRPr="00A77235">
              <w:rPr>
                <w:sz w:val="20"/>
                <w:szCs w:val="20"/>
                <w:lang w:val="en-US"/>
              </w:rPr>
              <w:t>Tencuitor</w:t>
            </w:r>
          </w:p>
        </w:tc>
        <w:tc>
          <w:tcPr>
            <w:tcW w:w="1034" w:type="dxa"/>
            <w:gridSpan w:val="4"/>
            <w:tcBorders>
              <w:top w:val="nil"/>
              <w:bottom w:val="single" w:sz="2" w:space="0" w:color="auto"/>
            </w:tcBorders>
            <w:vAlign w:val="center"/>
          </w:tcPr>
          <w:p w14:paraId="7610668F"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6E3B803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0,3000</w:t>
            </w:r>
          </w:p>
        </w:tc>
        <w:tc>
          <w:tcPr>
            <w:tcW w:w="1520" w:type="dxa"/>
            <w:gridSpan w:val="2"/>
            <w:tcBorders>
              <w:top w:val="nil"/>
              <w:bottom w:val="single" w:sz="2" w:space="0" w:color="auto"/>
            </w:tcBorders>
            <w:vAlign w:val="center"/>
          </w:tcPr>
          <w:p w14:paraId="7BB1EEEE" w14:textId="77777777" w:rsidR="00A77235" w:rsidRPr="00A77235" w:rsidRDefault="00A77235" w:rsidP="00C01EC4">
            <w:pPr>
              <w:jc w:val="center"/>
              <w:rPr>
                <w:sz w:val="20"/>
                <w:szCs w:val="20"/>
                <w:lang w:val="en-US"/>
              </w:rPr>
            </w:pPr>
            <w:r w:rsidRPr="00A77235">
              <w:rPr>
                <w:sz w:val="20"/>
                <w:szCs w:val="20"/>
                <w:lang w:val="en-US"/>
              </w:rPr>
              <w:t>46,500</w:t>
            </w:r>
          </w:p>
        </w:tc>
      </w:tr>
      <w:tr w:rsidR="00A77235" w:rsidRPr="00A77235" w14:paraId="2C12D32D"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EDC552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25BB6381" w14:textId="77777777" w:rsidR="00A77235" w:rsidRPr="00A77235" w:rsidRDefault="00A77235" w:rsidP="00C01EC4">
            <w:pPr>
              <w:jc w:val="center"/>
              <w:rPr>
                <w:sz w:val="20"/>
                <w:szCs w:val="20"/>
                <w:lang w:val="en-US"/>
              </w:rPr>
            </w:pPr>
            <w:r w:rsidRPr="00A77235">
              <w:rPr>
                <w:sz w:val="20"/>
                <w:szCs w:val="20"/>
                <w:lang w:val="en-US"/>
              </w:rPr>
              <w:t>9310060019920</w:t>
            </w:r>
          </w:p>
        </w:tc>
        <w:tc>
          <w:tcPr>
            <w:tcW w:w="4252" w:type="dxa"/>
            <w:gridSpan w:val="2"/>
            <w:tcBorders>
              <w:top w:val="nil"/>
              <w:bottom w:val="single" w:sz="2" w:space="0" w:color="auto"/>
            </w:tcBorders>
            <w:vAlign w:val="center"/>
          </w:tcPr>
          <w:p w14:paraId="20E51765" w14:textId="77777777" w:rsidR="00A77235" w:rsidRPr="00A77235" w:rsidRDefault="00A77235" w:rsidP="00C01EC4">
            <w:pPr>
              <w:rPr>
                <w:sz w:val="20"/>
                <w:szCs w:val="20"/>
                <w:lang w:val="en-US"/>
              </w:rPr>
            </w:pPr>
            <w:r w:rsidRPr="00A77235">
              <w:rPr>
                <w:sz w:val="20"/>
                <w:szCs w:val="20"/>
                <w:lang w:val="en-US"/>
              </w:rPr>
              <w:t>Muncitor deservire CM</w:t>
            </w:r>
          </w:p>
        </w:tc>
        <w:tc>
          <w:tcPr>
            <w:tcW w:w="1034" w:type="dxa"/>
            <w:gridSpan w:val="4"/>
            <w:tcBorders>
              <w:top w:val="nil"/>
              <w:bottom w:val="single" w:sz="2" w:space="0" w:color="auto"/>
            </w:tcBorders>
            <w:vAlign w:val="center"/>
          </w:tcPr>
          <w:p w14:paraId="0FBF34C4"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35580A1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0D87C164" w14:textId="77777777" w:rsidR="00A77235" w:rsidRPr="00A77235" w:rsidRDefault="00A77235" w:rsidP="00C01EC4">
            <w:pPr>
              <w:jc w:val="center"/>
              <w:rPr>
                <w:sz w:val="20"/>
                <w:szCs w:val="20"/>
                <w:lang w:val="en-US"/>
              </w:rPr>
            </w:pPr>
            <w:r w:rsidRPr="00A77235">
              <w:rPr>
                <w:sz w:val="20"/>
                <w:szCs w:val="20"/>
                <w:lang w:val="en-US"/>
              </w:rPr>
              <w:t>15,500</w:t>
            </w:r>
          </w:p>
        </w:tc>
      </w:tr>
      <w:tr w:rsidR="00A77235" w:rsidRPr="00A77235" w14:paraId="15E2F6C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3C218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42DE9953" w14:textId="77777777" w:rsidR="00A77235" w:rsidRPr="00A77235" w:rsidRDefault="00A77235" w:rsidP="00C01EC4">
            <w:pPr>
              <w:jc w:val="center"/>
              <w:rPr>
                <w:sz w:val="20"/>
                <w:szCs w:val="20"/>
                <w:lang w:val="en-US"/>
              </w:rPr>
            </w:pPr>
            <w:r w:rsidRPr="00A77235">
              <w:rPr>
                <w:sz w:val="20"/>
                <w:szCs w:val="20"/>
                <w:lang w:val="en-US"/>
              </w:rPr>
              <w:t>2651122100402</w:t>
            </w:r>
          </w:p>
        </w:tc>
        <w:tc>
          <w:tcPr>
            <w:tcW w:w="4252" w:type="dxa"/>
            <w:gridSpan w:val="2"/>
            <w:tcBorders>
              <w:top w:val="nil"/>
              <w:bottom w:val="single" w:sz="2" w:space="0" w:color="auto"/>
            </w:tcBorders>
            <w:vAlign w:val="center"/>
          </w:tcPr>
          <w:p w14:paraId="70ACCCDB" w14:textId="77777777" w:rsidR="00A77235" w:rsidRPr="00A77235" w:rsidRDefault="00A77235" w:rsidP="00C01EC4">
            <w:pPr>
              <w:rPr>
                <w:sz w:val="20"/>
                <w:szCs w:val="20"/>
                <w:lang w:val="en-US"/>
              </w:rPr>
            </w:pPr>
            <w:r w:rsidRPr="00A77235">
              <w:rPr>
                <w:sz w:val="20"/>
                <w:szCs w:val="20"/>
                <w:lang w:val="en-US"/>
              </w:rPr>
              <w:t>Ciment metalurgic cu adaosuri M 30 saci S1500</w:t>
            </w:r>
          </w:p>
        </w:tc>
        <w:tc>
          <w:tcPr>
            <w:tcW w:w="1034" w:type="dxa"/>
            <w:gridSpan w:val="4"/>
            <w:tcBorders>
              <w:top w:val="nil"/>
              <w:bottom w:val="single" w:sz="2" w:space="0" w:color="auto"/>
            </w:tcBorders>
            <w:vAlign w:val="center"/>
          </w:tcPr>
          <w:p w14:paraId="303BE73E" w14:textId="77777777" w:rsidR="00A77235" w:rsidRPr="00A77235" w:rsidRDefault="00A77235" w:rsidP="00C01EC4">
            <w:pPr>
              <w:jc w:val="center"/>
              <w:rPr>
                <w:sz w:val="20"/>
                <w:szCs w:val="20"/>
                <w:lang w:val="en-US"/>
              </w:rPr>
            </w:pPr>
            <w:r w:rsidRPr="00A77235">
              <w:rPr>
                <w:sz w:val="20"/>
                <w:szCs w:val="20"/>
                <w:lang w:val="en-US"/>
              </w:rPr>
              <w:t>kg</w:t>
            </w:r>
          </w:p>
        </w:tc>
        <w:tc>
          <w:tcPr>
            <w:tcW w:w="1106" w:type="dxa"/>
            <w:gridSpan w:val="3"/>
            <w:tcBorders>
              <w:top w:val="nil"/>
              <w:bottom w:val="single" w:sz="2" w:space="0" w:color="auto"/>
            </w:tcBorders>
            <w:vAlign w:val="center"/>
          </w:tcPr>
          <w:p w14:paraId="05230EC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1,2000</w:t>
            </w:r>
          </w:p>
        </w:tc>
        <w:tc>
          <w:tcPr>
            <w:tcW w:w="1520" w:type="dxa"/>
            <w:gridSpan w:val="2"/>
            <w:tcBorders>
              <w:top w:val="nil"/>
              <w:bottom w:val="single" w:sz="2" w:space="0" w:color="auto"/>
            </w:tcBorders>
            <w:vAlign w:val="center"/>
          </w:tcPr>
          <w:p w14:paraId="2CFA357E" w14:textId="77777777" w:rsidR="00A77235" w:rsidRPr="00A77235" w:rsidRDefault="00A77235" w:rsidP="00C01EC4">
            <w:pPr>
              <w:jc w:val="center"/>
              <w:rPr>
                <w:sz w:val="20"/>
                <w:szCs w:val="20"/>
                <w:lang w:val="en-US"/>
              </w:rPr>
            </w:pPr>
            <w:r w:rsidRPr="00A77235">
              <w:rPr>
                <w:sz w:val="20"/>
                <w:szCs w:val="20"/>
                <w:lang w:val="en-US"/>
              </w:rPr>
              <w:t>186,000</w:t>
            </w:r>
          </w:p>
        </w:tc>
      </w:tr>
      <w:tr w:rsidR="00A77235" w:rsidRPr="00A77235" w14:paraId="463CA94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F21AECB"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A3B89AD" w14:textId="77777777" w:rsidR="00A77235" w:rsidRPr="00A77235" w:rsidRDefault="00A77235" w:rsidP="00C01EC4">
            <w:pPr>
              <w:jc w:val="center"/>
              <w:rPr>
                <w:sz w:val="20"/>
                <w:szCs w:val="20"/>
                <w:lang w:val="en-US"/>
              </w:rPr>
            </w:pPr>
            <w:r w:rsidRPr="00A77235">
              <w:rPr>
                <w:sz w:val="20"/>
                <w:szCs w:val="20"/>
                <w:lang w:val="en-US"/>
              </w:rPr>
              <w:t>1421102200513</w:t>
            </w:r>
          </w:p>
        </w:tc>
        <w:tc>
          <w:tcPr>
            <w:tcW w:w="4252" w:type="dxa"/>
            <w:gridSpan w:val="2"/>
            <w:tcBorders>
              <w:top w:val="nil"/>
              <w:bottom w:val="single" w:sz="2" w:space="0" w:color="auto"/>
            </w:tcBorders>
            <w:vAlign w:val="center"/>
          </w:tcPr>
          <w:p w14:paraId="291D62DA" w14:textId="77777777" w:rsidR="00A77235" w:rsidRPr="00A77235" w:rsidRDefault="00A77235" w:rsidP="00C01EC4">
            <w:pPr>
              <w:rPr>
                <w:sz w:val="20"/>
                <w:szCs w:val="20"/>
                <w:lang w:val="en-US"/>
              </w:rPr>
            </w:pPr>
            <w:r w:rsidRPr="00A77235">
              <w:rPr>
                <w:sz w:val="20"/>
                <w:szCs w:val="20"/>
                <w:lang w:val="en-US"/>
              </w:rPr>
              <w:t>Nisip sortat nespalat de riu si lacuri 0,0-3,0 mm</w:t>
            </w:r>
          </w:p>
        </w:tc>
        <w:tc>
          <w:tcPr>
            <w:tcW w:w="1034" w:type="dxa"/>
            <w:gridSpan w:val="4"/>
            <w:tcBorders>
              <w:top w:val="nil"/>
              <w:bottom w:val="single" w:sz="2" w:space="0" w:color="auto"/>
            </w:tcBorders>
            <w:vAlign w:val="center"/>
          </w:tcPr>
          <w:p w14:paraId="67661717"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5290BBA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0,0034</w:t>
            </w:r>
          </w:p>
        </w:tc>
        <w:tc>
          <w:tcPr>
            <w:tcW w:w="1520" w:type="dxa"/>
            <w:gridSpan w:val="2"/>
            <w:tcBorders>
              <w:top w:val="nil"/>
              <w:bottom w:val="single" w:sz="2" w:space="0" w:color="auto"/>
            </w:tcBorders>
            <w:vAlign w:val="center"/>
          </w:tcPr>
          <w:p w14:paraId="157BB788" w14:textId="77777777" w:rsidR="00A77235" w:rsidRPr="00A77235" w:rsidRDefault="00A77235" w:rsidP="00C01EC4">
            <w:pPr>
              <w:jc w:val="center"/>
              <w:rPr>
                <w:sz w:val="20"/>
                <w:szCs w:val="20"/>
                <w:lang w:val="en-US"/>
              </w:rPr>
            </w:pPr>
            <w:r w:rsidRPr="00A77235">
              <w:rPr>
                <w:sz w:val="20"/>
                <w:szCs w:val="20"/>
                <w:lang w:val="en-US"/>
              </w:rPr>
              <w:t>0,527</w:t>
            </w:r>
          </w:p>
        </w:tc>
      </w:tr>
      <w:tr w:rsidR="00A77235" w:rsidRPr="00A77235" w14:paraId="595D0614"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03716EF"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7C779840" w14:textId="77777777" w:rsidR="00A77235" w:rsidRPr="00A77235" w:rsidRDefault="00A77235" w:rsidP="00C01EC4">
            <w:pPr>
              <w:jc w:val="center"/>
              <w:rPr>
                <w:sz w:val="20"/>
                <w:szCs w:val="20"/>
                <w:lang w:val="en-US"/>
              </w:rPr>
            </w:pPr>
            <w:r w:rsidRPr="00A77235">
              <w:rPr>
                <w:sz w:val="20"/>
                <w:szCs w:val="20"/>
                <w:lang w:val="en-US"/>
              </w:rPr>
              <w:t>4100116202818</w:t>
            </w:r>
          </w:p>
        </w:tc>
        <w:tc>
          <w:tcPr>
            <w:tcW w:w="4252" w:type="dxa"/>
            <w:gridSpan w:val="2"/>
            <w:tcBorders>
              <w:top w:val="nil"/>
              <w:bottom w:val="single" w:sz="2" w:space="0" w:color="auto"/>
            </w:tcBorders>
            <w:vAlign w:val="center"/>
          </w:tcPr>
          <w:p w14:paraId="1318CFC1" w14:textId="77777777" w:rsidR="00A77235" w:rsidRPr="00A77235" w:rsidRDefault="00A77235" w:rsidP="00C01EC4">
            <w:pPr>
              <w:rPr>
                <w:sz w:val="20"/>
                <w:szCs w:val="20"/>
                <w:lang w:val="en-US"/>
              </w:rPr>
            </w:pPr>
            <w:r w:rsidRPr="00A77235">
              <w:rPr>
                <w:sz w:val="20"/>
                <w:szCs w:val="20"/>
                <w:lang w:val="en-US"/>
              </w:rPr>
              <w:t>Apa pentru mortare si betoane</w:t>
            </w:r>
          </w:p>
        </w:tc>
        <w:tc>
          <w:tcPr>
            <w:tcW w:w="1034" w:type="dxa"/>
            <w:gridSpan w:val="4"/>
            <w:tcBorders>
              <w:top w:val="nil"/>
              <w:bottom w:val="single" w:sz="2" w:space="0" w:color="auto"/>
            </w:tcBorders>
            <w:vAlign w:val="center"/>
          </w:tcPr>
          <w:p w14:paraId="39E6E65F" w14:textId="77777777" w:rsidR="00A77235" w:rsidRPr="00A77235" w:rsidRDefault="00A77235" w:rsidP="00C01EC4">
            <w:pPr>
              <w:jc w:val="center"/>
              <w:rPr>
                <w:sz w:val="20"/>
                <w:szCs w:val="20"/>
                <w:lang w:val="en-US"/>
              </w:rPr>
            </w:pPr>
            <w:r w:rsidRPr="00A77235">
              <w:rPr>
                <w:sz w:val="20"/>
                <w:szCs w:val="20"/>
                <w:lang w:val="en-US"/>
              </w:rPr>
              <w:t>m3</w:t>
            </w:r>
          </w:p>
        </w:tc>
        <w:tc>
          <w:tcPr>
            <w:tcW w:w="1106" w:type="dxa"/>
            <w:gridSpan w:val="3"/>
            <w:tcBorders>
              <w:top w:val="nil"/>
              <w:bottom w:val="single" w:sz="2" w:space="0" w:color="auto"/>
            </w:tcBorders>
            <w:vAlign w:val="center"/>
          </w:tcPr>
          <w:p w14:paraId="6A209A6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tcBorders>
            <w:vAlign w:val="center"/>
          </w:tcPr>
          <w:p w14:paraId="7FCF9390" w14:textId="77777777" w:rsidR="00A77235" w:rsidRPr="00A77235" w:rsidRDefault="00A77235" w:rsidP="00C01EC4">
            <w:pPr>
              <w:jc w:val="center"/>
              <w:rPr>
                <w:sz w:val="20"/>
                <w:szCs w:val="20"/>
                <w:lang w:val="en-US"/>
              </w:rPr>
            </w:pPr>
            <w:r w:rsidRPr="00A77235">
              <w:rPr>
                <w:sz w:val="20"/>
                <w:szCs w:val="20"/>
                <w:lang w:val="en-US"/>
              </w:rPr>
              <w:t>0,155</w:t>
            </w:r>
          </w:p>
        </w:tc>
      </w:tr>
      <w:tr w:rsidR="00A77235" w:rsidRPr="00A77235" w14:paraId="1DD0C96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0BF1663"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DCACE1A" w14:textId="77777777" w:rsidR="00A77235" w:rsidRPr="00A77235" w:rsidRDefault="00A77235" w:rsidP="00C01EC4">
            <w:pPr>
              <w:jc w:val="center"/>
              <w:rPr>
                <w:sz w:val="20"/>
                <w:szCs w:val="20"/>
                <w:lang w:val="en-US"/>
              </w:rPr>
            </w:pPr>
            <w:r w:rsidRPr="00A77235">
              <w:rPr>
                <w:sz w:val="20"/>
                <w:szCs w:val="20"/>
                <w:lang w:val="en-US"/>
              </w:rPr>
              <w:t>2952270003817</w:t>
            </w:r>
          </w:p>
        </w:tc>
        <w:tc>
          <w:tcPr>
            <w:tcW w:w="4252" w:type="dxa"/>
            <w:gridSpan w:val="2"/>
            <w:tcBorders>
              <w:top w:val="nil"/>
              <w:bottom w:val="single" w:sz="2" w:space="0" w:color="auto"/>
            </w:tcBorders>
            <w:vAlign w:val="center"/>
          </w:tcPr>
          <w:p w14:paraId="085171C6" w14:textId="77777777" w:rsidR="00A77235" w:rsidRPr="00A77235" w:rsidRDefault="00A77235" w:rsidP="00C01EC4">
            <w:pPr>
              <w:rPr>
                <w:sz w:val="20"/>
                <w:szCs w:val="20"/>
                <w:lang w:val="en-US"/>
              </w:rPr>
            </w:pPr>
            <w:r w:rsidRPr="00A77235">
              <w:rPr>
                <w:sz w:val="20"/>
                <w:szCs w:val="20"/>
                <w:lang w:val="en-US"/>
              </w:rPr>
              <w:t>Malaxor  pentru mortar de 200 L actionat electric</w:t>
            </w:r>
          </w:p>
        </w:tc>
        <w:tc>
          <w:tcPr>
            <w:tcW w:w="1034" w:type="dxa"/>
            <w:gridSpan w:val="4"/>
            <w:tcBorders>
              <w:top w:val="nil"/>
              <w:bottom w:val="single" w:sz="2" w:space="0" w:color="auto"/>
            </w:tcBorders>
            <w:vAlign w:val="center"/>
          </w:tcPr>
          <w:p w14:paraId="3786607E"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39309804"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0,0015</w:t>
            </w:r>
          </w:p>
        </w:tc>
        <w:tc>
          <w:tcPr>
            <w:tcW w:w="1520" w:type="dxa"/>
            <w:gridSpan w:val="2"/>
            <w:tcBorders>
              <w:top w:val="nil"/>
              <w:bottom w:val="single" w:sz="2" w:space="0" w:color="auto"/>
              <w:right w:val="single" w:sz="4" w:space="0" w:color="auto"/>
            </w:tcBorders>
            <w:vAlign w:val="center"/>
          </w:tcPr>
          <w:p w14:paraId="1844ADEB" w14:textId="77777777" w:rsidR="00A77235" w:rsidRPr="00A77235" w:rsidRDefault="00A77235" w:rsidP="00C01EC4">
            <w:pPr>
              <w:jc w:val="center"/>
              <w:rPr>
                <w:sz w:val="20"/>
                <w:szCs w:val="20"/>
                <w:lang w:val="en-US"/>
              </w:rPr>
            </w:pPr>
            <w:r w:rsidRPr="00A77235">
              <w:rPr>
                <w:sz w:val="20"/>
                <w:szCs w:val="20"/>
                <w:lang w:val="en-US"/>
              </w:rPr>
              <w:t>0,233</w:t>
            </w:r>
          </w:p>
        </w:tc>
      </w:tr>
      <w:tr w:rsidR="00A77235" w:rsidRPr="00A77235" w14:paraId="1F2908E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DCAE3EE"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1B97232A" w14:textId="77777777" w:rsidR="00A77235" w:rsidRPr="00A77235" w:rsidRDefault="00A77235" w:rsidP="00C01EC4">
            <w:pPr>
              <w:jc w:val="center"/>
              <w:rPr>
                <w:sz w:val="20"/>
                <w:szCs w:val="20"/>
                <w:lang w:val="en-US"/>
              </w:rPr>
            </w:pPr>
            <w:r w:rsidRPr="00A77235">
              <w:rPr>
                <w:sz w:val="20"/>
                <w:szCs w:val="20"/>
                <w:lang w:val="en-US"/>
              </w:rPr>
              <w:t>2922140006702</w:t>
            </w:r>
          </w:p>
        </w:tc>
        <w:tc>
          <w:tcPr>
            <w:tcW w:w="4252" w:type="dxa"/>
            <w:gridSpan w:val="2"/>
            <w:tcBorders>
              <w:top w:val="nil"/>
              <w:bottom w:val="single" w:sz="2" w:space="0" w:color="auto"/>
            </w:tcBorders>
            <w:vAlign w:val="center"/>
          </w:tcPr>
          <w:p w14:paraId="102CC5EC" w14:textId="77777777" w:rsidR="00A77235" w:rsidRPr="00A77235" w:rsidRDefault="00A77235" w:rsidP="00C01EC4">
            <w:pPr>
              <w:rPr>
                <w:sz w:val="20"/>
                <w:szCs w:val="20"/>
                <w:lang w:val="en-US"/>
              </w:rPr>
            </w:pPr>
            <w:r w:rsidRPr="00A77235">
              <w:rPr>
                <w:sz w:val="20"/>
                <w:szCs w:val="20"/>
                <w:lang w:val="en-US"/>
              </w:rPr>
              <w:t>Macara de fereastra</w:t>
            </w:r>
          </w:p>
        </w:tc>
        <w:tc>
          <w:tcPr>
            <w:tcW w:w="1034" w:type="dxa"/>
            <w:gridSpan w:val="4"/>
            <w:tcBorders>
              <w:top w:val="nil"/>
              <w:bottom w:val="single" w:sz="2" w:space="0" w:color="auto"/>
            </w:tcBorders>
            <w:vAlign w:val="center"/>
          </w:tcPr>
          <w:p w14:paraId="20B1A309"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59C861D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0,0010</w:t>
            </w:r>
          </w:p>
        </w:tc>
        <w:tc>
          <w:tcPr>
            <w:tcW w:w="1520" w:type="dxa"/>
            <w:gridSpan w:val="2"/>
            <w:tcBorders>
              <w:top w:val="nil"/>
              <w:bottom w:val="single" w:sz="2" w:space="0" w:color="auto"/>
              <w:right w:val="single" w:sz="4" w:space="0" w:color="auto"/>
            </w:tcBorders>
            <w:vAlign w:val="center"/>
          </w:tcPr>
          <w:p w14:paraId="775F5411" w14:textId="77777777" w:rsidR="00A77235" w:rsidRPr="00A77235" w:rsidRDefault="00A77235" w:rsidP="00C01EC4">
            <w:pPr>
              <w:jc w:val="center"/>
              <w:rPr>
                <w:sz w:val="20"/>
                <w:szCs w:val="20"/>
                <w:lang w:val="en-US"/>
              </w:rPr>
            </w:pPr>
            <w:r w:rsidRPr="00A77235">
              <w:rPr>
                <w:sz w:val="20"/>
                <w:szCs w:val="20"/>
                <w:lang w:val="en-US"/>
              </w:rPr>
              <w:t>0,155</w:t>
            </w:r>
          </w:p>
        </w:tc>
      </w:tr>
      <w:tr w:rsidR="00A77235" w:rsidRPr="00A77235" w14:paraId="7350F24B"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446B7EC" w14:textId="77777777" w:rsidR="00A77235" w:rsidRPr="00A77235" w:rsidRDefault="00A77235" w:rsidP="00C01EC4">
            <w:pPr>
              <w:jc w:val="center"/>
              <w:rPr>
                <w:b/>
                <w:bCs/>
                <w:sz w:val="20"/>
                <w:szCs w:val="20"/>
                <w:lang w:val="en-US"/>
              </w:rPr>
            </w:pPr>
            <w:r w:rsidRPr="00A77235">
              <w:rPr>
                <w:b/>
                <w:bCs/>
                <w:sz w:val="20"/>
                <w:szCs w:val="20"/>
                <w:lang w:val="en-US"/>
              </w:rPr>
              <w:t>49</w:t>
            </w:r>
          </w:p>
        </w:tc>
        <w:tc>
          <w:tcPr>
            <w:tcW w:w="1843" w:type="dxa"/>
            <w:tcBorders>
              <w:top w:val="single" w:sz="4" w:space="0" w:color="auto"/>
              <w:bottom w:val="single" w:sz="4" w:space="0" w:color="auto"/>
            </w:tcBorders>
            <w:vAlign w:val="center"/>
          </w:tcPr>
          <w:p w14:paraId="280A88D7" w14:textId="77777777" w:rsidR="00A77235" w:rsidRPr="00A77235" w:rsidRDefault="00A77235" w:rsidP="00C01EC4">
            <w:pPr>
              <w:jc w:val="center"/>
              <w:rPr>
                <w:b/>
                <w:bCs/>
                <w:sz w:val="20"/>
                <w:szCs w:val="20"/>
                <w:lang w:val="en-US"/>
              </w:rPr>
            </w:pPr>
            <w:r w:rsidRPr="00A77235">
              <w:rPr>
                <w:b/>
                <w:bCs/>
                <w:sz w:val="20"/>
                <w:szCs w:val="20"/>
                <w:lang w:val="en-US"/>
              </w:rPr>
              <w:t>TrI1AA02C1</w:t>
            </w:r>
          </w:p>
        </w:tc>
        <w:tc>
          <w:tcPr>
            <w:tcW w:w="4252" w:type="dxa"/>
            <w:gridSpan w:val="2"/>
            <w:tcBorders>
              <w:top w:val="single" w:sz="4" w:space="0" w:color="auto"/>
              <w:bottom w:val="single" w:sz="4" w:space="0" w:color="auto"/>
            </w:tcBorders>
          </w:tcPr>
          <w:p w14:paraId="5789E431" w14:textId="5B65A91B" w:rsidR="00A77235" w:rsidRPr="00AD7818" w:rsidRDefault="00A77235" w:rsidP="00C01EC4">
            <w:pPr>
              <w:rPr>
                <w:b/>
                <w:bCs/>
                <w:sz w:val="20"/>
                <w:szCs w:val="20"/>
                <w:lang w:val="en-US"/>
              </w:rPr>
            </w:pPr>
            <w:r w:rsidRPr="00A77235">
              <w:rPr>
                <w:b/>
                <w:bCs/>
                <w:sz w:val="20"/>
                <w:szCs w:val="20"/>
                <w:lang w:val="en-US"/>
              </w:rPr>
              <w:t>Incarcarea materialelor din grupa A - grele, in bulgari prin aruncare - de pe rampa sau teren, in auto categoria 1</w:t>
            </w:r>
          </w:p>
        </w:tc>
        <w:tc>
          <w:tcPr>
            <w:tcW w:w="1034" w:type="dxa"/>
            <w:gridSpan w:val="4"/>
            <w:tcBorders>
              <w:top w:val="single" w:sz="4" w:space="0" w:color="auto"/>
              <w:bottom w:val="single" w:sz="4" w:space="0" w:color="auto"/>
            </w:tcBorders>
            <w:vAlign w:val="center"/>
          </w:tcPr>
          <w:p w14:paraId="60040F87" w14:textId="77777777" w:rsidR="00A77235" w:rsidRPr="00A77235" w:rsidRDefault="00A77235" w:rsidP="00C01EC4">
            <w:pPr>
              <w:jc w:val="center"/>
              <w:rPr>
                <w:b/>
                <w:bCs/>
                <w:sz w:val="20"/>
                <w:szCs w:val="20"/>
                <w:lang w:val="en-US"/>
              </w:rPr>
            </w:pPr>
            <w:r w:rsidRPr="00A77235">
              <w:rPr>
                <w:b/>
                <w:bCs/>
                <w:sz w:val="20"/>
                <w:szCs w:val="20"/>
                <w:lang w:val="en-US"/>
              </w:rPr>
              <w:t>t</w:t>
            </w:r>
          </w:p>
        </w:tc>
        <w:tc>
          <w:tcPr>
            <w:tcW w:w="1106" w:type="dxa"/>
            <w:gridSpan w:val="3"/>
            <w:tcBorders>
              <w:top w:val="single" w:sz="4" w:space="0" w:color="auto"/>
              <w:bottom w:val="single" w:sz="4" w:space="0" w:color="auto"/>
            </w:tcBorders>
            <w:vAlign w:val="center"/>
          </w:tcPr>
          <w:p w14:paraId="16D4A52F"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6D1A834" w14:textId="77777777" w:rsidR="00A77235" w:rsidRPr="00A77235" w:rsidRDefault="00A77235" w:rsidP="00C01EC4">
            <w:pPr>
              <w:jc w:val="center"/>
              <w:rPr>
                <w:b/>
                <w:bCs/>
                <w:sz w:val="20"/>
                <w:szCs w:val="20"/>
                <w:lang w:val="en-US"/>
              </w:rPr>
            </w:pPr>
            <w:r w:rsidRPr="00A77235">
              <w:rPr>
                <w:b/>
                <w:bCs/>
                <w:sz w:val="20"/>
                <w:szCs w:val="20"/>
                <w:lang w:val="en-US"/>
              </w:rPr>
              <w:t>15,000</w:t>
            </w:r>
          </w:p>
          <w:p w14:paraId="642ED291" w14:textId="77777777" w:rsidR="00A77235" w:rsidRPr="00A77235" w:rsidRDefault="00A77235" w:rsidP="00C01EC4">
            <w:pPr>
              <w:jc w:val="center"/>
              <w:rPr>
                <w:sz w:val="20"/>
                <w:szCs w:val="20"/>
                <w:lang w:val="en-US"/>
              </w:rPr>
            </w:pPr>
          </w:p>
        </w:tc>
      </w:tr>
      <w:tr w:rsidR="00A77235" w:rsidRPr="00A77235" w14:paraId="233403D3"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36C1D7D"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65B3E9CC" w14:textId="77777777" w:rsidR="00A77235" w:rsidRPr="00A77235" w:rsidRDefault="00A77235" w:rsidP="00C01EC4">
            <w:pPr>
              <w:jc w:val="center"/>
              <w:rPr>
                <w:sz w:val="20"/>
                <w:szCs w:val="20"/>
                <w:lang w:val="en-US"/>
              </w:rPr>
            </w:pPr>
            <w:r w:rsidRPr="00A77235">
              <w:rPr>
                <w:sz w:val="20"/>
                <w:szCs w:val="20"/>
                <w:lang w:val="en-US"/>
              </w:rPr>
              <w:t>9310060019900</w:t>
            </w:r>
          </w:p>
        </w:tc>
        <w:tc>
          <w:tcPr>
            <w:tcW w:w="4252" w:type="dxa"/>
            <w:gridSpan w:val="2"/>
            <w:tcBorders>
              <w:top w:val="nil"/>
              <w:bottom w:val="single" w:sz="2" w:space="0" w:color="auto"/>
            </w:tcBorders>
            <w:vAlign w:val="center"/>
          </w:tcPr>
          <w:p w14:paraId="421D2973" w14:textId="77777777" w:rsidR="00A77235" w:rsidRPr="00A77235" w:rsidRDefault="00A77235" w:rsidP="00C01EC4">
            <w:pPr>
              <w:rPr>
                <w:sz w:val="20"/>
                <w:szCs w:val="20"/>
                <w:lang w:val="en-US"/>
              </w:rPr>
            </w:pPr>
            <w:r w:rsidRPr="00A77235">
              <w:rPr>
                <w:sz w:val="20"/>
                <w:szCs w:val="20"/>
                <w:lang w:val="en-US"/>
              </w:rPr>
              <w:t>Muncitor necalificat</w:t>
            </w:r>
          </w:p>
        </w:tc>
        <w:tc>
          <w:tcPr>
            <w:tcW w:w="1034" w:type="dxa"/>
            <w:gridSpan w:val="4"/>
            <w:tcBorders>
              <w:top w:val="nil"/>
              <w:bottom w:val="single" w:sz="2" w:space="0" w:color="auto"/>
            </w:tcBorders>
            <w:vAlign w:val="center"/>
          </w:tcPr>
          <w:p w14:paraId="73CC01A8"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746884E9"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0,4500</w:t>
            </w:r>
          </w:p>
        </w:tc>
        <w:tc>
          <w:tcPr>
            <w:tcW w:w="1520" w:type="dxa"/>
            <w:gridSpan w:val="2"/>
            <w:tcBorders>
              <w:top w:val="nil"/>
              <w:bottom w:val="single" w:sz="2" w:space="0" w:color="auto"/>
            </w:tcBorders>
            <w:vAlign w:val="center"/>
          </w:tcPr>
          <w:p w14:paraId="68BFDAA6" w14:textId="77777777" w:rsidR="00A77235" w:rsidRPr="00A77235" w:rsidRDefault="00A77235" w:rsidP="00C01EC4">
            <w:pPr>
              <w:jc w:val="center"/>
              <w:rPr>
                <w:sz w:val="20"/>
                <w:szCs w:val="20"/>
                <w:lang w:val="en-US"/>
              </w:rPr>
            </w:pPr>
            <w:r w:rsidRPr="00A77235">
              <w:rPr>
                <w:sz w:val="20"/>
                <w:szCs w:val="20"/>
                <w:lang w:val="en-US"/>
              </w:rPr>
              <w:t>6,750</w:t>
            </w:r>
          </w:p>
        </w:tc>
      </w:tr>
      <w:tr w:rsidR="00A77235" w:rsidRPr="00A77235" w14:paraId="7AEEA160"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D837040" w14:textId="77777777" w:rsidR="00A77235" w:rsidRPr="00A77235" w:rsidRDefault="00A77235" w:rsidP="00C01EC4">
            <w:pPr>
              <w:jc w:val="center"/>
              <w:rPr>
                <w:b/>
                <w:bCs/>
                <w:sz w:val="20"/>
                <w:szCs w:val="20"/>
                <w:lang w:val="en-US"/>
              </w:rPr>
            </w:pPr>
            <w:r w:rsidRPr="00A77235">
              <w:rPr>
                <w:b/>
                <w:bCs/>
                <w:sz w:val="20"/>
                <w:szCs w:val="20"/>
                <w:lang w:val="en-US"/>
              </w:rPr>
              <w:t>50</w:t>
            </w:r>
          </w:p>
        </w:tc>
        <w:tc>
          <w:tcPr>
            <w:tcW w:w="1843" w:type="dxa"/>
            <w:tcBorders>
              <w:top w:val="single" w:sz="4" w:space="0" w:color="auto"/>
              <w:bottom w:val="single" w:sz="4" w:space="0" w:color="auto"/>
            </w:tcBorders>
            <w:vAlign w:val="center"/>
          </w:tcPr>
          <w:p w14:paraId="5675FC60" w14:textId="77777777" w:rsidR="00A77235" w:rsidRPr="00A77235" w:rsidRDefault="00A77235" w:rsidP="00C01EC4">
            <w:pPr>
              <w:jc w:val="center"/>
              <w:rPr>
                <w:b/>
                <w:bCs/>
                <w:sz w:val="20"/>
                <w:szCs w:val="20"/>
                <w:lang w:val="en-US"/>
              </w:rPr>
            </w:pPr>
            <w:r w:rsidRPr="00A77235">
              <w:rPr>
                <w:b/>
                <w:bCs/>
                <w:sz w:val="20"/>
                <w:szCs w:val="20"/>
                <w:lang w:val="en-US"/>
              </w:rPr>
              <w:t>TsI50C10</w:t>
            </w:r>
          </w:p>
        </w:tc>
        <w:tc>
          <w:tcPr>
            <w:tcW w:w="4252" w:type="dxa"/>
            <w:gridSpan w:val="2"/>
            <w:tcBorders>
              <w:top w:val="single" w:sz="4" w:space="0" w:color="auto"/>
              <w:bottom w:val="single" w:sz="4" w:space="0" w:color="auto"/>
            </w:tcBorders>
          </w:tcPr>
          <w:p w14:paraId="7F64D481" w14:textId="6615616C" w:rsidR="00A77235" w:rsidRPr="00AD7818" w:rsidRDefault="00A77235" w:rsidP="00C01EC4">
            <w:pPr>
              <w:rPr>
                <w:b/>
                <w:bCs/>
                <w:sz w:val="20"/>
                <w:szCs w:val="20"/>
                <w:lang w:val="en-US"/>
              </w:rPr>
            </w:pPr>
            <w:r w:rsidRPr="00A77235">
              <w:rPr>
                <w:b/>
                <w:bCs/>
                <w:sz w:val="20"/>
                <w:szCs w:val="20"/>
                <w:lang w:val="en-US"/>
              </w:rPr>
              <w:t>Transportarea resturi de la reparatie  cu autobasculanta de 5 t la distanta de 30 km</w:t>
            </w:r>
          </w:p>
        </w:tc>
        <w:tc>
          <w:tcPr>
            <w:tcW w:w="1034" w:type="dxa"/>
            <w:gridSpan w:val="4"/>
            <w:tcBorders>
              <w:top w:val="single" w:sz="4" w:space="0" w:color="auto"/>
              <w:bottom w:val="single" w:sz="4" w:space="0" w:color="auto"/>
            </w:tcBorders>
            <w:vAlign w:val="center"/>
          </w:tcPr>
          <w:p w14:paraId="5A3955B1" w14:textId="77777777" w:rsidR="00A77235" w:rsidRPr="00A77235" w:rsidRDefault="00A77235" w:rsidP="00C01EC4">
            <w:pPr>
              <w:jc w:val="center"/>
              <w:rPr>
                <w:b/>
                <w:bCs/>
                <w:sz w:val="20"/>
                <w:szCs w:val="20"/>
                <w:lang w:val="en-US"/>
              </w:rPr>
            </w:pPr>
            <w:r w:rsidRPr="00A77235">
              <w:rPr>
                <w:b/>
                <w:bCs/>
                <w:sz w:val="20"/>
                <w:szCs w:val="20"/>
                <w:lang w:val="en-US"/>
              </w:rPr>
              <w:t>t</w:t>
            </w:r>
          </w:p>
        </w:tc>
        <w:tc>
          <w:tcPr>
            <w:tcW w:w="1106" w:type="dxa"/>
            <w:gridSpan w:val="3"/>
            <w:tcBorders>
              <w:top w:val="single" w:sz="4" w:space="0" w:color="auto"/>
              <w:bottom w:val="single" w:sz="4" w:space="0" w:color="auto"/>
            </w:tcBorders>
            <w:vAlign w:val="center"/>
          </w:tcPr>
          <w:p w14:paraId="649958D1"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69F12AE1" w14:textId="77777777" w:rsidR="00A77235" w:rsidRPr="00A77235" w:rsidRDefault="00A77235" w:rsidP="00C01EC4">
            <w:pPr>
              <w:jc w:val="center"/>
              <w:rPr>
                <w:b/>
                <w:bCs/>
                <w:sz w:val="20"/>
                <w:szCs w:val="20"/>
                <w:lang w:val="en-US"/>
              </w:rPr>
            </w:pPr>
            <w:r w:rsidRPr="00A77235">
              <w:rPr>
                <w:b/>
                <w:bCs/>
                <w:sz w:val="20"/>
                <w:szCs w:val="20"/>
                <w:lang w:val="en-US"/>
              </w:rPr>
              <w:t>15,000</w:t>
            </w:r>
          </w:p>
          <w:p w14:paraId="6406FB96" w14:textId="77777777" w:rsidR="00A77235" w:rsidRPr="00A77235" w:rsidRDefault="00A77235" w:rsidP="00C01EC4">
            <w:pPr>
              <w:jc w:val="center"/>
              <w:rPr>
                <w:sz w:val="20"/>
                <w:szCs w:val="20"/>
                <w:lang w:val="en-US"/>
              </w:rPr>
            </w:pPr>
          </w:p>
        </w:tc>
      </w:tr>
      <w:tr w:rsidR="00A77235" w:rsidRPr="00A77235" w14:paraId="1BC2B958"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FB1D1B1"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53C649D8" w14:textId="77777777" w:rsidR="00A77235" w:rsidRPr="00A77235" w:rsidRDefault="00A77235" w:rsidP="00C01EC4">
            <w:pPr>
              <w:jc w:val="center"/>
              <w:rPr>
                <w:sz w:val="20"/>
                <w:szCs w:val="20"/>
                <w:lang w:val="en-US"/>
              </w:rPr>
            </w:pPr>
            <w:r w:rsidRPr="00A77235">
              <w:rPr>
                <w:sz w:val="20"/>
                <w:szCs w:val="20"/>
                <w:lang w:val="en-US"/>
              </w:rPr>
              <w:t>3410540000006</w:t>
            </w:r>
          </w:p>
        </w:tc>
        <w:tc>
          <w:tcPr>
            <w:tcW w:w="4252" w:type="dxa"/>
            <w:gridSpan w:val="2"/>
            <w:tcBorders>
              <w:top w:val="nil"/>
              <w:bottom w:val="single" w:sz="2" w:space="0" w:color="auto"/>
            </w:tcBorders>
            <w:vAlign w:val="center"/>
          </w:tcPr>
          <w:p w14:paraId="790BB570" w14:textId="77777777" w:rsidR="00A77235" w:rsidRPr="00A77235" w:rsidRDefault="00A77235" w:rsidP="00C01EC4">
            <w:pPr>
              <w:rPr>
                <w:sz w:val="20"/>
                <w:szCs w:val="20"/>
                <w:lang w:val="en-US"/>
              </w:rPr>
            </w:pPr>
            <w:r w:rsidRPr="00A77235">
              <w:rPr>
                <w:sz w:val="20"/>
                <w:szCs w:val="20"/>
                <w:lang w:val="en-US"/>
              </w:rPr>
              <w:t>Autobasculanta-5t</w:t>
            </w:r>
          </w:p>
        </w:tc>
        <w:tc>
          <w:tcPr>
            <w:tcW w:w="1034" w:type="dxa"/>
            <w:gridSpan w:val="4"/>
            <w:tcBorders>
              <w:top w:val="nil"/>
              <w:bottom w:val="single" w:sz="2" w:space="0" w:color="auto"/>
            </w:tcBorders>
            <w:vAlign w:val="center"/>
          </w:tcPr>
          <w:p w14:paraId="513C7EF3" w14:textId="77777777" w:rsidR="00A77235" w:rsidRPr="00A77235" w:rsidRDefault="00A77235" w:rsidP="00C01EC4">
            <w:pPr>
              <w:jc w:val="center"/>
              <w:rPr>
                <w:sz w:val="20"/>
                <w:szCs w:val="20"/>
                <w:lang w:val="en-US"/>
              </w:rPr>
            </w:pPr>
            <w:r w:rsidRPr="00A77235">
              <w:rPr>
                <w:sz w:val="20"/>
                <w:szCs w:val="20"/>
                <w:lang w:val="en-US"/>
              </w:rPr>
              <w:t>h-ut</w:t>
            </w:r>
          </w:p>
        </w:tc>
        <w:tc>
          <w:tcPr>
            <w:tcW w:w="1106" w:type="dxa"/>
            <w:gridSpan w:val="3"/>
            <w:tcBorders>
              <w:top w:val="nil"/>
              <w:bottom w:val="single" w:sz="2" w:space="0" w:color="auto"/>
            </w:tcBorders>
            <w:vAlign w:val="center"/>
          </w:tcPr>
          <w:p w14:paraId="18DF1476"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0,4341</w:t>
            </w:r>
          </w:p>
        </w:tc>
        <w:tc>
          <w:tcPr>
            <w:tcW w:w="1520" w:type="dxa"/>
            <w:gridSpan w:val="2"/>
            <w:tcBorders>
              <w:top w:val="nil"/>
              <w:bottom w:val="single" w:sz="2" w:space="0" w:color="auto"/>
              <w:right w:val="single" w:sz="4" w:space="0" w:color="auto"/>
            </w:tcBorders>
            <w:vAlign w:val="center"/>
          </w:tcPr>
          <w:p w14:paraId="4120A0B9" w14:textId="77777777" w:rsidR="00A77235" w:rsidRPr="00A77235" w:rsidRDefault="00A77235" w:rsidP="00C01EC4">
            <w:pPr>
              <w:jc w:val="center"/>
              <w:rPr>
                <w:sz w:val="20"/>
                <w:szCs w:val="20"/>
                <w:lang w:val="en-US"/>
              </w:rPr>
            </w:pPr>
            <w:r w:rsidRPr="00A77235">
              <w:rPr>
                <w:sz w:val="20"/>
                <w:szCs w:val="20"/>
                <w:lang w:val="en-US"/>
              </w:rPr>
              <w:t>6,511</w:t>
            </w:r>
          </w:p>
        </w:tc>
      </w:tr>
      <w:tr w:rsidR="00A77235" w:rsidRPr="00A77235" w14:paraId="4121F978"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84D1A2C" w14:textId="77777777" w:rsidR="00A77235" w:rsidRPr="00A77235" w:rsidRDefault="00A77235" w:rsidP="00C01EC4">
            <w:pPr>
              <w:jc w:val="center"/>
              <w:rPr>
                <w:b/>
                <w:bCs/>
                <w:sz w:val="20"/>
                <w:szCs w:val="20"/>
                <w:lang w:val="en-US"/>
              </w:rPr>
            </w:pPr>
            <w:r w:rsidRPr="00A77235">
              <w:rPr>
                <w:b/>
                <w:bCs/>
                <w:sz w:val="20"/>
                <w:szCs w:val="20"/>
                <w:lang w:val="en-US"/>
              </w:rPr>
              <w:t>51</w:t>
            </w:r>
          </w:p>
        </w:tc>
        <w:tc>
          <w:tcPr>
            <w:tcW w:w="1843" w:type="dxa"/>
            <w:tcBorders>
              <w:top w:val="single" w:sz="4" w:space="0" w:color="auto"/>
              <w:bottom w:val="single" w:sz="4" w:space="0" w:color="auto"/>
            </w:tcBorders>
            <w:vAlign w:val="center"/>
          </w:tcPr>
          <w:p w14:paraId="60F1BC1C" w14:textId="77777777" w:rsidR="00A77235" w:rsidRPr="00A77235" w:rsidRDefault="00A77235" w:rsidP="00C01EC4">
            <w:pPr>
              <w:jc w:val="center"/>
              <w:rPr>
                <w:b/>
                <w:bCs/>
                <w:sz w:val="20"/>
                <w:szCs w:val="20"/>
                <w:lang w:val="en-US"/>
              </w:rPr>
            </w:pPr>
            <w:r w:rsidRPr="00A77235">
              <w:rPr>
                <w:b/>
                <w:bCs/>
                <w:sz w:val="20"/>
                <w:szCs w:val="20"/>
                <w:lang w:val="en-US"/>
              </w:rPr>
              <w:t>RpIB11A</w:t>
            </w:r>
          </w:p>
        </w:tc>
        <w:tc>
          <w:tcPr>
            <w:tcW w:w="4252" w:type="dxa"/>
            <w:gridSpan w:val="2"/>
            <w:tcBorders>
              <w:top w:val="single" w:sz="4" w:space="0" w:color="auto"/>
              <w:bottom w:val="single" w:sz="4" w:space="0" w:color="auto"/>
            </w:tcBorders>
          </w:tcPr>
          <w:p w14:paraId="5498FA7D" w14:textId="5D476CA9" w:rsidR="00A77235" w:rsidRPr="00AD7818" w:rsidRDefault="00A77235" w:rsidP="00C01EC4">
            <w:pPr>
              <w:rPr>
                <w:b/>
                <w:bCs/>
                <w:sz w:val="20"/>
                <w:szCs w:val="20"/>
                <w:lang w:val="en-US"/>
              </w:rPr>
            </w:pPr>
            <w:r w:rsidRPr="00A77235">
              <w:rPr>
                <w:b/>
                <w:bCs/>
                <w:sz w:val="20"/>
                <w:szCs w:val="20"/>
                <w:lang w:val="en-US"/>
              </w:rPr>
              <w:t>Demontari radiatoare de pozitie pentru desfiintare</w:t>
            </w:r>
          </w:p>
        </w:tc>
        <w:tc>
          <w:tcPr>
            <w:tcW w:w="1034" w:type="dxa"/>
            <w:gridSpan w:val="4"/>
            <w:tcBorders>
              <w:top w:val="single" w:sz="4" w:space="0" w:color="auto"/>
              <w:bottom w:val="single" w:sz="4" w:space="0" w:color="auto"/>
            </w:tcBorders>
            <w:vAlign w:val="center"/>
          </w:tcPr>
          <w:p w14:paraId="0BCE7B42" w14:textId="77777777" w:rsidR="00A77235" w:rsidRPr="00A77235" w:rsidRDefault="00A77235" w:rsidP="00C01EC4">
            <w:pPr>
              <w:jc w:val="center"/>
              <w:rPr>
                <w:b/>
                <w:bCs/>
                <w:sz w:val="20"/>
                <w:szCs w:val="20"/>
                <w:lang w:val="en-US"/>
              </w:rPr>
            </w:pPr>
            <w:r w:rsidRPr="00A77235">
              <w:rPr>
                <w:b/>
                <w:bCs/>
                <w:sz w:val="20"/>
                <w:szCs w:val="20"/>
                <w:lang w:val="en-US"/>
              </w:rPr>
              <w:t>m2</w:t>
            </w:r>
          </w:p>
        </w:tc>
        <w:tc>
          <w:tcPr>
            <w:tcW w:w="1106" w:type="dxa"/>
            <w:gridSpan w:val="3"/>
            <w:tcBorders>
              <w:top w:val="single" w:sz="4" w:space="0" w:color="auto"/>
              <w:bottom w:val="single" w:sz="4" w:space="0" w:color="auto"/>
            </w:tcBorders>
            <w:vAlign w:val="center"/>
          </w:tcPr>
          <w:p w14:paraId="0B5B5165"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494E4EEE" w14:textId="77777777" w:rsidR="00A77235" w:rsidRPr="00A77235" w:rsidRDefault="00A77235" w:rsidP="00C01EC4">
            <w:pPr>
              <w:jc w:val="center"/>
              <w:rPr>
                <w:b/>
                <w:bCs/>
                <w:sz w:val="20"/>
                <w:szCs w:val="20"/>
                <w:lang w:val="en-US"/>
              </w:rPr>
            </w:pPr>
            <w:r w:rsidRPr="00A77235">
              <w:rPr>
                <w:b/>
                <w:bCs/>
                <w:sz w:val="20"/>
                <w:szCs w:val="20"/>
                <w:lang w:val="en-US"/>
              </w:rPr>
              <w:t>3,600</w:t>
            </w:r>
          </w:p>
          <w:p w14:paraId="5C36E5FD" w14:textId="77777777" w:rsidR="00A77235" w:rsidRPr="00A77235" w:rsidRDefault="00A77235" w:rsidP="00C01EC4">
            <w:pPr>
              <w:jc w:val="center"/>
              <w:rPr>
                <w:sz w:val="20"/>
                <w:szCs w:val="20"/>
                <w:lang w:val="en-US"/>
              </w:rPr>
            </w:pPr>
          </w:p>
        </w:tc>
      </w:tr>
      <w:tr w:rsidR="00A77235" w:rsidRPr="00A77235" w14:paraId="451C0F50"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F6C5346"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9C386BD" w14:textId="77777777" w:rsidR="00A77235" w:rsidRPr="00A77235" w:rsidRDefault="00A77235" w:rsidP="00C01EC4">
            <w:pPr>
              <w:jc w:val="center"/>
              <w:rPr>
                <w:sz w:val="20"/>
                <w:szCs w:val="20"/>
                <w:lang w:val="en-US"/>
              </w:rPr>
            </w:pPr>
            <w:r w:rsidRPr="00A77235">
              <w:rPr>
                <w:sz w:val="20"/>
                <w:szCs w:val="20"/>
                <w:lang w:val="en-US"/>
              </w:rPr>
              <w:t>7136040011800</w:t>
            </w:r>
          </w:p>
        </w:tc>
        <w:tc>
          <w:tcPr>
            <w:tcW w:w="4252" w:type="dxa"/>
            <w:gridSpan w:val="2"/>
            <w:tcBorders>
              <w:top w:val="nil"/>
              <w:bottom w:val="single" w:sz="2" w:space="0" w:color="auto"/>
            </w:tcBorders>
            <w:vAlign w:val="center"/>
          </w:tcPr>
          <w:p w14:paraId="2D14C020" w14:textId="77777777" w:rsidR="00A77235" w:rsidRPr="00A77235" w:rsidRDefault="00A77235" w:rsidP="00C01EC4">
            <w:pPr>
              <w:rPr>
                <w:sz w:val="20"/>
                <w:szCs w:val="20"/>
                <w:lang w:val="en-US"/>
              </w:rPr>
            </w:pPr>
            <w:r w:rsidRPr="00A77235">
              <w:rPr>
                <w:sz w:val="20"/>
                <w:szCs w:val="20"/>
                <w:lang w:val="en-US"/>
              </w:rPr>
              <w:t xml:space="preserve">Instalator incalzire </w:t>
            </w:r>
          </w:p>
        </w:tc>
        <w:tc>
          <w:tcPr>
            <w:tcW w:w="1034" w:type="dxa"/>
            <w:gridSpan w:val="4"/>
            <w:tcBorders>
              <w:top w:val="nil"/>
              <w:bottom w:val="single" w:sz="2" w:space="0" w:color="auto"/>
            </w:tcBorders>
            <w:vAlign w:val="center"/>
          </w:tcPr>
          <w:p w14:paraId="101B5FB3"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053301DD"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0,1600</w:t>
            </w:r>
          </w:p>
        </w:tc>
        <w:tc>
          <w:tcPr>
            <w:tcW w:w="1520" w:type="dxa"/>
            <w:gridSpan w:val="2"/>
            <w:tcBorders>
              <w:top w:val="nil"/>
              <w:bottom w:val="single" w:sz="2" w:space="0" w:color="auto"/>
            </w:tcBorders>
            <w:vAlign w:val="center"/>
          </w:tcPr>
          <w:p w14:paraId="10DB38BB" w14:textId="77777777" w:rsidR="00A77235" w:rsidRPr="00A77235" w:rsidRDefault="00A77235" w:rsidP="00C01EC4">
            <w:pPr>
              <w:jc w:val="center"/>
              <w:rPr>
                <w:sz w:val="20"/>
                <w:szCs w:val="20"/>
                <w:lang w:val="en-US"/>
              </w:rPr>
            </w:pPr>
            <w:r w:rsidRPr="00A77235">
              <w:rPr>
                <w:sz w:val="20"/>
                <w:szCs w:val="20"/>
                <w:lang w:val="en-US"/>
              </w:rPr>
              <w:t>0,576</w:t>
            </w:r>
          </w:p>
        </w:tc>
      </w:tr>
      <w:tr w:rsidR="00A77235" w:rsidRPr="00A77235" w14:paraId="5A61CFB5"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0843E70" w14:textId="77777777" w:rsidR="00A77235" w:rsidRPr="00A77235" w:rsidRDefault="00A77235" w:rsidP="00C01EC4">
            <w:pPr>
              <w:jc w:val="center"/>
              <w:rPr>
                <w:b/>
                <w:bCs/>
                <w:sz w:val="20"/>
                <w:szCs w:val="20"/>
                <w:lang w:val="en-US"/>
              </w:rPr>
            </w:pPr>
            <w:r w:rsidRPr="00A77235">
              <w:rPr>
                <w:b/>
                <w:bCs/>
                <w:sz w:val="20"/>
                <w:szCs w:val="20"/>
                <w:lang w:val="en-US"/>
              </w:rPr>
              <w:t>52</w:t>
            </w:r>
          </w:p>
        </w:tc>
        <w:tc>
          <w:tcPr>
            <w:tcW w:w="1843" w:type="dxa"/>
            <w:tcBorders>
              <w:top w:val="single" w:sz="4" w:space="0" w:color="auto"/>
              <w:bottom w:val="single" w:sz="4" w:space="0" w:color="auto"/>
            </w:tcBorders>
            <w:vAlign w:val="center"/>
          </w:tcPr>
          <w:p w14:paraId="4C5C2860" w14:textId="77777777" w:rsidR="00A77235" w:rsidRPr="00A77235" w:rsidRDefault="00A77235" w:rsidP="00C01EC4">
            <w:pPr>
              <w:jc w:val="center"/>
              <w:rPr>
                <w:b/>
                <w:bCs/>
                <w:sz w:val="20"/>
                <w:szCs w:val="20"/>
                <w:lang w:val="en-US"/>
              </w:rPr>
            </w:pPr>
            <w:r w:rsidRPr="00A77235">
              <w:rPr>
                <w:b/>
                <w:bCs/>
                <w:sz w:val="20"/>
                <w:szCs w:val="20"/>
                <w:lang w:val="en-US"/>
              </w:rPr>
              <w:t>RpIB11C</w:t>
            </w:r>
          </w:p>
        </w:tc>
        <w:tc>
          <w:tcPr>
            <w:tcW w:w="4252" w:type="dxa"/>
            <w:gridSpan w:val="2"/>
            <w:tcBorders>
              <w:top w:val="single" w:sz="4" w:space="0" w:color="auto"/>
              <w:bottom w:val="single" w:sz="4" w:space="0" w:color="auto"/>
            </w:tcBorders>
          </w:tcPr>
          <w:p w14:paraId="57483616" w14:textId="182075F9" w:rsidR="00A77235" w:rsidRPr="00AD7818" w:rsidRDefault="00A77235" w:rsidP="00C01EC4">
            <w:pPr>
              <w:rPr>
                <w:b/>
                <w:bCs/>
                <w:sz w:val="20"/>
                <w:szCs w:val="20"/>
                <w:lang w:val="en-US"/>
              </w:rPr>
            </w:pPr>
            <w:r w:rsidRPr="00A77235">
              <w:rPr>
                <w:b/>
                <w:bCs/>
                <w:sz w:val="20"/>
                <w:szCs w:val="20"/>
                <w:lang w:val="en-US"/>
              </w:rPr>
              <w:t>Demontarea consolelor sau dispozitivelor de sustinere pentru desfiintare</w:t>
            </w:r>
          </w:p>
        </w:tc>
        <w:tc>
          <w:tcPr>
            <w:tcW w:w="1034" w:type="dxa"/>
            <w:gridSpan w:val="4"/>
            <w:tcBorders>
              <w:top w:val="single" w:sz="4" w:space="0" w:color="auto"/>
              <w:bottom w:val="single" w:sz="4" w:space="0" w:color="auto"/>
            </w:tcBorders>
            <w:vAlign w:val="center"/>
          </w:tcPr>
          <w:p w14:paraId="084FDDD6" w14:textId="77777777" w:rsidR="00A77235" w:rsidRPr="00A77235" w:rsidRDefault="00A77235" w:rsidP="00C01EC4">
            <w:pPr>
              <w:jc w:val="center"/>
              <w:rPr>
                <w:b/>
                <w:bCs/>
                <w:sz w:val="20"/>
                <w:szCs w:val="20"/>
                <w:lang w:val="en-US"/>
              </w:rPr>
            </w:pPr>
            <w:r w:rsidRPr="00A77235">
              <w:rPr>
                <w:b/>
                <w:bCs/>
                <w:sz w:val="20"/>
                <w:szCs w:val="20"/>
                <w:lang w:val="en-US"/>
              </w:rPr>
              <w:t>buc</w:t>
            </w:r>
          </w:p>
        </w:tc>
        <w:tc>
          <w:tcPr>
            <w:tcW w:w="1106" w:type="dxa"/>
            <w:gridSpan w:val="3"/>
            <w:tcBorders>
              <w:top w:val="single" w:sz="4" w:space="0" w:color="auto"/>
              <w:bottom w:val="single" w:sz="4" w:space="0" w:color="auto"/>
            </w:tcBorders>
            <w:vAlign w:val="center"/>
          </w:tcPr>
          <w:p w14:paraId="7AFE072C" w14:textId="77777777" w:rsidR="00A77235" w:rsidRPr="00A77235" w:rsidRDefault="00A77235" w:rsidP="00C01EC4">
            <w:pPr>
              <w:jc w:val="center"/>
              <w:rPr>
                <w:sz w:val="20"/>
                <w:szCs w:val="20"/>
                <w:lang w:val="en-US"/>
              </w:rPr>
            </w:pPr>
          </w:p>
        </w:tc>
        <w:tc>
          <w:tcPr>
            <w:tcW w:w="1520" w:type="dxa"/>
            <w:gridSpan w:val="2"/>
            <w:tcBorders>
              <w:top w:val="single" w:sz="4" w:space="0" w:color="auto"/>
              <w:bottom w:val="single" w:sz="4" w:space="0" w:color="auto"/>
            </w:tcBorders>
            <w:vAlign w:val="center"/>
          </w:tcPr>
          <w:p w14:paraId="7E66182B" w14:textId="77777777" w:rsidR="00A77235" w:rsidRPr="00A77235" w:rsidRDefault="00A77235" w:rsidP="00C01EC4">
            <w:pPr>
              <w:jc w:val="center"/>
              <w:rPr>
                <w:b/>
                <w:bCs/>
                <w:sz w:val="20"/>
                <w:szCs w:val="20"/>
                <w:lang w:val="en-US"/>
              </w:rPr>
            </w:pPr>
            <w:r w:rsidRPr="00A77235">
              <w:rPr>
                <w:b/>
                <w:bCs/>
                <w:sz w:val="20"/>
                <w:szCs w:val="20"/>
                <w:lang w:val="en-US"/>
              </w:rPr>
              <w:t>4,000</w:t>
            </w:r>
          </w:p>
          <w:p w14:paraId="2DBA2D1F" w14:textId="77777777" w:rsidR="00A77235" w:rsidRPr="00A77235" w:rsidRDefault="00A77235" w:rsidP="00C01EC4">
            <w:pPr>
              <w:jc w:val="center"/>
              <w:rPr>
                <w:sz w:val="20"/>
                <w:szCs w:val="20"/>
                <w:lang w:val="en-US"/>
              </w:rPr>
            </w:pPr>
          </w:p>
        </w:tc>
      </w:tr>
      <w:tr w:rsidR="00A77235" w:rsidRPr="00A77235" w14:paraId="5C6C1D85" w14:textId="77777777" w:rsidTr="00AD7818">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56A3D99" w14:textId="77777777" w:rsidR="00A77235" w:rsidRPr="00A77235" w:rsidRDefault="00A77235" w:rsidP="00C01EC4">
            <w:pPr>
              <w:jc w:val="center"/>
              <w:rPr>
                <w:sz w:val="20"/>
                <w:szCs w:val="20"/>
                <w:lang w:val="en-US"/>
              </w:rPr>
            </w:pPr>
          </w:p>
        </w:tc>
        <w:tc>
          <w:tcPr>
            <w:tcW w:w="1843" w:type="dxa"/>
            <w:tcBorders>
              <w:top w:val="nil"/>
              <w:bottom w:val="single" w:sz="2" w:space="0" w:color="auto"/>
            </w:tcBorders>
            <w:vAlign w:val="center"/>
          </w:tcPr>
          <w:p w14:paraId="07CA178A" w14:textId="77777777" w:rsidR="00A77235" w:rsidRPr="00A77235" w:rsidRDefault="00A77235" w:rsidP="00C01EC4">
            <w:pPr>
              <w:jc w:val="center"/>
              <w:rPr>
                <w:sz w:val="20"/>
                <w:szCs w:val="20"/>
                <w:lang w:val="en-US"/>
              </w:rPr>
            </w:pPr>
            <w:r w:rsidRPr="00A77235">
              <w:rPr>
                <w:sz w:val="20"/>
                <w:szCs w:val="20"/>
                <w:lang w:val="en-US"/>
              </w:rPr>
              <w:t>7136040011800</w:t>
            </w:r>
          </w:p>
        </w:tc>
        <w:tc>
          <w:tcPr>
            <w:tcW w:w="4252" w:type="dxa"/>
            <w:gridSpan w:val="2"/>
            <w:tcBorders>
              <w:top w:val="nil"/>
              <w:bottom w:val="single" w:sz="2" w:space="0" w:color="auto"/>
            </w:tcBorders>
            <w:vAlign w:val="center"/>
          </w:tcPr>
          <w:p w14:paraId="6EF5AD78" w14:textId="77777777" w:rsidR="00A77235" w:rsidRPr="00A77235" w:rsidRDefault="00A77235" w:rsidP="00C01EC4">
            <w:pPr>
              <w:rPr>
                <w:sz w:val="20"/>
                <w:szCs w:val="20"/>
                <w:lang w:val="en-US"/>
              </w:rPr>
            </w:pPr>
            <w:r w:rsidRPr="00A77235">
              <w:rPr>
                <w:sz w:val="20"/>
                <w:szCs w:val="20"/>
                <w:lang w:val="en-US"/>
              </w:rPr>
              <w:t xml:space="preserve">Instalator incalzire </w:t>
            </w:r>
          </w:p>
        </w:tc>
        <w:tc>
          <w:tcPr>
            <w:tcW w:w="1034" w:type="dxa"/>
            <w:gridSpan w:val="4"/>
            <w:tcBorders>
              <w:top w:val="nil"/>
              <w:bottom w:val="single" w:sz="2" w:space="0" w:color="auto"/>
            </w:tcBorders>
            <w:vAlign w:val="center"/>
          </w:tcPr>
          <w:p w14:paraId="620CD877" w14:textId="77777777" w:rsidR="00A77235" w:rsidRPr="00A77235" w:rsidRDefault="00A77235" w:rsidP="00C01EC4">
            <w:pPr>
              <w:jc w:val="center"/>
              <w:rPr>
                <w:sz w:val="20"/>
                <w:szCs w:val="20"/>
                <w:lang w:val="en-US"/>
              </w:rPr>
            </w:pPr>
            <w:r w:rsidRPr="00A77235">
              <w:rPr>
                <w:sz w:val="20"/>
                <w:szCs w:val="20"/>
                <w:lang w:val="en-US"/>
              </w:rPr>
              <w:t>h-om</w:t>
            </w:r>
          </w:p>
        </w:tc>
        <w:tc>
          <w:tcPr>
            <w:tcW w:w="1106" w:type="dxa"/>
            <w:gridSpan w:val="3"/>
            <w:tcBorders>
              <w:top w:val="nil"/>
              <w:bottom w:val="single" w:sz="2" w:space="0" w:color="auto"/>
            </w:tcBorders>
            <w:vAlign w:val="center"/>
          </w:tcPr>
          <w:p w14:paraId="21D94172" w14:textId="77777777" w:rsidR="00A77235" w:rsidRPr="00A77235" w:rsidRDefault="00A77235" w:rsidP="00C01EC4">
            <w:pPr>
              <w:jc w:val="center"/>
              <w:rPr>
                <w:sz w:val="20"/>
                <w:szCs w:val="20"/>
                <w:lang w:val="en-US"/>
              </w:rPr>
            </w:pPr>
            <w:r w:rsidRPr="00A77235">
              <w:rPr>
                <w:rFonts w:ascii="Times New Roman CYR" w:hAnsi="Times New Roman CYR" w:cs="Times New Roman CYR"/>
                <w:sz w:val="20"/>
                <w:szCs w:val="20"/>
                <w:lang w:val="en-US"/>
              </w:rPr>
              <w:t>0,1000</w:t>
            </w:r>
          </w:p>
        </w:tc>
        <w:tc>
          <w:tcPr>
            <w:tcW w:w="1520" w:type="dxa"/>
            <w:gridSpan w:val="2"/>
            <w:tcBorders>
              <w:top w:val="nil"/>
              <w:bottom w:val="single" w:sz="2" w:space="0" w:color="auto"/>
            </w:tcBorders>
            <w:vAlign w:val="center"/>
          </w:tcPr>
          <w:p w14:paraId="26B081B1" w14:textId="77777777" w:rsidR="00A77235" w:rsidRPr="00A77235" w:rsidRDefault="00A77235" w:rsidP="00C01EC4">
            <w:pPr>
              <w:jc w:val="center"/>
              <w:rPr>
                <w:sz w:val="20"/>
                <w:szCs w:val="20"/>
                <w:lang w:val="en-US"/>
              </w:rPr>
            </w:pPr>
            <w:r w:rsidRPr="00A77235">
              <w:rPr>
                <w:sz w:val="20"/>
                <w:szCs w:val="20"/>
                <w:lang w:val="en-US"/>
              </w:rPr>
              <w:t>0,400</w:t>
            </w:r>
          </w:p>
        </w:tc>
      </w:tr>
      <w:tr w:rsidR="00A77235" w:rsidRPr="00A77235" w14:paraId="6FD83FCF" w14:textId="77777777" w:rsidTr="00AD7818">
        <w:tblPrEx>
          <w:tblBorders>
            <w:left w:val="single" w:sz="6" w:space="0" w:color="auto"/>
            <w:right w:val="single" w:sz="6" w:space="0" w:color="auto"/>
            <w:insideV w:val="single" w:sz="6" w:space="0" w:color="auto"/>
          </w:tblBorders>
          <w:tblCellMar>
            <w:left w:w="107" w:type="dxa"/>
            <w:right w:w="107" w:type="dxa"/>
          </w:tblCellMar>
        </w:tblPrEx>
        <w:tc>
          <w:tcPr>
            <w:tcW w:w="596" w:type="dxa"/>
            <w:tcBorders>
              <w:top w:val="single" w:sz="6" w:space="0" w:color="auto"/>
              <w:bottom w:val="nil"/>
            </w:tcBorders>
            <w:vAlign w:val="center"/>
          </w:tcPr>
          <w:p w14:paraId="3AB55653" w14:textId="77777777" w:rsidR="00A77235" w:rsidRPr="00A77235" w:rsidRDefault="00A77235" w:rsidP="00C01EC4">
            <w:pPr>
              <w:rPr>
                <w:sz w:val="20"/>
                <w:szCs w:val="20"/>
                <w:lang w:val="en-US"/>
              </w:rPr>
            </w:pPr>
          </w:p>
        </w:tc>
        <w:tc>
          <w:tcPr>
            <w:tcW w:w="1843" w:type="dxa"/>
            <w:tcBorders>
              <w:top w:val="single" w:sz="6" w:space="0" w:color="auto"/>
              <w:bottom w:val="nil"/>
            </w:tcBorders>
            <w:vAlign w:val="center"/>
          </w:tcPr>
          <w:p w14:paraId="59BD9447" w14:textId="77777777" w:rsidR="00A77235" w:rsidRPr="00A77235" w:rsidRDefault="00A77235" w:rsidP="00C01EC4">
            <w:pPr>
              <w:rPr>
                <w:sz w:val="20"/>
                <w:szCs w:val="20"/>
                <w:lang w:val="en-US"/>
              </w:rPr>
            </w:pPr>
          </w:p>
        </w:tc>
        <w:tc>
          <w:tcPr>
            <w:tcW w:w="4252" w:type="dxa"/>
            <w:gridSpan w:val="2"/>
            <w:tcBorders>
              <w:top w:val="single" w:sz="6" w:space="0" w:color="auto"/>
              <w:bottom w:val="nil"/>
            </w:tcBorders>
          </w:tcPr>
          <w:p w14:paraId="58EE57BC" w14:textId="77777777" w:rsidR="00A77235" w:rsidRPr="00A77235" w:rsidRDefault="00A77235" w:rsidP="00C01EC4">
            <w:pPr>
              <w:rPr>
                <w:sz w:val="20"/>
                <w:szCs w:val="20"/>
                <w:lang w:val="en-US"/>
              </w:rPr>
            </w:pPr>
          </w:p>
        </w:tc>
        <w:tc>
          <w:tcPr>
            <w:tcW w:w="731" w:type="dxa"/>
            <w:gridSpan w:val="2"/>
            <w:tcBorders>
              <w:top w:val="single" w:sz="6" w:space="0" w:color="auto"/>
              <w:bottom w:val="nil"/>
              <w:right w:val="nil"/>
            </w:tcBorders>
          </w:tcPr>
          <w:p w14:paraId="4AA8AF5F" w14:textId="77777777" w:rsidR="00A77235" w:rsidRPr="00A77235" w:rsidRDefault="00A77235" w:rsidP="00C01EC4">
            <w:pPr>
              <w:rPr>
                <w:sz w:val="20"/>
                <w:szCs w:val="20"/>
                <w:lang w:val="en-US"/>
              </w:rPr>
            </w:pPr>
          </w:p>
        </w:tc>
        <w:tc>
          <w:tcPr>
            <w:tcW w:w="1244" w:type="dxa"/>
            <w:gridSpan w:val="3"/>
            <w:tcBorders>
              <w:top w:val="single" w:sz="6" w:space="0" w:color="auto"/>
              <w:left w:val="nil"/>
              <w:bottom w:val="nil"/>
              <w:right w:val="nil"/>
            </w:tcBorders>
          </w:tcPr>
          <w:p w14:paraId="445CB4D1" w14:textId="77777777" w:rsidR="00A77235" w:rsidRPr="00A77235" w:rsidRDefault="00A77235" w:rsidP="00C01EC4">
            <w:pPr>
              <w:rPr>
                <w:sz w:val="20"/>
                <w:szCs w:val="20"/>
                <w:lang w:val="en-US"/>
              </w:rPr>
            </w:pPr>
          </w:p>
        </w:tc>
        <w:tc>
          <w:tcPr>
            <w:tcW w:w="1685" w:type="dxa"/>
            <w:gridSpan w:val="4"/>
            <w:tcBorders>
              <w:top w:val="single" w:sz="6" w:space="0" w:color="auto"/>
              <w:left w:val="nil"/>
              <w:bottom w:val="nil"/>
              <w:right w:val="nil"/>
            </w:tcBorders>
          </w:tcPr>
          <w:p w14:paraId="33917F95" w14:textId="77777777" w:rsidR="00A77235" w:rsidRPr="00A77235" w:rsidRDefault="00A77235" w:rsidP="00C01EC4">
            <w:pPr>
              <w:rPr>
                <w:sz w:val="20"/>
                <w:szCs w:val="20"/>
                <w:lang w:val="en-US"/>
              </w:rPr>
            </w:pPr>
          </w:p>
        </w:tc>
      </w:tr>
      <w:tr w:rsidR="00A77235" w:rsidRPr="00A77235" w14:paraId="0477814E" w14:textId="77777777" w:rsidTr="00AD7818">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5614C961" w14:textId="77777777" w:rsidR="00A77235" w:rsidRPr="00A77235" w:rsidRDefault="00A77235" w:rsidP="00C01EC4">
            <w:pPr>
              <w:rPr>
                <w:sz w:val="20"/>
                <w:szCs w:val="20"/>
                <w:lang w:val="en-US"/>
              </w:rPr>
            </w:pPr>
          </w:p>
        </w:tc>
        <w:tc>
          <w:tcPr>
            <w:tcW w:w="1843" w:type="dxa"/>
            <w:tcBorders>
              <w:bottom w:val="single" w:sz="4" w:space="0" w:color="auto"/>
            </w:tcBorders>
            <w:vAlign w:val="center"/>
          </w:tcPr>
          <w:p w14:paraId="767E7EB4" w14:textId="77777777" w:rsidR="00A77235" w:rsidRPr="00A77235" w:rsidRDefault="00A77235" w:rsidP="00C01EC4">
            <w:pPr>
              <w:rPr>
                <w:sz w:val="20"/>
                <w:szCs w:val="20"/>
                <w:lang w:val="en-US"/>
              </w:rPr>
            </w:pPr>
          </w:p>
        </w:tc>
        <w:tc>
          <w:tcPr>
            <w:tcW w:w="4252" w:type="dxa"/>
            <w:gridSpan w:val="2"/>
            <w:tcBorders>
              <w:bottom w:val="single" w:sz="4" w:space="0" w:color="auto"/>
            </w:tcBorders>
          </w:tcPr>
          <w:p w14:paraId="6DCFB1E1" w14:textId="77777777" w:rsidR="00A77235" w:rsidRPr="00A77235" w:rsidRDefault="00A77235" w:rsidP="00C01EC4">
            <w:pPr>
              <w:rPr>
                <w:sz w:val="20"/>
                <w:szCs w:val="20"/>
                <w:lang w:val="en-US"/>
              </w:rPr>
            </w:pPr>
            <w:r w:rsidRPr="00A77235">
              <w:rPr>
                <w:b/>
                <w:bCs/>
                <w:sz w:val="20"/>
                <w:szCs w:val="20"/>
                <w:lang w:val="en-US"/>
              </w:rPr>
              <w:t>Total Diverse</w:t>
            </w:r>
          </w:p>
        </w:tc>
        <w:tc>
          <w:tcPr>
            <w:tcW w:w="3660" w:type="dxa"/>
            <w:gridSpan w:val="9"/>
            <w:tcBorders>
              <w:bottom w:val="single" w:sz="4" w:space="0" w:color="auto"/>
              <w:right w:val="single" w:sz="4" w:space="0" w:color="auto"/>
            </w:tcBorders>
          </w:tcPr>
          <w:p w14:paraId="53E7F38E" w14:textId="77777777" w:rsidR="00A77235" w:rsidRPr="00A77235" w:rsidRDefault="00A77235" w:rsidP="00C01EC4">
            <w:pPr>
              <w:rPr>
                <w:sz w:val="20"/>
                <w:szCs w:val="20"/>
                <w:lang w:val="en-US"/>
              </w:rPr>
            </w:pPr>
          </w:p>
        </w:tc>
      </w:tr>
      <w:tr w:rsidR="00A77235" w:rsidRPr="00A77235" w14:paraId="5F2B4E5F" w14:textId="77777777" w:rsidTr="00AD7818">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596" w:type="dxa"/>
            <w:tcBorders>
              <w:top w:val="single" w:sz="6" w:space="0" w:color="auto"/>
              <w:bottom w:val="single" w:sz="12" w:space="0" w:color="auto"/>
            </w:tcBorders>
          </w:tcPr>
          <w:p w14:paraId="77A84455" w14:textId="77777777" w:rsidR="00A77235" w:rsidRPr="00A77235" w:rsidRDefault="00A77235" w:rsidP="00C01EC4">
            <w:pPr>
              <w:rPr>
                <w:sz w:val="20"/>
                <w:szCs w:val="20"/>
                <w:lang w:val="en-US"/>
              </w:rPr>
            </w:pPr>
          </w:p>
        </w:tc>
        <w:tc>
          <w:tcPr>
            <w:tcW w:w="1843" w:type="dxa"/>
            <w:tcBorders>
              <w:top w:val="single" w:sz="6" w:space="0" w:color="auto"/>
              <w:bottom w:val="single" w:sz="12" w:space="0" w:color="auto"/>
            </w:tcBorders>
          </w:tcPr>
          <w:p w14:paraId="0D525729" w14:textId="77777777" w:rsidR="00A77235" w:rsidRPr="00A77235" w:rsidRDefault="00A77235" w:rsidP="00C01EC4">
            <w:pPr>
              <w:rPr>
                <w:sz w:val="20"/>
                <w:szCs w:val="20"/>
                <w:lang w:val="en-US"/>
              </w:rPr>
            </w:pPr>
          </w:p>
        </w:tc>
        <w:tc>
          <w:tcPr>
            <w:tcW w:w="3922" w:type="dxa"/>
            <w:tcBorders>
              <w:top w:val="single" w:sz="6" w:space="0" w:color="auto"/>
              <w:bottom w:val="single" w:sz="12" w:space="0" w:color="auto"/>
            </w:tcBorders>
          </w:tcPr>
          <w:p w14:paraId="2AE67120" w14:textId="77777777" w:rsidR="00A77235" w:rsidRPr="00A77235" w:rsidRDefault="00A77235" w:rsidP="00C01EC4">
            <w:pPr>
              <w:rPr>
                <w:b/>
                <w:bCs/>
                <w:sz w:val="20"/>
                <w:szCs w:val="20"/>
                <w:lang w:val="en-US"/>
              </w:rPr>
            </w:pPr>
          </w:p>
        </w:tc>
        <w:tc>
          <w:tcPr>
            <w:tcW w:w="970" w:type="dxa"/>
            <w:gridSpan w:val="2"/>
            <w:tcBorders>
              <w:top w:val="single" w:sz="6" w:space="0" w:color="auto"/>
              <w:bottom w:val="single" w:sz="12" w:space="0" w:color="auto"/>
            </w:tcBorders>
          </w:tcPr>
          <w:p w14:paraId="658E9910" w14:textId="77777777" w:rsidR="00A77235" w:rsidRPr="00A77235" w:rsidRDefault="00A77235" w:rsidP="00C01EC4">
            <w:pPr>
              <w:rPr>
                <w:sz w:val="20"/>
                <w:szCs w:val="20"/>
                <w:lang w:val="en-US"/>
              </w:rPr>
            </w:pPr>
          </w:p>
        </w:tc>
        <w:tc>
          <w:tcPr>
            <w:tcW w:w="3020" w:type="dxa"/>
            <w:gridSpan w:val="8"/>
            <w:tcBorders>
              <w:top w:val="single" w:sz="6" w:space="0" w:color="auto"/>
              <w:bottom w:val="single" w:sz="12" w:space="0" w:color="auto"/>
            </w:tcBorders>
          </w:tcPr>
          <w:p w14:paraId="2A92DCBF" w14:textId="77777777" w:rsidR="00A77235" w:rsidRPr="00A77235" w:rsidRDefault="00A77235" w:rsidP="00C01EC4">
            <w:pPr>
              <w:rPr>
                <w:sz w:val="20"/>
                <w:szCs w:val="20"/>
                <w:lang w:val="en-US"/>
              </w:rPr>
            </w:pPr>
          </w:p>
        </w:tc>
      </w:tr>
      <w:tr w:rsidR="00A77235" w:rsidRPr="00A77235" w14:paraId="64B81BCC" w14:textId="77777777" w:rsidTr="00AD7818">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596" w:type="dxa"/>
            <w:tcBorders>
              <w:top w:val="single" w:sz="12" w:space="0" w:color="auto"/>
              <w:left w:val="nil"/>
              <w:bottom w:val="nil"/>
              <w:right w:val="nil"/>
            </w:tcBorders>
          </w:tcPr>
          <w:p w14:paraId="1B6A7B30" w14:textId="77777777" w:rsidR="00A77235" w:rsidRPr="00A77235" w:rsidRDefault="00A77235" w:rsidP="00C01EC4">
            <w:pPr>
              <w:rPr>
                <w:sz w:val="20"/>
                <w:szCs w:val="20"/>
                <w:lang w:val="en-US"/>
              </w:rPr>
            </w:pPr>
          </w:p>
        </w:tc>
        <w:tc>
          <w:tcPr>
            <w:tcW w:w="1843" w:type="dxa"/>
            <w:tcBorders>
              <w:top w:val="single" w:sz="12" w:space="0" w:color="auto"/>
              <w:left w:val="nil"/>
              <w:bottom w:val="nil"/>
              <w:right w:val="nil"/>
            </w:tcBorders>
          </w:tcPr>
          <w:p w14:paraId="5F04B0C2" w14:textId="77777777" w:rsidR="00A77235" w:rsidRPr="00A77235" w:rsidRDefault="00A77235" w:rsidP="00C01EC4">
            <w:pPr>
              <w:rPr>
                <w:sz w:val="20"/>
                <w:szCs w:val="20"/>
                <w:lang w:val="en-US"/>
              </w:rPr>
            </w:pPr>
          </w:p>
        </w:tc>
        <w:tc>
          <w:tcPr>
            <w:tcW w:w="3922" w:type="dxa"/>
            <w:tcBorders>
              <w:top w:val="single" w:sz="12" w:space="0" w:color="auto"/>
              <w:left w:val="nil"/>
              <w:bottom w:val="nil"/>
              <w:right w:val="nil"/>
            </w:tcBorders>
          </w:tcPr>
          <w:p w14:paraId="51FDF7E3" w14:textId="77777777" w:rsidR="00A77235" w:rsidRPr="00A77235" w:rsidRDefault="00A77235" w:rsidP="00C01EC4">
            <w:pPr>
              <w:rPr>
                <w:sz w:val="20"/>
                <w:szCs w:val="20"/>
                <w:lang w:val="en-US"/>
              </w:rPr>
            </w:pPr>
          </w:p>
        </w:tc>
        <w:tc>
          <w:tcPr>
            <w:tcW w:w="970" w:type="dxa"/>
            <w:gridSpan w:val="2"/>
            <w:tcBorders>
              <w:top w:val="single" w:sz="12" w:space="0" w:color="auto"/>
              <w:left w:val="nil"/>
              <w:bottom w:val="nil"/>
              <w:right w:val="nil"/>
            </w:tcBorders>
          </w:tcPr>
          <w:p w14:paraId="171BB182" w14:textId="77777777" w:rsidR="00A77235" w:rsidRPr="00A77235" w:rsidRDefault="00A77235" w:rsidP="00C01EC4">
            <w:pPr>
              <w:rPr>
                <w:sz w:val="20"/>
                <w:szCs w:val="20"/>
                <w:lang w:val="en-US"/>
              </w:rPr>
            </w:pPr>
          </w:p>
        </w:tc>
        <w:tc>
          <w:tcPr>
            <w:tcW w:w="3020" w:type="dxa"/>
            <w:gridSpan w:val="8"/>
            <w:tcBorders>
              <w:top w:val="single" w:sz="12" w:space="0" w:color="auto"/>
              <w:left w:val="nil"/>
              <w:bottom w:val="nil"/>
              <w:right w:val="single" w:sz="4" w:space="0" w:color="auto"/>
            </w:tcBorders>
          </w:tcPr>
          <w:p w14:paraId="1C758D3D" w14:textId="77777777" w:rsidR="00A77235" w:rsidRPr="00A77235" w:rsidRDefault="00A77235" w:rsidP="00C01EC4">
            <w:pPr>
              <w:rPr>
                <w:sz w:val="20"/>
                <w:szCs w:val="20"/>
                <w:lang w:val="en-US"/>
              </w:rPr>
            </w:pPr>
          </w:p>
        </w:tc>
      </w:tr>
      <w:tr w:rsidR="00A77235" w:rsidRPr="00A77235" w14:paraId="3B13EF41"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060F5B9F" w14:textId="77777777" w:rsidR="00A77235" w:rsidRPr="00A77235" w:rsidRDefault="00A77235" w:rsidP="00C01EC4">
            <w:pPr>
              <w:rPr>
                <w:sz w:val="20"/>
                <w:szCs w:val="20"/>
                <w:lang w:val="en-US"/>
              </w:rPr>
            </w:pPr>
          </w:p>
        </w:tc>
        <w:tc>
          <w:tcPr>
            <w:tcW w:w="1843" w:type="dxa"/>
            <w:tcBorders>
              <w:top w:val="single" w:sz="4" w:space="0" w:color="auto"/>
              <w:left w:val="single" w:sz="4" w:space="0" w:color="auto"/>
              <w:bottom w:val="single" w:sz="4" w:space="0" w:color="auto"/>
            </w:tcBorders>
            <w:vAlign w:val="center"/>
          </w:tcPr>
          <w:p w14:paraId="163A9591" w14:textId="77777777" w:rsidR="00A77235" w:rsidRPr="00A77235" w:rsidRDefault="00A77235" w:rsidP="00C01EC4">
            <w:pPr>
              <w:rPr>
                <w:sz w:val="20"/>
                <w:szCs w:val="20"/>
                <w:lang w:val="en-US"/>
              </w:rPr>
            </w:pPr>
          </w:p>
        </w:tc>
        <w:tc>
          <w:tcPr>
            <w:tcW w:w="4252" w:type="dxa"/>
            <w:gridSpan w:val="2"/>
            <w:tcBorders>
              <w:top w:val="single" w:sz="4" w:space="0" w:color="auto"/>
              <w:bottom w:val="single" w:sz="4" w:space="0" w:color="auto"/>
            </w:tcBorders>
            <w:vAlign w:val="center"/>
          </w:tcPr>
          <w:p w14:paraId="608894FF" w14:textId="77777777" w:rsidR="00A77235" w:rsidRPr="00A77235" w:rsidRDefault="00A77235" w:rsidP="00C01EC4">
            <w:pPr>
              <w:rPr>
                <w:sz w:val="20"/>
                <w:szCs w:val="20"/>
                <w:lang w:val="en-US"/>
              </w:rPr>
            </w:pPr>
            <w:r w:rsidRPr="00A77235">
              <w:rPr>
                <w:sz w:val="20"/>
                <w:szCs w:val="20"/>
                <w:lang w:val="en-US"/>
              </w:rPr>
              <w:t>Total</w:t>
            </w:r>
          </w:p>
        </w:tc>
        <w:tc>
          <w:tcPr>
            <w:tcW w:w="1034" w:type="dxa"/>
            <w:gridSpan w:val="4"/>
            <w:tcBorders>
              <w:top w:val="single" w:sz="4" w:space="0" w:color="auto"/>
              <w:bottom w:val="single" w:sz="4" w:space="0" w:color="auto"/>
              <w:right w:val="nil"/>
            </w:tcBorders>
          </w:tcPr>
          <w:p w14:paraId="72C8D2C0" w14:textId="77777777" w:rsidR="00A77235" w:rsidRPr="00A77235" w:rsidRDefault="00A77235" w:rsidP="00C01EC4">
            <w:pPr>
              <w:rPr>
                <w:sz w:val="20"/>
                <w:szCs w:val="20"/>
                <w:lang w:val="en-US"/>
              </w:rPr>
            </w:pPr>
          </w:p>
        </w:tc>
        <w:tc>
          <w:tcPr>
            <w:tcW w:w="2626" w:type="dxa"/>
            <w:gridSpan w:val="5"/>
            <w:tcBorders>
              <w:top w:val="single" w:sz="4" w:space="0" w:color="auto"/>
              <w:left w:val="nil"/>
              <w:bottom w:val="single" w:sz="4" w:space="0" w:color="auto"/>
              <w:right w:val="single" w:sz="4" w:space="0" w:color="auto"/>
            </w:tcBorders>
          </w:tcPr>
          <w:p w14:paraId="1D4A00F8" w14:textId="77777777" w:rsidR="00A77235" w:rsidRPr="00A77235" w:rsidRDefault="00A77235" w:rsidP="00C01EC4">
            <w:pPr>
              <w:rPr>
                <w:sz w:val="20"/>
                <w:szCs w:val="20"/>
                <w:lang w:val="en-US"/>
              </w:rPr>
            </w:pPr>
          </w:p>
        </w:tc>
      </w:tr>
      <w:tr w:rsidR="00A77235" w:rsidRPr="00A77235" w14:paraId="00C56FF6"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06CE5D32" w14:textId="77777777" w:rsidR="00A77235" w:rsidRPr="00A77235" w:rsidRDefault="00A77235" w:rsidP="00C01EC4">
            <w:pPr>
              <w:rPr>
                <w:sz w:val="20"/>
                <w:szCs w:val="20"/>
                <w:lang w:val="en-US"/>
              </w:rPr>
            </w:pPr>
          </w:p>
        </w:tc>
        <w:tc>
          <w:tcPr>
            <w:tcW w:w="1843" w:type="dxa"/>
            <w:tcBorders>
              <w:top w:val="single" w:sz="4" w:space="0" w:color="auto"/>
              <w:left w:val="single" w:sz="4" w:space="0" w:color="auto"/>
              <w:bottom w:val="single" w:sz="4" w:space="0" w:color="auto"/>
            </w:tcBorders>
            <w:vAlign w:val="center"/>
          </w:tcPr>
          <w:p w14:paraId="35D9ECB4" w14:textId="77777777" w:rsidR="00A77235" w:rsidRPr="00A77235" w:rsidRDefault="00A77235" w:rsidP="00C01EC4">
            <w:pPr>
              <w:rPr>
                <w:sz w:val="20"/>
                <w:szCs w:val="20"/>
                <w:lang w:val="en-US"/>
              </w:rPr>
            </w:pPr>
          </w:p>
        </w:tc>
        <w:tc>
          <w:tcPr>
            <w:tcW w:w="4252" w:type="dxa"/>
            <w:gridSpan w:val="2"/>
            <w:tcBorders>
              <w:top w:val="single" w:sz="4" w:space="0" w:color="auto"/>
              <w:bottom w:val="single" w:sz="4" w:space="0" w:color="auto"/>
            </w:tcBorders>
            <w:vAlign w:val="center"/>
          </w:tcPr>
          <w:p w14:paraId="045A8F4F" w14:textId="77777777" w:rsidR="00A77235" w:rsidRPr="00A77235" w:rsidRDefault="00A77235" w:rsidP="00C01EC4">
            <w:pPr>
              <w:rPr>
                <w:sz w:val="20"/>
                <w:szCs w:val="20"/>
                <w:lang w:val="en-US"/>
              </w:rPr>
            </w:pPr>
            <w:r w:rsidRPr="00A77235">
              <w:rPr>
                <w:sz w:val="20"/>
                <w:szCs w:val="20"/>
                <w:lang w:val="en-US"/>
              </w:rPr>
              <w:t>Asigurarea sociala si medicala</w:t>
            </w:r>
          </w:p>
        </w:tc>
        <w:tc>
          <w:tcPr>
            <w:tcW w:w="1034" w:type="dxa"/>
            <w:gridSpan w:val="4"/>
            <w:tcBorders>
              <w:top w:val="single" w:sz="4" w:space="0" w:color="auto"/>
              <w:bottom w:val="single" w:sz="4" w:space="0" w:color="auto"/>
              <w:right w:val="nil"/>
            </w:tcBorders>
          </w:tcPr>
          <w:p w14:paraId="21387BFA" w14:textId="77777777" w:rsidR="00A77235" w:rsidRPr="00A77235" w:rsidRDefault="00A77235" w:rsidP="00C01EC4">
            <w:pPr>
              <w:rPr>
                <w:sz w:val="20"/>
                <w:szCs w:val="20"/>
                <w:lang w:val="en-US"/>
              </w:rPr>
            </w:pPr>
          </w:p>
        </w:tc>
        <w:tc>
          <w:tcPr>
            <w:tcW w:w="2626" w:type="dxa"/>
            <w:gridSpan w:val="5"/>
            <w:tcBorders>
              <w:top w:val="single" w:sz="4" w:space="0" w:color="auto"/>
              <w:left w:val="nil"/>
              <w:bottom w:val="single" w:sz="4" w:space="0" w:color="auto"/>
              <w:right w:val="single" w:sz="4" w:space="0" w:color="auto"/>
            </w:tcBorders>
          </w:tcPr>
          <w:p w14:paraId="0EF8FB18" w14:textId="77777777" w:rsidR="00A77235" w:rsidRPr="00A77235" w:rsidRDefault="00A77235" w:rsidP="00C01EC4">
            <w:pPr>
              <w:rPr>
                <w:sz w:val="20"/>
                <w:szCs w:val="20"/>
                <w:lang w:val="en-US"/>
              </w:rPr>
            </w:pPr>
          </w:p>
        </w:tc>
      </w:tr>
      <w:tr w:rsidR="00A77235" w:rsidRPr="00A77235" w14:paraId="28483016"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3164D23C" w14:textId="77777777" w:rsidR="00A77235" w:rsidRPr="00A77235" w:rsidRDefault="00A77235" w:rsidP="00C01EC4">
            <w:pPr>
              <w:rPr>
                <w:sz w:val="20"/>
                <w:szCs w:val="20"/>
                <w:lang w:val="en-US"/>
              </w:rPr>
            </w:pPr>
          </w:p>
        </w:tc>
        <w:tc>
          <w:tcPr>
            <w:tcW w:w="1843" w:type="dxa"/>
            <w:tcBorders>
              <w:top w:val="single" w:sz="4" w:space="0" w:color="auto"/>
              <w:left w:val="single" w:sz="4" w:space="0" w:color="auto"/>
              <w:bottom w:val="single" w:sz="4" w:space="0" w:color="auto"/>
            </w:tcBorders>
            <w:vAlign w:val="center"/>
          </w:tcPr>
          <w:p w14:paraId="03E2258A" w14:textId="77777777" w:rsidR="00A77235" w:rsidRPr="00A77235" w:rsidRDefault="00A77235" w:rsidP="00C01EC4">
            <w:pPr>
              <w:rPr>
                <w:sz w:val="20"/>
                <w:szCs w:val="20"/>
                <w:lang w:val="en-US"/>
              </w:rPr>
            </w:pPr>
          </w:p>
        </w:tc>
        <w:tc>
          <w:tcPr>
            <w:tcW w:w="4252" w:type="dxa"/>
            <w:gridSpan w:val="2"/>
            <w:tcBorders>
              <w:top w:val="single" w:sz="4" w:space="0" w:color="auto"/>
              <w:bottom w:val="single" w:sz="4" w:space="0" w:color="auto"/>
            </w:tcBorders>
            <w:vAlign w:val="center"/>
          </w:tcPr>
          <w:p w14:paraId="15C6C0AB" w14:textId="77777777" w:rsidR="00A77235" w:rsidRPr="00A77235" w:rsidRDefault="00A77235" w:rsidP="00C01EC4">
            <w:pPr>
              <w:rPr>
                <w:sz w:val="20"/>
                <w:szCs w:val="20"/>
                <w:lang w:val="en-US"/>
              </w:rPr>
            </w:pPr>
            <w:r w:rsidRPr="00A77235">
              <w:rPr>
                <w:sz w:val="20"/>
                <w:szCs w:val="20"/>
                <w:lang w:val="en-US"/>
              </w:rPr>
              <w:t>Cheltuieli transportare</w:t>
            </w:r>
          </w:p>
        </w:tc>
        <w:tc>
          <w:tcPr>
            <w:tcW w:w="1034" w:type="dxa"/>
            <w:gridSpan w:val="4"/>
            <w:tcBorders>
              <w:top w:val="single" w:sz="4" w:space="0" w:color="auto"/>
              <w:bottom w:val="single" w:sz="4" w:space="0" w:color="auto"/>
              <w:right w:val="nil"/>
            </w:tcBorders>
          </w:tcPr>
          <w:p w14:paraId="04DA0B52" w14:textId="77777777" w:rsidR="00A77235" w:rsidRPr="00A77235" w:rsidRDefault="00A77235" w:rsidP="00C01EC4">
            <w:pPr>
              <w:rPr>
                <w:sz w:val="20"/>
                <w:szCs w:val="20"/>
                <w:lang w:val="en-US"/>
              </w:rPr>
            </w:pPr>
          </w:p>
        </w:tc>
        <w:tc>
          <w:tcPr>
            <w:tcW w:w="2626" w:type="dxa"/>
            <w:gridSpan w:val="5"/>
            <w:tcBorders>
              <w:top w:val="single" w:sz="4" w:space="0" w:color="auto"/>
              <w:left w:val="nil"/>
              <w:bottom w:val="single" w:sz="4" w:space="0" w:color="auto"/>
              <w:right w:val="single" w:sz="4" w:space="0" w:color="auto"/>
            </w:tcBorders>
          </w:tcPr>
          <w:p w14:paraId="3BF1048C" w14:textId="77777777" w:rsidR="00A77235" w:rsidRPr="00A77235" w:rsidRDefault="00A77235" w:rsidP="00C01EC4">
            <w:pPr>
              <w:rPr>
                <w:sz w:val="20"/>
                <w:szCs w:val="20"/>
                <w:lang w:val="en-US"/>
              </w:rPr>
            </w:pPr>
          </w:p>
        </w:tc>
      </w:tr>
      <w:tr w:rsidR="00A77235" w:rsidRPr="00A77235" w14:paraId="765170A4"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74698738" w14:textId="77777777" w:rsidR="00A77235" w:rsidRPr="00A77235" w:rsidRDefault="00A77235" w:rsidP="00C01EC4">
            <w:pPr>
              <w:rPr>
                <w:sz w:val="20"/>
                <w:szCs w:val="20"/>
                <w:lang w:val="en-US"/>
              </w:rPr>
            </w:pPr>
          </w:p>
        </w:tc>
        <w:tc>
          <w:tcPr>
            <w:tcW w:w="1843" w:type="dxa"/>
            <w:tcBorders>
              <w:top w:val="single" w:sz="4" w:space="0" w:color="auto"/>
              <w:left w:val="single" w:sz="4" w:space="0" w:color="auto"/>
              <w:bottom w:val="single" w:sz="4" w:space="0" w:color="auto"/>
            </w:tcBorders>
            <w:vAlign w:val="center"/>
          </w:tcPr>
          <w:p w14:paraId="0F755746" w14:textId="77777777" w:rsidR="00A77235" w:rsidRPr="00A77235" w:rsidRDefault="00A77235" w:rsidP="00C01EC4">
            <w:pPr>
              <w:rPr>
                <w:sz w:val="20"/>
                <w:szCs w:val="20"/>
                <w:lang w:val="en-US"/>
              </w:rPr>
            </w:pPr>
          </w:p>
        </w:tc>
        <w:tc>
          <w:tcPr>
            <w:tcW w:w="4252" w:type="dxa"/>
            <w:gridSpan w:val="2"/>
            <w:tcBorders>
              <w:top w:val="single" w:sz="4" w:space="0" w:color="auto"/>
              <w:bottom w:val="single" w:sz="4" w:space="0" w:color="auto"/>
            </w:tcBorders>
            <w:vAlign w:val="center"/>
          </w:tcPr>
          <w:p w14:paraId="23A1C983" w14:textId="77777777" w:rsidR="00A77235" w:rsidRPr="00A77235" w:rsidRDefault="00A77235" w:rsidP="00C01EC4">
            <w:pPr>
              <w:rPr>
                <w:sz w:val="20"/>
                <w:szCs w:val="20"/>
                <w:lang w:val="en-US"/>
              </w:rPr>
            </w:pPr>
            <w:r w:rsidRPr="00A77235">
              <w:rPr>
                <w:sz w:val="20"/>
                <w:szCs w:val="20"/>
                <w:lang w:val="en-US"/>
              </w:rPr>
              <w:t>Total</w:t>
            </w:r>
          </w:p>
        </w:tc>
        <w:tc>
          <w:tcPr>
            <w:tcW w:w="1034" w:type="dxa"/>
            <w:gridSpan w:val="4"/>
            <w:tcBorders>
              <w:top w:val="single" w:sz="4" w:space="0" w:color="auto"/>
              <w:bottom w:val="single" w:sz="4" w:space="0" w:color="auto"/>
              <w:right w:val="nil"/>
            </w:tcBorders>
          </w:tcPr>
          <w:p w14:paraId="10BC5918" w14:textId="77777777" w:rsidR="00A77235" w:rsidRPr="00A77235" w:rsidRDefault="00A77235" w:rsidP="00C01EC4">
            <w:pPr>
              <w:rPr>
                <w:sz w:val="20"/>
                <w:szCs w:val="20"/>
                <w:lang w:val="en-US"/>
              </w:rPr>
            </w:pPr>
          </w:p>
        </w:tc>
        <w:tc>
          <w:tcPr>
            <w:tcW w:w="2626" w:type="dxa"/>
            <w:gridSpan w:val="5"/>
            <w:tcBorders>
              <w:top w:val="single" w:sz="4" w:space="0" w:color="auto"/>
              <w:left w:val="nil"/>
              <w:bottom w:val="single" w:sz="4" w:space="0" w:color="auto"/>
              <w:right w:val="single" w:sz="4" w:space="0" w:color="auto"/>
            </w:tcBorders>
          </w:tcPr>
          <w:p w14:paraId="24B2B188" w14:textId="77777777" w:rsidR="00A77235" w:rsidRPr="00A77235" w:rsidRDefault="00A77235" w:rsidP="00C01EC4">
            <w:pPr>
              <w:rPr>
                <w:sz w:val="20"/>
                <w:szCs w:val="20"/>
                <w:lang w:val="en-US"/>
              </w:rPr>
            </w:pPr>
          </w:p>
        </w:tc>
      </w:tr>
      <w:tr w:rsidR="00A77235" w:rsidRPr="00A77235" w14:paraId="094FED1E"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2D5B334C" w14:textId="77777777" w:rsidR="00A77235" w:rsidRPr="00A77235" w:rsidRDefault="00A77235" w:rsidP="00C01EC4">
            <w:pPr>
              <w:rPr>
                <w:sz w:val="20"/>
                <w:szCs w:val="20"/>
                <w:lang w:val="en-US"/>
              </w:rPr>
            </w:pPr>
          </w:p>
        </w:tc>
        <w:tc>
          <w:tcPr>
            <w:tcW w:w="1843" w:type="dxa"/>
            <w:tcBorders>
              <w:top w:val="single" w:sz="4" w:space="0" w:color="auto"/>
              <w:left w:val="single" w:sz="4" w:space="0" w:color="auto"/>
              <w:bottom w:val="single" w:sz="4" w:space="0" w:color="auto"/>
            </w:tcBorders>
            <w:vAlign w:val="center"/>
          </w:tcPr>
          <w:p w14:paraId="1ECBBDDB" w14:textId="77777777" w:rsidR="00A77235" w:rsidRPr="00A77235" w:rsidRDefault="00A77235" w:rsidP="00C01EC4">
            <w:pPr>
              <w:rPr>
                <w:sz w:val="20"/>
                <w:szCs w:val="20"/>
                <w:lang w:val="en-US"/>
              </w:rPr>
            </w:pPr>
          </w:p>
        </w:tc>
        <w:tc>
          <w:tcPr>
            <w:tcW w:w="4252" w:type="dxa"/>
            <w:gridSpan w:val="2"/>
            <w:tcBorders>
              <w:top w:val="single" w:sz="4" w:space="0" w:color="auto"/>
              <w:bottom w:val="single" w:sz="4" w:space="0" w:color="auto"/>
            </w:tcBorders>
            <w:vAlign w:val="center"/>
          </w:tcPr>
          <w:p w14:paraId="093F4CD5" w14:textId="77777777" w:rsidR="00A77235" w:rsidRPr="00A77235" w:rsidRDefault="00A77235" w:rsidP="00C01EC4">
            <w:pPr>
              <w:rPr>
                <w:sz w:val="20"/>
                <w:szCs w:val="20"/>
                <w:lang w:val="en-US"/>
              </w:rPr>
            </w:pPr>
            <w:r w:rsidRPr="00A77235">
              <w:rPr>
                <w:sz w:val="20"/>
                <w:szCs w:val="20"/>
                <w:lang w:val="en-US"/>
              </w:rPr>
              <w:t>Cheltuieli de regie</w:t>
            </w:r>
          </w:p>
        </w:tc>
        <w:tc>
          <w:tcPr>
            <w:tcW w:w="1034" w:type="dxa"/>
            <w:gridSpan w:val="4"/>
            <w:tcBorders>
              <w:top w:val="single" w:sz="4" w:space="0" w:color="auto"/>
              <w:bottom w:val="single" w:sz="4" w:space="0" w:color="auto"/>
              <w:right w:val="nil"/>
            </w:tcBorders>
          </w:tcPr>
          <w:p w14:paraId="5C734BC9" w14:textId="77777777" w:rsidR="00A77235" w:rsidRPr="00A77235" w:rsidRDefault="00A77235" w:rsidP="00C01EC4">
            <w:pPr>
              <w:rPr>
                <w:sz w:val="20"/>
                <w:szCs w:val="20"/>
                <w:lang w:val="en-US"/>
              </w:rPr>
            </w:pPr>
          </w:p>
        </w:tc>
        <w:tc>
          <w:tcPr>
            <w:tcW w:w="2626" w:type="dxa"/>
            <w:gridSpan w:val="5"/>
            <w:tcBorders>
              <w:top w:val="single" w:sz="4" w:space="0" w:color="auto"/>
              <w:left w:val="nil"/>
              <w:bottom w:val="single" w:sz="4" w:space="0" w:color="auto"/>
              <w:right w:val="single" w:sz="4" w:space="0" w:color="auto"/>
            </w:tcBorders>
          </w:tcPr>
          <w:p w14:paraId="4E2F5801" w14:textId="77777777" w:rsidR="00A77235" w:rsidRPr="00A77235" w:rsidRDefault="00A77235" w:rsidP="00C01EC4">
            <w:pPr>
              <w:rPr>
                <w:sz w:val="20"/>
                <w:szCs w:val="20"/>
                <w:lang w:val="en-US"/>
              </w:rPr>
            </w:pPr>
          </w:p>
        </w:tc>
      </w:tr>
      <w:tr w:rsidR="00A77235" w:rsidRPr="00A77235" w14:paraId="49516E77"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5A4847B4" w14:textId="77777777" w:rsidR="00A77235" w:rsidRPr="00A77235" w:rsidRDefault="00A77235" w:rsidP="00C01EC4">
            <w:pPr>
              <w:rPr>
                <w:sz w:val="20"/>
                <w:szCs w:val="20"/>
                <w:lang w:val="en-US"/>
              </w:rPr>
            </w:pPr>
          </w:p>
        </w:tc>
        <w:tc>
          <w:tcPr>
            <w:tcW w:w="1843" w:type="dxa"/>
            <w:tcBorders>
              <w:top w:val="single" w:sz="4" w:space="0" w:color="auto"/>
              <w:left w:val="single" w:sz="4" w:space="0" w:color="auto"/>
              <w:bottom w:val="single" w:sz="4" w:space="0" w:color="auto"/>
            </w:tcBorders>
            <w:vAlign w:val="center"/>
          </w:tcPr>
          <w:p w14:paraId="21F399E3" w14:textId="77777777" w:rsidR="00A77235" w:rsidRPr="00A77235" w:rsidRDefault="00A77235" w:rsidP="00C01EC4">
            <w:pPr>
              <w:rPr>
                <w:sz w:val="20"/>
                <w:szCs w:val="20"/>
                <w:lang w:val="en-US"/>
              </w:rPr>
            </w:pPr>
          </w:p>
        </w:tc>
        <w:tc>
          <w:tcPr>
            <w:tcW w:w="4252" w:type="dxa"/>
            <w:gridSpan w:val="2"/>
            <w:tcBorders>
              <w:top w:val="single" w:sz="4" w:space="0" w:color="auto"/>
              <w:bottom w:val="single" w:sz="4" w:space="0" w:color="auto"/>
            </w:tcBorders>
            <w:vAlign w:val="center"/>
          </w:tcPr>
          <w:p w14:paraId="1963569C" w14:textId="77777777" w:rsidR="00A77235" w:rsidRPr="00A77235" w:rsidRDefault="00A77235" w:rsidP="00C01EC4">
            <w:pPr>
              <w:rPr>
                <w:sz w:val="20"/>
                <w:szCs w:val="20"/>
                <w:lang w:val="en-US"/>
              </w:rPr>
            </w:pPr>
            <w:r w:rsidRPr="00A77235">
              <w:rPr>
                <w:sz w:val="20"/>
                <w:szCs w:val="20"/>
                <w:lang w:val="en-US"/>
              </w:rPr>
              <w:t>Total</w:t>
            </w:r>
          </w:p>
        </w:tc>
        <w:tc>
          <w:tcPr>
            <w:tcW w:w="1034" w:type="dxa"/>
            <w:gridSpan w:val="4"/>
            <w:tcBorders>
              <w:top w:val="single" w:sz="4" w:space="0" w:color="auto"/>
              <w:bottom w:val="single" w:sz="4" w:space="0" w:color="auto"/>
              <w:right w:val="nil"/>
            </w:tcBorders>
          </w:tcPr>
          <w:p w14:paraId="12FE5A8B" w14:textId="77777777" w:rsidR="00A77235" w:rsidRPr="00A77235" w:rsidRDefault="00A77235" w:rsidP="00C01EC4">
            <w:pPr>
              <w:rPr>
                <w:sz w:val="20"/>
                <w:szCs w:val="20"/>
                <w:lang w:val="en-US"/>
              </w:rPr>
            </w:pPr>
          </w:p>
        </w:tc>
        <w:tc>
          <w:tcPr>
            <w:tcW w:w="2626" w:type="dxa"/>
            <w:gridSpan w:val="5"/>
            <w:tcBorders>
              <w:top w:val="single" w:sz="4" w:space="0" w:color="auto"/>
              <w:left w:val="nil"/>
              <w:bottom w:val="single" w:sz="4" w:space="0" w:color="auto"/>
              <w:right w:val="single" w:sz="4" w:space="0" w:color="auto"/>
            </w:tcBorders>
          </w:tcPr>
          <w:p w14:paraId="42E43EFE" w14:textId="77777777" w:rsidR="00A77235" w:rsidRPr="00A77235" w:rsidRDefault="00A77235" w:rsidP="00C01EC4">
            <w:pPr>
              <w:rPr>
                <w:sz w:val="20"/>
                <w:szCs w:val="20"/>
                <w:lang w:val="en-US"/>
              </w:rPr>
            </w:pPr>
          </w:p>
        </w:tc>
      </w:tr>
      <w:tr w:rsidR="00A77235" w:rsidRPr="00A77235" w14:paraId="472707AE"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54079D0D" w14:textId="77777777" w:rsidR="00A77235" w:rsidRPr="00A77235" w:rsidRDefault="00A77235" w:rsidP="00C01EC4">
            <w:pPr>
              <w:rPr>
                <w:sz w:val="20"/>
                <w:szCs w:val="20"/>
                <w:lang w:val="en-US"/>
              </w:rPr>
            </w:pPr>
          </w:p>
        </w:tc>
        <w:tc>
          <w:tcPr>
            <w:tcW w:w="1843" w:type="dxa"/>
            <w:tcBorders>
              <w:top w:val="single" w:sz="4" w:space="0" w:color="auto"/>
              <w:left w:val="single" w:sz="4" w:space="0" w:color="auto"/>
              <w:bottom w:val="single" w:sz="4" w:space="0" w:color="auto"/>
            </w:tcBorders>
            <w:vAlign w:val="center"/>
          </w:tcPr>
          <w:p w14:paraId="4320E30D" w14:textId="77777777" w:rsidR="00A77235" w:rsidRPr="00A77235" w:rsidRDefault="00A77235" w:rsidP="00C01EC4">
            <w:pPr>
              <w:rPr>
                <w:sz w:val="20"/>
                <w:szCs w:val="20"/>
                <w:lang w:val="en-US"/>
              </w:rPr>
            </w:pPr>
          </w:p>
        </w:tc>
        <w:tc>
          <w:tcPr>
            <w:tcW w:w="4252" w:type="dxa"/>
            <w:gridSpan w:val="2"/>
            <w:tcBorders>
              <w:top w:val="single" w:sz="4" w:space="0" w:color="auto"/>
              <w:bottom w:val="single" w:sz="4" w:space="0" w:color="auto"/>
            </w:tcBorders>
            <w:vAlign w:val="center"/>
          </w:tcPr>
          <w:p w14:paraId="5FB32FB4" w14:textId="77777777" w:rsidR="00A77235" w:rsidRPr="00A77235" w:rsidRDefault="00A77235" w:rsidP="00C01EC4">
            <w:pPr>
              <w:rPr>
                <w:sz w:val="20"/>
                <w:szCs w:val="20"/>
                <w:lang w:val="en-US"/>
              </w:rPr>
            </w:pPr>
            <w:r w:rsidRPr="00A77235">
              <w:rPr>
                <w:sz w:val="20"/>
                <w:szCs w:val="20"/>
                <w:lang w:val="en-US"/>
              </w:rPr>
              <w:t>Beneficiu de deviz</w:t>
            </w:r>
          </w:p>
        </w:tc>
        <w:tc>
          <w:tcPr>
            <w:tcW w:w="1034" w:type="dxa"/>
            <w:gridSpan w:val="4"/>
            <w:tcBorders>
              <w:top w:val="single" w:sz="4" w:space="0" w:color="auto"/>
              <w:bottom w:val="single" w:sz="4" w:space="0" w:color="auto"/>
              <w:right w:val="nil"/>
            </w:tcBorders>
          </w:tcPr>
          <w:p w14:paraId="7839FF41" w14:textId="77777777" w:rsidR="00A77235" w:rsidRPr="00A77235" w:rsidRDefault="00A77235" w:rsidP="00C01EC4">
            <w:pPr>
              <w:rPr>
                <w:sz w:val="20"/>
                <w:szCs w:val="20"/>
                <w:lang w:val="en-US"/>
              </w:rPr>
            </w:pPr>
          </w:p>
        </w:tc>
        <w:tc>
          <w:tcPr>
            <w:tcW w:w="2626" w:type="dxa"/>
            <w:gridSpan w:val="5"/>
            <w:tcBorders>
              <w:top w:val="single" w:sz="4" w:space="0" w:color="auto"/>
              <w:left w:val="nil"/>
              <w:bottom w:val="single" w:sz="4" w:space="0" w:color="auto"/>
              <w:right w:val="single" w:sz="4" w:space="0" w:color="auto"/>
            </w:tcBorders>
          </w:tcPr>
          <w:p w14:paraId="64024BE9" w14:textId="77777777" w:rsidR="00A77235" w:rsidRPr="00A77235" w:rsidRDefault="00A77235" w:rsidP="00C01EC4">
            <w:pPr>
              <w:rPr>
                <w:sz w:val="20"/>
                <w:szCs w:val="20"/>
                <w:lang w:val="en-US"/>
              </w:rPr>
            </w:pPr>
          </w:p>
        </w:tc>
      </w:tr>
      <w:tr w:rsidR="00A77235" w:rsidRPr="00A77235" w14:paraId="5D6D2801"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3F5E767A" w14:textId="77777777" w:rsidR="00A77235" w:rsidRPr="00A77235" w:rsidRDefault="00A77235" w:rsidP="00C01EC4">
            <w:pPr>
              <w:rPr>
                <w:sz w:val="20"/>
                <w:szCs w:val="20"/>
                <w:lang w:val="en-US"/>
              </w:rPr>
            </w:pPr>
          </w:p>
        </w:tc>
        <w:tc>
          <w:tcPr>
            <w:tcW w:w="1843" w:type="dxa"/>
            <w:tcBorders>
              <w:top w:val="single" w:sz="4" w:space="0" w:color="auto"/>
              <w:left w:val="single" w:sz="4" w:space="0" w:color="auto"/>
              <w:bottom w:val="single" w:sz="4" w:space="0" w:color="auto"/>
            </w:tcBorders>
            <w:vAlign w:val="center"/>
          </w:tcPr>
          <w:p w14:paraId="25F3FF1D" w14:textId="77777777" w:rsidR="00A77235" w:rsidRPr="00A77235" w:rsidRDefault="00A77235" w:rsidP="00C01EC4">
            <w:pPr>
              <w:rPr>
                <w:sz w:val="20"/>
                <w:szCs w:val="20"/>
                <w:lang w:val="en-US"/>
              </w:rPr>
            </w:pPr>
          </w:p>
        </w:tc>
        <w:tc>
          <w:tcPr>
            <w:tcW w:w="4252" w:type="dxa"/>
            <w:gridSpan w:val="2"/>
            <w:tcBorders>
              <w:top w:val="single" w:sz="4" w:space="0" w:color="auto"/>
              <w:bottom w:val="single" w:sz="4" w:space="0" w:color="auto"/>
            </w:tcBorders>
            <w:vAlign w:val="center"/>
          </w:tcPr>
          <w:p w14:paraId="1C8EB861" w14:textId="77777777" w:rsidR="00A77235" w:rsidRPr="00A77235" w:rsidRDefault="00A77235" w:rsidP="00C01EC4">
            <w:pPr>
              <w:rPr>
                <w:sz w:val="20"/>
                <w:szCs w:val="20"/>
                <w:lang w:val="en-US"/>
              </w:rPr>
            </w:pPr>
            <w:r w:rsidRPr="00A77235">
              <w:rPr>
                <w:sz w:val="20"/>
                <w:szCs w:val="20"/>
                <w:lang w:val="en-US"/>
              </w:rPr>
              <w:t>Total</w:t>
            </w:r>
          </w:p>
        </w:tc>
        <w:tc>
          <w:tcPr>
            <w:tcW w:w="1034" w:type="dxa"/>
            <w:gridSpan w:val="4"/>
            <w:tcBorders>
              <w:top w:val="single" w:sz="4" w:space="0" w:color="auto"/>
              <w:bottom w:val="single" w:sz="4" w:space="0" w:color="auto"/>
              <w:right w:val="nil"/>
            </w:tcBorders>
          </w:tcPr>
          <w:p w14:paraId="2A442799" w14:textId="77777777" w:rsidR="00A77235" w:rsidRPr="00A77235" w:rsidRDefault="00A77235" w:rsidP="00C01EC4">
            <w:pPr>
              <w:rPr>
                <w:sz w:val="20"/>
                <w:szCs w:val="20"/>
                <w:lang w:val="en-US"/>
              </w:rPr>
            </w:pPr>
          </w:p>
        </w:tc>
        <w:tc>
          <w:tcPr>
            <w:tcW w:w="2626" w:type="dxa"/>
            <w:gridSpan w:val="5"/>
            <w:tcBorders>
              <w:top w:val="single" w:sz="4" w:space="0" w:color="auto"/>
              <w:left w:val="nil"/>
              <w:bottom w:val="single" w:sz="4" w:space="0" w:color="auto"/>
              <w:right w:val="single" w:sz="4" w:space="0" w:color="auto"/>
            </w:tcBorders>
          </w:tcPr>
          <w:p w14:paraId="13AFE191" w14:textId="77777777" w:rsidR="00A77235" w:rsidRPr="00A77235" w:rsidRDefault="00A77235" w:rsidP="00C01EC4">
            <w:pPr>
              <w:rPr>
                <w:sz w:val="20"/>
                <w:szCs w:val="20"/>
                <w:lang w:val="en-US"/>
              </w:rPr>
            </w:pPr>
          </w:p>
        </w:tc>
      </w:tr>
      <w:tr w:rsidR="00A77235" w:rsidRPr="00A77235" w14:paraId="4C676891" w14:textId="77777777" w:rsidTr="00AD7818">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3FA48E46" w14:textId="77777777" w:rsidR="00A77235" w:rsidRPr="00A77235" w:rsidRDefault="00A77235" w:rsidP="00C01EC4">
            <w:pPr>
              <w:rPr>
                <w:sz w:val="20"/>
                <w:szCs w:val="20"/>
                <w:lang w:val="en-US"/>
              </w:rPr>
            </w:pPr>
          </w:p>
        </w:tc>
        <w:tc>
          <w:tcPr>
            <w:tcW w:w="1843" w:type="dxa"/>
            <w:tcBorders>
              <w:top w:val="single" w:sz="4" w:space="0" w:color="auto"/>
              <w:left w:val="single" w:sz="4" w:space="0" w:color="auto"/>
              <w:bottom w:val="single" w:sz="4" w:space="0" w:color="auto"/>
            </w:tcBorders>
            <w:vAlign w:val="center"/>
          </w:tcPr>
          <w:p w14:paraId="26F2DA17" w14:textId="77777777" w:rsidR="00A77235" w:rsidRPr="00A77235" w:rsidRDefault="00A77235" w:rsidP="00C01EC4">
            <w:pPr>
              <w:rPr>
                <w:sz w:val="20"/>
                <w:szCs w:val="20"/>
                <w:lang w:val="en-US"/>
              </w:rPr>
            </w:pPr>
          </w:p>
        </w:tc>
        <w:tc>
          <w:tcPr>
            <w:tcW w:w="4252" w:type="dxa"/>
            <w:gridSpan w:val="2"/>
            <w:tcBorders>
              <w:top w:val="single" w:sz="4" w:space="0" w:color="auto"/>
              <w:bottom w:val="single" w:sz="4" w:space="0" w:color="auto"/>
            </w:tcBorders>
            <w:vAlign w:val="center"/>
          </w:tcPr>
          <w:p w14:paraId="4DA562D8" w14:textId="77777777" w:rsidR="00A77235" w:rsidRPr="00A77235" w:rsidRDefault="00A77235" w:rsidP="00C01EC4">
            <w:pPr>
              <w:rPr>
                <w:sz w:val="20"/>
                <w:szCs w:val="20"/>
                <w:lang w:val="en-US"/>
              </w:rPr>
            </w:pPr>
            <w:r w:rsidRPr="00A77235">
              <w:rPr>
                <w:sz w:val="20"/>
                <w:szCs w:val="20"/>
                <w:lang w:val="en-US"/>
              </w:rPr>
              <w:t>TVA</w:t>
            </w:r>
          </w:p>
        </w:tc>
        <w:tc>
          <w:tcPr>
            <w:tcW w:w="1034" w:type="dxa"/>
            <w:gridSpan w:val="4"/>
            <w:tcBorders>
              <w:top w:val="single" w:sz="4" w:space="0" w:color="auto"/>
              <w:bottom w:val="single" w:sz="4" w:space="0" w:color="auto"/>
              <w:right w:val="nil"/>
            </w:tcBorders>
          </w:tcPr>
          <w:p w14:paraId="5CCDE50A" w14:textId="77777777" w:rsidR="00A77235" w:rsidRPr="00A77235" w:rsidRDefault="00A77235" w:rsidP="00C01EC4">
            <w:pPr>
              <w:rPr>
                <w:sz w:val="20"/>
                <w:szCs w:val="20"/>
                <w:lang w:val="en-US"/>
              </w:rPr>
            </w:pPr>
          </w:p>
        </w:tc>
        <w:tc>
          <w:tcPr>
            <w:tcW w:w="2626" w:type="dxa"/>
            <w:gridSpan w:val="5"/>
            <w:tcBorders>
              <w:top w:val="single" w:sz="4" w:space="0" w:color="auto"/>
              <w:left w:val="nil"/>
              <w:bottom w:val="single" w:sz="4" w:space="0" w:color="auto"/>
              <w:right w:val="single" w:sz="4" w:space="0" w:color="auto"/>
            </w:tcBorders>
          </w:tcPr>
          <w:p w14:paraId="61D8920A" w14:textId="77777777" w:rsidR="00A77235" w:rsidRPr="00A77235" w:rsidRDefault="00A77235" w:rsidP="00C01EC4">
            <w:pPr>
              <w:rPr>
                <w:sz w:val="20"/>
                <w:szCs w:val="20"/>
                <w:lang w:val="en-US"/>
              </w:rPr>
            </w:pPr>
          </w:p>
        </w:tc>
      </w:tr>
      <w:tr w:rsidR="00A77235" w:rsidRPr="00A77235" w14:paraId="6E1E1990" w14:textId="77777777" w:rsidTr="00AD7818">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596" w:type="dxa"/>
            <w:tcBorders>
              <w:top w:val="nil"/>
              <w:bottom w:val="single" w:sz="6" w:space="0" w:color="auto"/>
            </w:tcBorders>
            <w:vAlign w:val="center"/>
          </w:tcPr>
          <w:p w14:paraId="362361D6" w14:textId="77777777" w:rsidR="00A77235" w:rsidRPr="00A77235" w:rsidRDefault="00A77235" w:rsidP="00C01EC4">
            <w:pPr>
              <w:jc w:val="center"/>
              <w:rPr>
                <w:sz w:val="20"/>
                <w:szCs w:val="20"/>
                <w:lang w:val="en-US"/>
              </w:rPr>
            </w:pPr>
          </w:p>
        </w:tc>
        <w:tc>
          <w:tcPr>
            <w:tcW w:w="1843" w:type="dxa"/>
            <w:tcBorders>
              <w:top w:val="nil"/>
              <w:bottom w:val="single" w:sz="6" w:space="0" w:color="auto"/>
            </w:tcBorders>
            <w:vAlign w:val="center"/>
          </w:tcPr>
          <w:p w14:paraId="066D1C72" w14:textId="77777777" w:rsidR="00A77235" w:rsidRPr="00A77235" w:rsidRDefault="00A77235" w:rsidP="00C01EC4">
            <w:pPr>
              <w:jc w:val="center"/>
              <w:rPr>
                <w:sz w:val="20"/>
                <w:szCs w:val="20"/>
                <w:lang w:val="en-US"/>
              </w:rPr>
            </w:pPr>
          </w:p>
        </w:tc>
        <w:tc>
          <w:tcPr>
            <w:tcW w:w="4252" w:type="dxa"/>
            <w:gridSpan w:val="2"/>
            <w:tcBorders>
              <w:top w:val="nil"/>
              <w:bottom w:val="single" w:sz="6" w:space="0" w:color="auto"/>
              <w:right w:val="nil"/>
            </w:tcBorders>
            <w:vAlign w:val="center"/>
          </w:tcPr>
          <w:p w14:paraId="22E902C1" w14:textId="77777777" w:rsidR="00A77235" w:rsidRPr="00A77235" w:rsidRDefault="00A77235" w:rsidP="00C01EC4">
            <w:pPr>
              <w:rPr>
                <w:sz w:val="20"/>
                <w:szCs w:val="20"/>
                <w:lang w:val="en-US"/>
              </w:rPr>
            </w:pPr>
            <w:r w:rsidRPr="00A77235">
              <w:rPr>
                <w:b/>
                <w:bCs/>
                <w:sz w:val="20"/>
                <w:szCs w:val="20"/>
                <w:lang w:val="en-US"/>
              </w:rPr>
              <w:t>Total deviz:</w:t>
            </w:r>
          </w:p>
        </w:tc>
        <w:tc>
          <w:tcPr>
            <w:tcW w:w="2795" w:type="dxa"/>
            <w:gridSpan w:val="8"/>
            <w:tcBorders>
              <w:top w:val="nil"/>
              <w:left w:val="nil"/>
              <w:bottom w:val="single" w:sz="6" w:space="0" w:color="auto"/>
              <w:right w:val="nil"/>
            </w:tcBorders>
            <w:vAlign w:val="bottom"/>
          </w:tcPr>
          <w:p w14:paraId="601B6893" w14:textId="77777777" w:rsidR="00A77235" w:rsidRPr="00A77235" w:rsidRDefault="00A77235" w:rsidP="00C01EC4">
            <w:pPr>
              <w:jc w:val="center"/>
              <w:rPr>
                <w:sz w:val="20"/>
                <w:szCs w:val="20"/>
                <w:lang w:val="en-US"/>
              </w:rPr>
            </w:pPr>
          </w:p>
        </w:tc>
        <w:tc>
          <w:tcPr>
            <w:tcW w:w="865" w:type="dxa"/>
            <w:tcBorders>
              <w:top w:val="nil"/>
              <w:left w:val="nil"/>
              <w:bottom w:val="single" w:sz="6" w:space="0" w:color="auto"/>
              <w:right w:val="single" w:sz="4" w:space="0" w:color="auto"/>
            </w:tcBorders>
            <w:vAlign w:val="bottom"/>
          </w:tcPr>
          <w:p w14:paraId="1687ADAA" w14:textId="77777777" w:rsidR="00A77235" w:rsidRPr="00A77235" w:rsidRDefault="00A77235" w:rsidP="00C01EC4">
            <w:pPr>
              <w:jc w:val="center"/>
              <w:rPr>
                <w:sz w:val="20"/>
                <w:szCs w:val="20"/>
                <w:lang w:val="en-US"/>
              </w:rPr>
            </w:pPr>
          </w:p>
        </w:tc>
      </w:tr>
    </w:tbl>
    <w:p w14:paraId="0BDDC503" w14:textId="55DBCD12" w:rsidR="00A77235" w:rsidRDefault="00A77235" w:rsidP="00196AB4">
      <w:pPr>
        <w:ind w:firstLine="709"/>
        <w:jc w:val="both"/>
        <w:rPr>
          <w:b/>
          <w:lang w:val="ro-MD"/>
        </w:rPr>
      </w:pPr>
    </w:p>
    <w:p w14:paraId="6C57023B" w14:textId="60FD7157" w:rsidR="00A77235" w:rsidRDefault="00A77235" w:rsidP="00196AB4">
      <w:pPr>
        <w:ind w:firstLine="709"/>
        <w:jc w:val="both"/>
        <w:rPr>
          <w:b/>
          <w:lang w:val="ro-MD"/>
        </w:rPr>
      </w:pPr>
    </w:p>
    <w:p w14:paraId="75F203A0" w14:textId="305A9E7C" w:rsidR="00A77235" w:rsidRDefault="00A77235" w:rsidP="00196AB4">
      <w:pPr>
        <w:ind w:firstLine="709"/>
        <w:jc w:val="both"/>
        <w:rPr>
          <w:b/>
          <w:lang w:val="ro-MD"/>
        </w:rPr>
      </w:pPr>
    </w:p>
    <w:p w14:paraId="1F7ECA66" w14:textId="5E276C3E" w:rsidR="00AD7818" w:rsidRDefault="00AD7818" w:rsidP="00196AB4">
      <w:pPr>
        <w:ind w:firstLine="709"/>
        <w:jc w:val="both"/>
        <w:rPr>
          <w:b/>
          <w:lang w:val="ro-MD"/>
        </w:rPr>
      </w:pPr>
    </w:p>
    <w:p w14:paraId="2970616A" w14:textId="77777777" w:rsidR="00AD7818" w:rsidRDefault="00AD7818" w:rsidP="00196AB4">
      <w:pPr>
        <w:ind w:firstLine="709"/>
        <w:jc w:val="both"/>
        <w:rPr>
          <w:b/>
          <w:lang w:val="ro-MD"/>
        </w:rPr>
      </w:pPr>
    </w:p>
    <w:p w14:paraId="74C6648A" w14:textId="7A0BF179" w:rsidR="00A77235" w:rsidRDefault="00A77235" w:rsidP="00196AB4">
      <w:pPr>
        <w:ind w:firstLine="709"/>
        <w:jc w:val="both"/>
        <w:rPr>
          <w:b/>
          <w:lang w:val="ro-MD"/>
        </w:rPr>
      </w:pPr>
    </w:p>
    <w:p w14:paraId="373BAC2A" w14:textId="77777777" w:rsidR="00A77235" w:rsidRPr="00FF430B" w:rsidRDefault="00A77235" w:rsidP="00196AB4">
      <w:pPr>
        <w:ind w:firstLine="709"/>
        <w:jc w:val="both"/>
        <w:rPr>
          <w:b/>
          <w:lang w:val="ro-MD"/>
        </w:rPr>
      </w:pPr>
    </w:p>
    <w:p w14:paraId="304201F7" w14:textId="77777777" w:rsidR="00A77235" w:rsidRPr="00A77235" w:rsidRDefault="00A77235" w:rsidP="00A77235">
      <w:pPr>
        <w:rPr>
          <w:b/>
          <w:bCs/>
          <w:sz w:val="20"/>
          <w:szCs w:val="20"/>
          <w:lang w:val="ro-MD"/>
        </w:rPr>
      </w:pPr>
      <w:r w:rsidRPr="00A77235">
        <w:rPr>
          <w:b/>
          <w:bCs/>
          <w:sz w:val="20"/>
          <w:szCs w:val="20"/>
          <w:lang w:val="ro-MD"/>
        </w:rPr>
        <w:t>Președintele grupului de lucru,</w:t>
      </w:r>
    </w:p>
    <w:p w14:paraId="6F522D3B" w14:textId="77777777" w:rsidR="00A77235" w:rsidRPr="00A77235" w:rsidRDefault="00A77235" w:rsidP="00A77235">
      <w:pPr>
        <w:rPr>
          <w:b/>
          <w:bCs/>
          <w:sz w:val="20"/>
          <w:szCs w:val="20"/>
          <w:lang w:val="ro-MD"/>
        </w:rPr>
      </w:pPr>
      <w:r w:rsidRPr="00A77235">
        <w:rPr>
          <w:b/>
          <w:bCs/>
          <w:sz w:val="20"/>
          <w:szCs w:val="20"/>
          <w:lang w:val="ro-MD"/>
        </w:rPr>
        <w:t>Directoare a IPLTPA „Mihail Berezovschi”                                             Ana Eremei-Berezovschi</w:t>
      </w:r>
    </w:p>
    <w:p w14:paraId="3E9E1BBB" w14:textId="77777777" w:rsidR="00A77235" w:rsidRPr="006F4185" w:rsidRDefault="00A77235" w:rsidP="00A77235">
      <w:pPr>
        <w:rPr>
          <w:lang w:val="ro-MD"/>
        </w:rPr>
      </w:pPr>
    </w:p>
    <w:p w14:paraId="529AB2F8" w14:textId="77777777" w:rsidR="00A77235" w:rsidRPr="006F4185" w:rsidRDefault="00A77235" w:rsidP="00A77235">
      <w:pPr>
        <w:rPr>
          <w:lang w:val="ro-MD"/>
        </w:rPr>
      </w:pP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rPr>
          <w:lang w:val="ro-MD"/>
        </w:rPr>
      </w:pPr>
    </w:p>
    <w:p w14:paraId="45CBD70E" w14:textId="77777777" w:rsidR="00233538" w:rsidRPr="00FF430B" w:rsidRDefault="00233538" w:rsidP="00257FF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57FF0">
      <w:pPr>
        <w:pStyle w:val="a"/>
        <w:numPr>
          <w:ilvl w:val="0"/>
          <w:numId w:val="11"/>
        </w:numPr>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rPr>
          <w:lang w:val="ro-MD"/>
        </w:rPr>
      </w:pPr>
      <w:r w:rsidRPr="00FF430B">
        <w:rPr>
          <w:lang w:val="ro-MD"/>
        </w:rPr>
        <w:t>Se precizează adresa.</w:t>
      </w:r>
    </w:p>
    <w:p w14:paraId="11F77E4D" w14:textId="77777777" w:rsidR="00233538" w:rsidRPr="00FF430B" w:rsidRDefault="00233538" w:rsidP="00257FF0">
      <w:pPr>
        <w:pStyle w:val="a"/>
        <w:numPr>
          <w:ilvl w:val="0"/>
          <w:numId w:val="11"/>
        </w:numPr>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57FF0">
      <w:pPr>
        <w:pStyle w:val="a"/>
        <w:numPr>
          <w:ilvl w:val="0"/>
          <w:numId w:val="11"/>
        </w:numPr>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57FF0">
      <w:pPr>
        <w:pStyle w:val="a"/>
        <w:numPr>
          <w:ilvl w:val="0"/>
          <w:numId w:val="11"/>
        </w:numPr>
        <w:ind w:left="0"/>
        <w:contextualSpacing/>
        <w:rPr>
          <w:b/>
          <w:lang w:val="ro-MD"/>
        </w:rPr>
      </w:pPr>
      <w:r w:rsidRPr="00FF430B">
        <w:rPr>
          <w:b/>
          <w:lang w:val="ro-MD"/>
        </w:rPr>
        <w:t>Temeiul proiectării</w:t>
      </w:r>
    </w:p>
    <w:p w14:paraId="3110EF6C" w14:textId="77777777" w:rsidR="00806E2B" w:rsidRPr="00FF430B" w:rsidRDefault="00806E2B" w:rsidP="007B392A">
      <w:pPr>
        <w:pStyle w:val="a"/>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57FF0">
      <w:pPr>
        <w:pStyle w:val="a"/>
        <w:numPr>
          <w:ilvl w:val="0"/>
          <w:numId w:val="11"/>
        </w:numPr>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57FF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57FF0">
      <w:pPr>
        <w:pStyle w:val="a"/>
        <w:numPr>
          <w:ilvl w:val="0"/>
          <w:numId w:val="11"/>
        </w:numPr>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57FF0">
      <w:pPr>
        <w:pStyle w:val="a"/>
        <w:numPr>
          <w:ilvl w:val="0"/>
          <w:numId w:val="11"/>
        </w:numPr>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ind w:right="-1"/>
        <w:rPr>
          <w:i/>
          <w:lang w:val="ro-MD"/>
        </w:rPr>
      </w:pPr>
    </w:p>
    <w:p w14:paraId="1950596A" w14:textId="77777777" w:rsidR="00806E2B" w:rsidRPr="00FF430B" w:rsidRDefault="00806E2B" w:rsidP="00196AB4">
      <w:pPr>
        <w:pStyle w:val="a"/>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ind w:right="-1"/>
        <w:rPr>
          <w:i/>
          <w:lang w:val="ro-MD"/>
        </w:rPr>
      </w:pPr>
    </w:p>
    <w:p w14:paraId="35367A78" w14:textId="77777777" w:rsidR="002D6E71" w:rsidRPr="00FF430B" w:rsidRDefault="002D6E71" w:rsidP="00196AB4">
      <w:pPr>
        <w:pStyle w:val="a"/>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3F9F1078"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w:t>
      </w:r>
      <w:r w:rsidR="009D07BC">
        <w:rPr>
          <w:b/>
          <w:noProof w:val="0"/>
          <w:lang w:val="en-US" w:eastAsia="ru-RU"/>
        </w:rPr>
        <w:t xml:space="preserve"> </w:t>
      </w:r>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257FF0">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4"/>
        <w:gridCol w:w="4253"/>
      </w:tblGrid>
      <w:tr w:rsidR="00892FAB" w:rsidRPr="00892FAB" w14:paraId="5143179B" w14:textId="77777777" w:rsidTr="003D0A13">
        <w:tc>
          <w:tcPr>
            <w:tcW w:w="2754" w:type="pct"/>
          </w:tcPr>
          <w:p w14:paraId="1CE84404" w14:textId="0BDB7938" w:rsidR="00892FAB" w:rsidRPr="009D07BC" w:rsidRDefault="00892FAB" w:rsidP="003D0A13">
            <w:pPr>
              <w:tabs>
                <w:tab w:val="left" w:pos="360"/>
              </w:tabs>
              <w:jc w:val="center"/>
              <w:rPr>
                <w:b/>
                <w:noProof w:val="0"/>
                <w:lang w:val="ro-MD" w:eastAsia="ru-RU"/>
              </w:rPr>
            </w:pPr>
            <w:proofErr w:type="spellStart"/>
            <w:r w:rsidRPr="00892FAB">
              <w:rPr>
                <w:b/>
                <w:noProof w:val="0"/>
                <w:lang w:val="ru-RU" w:eastAsia="ru-RU"/>
              </w:rPr>
              <w:t>Beneficiar</w:t>
            </w:r>
            <w:proofErr w:type="spellEnd"/>
            <w:r w:rsidR="009D07BC">
              <w:rPr>
                <w:b/>
                <w:noProof w:val="0"/>
                <w:lang w:val="ro-MD" w:eastAsia="ru-RU"/>
              </w:rPr>
              <w:t>:</w:t>
            </w:r>
          </w:p>
        </w:tc>
        <w:tc>
          <w:tcPr>
            <w:tcW w:w="2246"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3D0A13">
        <w:tc>
          <w:tcPr>
            <w:tcW w:w="2754" w:type="pct"/>
          </w:tcPr>
          <w:p w14:paraId="726B9310" w14:textId="77777777" w:rsidR="009D07BC" w:rsidRDefault="009D07BC" w:rsidP="00892FAB">
            <w:pPr>
              <w:tabs>
                <w:tab w:val="left" w:pos="360"/>
              </w:tabs>
              <w:jc w:val="both"/>
              <w:rPr>
                <w:b/>
                <w:noProof w:val="0"/>
                <w:lang w:val="ro-MD" w:eastAsia="ru-RU"/>
              </w:rPr>
            </w:pPr>
            <w:r>
              <w:rPr>
                <w:b/>
                <w:noProof w:val="0"/>
                <w:lang w:val="ro-MD" w:eastAsia="ru-RU"/>
              </w:rPr>
              <w:t>IPLTPA „Mihail Berezovschi”</w:t>
            </w:r>
            <w:r>
              <w:rPr>
                <w:b/>
                <w:noProof w:val="0"/>
                <w:lang w:val="ro-MD" w:eastAsia="ru-RU"/>
              </w:rPr>
              <w:t xml:space="preserve">, </w:t>
            </w:r>
          </w:p>
          <w:p w14:paraId="0C2AEB9F" w14:textId="4F3C546B" w:rsidR="009D07BC" w:rsidRDefault="00892FAB" w:rsidP="00892FAB">
            <w:pPr>
              <w:tabs>
                <w:tab w:val="left" w:pos="360"/>
              </w:tabs>
              <w:jc w:val="both"/>
              <w:rPr>
                <w:b/>
                <w:bCs/>
                <w:noProof w:val="0"/>
                <w:lang w:val="en-US" w:eastAsia="ru-RU"/>
              </w:rPr>
            </w:pP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009D07BC">
              <w:rPr>
                <w:noProof w:val="0"/>
                <w:lang w:val="en-US" w:eastAsia="ru-RU"/>
              </w:rPr>
              <w:t xml:space="preserve"> </w:t>
            </w:r>
            <w:proofErr w:type="spellStart"/>
            <w:r w:rsidR="009D07BC" w:rsidRPr="009D07BC">
              <w:rPr>
                <w:b/>
                <w:bCs/>
                <w:noProof w:val="0"/>
                <w:lang w:val="en-US" w:eastAsia="ru-RU"/>
              </w:rPr>
              <w:t>directoare</w:t>
            </w:r>
            <w:proofErr w:type="spellEnd"/>
            <w:r w:rsidR="009D07BC" w:rsidRPr="00892FAB">
              <w:rPr>
                <w:noProof w:val="0"/>
                <w:lang w:val="en-US" w:eastAsia="ru-RU"/>
              </w:rPr>
              <w:t>,</w:t>
            </w:r>
          </w:p>
          <w:p w14:paraId="68CE219D" w14:textId="79230323" w:rsidR="009D07BC" w:rsidRDefault="009D07BC" w:rsidP="00892FAB">
            <w:pPr>
              <w:tabs>
                <w:tab w:val="left" w:pos="360"/>
              </w:tabs>
              <w:jc w:val="both"/>
              <w:rPr>
                <w:noProof w:val="0"/>
                <w:lang w:val="en-US" w:eastAsia="ru-RU"/>
              </w:rPr>
            </w:pPr>
            <w:proofErr w:type="spellStart"/>
            <w:r w:rsidRPr="009D07BC">
              <w:rPr>
                <w:b/>
                <w:bCs/>
                <w:noProof w:val="0"/>
                <w:lang w:val="en-US" w:eastAsia="ru-RU"/>
              </w:rPr>
              <w:t>dna</w:t>
            </w:r>
            <w:proofErr w:type="spellEnd"/>
            <w:r w:rsidRPr="009D07BC">
              <w:rPr>
                <w:b/>
                <w:bCs/>
                <w:noProof w:val="0"/>
                <w:lang w:val="en-US" w:eastAsia="ru-RU"/>
              </w:rPr>
              <w:t xml:space="preserve"> </w:t>
            </w:r>
            <w:r w:rsidRPr="009D07BC">
              <w:rPr>
                <w:b/>
                <w:bCs/>
                <w:noProof w:val="0"/>
                <w:lang w:val="en-US" w:eastAsia="ru-RU"/>
              </w:rPr>
              <w:t xml:space="preserve">Ana </w:t>
            </w:r>
            <w:proofErr w:type="spellStart"/>
            <w:r w:rsidRPr="009D07BC">
              <w:rPr>
                <w:b/>
                <w:bCs/>
                <w:noProof w:val="0"/>
                <w:lang w:val="en-US" w:eastAsia="ru-RU"/>
              </w:rPr>
              <w:t>Eremei-Berezovschi</w:t>
            </w:r>
            <w:proofErr w:type="spellEnd"/>
            <w:r>
              <w:rPr>
                <w:noProof w:val="0"/>
                <w:lang w:val="en-US" w:eastAsia="ru-RU"/>
              </w:rPr>
              <w:t xml:space="preserve">, </w:t>
            </w:r>
          </w:p>
          <w:p w14:paraId="7383ADFA" w14:textId="428E5134" w:rsidR="009D07BC" w:rsidRDefault="00892FAB" w:rsidP="00892FAB">
            <w:pPr>
              <w:tabs>
                <w:tab w:val="left" w:pos="360"/>
              </w:tabs>
              <w:jc w:val="both"/>
              <w:rPr>
                <w:noProof w:val="0"/>
                <w:lang w:val="en-US" w:eastAsia="ru-RU"/>
              </w:rPr>
            </w:pPr>
            <w:r w:rsidRPr="00892FAB">
              <w:rPr>
                <w:noProof w:val="0"/>
                <w:lang w:eastAsia="ru-RU"/>
              </w:rPr>
              <w:t>în calitate</w:t>
            </w:r>
            <w:r w:rsidRPr="00892FAB">
              <w:rPr>
                <w:noProof w:val="0"/>
                <w:lang w:val="en-US" w:eastAsia="ru-RU"/>
              </w:rPr>
              <w:t xml:space="preserve"> de </w:t>
            </w:r>
            <w:r w:rsidR="009D07BC" w:rsidRPr="009D07BC">
              <w:rPr>
                <w:b/>
                <w:bCs/>
                <w:noProof w:val="0"/>
                <w:lang w:val="en-US" w:eastAsia="ru-RU"/>
              </w:rPr>
              <w:t>„</w:t>
            </w:r>
            <w:proofErr w:type="spellStart"/>
            <w:r w:rsidRPr="009D07BC">
              <w:rPr>
                <w:b/>
                <w:bCs/>
                <w:noProof w:val="0"/>
                <w:lang w:val="en-US" w:eastAsia="ru-RU"/>
              </w:rPr>
              <w:t>Beneficiar</w:t>
            </w:r>
            <w:proofErr w:type="spellEnd"/>
            <w:r w:rsidR="009D07BC" w:rsidRPr="009D07BC">
              <w:rPr>
                <w:b/>
                <w:bCs/>
                <w:noProof w:val="0"/>
                <w:lang w:val="en-US" w:eastAsia="ru-RU"/>
              </w:rPr>
              <w:t>”</w:t>
            </w:r>
            <w:r w:rsidRPr="009D07BC">
              <w:rPr>
                <w:b/>
                <w:bCs/>
                <w:noProof w:val="0"/>
                <w:lang w:val="en-US" w:eastAsia="ru-RU"/>
              </w:rPr>
              <w:t>,</w:t>
            </w:r>
            <w:r w:rsidRPr="00892FAB">
              <w:rPr>
                <w:noProof w:val="0"/>
                <w:lang w:val="en-US" w:eastAsia="ru-RU"/>
              </w:rPr>
              <w:t xml:space="preserve"> </w:t>
            </w:r>
          </w:p>
          <w:p w14:paraId="2743ED49" w14:textId="73F2BECA" w:rsidR="009D07BC" w:rsidRPr="009D07BC" w:rsidRDefault="00892FAB" w:rsidP="00892FAB">
            <w:pPr>
              <w:tabs>
                <w:tab w:val="left" w:pos="360"/>
              </w:tabs>
              <w:jc w:val="both"/>
              <w:rPr>
                <w:b/>
                <w:bCs/>
                <w:noProof w:val="0"/>
                <w:lang w:val="en-US" w:eastAsia="ru-RU"/>
              </w:rPr>
            </w:pPr>
            <w:r w:rsidRPr="009D07BC">
              <w:rPr>
                <w:b/>
                <w:bCs/>
                <w:noProof w:val="0"/>
                <w:lang w:val="en-US" w:eastAsia="ru-RU"/>
              </w:rPr>
              <w:t>IDNO</w:t>
            </w:r>
            <w:r w:rsidR="009D07BC">
              <w:rPr>
                <w:b/>
                <w:bCs/>
                <w:noProof w:val="0"/>
                <w:lang w:val="en-US" w:eastAsia="ru-RU"/>
              </w:rPr>
              <w:t xml:space="preserve"> </w:t>
            </w:r>
            <w:r w:rsidR="009D07BC" w:rsidRPr="009D07BC">
              <w:rPr>
                <w:b/>
                <w:bCs/>
                <w:noProof w:val="0"/>
                <w:lang w:val="en-US" w:eastAsia="ru-RU"/>
              </w:rPr>
              <w:t>1016620007582</w:t>
            </w:r>
            <w:r w:rsidRPr="009D07BC">
              <w:rPr>
                <w:b/>
                <w:bCs/>
                <w:noProof w:val="0"/>
                <w:lang w:val="en-US" w:eastAsia="ru-RU"/>
              </w:rPr>
              <w:t>,</w:t>
            </w:r>
            <w:r w:rsidRPr="009D07BC">
              <w:rPr>
                <w:b/>
                <w:bCs/>
                <w:i/>
                <w:noProof w:val="0"/>
                <w:lang w:val="en-US" w:eastAsia="ru-RU"/>
              </w:rPr>
              <w:t xml:space="preserve"> </w:t>
            </w:r>
            <w:r w:rsidRPr="009D07BC">
              <w:rPr>
                <w:b/>
                <w:bCs/>
                <w:noProof w:val="0"/>
                <w:lang w:val="en-US" w:eastAsia="ru-RU"/>
              </w:rPr>
              <w:t xml:space="preserve"> </w:t>
            </w:r>
          </w:p>
          <w:p w14:paraId="15ED77EB" w14:textId="6C2374C7" w:rsidR="00892FAB" w:rsidRPr="00892FAB" w:rsidRDefault="00892FAB" w:rsidP="00892FAB">
            <w:pPr>
              <w:tabs>
                <w:tab w:val="left" w:pos="360"/>
              </w:tabs>
              <w:jc w:val="both"/>
              <w:rPr>
                <w:noProof w:val="0"/>
                <w:lang w:val="en-US" w:eastAsia="ru-RU"/>
              </w:rPr>
            </w:pPr>
            <w:r w:rsidRPr="00892FAB">
              <w:rPr>
                <w:noProof w:val="0"/>
                <w:lang w:val="en-US" w:eastAsia="ru-RU"/>
              </w:rPr>
              <w:t xml:space="preserve">pe de o </w:t>
            </w:r>
            <w:proofErr w:type="spellStart"/>
            <w:r w:rsidRPr="00892FAB">
              <w:rPr>
                <w:noProof w:val="0"/>
                <w:lang w:val="en-US" w:eastAsia="ru-RU"/>
              </w:rPr>
              <w:t>parte</w:t>
            </w:r>
            <w:proofErr w:type="spellEnd"/>
            <w:r w:rsidRPr="00892FAB">
              <w:rPr>
                <w:noProof w:val="0"/>
                <w:lang w:val="en-US" w:eastAsia="ru-RU"/>
              </w:rPr>
              <w:t>,</w:t>
            </w:r>
          </w:p>
        </w:tc>
        <w:tc>
          <w:tcPr>
            <w:tcW w:w="2246" w:type="pct"/>
          </w:tcPr>
          <w:p w14:paraId="521E2758" w14:textId="5447A3F9"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62F92384"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9D07BC" w:rsidRPr="009D07BC">
              <w:rPr>
                <w:b/>
                <w:bCs/>
                <w:iCs/>
                <w:noProof w:val="0"/>
                <w:lang w:val="en-US" w:eastAsia="ru-RU"/>
              </w:rPr>
              <w:t xml:space="preserve">de </w:t>
            </w:r>
            <w:proofErr w:type="spellStart"/>
            <w:r w:rsidR="009D07BC" w:rsidRPr="009D07BC">
              <w:rPr>
                <w:b/>
                <w:bCs/>
                <w:iCs/>
                <w:noProof w:val="0"/>
                <w:lang w:val="en-US" w:eastAsia="ru-RU"/>
              </w:rPr>
              <w:t>reparație</w:t>
            </w:r>
            <w:proofErr w:type="spellEnd"/>
            <w:r w:rsidR="009D07BC" w:rsidRPr="009D07BC">
              <w:rPr>
                <w:b/>
                <w:bCs/>
                <w:iCs/>
                <w:noProof w:val="0"/>
                <w:lang w:val="en-US" w:eastAsia="ru-RU"/>
              </w:rPr>
              <w:t xml:space="preserve"> </w:t>
            </w:r>
            <w:proofErr w:type="spellStart"/>
            <w:r w:rsidR="009D07BC" w:rsidRPr="009D07BC">
              <w:rPr>
                <w:b/>
                <w:bCs/>
                <w:iCs/>
                <w:noProof w:val="0"/>
                <w:lang w:val="en-US" w:eastAsia="ru-RU"/>
              </w:rPr>
              <w:t>în</w:t>
            </w:r>
            <w:proofErr w:type="spellEnd"/>
            <w:r w:rsidR="009D07BC" w:rsidRPr="009D07BC">
              <w:rPr>
                <w:b/>
                <w:bCs/>
                <w:iCs/>
                <w:noProof w:val="0"/>
                <w:lang w:val="en-US" w:eastAsia="ru-RU"/>
              </w:rPr>
              <w:t xml:space="preserve"> </w:t>
            </w:r>
            <w:proofErr w:type="spellStart"/>
            <w:r w:rsidR="009D07BC" w:rsidRPr="009D07BC">
              <w:rPr>
                <w:b/>
                <w:bCs/>
                <w:iCs/>
                <w:noProof w:val="0"/>
                <w:lang w:val="en-US" w:eastAsia="ru-RU"/>
              </w:rPr>
              <w:t>cadrul</w:t>
            </w:r>
            <w:proofErr w:type="spellEnd"/>
            <w:r w:rsidR="009D07BC" w:rsidRPr="009D07BC">
              <w:rPr>
                <w:b/>
                <w:bCs/>
                <w:iCs/>
                <w:noProof w:val="0"/>
                <w:lang w:val="en-US" w:eastAsia="ru-RU"/>
              </w:rPr>
              <w:t xml:space="preserve"> IPLTPA „</w:t>
            </w:r>
            <w:proofErr w:type="spellStart"/>
            <w:r w:rsidR="009D07BC" w:rsidRPr="009D07BC">
              <w:rPr>
                <w:b/>
                <w:bCs/>
                <w:iCs/>
                <w:noProof w:val="0"/>
                <w:lang w:val="en-US" w:eastAsia="ru-RU"/>
              </w:rPr>
              <w:t>Mihail</w:t>
            </w:r>
            <w:proofErr w:type="spellEnd"/>
            <w:r w:rsidR="009D07BC" w:rsidRPr="009D07BC">
              <w:rPr>
                <w:b/>
                <w:bCs/>
                <w:iCs/>
                <w:noProof w:val="0"/>
                <w:lang w:val="en-US" w:eastAsia="ru-RU"/>
              </w:rPr>
              <w:t xml:space="preserve"> </w:t>
            </w:r>
            <w:proofErr w:type="spellStart"/>
            <w:r w:rsidR="009D07BC" w:rsidRPr="009D07BC">
              <w:rPr>
                <w:b/>
                <w:bCs/>
                <w:iCs/>
                <w:noProof w:val="0"/>
                <w:lang w:val="en-US" w:eastAsia="ru-RU"/>
              </w:rPr>
              <w:t>Berezovschi</w:t>
            </w:r>
            <w:proofErr w:type="spellEnd"/>
            <w:r w:rsidR="009D07BC" w:rsidRPr="009D07BC">
              <w:rPr>
                <w:b/>
                <w:bCs/>
                <w:iCs/>
                <w:noProof w:val="0"/>
                <w:lang w:val="en-US" w:eastAsia="ru-RU"/>
              </w:rPr>
              <w:t>”</w:t>
            </w:r>
            <w:r w:rsidR="009D07BC">
              <w:rPr>
                <w:i/>
                <w:noProof w:val="0"/>
                <w:lang w:val="en-US" w:eastAsia="ru-RU"/>
              </w:rPr>
              <w:t xml:space="preserve"> </w:t>
            </w:r>
            <w:proofErr w:type="spellStart"/>
            <w:r w:rsidR="009D07BC" w:rsidRPr="009D07BC">
              <w:rPr>
                <w:b/>
                <w:bCs/>
                <w:iCs/>
                <w:noProof w:val="0"/>
                <w:lang w:val="en-US" w:eastAsia="ru-RU"/>
              </w:rPr>
              <w:t>lotul</w:t>
            </w:r>
            <w:proofErr w:type="spellEnd"/>
            <w:r w:rsidR="009D07BC" w:rsidRPr="009D07BC">
              <w:rPr>
                <w:b/>
                <w:bCs/>
                <w:iCs/>
                <w:noProof w:val="0"/>
                <w:lang w:val="en-US" w:eastAsia="ru-RU"/>
              </w:rPr>
              <w:t xml:space="preserve"> nr……</w:t>
            </w:r>
            <w:r w:rsidR="009D07BC">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r w:rsidR="009D07BC">
              <w:rPr>
                <w:noProof w:val="0"/>
                <w:lang w:val="en-US" w:eastAsia="ru-RU"/>
              </w:rPr>
              <w:t>LD</w:t>
            </w:r>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257FF0">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257FF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257FF0">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257FF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257FF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257FF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257FF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4B93B527" w:rsidR="00892FAB" w:rsidRPr="00F33523" w:rsidRDefault="00892FAB" w:rsidP="00892FAB">
            <w:pPr>
              <w:jc w:val="both"/>
              <w:rPr>
                <w:b/>
                <w:bCs/>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F33523" w:rsidRPr="00F33523">
              <w:rPr>
                <w:b/>
                <w:bCs/>
                <w:noProof w:val="0"/>
                <w:lang w:val="en-US" w:eastAsia="ru-RU"/>
              </w:rPr>
              <w:t xml:space="preserve">30 de </w:t>
            </w:r>
            <w:proofErr w:type="spellStart"/>
            <w:r w:rsidRPr="00F33523">
              <w:rPr>
                <w:b/>
                <w:bCs/>
                <w:noProof w:val="0"/>
                <w:lang w:val="en-US" w:eastAsia="ru-RU"/>
              </w:rPr>
              <w:t>zile</w:t>
            </w:r>
            <w:proofErr w:type="spellEnd"/>
            <w:r w:rsidRPr="00F33523">
              <w:rPr>
                <w:b/>
                <w:bCs/>
                <w:noProof w:val="0"/>
                <w:lang w:val="en-US" w:eastAsia="ru-RU"/>
              </w:rPr>
              <w:t>.</w:t>
            </w:r>
          </w:p>
          <w:p w14:paraId="14A4971E" w14:textId="6DE3A047" w:rsidR="00892FAB" w:rsidRPr="00F33523" w:rsidRDefault="00892FAB" w:rsidP="00892FAB">
            <w:pPr>
              <w:jc w:val="both"/>
              <w:rPr>
                <w:b/>
                <w:bCs/>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33523" w:rsidRPr="00F33523">
              <w:rPr>
                <w:b/>
                <w:bCs/>
                <w:noProof w:val="0"/>
                <w:lang w:val="en-US" w:eastAsia="ru-RU"/>
              </w:rPr>
              <w:t xml:space="preserve">15 </w:t>
            </w:r>
            <w:proofErr w:type="spellStart"/>
            <w:r w:rsidRPr="00F33523">
              <w:rPr>
                <w:b/>
                <w:bCs/>
                <w:noProof w:val="0"/>
                <w:lang w:val="en-US" w:eastAsia="ru-RU"/>
              </w:rPr>
              <w:t>zile</w:t>
            </w:r>
            <w:proofErr w:type="spellEnd"/>
            <w:r w:rsidRPr="00F33523">
              <w:rPr>
                <w:b/>
                <w:bCs/>
                <w:noProof w:val="0"/>
                <w:lang w:val="en-US" w:eastAsia="ru-RU"/>
              </w:rPr>
              <w:t xml:space="preserve"> de la </w:t>
            </w:r>
            <w:proofErr w:type="spellStart"/>
            <w:r w:rsidRPr="00F33523">
              <w:rPr>
                <w:b/>
                <w:bCs/>
                <w:noProof w:val="0"/>
                <w:lang w:val="en-US" w:eastAsia="ru-RU"/>
              </w:rPr>
              <w:t>primirea</w:t>
            </w:r>
            <w:proofErr w:type="spellEnd"/>
            <w:r w:rsidRPr="00F33523">
              <w:rPr>
                <w:b/>
                <w:bCs/>
                <w:noProof w:val="0"/>
                <w:lang w:val="en-US" w:eastAsia="ru-RU"/>
              </w:rPr>
              <w:t xml:space="preserve"> </w:t>
            </w:r>
            <w:proofErr w:type="spellStart"/>
            <w:r w:rsidRPr="00F33523">
              <w:rPr>
                <w:b/>
                <w:bCs/>
                <w:noProof w:val="0"/>
                <w:lang w:val="en-US" w:eastAsia="ru-RU"/>
              </w:rPr>
              <w:t>acestora</w:t>
            </w:r>
            <w:proofErr w:type="spellEnd"/>
            <w:r w:rsidRPr="00F33523">
              <w:rPr>
                <w:b/>
                <w:bCs/>
                <w:noProof w:val="0"/>
                <w:lang w:val="en-US" w:eastAsia="ru-RU"/>
              </w:rPr>
              <w:t xml:space="preserve"> de la </w:t>
            </w:r>
            <w:proofErr w:type="spellStart"/>
            <w:r w:rsidRPr="00F33523">
              <w:rPr>
                <w:b/>
                <w:bCs/>
                <w:noProof w:val="0"/>
                <w:lang w:val="en-US" w:eastAsia="ru-RU"/>
              </w:rPr>
              <w:t>Antreprenor</w:t>
            </w:r>
            <w:proofErr w:type="spellEnd"/>
            <w:r w:rsidRPr="00F33523">
              <w:rPr>
                <w:b/>
                <w:bCs/>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5088B0F6"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6025D2F8" w14:textId="6BE03F12" w:rsidR="00F33523"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w:t>
            </w:r>
            <w:r w:rsidR="00F33523">
              <w:rPr>
                <w:noProof w:val="0"/>
                <w:lang w:val="en-US" w:eastAsia="ru-RU"/>
              </w:rPr>
              <w:t xml:space="preserve"> </w:t>
            </w:r>
            <w:r w:rsidR="00F33523" w:rsidRPr="00F33523">
              <w:rPr>
                <w:i/>
                <w:iCs/>
                <w:noProof w:val="0"/>
                <w:lang w:val="en-US" w:eastAsia="ru-RU"/>
              </w:rPr>
              <w:t>(</w:t>
            </w:r>
            <w:proofErr w:type="spellStart"/>
            <w:r w:rsidR="00F33523" w:rsidRPr="00F33523">
              <w:rPr>
                <w:i/>
                <w:iCs/>
                <w:noProof w:val="0"/>
                <w:lang w:val="en-US" w:eastAsia="ru-RU"/>
              </w:rPr>
              <w:t>după</w:t>
            </w:r>
            <w:proofErr w:type="spellEnd"/>
            <w:r w:rsidR="00F33523" w:rsidRPr="00F33523">
              <w:rPr>
                <w:i/>
                <w:iCs/>
                <w:noProof w:val="0"/>
                <w:lang w:val="en-US" w:eastAsia="ru-RU"/>
              </w:rPr>
              <w:t xml:space="preserve"> </w:t>
            </w:r>
            <w:proofErr w:type="spellStart"/>
            <w:r w:rsidR="00F33523" w:rsidRPr="00F33523">
              <w:rPr>
                <w:i/>
                <w:iCs/>
                <w:noProof w:val="0"/>
                <w:lang w:val="en-US" w:eastAsia="ru-RU"/>
              </w:rPr>
              <w:t>caz</w:t>
            </w:r>
            <w:proofErr w:type="spellEnd"/>
            <w:r w:rsidR="00F33523" w:rsidRPr="00F33523">
              <w:rPr>
                <w:i/>
                <w:iCs/>
                <w:noProof w:val="0"/>
                <w:lang w:val="en-US" w:eastAsia="ru-RU"/>
              </w:rPr>
              <w:t xml:space="preserve">, conform </w:t>
            </w:r>
            <w:proofErr w:type="spellStart"/>
            <w:r w:rsidR="00F33523" w:rsidRPr="00F33523">
              <w:rPr>
                <w:i/>
                <w:iCs/>
                <w:noProof w:val="0"/>
                <w:lang w:val="en-US" w:eastAsia="ru-RU"/>
              </w:rPr>
              <w:t>lotului</w:t>
            </w:r>
            <w:proofErr w:type="spellEnd"/>
            <w:r w:rsidR="00F33523" w:rsidRPr="00F33523">
              <w:rPr>
                <w:i/>
                <w:iCs/>
                <w:noProof w:val="0"/>
                <w:lang w:val="en-US" w:eastAsia="ru-RU"/>
              </w:rPr>
              <w:t xml:space="preserve"> </w:t>
            </w:r>
            <w:proofErr w:type="spellStart"/>
            <w:r w:rsidR="00F33523" w:rsidRPr="00F33523">
              <w:rPr>
                <w:i/>
                <w:iCs/>
                <w:noProof w:val="0"/>
                <w:lang w:val="en-US" w:eastAsia="ru-RU"/>
              </w:rPr>
              <w:t>atribuit</w:t>
            </w:r>
            <w:proofErr w:type="spellEnd"/>
            <w:r w:rsidR="00F33523" w:rsidRPr="00F33523">
              <w:rPr>
                <w:i/>
                <w:iCs/>
                <w:noProof w:val="0"/>
                <w:lang w:val="en-US" w:eastAsia="ru-RU"/>
              </w:rPr>
              <w:t>):</w:t>
            </w:r>
          </w:p>
          <w:p w14:paraId="0B0E2C50" w14:textId="77777777" w:rsidR="00F33523" w:rsidRPr="00C514EA" w:rsidRDefault="00F33523" w:rsidP="00F33523">
            <w:pPr>
              <w:shd w:val="clear" w:color="auto" w:fill="FFFFFF" w:themeFill="background1"/>
              <w:tabs>
                <w:tab w:val="left" w:pos="320"/>
                <w:tab w:val="left" w:pos="461"/>
              </w:tabs>
              <w:jc w:val="both"/>
              <w:rPr>
                <w:b/>
                <w:lang w:val="ro-MD" w:eastAsia="ru-RU"/>
              </w:rPr>
            </w:pPr>
            <w:r w:rsidRPr="00C514EA">
              <w:rPr>
                <w:b/>
                <w:u w:val="single"/>
                <w:lang w:val="ro-MD" w:eastAsia="ru-RU"/>
              </w:rPr>
              <w:t>Lotul nr. 1</w:t>
            </w:r>
            <w:r w:rsidRPr="00C514EA">
              <w:rPr>
                <w:b/>
                <w:lang w:val="ro-MD" w:eastAsia="ru-RU"/>
              </w:rPr>
              <w:t xml:space="preserve"> - reparația pragului de la intrarea centrală a IPLTPA „Mihail Berzovschi” din str. I. Vieru 15/4 - </w:t>
            </w:r>
            <w:r w:rsidRPr="00C514EA">
              <w:rPr>
                <w:b/>
                <w:u w:val="single"/>
                <w:lang w:val="ro-MD" w:eastAsia="ru-RU"/>
              </w:rPr>
              <w:t>50 de zile calendaristice</w:t>
            </w:r>
            <w:r w:rsidRPr="00C514EA">
              <w:rPr>
                <w:b/>
                <w:lang w:val="ro-MD" w:eastAsia="ru-RU"/>
              </w:rPr>
              <w:t xml:space="preserve"> după primirea ordinului de începere a execuţiei şi asigurării lucrului ritmic de către beneficiar - ordonatorul de credite.</w:t>
            </w:r>
          </w:p>
          <w:p w14:paraId="39C6C1DB" w14:textId="77777777" w:rsidR="00F33523" w:rsidRPr="00C514EA" w:rsidRDefault="00F33523" w:rsidP="00F33523">
            <w:pPr>
              <w:shd w:val="clear" w:color="auto" w:fill="FFFFFF" w:themeFill="background1"/>
              <w:tabs>
                <w:tab w:val="left" w:pos="320"/>
                <w:tab w:val="left" w:pos="461"/>
              </w:tabs>
              <w:spacing w:before="120"/>
              <w:jc w:val="both"/>
              <w:rPr>
                <w:rFonts w:eastAsia="Calibri"/>
                <w:b/>
                <w:lang w:val="ro-MD"/>
              </w:rPr>
            </w:pPr>
            <w:r w:rsidRPr="00834D83">
              <w:rPr>
                <w:rFonts w:eastAsia="Calibri"/>
                <w:b/>
                <w:u w:val="single"/>
                <w:lang w:val="ro-MD"/>
              </w:rPr>
              <w:t>Lotul nr. 2</w:t>
            </w:r>
            <w:r w:rsidRPr="00834D83">
              <w:rPr>
                <w:rFonts w:eastAsia="Calibri"/>
                <w:b/>
                <w:lang w:val="ro-MD"/>
              </w:rPr>
              <w:t xml:space="preserve"> - amenajarea teritoriului blocului „B” al IPLTPA „Mihail Berzovschi”, amplasat pe str. I. Vieru 17/2</w:t>
            </w:r>
            <w:r w:rsidRPr="00C514EA">
              <w:rPr>
                <w:rFonts w:eastAsia="Calibri"/>
                <w:b/>
                <w:lang w:val="ro-MD"/>
              </w:rPr>
              <w:t xml:space="preserve"> - </w:t>
            </w:r>
            <w:r w:rsidRPr="00C514EA">
              <w:rPr>
                <w:b/>
                <w:u w:val="single"/>
                <w:lang w:val="ro-MD" w:eastAsia="ru-RU"/>
              </w:rPr>
              <w:t>70 de zile calendaristice</w:t>
            </w:r>
            <w:r w:rsidRPr="00C514EA">
              <w:rPr>
                <w:b/>
                <w:lang w:val="ro-MD" w:eastAsia="ru-RU"/>
              </w:rPr>
              <w:t xml:space="preserve"> după primirea ordinului de începere a execuţiei şi asigurării lucrului ritmic de către beneficiar - ordonatorul de credite.</w:t>
            </w:r>
          </w:p>
          <w:p w14:paraId="1907C704" w14:textId="77777777" w:rsidR="00F33523" w:rsidRPr="004A195A" w:rsidRDefault="00F33523" w:rsidP="00F33523">
            <w:pPr>
              <w:shd w:val="clear" w:color="auto" w:fill="FFFFFF" w:themeFill="background1"/>
              <w:tabs>
                <w:tab w:val="left" w:pos="320"/>
                <w:tab w:val="left" w:pos="461"/>
              </w:tabs>
              <w:spacing w:before="120"/>
              <w:jc w:val="both"/>
              <w:rPr>
                <w:lang w:val="ro-MD" w:eastAsia="ru-RU"/>
              </w:rPr>
            </w:pPr>
            <w:r w:rsidRPr="00834D83">
              <w:rPr>
                <w:rFonts w:eastAsia="Calibri"/>
                <w:b/>
                <w:u w:val="single"/>
                <w:lang w:val="ro-MD"/>
              </w:rPr>
              <w:t>Lotul nr. 3</w:t>
            </w:r>
            <w:r w:rsidRPr="00834D83">
              <w:rPr>
                <w:rFonts w:eastAsia="Calibri"/>
                <w:b/>
                <w:lang w:val="ro-MD"/>
              </w:rPr>
              <w:t xml:space="preserve"> - reparația fațadei blocului „B” a IPLTPA „Mihail Berzovschi”, amplasat pe str. I. Vieru 17/2</w:t>
            </w:r>
            <w:r w:rsidRPr="00C514EA">
              <w:rPr>
                <w:rFonts w:eastAsia="Calibri"/>
                <w:b/>
                <w:lang w:val="ro-MD"/>
              </w:rPr>
              <w:t xml:space="preserve"> - </w:t>
            </w:r>
            <w:r w:rsidRPr="00C514EA">
              <w:rPr>
                <w:b/>
                <w:u w:val="single"/>
                <w:lang w:val="ro-MD" w:eastAsia="ru-RU"/>
              </w:rPr>
              <w:t>90 de zile calendaristice</w:t>
            </w:r>
            <w:r w:rsidRPr="00C514EA">
              <w:rPr>
                <w:b/>
                <w:lang w:val="ro-MD" w:eastAsia="ru-RU"/>
              </w:rPr>
              <w:t xml:space="preserve"> după primirea ordinului de începere a execuţiei şi asigurării lucrului ritmic de către beneficiar - ordonatorul de credite</w:t>
            </w:r>
            <w:r w:rsidRPr="004A195A">
              <w:rPr>
                <w:b/>
                <w:lang w:val="ro-MD" w:eastAsia="ru-RU"/>
              </w:rPr>
              <w:t>.</w:t>
            </w:r>
          </w:p>
          <w:p w14:paraId="1D62AAC3" w14:textId="77777777" w:rsidR="00892FAB" w:rsidRPr="00892FAB" w:rsidRDefault="00892FAB" w:rsidP="00892FAB">
            <w:pPr>
              <w:tabs>
                <w:tab w:val="left" w:pos="567"/>
              </w:tabs>
              <w:jc w:val="both"/>
              <w:rPr>
                <w:noProof w:val="0"/>
                <w:lang w:val="en-US" w:eastAsia="ru-RU"/>
              </w:rPr>
            </w:pPr>
            <w:r w:rsidRPr="00F33523">
              <w:rPr>
                <w:noProof w:val="0"/>
                <w:lang w:val="ro-MD"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lastRenderedPageBreak/>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14E08915"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257FF0">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257FF0">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257FF0">
            <w:pPr>
              <w:numPr>
                <w:ilvl w:val="0"/>
                <w:numId w:val="32"/>
              </w:numPr>
              <w:tabs>
                <w:tab w:val="left" w:pos="345"/>
              </w:tabs>
              <w:ind w:left="0" w:firstLine="0"/>
              <w:jc w:val="both"/>
              <w:rPr>
                <w:noProof w:val="0"/>
                <w:lang w:val="en-US" w:eastAsia="ru-RU"/>
              </w:rPr>
            </w:pPr>
            <w:proofErr w:type="spellStart"/>
            <w:r w:rsidRPr="00892FAB">
              <w:rPr>
                <w:noProof w:val="0"/>
                <w:lang w:val="en-US" w:eastAsia="ru-RU"/>
              </w:rPr>
              <w:lastRenderedPageBreak/>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lastRenderedPageBreak/>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0786089"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r w:rsidRPr="00F33523">
              <w:rPr>
                <w:b/>
                <w:bCs/>
                <w:noProof w:val="0"/>
                <w:lang w:val="en-US" w:eastAsia="ru-RU"/>
              </w:rPr>
              <w:t xml:space="preserve">de </w:t>
            </w:r>
            <w:r w:rsidR="00F33523" w:rsidRPr="00F33523">
              <w:rPr>
                <w:b/>
                <w:bCs/>
                <w:noProof w:val="0"/>
                <w:lang w:val="en-US" w:eastAsia="ru-RU"/>
              </w:rPr>
              <w:t xml:space="preserve">5 </w:t>
            </w:r>
            <w:proofErr w:type="gramStart"/>
            <w:r w:rsidR="00F33523" w:rsidRPr="00F33523">
              <w:rPr>
                <w:b/>
                <w:bCs/>
                <w:noProof w:val="0"/>
                <w:lang w:val="en-US" w:eastAsia="ru-RU"/>
              </w:rPr>
              <w:t>ani</w:t>
            </w:r>
            <w:proofErr w:type="gramEnd"/>
            <w:r w:rsidRPr="00F33523">
              <w:rPr>
                <w:b/>
                <w:bCs/>
                <w:noProof w:val="0"/>
                <w:lang w:val="en-US" w:eastAsia="ru-RU"/>
              </w:rPr>
              <w:t>.</w:t>
            </w:r>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lastRenderedPageBreak/>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251C095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16AB1FDE"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F33523" w:rsidRPr="00F33523">
              <w:rPr>
                <w:b/>
                <w:bCs/>
                <w:noProof w:val="0"/>
                <w:lang w:val="en-US" w:eastAsia="ru-RU"/>
              </w:rPr>
              <w:t>0,1</w:t>
            </w:r>
            <w:r w:rsidRPr="00F33523">
              <w:rPr>
                <w:b/>
                <w:bCs/>
                <w:noProof w:val="0"/>
                <w:lang w:val="en-US" w:eastAsia="ru-RU"/>
              </w:rPr>
              <w:t xml:space="preserve">%/ zi </w:t>
            </w:r>
            <w:r w:rsidRPr="00892FAB">
              <w:rPr>
                <w:noProof w:val="0"/>
                <w:lang w:val="en-US" w:eastAsia="ru-RU"/>
              </w:rPr>
              <w:t xml:space="preserve">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F33523" w:rsidRPr="00F33523">
              <w:rPr>
                <w:b/>
                <w:bCs/>
                <w:noProof w:val="0"/>
                <w:lang w:val="en-US" w:eastAsia="ru-RU"/>
              </w:rPr>
              <w:t>5</w:t>
            </w:r>
            <w:r w:rsidRPr="00F33523">
              <w:rPr>
                <w:b/>
                <w:bCs/>
                <w:noProof w:val="0"/>
                <w:lang w:val="en-US" w:eastAsia="ru-RU"/>
              </w:rPr>
              <w:t>%</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w:t>
            </w:r>
            <w:r w:rsidRPr="00892FAB">
              <w:rPr>
                <w:noProof w:val="0"/>
                <w:color w:val="000000"/>
                <w:lang w:val="en-US" w:eastAsia="ru-RU"/>
              </w:rPr>
              <w:lastRenderedPageBreak/>
              <w:t xml:space="preserve">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66126B9B"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F33523" w:rsidRPr="00F33523">
              <w:rPr>
                <w:b/>
                <w:bCs/>
                <w:noProof w:val="0"/>
                <w:lang w:val="en-US" w:eastAsia="ru-RU"/>
              </w:rPr>
              <w:t>5</w:t>
            </w:r>
            <w:r w:rsidRPr="00F33523">
              <w:rPr>
                <w:b/>
                <w:bCs/>
                <w:noProof w:val="0"/>
                <w:lang w:val="en-US" w:eastAsia="ru-RU"/>
              </w:rPr>
              <w:t>%</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6A5A8842"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F33523" w:rsidRPr="00F33523">
              <w:rPr>
                <w:b/>
                <w:bCs/>
                <w:noProof w:val="0"/>
                <w:lang w:eastAsia="ru-RU"/>
              </w:rPr>
              <w:t>5</w:t>
            </w:r>
            <w:r w:rsidRPr="00F33523">
              <w:rPr>
                <w:b/>
                <w:bCs/>
                <w:noProof w:val="0"/>
                <w:lang w:eastAsia="ru-RU"/>
              </w:rPr>
              <w:t>%</w:t>
            </w:r>
            <w:r w:rsidRPr="00892FAB">
              <w:rPr>
                <w:noProof w:val="0"/>
                <w:lang w:eastAsia="ru-RU"/>
              </w:rPr>
              <w:t xml:space="preserve">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27ADD2E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w:t>
            </w:r>
            <w:r w:rsidR="00F33523">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257FF0">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27BFA4C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33523" w:rsidRPr="00F33523">
              <w:rPr>
                <w:b/>
                <w:bCs/>
                <w:noProof w:val="0"/>
                <w:lang w:val="en-US" w:eastAsia="ru-RU"/>
              </w:rPr>
              <w:t>10</w:t>
            </w:r>
            <w:r w:rsidRPr="00F33523">
              <w:rPr>
                <w:b/>
                <w:bCs/>
                <w:noProof w:val="0"/>
                <w:lang w:val="en-US" w:eastAsia="ru-RU"/>
              </w:rPr>
              <w:t xml:space="preserve"> </w:t>
            </w:r>
            <w:proofErr w:type="spellStart"/>
            <w:r w:rsidRPr="00F33523">
              <w:rPr>
                <w:b/>
                <w:bCs/>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E2137F6"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257FF0">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9ABEB8F" w:rsidR="00892FAB" w:rsidRPr="00892FAB" w:rsidRDefault="00892FAB" w:rsidP="00257FF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w:t>
            </w:r>
            <w:r w:rsidR="00F33523">
              <w:rPr>
                <w:noProof w:val="0"/>
                <w:lang w:val="en-US" w:eastAsia="ru-RU"/>
              </w:rPr>
              <w:t xml:space="preserve"> </w:t>
            </w:r>
            <w:r w:rsidRPr="00892FAB">
              <w:rPr>
                <w:noProof w:val="0"/>
                <w:lang w:val="en-US" w:eastAsia="ru-RU"/>
              </w:rPr>
              <w:t>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257FF0">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257FF0">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257FF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257FF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257FF0">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257FF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257FF0">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257FF0">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257FF0">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257FF0">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257FF0">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257FF0">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257FF0">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257FF0">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257FF0">
            <w:pPr>
              <w:numPr>
                <w:ilvl w:val="1"/>
                <w:numId w:val="30"/>
              </w:numPr>
              <w:tabs>
                <w:tab w:val="left" w:pos="567"/>
              </w:tabs>
              <w:ind w:left="0" w:hanging="567"/>
              <w:jc w:val="both"/>
              <w:rPr>
                <w:noProof w:val="0"/>
                <w:lang w:val="en-US" w:eastAsia="ru-RU"/>
              </w:rPr>
            </w:pPr>
            <w:r w:rsidRPr="00892FAB">
              <w:rPr>
                <w:noProof w:val="0"/>
                <w:lang w:val="en-US" w:eastAsia="ru-RU"/>
              </w:rPr>
              <w:lastRenderedPageBreak/>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6550641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r w:rsidR="00F33523" w:rsidRPr="00F33523">
              <w:rPr>
                <w:b/>
                <w:bCs/>
                <w:noProof w:val="0"/>
                <w:lang w:val="en-US" w:eastAsia="ru-RU"/>
              </w:rPr>
              <w:t>31.12.2026.</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257FF0">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75C7AF9D" w14:textId="2E2FA935" w:rsidR="00892FAB" w:rsidRPr="00F33523" w:rsidRDefault="00892FAB" w:rsidP="00257FF0">
            <w:pPr>
              <w:numPr>
                <w:ilvl w:val="0"/>
                <w:numId w:val="12"/>
              </w:numPr>
              <w:spacing w:line="276" w:lineRule="auto"/>
              <w:ind w:left="0"/>
              <w:contextualSpacing/>
              <w:jc w:val="both"/>
              <w:rPr>
                <w:noProof w:val="0"/>
                <w:lang w:val="ru-RU" w:eastAsia="ru-RU"/>
              </w:rPr>
            </w:pPr>
            <w:r w:rsidRPr="00F33523">
              <w:rPr>
                <w:b/>
                <w:noProof w:val="0"/>
                <w:lang w:val="ru-RU" w:eastAsia="ru-RU"/>
              </w:rPr>
              <w:t xml:space="preserve">                 </w:t>
            </w: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31FB4AE7" w14:textId="77777777" w:rsidR="00F33523" w:rsidRDefault="00892FAB" w:rsidP="00892FAB">
                  <w:pPr>
                    <w:tabs>
                      <w:tab w:val="left" w:pos="3295"/>
                    </w:tabs>
                    <w:rPr>
                      <w:b/>
                      <w:iCs/>
                      <w:noProof w:val="0"/>
                      <w:lang w:val="en-US" w:eastAsia="ru-RU"/>
                    </w:rPr>
                  </w:pPr>
                  <w:r w:rsidRPr="00892FAB">
                    <w:rPr>
                      <w:b/>
                      <w:iCs/>
                      <w:noProof w:val="0"/>
                      <w:lang w:val="en-US" w:eastAsia="ru-RU"/>
                    </w:rPr>
                    <w:t>BENEFICIAR</w:t>
                  </w:r>
                  <w:r w:rsidR="00F33523">
                    <w:rPr>
                      <w:b/>
                      <w:iCs/>
                      <w:noProof w:val="0"/>
                      <w:lang w:val="en-US" w:eastAsia="ru-RU"/>
                    </w:rPr>
                    <w:t xml:space="preserve">: </w:t>
                  </w:r>
                </w:p>
                <w:p w14:paraId="65175A22" w14:textId="6429C870" w:rsidR="00892FAB" w:rsidRPr="00892FAB" w:rsidRDefault="00F33523" w:rsidP="00892FAB">
                  <w:pPr>
                    <w:tabs>
                      <w:tab w:val="left" w:pos="3295"/>
                    </w:tabs>
                    <w:rPr>
                      <w:b/>
                      <w:noProof w:val="0"/>
                      <w:lang w:val="en-US" w:eastAsia="ru-RU"/>
                    </w:rPr>
                  </w:pPr>
                  <w:r>
                    <w:rPr>
                      <w:b/>
                      <w:iCs/>
                      <w:noProof w:val="0"/>
                      <w:lang w:val="en-US" w:eastAsia="ru-RU"/>
                    </w:rPr>
                    <w:t>IPLTPA „</w:t>
                  </w:r>
                  <w:proofErr w:type="spellStart"/>
                  <w:r>
                    <w:rPr>
                      <w:b/>
                      <w:iCs/>
                      <w:noProof w:val="0"/>
                      <w:lang w:val="en-US" w:eastAsia="ru-RU"/>
                    </w:rPr>
                    <w:t>Mihail</w:t>
                  </w:r>
                  <w:proofErr w:type="spellEnd"/>
                  <w:r>
                    <w:rPr>
                      <w:b/>
                      <w:iCs/>
                      <w:noProof w:val="0"/>
                      <w:lang w:val="en-US" w:eastAsia="ru-RU"/>
                    </w:rPr>
                    <w:t xml:space="preserve"> </w:t>
                  </w:r>
                  <w:proofErr w:type="spellStart"/>
                  <w:r>
                    <w:rPr>
                      <w:b/>
                      <w:iCs/>
                      <w:noProof w:val="0"/>
                      <w:lang w:val="en-US" w:eastAsia="ru-RU"/>
                    </w:rPr>
                    <w:t>Berezovschi</w:t>
                  </w:r>
                  <w:proofErr w:type="spellEnd"/>
                  <w:r>
                    <w:rPr>
                      <w:b/>
                      <w:iCs/>
                      <w:noProof w:val="0"/>
                      <w:lang w:val="en-US" w:eastAsia="ru-RU"/>
                    </w:rPr>
                    <w:t>”</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7F40CD52" w14:textId="77777777" w:rsidR="00F33523"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r w:rsidR="00F33523">
                    <w:rPr>
                      <w:noProof w:val="0"/>
                      <w:lang w:val="en-US" w:eastAsia="ru-RU"/>
                    </w:rPr>
                    <w:t xml:space="preserve"> </w:t>
                  </w:r>
                  <w:proofErr w:type="spellStart"/>
                  <w:r w:rsidR="00F33523">
                    <w:rPr>
                      <w:noProof w:val="0"/>
                      <w:lang w:val="en-US" w:eastAsia="ru-RU"/>
                    </w:rPr>
                    <w:t>mun</w:t>
                  </w:r>
                  <w:proofErr w:type="spellEnd"/>
                  <w:r w:rsidR="00F33523">
                    <w:rPr>
                      <w:noProof w:val="0"/>
                      <w:lang w:val="en-US" w:eastAsia="ru-RU"/>
                    </w:rPr>
                    <w:t xml:space="preserve">. </w:t>
                  </w:r>
                  <w:proofErr w:type="spellStart"/>
                  <w:r w:rsidR="00F33523">
                    <w:rPr>
                      <w:noProof w:val="0"/>
                      <w:lang w:val="en-US" w:eastAsia="ru-RU"/>
                    </w:rPr>
                    <w:t>Chișinău</w:t>
                  </w:r>
                  <w:proofErr w:type="spellEnd"/>
                  <w:r w:rsidR="00F33523">
                    <w:rPr>
                      <w:noProof w:val="0"/>
                      <w:lang w:val="en-US" w:eastAsia="ru-RU"/>
                    </w:rPr>
                    <w:t xml:space="preserve">, </w:t>
                  </w:r>
                </w:p>
                <w:p w14:paraId="43EBCBD4" w14:textId="10754E12" w:rsidR="00892FAB" w:rsidRPr="00892FAB" w:rsidRDefault="00F33523" w:rsidP="00892FAB">
                  <w:pPr>
                    <w:tabs>
                      <w:tab w:val="left" w:pos="1134"/>
                      <w:tab w:val="left" w:pos="4680"/>
                      <w:tab w:val="left" w:pos="7020"/>
                    </w:tabs>
                    <w:suppressAutoHyphens/>
                    <w:jc w:val="both"/>
                    <w:rPr>
                      <w:noProof w:val="0"/>
                      <w:lang w:val="en-US" w:eastAsia="ru-RU"/>
                    </w:rPr>
                  </w:pPr>
                  <w:r>
                    <w:rPr>
                      <w:noProof w:val="0"/>
                      <w:lang w:val="en-US" w:eastAsia="ru-RU"/>
                    </w:rPr>
                    <w:t xml:space="preserve">str. Igor </w:t>
                  </w:r>
                  <w:proofErr w:type="spellStart"/>
                  <w:r>
                    <w:rPr>
                      <w:noProof w:val="0"/>
                      <w:lang w:val="en-US" w:eastAsia="ru-RU"/>
                    </w:rPr>
                    <w:t>Vieru</w:t>
                  </w:r>
                  <w:proofErr w:type="spellEnd"/>
                  <w:r>
                    <w:rPr>
                      <w:noProof w:val="0"/>
                      <w:lang w:val="en-US" w:eastAsia="ru-RU"/>
                    </w:rPr>
                    <w:t xml:space="preserve"> 15/4</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5D027186"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r w:rsidR="00F33523">
                    <w:rPr>
                      <w:noProof w:val="0"/>
                      <w:lang w:val="en-US" w:eastAsia="ru-RU"/>
                    </w:rPr>
                    <w:t xml:space="preserve"> </w:t>
                  </w:r>
                  <w:r w:rsidR="00F33523" w:rsidRPr="00F33523">
                    <w:rPr>
                      <w:noProof w:val="0"/>
                      <w:lang w:val="en-US" w:eastAsia="ru-RU"/>
                    </w:rPr>
                    <w:t>022484191</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05129B10"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r w:rsidR="00F33523">
                    <w:rPr>
                      <w:noProof w:val="0"/>
                      <w:lang w:val="en-US" w:eastAsia="ru-RU"/>
                    </w:rPr>
                    <w:t xml:space="preserve"> </w:t>
                  </w:r>
                  <w:r w:rsidR="00F33523" w:rsidRPr="00F33523">
                    <w:rPr>
                      <w:noProof w:val="0"/>
                      <w:lang w:val="en-US" w:eastAsia="ru-RU"/>
                    </w:rPr>
                    <w:t>1016620007582</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17B04313"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r w:rsidR="00F33523">
                    <w:rPr>
                      <w:noProof w:val="0"/>
                      <w:lang w:val="en-US" w:eastAsia="ru-RU"/>
                    </w:rPr>
                    <w:t xml:space="preserve"> </w:t>
                  </w:r>
                  <w:r w:rsidR="00F33523" w:rsidRPr="00F33523">
                    <w:rPr>
                      <w:noProof w:val="0"/>
                      <w:lang w:val="en-US" w:eastAsia="ru-RU"/>
                    </w:rPr>
                    <w:t>1016620007582</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1C3BCCA1" w14:textId="263910CB" w:rsidR="00892FAB" w:rsidRPr="00892FAB" w:rsidRDefault="00892FAB" w:rsidP="00892FAB">
            <w:pPr>
              <w:tabs>
                <w:tab w:val="left" w:pos="360"/>
                <w:tab w:val="left" w:pos="2685"/>
              </w:tabs>
              <w:jc w:val="both"/>
              <w:rPr>
                <w:noProof w:val="0"/>
                <w:lang w:val="en-US" w:eastAsia="ru-RU"/>
              </w:rPr>
            </w:pP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13A10220" w14:textId="77777777" w:rsidR="00F33523" w:rsidRDefault="00892FAB" w:rsidP="00F33523">
                  <w:pPr>
                    <w:tabs>
                      <w:tab w:val="left" w:pos="360"/>
                    </w:tabs>
                    <w:rPr>
                      <w:b/>
                      <w:noProof w:val="0"/>
                      <w:lang w:val="ro-MD" w:eastAsia="ru-RU"/>
                    </w:rPr>
                  </w:pPr>
                  <w:r w:rsidRPr="00892FAB">
                    <w:rPr>
                      <w:b/>
                      <w:noProof w:val="0"/>
                      <w:lang w:val="ru-RU" w:eastAsia="ru-RU"/>
                    </w:rPr>
                    <w:t>BENEFICIAR</w:t>
                  </w:r>
                  <w:r w:rsidR="00F33523">
                    <w:rPr>
                      <w:b/>
                      <w:noProof w:val="0"/>
                      <w:lang w:val="ro-MD" w:eastAsia="ru-RU"/>
                    </w:rPr>
                    <w:t>:</w:t>
                  </w:r>
                </w:p>
                <w:p w14:paraId="660CACA8" w14:textId="77777777" w:rsidR="00892FAB" w:rsidRDefault="00F33523" w:rsidP="00F33523">
                  <w:pPr>
                    <w:tabs>
                      <w:tab w:val="left" w:pos="360"/>
                    </w:tabs>
                    <w:rPr>
                      <w:b/>
                      <w:iCs/>
                      <w:noProof w:val="0"/>
                      <w:lang w:val="en-US" w:eastAsia="ru-RU"/>
                    </w:rPr>
                  </w:pPr>
                  <w:r>
                    <w:rPr>
                      <w:b/>
                      <w:iCs/>
                      <w:noProof w:val="0"/>
                      <w:lang w:val="en-US" w:eastAsia="ru-RU"/>
                    </w:rPr>
                    <w:t>IPLTPA „</w:t>
                  </w:r>
                  <w:proofErr w:type="spellStart"/>
                  <w:r>
                    <w:rPr>
                      <w:b/>
                      <w:iCs/>
                      <w:noProof w:val="0"/>
                      <w:lang w:val="en-US" w:eastAsia="ru-RU"/>
                    </w:rPr>
                    <w:t>Mihail</w:t>
                  </w:r>
                  <w:proofErr w:type="spellEnd"/>
                  <w:r>
                    <w:rPr>
                      <w:b/>
                      <w:iCs/>
                      <w:noProof w:val="0"/>
                      <w:lang w:val="en-US" w:eastAsia="ru-RU"/>
                    </w:rPr>
                    <w:t xml:space="preserve"> </w:t>
                  </w:r>
                  <w:proofErr w:type="spellStart"/>
                  <w:r>
                    <w:rPr>
                      <w:b/>
                      <w:iCs/>
                      <w:noProof w:val="0"/>
                      <w:lang w:val="en-US" w:eastAsia="ru-RU"/>
                    </w:rPr>
                    <w:t>Berezovschi</w:t>
                  </w:r>
                  <w:proofErr w:type="spellEnd"/>
                  <w:r>
                    <w:rPr>
                      <w:b/>
                      <w:iCs/>
                      <w:noProof w:val="0"/>
                      <w:lang w:val="en-US" w:eastAsia="ru-RU"/>
                    </w:rPr>
                    <w:t>”</w:t>
                  </w:r>
                </w:p>
                <w:p w14:paraId="5F1A25B7" w14:textId="77777777" w:rsidR="00F33523" w:rsidRDefault="00F33523" w:rsidP="00F33523">
                  <w:pPr>
                    <w:tabs>
                      <w:tab w:val="left" w:pos="360"/>
                    </w:tabs>
                    <w:rPr>
                      <w:b/>
                      <w:iCs/>
                      <w:noProof w:val="0"/>
                      <w:lang w:val="en-US" w:eastAsia="ru-RU"/>
                    </w:rPr>
                  </w:pPr>
                </w:p>
                <w:p w14:paraId="017348F3" w14:textId="77777777" w:rsidR="00F33523" w:rsidRDefault="00F33523" w:rsidP="00F33523">
                  <w:pPr>
                    <w:tabs>
                      <w:tab w:val="left" w:pos="360"/>
                    </w:tabs>
                    <w:rPr>
                      <w:b/>
                      <w:iCs/>
                      <w:noProof w:val="0"/>
                      <w:lang w:val="en-US" w:eastAsia="ru-RU"/>
                    </w:rPr>
                  </w:pPr>
                  <w:proofErr w:type="spellStart"/>
                  <w:r>
                    <w:rPr>
                      <w:b/>
                      <w:iCs/>
                      <w:noProof w:val="0"/>
                      <w:lang w:val="en-US" w:eastAsia="ru-RU"/>
                    </w:rPr>
                    <w:t>Directoare</w:t>
                  </w:r>
                  <w:proofErr w:type="spellEnd"/>
                  <w:r>
                    <w:rPr>
                      <w:b/>
                      <w:iCs/>
                      <w:noProof w:val="0"/>
                      <w:lang w:val="en-US" w:eastAsia="ru-RU"/>
                    </w:rPr>
                    <w:t>,</w:t>
                  </w:r>
                </w:p>
                <w:p w14:paraId="0B851FE9" w14:textId="034FC4AF" w:rsidR="00F33523" w:rsidRPr="00F33523" w:rsidRDefault="00F33523" w:rsidP="00F33523">
                  <w:pPr>
                    <w:tabs>
                      <w:tab w:val="left" w:pos="360"/>
                    </w:tabs>
                    <w:rPr>
                      <w:b/>
                      <w:noProof w:val="0"/>
                      <w:lang w:val="ro-MD" w:eastAsia="ru-RU"/>
                    </w:rPr>
                  </w:pPr>
                  <w:r>
                    <w:rPr>
                      <w:b/>
                      <w:iCs/>
                      <w:noProof w:val="0"/>
                      <w:lang w:val="en-US" w:eastAsia="ru-RU"/>
                    </w:rPr>
                    <w:t xml:space="preserve">Ana </w:t>
                  </w:r>
                  <w:proofErr w:type="spellStart"/>
                  <w:r>
                    <w:rPr>
                      <w:b/>
                      <w:iCs/>
                      <w:noProof w:val="0"/>
                      <w:lang w:val="en-US" w:eastAsia="ru-RU"/>
                    </w:rPr>
                    <w:t>Eremei-Berezovschi</w:t>
                  </w:r>
                  <w:proofErr w:type="spellEnd"/>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57B0F1F" w:rsidR="00892FAB" w:rsidRPr="00892FAB" w:rsidRDefault="00892FAB" w:rsidP="00892FAB">
                  <w:pPr>
                    <w:tabs>
                      <w:tab w:val="left" w:pos="360"/>
                    </w:tabs>
                    <w:jc w:val="center"/>
                    <w:rPr>
                      <w:b/>
                      <w:noProof w:val="0"/>
                      <w:lang w:val="ru-RU" w:eastAsia="ru-RU"/>
                    </w:rPr>
                  </w:pPr>
                  <w:r w:rsidRPr="00892FAB">
                    <w:rPr>
                      <w:noProof w:val="0"/>
                      <w:lang w:val="ru-RU" w:eastAsia="ru-RU"/>
                    </w:rPr>
                    <w:t>„___”</w:t>
                  </w:r>
                  <w:r w:rsidR="00F33523">
                    <w:rPr>
                      <w:noProof w:val="0"/>
                      <w:lang w:val="ro-MD" w:eastAsia="ru-RU"/>
                    </w:rPr>
                    <w:t xml:space="preserve"> </w:t>
                  </w:r>
                  <w:r w:rsidRPr="00892FAB">
                    <w:rPr>
                      <w:noProof w:val="0"/>
                      <w:lang w:val="ru-RU" w:eastAsia="ru-RU"/>
                    </w:rPr>
                    <w:t>_________20__</w:t>
                  </w:r>
                </w:p>
              </w:tc>
              <w:tc>
                <w:tcPr>
                  <w:tcW w:w="4710" w:type="dxa"/>
                  <w:vAlign w:val="center"/>
                </w:tcPr>
                <w:p w14:paraId="3596BEBE" w14:textId="76DEBCDE" w:rsidR="00892FAB" w:rsidRPr="00892FAB" w:rsidRDefault="00892FAB" w:rsidP="00892FAB">
                  <w:pPr>
                    <w:tabs>
                      <w:tab w:val="left" w:pos="360"/>
                    </w:tabs>
                    <w:jc w:val="center"/>
                    <w:rPr>
                      <w:b/>
                      <w:noProof w:val="0"/>
                      <w:lang w:val="ru-RU" w:eastAsia="ru-RU"/>
                    </w:rPr>
                  </w:pPr>
                  <w:r w:rsidRPr="00892FAB">
                    <w:rPr>
                      <w:noProof w:val="0"/>
                      <w:lang w:val="ru-RU" w:eastAsia="ru-RU"/>
                    </w:rPr>
                    <w:t>„___”</w:t>
                  </w:r>
                  <w:r w:rsidR="00CA615A">
                    <w:rPr>
                      <w:noProof w:val="0"/>
                      <w:lang w:val="ro-MD" w:eastAsia="ru-RU"/>
                    </w:rPr>
                    <w:t xml:space="preserve"> </w:t>
                  </w:r>
                  <w:r w:rsidRPr="00892FAB">
                    <w:rPr>
                      <w:noProof w:val="0"/>
                      <w:lang w:val="ru-RU" w:eastAsia="ru-RU"/>
                    </w:rPr>
                    <w:t>_________20__”.</w:t>
                  </w:r>
                </w:p>
              </w:tc>
            </w:tr>
          </w:tbl>
          <w:p w14:paraId="45FB9F9A" w14:textId="0AC9823C" w:rsidR="00892FAB" w:rsidRPr="00892FAB" w:rsidRDefault="00892FAB" w:rsidP="00CA615A">
            <w:pPr>
              <w:tabs>
                <w:tab w:val="left" w:pos="360"/>
                <w:tab w:val="left" w:pos="2295"/>
              </w:tabs>
              <w:jc w:val="both"/>
              <w:rPr>
                <w:noProof w:val="0"/>
                <w:lang w:val="ru-RU" w:eastAsia="ru-RU"/>
              </w:rPr>
            </w:pPr>
          </w:p>
        </w:tc>
      </w:tr>
    </w:tbl>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257FF0">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257FF0">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257FF0">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257FF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257FF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257FF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257FF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257FF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257FF0">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257FF0">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257FF0">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257FF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257FF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257FF0">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257FF0">
            <w:pPr>
              <w:pStyle w:val="a"/>
              <w:numPr>
                <w:ilvl w:val="0"/>
                <w:numId w:val="29"/>
              </w:numPr>
              <w:tabs>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257FF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2B83C" w14:textId="77777777" w:rsidR="00257FF0" w:rsidRDefault="00257FF0" w:rsidP="00A20ACF">
      <w:r>
        <w:separator/>
      </w:r>
    </w:p>
  </w:endnote>
  <w:endnote w:type="continuationSeparator" w:id="0">
    <w:p w14:paraId="34813B96" w14:textId="77777777" w:rsidR="00257FF0" w:rsidRDefault="00257F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9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90"/>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9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9B701" w14:textId="77777777" w:rsidR="00257FF0" w:rsidRDefault="00257FF0" w:rsidP="00A20ACF">
      <w:r>
        <w:separator/>
      </w:r>
    </w:p>
  </w:footnote>
  <w:footnote w:type="continuationSeparator" w:id="0">
    <w:p w14:paraId="659F836E" w14:textId="77777777" w:rsidR="00257FF0" w:rsidRDefault="00257FF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3884DC2"/>
    <w:multiLevelType w:val="hybridMultilevel"/>
    <w:tmpl w:val="B9C441AA"/>
    <w:lvl w:ilvl="0" w:tplc="5B66ADB6">
      <w:start w:val="3"/>
      <w:numFmt w:val="decimal"/>
      <w:lvlText w:val="%1."/>
      <w:lvlJc w:val="left"/>
      <w:pPr>
        <w:ind w:left="720" w:hanging="360"/>
      </w:pPr>
      <w:rPr>
        <w:rFonts w:hint="default"/>
        <w:b/>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28"/>
  </w:num>
  <w:num w:numId="4">
    <w:abstractNumId w:val="27"/>
  </w:num>
  <w:num w:numId="5">
    <w:abstractNumId w:val="12"/>
  </w:num>
  <w:num w:numId="6">
    <w:abstractNumId w:val="15"/>
  </w:num>
  <w:num w:numId="7">
    <w:abstractNumId w:val="13"/>
  </w:num>
  <w:num w:numId="8">
    <w:abstractNumId w:val="7"/>
  </w:num>
  <w:num w:numId="9">
    <w:abstractNumId w:val="21"/>
  </w:num>
  <w:num w:numId="10">
    <w:abstractNumId w:val="26"/>
  </w:num>
  <w:num w:numId="11">
    <w:abstractNumId w:val="6"/>
  </w:num>
  <w:num w:numId="12">
    <w:abstractNumId w:val="24"/>
  </w:num>
  <w:num w:numId="13">
    <w:abstractNumId w:val="9"/>
  </w:num>
  <w:num w:numId="14">
    <w:abstractNumId w:val="36"/>
  </w:num>
  <w:num w:numId="15">
    <w:abstractNumId w:val="31"/>
  </w:num>
  <w:num w:numId="16">
    <w:abstractNumId w:val="10"/>
  </w:num>
  <w:num w:numId="17">
    <w:abstractNumId w:val="29"/>
  </w:num>
  <w:num w:numId="18">
    <w:abstractNumId w:val="18"/>
  </w:num>
  <w:num w:numId="19">
    <w:abstractNumId w:val="25"/>
  </w:num>
  <w:num w:numId="20">
    <w:abstractNumId w:val="20"/>
  </w:num>
  <w:num w:numId="21">
    <w:abstractNumId w:val="35"/>
  </w:num>
  <w:num w:numId="22">
    <w:abstractNumId w:val="11"/>
  </w:num>
  <w:num w:numId="23">
    <w:abstractNumId w:val="8"/>
  </w:num>
  <w:num w:numId="24">
    <w:abstractNumId w:val="19"/>
  </w:num>
  <w:num w:numId="25">
    <w:abstractNumId w:val="5"/>
  </w:num>
  <w:num w:numId="26">
    <w:abstractNumId w:val="1"/>
  </w:num>
  <w:num w:numId="27">
    <w:abstractNumId w:val="33"/>
  </w:num>
  <w:num w:numId="28">
    <w:abstractNumId w:val="14"/>
  </w:num>
  <w:num w:numId="29">
    <w:abstractNumId w:val="37"/>
  </w:num>
  <w:num w:numId="30">
    <w:abstractNumId w:val="30"/>
  </w:num>
  <w:num w:numId="31">
    <w:abstractNumId w:val="17"/>
  </w:num>
  <w:num w:numId="32">
    <w:abstractNumId w:val="22"/>
  </w:num>
  <w:num w:numId="33">
    <w:abstractNumId w:val="38"/>
  </w:num>
  <w:num w:numId="34">
    <w:abstractNumId w:val="23"/>
  </w:num>
  <w:num w:numId="35">
    <w:abstractNumId w:val="34"/>
  </w:num>
  <w:num w:numId="36">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0ED"/>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A31"/>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FF0"/>
    <w:rsid w:val="002611DC"/>
    <w:rsid w:val="002614DE"/>
    <w:rsid w:val="00264637"/>
    <w:rsid w:val="002659BB"/>
    <w:rsid w:val="0026663C"/>
    <w:rsid w:val="00266795"/>
    <w:rsid w:val="00266F98"/>
    <w:rsid w:val="00267805"/>
    <w:rsid w:val="00267E8E"/>
    <w:rsid w:val="00271282"/>
    <w:rsid w:val="0027219B"/>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CB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A13"/>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09F"/>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07B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235"/>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D7818"/>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49CE"/>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615A"/>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3523"/>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
    <w:name w:val="page number"/>
    <w:basedOn w:val="a2"/>
    <w:rsid w:val="00A20ACF"/>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2"/>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2"/>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2"/>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2"/>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2"/>
    <w:link w:val="af"/>
    <w:semiHidden/>
    <w:rsid w:val="00A20ACF"/>
    <w:rPr>
      <w:rFonts w:ascii="Tahoma" w:eastAsia="Times New Roman" w:hAnsi="Tahoma" w:cs="Tahoma"/>
      <w:sz w:val="16"/>
      <w:szCs w:val="16"/>
      <w:lang w:val="ru-RU" w:eastAsia="ru-RU"/>
    </w:rPr>
  </w:style>
  <w:style w:type="table" w:styleId="af1">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2"/>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2"/>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2"/>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85</Pages>
  <Words>35580</Words>
  <Characters>202806</Characters>
  <Application>Microsoft Office Word</Application>
  <DocSecurity>0</DocSecurity>
  <Lines>1690</Lines>
  <Paragraphs>475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237911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2026-05-20T10:06:00Z</dcterms:created>
  <dcterms:modified xsi:type="dcterms:W3CDTF">2026-05-20T11:12:00Z</dcterms:modified>
</cp:coreProperties>
</file>