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92A5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92A5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92A5D">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92A5D">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92A5D">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92A5D">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92A5D">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92A5D">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92A5D">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92A5D">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92A5D">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92A5D">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92A5D">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92A5D">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92A5D">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92A5D">
      <w:pPr>
        <w:pStyle w:val="a"/>
        <w:numPr>
          <w:ilvl w:val="0"/>
          <w:numId w:val="36"/>
        </w:numPr>
        <w:tabs>
          <w:tab w:val="clear" w:pos="1134"/>
          <w:tab w:val="left" w:pos="-284"/>
          <w:tab w:val="left" w:pos="426"/>
        </w:tabs>
        <w:ind w:left="-284" w:firstLine="284"/>
        <w:rPr>
          <w:lang w:val="ro-MD"/>
        </w:rPr>
      </w:pPr>
      <w:r w:rsidRPr="00FF430B">
        <w:rPr>
          <w:lang w:val="ro-MD"/>
        </w:rPr>
        <w:lastRenderedPageBreak/>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92A5D">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92A5D">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92A5D">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92A5D">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D92A5D">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92A5D">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941AF" w:rsidP="00D92A5D">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D92A5D">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92A5D">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92A5D">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92A5D">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92A5D">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92A5D">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92A5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92A5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92A5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92A5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92A5D">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obligaţia de a accepta o declaraţie pe propria răspundere sau, dacă în ţara respectivă nu există prevederi legale referitoare la declaraţia pe propria răspundere, o </w:t>
      </w:r>
      <w:r w:rsidR="007167E4" w:rsidRPr="00FF430B">
        <w:rPr>
          <w:lang w:val="ro-MD"/>
        </w:rPr>
        <w:lastRenderedPageBreak/>
        <w:t>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w:t>
      </w:r>
      <w:r w:rsidR="00D43956" w:rsidRPr="00FF430B">
        <w:rPr>
          <w:lang w:val="ro-MD"/>
        </w:rPr>
        <w:lastRenderedPageBreak/>
        <w:t xml:space="preserve">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lastRenderedPageBreak/>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lastRenderedPageBreak/>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 xml:space="preserve">se completează </w:t>
      </w:r>
      <w:r w:rsidR="00C84982" w:rsidRPr="00FF430B">
        <w:rPr>
          <w:lang w:val="ro-MD"/>
        </w:rPr>
        <w:lastRenderedPageBreak/>
        <w:t>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D4A1671" w:rsidR="000E4D7D" w:rsidRPr="00CE7120" w:rsidRDefault="00CE7120" w:rsidP="00093AE5">
      <w:pPr>
        <w:pStyle w:val="Style3"/>
        <w:tabs>
          <w:tab w:val="left" w:pos="567"/>
        </w:tabs>
        <w:spacing w:before="0" w:beforeAutospacing="0" w:after="0"/>
        <w:ind w:left="0" w:firstLine="0"/>
        <w:jc w:val="center"/>
        <w:rPr>
          <w:rFonts w:eastAsia="PMingLiU"/>
          <w:sz w:val="32"/>
          <w:szCs w:val="32"/>
          <w:lang w:val="ro-MD" w:eastAsia="zh-CN"/>
        </w:rPr>
      </w:pPr>
      <w:r w:rsidRPr="00CE7120">
        <w:rPr>
          <w:rFonts w:eastAsia="PMingLiU"/>
          <w:sz w:val="32"/>
          <w:szCs w:val="32"/>
          <w:lang w:val="ro-MD" w:eastAsia="zh-CN"/>
        </w:rPr>
        <w:t>Anunț de Intenție</w:t>
      </w:r>
    </w:p>
    <w:p w14:paraId="1E4BE9CF" w14:textId="77777777" w:rsidR="00CE7120" w:rsidRPr="00FF430B" w:rsidRDefault="00CE7120" w:rsidP="00093AE5">
      <w:pPr>
        <w:pStyle w:val="Style3"/>
        <w:tabs>
          <w:tab w:val="left" w:pos="567"/>
        </w:tabs>
        <w:spacing w:before="0" w:beforeAutospacing="0" w:after="0"/>
        <w:ind w:left="0" w:firstLine="0"/>
        <w:jc w:val="center"/>
        <w:rPr>
          <w:rFonts w:eastAsia="PMingLiU"/>
          <w:b w:val="0"/>
          <w:lang w:val="ro-MD" w:eastAsia="zh-CN"/>
        </w:rPr>
      </w:pPr>
    </w:p>
    <w:p w14:paraId="28B846EB" w14:textId="352E303A" w:rsidR="00CE7120" w:rsidRPr="004B32D4" w:rsidRDefault="00CE7120" w:rsidP="00CE7120">
      <w:pPr>
        <w:spacing w:line="276" w:lineRule="auto"/>
        <w:jc w:val="center"/>
      </w:pPr>
      <w:r w:rsidRPr="004B32D4">
        <w:t>Nr. __</w:t>
      </w:r>
      <w:r>
        <w:t>1__</w:t>
      </w:r>
      <w:r w:rsidRPr="004B32D4">
        <w:t>din_</w:t>
      </w:r>
      <w:r w:rsidR="0049109E">
        <w:t>22.01.2026</w:t>
      </w:r>
      <w:r w:rsidRPr="004B32D4">
        <w:t xml:space="preserve">__ </w:t>
      </w:r>
    </w:p>
    <w:p w14:paraId="408580A3" w14:textId="77777777" w:rsidR="00CE7120" w:rsidRPr="004B32D4" w:rsidRDefault="00CE7120" w:rsidP="00D92A5D">
      <w:pPr>
        <w:pStyle w:val="a"/>
        <w:numPr>
          <w:ilvl w:val="0"/>
          <w:numId w:val="22"/>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1"/>
        <w:tblW w:w="9918" w:type="dxa"/>
        <w:tblLook w:val="04A0" w:firstRow="1" w:lastRow="0" w:firstColumn="1" w:lastColumn="0" w:noHBand="0" w:noVBand="1"/>
      </w:tblPr>
      <w:tblGrid>
        <w:gridCol w:w="5949"/>
        <w:gridCol w:w="3969"/>
      </w:tblGrid>
      <w:tr w:rsidR="00CE7120" w:rsidRPr="00C014D5" w14:paraId="42C7D7F1" w14:textId="77777777" w:rsidTr="00C257B9">
        <w:tc>
          <w:tcPr>
            <w:tcW w:w="5949" w:type="dxa"/>
            <w:shd w:val="clear" w:color="auto" w:fill="F2F2F2" w:themeFill="background1" w:themeFillShade="F2"/>
          </w:tcPr>
          <w:p w14:paraId="5CA4C0D5" w14:textId="77777777" w:rsidR="00CE7120" w:rsidRPr="004B32D4" w:rsidRDefault="00CE7120" w:rsidP="00C257B9">
            <w:pPr>
              <w:spacing w:line="276" w:lineRule="auto"/>
              <w:jc w:val="both"/>
            </w:pPr>
            <w:r w:rsidRPr="004B32D4">
              <w:t>Denumirea autorității contractante</w:t>
            </w:r>
          </w:p>
        </w:tc>
        <w:tc>
          <w:tcPr>
            <w:tcW w:w="3969" w:type="dxa"/>
          </w:tcPr>
          <w:p w14:paraId="3786A07E" w14:textId="77777777" w:rsidR="00CE7120" w:rsidRPr="002F2F8A" w:rsidRDefault="00CE7120" w:rsidP="00C257B9">
            <w:pPr>
              <w:spacing w:line="276" w:lineRule="auto"/>
            </w:pPr>
            <w:r w:rsidRPr="002F2F8A">
              <w:t>Primaria satului Nimoreni</w:t>
            </w:r>
          </w:p>
        </w:tc>
      </w:tr>
      <w:tr w:rsidR="00CE7120" w:rsidRPr="00C014D5" w14:paraId="0472D3BC" w14:textId="77777777" w:rsidTr="00C257B9">
        <w:tc>
          <w:tcPr>
            <w:tcW w:w="5949" w:type="dxa"/>
            <w:shd w:val="clear" w:color="auto" w:fill="F2F2F2" w:themeFill="background1" w:themeFillShade="F2"/>
          </w:tcPr>
          <w:p w14:paraId="07B40E0C" w14:textId="77777777" w:rsidR="00CE7120" w:rsidRPr="004B32D4" w:rsidRDefault="00CE7120" w:rsidP="00C257B9">
            <w:pPr>
              <w:spacing w:line="276" w:lineRule="auto"/>
              <w:jc w:val="both"/>
            </w:pPr>
            <w:r w:rsidRPr="004B32D4">
              <w:t>IDNO</w:t>
            </w:r>
          </w:p>
        </w:tc>
        <w:tc>
          <w:tcPr>
            <w:tcW w:w="3969" w:type="dxa"/>
          </w:tcPr>
          <w:p w14:paraId="218B9F81" w14:textId="77777777" w:rsidR="00CE7120" w:rsidRPr="002F2F8A" w:rsidRDefault="00CE7120" w:rsidP="00C257B9">
            <w:pPr>
              <w:spacing w:line="276" w:lineRule="auto"/>
            </w:pPr>
            <w:r w:rsidRPr="002F2F8A">
              <w:t>1007601009473</w:t>
            </w:r>
          </w:p>
        </w:tc>
      </w:tr>
      <w:tr w:rsidR="00CE7120" w:rsidRPr="00C014D5" w14:paraId="395F4303" w14:textId="77777777" w:rsidTr="00C257B9">
        <w:tc>
          <w:tcPr>
            <w:tcW w:w="5949" w:type="dxa"/>
            <w:shd w:val="clear" w:color="auto" w:fill="F2F2F2" w:themeFill="background1" w:themeFillShade="F2"/>
          </w:tcPr>
          <w:p w14:paraId="44318BCB" w14:textId="77777777" w:rsidR="00CE7120" w:rsidRPr="004B32D4" w:rsidRDefault="00CE7120" w:rsidP="00C257B9">
            <w:pPr>
              <w:spacing w:line="276" w:lineRule="auto"/>
              <w:jc w:val="both"/>
            </w:pPr>
            <w:r w:rsidRPr="004B32D4">
              <w:t>Adresa</w:t>
            </w:r>
          </w:p>
        </w:tc>
        <w:tc>
          <w:tcPr>
            <w:tcW w:w="3969" w:type="dxa"/>
          </w:tcPr>
          <w:p w14:paraId="3BCCC2F0" w14:textId="77777777" w:rsidR="00CE7120" w:rsidRPr="002F2F8A" w:rsidRDefault="00CE7120" w:rsidP="00C257B9">
            <w:pPr>
              <w:spacing w:line="276" w:lineRule="auto"/>
            </w:pPr>
            <w:r w:rsidRPr="002F2F8A">
              <w:t>Satul Nimoreni, raionul Ialoveni</w:t>
            </w:r>
          </w:p>
        </w:tc>
      </w:tr>
      <w:tr w:rsidR="00CE7120" w:rsidRPr="00C014D5" w14:paraId="3186A50B" w14:textId="77777777" w:rsidTr="00C257B9">
        <w:tc>
          <w:tcPr>
            <w:tcW w:w="5949" w:type="dxa"/>
            <w:shd w:val="clear" w:color="auto" w:fill="F2F2F2" w:themeFill="background1" w:themeFillShade="F2"/>
          </w:tcPr>
          <w:p w14:paraId="169A8B0E" w14:textId="77777777" w:rsidR="00CE7120" w:rsidRPr="004B32D4" w:rsidRDefault="00CE7120" w:rsidP="00C257B9">
            <w:pPr>
              <w:spacing w:line="276" w:lineRule="auto"/>
              <w:jc w:val="both"/>
            </w:pPr>
            <w:r w:rsidRPr="004B32D4">
              <w:t>Numărul de telefon/fax</w:t>
            </w:r>
          </w:p>
        </w:tc>
        <w:tc>
          <w:tcPr>
            <w:tcW w:w="3969" w:type="dxa"/>
          </w:tcPr>
          <w:p w14:paraId="41D55E12" w14:textId="77777777" w:rsidR="00CE7120" w:rsidRPr="002F2F8A" w:rsidRDefault="00CE7120" w:rsidP="00C257B9">
            <w:pPr>
              <w:spacing w:line="276" w:lineRule="auto"/>
            </w:pPr>
            <w:r w:rsidRPr="002F2F8A">
              <w:t>026832236/309</w:t>
            </w:r>
          </w:p>
        </w:tc>
      </w:tr>
      <w:tr w:rsidR="00CE7120" w:rsidRPr="00C014D5" w14:paraId="500DBB67" w14:textId="77777777" w:rsidTr="00C257B9">
        <w:tc>
          <w:tcPr>
            <w:tcW w:w="5949" w:type="dxa"/>
            <w:shd w:val="clear" w:color="auto" w:fill="F2F2F2" w:themeFill="background1" w:themeFillShade="F2"/>
          </w:tcPr>
          <w:p w14:paraId="15765BEF" w14:textId="77777777" w:rsidR="00CE7120" w:rsidRPr="004B32D4" w:rsidRDefault="00CE7120" w:rsidP="00C257B9">
            <w:pPr>
              <w:spacing w:line="276" w:lineRule="auto"/>
              <w:jc w:val="both"/>
            </w:pPr>
            <w:r w:rsidRPr="004B32D4">
              <w:t xml:space="preserve">Adresa de e-mail </w:t>
            </w:r>
            <w:r w:rsidRPr="00C014D5">
              <w:t>ale autorității contractante</w:t>
            </w:r>
          </w:p>
        </w:tc>
        <w:tc>
          <w:tcPr>
            <w:tcW w:w="3969" w:type="dxa"/>
          </w:tcPr>
          <w:p w14:paraId="78B1977E" w14:textId="77777777" w:rsidR="00CE7120" w:rsidRPr="002F2F8A" w:rsidRDefault="00CE7120" w:rsidP="00C257B9">
            <w:pPr>
              <w:spacing w:line="276" w:lineRule="auto"/>
            </w:pPr>
            <w:r w:rsidRPr="002F2F8A">
              <w:t>nimoreniprimaria@gmail.com</w:t>
            </w:r>
          </w:p>
        </w:tc>
      </w:tr>
      <w:tr w:rsidR="00CE7120" w:rsidRPr="00C014D5" w14:paraId="336D7C02" w14:textId="77777777" w:rsidTr="00C257B9">
        <w:tc>
          <w:tcPr>
            <w:tcW w:w="5949" w:type="dxa"/>
            <w:shd w:val="clear" w:color="auto" w:fill="F2F2F2" w:themeFill="background1" w:themeFillShade="F2"/>
          </w:tcPr>
          <w:p w14:paraId="39DB375C" w14:textId="77777777" w:rsidR="00CE7120" w:rsidRPr="004B32D4" w:rsidRDefault="00CE7120" w:rsidP="00C257B9">
            <w:pPr>
              <w:spacing w:line="276" w:lineRule="auto"/>
              <w:jc w:val="both"/>
            </w:pPr>
            <w:r w:rsidRPr="004B32D4">
              <w:t xml:space="preserve">Adresa de internet </w:t>
            </w:r>
            <w:r w:rsidRPr="00C014D5">
              <w:t>ale autorității contractante</w:t>
            </w:r>
          </w:p>
        </w:tc>
        <w:tc>
          <w:tcPr>
            <w:tcW w:w="3969" w:type="dxa"/>
          </w:tcPr>
          <w:p w14:paraId="29E78F34" w14:textId="77777777" w:rsidR="00CE7120" w:rsidRPr="002F2F8A" w:rsidRDefault="00CE7120" w:rsidP="00C257B9">
            <w:pPr>
              <w:spacing w:line="276" w:lineRule="auto"/>
            </w:pPr>
            <w:r w:rsidRPr="002F2F8A">
              <w:t>www.nimoreni.md</w:t>
            </w:r>
          </w:p>
        </w:tc>
      </w:tr>
      <w:tr w:rsidR="00CE7120" w:rsidRPr="00C014D5" w14:paraId="04B05F3C" w14:textId="77777777" w:rsidTr="00C257B9">
        <w:tc>
          <w:tcPr>
            <w:tcW w:w="5949" w:type="dxa"/>
            <w:shd w:val="clear" w:color="auto" w:fill="F2F2F2" w:themeFill="background1" w:themeFillShade="F2"/>
          </w:tcPr>
          <w:p w14:paraId="0A3B2276" w14:textId="77777777" w:rsidR="00CE7120" w:rsidRPr="004B32D4" w:rsidRDefault="00CE7120" w:rsidP="00C257B9">
            <w:pPr>
              <w:spacing w:line="276" w:lineRule="auto"/>
              <w:jc w:val="both"/>
            </w:pPr>
            <w:r w:rsidRPr="004B32D4">
              <w:t>Perso</w:t>
            </w:r>
            <w:r w:rsidRPr="00C014D5">
              <w:t>a</w:t>
            </w:r>
            <w:r w:rsidRPr="004B32D4">
              <w:t>na de contact, numărul de telefon</w:t>
            </w:r>
            <w:r w:rsidRPr="00C014D5">
              <w:t>/e-mail</w:t>
            </w:r>
          </w:p>
        </w:tc>
        <w:tc>
          <w:tcPr>
            <w:tcW w:w="3969" w:type="dxa"/>
          </w:tcPr>
          <w:p w14:paraId="19A5B228" w14:textId="77777777" w:rsidR="00CE7120" w:rsidRPr="002F2F8A" w:rsidRDefault="00CE7120" w:rsidP="00C257B9">
            <w:pPr>
              <w:spacing w:line="276" w:lineRule="auto"/>
            </w:pPr>
            <w:r w:rsidRPr="002F2F8A">
              <w:t xml:space="preserve">Covali Andrei, 069191669  </w:t>
            </w:r>
            <w:r>
              <w:t>nimoreniprimaria@gmail.com</w:t>
            </w:r>
          </w:p>
        </w:tc>
      </w:tr>
      <w:tr w:rsidR="00CE7120" w:rsidRPr="00C014D5" w14:paraId="37986746" w14:textId="77777777" w:rsidTr="00C257B9">
        <w:tc>
          <w:tcPr>
            <w:tcW w:w="5949" w:type="dxa"/>
            <w:shd w:val="clear" w:color="auto" w:fill="F2F2F2" w:themeFill="background1" w:themeFillShade="F2"/>
          </w:tcPr>
          <w:p w14:paraId="7D4224D5" w14:textId="77777777" w:rsidR="00CE7120" w:rsidRPr="004B32D4" w:rsidRDefault="00CE7120" w:rsidP="00C257B9">
            <w:pPr>
              <w:spacing w:line="276" w:lineRule="auto"/>
              <w:jc w:val="both"/>
            </w:pPr>
            <w:r w:rsidRPr="004B32D4">
              <w:t>Adresa de e-mail sau de internet de la care se va putea obține accesul liber, direct, total și gratuit la documentația de atribuire</w:t>
            </w:r>
          </w:p>
          <w:p w14:paraId="6D8C0DBD" w14:textId="77777777" w:rsidR="00CE7120" w:rsidRPr="00CD0F9F" w:rsidRDefault="00CE7120" w:rsidP="00C257B9">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0F8105C" w14:textId="77777777" w:rsidR="00CE7120" w:rsidRPr="002F2F8A" w:rsidRDefault="00CE7120" w:rsidP="00C257B9">
            <w:pPr>
              <w:spacing w:line="276" w:lineRule="auto"/>
              <w:jc w:val="both"/>
            </w:pPr>
            <w:r w:rsidRPr="002F2F8A">
              <w:t>SIA”RSAP”</w:t>
            </w:r>
          </w:p>
        </w:tc>
      </w:tr>
      <w:tr w:rsidR="00CE7120" w:rsidRPr="00C014D5" w14:paraId="0786A24F" w14:textId="77777777" w:rsidTr="00C257B9">
        <w:tc>
          <w:tcPr>
            <w:tcW w:w="5949" w:type="dxa"/>
            <w:shd w:val="clear" w:color="auto" w:fill="F2F2F2" w:themeFill="background1" w:themeFillShade="F2"/>
          </w:tcPr>
          <w:p w14:paraId="6CBEB7B4" w14:textId="77777777" w:rsidR="00CE7120" w:rsidRPr="004B32D4" w:rsidRDefault="00CE7120" w:rsidP="00C257B9">
            <w:pPr>
              <w:spacing w:line="276" w:lineRule="auto"/>
              <w:jc w:val="both"/>
            </w:pPr>
            <w:r w:rsidRPr="004B32D4">
              <w:lastRenderedPageBreak/>
              <w:t>Tipul autorității contractante și obiectul principal de activitate</w:t>
            </w:r>
          </w:p>
          <w:p w14:paraId="6B9A54F9" w14:textId="77777777" w:rsidR="00CE7120" w:rsidRPr="00CD0F9F" w:rsidRDefault="00CE7120" w:rsidP="00C257B9">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ABAB38B" w14:textId="77777777" w:rsidR="00CE7120" w:rsidRPr="002F2F8A" w:rsidRDefault="00CE7120" w:rsidP="00C257B9">
            <w:pPr>
              <w:spacing w:line="276" w:lineRule="auto"/>
              <w:jc w:val="both"/>
            </w:pPr>
            <w:r w:rsidRPr="002F2F8A">
              <w:t>Administratie Publica Locala</w:t>
            </w:r>
          </w:p>
        </w:tc>
      </w:tr>
    </w:tbl>
    <w:p w14:paraId="530D56C3" w14:textId="77777777" w:rsidR="00CE7120" w:rsidRPr="00E84B8B" w:rsidRDefault="00CE7120" w:rsidP="00D92A5D">
      <w:pPr>
        <w:pStyle w:val="a"/>
        <w:numPr>
          <w:ilvl w:val="0"/>
          <w:numId w:val="22"/>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560"/>
        <w:gridCol w:w="1842"/>
        <w:gridCol w:w="1276"/>
        <w:gridCol w:w="3119"/>
        <w:gridCol w:w="1559"/>
      </w:tblGrid>
      <w:tr w:rsidR="00CE7120" w:rsidRPr="001E3F00" w14:paraId="1EC9C612" w14:textId="77777777" w:rsidTr="0049109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C65B2B" w14:textId="77777777" w:rsidR="00CE7120" w:rsidRPr="001E3F00" w:rsidRDefault="00CE7120" w:rsidP="00C257B9">
            <w:pPr>
              <w:spacing w:line="276" w:lineRule="auto"/>
              <w:jc w:val="center"/>
              <w:rPr>
                <w:lang w:val="ro-MD"/>
              </w:rPr>
            </w:pPr>
            <w:r w:rsidRPr="001E3F00">
              <w:rPr>
                <w:lang w:val="ro-MD"/>
              </w:rPr>
              <w:t>Nr. d/o</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A462C6" w14:textId="77777777" w:rsidR="00CE7120" w:rsidRPr="001E3F00" w:rsidRDefault="00CE7120" w:rsidP="00C257B9">
            <w:pPr>
              <w:spacing w:line="276" w:lineRule="auto"/>
              <w:jc w:val="center"/>
              <w:rPr>
                <w:lang w:val="ro-MD"/>
              </w:rPr>
            </w:pPr>
            <w:r w:rsidRPr="001E3F00">
              <w:rPr>
                <w:lang w:val="ro-MD"/>
              </w:rPr>
              <w:t>Cod CPV</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6E442F" w14:textId="77777777" w:rsidR="00CE7120" w:rsidRPr="001E3F00" w:rsidRDefault="00CE7120" w:rsidP="00C257B9">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3A9B77" w14:textId="77777777" w:rsidR="00CE7120" w:rsidRPr="001E3F00" w:rsidRDefault="00CE7120" w:rsidP="00C257B9">
            <w:pPr>
              <w:spacing w:line="276" w:lineRule="auto"/>
              <w:jc w:val="center"/>
              <w:rPr>
                <w:lang w:val="ro-MD"/>
              </w:rPr>
            </w:pPr>
            <w:r w:rsidRPr="001E3F00">
              <w:rPr>
                <w:lang w:val="ro-MD"/>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AD648" w14:textId="77777777" w:rsidR="00CE7120" w:rsidRPr="001E3F00" w:rsidRDefault="00CE7120" w:rsidP="00C257B9">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AB6EE2" w14:textId="77777777" w:rsidR="00CE7120" w:rsidRPr="001E3F00" w:rsidRDefault="00CE7120" w:rsidP="00C257B9">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CE7120" w:rsidRPr="001E3F00" w14:paraId="0D5638D1" w14:textId="77777777" w:rsidTr="0049109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C05EA8" w14:textId="77777777" w:rsidR="00CE7120" w:rsidRPr="00CD0F9F" w:rsidRDefault="00CE7120" w:rsidP="00C257B9">
            <w:pPr>
              <w:spacing w:line="276" w:lineRule="auto"/>
              <w:jc w:val="center"/>
              <w:rPr>
                <w:lang w:val="ro-MD"/>
              </w:rPr>
            </w:pPr>
            <w:r w:rsidRPr="00CD0F9F">
              <w:rPr>
                <w:lang w:val="ro-MD"/>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7FC1CC3" w14:textId="77777777" w:rsidR="00CE7120" w:rsidRDefault="00CE7120" w:rsidP="00C257B9">
            <w:r>
              <w:t>45200000- 9</w:t>
            </w:r>
          </w:p>
          <w:p w14:paraId="3DE8347D" w14:textId="77777777" w:rsidR="00CE7120" w:rsidRPr="00525229" w:rsidRDefault="00CE7120" w:rsidP="00C257B9">
            <w:pPr>
              <w:spacing w:line="276" w:lineRule="auto"/>
              <w:rPr>
                <w:sz w:val="20"/>
                <w:szCs w:val="20"/>
                <w:lang w:val="ro-MD"/>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14:paraId="10327C79" w14:textId="642EAB76" w:rsidR="00CE7120" w:rsidRPr="00525229" w:rsidRDefault="00CE7120" w:rsidP="00C257B9">
            <w:pPr>
              <w:spacing w:line="276" w:lineRule="auto"/>
              <w:jc w:val="center"/>
              <w:rPr>
                <w:sz w:val="20"/>
                <w:szCs w:val="20"/>
                <w:lang w:val="ro-MD"/>
              </w:rPr>
            </w:pPr>
            <w:bookmarkStart w:id="45" w:name="_Hlk219901630"/>
            <w:r>
              <w:rPr>
                <w:sz w:val="20"/>
                <w:szCs w:val="20"/>
                <w:lang w:val="ro-MD"/>
              </w:rPr>
              <w:t xml:space="preserve">Lucrări de </w:t>
            </w:r>
            <w:r w:rsidR="0021064F">
              <w:rPr>
                <w:sz w:val="20"/>
                <w:szCs w:val="20"/>
                <w:lang w:val="ro-MD"/>
              </w:rPr>
              <w:t>reparatie</w:t>
            </w:r>
            <w:r w:rsidR="0049109E">
              <w:rPr>
                <w:sz w:val="20"/>
                <w:szCs w:val="20"/>
                <w:lang w:val="ro-MD"/>
              </w:rPr>
              <w:t xml:space="preserve"> a drumului local strada Valea Lacului</w:t>
            </w:r>
            <w:bookmarkEnd w:id="45"/>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DDF85C" w14:textId="77777777" w:rsidR="00CE7120" w:rsidRPr="00525229" w:rsidRDefault="00CE7120" w:rsidP="00C257B9">
            <w:pPr>
              <w:spacing w:line="276" w:lineRule="auto"/>
              <w:jc w:val="center"/>
              <w:rPr>
                <w:sz w:val="20"/>
                <w:szCs w:val="20"/>
                <w:lang w:val="ro-MD"/>
              </w:rPr>
            </w:pPr>
            <w:r w:rsidRPr="00525229">
              <w:rPr>
                <w:sz w:val="20"/>
                <w:szCs w:val="20"/>
                <w:lang w:val="ro-MD"/>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0D8DC96D" w14:textId="77777777" w:rsidR="00CE7120" w:rsidRPr="00525229" w:rsidRDefault="00CE7120" w:rsidP="00C257B9">
            <w:pPr>
              <w:spacing w:line="276" w:lineRule="auto"/>
              <w:jc w:val="center"/>
              <w:rPr>
                <w:sz w:val="20"/>
                <w:szCs w:val="20"/>
                <w:lang w:val="ro-MD"/>
              </w:rPr>
            </w:pPr>
            <w:r w:rsidRPr="00525229">
              <w:rPr>
                <w:sz w:val="20"/>
                <w:szCs w:val="20"/>
                <w:lang w:val="ro-MD"/>
              </w:rPr>
              <w:t>Conform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751292" w14:textId="1D574F65" w:rsidR="00CE7120" w:rsidRPr="00CD0F9F" w:rsidRDefault="0049109E" w:rsidP="00C257B9">
            <w:pPr>
              <w:spacing w:line="276" w:lineRule="auto"/>
              <w:jc w:val="center"/>
              <w:rPr>
                <w:lang w:val="ro-MD"/>
              </w:rPr>
            </w:pPr>
            <w:r>
              <w:rPr>
                <w:lang w:val="ro-MD"/>
              </w:rPr>
              <w:t>1 679 273</w:t>
            </w:r>
            <w:r w:rsidR="00CE7120">
              <w:rPr>
                <w:lang w:val="ro-MD"/>
              </w:rPr>
              <w:t xml:space="preserve"> lei</w:t>
            </w:r>
          </w:p>
        </w:tc>
      </w:tr>
    </w:tbl>
    <w:p w14:paraId="3FCE723B" w14:textId="77777777" w:rsidR="00CE7120" w:rsidRPr="001E3F00" w:rsidRDefault="00CE7120" w:rsidP="00D92A5D">
      <w:pPr>
        <w:pStyle w:val="a"/>
        <w:numPr>
          <w:ilvl w:val="0"/>
          <w:numId w:val="22"/>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CE7120" w:rsidRPr="001E3F00" w14:paraId="7A6FC13C" w14:textId="77777777" w:rsidTr="00C257B9">
        <w:tc>
          <w:tcPr>
            <w:tcW w:w="5954" w:type="dxa"/>
            <w:shd w:val="clear" w:color="auto" w:fill="F2F2F2" w:themeFill="background1" w:themeFillShade="F2"/>
          </w:tcPr>
          <w:p w14:paraId="6E012622" w14:textId="77777777" w:rsidR="00CE7120" w:rsidRPr="001E3F00" w:rsidRDefault="00CE7120" w:rsidP="00C257B9">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3D20EB5A" w14:textId="77777777" w:rsidR="00CE7120" w:rsidRPr="001E3F00" w:rsidRDefault="00CE7120" w:rsidP="00C257B9">
            <w:pPr>
              <w:spacing w:line="276" w:lineRule="auto"/>
              <w:jc w:val="both"/>
            </w:pPr>
            <w:r>
              <w:t>Nu X</w:t>
            </w:r>
          </w:p>
          <w:p w14:paraId="32F19F0F" w14:textId="77777777" w:rsidR="00CE7120" w:rsidRPr="001E3F00" w:rsidRDefault="00CE7120" w:rsidP="00C257B9">
            <w:pPr>
              <w:pStyle w:val="a"/>
              <w:spacing w:line="276" w:lineRule="auto"/>
              <w:ind w:left="0"/>
              <w:rPr>
                <w:lang w:val="ro-MD"/>
              </w:rPr>
            </w:pPr>
            <w:r w:rsidRPr="001E3F00">
              <w:t>Da □</w:t>
            </w:r>
          </w:p>
        </w:tc>
      </w:tr>
      <w:tr w:rsidR="00CE7120" w:rsidRPr="001E3F00" w14:paraId="4AFFA2CB" w14:textId="77777777" w:rsidTr="00C257B9">
        <w:tc>
          <w:tcPr>
            <w:tcW w:w="5954" w:type="dxa"/>
            <w:shd w:val="clear" w:color="auto" w:fill="F2F2F2" w:themeFill="background1" w:themeFillShade="F2"/>
          </w:tcPr>
          <w:p w14:paraId="2C55233E" w14:textId="77777777" w:rsidR="00CE7120" w:rsidRPr="001E3F00" w:rsidRDefault="00CE7120" w:rsidP="00C257B9">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5935D285" w14:textId="77777777" w:rsidR="00CE7120" w:rsidRPr="001E3F00" w:rsidRDefault="00CE7120" w:rsidP="00C257B9">
            <w:pPr>
              <w:spacing w:line="276" w:lineRule="auto"/>
              <w:jc w:val="both"/>
            </w:pPr>
            <w:r>
              <w:t>Nu X</w:t>
            </w:r>
          </w:p>
          <w:p w14:paraId="00DA1FB9" w14:textId="77777777" w:rsidR="00CE7120" w:rsidRPr="001E3F00" w:rsidRDefault="00CE7120" w:rsidP="00C257B9">
            <w:pPr>
              <w:pStyle w:val="a"/>
              <w:spacing w:line="276" w:lineRule="auto"/>
              <w:ind w:left="0"/>
              <w:rPr>
                <w:lang w:val="ro-MD"/>
              </w:rPr>
            </w:pPr>
            <w:r w:rsidRPr="001E3F00">
              <w:t>Da □</w:t>
            </w:r>
          </w:p>
        </w:tc>
      </w:tr>
      <w:tr w:rsidR="00CE7120" w:rsidRPr="001E3F00" w14:paraId="3CEF1922" w14:textId="77777777" w:rsidTr="00C257B9">
        <w:tc>
          <w:tcPr>
            <w:tcW w:w="5954" w:type="dxa"/>
            <w:shd w:val="clear" w:color="auto" w:fill="F2F2F2" w:themeFill="background1" w:themeFillShade="F2"/>
          </w:tcPr>
          <w:p w14:paraId="4C15347E" w14:textId="77777777" w:rsidR="00CE7120" w:rsidRPr="001E3F00" w:rsidRDefault="00CE7120" w:rsidP="00C257B9">
            <w:pPr>
              <w:pStyle w:val="a"/>
              <w:spacing w:line="276" w:lineRule="auto"/>
              <w:ind w:left="0"/>
              <w:rPr>
                <w:lang w:val="ro-MD"/>
              </w:rPr>
            </w:pPr>
            <w:r w:rsidRPr="001E3F00">
              <w:rPr>
                <w:lang w:val="ro-MD"/>
              </w:rPr>
              <w:t>Scurtă descriere a criteriilor de selecție</w:t>
            </w:r>
          </w:p>
        </w:tc>
        <w:tc>
          <w:tcPr>
            <w:tcW w:w="3969" w:type="dxa"/>
          </w:tcPr>
          <w:p w14:paraId="648B968B" w14:textId="77777777" w:rsidR="00CE7120" w:rsidRPr="00525229" w:rsidRDefault="00CE7120" w:rsidP="00C257B9">
            <w:pPr>
              <w:spacing w:line="276" w:lineRule="auto"/>
              <w:jc w:val="both"/>
              <w:rPr>
                <w:sz w:val="20"/>
                <w:szCs w:val="20"/>
                <w:lang w:val="ro-MD"/>
              </w:rPr>
            </w:pPr>
            <w:r w:rsidRPr="00525229">
              <w:rPr>
                <w:sz w:val="20"/>
                <w:szCs w:val="20"/>
                <w:lang w:val="ro-MD"/>
              </w:rPr>
              <w:t>1</w:t>
            </w:r>
            <w:r>
              <w:rPr>
                <w:sz w:val="20"/>
                <w:szCs w:val="20"/>
                <w:lang w:val="ro-MD"/>
              </w:rPr>
              <w:t>Experienta de minim 3</w:t>
            </w:r>
            <w:r w:rsidRPr="00525229">
              <w:rPr>
                <w:sz w:val="20"/>
                <w:szCs w:val="20"/>
                <w:lang w:val="ro-MD"/>
              </w:rPr>
              <w:t xml:space="preserve"> ani de zile in domeniul constructiilor civile si sociale.</w:t>
            </w:r>
          </w:p>
          <w:p w14:paraId="5A1B4B5B" w14:textId="77777777" w:rsidR="00CE7120" w:rsidRPr="00525229" w:rsidRDefault="00CE7120" w:rsidP="00C257B9">
            <w:pPr>
              <w:spacing w:line="276" w:lineRule="auto"/>
              <w:jc w:val="both"/>
              <w:rPr>
                <w:sz w:val="20"/>
                <w:szCs w:val="20"/>
                <w:lang w:val="ro-MD"/>
              </w:rPr>
            </w:pPr>
            <w:r w:rsidRPr="00525229">
              <w:rPr>
                <w:sz w:val="20"/>
                <w:szCs w:val="20"/>
                <w:lang w:val="ro-MD"/>
              </w:rPr>
              <w:t>2Capacitatea economica si financiara</w:t>
            </w:r>
          </w:p>
          <w:p w14:paraId="6426BB5F" w14:textId="77777777" w:rsidR="00CE7120" w:rsidRPr="00525229" w:rsidRDefault="00CE7120" w:rsidP="00C257B9">
            <w:pPr>
              <w:spacing w:line="276" w:lineRule="auto"/>
              <w:jc w:val="both"/>
              <w:rPr>
                <w:lang w:val="ro-MD"/>
              </w:rPr>
            </w:pPr>
            <w:r w:rsidRPr="00525229">
              <w:rPr>
                <w:sz w:val="20"/>
                <w:szCs w:val="20"/>
                <w:lang w:val="ro-MD"/>
              </w:rPr>
              <w:t>3Lipsa prezentei in lista de interdictie a operatorilor economici.</w:t>
            </w:r>
          </w:p>
        </w:tc>
      </w:tr>
    </w:tbl>
    <w:p w14:paraId="3BA3FD3A" w14:textId="77777777" w:rsidR="00CE7120" w:rsidRPr="00525229" w:rsidRDefault="00CE7120" w:rsidP="00CE7120">
      <w:pPr>
        <w:spacing w:before="240" w:line="276" w:lineRule="auto"/>
        <w:jc w:val="both"/>
        <w:rPr>
          <w:b/>
          <w:lang w:val="ro-MD"/>
        </w:rPr>
      </w:pPr>
    </w:p>
    <w:p w14:paraId="1D3665AD" w14:textId="77777777" w:rsidR="00CE7120" w:rsidRPr="00E84B8B" w:rsidRDefault="00CE7120" w:rsidP="00D92A5D">
      <w:pPr>
        <w:pStyle w:val="a"/>
        <w:numPr>
          <w:ilvl w:val="0"/>
          <w:numId w:val="22"/>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CE7120" w:rsidRPr="00C014D5" w14:paraId="7533009F" w14:textId="77777777" w:rsidTr="00C257B9">
        <w:tc>
          <w:tcPr>
            <w:tcW w:w="5812" w:type="dxa"/>
            <w:shd w:val="clear" w:color="auto" w:fill="F2F2F2" w:themeFill="background1" w:themeFillShade="F2"/>
          </w:tcPr>
          <w:p w14:paraId="4AE75BE3" w14:textId="77777777" w:rsidR="00CE7120" w:rsidRPr="00C014D5" w:rsidRDefault="00CE7120" w:rsidP="00C257B9">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28BCFC97" w14:textId="00D7DE9F" w:rsidR="00CE7120" w:rsidRPr="00C014D5" w:rsidRDefault="0049109E" w:rsidP="00C257B9">
            <w:pPr>
              <w:pStyle w:val="a"/>
              <w:spacing w:line="276" w:lineRule="auto"/>
              <w:ind w:left="0"/>
              <w:rPr>
                <w:lang w:val="ro-MD"/>
              </w:rPr>
            </w:pPr>
            <w:r>
              <w:rPr>
                <w:lang w:val="ro-MD"/>
              </w:rPr>
              <w:t>23 ianuarie 2026</w:t>
            </w:r>
          </w:p>
        </w:tc>
      </w:tr>
      <w:tr w:rsidR="00CE7120" w:rsidRPr="00C014D5" w14:paraId="0B50A906" w14:textId="77777777" w:rsidTr="00C257B9">
        <w:tc>
          <w:tcPr>
            <w:tcW w:w="5812" w:type="dxa"/>
            <w:shd w:val="clear" w:color="auto" w:fill="F2F2F2" w:themeFill="background1" w:themeFillShade="F2"/>
          </w:tcPr>
          <w:p w14:paraId="40ABD6D0" w14:textId="77777777" w:rsidR="00CE7120" w:rsidRPr="00C014D5" w:rsidRDefault="00CE7120" w:rsidP="00C257B9">
            <w:pPr>
              <w:pStyle w:val="a"/>
              <w:spacing w:line="276" w:lineRule="auto"/>
              <w:ind w:left="0"/>
              <w:rPr>
                <w:lang w:val="ro-MD"/>
              </w:rPr>
            </w:pPr>
            <w:r w:rsidRPr="00C014D5">
              <w:rPr>
                <w:lang w:val="ro-MD"/>
              </w:rPr>
              <w:t>Tehnici și instrumente specifice de atribuire utilizate</w:t>
            </w:r>
          </w:p>
        </w:tc>
        <w:tc>
          <w:tcPr>
            <w:tcW w:w="4111" w:type="dxa"/>
          </w:tcPr>
          <w:p w14:paraId="1B5CB791" w14:textId="77777777" w:rsidR="00CE7120" w:rsidRPr="00C014D5" w:rsidRDefault="00CE7120" w:rsidP="00C257B9">
            <w:pPr>
              <w:pStyle w:val="a"/>
              <w:spacing w:line="276" w:lineRule="auto"/>
              <w:ind w:left="0"/>
              <w:rPr>
                <w:lang w:val="ro-MD"/>
              </w:rPr>
            </w:pPr>
            <w:r>
              <w:rPr>
                <w:lang w:val="ro-MD"/>
              </w:rPr>
              <w:t>A</w:t>
            </w:r>
            <w:r w:rsidRPr="00C014D5">
              <w:rPr>
                <w:lang w:val="ro-MD"/>
              </w:rPr>
              <w:t>cord-cadru □</w:t>
            </w:r>
          </w:p>
          <w:p w14:paraId="4EFAEC86" w14:textId="77777777" w:rsidR="00CE7120" w:rsidRPr="00C014D5" w:rsidRDefault="00CE7120" w:rsidP="00CE7120">
            <w:pPr>
              <w:pStyle w:val="a"/>
              <w:numPr>
                <w:ilvl w:val="0"/>
                <w:numId w:val="0"/>
              </w:numPr>
              <w:spacing w:line="276" w:lineRule="auto"/>
              <w:rPr>
                <w:lang w:val="ro-MD"/>
              </w:rPr>
            </w:pPr>
            <w:r>
              <w:rPr>
                <w:lang w:val="ro-MD"/>
              </w:rPr>
              <w:t>S</w:t>
            </w:r>
            <w:r w:rsidRPr="00C014D5">
              <w:rPr>
                <w:lang w:val="ro-MD"/>
              </w:rPr>
              <w:t>istem dinamic de achiziție □</w:t>
            </w:r>
          </w:p>
        </w:tc>
      </w:tr>
      <w:tr w:rsidR="00CE7120" w:rsidRPr="00C014D5" w14:paraId="17AC4402" w14:textId="77777777" w:rsidTr="00C257B9">
        <w:tc>
          <w:tcPr>
            <w:tcW w:w="5812" w:type="dxa"/>
            <w:shd w:val="clear" w:color="auto" w:fill="F2F2F2" w:themeFill="background1" w:themeFillShade="F2"/>
          </w:tcPr>
          <w:p w14:paraId="30710493" w14:textId="77777777" w:rsidR="00CE7120" w:rsidRPr="00C014D5" w:rsidRDefault="00CE7120" w:rsidP="00CE7120">
            <w:pPr>
              <w:pStyle w:val="a"/>
              <w:numPr>
                <w:ilvl w:val="0"/>
                <w:numId w:val="0"/>
              </w:numPr>
              <w:spacing w:line="276" w:lineRule="auto"/>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7AC95A7C" w14:textId="77777777" w:rsidR="00CE7120" w:rsidRPr="00C014D5" w:rsidRDefault="00CE7120" w:rsidP="00CE7120">
            <w:pPr>
              <w:pStyle w:val="a"/>
              <w:numPr>
                <w:ilvl w:val="0"/>
                <w:numId w:val="0"/>
              </w:numPr>
              <w:spacing w:line="276" w:lineRule="auto"/>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19A13425" w14:textId="77777777" w:rsidR="00CE7120" w:rsidRPr="004B32D4" w:rsidRDefault="00CE7120" w:rsidP="00C257B9">
            <w:pPr>
              <w:spacing w:line="276" w:lineRule="auto"/>
              <w:jc w:val="both"/>
              <w:rPr>
                <w:lang w:val="ro-MD"/>
              </w:rPr>
            </w:pPr>
            <w:r w:rsidRPr="004B32D4">
              <w:rPr>
                <w:lang w:val="ro-MD"/>
              </w:rPr>
              <w:t>Nu □</w:t>
            </w:r>
          </w:p>
          <w:p w14:paraId="585A34E6" w14:textId="77777777" w:rsidR="00CE7120" w:rsidRPr="00C014D5" w:rsidRDefault="00CE7120" w:rsidP="00CE7120">
            <w:pPr>
              <w:pStyle w:val="a"/>
              <w:numPr>
                <w:ilvl w:val="0"/>
                <w:numId w:val="0"/>
              </w:numPr>
              <w:spacing w:line="276" w:lineRule="auto"/>
              <w:rPr>
                <w:lang w:val="ro-MD"/>
              </w:rPr>
            </w:pPr>
            <w:r w:rsidRPr="004B32D4">
              <w:rPr>
                <w:lang w:val="ro-MD"/>
              </w:rPr>
              <w:t>Da □</w:t>
            </w:r>
          </w:p>
        </w:tc>
      </w:tr>
      <w:tr w:rsidR="00CE7120" w:rsidRPr="00C014D5" w14:paraId="7BFB71B1" w14:textId="77777777" w:rsidTr="00C257B9">
        <w:tc>
          <w:tcPr>
            <w:tcW w:w="5812" w:type="dxa"/>
            <w:shd w:val="clear" w:color="auto" w:fill="F2F2F2" w:themeFill="background1" w:themeFillShade="F2"/>
          </w:tcPr>
          <w:p w14:paraId="46B9BC25" w14:textId="77777777" w:rsidR="00CE7120" w:rsidRPr="00C014D5" w:rsidRDefault="00CE7120" w:rsidP="00C257B9">
            <w:pPr>
              <w:spacing w:line="276" w:lineRule="auto"/>
              <w:jc w:val="both"/>
              <w:rPr>
                <w:lang w:val="ro-MD"/>
              </w:rPr>
            </w:pPr>
            <w:r w:rsidRPr="00C014D5">
              <w:rPr>
                <w:lang w:val="ro-MD"/>
              </w:rPr>
              <w:t>Agenția Națională pentru Soluționarea Contestațiilor</w:t>
            </w:r>
          </w:p>
          <w:p w14:paraId="5E73B2DA" w14:textId="77777777" w:rsidR="00CE7120" w:rsidRPr="00C014D5" w:rsidRDefault="00CE7120" w:rsidP="00CE7120">
            <w:pPr>
              <w:pStyle w:val="a"/>
              <w:numPr>
                <w:ilvl w:val="0"/>
                <w:numId w:val="0"/>
              </w:numPr>
              <w:spacing w:line="276" w:lineRule="auto"/>
              <w:rPr>
                <w:lang w:val="ro-MD" w:eastAsia="zh-CN"/>
              </w:rPr>
            </w:pPr>
          </w:p>
        </w:tc>
        <w:tc>
          <w:tcPr>
            <w:tcW w:w="4111" w:type="dxa"/>
          </w:tcPr>
          <w:p w14:paraId="17A1461D" w14:textId="77777777" w:rsidR="00CE7120" w:rsidRPr="00C014D5" w:rsidRDefault="00CE7120" w:rsidP="00C257B9">
            <w:pPr>
              <w:spacing w:line="276" w:lineRule="auto"/>
              <w:jc w:val="both"/>
              <w:rPr>
                <w:lang w:val="ro-MD"/>
              </w:rPr>
            </w:pPr>
            <w:r w:rsidRPr="00C014D5">
              <w:rPr>
                <w:lang w:val="ro-MD"/>
              </w:rPr>
              <w:t>mun. Chișinău, bd. Ștefan cel Mare și Sfânt, 124, MD-2001;</w:t>
            </w:r>
          </w:p>
          <w:p w14:paraId="210B961C" w14:textId="77777777" w:rsidR="00CE7120" w:rsidRDefault="00CE7120" w:rsidP="00C257B9">
            <w:pPr>
              <w:spacing w:line="276" w:lineRule="auto"/>
              <w:jc w:val="both"/>
              <w:rPr>
                <w:lang w:val="ro-MD"/>
              </w:rPr>
            </w:pPr>
            <w:r w:rsidRPr="00C014D5">
              <w:rPr>
                <w:lang w:val="ro-MD"/>
              </w:rPr>
              <w:t xml:space="preserve">tel/fax: (022) 820 652, 820-651 </w:t>
            </w:r>
          </w:p>
          <w:p w14:paraId="548A8643" w14:textId="77777777" w:rsidR="00CE7120" w:rsidRPr="00C014D5" w:rsidRDefault="00CE7120" w:rsidP="00C257B9">
            <w:pPr>
              <w:spacing w:line="276" w:lineRule="auto"/>
              <w:jc w:val="both"/>
              <w:rPr>
                <w:rStyle w:val="af3"/>
                <w:rFonts w:eastAsiaTheme="majorEastAsia"/>
                <w:lang w:val="ro-MD"/>
              </w:rPr>
            </w:pPr>
            <w:r>
              <w:rPr>
                <w:lang w:val="ro-MD"/>
              </w:rPr>
              <w:t>e</w:t>
            </w:r>
            <w:r w:rsidRPr="00C014D5">
              <w:rPr>
                <w:lang w:val="ro-MD"/>
              </w:rPr>
              <w:t xml:space="preserve">-mail: </w:t>
            </w:r>
            <w:hyperlink r:id="rId12" w:history="1">
              <w:r w:rsidRPr="00C014D5">
                <w:rPr>
                  <w:rStyle w:val="af3"/>
                  <w:rFonts w:eastAsiaTheme="majorEastAsia"/>
                  <w:lang w:val="ro-MD"/>
                </w:rPr>
                <w:t>contestatii@ansc.md</w:t>
              </w:r>
            </w:hyperlink>
          </w:p>
          <w:p w14:paraId="614DAD3A" w14:textId="77777777" w:rsidR="00CE7120" w:rsidRPr="00C014D5" w:rsidRDefault="00CE7120" w:rsidP="00C257B9">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CE7120" w:rsidRPr="00C014D5" w14:paraId="678E1E77" w14:textId="77777777" w:rsidTr="00C257B9">
        <w:tc>
          <w:tcPr>
            <w:tcW w:w="5812" w:type="dxa"/>
            <w:shd w:val="clear" w:color="auto" w:fill="F2F2F2" w:themeFill="background1" w:themeFillShade="F2"/>
          </w:tcPr>
          <w:p w14:paraId="78459B84" w14:textId="77777777" w:rsidR="00CE7120" w:rsidRPr="00C014D5" w:rsidRDefault="00CE7120" w:rsidP="00CE7120">
            <w:pPr>
              <w:pStyle w:val="a"/>
              <w:numPr>
                <w:ilvl w:val="0"/>
                <w:numId w:val="0"/>
              </w:numPr>
              <w:spacing w:line="276" w:lineRule="auto"/>
              <w:rPr>
                <w:lang w:val="ro-MD" w:eastAsia="zh-CN"/>
              </w:rPr>
            </w:pPr>
            <w:r w:rsidRPr="00C014D5">
              <w:rPr>
                <w:lang w:val="ro-MD" w:eastAsia="zh-CN"/>
              </w:rPr>
              <w:t>Alte informații relevante</w:t>
            </w:r>
          </w:p>
        </w:tc>
        <w:tc>
          <w:tcPr>
            <w:tcW w:w="4111" w:type="dxa"/>
          </w:tcPr>
          <w:p w14:paraId="216C1FD9" w14:textId="77777777" w:rsidR="00CE7120" w:rsidRPr="00C014D5" w:rsidRDefault="00CE7120" w:rsidP="00C257B9">
            <w:pPr>
              <w:spacing w:line="276" w:lineRule="auto"/>
              <w:jc w:val="both"/>
              <w:rPr>
                <w:lang w:val="ro-MD"/>
              </w:rPr>
            </w:pPr>
          </w:p>
          <w:p w14:paraId="4C0E9C47" w14:textId="77777777" w:rsidR="00CE7120" w:rsidRPr="00C014D5" w:rsidRDefault="00CE7120" w:rsidP="00C257B9">
            <w:pPr>
              <w:spacing w:line="276" w:lineRule="auto"/>
              <w:jc w:val="both"/>
              <w:rPr>
                <w:lang w:val="ro-MD"/>
              </w:rPr>
            </w:pPr>
          </w:p>
        </w:tc>
      </w:tr>
    </w:tbl>
    <w:p w14:paraId="5233B0CB" w14:textId="77777777" w:rsidR="00CE7120" w:rsidRPr="004B32D4" w:rsidRDefault="00CE7120" w:rsidP="00CE7120">
      <w:pPr>
        <w:spacing w:line="276" w:lineRule="auto"/>
        <w:jc w:val="both"/>
        <w:rPr>
          <w:lang w:val="ro-MD"/>
        </w:rPr>
      </w:pPr>
    </w:p>
    <w:p w14:paraId="2412355D" w14:textId="77777777" w:rsidR="00CE7120" w:rsidRPr="004B32D4" w:rsidRDefault="00CE7120" w:rsidP="00CE7120">
      <w:pPr>
        <w:spacing w:before="120" w:after="120" w:line="276" w:lineRule="auto"/>
        <w:ind w:firstLine="567"/>
        <w:rPr>
          <w:b/>
          <w:lang w:val="ro-MD"/>
        </w:rPr>
      </w:pPr>
      <w:r w:rsidRPr="004B32D4">
        <w:rPr>
          <w:b/>
          <w:lang w:val="ro-MD"/>
        </w:rPr>
        <w:lastRenderedPageBreak/>
        <w:t>Conducătorul grupului de lucru:  ________</w:t>
      </w:r>
      <w:r>
        <w:rPr>
          <w:b/>
          <w:lang w:val="ro-MD"/>
        </w:rPr>
        <w:t>______</w:t>
      </w:r>
      <w:r w:rsidRPr="004B32D4">
        <w:rPr>
          <w:b/>
          <w:lang w:val="ro-MD"/>
        </w:rPr>
        <w:t>_____________                L.Ș.</w:t>
      </w:r>
    </w:p>
    <w:p w14:paraId="6995ED8D" w14:textId="77777777" w:rsidR="00CE7120" w:rsidRDefault="00CE7120" w:rsidP="00CE7120">
      <w:pPr>
        <w:spacing w:line="276" w:lineRule="auto"/>
        <w:jc w:val="both"/>
        <w:rPr>
          <w:lang w:val="ro-MD"/>
        </w:rPr>
      </w:pPr>
    </w:p>
    <w:p w14:paraId="37C71FFA" w14:textId="77777777" w:rsidR="00CE7120" w:rsidRDefault="00CE7120" w:rsidP="00CE7120">
      <w:pPr>
        <w:spacing w:line="276" w:lineRule="auto"/>
        <w:jc w:val="both"/>
        <w:rPr>
          <w:lang w:val="ro-MD"/>
        </w:rPr>
      </w:pPr>
    </w:p>
    <w:p w14:paraId="6D2286EB" w14:textId="77777777" w:rsidR="00CE7120" w:rsidRPr="004B32D4" w:rsidRDefault="00CE7120" w:rsidP="00CE7120">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1EC2BD5C" w:rsidR="000E4D7D" w:rsidRDefault="000E4D7D" w:rsidP="00615E49">
      <w:pPr>
        <w:spacing w:after="160" w:line="276" w:lineRule="auto"/>
        <w:rPr>
          <w:rFonts w:ascii="Calibri" w:eastAsia="Calibri" w:hAnsi="Calibri"/>
          <w:noProof w:val="0"/>
          <w:sz w:val="22"/>
          <w:szCs w:val="22"/>
          <w:lang w:val="ro-MD"/>
        </w:rPr>
      </w:pPr>
    </w:p>
    <w:p w14:paraId="2FE72E24" w14:textId="52E1EC00" w:rsidR="00203EC6" w:rsidRDefault="00203EC6" w:rsidP="00615E49">
      <w:pPr>
        <w:spacing w:after="160" w:line="276" w:lineRule="auto"/>
        <w:rPr>
          <w:rFonts w:ascii="Calibri" w:eastAsia="Calibri" w:hAnsi="Calibri"/>
          <w:noProof w:val="0"/>
          <w:sz w:val="22"/>
          <w:szCs w:val="22"/>
          <w:lang w:val="ro-MD"/>
        </w:rPr>
      </w:pPr>
    </w:p>
    <w:p w14:paraId="40279C6F" w14:textId="4AA91F65" w:rsidR="00203EC6" w:rsidRDefault="00203EC6" w:rsidP="00615E49">
      <w:pPr>
        <w:spacing w:after="160" w:line="276" w:lineRule="auto"/>
        <w:rPr>
          <w:rFonts w:ascii="Calibri" w:eastAsia="Calibri" w:hAnsi="Calibri"/>
          <w:noProof w:val="0"/>
          <w:sz w:val="22"/>
          <w:szCs w:val="22"/>
          <w:lang w:val="ro-MD"/>
        </w:rPr>
      </w:pPr>
    </w:p>
    <w:p w14:paraId="5526540F" w14:textId="3A73B2A5" w:rsidR="00203EC6" w:rsidRDefault="00203EC6" w:rsidP="00615E49">
      <w:pPr>
        <w:spacing w:after="160" w:line="276" w:lineRule="auto"/>
        <w:rPr>
          <w:rFonts w:ascii="Calibri" w:eastAsia="Calibri" w:hAnsi="Calibri"/>
          <w:noProof w:val="0"/>
          <w:sz w:val="22"/>
          <w:szCs w:val="22"/>
          <w:lang w:val="ro-MD"/>
        </w:rPr>
      </w:pPr>
    </w:p>
    <w:p w14:paraId="03992CB3" w14:textId="265490D1" w:rsidR="00203EC6" w:rsidRDefault="00203EC6" w:rsidP="00615E49">
      <w:pPr>
        <w:spacing w:after="160" w:line="276" w:lineRule="auto"/>
        <w:rPr>
          <w:rFonts w:ascii="Calibri" w:eastAsia="Calibri" w:hAnsi="Calibri"/>
          <w:noProof w:val="0"/>
          <w:sz w:val="22"/>
          <w:szCs w:val="22"/>
          <w:lang w:val="ro-MD"/>
        </w:rPr>
      </w:pPr>
    </w:p>
    <w:p w14:paraId="154467D6" w14:textId="7C504246" w:rsidR="00203EC6" w:rsidRDefault="00203EC6" w:rsidP="00615E49">
      <w:pPr>
        <w:spacing w:after="160" w:line="276" w:lineRule="auto"/>
        <w:rPr>
          <w:rFonts w:ascii="Calibri" w:eastAsia="Calibri" w:hAnsi="Calibri"/>
          <w:noProof w:val="0"/>
          <w:sz w:val="22"/>
          <w:szCs w:val="22"/>
          <w:lang w:val="ro-MD"/>
        </w:rPr>
      </w:pPr>
    </w:p>
    <w:p w14:paraId="2E0B66D9" w14:textId="06757092" w:rsidR="00203EC6" w:rsidRDefault="00203EC6" w:rsidP="00615E49">
      <w:pPr>
        <w:spacing w:after="160" w:line="276" w:lineRule="auto"/>
        <w:rPr>
          <w:rFonts w:ascii="Calibri" w:eastAsia="Calibri" w:hAnsi="Calibri"/>
          <w:noProof w:val="0"/>
          <w:sz w:val="22"/>
          <w:szCs w:val="22"/>
          <w:lang w:val="ro-MD"/>
        </w:rPr>
      </w:pPr>
    </w:p>
    <w:p w14:paraId="626C4D6E" w14:textId="6FE35E3C" w:rsidR="00203EC6" w:rsidRDefault="00203EC6" w:rsidP="00615E49">
      <w:pPr>
        <w:spacing w:after="160" w:line="276" w:lineRule="auto"/>
        <w:rPr>
          <w:rFonts w:ascii="Calibri" w:eastAsia="Calibri" w:hAnsi="Calibri"/>
          <w:noProof w:val="0"/>
          <w:sz w:val="22"/>
          <w:szCs w:val="22"/>
          <w:lang w:val="ro-MD"/>
        </w:rPr>
      </w:pPr>
    </w:p>
    <w:p w14:paraId="00A30582" w14:textId="0916FA50" w:rsidR="00203EC6" w:rsidRDefault="00203EC6" w:rsidP="00615E49">
      <w:pPr>
        <w:spacing w:after="160" w:line="276" w:lineRule="auto"/>
        <w:rPr>
          <w:rFonts w:ascii="Calibri" w:eastAsia="Calibri" w:hAnsi="Calibri"/>
          <w:noProof w:val="0"/>
          <w:sz w:val="22"/>
          <w:szCs w:val="22"/>
          <w:lang w:val="ro-MD"/>
        </w:rPr>
      </w:pPr>
    </w:p>
    <w:p w14:paraId="518D7760" w14:textId="3B297894" w:rsidR="00203EC6" w:rsidRDefault="00203EC6" w:rsidP="00615E49">
      <w:pPr>
        <w:spacing w:after="160" w:line="276" w:lineRule="auto"/>
        <w:rPr>
          <w:rFonts w:ascii="Calibri" w:eastAsia="Calibri" w:hAnsi="Calibri"/>
          <w:noProof w:val="0"/>
          <w:sz w:val="22"/>
          <w:szCs w:val="22"/>
          <w:lang w:val="ro-MD"/>
        </w:rPr>
      </w:pPr>
    </w:p>
    <w:p w14:paraId="410387B4" w14:textId="3F79D83C" w:rsidR="00203EC6" w:rsidRDefault="00203EC6" w:rsidP="00615E49">
      <w:pPr>
        <w:spacing w:after="160" w:line="276" w:lineRule="auto"/>
        <w:rPr>
          <w:rFonts w:ascii="Calibri" w:eastAsia="Calibri" w:hAnsi="Calibri"/>
          <w:noProof w:val="0"/>
          <w:sz w:val="22"/>
          <w:szCs w:val="22"/>
          <w:lang w:val="ro-MD"/>
        </w:rPr>
      </w:pPr>
    </w:p>
    <w:p w14:paraId="40695974" w14:textId="249980F2" w:rsidR="00203EC6" w:rsidRDefault="00203EC6" w:rsidP="00615E49">
      <w:pPr>
        <w:spacing w:after="160" w:line="276" w:lineRule="auto"/>
        <w:rPr>
          <w:rFonts w:ascii="Calibri" w:eastAsia="Calibri" w:hAnsi="Calibri"/>
          <w:noProof w:val="0"/>
          <w:sz w:val="22"/>
          <w:szCs w:val="22"/>
          <w:lang w:val="ro-MD"/>
        </w:rPr>
      </w:pPr>
    </w:p>
    <w:p w14:paraId="2FF49A88" w14:textId="55D92C58" w:rsidR="00203EC6" w:rsidRDefault="00203EC6" w:rsidP="00615E49">
      <w:pPr>
        <w:spacing w:after="160" w:line="276" w:lineRule="auto"/>
        <w:rPr>
          <w:rFonts w:ascii="Calibri" w:eastAsia="Calibri" w:hAnsi="Calibri"/>
          <w:noProof w:val="0"/>
          <w:sz w:val="22"/>
          <w:szCs w:val="22"/>
          <w:lang w:val="ro-MD"/>
        </w:rPr>
      </w:pPr>
    </w:p>
    <w:p w14:paraId="07871D1D" w14:textId="65749FA6" w:rsidR="00203EC6" w:rsidRDefault="00203EC6" w:rsidP="00615E49">
      <w:pPr>
        <w:spacing w:after="160" w:line="276" w:lineRule="auto"/>
        <w:rPr>
          <w:rFonts w:ascii="Calibri" w:eastAsia="Calibri" w:hAnsi="Calibri"/>
          <w:noProof w:val="0"/>
          <w:sz w:val="22"/>
          <w:szCs w:val="22"/>
          <w:lang w:val="ro-MD"/>
        </w:rPr>
      </w:pPr>
    </w:p>
    <w:p w14:paraId="461D9366" w14:textId="77AC7FB3" w:rsidR="00203EC6" w:rsidRDefault="00203EC6" w:rsidP="00615E49">
      <w:pPr>
        <w:spacing w:after="160" w:line="276" w:lineRule="auto"/>
        <w:rPr>
          <w:rFonts w:ascii="Calibri" w:eastAsia="Calibri" w:hAnsi="Calibri"/>
          <w:noProof w:val="0"/>
          <w:sz w:val="22"/>
          <w:szCs w:val="22"/>
          <w:lang w:val="ro-MD"/>
        </w:rPr>
      </w:pPr>
    </w:p>
    <w:p w14:paraId="2FABF974" w14:textId="738DA1B1" w:rsidR="00203EC6" w:rsidRDefault="00203EC6" w:rsidP="00615E49">
      <w:pPr>
        <w:spacing w:after="160" w:line="276" w:lineRule="auto"/>
        <w:rPr>
          <w:rFonts w:ascii="Calibri" w:eastAsia="Calibri" w:hAnsi="Calibri"/>
          <w:noProof w:val="0"/>
          <w:sz w:val="22"/>
          <w:szCs w:val="22"/>
          <w:lang w:val="ro-MD"/>
        </w:rPr>
      </w:pPr>
    </w:p>
    <w:p w14:paraId="1B80F93E" w14:textId="3DE66F67" w:rsidR="00203EC6" w:rsidRDefault="00203EC6" w:rsidP="00615E49">
      <w:pPr>
        <w:spacing w:after="160" w:line="276" w:lineRule="auto"/>
        <w:rPr>
          <w:rFonts w:ascii="Calibri" w:eastAsia="Calibri" w:hAnsi="Calibri"/>
          <w:noProof w:val="0"/>
          <w:sz w:val="22"/>
          <w:szCs w:val="22"/>
          <w:lang w:val="ro-MD"/>
        </w:rPr>
      </w:pPr>
    </w:p>
    <w:p w14:paraId="4C4C9EE1" w14:textId="3277FD20" w:rsidR="00203EC6" w:rsidRDefault="00203EC6" w:rsidP="00615E49">
      <w:pPr>
        <w:spacing w:after="160" w:line="276" w:lineRule="auto"/>
        <w:rPr>
          <w:rFonts w:ascii="Calibri" w:eastAsia="Calibri" w:hAnsi="Calibri"/>
          <w:noProof w:val="0"/>
          <w:sz w:val="22"/>
          <w:szCs w:val="22"/>
          <w:lang w:val="ro-MD"/>
        </w:rPr>
      </w:pPr>
    </w:p>
    <w:p w14:paraId="403670DE" w14:textId="0394CFFD" w:rsidR="00203EC6" w:rsidRDefault="00203EC6" w:rsidP="00615E49">
      <w:pPr>
        <w:spacing w:after="160" w:line="276" w:lineRule="auto"/>
        <w:rPr>
          <w:rFonts w:ascii="Calibri" w:eastAsia="Calibri" w:hAnsi="Calibri"/>
          <w:noProof w:val="0"/>
          <w:sz w:val="22"/>
          <w:szCs w:val="22"/>
          <w:lang w:val="ro-MD"/>
        </w:rPr>
      </w:pPr>
    </w:p>
    <w:p w14:paraId="7EFBE07E" w14:textId="77777777" w:rsidR="00203EC6" w:rsidRPr="00FF430B" w:rsidRDefault="00203EC6"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42E7CF6A"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FF15A2D" w14:textId="77777777" w:rsidR="00CF29DA" w:rsidRPr="00CF29DA" w:rsidRDefault="00CF29DA" w:rsidP="00CF29DA">
      <w:pPr>
        <w:spacing w:before="120"/>
        <w:jc w:val="center"/>
        <w:outlineLvl w:val="0"/>
        <w:rPr>
          <w:b/>
          <w:noProof w:val="0"/>
          <w:sz w:val="28"/>
          <w:szCs w:val="28"/>
          <w:lang w:val="en-US" w:eastAsia="ru-RU"/>
        </w:rPr>
      </w:pPr>
      <w:bookmarkStart w:id="46" w:name="_Hlk219884465"/>
      <w:r w:rsidRPr="00CF29DA">
        <w:rPr>
          <w:b/>
          <w:noProof w:val="0"/>
          <w:sz w:val="28"/>
          <w:szCs w:val="28"/>
          <w:lang w:val="en-US" w:eastAsia="ru-RU"/>
        </w:rPr>
        <w:t>ANUNȚ DE PARTICIPARE</w:t>
      </w:r>
    </w:p>
    <w:p w14:paraId="691D6ED3" w14:textId="77777777" w:rsidR="00CF29DA" w:rsidRPr="00CF29DA" w:rsidRDefault="00CF29DA" w:rsidP="00CF29DA">
      <w:pPr>
        <w:rPr>
          <w:noProof w:val="0"/>
          <w:sz w:val="20"/>
          <w:szCs w:val="20"/>
          <w:lang w:val="en-US" w:eastAsia="ru-RU"/>
        </w:rPr>
      </w:pPr>
    </w:p>
    <w:p w14:paraId="293185DF" w14:textId="3A562334" w:rsidR="00CF29DA" w:rsidRPr="00CF29DA" w:rsidRDefault="00CF29DA" w:rsidP="00CF29DA">
      <w:pPr>
        <w:jc w:val="center"/>
        <w:rPr>
          <w:noProof w:val="0"/>
          <w:lang w:eastAsia="en-GB"/>
        </w:rPr>
      </w:pPr>
      <w:proofErr w:type="spellStart"/>
      <w:r w:rsidRPr="00CF29DA">
        <w:rPr>
          <w:b/>
          <w:noProof w:val="0"/>
          <w:lang w:val="en-US" w:eastAsia="ru-RU"/>
        </w:rPr>
        <w:t>privind</w:t>
      </w:r>
      <w:proofErr w:type="spellEnd"/>
      <w:r w:rsidRPr="00CF29DA">
        <w:rPr>
          <w:b/>
          <w:noProof w:val="0"/>
          <w:lang w:val="en-US" w:eastAsia="ru-RU"/>
        </w:rPr>
        <w:t xml:space="preserve"> </w:t>
      </w:r>
      <w:proofErr w:type="spellStart"/>
      <w:r w:rsidRPr="00CF29DA">
        <w:rPr>
          <w:b/>
          <w:noProof w:val="0"/>
          <w:lang w:val="en-US" w:eastAsia="ru-RU"/>
        </w:rPr>
        <w:t>achiziționarea</w:t>
      </w:r>
      <w:proofErr w:type="spellEnd"/>
      <w:r w:rsidRPr="00CF29DA">
        <w:rPr>
          <w:b/>
          <w:noProof w:val="0"/>
          <w:lang w:val="en-US" w:eastAsia="ru-RU"/>
        </w:rPr>
        <w:t xml:space="preserve"> </w:t>
      </w:r>
      <w:r w:rsidRPr="0021064F">
        <w:rPr>
          <w:b/>
          <w:noProof w:val="0"/>
          <w:lang w:eastAsia="ru-RU"/>
        </w:rPr>
        <w:t xml:space="preserve">lucrărilor de </w:t>
      </w:r>
      <w:r w:rsidR="0021064F" w:rsidRPr="0021064F">
        <w:rPr>
          <w:b/>
          <w:noProof w:val="0"/>
          <w:lang w:eastAsia="ru-RU"/>
        </w:rPr>
        <w:t>repara</w:t>
      </w:r>
      <w:r w:rsidRPr="0021064F">
        <w:rPr>
          <w:b/>
          <w:noProof w:val="0"/>
          <w:lang w:eastAsia="ru-RU"/>
        </w:rPr>
        <w:t>ție a drumului local strada Valea Lacului</w:t>
      </w:r>
    </w:p>
    <w:p w14:paraId="6BE98118" w14:textId="4AEB4F70" w:rsidR="009314B9" w:rsidRPr="00CF29DA" w:rsidRDefault="00CF29DA" w:rsidP="009314B9">
      <w:pPr>
        <w:jc w:val="center"/>
        <w:rPr>
          <w:noProof w:val="0"/>
          <w:lang w:val="en-US" w:eastAsia="en-GB"/>
        </w:rPr>
      </w:pPr>
      <w:proofErr w:type="spellStart"/>
      <w:r w:rsidRPr="009314B9">
        <w:rPr>
          <w:noProof w:val="0"/>
          <w:lang w:val="en-US" w:eastAsia="en-GB"/>
        </w:rPr>
        <w:t>Procedura</w:t>
      </w:r>
      <w:proofErr w:type="spellEnd"/>
      <w:r w:rsidRPr="009314B9">
        <w:rPr>
          <w:noProof w:val="0"/>
          <w:lang w:val="en-US" w:eastAsia="en-GB"/>
        </w:rPr>
        <w:t xml:space="preserve"> a </w:t>
      </w:r>
      <w:proofErr w:type="spellStart"/>
      <w:r w:rsidRPr="009314B9">
        <w:rPr>
          <w:noProof w:val="0"/>
          <w:lang w:val="en-US" w:eastAsia="en-GB"/>
        </w:rPr>
        <w:t>fost</w:t>
      </w:r>
      <w:proofErr w:type="spellEnd"/>
      <w:r w:rsidRPr="009314B9">
        <w:rPr>
          <w:noProof w:val="0"/>
          <w:lang w:val="en-US" w:eastAsia="en-GB"/>
        </w:rPr>
        <w:t xml:space="preserve"> </w:t>
      </w:r>
      <w:proofErr w:type="spellStart"/>
      <w:r w:rsidRPr="009314B9">
        <w:rPr>
          <w:noProof w:val="0"/>
          <w:lang w:val="en-US" w:eastAsia="en-GB"/>
        </w:rPr>
        <w:t>inclusă</w:t>
      </w:r>
      <w:proofErr w:type="spellEnd"/>
      <w:r w:rsidRPr="009314B9">
        <w:rPr>
          <w:noProof w:val="0"/>
          <w:lang w:val="en-US" w:eastAsia="en-GB"/>
        </w:rPr>
        <w:t xml:space="preserve"> </w:t>
      </w:r>
      <w:proofErr w:type="spellStart"/>
      <w:r w:rsidRPr="009314B9">
        <w:rPr>
          <w:noProof w:val="0"/>
          <w:lang w:val="en-US" w:eastAsia="en-GB"/>
        </w:rPr>
        <w:t>în</w:t>
      </w:r>
      <w:proofErr w:type="spellEnd"/>
      <w:r w:rsidRPr="009314B9">
        <w:rPr>
          <w:noProof w:val="0"/>
          <w:lang w:val="en-US" w:eastAsia="en-GB"/>
        </w:rPr>
        <w:t xml:space="preserve"> </w:t>
      </w:r>
      <w:proofErr w:type="spellStart"/>
      <w:r w:rsidRPr="009314B9">
        <w:rPr>
          <w:noProof w:val="0"/>
          <w:lang w:val="en-US" w:eastAsia="en-GB"/>
        </w:rPr>
        <w:t>planul</w:t>
      </w:r>
      <w:proofErr w:type="spellEnd"/>
      <w:r w:rsidRPr="009314B9">
        <w:rPr>
          <w:noProof w:val="0"/>
          <w:lang w:val="en-US" w:eastAsia="en-GB"/>
        </w:rPr>
        <w:t xml:space="preserve"> de </w:t>
      </w:r>
      <w:proofErr w:type="spellStart"/>
      <w:r w:rsidRPr="009314B9">
        <w:rPr>
          <w:noProof w:val="0"/>
          <w:lang w:val="en-US" w:eastAsia="en-GB"/>
        </w:rPr>
        <w:t>achiziții</w:t>
      </w:r>
      <w:proofErr w:type="spellEnd"/>
      <w:r w:rsidRPr="009314B9">
        <w:rPr>
          <w:noProof w:val="0"/>
          <w:lang w:val="en-US" w:eastAsia="en-GB"/>
        </w:rPr>
        <w:t xml:space="preserve"> </w:t>
      </w:r>
      <w:proofErr w:type="spellStart"/>
      <w:r w:rsidRPr="009314B9">
        <w:rPr>
          <w:noProof w:val="0"/>
          <w:lang w:val="en-US" w:eastAsia="en-GB"/>
        </w:rPr>
        <w:t>publice</w:t>
      </w:r>
      <w:proofErr w:type="spellEnd"/>
      <w:r w:rsidRPr="009314B9">
        <w:rPr>
          <w:noProof w:val="0"/>
          <w:lang w:val="en-US" w:eastAsia="en-GB"/>
        </w:rPr>
        <w:t xml:space="preserve"> </w:t>
      </w:r>
      <w:proofErr w:type="gramStart"/>
      <w:r w:rsidRPr="009314B9">
        <w:rPr>
          <w:noProof w:val="0"/>
          <w:lang w:val="en-US" w:eastAsia="en-GB"/>
        </w:rPr>
        <w:t>a</w:t>
      </w:r>
      <w:proofErr w:type="gramEnd"/>
      <w:r w:rsidRPr="009314B9">
        <w:rPr>
          <w:noProof w:val="0"/>
          <w:lang w:val="en-US" w:eastAsia="en-GB"/>
        </w:rPr>
        <w:t xml:space="preserve"> </w:t>
      </w:r>
      <w:proofErr w:type="spellStart"/>
      <w:r w:rsidRPr="009314B9">
        <w:rPr>
          <w:noProof w:val="0"/>
          <w:lang w:val="en-US" w:eastAsia="en-GB"/>
        </w:rPr>
        <w:t>autorității</w:t>
      </w:r>
      <w:proofErr w:type="spellEnd"/>
      <w:r w:rsidRPr="009314B9">
        <w:rPr>
          <w:noProof w:val="0"/>
          <w:lang w:val="en-US" w:eastAsia="en-GB"/>
        </w:rPr>
        <w:t xml:space="preserve"> </w:t>
      </w:r>
      <w:proofErr w:type="spellStart"/>
      <w:r w:rsidRPr="009314B9">
        <w:rPr>
          <w:noProof w:val="0"/>
          <w:lang w:val="en-US" w:eastAsia="en-GB"/>
        </w:rPr>
        <w:t>contractante</w:t>
      </w:r>
      <w:proofErr w:type="spellEnd"/>
      <w:r w:rsidR="009314B9" w:rsidRPr="009314B9">
        <w:rPr>
          <w:noProof w:val="0"/>
          <w:lang w:val="en-US" w:eastAsia="en-GB"/>
        </w:rPr>
        <w:t>.</w:t>
      </w:r>
      <w:r w:rsidRPr="009314B9">
        <w:rPr>
          <w:noProof w:val="0"/>
          <w:lang w:val="en-US" w:eastAsia="en-GB"/>
        </w:rPr>
        <w:t xml:space="preserve"> </w:t>
      </w:r>
    </w:p>
    <w:p w14:paraId="780A61B0" w14:textId="474C35ED" w:rsidR="00CF29DA" w:rsidRPr="00CF29DA" w:rsidRDefault="00CF29DA" w:rsidP="00CF29DA">
      <w:pPr>
        <w:jc w:val="center"/>
        <w:rPr>
          <w:noProof w:val="0"/>
          <w:lang w:val="en-US" w:eastAsia="en-GB"/>
        </w:rPr>
      </w:pPr>
    </w:p>
    <w:p w14:paraId="41529366" w14:textId="77777777" w:rsidR="00CF29DA" w:rsidRPr="00CF29DA" w:rsidRDefault="00CF29DA" w:rsidP="00CF29DA">
      <w:pPr>
        <w:numPr>
          <w:ilvl w:val="0"/>
          <w:numId w:val="23"/>
        </w:numPr>
        <w:shd w:val="clear" w:color="auto" w:fill="FFFFFF"/>
        <w:tabs>
          <w:tab w:val="left" w:pos="284"/>
          <w:tab w:val="right" w:pos="9531"/>
        </w:tabs>
        <w:spacing w:before="120"/>
        <w:ind w:left="288" w:hanging="288"/>
        <w:rPr>
          <w:b/>
          <w:noProof w:val="0"/>
          <w:lang w:eastAsia="ru-RU"/>
        </w:rPr>
      </w:pPr>
      <w:proofErr w:type="spellStart"/>
      <w:r w:rsidRPr="00CF29DA">
        <w:rPr>
          <w:b/>
          <w:noProof w:val="0"/>
          <w:lang w:val="en-US" w:eastAsia="ru-RU"/>
        </w:rPr>
        <w:t>Denumirea</w:t>
      </w:r>
      <w:proofErr w:type="spellEnd"/>
      <w:r w:rsidRPr="00CF29DA">
        <w:rPr>
          <w:b/>
          <w:noProof w:val="0"/>
          <w:lang w:val="en-US" w:eastAsia="ru-RU"/>
        </w:rPr>
        <w:t xml:space="preserve"> </w:t>
      </w:r>
      <w:proofErr w:type="spellStart"/>
      <w:r w:rsidRPr="00CF29DA">
        <w:rPr>
          <w:b/>
          <w:noProof w:val="0"/>
          <w:lang w:val="en-US" w:eastAsia="ru-RU"/>
        </w:rPr>
        <w:t>autorității</w:t>
      </w:r>
      <w:proofErr w:type="spellEnd"/>
      <w:r w:rsidRPr="00CF29DA">
        <w:rPr>
          <w:b/>
          <w:noProof w:val="0"/>
          <w:lang w:val="en-US" w:eastAsia="ru-RU"/>
        </w:rPr>
        <w:t xml:space="preserve"> </w:t>
      </w:r>
      <w:proofErr w:type="spellStart"/>
      <w:r w:rsidRPr="00CF29DA">
        <w:rPr>
          <w:b/>
          <w:noProof w:val="0"/>
          <w:lang w:val="en-US" w:eastAsia="ru-RU"/>
        </w:rPr>
        <w:t>contractante</w:t>
      </w:r>
      <w:proofErr w:type="spellEnd"/>
      <w:r w:rsidRPr="00CF29DA">
        <w:rPr>
          <w:b/>
          <w:noProof w:val="0"/>
          <w:lang w:val="en-US" w:eastAsia="ru-RU"/>
        </w:rPr>
        <w:t xml:space="preserve">: </w:t>
      </w:r>
      <w:r w:rsidRPr="00CF29DA">
        <w:rPr>
          <w:b/>
          <w:noProof w:val="0"/>
          <w:lang w:eastAsia="ru-RU"/>
        </w:rPr>
        <w:t>Primăria satului Nimoreni</w:t>
      </w:r>
    </w:p>
    <w:p w14:paraId="17ED90A4" w14:textId="77777777" w:rsidR="00CF29DA" w:rsidRPr="00CF29DA" w:rsidRDefault="00CF29DA" w:rsidP="00CF29DA">
      <w:pPr>
        <w:numPr>
          <w:ilvl w:val="0"/>
          <w:numId w:val="23"/>
        </w:numPr>
        <w:shd w:val="clear" w:color="auto" w:fill="FFFFFF"/>
        <w:tabs>
          <w:tab w:val="left" w:pos="284"/>
          <w:tab w:val="right" w:pos="9531"/>
        </w:tabs>
        <w:spacing w:before="120"/>
        <w:ind w:left="288" w:hanging="288"/>
        <w:rPr>
          <w:b/>
          <w:noProof w:val="0"/>
          <w:lang w:eastAsia="ru-RU"/>
        </w:rPr>
      </w:pPr>
      <w:r w:rsidRPr="00CF29DA">
        <w:rPr>
          <w:b/>
          <w:noProof w:val="0"/>
          <w:lang w:val="ru-RU" w:eastAsia="ru-RU"/>
        </w:rPr>
        <w:t xml:space="preserve">IDNO: </w:t>
      </w:r>
      <w:r w:rsidRPr="00CF29DA">
        <w:rPr>
          <w:b/>
          <w:noProof w:val="0"/>
          <w:lang w:eastAsia="ru-RU"/>
        </w:rPr>
        <w:t>1007601009473</w:t>
      </w:r>
    </w:p>
    <w:p w14:paraId="0FD29C3A" w14:textId="77777777" w:rsidR="00CF29DA" w:rsidRPr="00CF29DA" w:rsidRDefault="00CF29DA" w:rsidP="00CF29DA">
      <w:pPr>
        <w:numPr>
          <w:ilvl w:val="0"/>
          <w:numId w:val="23"/>
        </w:numPr>
        <w:shd w:val="clear" w:color="auto" w:fill="FFFFFF"/>
        <w:tabs>
          <w:tab w:val="left" w:pos="284"/>
          <w:tab w:val="right" w:pos="9531"/>
        </w:tabs>
        <w:spacing w:before="120"/>
        <w:ind w:left="288" w:hanging="288"/>
        <w:rPr>
          <w:b/>
          <w:noProof w:val="0"/>
          <w:lang w:eastAsia="ru-RU"/>
        </w:rPr>
      </w:pPr>
      <w:proofErr w:type="spellStart"/>
      <w:r w:rsidRPr="00CF29DA">
        <w:rPr>
          <w:b/>
          <w:noProof w:val="0"/>
          <w:lang w:val="en-US" w:eastAsia="ru-RU"/>
        </w:rPr>
        <w:t>Adresa</w:t>
      </w:r>
      <w:proofErr w:type="spellEnd"/>
      <w:r w:rsidRPr="00CF29DA">
        <w:rPr>
          <w:b/>
          <w:noProof w:val="0"/>
          <w:lang w:val="en-US" w:eastAsia="ru-RU"/>
        </w:rPr>
        <w:t xml:space="preserve">: </w:t>
      </w:r>
      <w:r w:rsidRPr="00CF29DA">
        <w:rPr>
          <w:rFonts w:ascii="inherit" w:hAnsi="inherit"/>
          <w:noProof w:val="0"/>
          <w:color w:val="333333"/>
          <w:sz w:val="23"/>
          <w:szCs w:val="23"/>
          <w:lang w:eastAsia="en-GB"/>
        </w:rPr>
        <w:t>MD-6821</w:t>
      </w:r>
      <w:r w:rsidRPr="00CF29DA">
        <w:rPr>
          <w:rFonts w:ascii="inherit" w:hAnsi="inherit"/>
          <w:noProof w:val="0"/>
          <w:color w:val="333333"/>
          <w:sz w:val="23"/>
          <w:szCs w:val="23"/>
          <w:lang w:val="en-US" w:eastAsia="en-GB"/>
        </w:rPr>
        <w:t xml:space="preserve">, </w:t>
      </w:r>
      <w:proofErr w:type="spellStart"/>
      <w:r w:rsidRPr="00CF29DA">
        <w:rPr>
          <w:rFonts w:ascii="inherit" w:hAnsi="inherit"/>
          <w:noProof w:val="0"/>
          <w:color w:val="333333"/>
          <w:sz w:val="23"/>
          <w:szCs w:val="23"/>
          <w:lang w:val="en-US" w:eastAsia="en-GB"/>
        </w:rPr>
        <w:t>Republica</w:t>
      </w:r>
      <w:proofErr w:type="spellEnd"/>
      <w:r w:rsidRPr="00CF29DA">
        <w:rPr>
          <w:rFonts w:ascii="inherit" w:hAnsi="inherit"/>
          <w:noProof w:val="0"/>
          <w:color w:val="333333"/>
          <w:sz w:val="23"/>
          <w:szCs w:val="23"/>
          <w:lang w:val="en-US" w:eastAsia="en-GB"/>
        </w:rPr>
        <w:t xml:space="preserve"> Moldova, </w:t>
      </w:r>
      <w:proofErr w:type="spellStart"/>
      <w:r w:rsidRPr="00CF29DA">
        <w:rPr>
          <w:rFonts w:ascii="inherit" w:hAnsi="inherit"/>
          <w:noProof w:val="0"/>
          <w:color w:val="333333"/>
          <w:sz w:val="23"/>
          <w:szCs w:val="23"/>
          <w:lang w:val="en-US" w:eastAsia="en-GB"/>
        </w:rPr>
        <w:t>satul</w:t>
      </w:r>
      <w:proofErr w:type="spellEnd"/>
      <w:r w:rsidRPr="00CF29DA">
        <w:rPr>
          <w:rFonts w:ascii="inherit" w:hAnsi="inherit"/>
          <w:noProof w:val="0"/>
          <w:color w:val="333333"/>
          <w:sz w:val="23"/>
          <w:szCs w:val="23"/>
          <w:lang w:val="en-US" w:eastAsia="en-GB"/>
        </w:rPr>
        <w:t xml:space="preserve"> </w:t>
      </w:r>
      <w:r w:rsidRPr="00CF29DA">
        <w:rPr>
          <w:rFonts w:ascii="inherit" w:hAnsi="inherit"/>
          <w:noProof w:val="0"/>
          <w:color w:val="333333"/>
          <w:sz w:val="23"/>
          <w:szCs w:val="23"/>
          <w:lang w:eastAsia="en-GB"/>
        </w:rPr>
        <w:t>Nimoreni</w:t>
      </w:r>
      <w:r w:rsidRPr="00CF29DA">
        <w:rPr>
          <w:rFonts w:ascii="inherit" w:hAnsi="inherit"/>
          <w:noProof w:val="0"/>
          <w:color w:val="333333"/>
          <w:sz w:val="23"/>
          <w:szCs w:val="23"/>
          <w:lang w:val="en-US" w:eastAsia="en-GB"/>
        </w:rPr>
        <w:t xml:space="preserve">, </w:t>
      </w:r>
      <w:proofErr w:type="spellStart"/>
      <w:r w:rsidRPr="00CF29DA">
        <w:rPr>
          <w:rFonts w:ascii="inherit" w:hAnsi="inherit"/>
          <w:noProof w:val="0"/>
          <w:color w:val="333333"/>
          <w:sz w:val="23"/>
          <w:szCs w:val="23"/>
          <w:lang w:val="en-US" w:eastAsia="en-GB"/>
        </w:rPr>
        <w:t>rnul</w:t>
      </w:r>
      <w:proofErr w:type="spellEnd"/>
      <w:r w:rsidRPr="00CF29DA">
        <w:rPr>
          <w:rFonts w:ascii="inherit" w:hAnsi="inherit"/>
          <w:noProof w:val="0"/>
          <w:color w:val="333333"/>
          <w:sz w:val="23"/>
          <w:szCs w:val="23"/>
          <w:lang w:val="en-US" w:eastAsia="en-GB"/>
        </w:rPr>
        <w:t xml:space="preserve"> </w:t>
      </w:r>
      <w:r w:rsidRPr="00CF29DA">
        <w:rPr>
          <w:rFonts w:ascii="inherit" w:hAnsi="inherit"/>
          <w:noProof w:val="0"/>
          <w:color w:val="333333"/>
          <w:sz w:val="23"/>
          <w:szCs w:val="23"/>
          <w:lang w:eastAsia="en-GB"/>
        </w:rPr>
        <w:t>Ialoveni</w:t>
      </w:r>
    </w:p>
    <w:p w14:paraId="1DC01CD6" w14:textId="77777777" w:rsidR="00CF29DA" w:rsidRPr="00CF29DA" w:rsidRDefault="00CF29DA" w:rsidP="00CF29DA">
      <w:pPr>
        <w:numPr>
          <w:ilvl w:val="0"/>
          <w:numId w:val="23"/>
        </w:numPr>
        <w:shd w:val="clear" w:color="auto" w:fill="FFFFFF"/>
        <w:tabs>
          <w:tab w:val="left" w:pos="284"/>
          <w:tab w:val="right" w:pos="9531"/>
        </w:tabs>
        <w:spacing w:before="120"/>
        <w:ind w:left="288" w:hanging="288"/>
        <w:rPr>
          <w:b/>
          <w:noProof w:val="0"/>
          <w:lang w:eastAsia="ru-RU"/>
        </w:rPr>
      </w:pPr>
      <w:proofErr w:type="spellStart"/>
      <w:r w:rsidRPr="00CF29DA">
        <w:rPr>
          <w:b/>
          <w:noProof w:val="0"/>
          <w:lang w:val="ru-RU" w:eastAsia="ru-RU"/>
        </w:rPr>
        <w:t>Numărul</w:t>
      </w:r>
      <w:proofErr w:type="spellEnd"/>
      <w:r w:rsidRPr="00CF29DA">
        <w:rPr>
          <w:b/>
          <w:noProof w:val="0"/>
          <w:lang w:val="ru-RU" w:eastAsia="ru-RU"/>
        </w:rPr>
        <w:t xml:space="preserve"> </w:t>
      </w:r>
      <w:proofErr w:type="spellStart"/>
      <w:r w:rsidRPr="00CF29DA">
        <w:rPr>
          <w:b/>
          <w:noProof w:val="0"/>
          <w:lang w:val="ru-RU" w:eastAsia="ru-RU"/>
        </w:rPr>
        <w:t>de</w:t>
      </w:r>
      <w:proofErr w:type="spellEnd"/>
      <w:r w:rsidRPr="00CF29DA">
        <w:rPr>
          <w:b/>
          <w:noProof w:val="0"/>
          <w:lang w:val="ru-RU" w:eastAsia="ru-RU"/>
        </w:rPr>
        <w:t xml:space="preserve"> </w:t>
      </w:r>
      <w:proofErr w:type="spellStart"/>
      <w:r w:rsidRPr="00CF29DA">
        <w:rPr>
          <w:b/>
          <w:noProof w:val="0"/>
          <w:lang w:val="ru-RU" w:eastAsia="ru-RU"/>
        </w:rPr>
        <w:t>telefon</w:t>
      </w:r>
      <w:proofErr w:type="spellEnd"/>
      <w:r w:rsidRPr="00CF29DA">
        <w:rPr>
          <w:b/>
          <w:noProof w:val="0"/>
          <w:lang w:val="ru-RU" w:eastAsia="ru-RU"/>
        </w:rPr>
        <w:t>/</w:t>
      </w:r>
      <w:proofErr w:type="spellStart"/>
      <w:r w:rsidRPr="00CF29DA">
        <w:rPr>
          <w:b/>
          <w:noProof w:val="0"/>
          <w:lang w:val="ru-RU" w:eastAsia="ru-RU"/>
        </w:rPr>
        <w:t>fax</w:t>
      </w:r>
      <w:proofErr w:type="spellEnd"/>
      <w:r w:rsidRPr="00CF29DA">
        <w:rPr>
          <w:b/>
          <w:noProof w:val="0"/>
          <w:lang w:val="ru-RU" w:eastAsia="ru-RU"/>
        </w:rPr>
        <w:t xml:space="preserve">: </w:t>
      </w:r>
      <w:r w:rsidRPr="00CF29DA">
        <w:rPr>
          <w:rFonts w:ascii="Helvetica Neue" w:hAnsi="Helvetica Neue"/>
          <w:noProof w:val="0"/>
          <w:color w:val="333333"/>
          <w:sz w:val="23"/>
          <w:szCs w:val="23"/>
          <w:shd w:val="clear" w:color="auto" w:fill="FFFFFF"/>
          <w:lang w:val="ru-RU" w:eastAsia="en-GB"/>
        </w:rPr>
        <w:t>026832236</w:t>
      </w:r>
    </w:p>
    <w:p w14:paraId="6E1F0752" w14:textId="77777777" w:rsidR="00CF29DA" w:rsidRPr="00CF29DA" w:rsidRDefault="00CF29DA" w:rsidP="00CF29DA">
      <w:pPr>
        <w:numPr>
          <w:ilvl w:val="0"/>
          <w:numId w:val="23"/>
        </w:numPr>
        <w:shd w:val="clear" w:color="auto" w:fill="FFFFFF"/>
        <w:tabs>
          <w:tab w:val="left" w:pos="284"/>
          <w:tab w:val="right" w:pos="9531"/>
        </w:tabs>
        <w:spacing w:before="120"/>
        <w:ind w:left="288" w:hanging="288"/>
        <w:rPr>
          <w:b/>
          <w:noProof w:val="0"/>
          <w:lang w:eastAsia="ru-RU"/>
        </w:rPr>
      </w:pPr>
      <w:proofErr w:type="spellStart"/>
      <w:r w:rsidRPr="00CF29DA">
        <w:rPr>
          <w:b/>
          <w:noProof w:val="0"/>
          <w:lang w:val="en-US" w:eastAsia="ru-RU"/>
        </w:rPr>
        <w:t>Adresa</w:t>
      </w:r>
      <w:proofErr w:type="spellEnd"/>
      <w:r w:rsidRPr="00CF29DA">
        <w:rPr>
          <w:b/>
          <w:noProof w:val="0"/>
          <w:lang w:val="en-US" w:eastAsia="ru-RU"/>
        </w:rPr>
        <w:t xml:space="preserve"> de e-mail </w:t>
      </w:r>
      <w:proofErr w:type="spellStart"/>
      <w:r w:rsidRPr="00CF29DA">
        <w:rPr>
          <w:b/>
          <w:noProof w:val="0"/>
          <w:lang w:val="en-US" w:eastAsia="ru-RU"/>
        </w:rPr>
        <w:t>și</w:t>
      </w:r>
      <w:proofErr w:type="spellEnd"/>
      <w:r w:rsidRPr="00CF29DA">
        <w:rPr>
          <w:b/>
          <w:noProof w:val="0"/>
          <w:lang w:val="en-US" w:eastAsia="ru-RU"/>
        </w:rPr>
        <w:t xml:space="preserve"> </w:t>
      </w:r>
      <w:proofErr w:type="spellStart"/>
      <w:r w:rsidRPr="00CF29DA">
        <w:rPr>
          <w:b/>
          <w:noProof w:val="0"/>
          <w:lang w:val="en-US" w:eastAsia="ru-RU"/>
        </w:rPr>
        <w:t>pagina</w:t>
      </w:r>
      <w:proofErr w:type="spellEnd"/>
      <w:r w:rsidRPr="00CF29DA">
        <w:rPr>
          <w:b/>
          <w:noProof w:val="0"/>
          <w:lang w:val="en-US" w:eastAsia="ru-RU"/>
        </w:rPr>
        <w:t xml:space="preserve"> web </w:t>
      </w:r>
      <w:proofErr w:type="spellStart"/>
      <w:r w:rsidRPr="00CF29DA">
        <w:rPr>
          <w:b/>
          <w:noProof w:val="0"/>
          <w:lang w:val="en-US" w:eastAsia="ru-RU"/>
        </w:rPr>
        <w:t>oficială</w:t>
      </w:r>
      <w:proofErr w:type="spellEnd"/>
      <w:r w:rsidRPr="00CF29DA">
        <w:rPr>
          <w:b/>
          <w:noProof w:val="0"/>
          <w:lang w:val="en-US" w:eastAsia="ru-RU"/>
        </w:rPr>
        <w:t xml:space="preserve"> </w:t>
      </w:r>
      <w:proofErr w:type="gramStart"/>
      <w:r w:rsidRPr="00CF29DA">
        <w:rPr>
          <w:b/>
          <w:noProof w:val="0"/>
          <w:lang w:val="en-US" w:eastAsia="ru-RU"/>
        </w:rPr>
        <w:t>a</w:t>
      </w:r>
      <w:proofErr w:type="gramEnd"/>
      <w:r w:rsidRPr="00CF29DA">
        <w:rPr>
          <w:b/>
          <w:noProof w:val="0"/>
          <w:lang w:val="en-US" w:eastAsia="ru-RU"/>
        </w:rPr>
        <w:t xml:space="preserve"> </w:t>
      </w:r>
      <w:proofErr w:type="spellStart"/>
      <w:r w:rsidRPr="00CF29DA">
        <w:rPr>
          <w:b/>
          <w:noProof w:val="0"/>
          <w:lang w:val="en-US" w:eastAsia="ru-RU"/>
        </w:rPr>
        <w:t>autorității</w:t>
      </w:r>
      <w:proofErr w:type="spellEnd"/>
      <w:r w:rsidRPr="00CF29DA">
        <w:rPr>
          <w:b/>
          <w:noProof w:val="0"/>
          <w:lang w:val="en-US" w:eastAsia="ru-RU"/>
        </w:rPr>
        <w:t xml:space="preserve"> </w:t>
      </w:r>
      <w:proofErr w:type="spellStart"/>
      <w:r w:rsidRPr="00CF29DA">
        <w:rPr>
          <w:b/>
          <w:noProof w:val="0"/>
          <w:lang w:val="en-US" w:eastAsia="ru-RU"/>
        </w:rPr>
        <w:t>contractante</w:t>
      </w:r>
      <w:proofErr w:type="spellEnd"/>
      <w:r w:rsidRPr="00CF29DA">
        <w:rPr>
          <w:b/>
          <w:noProof w:val="0"/>
          <w:lang w:val="en-US" w:eastAsia="ru-RU"/>
        </w:rPr>
        <w:t xml:space="preserve">: </w:t>
      </w:r>
      <w:r w:rsidRPr="00CF29DA">
        <w:rPr>
          <w:rFonts w:ascii="Helvetica Neue" w:hAnsi="Helvetica Neue"/>
          <w:noProof w:val="0"/>
          <w:color w:val="333333"/>
          <w:sz w:val="2"/>
          <w:szCs w:val="2"/>
          <w:shd w:val="clear" w:color="auto" w:fill="FFFFFF"/>
          <w:lang w:val="en-US" w:eastAsia="en-GB"/>
        </w:rPr>
        <w:t> </w:t>
      </w:r>
      <w:r w:rsidRPr="00CF29DA">
        <w:rPr>
          <w:b/>
          <w:noProof w:val="0"/>
          <w:lang w:eastAsia="ru-RU"/>
        </w:rPr>
        <w:t>nimoreniprimaria@gmail.com</w:t>
      </w:r>
    </w:p>
    <w:p w14:paraId="3768BCDE" w14:textId="77777777" w:rsidR="00CF29DA" w:rsidRPr="00CF29DA" w:rsidRDefault="00CF29DA" w:rsidP="00CF29DA">
      <w:pPr>
        <w:numPr>
          <w:ilvl w:val="0"/>
          <w:numId w:val="23"/>
        </w:numPr>
        <w:shd w:val="clear" w:color="auto" w:fill="FFFFFF"/>
        <w:tabs>
          <w:tab w:val="left" w:pos="284"/>
          <w:tab w:val="right" w:pos="9531"/>
        </w:tabs>
        <w:spacing w:before="120"/>
        <w:ind w:left="288" w:hanging="288"/>
        <w:rPr>
          <w:b/>
          <w:noProof w:val="0"/>
          <w:lang w:val="en-US" w:eastAsia="ru-RU"/>
        </w:rPr>
      </w:pPr>
      <w:proofErr w:type="spellStart"/>
      <w:r w:rsidRPr="00CF29DA">
        <w:rPr>
          <w:b/>
          <w:noProof w:val="0"/>
          <w:lang w:val="en-US" w:eastAsia="ru-RU"/>
        </w:rPr>
        <w:t>Adresa</w:t>
      </w:r>
      <w:proofErr w:type="spellEnd"/>
      <w:r w:rsidRPr="00CF29DA">
        <w:rPr>
          <w:b/>
          <w:noProof w:val="0"/>
          <w:lang w:val="en-US" w:eastAsia="ru-RU"/>
        </w:rPr>
        <w:t xml:space="preserve"> de e-mail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pagina</w:t>
      </w:r>
      <w:proofErr w:type="spellEnd"/>
      <w:r w:rsidRPr="00CF29DA">
        <w:rPr>
          <w:b/>
          <w:noProof w:val="0"/>
          <w:lang w:val="en-US" w:eastAsia="ru-RU"/>
        </w:rPr>
        <w:t xml:space="preserve"> web </w:t>
      </w:r>
      <w:proofErr w:type="spellStart"/>
      <w:r w:rsidRPr="00CF29DA">
        <w:rPr>
          <w:b/>
          <w:noProof w:val="0"/>
          <w:lang w:val="en-US" w:eastAsia="ru-RU"/>
        </w:rPr>
        <w:t>oficială</w:t>
      </w:r>
      <w:proofErr w:type="spellEnd"/>
      <w:r w:rsidRPr="00CF29DA">
        <w:rPr>
          <w:b/>
          <w:noProof w:val="0"/>
          <w:lang w:val="en-US" w:eastAsia="ru-RU"/>
        </w:rPr>
        <w:t xml:space="preserve"> de la care se </w:t>
      </w:r>
      <w:proofErr w:type="spellStart"/>
      <w:r w:rsidRPr="00CF29DA">
        <w:rPr>
          <w:b/>
          <w:noProof w:val="0"/>
          <w:lang w:val="en-US" w:eastAsia="ru-RU"/>
        </w:rPr>
        <w:t>va</w:t>
      </w:r>
      <w:proofErr w:type="spellEnd"/>
      <w:r w:rsidRPr="00CF29DA">
        <w:rPr>
          <w:b/>
          <w:noProof w:val="0"/>
          <w:lang w:val="en-US" w:eastAsia="ru-RU"/>
        </w:rPr>
        <w:t xml:space="preserve"> </w:t>
      </w:r>
      <w:proofErr w:type="spellStart"/>
      <w:r w:rsidRPr="00CF29DA">
        <w:rPr>
          <w:b/>
          <w:noProof w:val="0"/>
          <w:lang w:val="en-US" w:eastAsia="ru-RU"/>
        </w:rPr>
        <w:t>putea</w:t>
      </w:r>
      <w:proofErr w:type="spellEnd"/>
      <w:r w:rsidRPr="00CF29DA">
        <w:rPr>
          <w:b/>
          <w:noProof w:val="0"/>
          <w:lang w:val="en-US" w:eastAsia="ru-RU"/>
        </w:rPr>
        <w:t xml:space="preserve"> </w:t>
      </w:r>
      <w:proofErr w:type="spellStart"/>
      <w:r w:rsidRPr="00CF29DA">
        <w:rPr>
          <w:b/>
          <w:noProof w:val="0"/>
          <w:lang w:val="en-US" w:eastAsia="ru-RU"/>
        </w:rPr>
        <w:t>obține</w:t>
      </w:r>
      <w:proofErr w:type="spellEnd"/>
      <w:r w:rsidRPr="00CF29DA">
        <w:rPr>
          <w:b/>
          <w:noProof w:val="0"/>
          <w:lang w:val="en-US" w:eastAsia="ru-RU"/>
        </w:rPr>
        <w:t xml:space="preserve"> </w:t>
      </w:r>
      <w:proofErr w:type="spellStart"/>
      <w:r w:rsidRPr="00CF29DA">
        <w:rPr>
          <w:b/>
          <w:noProof w:val="0"/>
          <w:lang w:val="en-US" w:eastAsia="ru-RU"/>
        </w:rPr>
        <w:t>accesul</w:t>
      </w:r>
      <w:proofErr w:type="spellEnd"/>
      <w:r w:rsidRPr="00CF29DA">
        <w:rPr>
          <w:b/>
          <w:noProof w:val="0"/>
          <w:lang w:val="en-US" w:eastAsia="ru-RU"/>
        </w:rPr>
        <w:t xml:space="preserve"> la </w:t>
      </w:r>
      <w:proofErr w:type="spellStart"/>
      <w:r w:rsidRPr="00CF29DA">
        <w:rPr>
          <w:b/>
          <w:noProof w:val="0"/>
          <w:lang w:val="en-US" w:eastAsia="ru-RU"/>
        </w:rPr>
        <w:t>documentația</w:t>
      </w:r>
      <w:proofErr w:type="spellEnd"/>
      <w:r w:rsidRPr="00CF29DA">
        <w:rPr>
          <w:b/>
          <w:noProof w:val="0"/>
          <w:lang w:val="en-US" w:eastAsia="ru-RU"/>
        </w:rPr>
        <w:t xml:space="preserve"> de </w:t>
      </w:r>
      <w:proofErr w:type="spellStart"/>
      <w:r w:rsidRPr="00CF29DA">
        <w:rPr>
          <w:b/>
          <w:noProof w:val="0"/>
          <w:lang w:val="en-US" w:eastAsia="ru-RU"/>
        </w:rPr>
        <w:t>atribuire</w:t>
      </w:r>
      <w:proofErr w:type="spellEnd"/>
      <w:r w:rsidRPr="00CF29DA">
        <w:rPr>
          <w:b/>
          <w:noProof w:val="0"/>
          <w:lang w:val="en-US" w:eastAsia="ru-RU"/>
        </w:rPr>
        <w:t xml:space="preserve">: </w:t>
      </w:r>
      <w:proofErr w:type="spellStart"/>
      <w:r w:rsidRPr="00CF29DA">
        <w:rPr>
          <w:b/>
          <w:noProof w:val="0"/>
          <w:lang w:val="en-US" w:eastAsia="ru-RU"/>
        </w:rPr>
        <w:t>documentația</w:t>
      </w:r>
      <w:proofErr w:type="spellEnd"/>
      <w:r w:rsidRPr="00CF29DA">
        <w:rPr>
          <w:b/>
          <w:noProof w:val="0"/>
          <w:lang w:val="en-US" w:eastAsia="ru-RU"/>
        </w:rPr>
        <w:t xml:space="preserve"> de </w:t>
      </w:r>
      <w:proofErr w:type="spellStart"/>
      <w:r w:rsidRPr="00CF29DA">
        <w:rPr>
          <w:b/>
          <w:noProof w:val="0"/>
          <w:lang w:val="en-US" w:eastAsia="ru-RU"/>
        </w:rPr>
        <w:t>atribuire</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anexată</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cadrul</w:t>
      </w:r>
      <w:proofErr w:type="spellEnd"/>
      <w:r w:rsidRPr="00CF29DA">
        <w:rPr>
          <w:b/>
          <w:noProof w:val="0"/>
          <w:lang w:val="en-US" w:eastAsia="ru-RU"/>
        </w:rPr>
        <w:t xml:space="preserve"> </w:t>
      </w:r>
      <w:proofErr w:type="spellStart"/>
      <w:r w:rsidRPr="00CF29DA">
        <w:rPr>
          <w:b/>
          <w:noProof w:val="0"/>
          <w:lang w:val="en-US" w:eastAsia="ru-RU"/>
        </w:rPr>
        <w:t>procedurii</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SIA RSAP</w:t>
      </w:r>
    </w:p>
    <w:p w14:paraId="48224FAA" w14:textId="77777777" w:rsidR="00CF29DA" w:rsidRPr="00CF29DA" w:rsidRDefault="00CF29DA" w:rsidP="00CF29DA">
      <w:pPr>
        <w:numPr>
          <w:ilvl w:val="0"/>
          <w:numId w:val="23"/>
        </w:numPr>
        <w:shd w:val="clear" w:color="auto" w:fill="FFFFFF"/>
        <w:tabs>
          <w:tab w:val="left" w:pos="284"/>
          <w:tab w:val="right" w:pos="9531"/>
        </w:tabs>
        <w:spacing w:before="120"/>
        <w:ind w:left="288" w:hanging="288"/>
        <w:rPr>
          <w:b/>
          <w:noProof w:val="0"/>
          <w:lang w:val="en-US" w:eastAsia="ru-RU"/>
        </w:rPr>
      </w:pPr>
      <w:proofErr w:type="spellStart"/>
      <w:r w:rsidRPr="00CF29DA">
        <w:rPr>
          <w:b/>
          <w:noProof w:val="0"/>
          <w:lang w:val="en-US" w:eastAsia="ru-RU"/>
        </w:rPr>
        <w:t>Tipul</w:t>
      </w:r>
      <w:proofErr w:type="spellEnd"/>
      <w:r w:rsidRPr="00CF29DA">
        <w:rPr>
          <w:b/>
          <w:noProof w:val="0"/>
          <w:lang w:val="en-US" w:eastAsia="ru-RU"/>
        </w:rPr>
        <w:t xml:space="preserve"> </w:t>
      </w:r>
      <w:proofErr w:type="spellStart"/>
      <w:r w:rsidRPr="00CF29DA">
        <w:rPr>
          <w:b/>
          <w:noProof w:val="0"/>
          <w:lang w:val="en-US" w:eastAsia="ru-RU"/>
        </w:rPr>
        <w:t>autorității</w:t>
      </w:r>
      <w:proofErr w:type="spellEnd"/>
      <w:r w:rsidRPr="00CF29DA">
        <w:rPr>
          <w:b/>
          <w:noProof w:val="0"/>
          <w:lang w:val="en-US" w:eastAsia="ru-RU"/>
        </w:rPr>
        <w:t xml:space="preserve"> </w:t>
      </w:r>
      <w:proofErr w:type="spellStart"/>
      <w:r w:rsidRPr="00CF29DA">
        <w:rPr>
          <w:b/>
          <w:noProof w:val="0"/>
          <w:lang w:val="en-US" w:eastAsia="ru-RU"/>
        </w:rPr>
        <w:t>contractante</w:t>
      </w:r>
      <w:proofErr w:type="spellEnd"/>
      <w:r w:rsidRPr="00CF29DA">
        <w:rPr>
          <w:b/>
          <w:noProof w:val="0"/>
          <w:lang w:val="en-US" w:eastAsia="ru-RU"/>
        </w:rPr>
        <w:t xml:space="preserve"> </w:t>
      </w:r>
      <w:proofErr w:type="spellStart"/>
      <w:r w:rsidRPr="00CF29DA">
        <w:rPr>
          <w:b/>
          <w:noProof w:val="0"/>
          <w:lang w:val="en-US" w:eastAsia="ru-RU"/>
        </w:rPr>
        <w:t>și</w:t>
      </w:r>
      <w:proofErr w:type="spellEnd"/>
      <w:r w:rsidRPr="00CF29DA">
        <w:rPr>
          <w:b/>
          <w:noProof w:val="0"/>
          <w:lang w:val="en-US" w:eastAsia="ru-RU"/>
        </w:rPr>
        <w:t xml:space="preserve"> </w:t>
      </w:r>
      <w:proofErr w:type="spellStart"/>
      <w:r w:rsidRPr="00CF29DA">
        <w:rPr>
          <w:b/>
          <w:noProof w:val="0"/>
          <w:lang w:val="en-US" w:eastAsia="ru-RU"/>
        </w:rPr>
        <w:t>obiectul</w:t>
      </w:r>
      <w:proofErr w:type="spellEnd"/>
      <w:r w:rsidRPr="00CF29DA">
        <w:rPr>
          <w:b/>
          <w:noProof w:val="0"/>
          <w:lang w:val="en-US" w:eastAsia="ru-RU"/>
        </w:rPr>
        <w:t xml:space="preserve"> principal de </w:t>
      </w:r>
      <w:proofErr w:type="spellStart"/>
      <w:r w:rsidRPr="00CF29DA">
        <w:rPr>
          <w:b/>
          <w:noProof w:val="0"/>
          <w:lang w:val="en-US" w:eastAsia="ru-RU"/>
        </w:rPr>
        <w:t>activitate</w:t>
      </w:r>
      <w:proofErr w:type="spellEnd"/>
      <w:r w:rsidRPr="00CF29DA">
        <w:rPr>
          <w:b/>
          <w:noProof w:val="0"/>
          <w:lang w:val="en-US" w:eastAsia="ru-RU"/>
        </w:rPr>
        <w:t xml:space="preserve"> (</w:t>
      </w:r>
      <w:proofErr w:type="spellStart"/>
      <w:r w:rsidRPr="00CF29DA">
        <w:rPr>
          <w:b/>
          <w:noProof w:val="0"/>
          <w:lang w:val="en-US" w:eastAsia="ru-RU"/>
        </w:rPr>
        <w:t>dacă</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mențiunea</w:t>
      </w:r>
      <w:proofErr w:type="spellEnd"/>
      <w:r w:rsidRPr="00CF29DA">
        <w:rPr>
          <w:b/>
          <w:noProof w:val="0"/>
          <w:lang w:val="en-US" w:eastAsia="ru-RU"/>
        </w:rPr>
        <w:t xml:space="preserve"> </w:t>
      </w:r>
      <w:proofErr w:type="spellStart"/>
      <w:r w:rsidRPr="00CF29DA">
        <w:rPr>
          <w:b/>
          <w:noProof w:val="0"/>
          <w:lang w:val="en-US" w:eastAsia="ru-RU"/>
        </w:rPr>
        <w:t>că</w:t>
      </w:r>
      <w:proofErr w:type="spellEnd"/>
      <w:r w:rsidRPr="00CF29DA">
        <w:rPr>
          <w:b/>
          <w:noProof w:val="0"/>
          <w:lang w:val="en-US" w:eastAsia="ru-RU"/>
        </w:rPr>
        <w:t xml:space="preserve"> </w:t>
      </w:r>
      <w:proofErr w:type="spellStart"/>
      <w:r w:rsidRPr="00CF29DA">
        <w:rPr>
          <w:b/>
          <w:noProof w:val="0"/>
          <w:lang w:val="en-US" w:eastAsia="ru-RU"/>
        </w:rPr>
        <w:t>autoritatea</w:t>
      </w:r>
      <w:proofErr w:type="spellEnd"/>
      <w:r w:rsidRPr="00CF29DA">
        <w:rPr>
          <w:b/>
          <w:noProof w:val="0"/>
          <w:lang w:val="en-US" w:eastAsia="ru-RU"/>
        </w:rPr>
        <w:t xml:space="preserve"> </w:t>
      </w:r>
      <w:proofErr w:type="spellStart"/>
      <w:r w:rsidRPr="00CF29DA">
        <w:rPr>
          <w:b/>
          <w:noProof w:val="0"/>
          <w:lang w:val="en-US" w:eastAsia="ru-RU"/>
        </w:rPr>
        <w:t>contractantă</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o </w:t>
      </w:r>
      <w:proofErr w:type="spellStart"/>
      <w:r w:rsidRPr="00CF29DA">
        <w:rPr>
          <w:b/>
          <w:noProof w:val="0"/>
          <w:lang w:val="en-US" w:eastAsia="ru-RU"/>
        </w:rPr>
        <w:t>autoritate</w:t>
      </w:r>
      <w:proofErr w:type="spellEnd"/>
      <w:r w:rsidRPr="00CF29DA">
        <w:rPr>
          <w:b/>
          <w:noProof w:val="0"/>
          <w:lang w:val="en-US" w:eastAsia="ru-RU"/>
        </w:rPr>
        <w:t xml:space="preserve"> </w:t>
      </w:r>
      <w:proofErr w:type="spellStart"/>
      <w:r w:rsidRPr="00CF29DA">
        <w:rPr>
          <w:b/>
          <w:noProof w:val="0"/>
          <w:lang w:val="en-US" w:eastAsia="ru-RU"/>
        </w:rPr>
        <w:t>centrală</w:t>
      </w:r>
      <w:proofErr w:type="spellEnd"/>
      <w:r w:rsidRPr="00CF29DA">
        <w:rPr>
          <w:b/>
          <w:noProof w:val="0"/>
          <w:lang w:val="en-US" w:eastAsia="ru-RU"/>
        </w:rPr>
        <w:t xml:space="preserve"> de </w:t>
      </w:r>
      <w:proofErr w:type="spellStart"/>
      <w:r w:rsidRPr="00CF29DA">
        <w:rPr>
          <w:b/>
          <w:noProof w:val="0"/>
          <w:lang w:val="en-US" w:eastAsia="ru-RU"/>
        </w:rPr>
        <w:t>achiziție</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că</w:t>
      </w:r>
      <w:proofErr w:type="spellEnd"/>
      <w:r w:rsidRPr="00CF29DA">
        <w:rPr>
          <w:b/>
          <w:noProof w:val="0"/>
          <w:lang w:val="en-US" w:eastAsia="ru-RU"/>
        </w:rPr>
        <w:t xml:space="preserve"> </w:t>
      </w:r>
      <w:proofErr w:type="spellStart"/>
      <w:r w:rsidRPr="00CF29DA">
        <w:rPr>
          <w:b/>
          <w:noProof w:val="0"/>
          <w:lang w:val="en-US" w:eastAsia="ru-RU"/>
        </w:rPr>
        <w:t>achiziția</w:t>
      </w:r>
      <w:proofErr w:type="spellEnd"/>
      <w:r w:rsidRPr="00CF29DA">
        <w:rPr>
          <w:b/>
          <w:noProof w:val="0"/>
          <w:lang w:val="en-US" w:eastAsia="ru-RU"/>
        </w:rPr>
        <w:t xml:space="preserve"> </w:t>
      </w:r>
      <w:proofErr w:type="spellStart"/>
      <w:r w:rsidRPr="00CF29DA">
        <w:rPr>
          <w:b/>
          <w:noProof w:val="0"/>
          <w:lang w:val="en-US" w:eastAsia="ru-RU"/>
        </w:rPr>
        <w:t>implică</w:t>
      </w:r>
      <w:proofErr w:type="spellEnd"/>
      <w:r w:rsidRPr="00CF29DA">
        <w:rPr>
          <w:b/>
          <w:noProof w:val="0"/>
          <w:lang w:val="en-US" w:eastAsia="ru-RU"/>
        </w:rPr>
        <w:t xml:space="preserve"> o </w:t>
      </w:r>
      <w:proofErr w:type="spellStart"/>
      <w:r w:rsidRPr="00CF29DA">
        <w:rPr>
          <w:b/>
          <w:noProof w:val="0"/>
          <w:lang w:val="en-US" w:eastAsia="ru-RU"/>
        </w:rPr>
        <w:t>altă</w:t>
      </w:r>
      <w:proofErr w:type="spellEnd"/>
      <w:r w:rsidRPr="00CF29DA">
        <w:rPr>
          <w:b/>
          <w:noProof w:val="0"/>
          <w:lang w:val="en-US" w:eastAsia="ru-RU"/>
        </w:rPr>
        <w:t xml:space="preserve"> </w:t>
      </w:r>
      <w:proofErr w:type="spellStart"/>
      <w:r w:rsidRPr="00CF29DA">
        <w:rPr>
          <w:b/>
          <w:noProof w:val="0"/>
          <w:lang w:val="en-US" w:eastAsia="ru-RU"/>
        </w:rPr>
        <w:t>formă</w:t>
      </w:r>
      <w:proofErr w:type="spellEnd"/>
      <w:r w:rsidRPr="00CF29DA">
        <w:rPr>
          <w:b/>
          <w:noProof w:val="0"/>
          <w:lang w:val="en-US" w:eastAsia="ru-RU"/>
        </w:rPr>
        <w:t xml:space="preserve"> de </w:t>
      </w:r>
      <w:proofErr w:type="spellStart"/>
      <w:r w:rsidRPr="00CF29DA">
        <w:rPr>
          <w:b/>
          <w:noProof w:val="0"/>
          <w:lang w:val="en-US" w:eastAsia="ru-RU"/>
        </w:rPr>
        <w:t>achiziție</w:t>
      </w:r>
      <w:proofErr w:type="spellEnd"/>
      <w:r w:rsidRPr="00CF29DA">
        <w:rPr>
          <w:b/>
          <w:noProof w:val="0"/>
          <w:lang w:val="en-US" w:eastAsia="ru-RU"/>
        </w:rPr>
        <w:t xml:space="preserve"> </w:t>
      </w:r>
      <w:proofErr w:type="spellStart"/>
      <w:r w:rsidRPr="00CF29DA">
        <w:rPr>
          <w:b/>
          <w:noProof w:val="0"/>
          <w:lang w:val="en-US" w:eastAsia="ru-RU"/>
        </w:rPr>
        <w:t>comună</w:t>
      </w:r>
      <w:proofErr w:type="spellEnd"/>
      <w:r w:rsidRPr="00CF29DA">
        <w:rPr>
          <w:b/>
          <w:noProof w:val="0"/>
          <w:lang w:val="en-US" w:eastAsia="ru-RU"/>
        </w:rPr>
        <w:t xml:space="preserve">): </w:t>
      </w:r>
    </w:p>
    <w:p w14:paraId="6756FD61" w14:textId="77777777" w:rsidR="00CF29DA" w:rsidRPr="00CF29DA" w:rsidRDefault="00CF29DA" w:rsidP="00CF29DA">
      <w:pPr>
        <w:numPr>
          <w:ilvl w:val="0"/>
          <w:numId w:val="23"/>
        </w:numPr>
        <w:shd w:val="clear" w:color="auto" w:fill="FFFFFF"/>
        <w:tabs>
          <w:tab w:val="left" w:pos="284"/>
          <w:tab w:val="right" w:pos="426"/>
        </w:tabs>
        <w:spacing w:before="120"/>
        <w:ind w:left="284" w:hanging="284"/>
        <w:rPr>
          <w:b/>
          <w:noProof w:val="0"/>
          <w:lang w:val="en-US" w:eastAsia="ru-RU"/>
        </w:rPr>
      </w:pPr>
      <w:proofErr w:type="spellStart"/>
      <w:r w:rsidRPr="00CF29DA">
        <w:rPr>
          <w:b/>
          <w:noProof w:val="0"/>
          <w:lang w:val="en-US" w:eastAsia="ru-RU"/>
        </w:rPr>
        <w:t>Cumpărătorul</w:t>
      </w:r>
      <w:proofErr w:type="spellEnd"/>
      <w:r w:rsidRPr="00CF29DA">
        <w:rPr>
          <w:b/>
          <w:noProof w:val="0"/>
          <w:lang w:val="en-US" w:eastAsia="ru-RU"/>
        </w:rPr>
        <w:t xml:space="preserve"> </w:t>
      </w:r>
      <w:proofErr w:type="spellStart"/>
      <w:r w:rsidRPr="00CF29DA">
        <w:rPr>
          <w:b/>
          <w:noProof w:val="0"/>
          <w:lang w:val="en-US" w:eastAsia="ru-RU"/>
        </w:rPr>
        <w:t>invită</w:t>
      </w:r>
      <w:proofErr w:type="spellEnd"/>
      <w:r w:rsidRPr="00CF29DA">
        <w:rPr>
          <w:b/>
          <w:noProof w:val="0"/>
          <w:lang w:val="en-US" w:eastAsia="ru-RU"/>
        </w:rPr>
        <w:t xml:space="preserve"> </w:t>
      </w:r>
      <w:proofErr w:type="spellStart"/>
      <w:r w:rsidRPr="00CF29DA">
        <w:rPr>
          <w:b/>
          <w:noProof w:val="0"/>
          <w:lang w:val="en-US" w:eastAsia="ru-RU"/>
        </w:rPr>
        <w:t>operatorii</w:t>
      </w:r>
      <w:proofErr w:type="spellEnd"/>
      <w:r w:rsidRPr="00CF29DA">
        <w:rPr>
          <w:b/>
          <w:noProof w:val="0"/>
          <w:lang w:val="en-US" w:eastAsia="ru-RU"/>
        </w:rPr>
        <w:t xml:space="preserve"> economici </w:t>
      </w:r>
      <w:proofErr w:type="spellStart"/>
      <w:r w:rsidRPr="00CF29DA">
        <w:rPr>
          <w:b/>
          <w:noProof w:val="0"/>
          <w:lang w:val="en-US" w:eastAsia="ru-RU"/>
        </w:rPr>
        <w:t>interesați</w:t>
      </w:r>
      <w:proofErr w:type="spellEnd"/>
      <w:r w:rsidRPr="00CF29DA">
        <w:rPr>
          <w:b/>
          <w:noProof w:val="0"/>
          <w:lang w:val="en-US" w:eastAsia="ru-RU"/>
        </w:rPr>
        <w:t xml:space="preserve">, care </w:t>
      </w:r>
      <w:proofErr w:type="spellStart"/>
      <w:r w:rsidRPr="00CF29DA">
        <w:rPr>
          <w:b/>
          <w:noProof w:val="0"/>
          <w:lang w:val="en-US" w:eastAsia="ru-RU"/>
        </w:rPr>
        <w:t>îi</w:t>
      </w:r>
      <w:proofErr w:type="spellEnd"/>
      <w:r w:rsidRPr="00CF29DA">
        <w:rPr>
          <w:b/>
          <w:noProof w:val="0"/>
          <w:lang w:val="en-US" w:eastAsia="ru-RU"/>
        </w:rPr>
        <w:t xml:space="preserve"> pot </w:t>
      </w:r>
      <w:proofErr w:type="spellStart"/>
      <w:r w:rsidRPr="00CF29DA">
        <w:rPr>
          <w:b/>
          <w:noProof w:val="0"/>
          <w:lang w:val="en-US" w:eastAsia="ru-RU"/>
        </w:rPr>
        <w:t>satisface</w:t>
      </w:r>
      <w:proofErr w:type="spellEnd"/>
      <w:r w:rsidRPr="00CF29DA">
        <w:rPr>
          <w:b/>
          <w:noProof w:val="0"/>
          <w:lang w:val="en-US" w:eastAsia="ru-RU"/>
        </w:rPr>
        <w:t xml:space="preserve"> </w:t>
      </w:r>
      <w:proofErr w:type="spellStart"/>
      <w:r w:rsidRPr="00CF29DA">
        <w:rPr>
          <w:b/>
          <w:noProof w:val="0"/>
          <w:lang w:val="en-US" w:eastAsia="ru-RU"/>
        </w:rPr>
        <w:t>necesitățile</w:t>
      </w:r>
      <w:proofErr w:type="spellEnd"/>
      <w:r w:rsidRPr="00CF29DA">
        <w:rPr>
          <w:b/>
          <w:noProof w:val="0"/>
          <w:lang w:val="en-US" w:eastAsia="ru-RU"/>
        </w:rPr>
        <w:t xml:space="preserve">, </w:t>
      </w:r>
      <w:proofErr w:type="spellStart"/>
      <w:r w:rsidRPr="00CF29DA">
        <w:rPr>
          <w:b/>
          <w:noProof w:val="0"/>
          <w:lang w:val="en-US" w:eastAsia="ru-RU"/>
        </w:rPr>
        <w:t>să</w:t>
      </w:r>
      <w:proofErr w:type="spellEnd"/>
      <w:r w:rsidRPr="00CF29DA">
        <w:rPr>
          <w:b/>
          <w:noProof w:val="0"/>
          <w:lang w:val="en-US" w:eastAsia="ru-RU"/>
        </w:rPr>
        <w:t xml:space="preserve"> </w:t>
      </w:r>
      <w:proofErr w:type="spellStart"/>
      <w:r w:rsidRPr="00CF29DA">
        <w:rPr>
          <w:b/>
          <w:noProof w:val="0"/>
          <w:lang w:val="en-US" w:eastAsia="ru-RU"/>
        </w:rPr>
        <w:t>participe</w:t>
      </w:r>
      <w:proofErr w:type="spellEnd"/>
      <w:r w:rsidRPr="00CF29DA">
        <w:rPr>
          <w:b/>
          <w:noProof w:val="0"/>
          <w:lang w:val="en-US" w:eastAsia="ru-RU"/>
        </w:rPr>
        <w:t xml:space="preserve"> la </w:t>
      </w:r>
      <w:proofErr w:type="spellStart"/>
      <w:r w:rsidRPr="00CF29DA">
        <w:rPr>
          <w:b/>
          <w:noProof w:val="0"/>
          <w:lang w:val="en-US" w:eastAsia="ru-RU"/>
        </w:rPr>
        <w:t>procedura</w:t>
      </w:r>
      <w:proofErr w:type="spellEnd"/>
      <w:r w:rsidRPr="00CF29DA">
        <w:rPr>
          <w:b/>
          <w:noProof w:val="0"/>
          <w:lang w:val="en-US" w:eastAsia="ru-RU"/>
        </w:rPr>
        <w:t xml:space="preserve"> de </w:t>
      </w:r>
      <w:proofErr w:type="spellStart"/>
      <w:r w:rsidRPr="00CF29DA">
        <w:rPr>
          <w:b/>
          <w:noProof w:val="0"/>
          <w:lang w:val="en-US" w:eastAsia="ru-RU"/>
        </w:rPr>
        <w:t>achiziție</w:t>
      </w:r>
      <w:proofErr w:type="spellEnd"/>
      <w:r w:rsidRPr="00CF29DA">
        <w:rPr>
          <w:b/>
          <w:noProof w:val="0"/>
          <w:lang w:val="en-US" w:eastAsia="ru-RU"/>
        </w:rPr>
        <w:t xml:space="preserve"> </w:t>
      </w:r>
      <w:proofErr w:type="spellStart"/>
      <w:r w:rsidRPr="00CF29DA">
        <w:rPr>
          <w:b/>
          <w:noProof w:val="0"/>
          <w:lang w:val="en-US" w:eastAsia="ru-RU"/>
        </w:rPr>
        <w:t>privind</w:t>
      </w:r>
      <w:proofErr w:type="spellEnd"/>
      <w:r w:rsidRPr="00CF29DA">
        <w:rPr>
          <w:b/>
          <w:noProof w:val="0"/>
          <w:lang w:val="en-US" w:eastAsia="ru-RU"/>
        </w:rPr>
        <w:t xml:space="preserve"> </w:t>
      </w:r>
      <w:proofErr w:type="spellStart"/>
      <w:r w:rsidRPr="00CF29DA">
        <w:rPr>
          <w:b/>
          <w:noProof w:val="0"/>
          <w:lang w:val="en-US" w:eastAsia="ru-RU"/>
        </w:rPr>
        <w:t>prestarea</w:t>
      </w:r>
      <w:proofErr w:type="spellEnd"/>
      <w:r w:rsidRPr="00CF29DA">
        <w:rPr>
          <w:b/>
          <w:noProof w:val="0"/>
          <w:lang w:val="en-US" w:eastAsia="ru-RU"/>
        </w:rPr>
        <w:t>/</w:t>
      </w:r>
      <w:proofErr w:type="spellStart"/>
      <w:r w:rsidRPr="00CF29DA">
        <w:rPr>
          <w:b/>
          <w:noProof w:val="0"/>
          <w:lang w:val="en-US" w:eastAsia="ru-RU"/>
        </w:rPr>
        <w:t>executarea</w:t>
      </w:r>
      <w:proofErr w:type="spellEnd"/>
      <w:r w:rsidRPr="00CF29DA">
        <w:rPr>
          <w:b/>
          <w:noProof w:val="0"/>
          <w:lang w:val="en-US" w:eastAsia="ru-RU"/>
        </w:rPr>
        <w:t xml:space="preserve"> </w:t>
      </w:r>
      <w:proofErr w:type="spellStart"/>
      <w:r w:rsidRPr="00CF29DA">
        <w:rPr>
          <w:b/>
          <w:noProof w:val="0"/>
          <w:lang w:val="en-US" w:eastAsia="ru-RU"/>
        </w:rPr>
        <w:t>următoarelor</w:t>
      </w:r>
      <w:proofErr w:type="spellEnd"/>
      <w:r w:rsidRPr="00CF29DA">
        <w:rPr>
          <w:b/>
          <w:noProof w:val="0"/>
          <w:lang w:val="en-US" w:eastAsia="ru-RU"/>
        </w:rPr>
        <w:t xml:space="preserve"> </w:t>
      </w:r>
      <w:proofErr w:type="spellStart"/>
      <w:r w:rsidRPr="00CF29DA">
        <w:rPr>
          <w:b/>
          <w:noProof w:val="0"/>
          <w:lang w:val="en-US" w:eastAsia="ru-RU"/>
        </w:rPr>
        <w:t>servicii</w:t>
      </w:r>
      <w:proofErr w:type="spellEnd"/>
      <w:r w:rsidRPr="00CF29DA">
        <w:rPr>
          <w:b/>
          <w:noProof w:val="0"/>
          <w:lang w:val="en-US" w:eastAsia="ru-RU"/>
        </w:rPr>
        <w:t xml:space="preserve"> de </w:t>
      </w:r>
      <w:proofErr w:type="spellStart"/>
      <w:r w:rsidRPr="00CF29DA">
        <w:rPr>
          <w:b/>
          <w:noProof w:val="0"/>
          <w:lang w:val="en-US" w:eastAsia="ru-RU"/>
        </w:rPr>
        <w:t>proiectare</w:t>
      </w:r>
      <w:proofErr w:type="spellEnd"/>
      <w:r w:rsidRPr="00CF29DA">
        <w:rPr>
          <w:b/>
          <w:noProof w:val="0"/>
          <w:lang w:val="en-US" w:eastAsia="ru-RU"/>
        </w:rPr>
        <w:t>/</w:t>
      </w:r>
      <w:proofErr w:type="spellStart"/>
      <w:r w:rsidRPr="00CF29DA">
        <w:rPr>
          <w:b/>
          <w:noProof w:val="0"/>
          <w:lang w:val="en-US" w:eastAsia="ru-RU"/>
        </w:rPr>
        <w:t>lucrări</w:t>
      </w:r>
      <w:proofErr w:type="spellEnd"/>
      <w:r w:rsidRPr="00CF29DA">
        <w:rPr>
          <w:b/>
          <w:noProof w:val="0"/>
          <w:lang w:val="en-US" w:eastAsia="ru-RU"/>
        </w:rPr>
        <w:t>:</w:t>
      </w:r>
    </w:p>
    <w:tbl>
      <w:tblPr>
        <w:tblW w:w="10395" w:type="dxa"/>
        <w:tblInd w:w="-455" w:type="dxa"/>
        <w:tblLayout w:type="fixed"/>
        <w:tblLook w:val="04A0" w:firstRow="1" w:lastRow="0" w:firstColumn="1" w:lastColumn="0" w:noHBand="0" w:noVBand="1"/>
      </w:tblPr>
      <w:tblGrid>
        <w:gridCol w:w="537"/>
        <w:gridCol w:w="1331"/>
        <w:gridCol w:w="2393"/>
        <w:gridCol w:w="990"/>
        <w:gridCol w:w="1170"/>
        <w:gridCol w:w="1980"/>
        <w:gridCol w:w="14"/>
        <w:gridCol w:w="1966"/>
        <w:gridCol w:w="14"/>
      </w:tblGrid>
      <w:tr w:rsidR="00CF29DA" w:rsidRPr="00CF29DA" w14:paraId="76EB5941" w14:textId="77777777" w:rsidTr="002E7282">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435D2A" w14:textId="77777777" w:rsidR="00CF29DA" w:rsidRPr="00CF29DA" w:rsidRDefault="00CF29DA" w:rsidP="00CF29DA">
            <w:pPr>
              <w:shd w:val="clear" w:color="auto" w:fill="FFFFFF"/>
              <w:spacing w:before="120"/>
              <w:jc w:val="center"/>
              <w:rPr>
                <w:b/>
                <w:noProof w:val="0"/>
                <w:sz w:val="20"/>
                <w:szCs w:val="20"/>
                <w:lang w:val="ru-RU" w:eastAsia="ru-RU"/>
              </w:rPr>
            </w:pPr>
            <w:proofErr w:type="spellStart"/>
            <w:r w:rsidRPr="00CF29DA">
              <w:rPr>
                <w:b/>
                <w:noProof w:val="0"/>
                <w:sz w:val="20"/>
                <w:szCs w:val="20"/>
                <w:lang w:val="ru-RU" w:eastAsia="ru-RU"/>
              </w:rPr>
              <w:t>Nr</w:t>
            </w:r>
            <w:proofErr w:type="spellEnd"/>
            <w:r w:rsidRPr="00CF29DA">
              <w:rPr>
                <w:b/>
                <w:noProof w:val="0"/>
                <w:sz w:val="20"/>
                <w:szCs w:val="20"/>
                <w:lang w:val="ru-RU" w:eastAsia="ru-RU"/>
              </w:rPr>
              <w:t>.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659CF74" w14:textId="77777777" w:rsidR="00CF29DA" w:rsidRPr="00CF29DA" w:rsidRDefault="00CF29DA" w:rsidP="00CF29DA">
            <w:pPr>
              <w:shd w:val="clear" w:color="auto" w:fill="FFFFFF"/>
              <w:spacing w:before="120"/>
              <w:jc w:val="center"/>
              <w:rPr>
                <w:b/>
                <w:noProof w:val="0"/>
                <w:sz w:val="20"/>
                <w:szCs w:val="20"/>
                <w:lang w:val="ru-RU" w:eastAsia="ru-RU"/>
              </w:rPr>
            </w:pPr>
            <w:proofErr w:type="spellStart"/>
            <w:r w:rsidRPr="00CF29DA">
              <w:rPr>
                <w:b/>
                <w:noProof w:val="0"/>
                <w:sz w:val="20"/>
                <w:szCs w:val="20"/>
                <w:lang w:val="ru-RU" w:eastAsia="ru-RU"/>
              </w:rPr>
              <w:t>Cod</w:t>
            </w:r>
            <w:proofErr w:type="spellEnd"/>
            <w:r w:rsidRPr="00CF29DA">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785BA6" w14:textId="77777777" w:rsidR="00CF29DA" w:rsidRPr="00CF29DA" w:rsidRDefault="00CF29DA" w:rsidP="00CF29DA">
            <w:pPr>
              <w:shd w:val="clear" w:color="auto" w:fill="FFFFFF"/>
              <w:spacing w:before="120"/>
              <w:jc w:val="center"/>
              <w:rPr>
                <w:b/>
                <w:noProof w:val="0"/>
                <w:sz w:val="20"/>
                <w:szCs w:val="20"/>
                <w:lang w:val="en-US" w:eastAsia="ru-RU"/>
              </w:rPr>
            </w:pPr>
            <w:proofErr w:type="spellStart"/>
            <w:r w:rsidRPr="00CF29DA">
              <w:rPr>
                <w:b/>
                <w:noProof w:val="0"/>
                <w:sz w:val="20"/>
                <w:szCs w:val="20"/>
                <w:lang w:val="en-US" w:eastAsia="ru-RU"/>
              </w:rPr>
              <w:t>Denumirea</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serviciilor</w:t>
            </w:r>
            <w:proofErr w:type="spellEnd"/>
            <w:r w:rsidRPr="00CF29DA">
              <w:rPr>
                <w:b/>
                <w:noProof w:val="0"/>
                <w:sz w:val="20"/>
                <w:szCs w:val="20"/>
                <w:lang w:val="en-US" w:eastAsia="ru-RU"/>
              </w:rPr>
              <w:t xml:space="preserve"> de </w:t>
            </w:r>
            <w:proofErr w:type="spellStart"/>
            <w:r w:rsidRPr="00CF29DA">
              <w:rPr>
                <w:b/>
                <w:noProof w:val="0"/>
                <w:sz w:val="20"/>
                <w:szCs w:val="20"/>
                <w:lang w:val="en-US" w:eastAsia="ru-RU"/>
              </w:rPr>
              <w:t>proiectare</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sau</w:t>
            </w:r>
            <w:proofErr w:type="spellEnd"/>
            <w:r w:rsidRPr="00CF29DA">
              <w:rPr>
                <w:b/>
                <w:noProof w:val="0"/>
                <w:sz w:val="20"/>
                <w:szCs w:val="20"/>
                <w:lang w:val="en-US" w:eastAsia="ru-RU"/>
              </w:rPr>
              <w:t xml:space="preserve"> de </w:t>
            </w:r>
            <w:proofErr w:type="spellStart"/>
            <w:r w:rsidRPr="00CF29DA">
              <w:rPr>
                <w:b/>
                <w:noProof w:val="0"/>
                <w:sz w:val="20"/>
                <w:szCs w:val="20"/>
                <w:lang w:val="en-US" w:eastAsia="ru-RU"/>
              </w:rPr>
              <w:t>lucrări</w:t>
            </w:r>
            <w:proofErr w:type="spellEnd"/>
            <w:r w:rsidRPr="00CF29DA">
              <w:rPr>
                <w:b/>
                <w:noProof w:val="0"/>
                <w:sz w:val="20"/>
                <w:szCs w:val="20"/>
                <w:lang w:val="en-US"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60C639" w14:textId="77777777" w:rsidR="00CF29DA" w:rsidRPr="00CF29DA" w:rsidRDefault="00CF29DA" w:rsidP="00CF29DA">
            <w:pPr>
              <w:shd w:val="clear" w:color="auto" w:fill="FFFFFF"/>
              <w:spacing w:before="120"/>
              <w:jc w:val="center"/>
              <w:rPr>
                <w:b/>
                <w:noProof w:val="0"/>
                <w:sz w:val="20"/>
                <w:szCs w:val="20"/>
                <w:lang w:val="ru-RU" w:eastAsia="ru-RU"/>
              </w:rPr>
            </w:pPr>
            <w:proofErr w:type="spellStart"/>
            <w:r w:rsidRPr="00CF29DA">
              <w:rPr>
                <w:b/>
                <w:noProof w:val="0"/>
                <w:sz w:val="20"/>
                <w:szCs w:val="20"/>
                <w:lang w:val="ru-RU" w:eastAsia="ru-RU"/>
              </w:rPr>
              <w:t>Unitatea</w:t>
            </w:r>
            <w:proofErr w:type="spellEnd"/>
            <w:r w:rsidRPr="00CF29DA">
              <w:rPr>
                <w:b/>
                <w:noProof w:val="0"/>
                <w:sz w:val="20"/>
                <w:szCs w:val="20"/>
                <w:lang w:val="ru-RU" w:eastAsia="ru-RU"/>
              </w:rPr>
              <w:t xml:space="preserve"> </w:t>
            </w:r>
            <w:proofErr w:type="spellStart"/>
            <w:r w:rsidRPr="00CF29DA">
              <w:rPr>
                <w:b/>
                <w:noProof w:val="0"/>
                <w:sz w:val="20"/>
                <w:szCs w:val="20"/>
                <w:lang w:val="ru-RU" w:eastAsia="ru-RU"/>
              </w:rPr>
              <w:t>de</w:t>
            </w:r>
            <w:proofErr w:type="spellEnd"/>
            <w:r w:rsidRPr="00CF29DA">
              <w:rPr>
                <w:b/>
                <w:noProof w:val="0"/>
                <w:sz w:val="20"/>
                <w:szCs w:val="20"/>
                <w:lang w:val="ru-RU" w:eastAsia="ru-RU"/>
              </w:rPr>
              <w:t xml:space="preserve"> </w:t>
            </w:r>
            <w:proofErr w:type="spellStart"/>
            <w:r w:rsidRPr="00CF29DA">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A14727" w14:textId="77777777" w:rsidR="00CF29DA" w:rsidRPr="00CF29DA" w:rsidRDefault="00CF29DA" w:rsidP="00CF29DA">
            <w:pPr>
              <w:shd w:val="clear" w:color="auto" w:fill="FFFFFF"/>
              <w:spacing w:before="120"/>
              <w:jc w:val="center"/>
              <w:rPr>
                <w:b/>
                <w:noProof w:val="0"/>
                <w:sz w:val="20"/>
                <w:szCs w:val="20"/>
                <w:lang w:val="ru-RU" w:eastAsia="ru-RU"/>
              </w:rPr>
            </w:pPr>
            <w:proofErr w:type="spellStart"/>
            <w:r w:rsidRPr="00CF29DA">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33AA31" w14:textId="77777777" w:rsidR="00CF29DA" w:rsidRPr="00CF29DA" w:rsidRDefault="00CF29DA" w:rsidP="00CF29DA">
            <w:pPr>
              <w:shd w:val="clear" w:color="auto" w:fill="FFFFFF"/>
              <w:spacing w:before="120"/>
              <w:jc w:val="center"/>
              <w:rPr>
                <w:b/>
                <w:noProof w:val="0"/>
                <w:sz w:val="20"/>
                <w:szCs w:val="20"/>
                <w:lang w:val="en-US" w:eastAsia="ru-RU"/>
              </w:rPr>
            </w:pPr>
            <w:proofErr w:type="spellStart"/>
            <w:r w:rsidRPr="00CF29DA">
              <w:rPr>
                <w:b/>
                <w:noProof w:val="0"/>
                <w:sz w:val="20"/>
                <w:szCs w:val="20"/>
                <w:lang w:val="en-US" w:eastAsia="ru-RU"/>
              </w:rPr>
              <w:t>Specificarea</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tehnică</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deplină</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solicitată</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Standarde</w:t>
            </w:r>
            <w:proofErr w:type="spellEnd"/>
            <w:r w:rsidRPr="00CF29DA">
              <w:rPr>
                <w:b/>
                <w:noProof w:val="0"/>
                <w:sz w:val="20"/>
                <w:szCs w:val="20"/>
                <w:lang w:val="en-US" w:eastAsia="ru-RU"/>
              </w:rPr>
              <w:t xml:space="preserve"> de </w:t>
            </w:r>
            <w:proofErr w:type="spellStart"/>
            <w:r w:rsidRPr="00CF29DA">
              <w:rPr>
                <w:b/>
                <w:noProof w:val="0"/>
                <w:sz w:val="20"/>
                <w:szCs w:val="20"/>
                <w:lang w:val="en-US" w:eastAsia="ru-RU"/>
              </w:rPr>
              <w:t>referință</w:t>
            </w:r>
            <w:proofErr w:type="spellEnd"/>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C14D990" w14:textId="77777777" w:rsidR="00CF29DA" w:rsidRPr="00CF29DA" w:rsidRDefault="00CF29DA" w:rsidP="00CF29DA">
            <w:pPr>
              <w:shd w:val="clear" w:color="auto" w:fill="FFFFFF"/>
              <w:spacing w:before="120"/>
              <w:jc w:val="center"/>
              <w:rPr>
                <w:b/>
                <w:noProof w:val="0"/>
                <w:sz w:val="20"/>
                <w:szCs w:val="20"/>
                <w:lang w:val="en-US" w:eastAsia="ru-RU"/>
              </w:rPr>
            </w:pPr>
            <w:proofErr w:type="spellStart"/>
            <w:r w:rsidRPr="00CF29DA">
              <w:rPr>
                <w:b/>
                <w:noProof w:val="0"/>
                <w:sz w:val="20"/>
                <w:szCs w:val="20"/>
                <w:lang w:val="en-US" w:eastAsia="ru-RU"/>
              </w:rPr>
              <w:t>Valoarea</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estimată</w:t>
            </w:r>
            <w:proofErr w:type="spellEnd"/>
            <w:r w:rsidRPr="00CF29DA">
              <w:rPr>
                <w:b/>
                <w:noProof w:val="0"/>
                <w:sz w:val="20"/>
                <w:szCs w:val="20"/>
                <w:lang w:val="en-US" w:eastAsia="ru-RU"/>
              </w:rPr>
              <w:br/>
              <w:t xml:space="preserve">(se </w:t>
            </w:r>
            <w:proofErr w:type="spellStart"/>
            <w:r w:rsidRPr="00CF29DA">
              <w:rPr>
                <w:b/>
                <w:noProof w:val="0"/>
                <w:sz w:val="20"/>
                <w:szCs w:val="20"/>
                <w:lang w:val="en-US" w:eastAsia="ru-RU"/>
              </w:rPr>
              <w:t>va</w:t>
            </w:r>
            <w:proofErr w:type="spellEnd"/>
            <w:r w:rsidRPr="00CF29DA">
              <w:rPr>
                <w:b/>
                <w:noProof w:val="0"/>
                <w:sz w:val="20"/>
                <w:szCs w:val="20"/>
                <w:lang w:val="en-US" w:eastAsia="ru-RU"/>
              </w:rPr>
              <w:t xml:space="preserve"> indica </w:t>
            </w:r>
            <w:proofErr w:type="spellStart"/>
            <w:r w:rsidRPr="00CF29DA">
              <w:rPr>
                <w:b/>
                <w:noProof w:val="0"/>
                <w:sz w:val="20"/>
                <w:szCs w:val="20"/>
                <w:lang w:val="en-US" w:eastAsia="ru-RU"/>
              </w:rPr>
              <w:t>pentru</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fiecare</w:t>
            </w:r>
            <w:proofErr w:type="spellEnd"/>
            <w:r w:rsidRPr="00CF29DA">
              <w:rPr>
                <w:b/>
                <w:noProof w:val="0"/>
                <w:sz w:val="20"/>
                <w:szCs w:val="20"/>
                <w:lang w:val="en-US" w:eastAsia="ru-RU"/>
              </w:rPr>
              <w:t xml:space="preserve"> lot </w:t>
            </w:r>
            <w:proofErr w:type="spellStart"/>
            <w:r w:rsidRPr="00CF29DA">
              <w:rPr>
                <w:b/>
                <w:noProof w:val="0"/>
                <w:sz w:val="20"/>
                <w:szCs w:val="20"/>
                <w:lang w:val="en-US" w:eastAsia="ru-RU"/>
              </w:rPr>
              <w:t>în</w:t>
            </w:r>
            <w:proofErr w:type="spellEnd"/>
            <w:r w:rsidRPr="00CF29DA">
              <w:rPr>
                <w:b/>
                <w:noProof w:val="0"/>
                <w:sz w:val="20"/>
                <w:szCs w:val="20"/>
                <w:lang w:val="en-US" w:eastAsia="ru-RU"/>
              </w:rPr>
              <w:t xml:space="preserve"> </w:t>
            </w:r>
            <w:proofErr w:type="spellStart"/>
            <w:r w:rsidRPr="00CF29DA">
              <w:rPr>
                <w:b/>
                <w:noProof w:val="0"/>
                <w:sz w:val="20"/>
                <w:szCs w:val="20"/>
                <w:lang w:val="en-US" w:eastAsia="ru-RU"/>
              </w:rPr>
              <w:t>parte</w:t>
            </w:r>
            <w:proofErr w:type="spellEnd"/>
            <w:r w:rsidRPr="00CF29DA">
              <w:rPr>
                <w:b/>
                <w:noProof w:val="0"/>
                <w:sz w:val="20"/>
                <w:szCs w:val="20"/>
                <w:lang w:val="en-US" w:eastAsia="ru-RU"/>
              </w:rPr>
              <w:t>)</w:t>
            </w:r>
          </w:p>
        </w:tc>
      </w:tr>
      <w:tr w:rsidR="00CF29DA" w:rsidRPr="00CF29DA" w14:paraId="6E78D04F" w14:textId="77777777" w:rsidTr="002E7282">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CBFAD7" w14:textId="77777777" w:rsidR="00CF29DA" w:rsidRPr="00CF29DA" w:rsidRDefault="00CF29DA" w:rsidP="00CF29DA">
            <w:pPr>
              <w:shd w:val="clear" w:color="auto" w:fill="FFFFFF"/>
              <w:spacing w:before="120"/>
              <w:jc w:val="center"/>
              <w:rPr>
                <w:noProof w:val="0"/>
                <w:sz w:val="20"/>
                <w:szCs w:val="20"/>
                <w:lang w:val="en-US" w:eastAsia="ru-RU"/>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5562D70E" w14:textId="77777777" w:rsidR="00CF29DA" w:rsidRPr="00CF29DA" w:rsidRDefault="00CF29DA" w:rsidP="00CF29DA">
            <w:pPr>
              <w:shd w:val="clear" w:color="auto" w:fill="FFFFFF"/>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E122D4" w14:textId="77777777" w:rsidR="00CF29DA" w:rsidRPr="00CF29DA" w:rsidRDefault="00CF29DA" w:rsidP="00CF29DA">
            <w:pPr>
              <w:shd w:val="clear" w:color="auto" w:fill="FFFFFF"/>
              <w:spacing w:before="120"/>
              <w:jc w:val="center"/>
              <w:rPr>
                <w:noProof w:val="0"/>
                <w:sz w:val="20"/>
                <w:szCs w:val="20"/>
                <w:lang w:val="ru-RU" w:eastAsia="ru-RU"/>
              </w:rPr>
            </w:pPr>
            <w:proofErr w:type="spellStart"/>
            <w:r w:rsidRPr="00CF29DA">
              <w:rPr>
                <w:b/>
                <w:noProof w:val="0"/>
                <w:sz w:val="20"/>
                <w:szCs w:val="20"/>
                <w:lang w:val="ru-RU" w:eastAsia="ru-RU"/>
              </w:rPr>
              <w:t>Lotul</w:t>
            </w:r>
            <w:proofErr w:type="spellEnd"/>
            <w:r w:rsidRPr="00CF29DA">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020AB1" w14:textId="77777777" w:rsidR="00CF29DA" w:rsidRPr="00CF29DA" w:rsidRDefault="00CF29DA" w:rsidP="00CF29DA">
            <w:pPr>
              <w:shd w:val="clear" w:color="auto" w:fill="FFFFFF"/>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60DC73" w14:textId="77777777" w:rsidR="00CF29DA" w:rsidRPr="00CF29DA" w:rsidRDefault="00CF29DA" w:rsidP="00CF29DA">
            <w:pPr>
              <w:shd w:val="clear" w:color="auto" w:fill="FFFFFF"/>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2F611CD" w14:textId="77777777" w:rsidR="00CF29DA" w:rsidRPr="00CF29DA" w:rsidRDefault="00CF29DA" w:rsidP="00CF29DA">
            <w:pPr>
              <w:shd w:val="clear" w:color="auto" w:fill="FFFFFF"/>
              <w:spacing w:before="120"/>
              <w:jc w:val="center"/>
              <w:rPr>
                <w:noProof w:val="0"/>
                <w:sz w:val="20"/>
                <w:szCs w:val="20"/>
                <w:lang w:val="ru-RU" w:eastAsia="ru-RU"/>
              </w:rPr>
            </w:pPr>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4515C023" w14:textId="77777777" w:rsidR="00CF29DA" w:rsidRPr="00CF29DA" w:rsidRDefault="00CF29DA" w:rsidP="00CF29DA">
            <w:pPr>
              <w:shd w:val="clear" w:color="auto" w:fill="FFFFFF"/>
              <w:spacing w:before="120"/>
              <w:jc w:val="center"/>
              <w:rPr>
                <w:noProof w:val="0"/>
                <w:sz w:val="20"/>
                <w:szCs w:val="20"/>
                <w:lang w:val="ru-RU" w:eastAsia="ru-RU"/>
              </w:rPr>
            </w:pPr>
          </w:p>
        </w:tc>
      </w:tr>
      <w:tr w:rsidR="00CF29DA" w:rsidRPr="00CF29DA" w14:paraId="15E26346" w14:textId="77777777" w:rsidTr="0021064F">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DC5F7C" w14:textId="77777777" w:rsidR="00CF29DA" w:rsidRPr="00CF29DA" w:rsidRDefault="00CF29DA" w:rsidP="00CF29DA">
            <w:pPr>
              <w:shd w:val="clear" w:color="auto" w:fill="FFFFFF"/>
              <w:spacing w:before="120"/>
              <w:jc w:val="center"/>
              <w:rPr>
                <w:noProof w:val="0"/>
                <w:sz w:val="20"/>
                <w:szCs w:val="20"/>
                <w:lang w:val="en-US" w:eastAsia="ru-RU"/>
              </w:rPr>
            </w:pPr>
            <w:r w:rsidRPr="00CF29DA">
              <w:rPr>
                <w:noProof w:val="0"/>
                <w:sz w:val="20"/>
                <w:szCs w:val="20"/>
                <w:lang w:val="en-US"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4047EA65" w14:textId="77777777" w:rsidR="00CF29DA" w:rsidRPr="00CF29DA" w:rsidRDefault="00CF29DA" w:rsidP="00CF29DA">
            <w:pPr>
              <w:rPr>
                <w:noProof w:val="0"/>
                <w:sz w:val="20"/>
                <w:szCs w:val="20"/>
                <w:lang w:val="ru-RU" w:eastAsia="en-GB"/>
              </w:rPr>
            </w:pPr>
            <w:r w:rsidRPr="00CF29DA">
              <w:rPr>
                <w:noProof w:val="0"/>
                <w:sz w:val="20"/>
                <w:szCs w:val="20"/>
                <w:lang w:val="ru-RU" w:eastAsia="en-GB"/>
              </w:rPr>
              <w:t>45200000- 9</w:t>
            </w:r>
          </w:p>
          <w:p w14:paraId="21F7F012" w14:textId="77777777" w:rsidR="00CF29DA" w:rsidRPr="00CF29DA" w:rsidRDefault="00CF29DA" w:rsidP="00CF29DA">
            <w:pPr>
              <w:shd w:val="clear" w:color="auto" w:fill="FFFFFF"/>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FC1B20A" w14:textId="7940C09E" w:rsidR="00CF29DA" w:rsidRPr="0021064F" w:rsidRDefault="0021064F" w:rsidP="00CF29DA">
            <w:pPr>
              <w:rPr>
                <w:b/>
                <w:bCs/>
                <w:i/>
                <w:noProof w:val="0"/>
                <w:lang w:eastAsia="ru-RU"/>
              </w:rPr>
            </w:pPr>
            <w:r w:rsidRPr="0021064F">
              <w:rPr>
                <w:lang w:val="ro-MD"/>
              </w:rPr>
              <w:t>Lucrări de reparatie a drumului local strada Valea Lacului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D7F8C3" w14:textId="77777777" w:rsidR="00CF29DA" w:rsidRPr="00CF29DA" w:rsidRDefault="00CF29DA" w:rsidP="00CF29DA">
            <w:pPr>
              <w:shd w:val="clear" w:color="auto" w:fill="FFFFFF"/>
              <w:spacing w:before="120"/>
              <w:jc w:val="center"/>
              <w:rPr>
                <w:noProof w:val="0"/>
                <w:sz w:val="20"/>
                <w:szCs w:val="20"/>
                <w:lang w:val="ru-RU" w:eastAsia="ru-RU"/>
              </w:rPr>
            </w:pPr>
            <w:proofErr w:type="spellStart"/>
            <w:r w:rsidRPr="00CF29DA">
              <w:rPr>
                <w:noProof w:val="0"/>
                <w:sz w:val="20"/>
                <w:szCs w:val="20"/>
                <w:lang w:val="ru-RU" w:eastAsia="ru-RU"/>
              </w:rPr>
              <w:t>lucrare</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C6EFD1F" w14:textId="77777777" w:rsidR="00CF29DA" w:rsidRPr="00CF29DA" w:rsidRDefault="00CF29DA" w:rsidP="00CF29DA">
            <w:pPr>
              <w:shd w:val="clear" w:color="auto" w:fill="FFFFFF"/>
              <w:spacing w:before="120"/>
              <w:jc w:val="center"/>
              <w:rPr>
                <w:noProof w:val="0"/>
                <w:sz w:val="20"/>
                <w:szCs w:val="20"/>
                <w:lang w:val="ru-RU" w:eastAsia="ru-RU"/>
              </w:rPr>
            </w:pPr>
            <w:r w:rsidRPr="00CF29DA">
              <w:rPr>
                <w:noProof w:val="0"/>
                <w:sz w:val="20"/>
                <w:szCs w:val="20"/>
                <w:lang w:val="ru-RU"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F17583" w14:textId="77777777" w:rsidR="00CF29DA" w:rsidRPr="00CF29DA" w:rsidRDefault="00CF29DA" w:rsidP="00CF29DA">
            <w:pPr>
              <w:shd w:val="clear" w:color="auto" w:fill="FFFFFF"/>
              <w:spacing w:before="120"/>
              <w:jc w:val="center"/>
              <w:rPr>
                <w:noProof w:val="0"/>
                <w:sz w:val="20"/>
                <w:szCs w:val="20"/>
                <w:lang w:val="en-US" w:eastAsia="ru-RU"/>
              </w:rPr>
            </w:pPr>
            <w:r w:rsidRPr="00CF29DA">
              <w:rPr>
                <w:noProof w:val="0"/>
                <w:lang w:val="en-US" w:eastAsia="en-GB"/>
              </w:rPr>
              <w:t xml:space="preserve">Conform </w:t>
            </w:r>
            <w:proofErr w:type="spellStart"/>
            <w:r w:rsidRPr="00CF29DA">
              <w:rPr>
                <w:noProof w:val="0"/>
                <w:lang w:val="en-US" w:eastAsia="en-GB"/>
              </w:rPr>
              <w:t>caietului</w:t>
            </w:r>
            <w:proofErr w:type="spellEnd"/>
            <w:r w:rsidRPr="00CF29DA">
              <w:rPr>
                <w:noProof w:val="0"/>
                <w:lang w:val="en-US" w:eastAsia="en-GB"/>
              </w:rPr>
              <w:t xml:space="preserve"> de </w:t>
            </w:r>
            <w:proofErr w:type="spellStart"/>
            <w:r w:rsidRPr="00CF29DA">
              <w:rPr>
                <w:noProof w:val="0"/>
                <w:lang w:val="en-US" w:eastAsia="en-GB"/>
              </w:rPr>
              <w:t>sarcini</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listei</w:t>
            </w:r>
            <w:proofErr w:type="spellEnd"/>
            <w:r w:rsidRPr="00CF29DA">
              <w:rPr>
                <w:noProof w:val="0"/>
                <w:lang w:val="en-US" w:eastAsia="en-GB"/>
              </w:rPr>
              <w:t xml:space="preserve"> </w:t>
            </w:r>
            <w:proofErr w:type="spellStart"/>
            <w:r w:rsidRPr="00CF29DA">
              <w:rPr>
                <w:noProof w:val="0"/>
                <w:lang w:val="en-US" w:eastAsia="en-GB"/>
              </w:rPr>
              <w:t>cantităților</w:t>
            </w:r>
            <w:proofErr w:type="spellEnd"/>
            <w:r w:rsidRPr="00CF29DA">
              <w:rPr>
                <w:noProof w:val="0"/>
                <w:lang w:val="en-US" w:eastAsia="en-GB"/>
              </w:rPr>
              <w:t xml:space="preserve"> de </w:t>
            </w:r>
            <w:proofErr w:type="spellStart"/>
            <w:r w:rsidRPr="00CF29DA">
              <w:rPr>
                <w:noProof w:val="0"/>
                <w:lang w:val="en-US" w:eastAsia="en-GB"/>
              </w:rPr>
              <w:t>lucrări</w:t>
            </w:r>
            <w:proofErr w:type="spellEnd"/>
            <w:r w:rsidRPr="00CF29DA">
              <w:rPr>
                <w:noProof w:val="0"/>
                <w:lang w:val="en-US" w:eastAsia="en-GB"/>
              </w:rPr>
              <w:t xml:space="preserve">, </w:t>
            </w:r>
            <w:proofErr w:type="spellStart"/>
            <w:r w:rsidRPr="00CF29DA">
              <w:rPr>
                <w:noProof w:val="0"/>
                <w:lang w:val="en-US" w:eastAsia="en-GB"/>
              </w:rPr>
              <w:t>părți</w:t>
            </w:r>
            <w:proofErr w:type="spellEnd"/>
            <w:r w:rsidRPr="00CF29DA">
              <w:rPr>
                <w:noProof w:val="0"/>
                <w:lang w:val="en-US" w:eastAsia="en-GB"/>
              </w:rPr>
              <w:t xml:space="preserve"> </w:t>
            </w:r>
            <w:proofErr w:type="spellStart"/>
            <w:r w:rsidRPr="00CF29DA">
              <w:rPr>
                <w:noProof w:val="0"/>
                <w:lang w:val="en-US" w:eastAsia="en-GB"/>
              </w:rPr>
              <w:t>componente</w:t>
            </w:r>
            <w:proofErr w:type="spellEnd"/>
            <w:r w:rsidRPr="00CF29DA">
              <w:rPr>
                <w:noProof w:val="0"/>
                <w:lang w:val="en-US" w:eastAsia="en-GB"/>
              </w:rPr>
              <w:t xml:space="preserve"> ale </w:t>
            </w:r>
            <w:proofErr w:type="spellStart"/>
            <w:r w:rsidRPr="00CF29DA">
              <w:rPr>
                <w:noProof w:val="0"/>
                <w:lang w:val="en-US" w:eastAsia="en-GB"/>
              </w:rPr>
              <w:t>documentației</w:t>
            </w:r>
            <w:proofErr w:type="spellEnd"/>
            <w:r w:rsidRPr="00CF29DA">
              <w:rPr>
                <w:noProof w:val="0"/>
                <w:lang w:val="en-US" w:eastAsia="en-GB"/>
              </w:rPr>
              <w:t xml:space="preserve"> de </w:t>
            </w:r>
            <w:proofErr w:type="spellStart"/>
            <w:r w:rsidRPr="00CF29DA">
              <w:rPr>
                <w:noProof w:val="0"/>
                <w:lang w:val="en-US" w:eastAsia="en-GB"/>
              </w:rPr>
              <w:t>atribuire</w:t>
            </w:r>
            <w:proofErr w:type="spellEnd"/>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6236081E" w14:textId="77777777" w:rsidR="00CF29DA" w:rsidRPr="00CF29DA" w:rsidRDefault="00CF29DA" w:rsidP="00CF29DA">
            <w:pPr>
              <w:shd w:val="clear" w:color="auto" w:fill="FFFFFF"/>
              <w:spacing w:before="120"/>
              <w:jc w:val="center"/>
              <w:rPr>
                <w:noProof w:val="0"/>
                <w:sz w:val="20"/>
                <w:szCs w:val="20"/>
                <w:highlight w:val="yellow"/>
                <w:lang w:val="en-US" w:eastAsia="ru-RU"/>
              </w:rPr>
            </w:pPr>
          </w:p>
          <w:p w14:paraId="4DE24588" w14:textId="77777777" w:rsidR="00CF29DA" w:rsidRPr="00CF29DA" w:rsidRDefault="00CF29DA" w:rsidP="00CF29DA">
            <w:pPr>
              <w:shd w:val="clear" w:color="auto" w:fill="FFFFFF"/>
              <w:spacing w:before="120"/>
              <w:jc w:val="center"/>
              <w:rPr>
                <w:noProof w:val="0"/>
                <w:sz w:val="20"/>
                <w:szCs w:val="20"/>
                <w:highlight w:val="yellow"/>
                <w:lang w:val="en-US" w:eastAsia="ru-RU"/>
              </w:rPr>
            </w:pPr>
          </w:p>
          <w:p w14:paraId="7C925C0D" w14:textId="77777777" w:rsidR="00CF29DA" w:rsidRPr="00203EC6" w:rsidRDefault="00CF29DA" w:rsidP="00CF29DA">
            <w:pPr>
              <w:shd w:val="clear" w:color="auto" w:fill="FFFFFF"/>
              <w:spacing w:before="120"/>
              <w:jc w:val="center"/>
              <w:rPr>
                <w:noProof w:val="0"/>
                <w:highlight w:val="yellow"/>
                <w:lang w:val="en-US" w:eastAsia="ru-RU"/>
              </w:rPr>
            </w:pPr>
            <w:r w:rsidRPr="00203EC6">
              <w:rPr>
                <w:noProof w:val="0"/>
                <w:lang w:val="en-US" w:eastAsia="ru-RU"/>
              </w:rPr>
              <w:t>1 679 273 lei</w:t>
            </w:r>
          </w:p>
        </w:tc>
      </w:tr>
      <w:tr w:rsidR="00CF29DA" w:rsidRPr="00CF29DA" w14:paraId="24A9D3E2" w14:textId="77777777" w:rsidTr="002E7282">
        <w:trPr>
          <w:trHeight w:val="397"/>
        </w:trPr>
        <w:tc>
          <w:tcPr>
            <w:tcW w:w="84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073458" w14:textId="77777777" w:rsidR="00CF29DA" w:rsidRPr="00CF29DA" w:rsidRDefault="00CF29DA" w:rsidP="00CF29DA">
            <w:pPr>
              <w:shd w:val="clear" w:color="auto" w:fill="FFFFFF"/>
              <w:spacing w:before="120"/>
              <w:jc w:val="center"/>
              <w:rPr>
                <w:noProof w:val="0"/>
                <w:sz w:val="20"/>
                <w:szCs w:val="20"/>
                <w:lang w:val="ru-RU" w:eastAsia="ru-RU"/>
              </w:rPr>
            </w:pPr>
            <w:proofErr w:type="spellStart"/>
            <w:r w:rsidRPr="00CF29DA">
              <w:rPr>
                <w:b/>
                <w:noProof w:val="0"/>
                <w:sz w:val="20"/>
                <w:szCs w:val="20"/>
                <w:lang w:val="ru-RU" w:eastAsia="ru-RU"/>
              </w:rPr>
              <w:t>Valoarea</w:t>
            </w:r>
            <w:proofErr w:type="spellEnd"/>
            <w:r w:rsidRPr="00CF29DA">
              <w:rPr>
                <w:b/>
                <w:noProof w:val="0"/>
                <w:sz w:val="20"/>
                <w:szCs w:val="20"/>
                <w:lang w:val="ru-RU" w:eastAsia="ru-RU"/>
              </w:rPr>
              <w:t xml:space="preserve"> </w:t>
            </w:r>
            <w:proofErr w:type="spellStart"/>
            <w:r w:rsidRPr="00CF29DA">
              <w:rPr>
                <w:b/>
                <w:noProof w:val="0"/>
                <w:sz w:val="20"/>
                <w:szCs w:val="20"/>
                <w:lang w:val="ru-RU" w:eastAsia="ru-RU"/>
              </w:rPr>
              <w:t>estimativă</w:t>
            </w:r>
            <w:proofErr w:type="spellEnd"/>
            <w:r w:rsidRPr="00CF29DA">
              <w:rPr>
                <w:b/>
                <w:noProof w:val="0"/>
                <w:sz w:val="20"/>
                <w:szCs w:val="20"/>
                <w:lang w:val="ru-RU" w:eastAsia="ru-RU"/>
              </w:rPr>
              <w:t xml:space="preserve"> </w:t>
            </w:r>
            <w:proofErr w:type="spellStart"/>
            <w:r w:rsidRPr="00CF29DA">
              <w:rPr>
                <w:b/>
                <w:noProof w:val="0"/>
                <w:sz w:val="20"/>
                <w:szCs w:val="20"/>
                <w:lang w:val="ru-RU" w:eastAsia="ru-RU"/>
              </w:rPr>
              <w:t>totală</w:t>
            </w:r>
            <w:proofErr w:type="spellEnd"/>
          </w:p>
        </w:tc>
        <w:tc>
          <w:tcPr>
            <w:tcW w:w="1980" w:type="dxa"/>
            <w:gridSpan w:val="2"/>
            <w:tcBorders>
              <w:top w:val="single" w:sz="4" w:space="0" w:color="auto"/>
              <w:left w:val="single" w:sz="4" w:space="0" w:color="auto"/>
              <w:bottom w:val="single" w:sz="4" w:space="0" w:color="auto"/>
              <w:right w:val="single" w:sz="4" w:space="0" w:color="auto"/>
            </w:tcBorders>
            <w:shd w:val="clear" w:color="auto" w:fill="auto"/>
          </w:tcPr>
          <w:p w14:paraId="146FEB7D" w14:textId="77777777" w:rsidR="00CF29DA" w:rsidRPr="00203EC6" w:rsidRDefault="00CF29DA" w:rsidP="00CF29DA">
            <w:pPr>
              <w:shd w:val="clear" w:color="auto" w:fill="FFFFFF"/>
              <w:spacing w:before="120"/>
              <w:jc w:val="center"/>
              <w:rPr>
                <w:b/>
                <w:bCs/>
                <w:noProof w:val="0"/>
                <w:highlight w:val="yellow"/>
                <w:lang w:val="ru-RU" w:eastAsia="ru-RU"/>
              </w:rPr>
            </w:pPr>
            <w:r w:rsidRPr="00203EC6">
              <w:rPr>
                <w:b/>
                <w:bCs/>
                <w:noProof w:val="0"/>
                <w:lang w:val="ru-RU" w:eastAsia="ru-RU"/>
              </w:rPr>
              <w:t xml:space="preserve">1 679 273 </w:t>
            </w:r>
            <w:proofErr w:type="spellStart"/>
            <w:r w:rsidRPr="00203EC6">
              <w:rPr>
                <w:b/>
                <w:bCs/>
                <w:noProof w:val="0"/>
                <w:lang w:val="ru-RU" w:eastAsia="ru-RU"/>
              </w:rPr>
              <w:t>lei</w:t>
            </w:r>
            <w:proofErr w:type="spellEnd"/>
          </w:p>
        </w:tc>
      </w:tr>
    </w:tbl>
    <w:p w14:paraId="223244CB"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procedurilor</w:t>
      </w:r>
      <w:proofErr w:type="spellEnd"/>
      <w:r w:rsidRPr="00CF29DA">
        <w:rPr>
          <w:b/>
          <w:noProof w:val="0"/>
          <w:lang w:val="en-US" w:eastAsia="ru-RU"/>
        </w:rPr>
        <w:t xml:space="preserve"> de </w:t>
      </w:r>
      <w:proofErr w:type="spellStart"/>
      <w:r w:rsidRPr="00CF29DA">
        <w:rPr>
          <w:b/>
          <w:noProof w:val="0"/>
          <w:lang w:val="en-US" w:eastAsia="ru-RU"/>
        </w:rPr>
        <w:t>preselecție</w:t>
      </w:r>
      <w:proofErr w:type="spellEnd"/>
      <w:r w:rsidRPr="00CF29DA">
        <w:rPr>
          <w:b/>
          <w:noProof w:val="0"/>
          <w:lang w:val="en-US" w:eastAsia="ru-RU"/>
        </w:rPr>
        <w:t xml:space="preserve"> se </w:t>
      </w:r>
      <w:proofErr w:type="spellStart"/>
      <w:r w:rsidRPr="00CF29DA">
        <w:rPr>
          <w:b/>
          <w:noProof w:val="0"/>
          <w:lang w:val="en-US" w:eastAsia="ru-RU"/>
        </w:rPr>
        <w:t>indică</w:t>
      </w:r>
      <w:proofErr w:type="spellEnd"/>
      <w:r w:rsidRPr="00CF29DA">
        <w:rPr>
          <w:b/>
          <w:noProof w:val="0"/>
          <w:lang w:val="en-US" w:eastAsia="ru-RU"/>
        </w:rPr>
        <w:t xml:space="preserve"> </w:t>
      </w:r>
      <w:proofErr w:type="spellStart"/>
      <w:r w:rsidRPr="00CF29DA">
        <w:rPr>
          <w:b/>
          <w:noProof w:val="0"/>
          <w:lang w:val="en-US" w:eastAsia="ru-RU"/>
        </w:rPr>
        <w:t>numărul</w:t>
      </w:r>
      <w:proofErr w:type="spellEnd"/>
      <w:r w:rsidRPr="00CF29DA">
        <w:rPr>
          <w:b/>
          <w:noProof w:val="0"/>
          <w:lang w:val="en-US" w:eastAsia="ru-RU"/>
        </w:rPr>
        <w:t xml:space="preserve"> minim al </w:t>
      </w:r>
      <w:proofErr w:type="spellStart"/>
      <w:r w:rsidRPr="00CF29DA">
        <w:rPr>
          <w:b/>
          <w:noProof w:val="0"/>
          <w:lang w:val="en-US" w:eastAsia="ru-RU"/>
        </w:rPr>
        <w:t>candidaţilor</w:t>
      </w:r>
      <w:proofErr w:type="spellEnd"/>
      <w:r w:rsidRPr="00CF29DA">
        <w:rPr>
          <w:b/>
          <w:noProof w:val="0"/>
          <w:lang w:val="en-US" w:eastAsia="ru-RU"/>
        </w:rPr>
        <w:t xml:space="preserve"> </w:t>
      </w:r>
      <w:proofErr w:type="spellStart"/>
      <w:r w:rsidRPr="00CF29DA">
        <w:rPr>
          <w:b/>
          <w:noProof w:val="0"/>
          <w:lang w:val="en-US" w:eastAsia="ru-RU"/>
        </w:rPr>
        <w:t>şi</w:t>
      </w:r>
      <w:proofErr w:type="spellEnd"/>
      <w:r w:rsidRPr="00CF29DA">
        <w:rPr>
          <w:b/>
          <w:noProof w:val="0"/>
          <w:lang w:val="en-US" w:eastAsia="ru-RU"/>
        </w:rPr>
        <w:t xml:space="preserve">, </w:t>
      </w:r>
      <w:proofErr w:type="spellStart"/>
      <w:r w:rsidRPr="00CF29DA">
        <w:rPr>
          <w:b/>
          <w:noProof w:val="0"/>
          <w:lang w:val="en-US" w:eastAsia="ru-RU"/>
        </w:rPr>
        <w:t>dacă</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numărul</w:t>
      </w:r>
      <w:proofErr w:type="spellEnd"/>
      <w:r w:rsidRPr="00CF29DA">
        <w:rPr>
          <w:b/>
          <w:noProof w:val="0"/>
          <w:lang w:val="en-US" w:eastAsia="ru-RU"/>
        </w:rPr>
        <w:t xml:space="preserve"> maxim al </w:t>
      </w:r>
      <w:proofErr w:type="spellStart"/>
      <w:proofErr w:type="gramStart"/>
      <w:r w:rsidRPr="00CF29DA">
        <w:rPr>
          <w:b/>
          <w:noProof w:val="0"/>
          <w:lang w:val="en-US" w:eastAsia="ru-RU"/>
        </w:rPr>
        <w:t>acestora</w:t>
      </w:r>
      <w:proofErr w:type="spellEnd"/>
      <w:r w:rsidRPr="00CF29DA">
        <w:rPr>
          <w:b/>
          <w:noProof w:val="0"/>
          <w:lang w:val="en-US" w:eastAsia="ru-RU"/>
        </w:rPr>
        <w:t>._</w:t>
      </w:r>
      <w:proofErr w:type="gramEnd"/>
      <w:r w:rsidRPr="00CF29DA">
        <w:rPr>
          <w:b/>
          <w:noProof w:val="0"/>
          <w:lang w:val="en-US" w:eastAsia="ru-RU"/>
        </w:rPr>
        <w:t xml:space="preserve">_________Nu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
    <w:p w14:paraId="7D85E25B" w14:textId="77777777" w:rsidR="00CF29DA" w:rsidRPr="00CF29DA" w:rsidRDefault="00CF29DA" w:rsidP="00CF29DA">
      <w:pPr>
        <w:numPr>
          <w:ilvl w:val="0"/>
          <w:numId w:val="23"/>
        </w:numPr>
        <w:shd w:val="clear" w:color="auto" w:fill="FFFFFF"/>
        <w:tabs>
          <w:tab w:val="right" w:pos="426"/>
        </w:tabs>
        <w:ind w:left="357"/>
        <w:rPr>
          <w:b/>
          <w:noProof w:val="0"/>
          <w:lang w:val="en-US" w:eastAsia="ru-RU"/>
        </w:rPr>
      </w:pP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care </w:t>
      </w:r>
      <w:proofErr w:type="spellStart"/>
      <w:r w:rsidRPr="00CF29DA">
        <w:rPr>
          <w:b/>
          <w:noProof w:val="0"/>
          <w:lang w:val="en-US" w:eastAsia="ru-RU"/>
        </w:rPr>
        <w:t>contractul</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împărțit</w:t>
      </w:r>
      <w:proofErr w:type="spellEnd"/>
      <w:r w:rsidRPr="00CF29DA">
        <w:rPr>
          <w:b/>
          <w:noProof w:val="0"/>
          <w:lang w:val="en-US" w:eastAsia="ru-RU"/>
        </w:rPr>
        <w:t xml:space="preserve"> pe </w:t>
      </w:r>
      <w:proofErr w:type="spellStart"/>
      <w:r w:rsidRPr="00CF29DA">
        <w:rPr>
          <w:b/>
          <w:noProof w:val="0"/>
          <w:lang w:val="en-US" w:eastAsia="ru-RU"/>
        </w:rPr>
        <w:t>loturi</w:t>
      </w:r>
      <w:proofErr w:type="spellEnd"/>
      <w:r w:rsidRPr="00CF29DA">
        <w:rPr>
          <w:b/>
          <w:noProof w:val="0"/>
          <w:lang w:val="en-US" w:eastAsia="ru-RU"/>
        </w:rPr>
        <w:t xml:space="preserve">, un operator economic </w:t>
      </w:r>
      <w:proofErr w:type="spellStart"/>
      <w:r w:rsidRPr="00CF29DA">
        <w:rPr>
          <w:b/>
          <w:noProof w:val="0"/>
          <w:lang w:val="en-US" w:eastAsia="ru-RU"/>
        </w:rPr>
        <w:t>poate</w:t>
      </w:r>
      <w:proofErr w:type="spellEnd"/>
      <w:r w:rsidRPr="00CF29DA">
        <w:rPr>
          <w:b/>
          <w:noProof w:val="0"/>
          <w:lang w:val="en-US" w:eastAsia="ru-RU"/>
        </w:rPr>
        <w:t xml:space="preserve"> </w:t>
      </w:r>
      <w:proofErr w:type="spellStart"/>
      <w:r w:rsidRPr="00CF29DA">
        <w:rPr>
          <w:b/>
          <w:noProof w:val="0"/>
          <w:lang w:val="en-US" w:eastAsia="ru-RU"/>
        </w:rPr>
        <w:t>depune</w:t>
      </w:r>
      <w:proofErr w:type="spellEnd"/>
      <w:r w:rsidRPr="00CF29DA">
        <w:rPr>
          <w:b/>
          <w:noProof w:val="0"/>
          <w:lang w:val="en-US" w:eastAsia="ru-RU"/>
        </w:rPr>
        <w:t xml:space="preserve"> </w:t>
      </w:r>
    </w:p>
    <w:p w14:paraId="1449A942" w14:textId="77777777" w:rsidR="00CF29DA" w:rsidRPr="00CF29DA" w:rsidRDefault="00CF29DA" w:rsidP="00CF29DA">
      <w:pPr>
        <w:shd w:val="clear" w:color="auto" w:fill="FFFFFF"/>
        <w:tabs>
          <w:tab w:val="right" w:pos="426"/>
        </w:tabs>
        <w:ind w:left="357"/>
        <w:rPr>
          <w:b/>
          <w:noProof w:val="0"/>
          <w:lang w:val="ru-RU" w:eastAsia="ru-RU"/>
        </w:rPr>
      </w:pPr>
      <w:proofErr w:type="spellStart"/>
      <w:r w:rsidRPr="00CF29DA">
        <w:rPr>
          <w:b/>
          <w:noProof w:val="0"/>
          <w:lang w:val="ru-RU" w:eastAsia="ru-RU"/>
        </w:rPr>
        <w:t>oferta</w:t>
      </w:r>
      <w:proofErr w:type="spellEnd"/>
      <w:r w:rsidRPr="00CF29DA">
        <w:rPr>
          <w:b/>
          <w:noProof w:val="0"/>
          <w:lang w:val="ru-RU" w:eastAsia="ru-RU"/>
        </w:rPr>
        <w:t xml:space="preserve"> (</w:t>
      </w:r>
      <w:proofErr w:type="spellStart"/>
      <w:r w:rsidRPr="00CF29DA">
        <w:rPr>
          <w:b/>
          <w:noProof w:val="0"/>
          <w:lang w:val="ru-RU" w:eastAsia="ru-RU"/>
        </w:rPr>
        <w:t>se</w:t>
      </w:r>
      <w:proofErr w:type="spellEnd"/>
      <w:r w:rsidRPr="00CF29DA">
        <w:rPr>
          <w:b/>
          <w:noProof w:val="0"/>
          <w:lang w:val="ru-RU" w:eastAsia="ru-RU"/>
        </w:rPr>
        <w:t xml:space="preserve"> </w:t>
      </w:r>
      <w:proofErr w:type="spellStart"/>
      <w:r w:rsidRPr="00CF29DA">
        <w:rPr>
          <w:b/>
          <w:noProof w:val="0"/>
          <w:lang w:val="ru-RU" w:eastAsia="ru-RU"/>
        </w:rPr>
        <w:t>va</w:t>
      </w:r>
      <w:proofErr w:type="spellEnd"/>
      <w:r w:rsidRPr="00CF29DA">
        <w:rPr>
          <w:b/>
          <w:noProof w:val="0"/>
          <w:lang w:val="ru-RU" w:eastAsia="ru-RU"/>
        </w:rPr>
        <w:t xml:space="preserve"> </w:t>
      </w:r>
      <w:proofErr w:type="spellStart"/>
      <w:r w:rsidRPr="00CF29DA">
        <w:rPr>
          <w:b/>
          <w:noProof w:val="0"/>
          <w:lang w:val="ru-RU" w:eastAsia="ru-RU"/>
        </w:rPr>
        <w:t>selecta</w:t>
      </w:r>
      <w:proofErr w:type="spellEnd"/>
      <w:r w:rsidRPr="00CF29DA">
        <w:rPr>
          <w:b/>
          <w:noProof w:val="0"/>
          <w:lang w:val="ru-RU" w:eastAsia="ru-RU"/>
        </w:rPr>
        <w:t>):</w:t>
      </w:r>
    </w:p>
    <w:p w14:paraId="68EF078A" w14:textId="77777777" w:rsidR="00CF29DA" w:rsidRPr="00CF29DA" w:rsidRDefault="00CF29DA" w:rsidP="00CF29DA">
      <w:pPr>
        <w:numPr>
          <w:ilvl w:val="0"/>
          <w:numId w:val="24"/>
        </w:numPr>
        <w:shd w:val="clear" w:color="auto" w:fill="FFFFFF"/>
        <w:tabs>
          <w:tab w:val="right" w:pos="426"/>
        </w:tabs>
        <w:rPr>
          <w:b/>
          <w:noProof w:val="0"/>
          <w:u w:val="single"/>
          <w:lang w:val="ru-RU" w:eastAsia="ru-RU"/>
        </w:rPr>
      </w:pPr>
      <w:proofErr w:type="spellStart"/>
      <w:r w:rsidRPr="00CF29DA">
        <w:rPr>
          <w:b/>
          <w:noProof w:val="0"/>
          <w:u w:val="single"/>
          <w:lang w:val="ru-RU" w:eastAsia="ru-RU"/>
        </w:rPr>
        <w:t>Pentru</w:t>
      </w:r>
      <w:proofErr w:type="spellEnd"/>
      <w:r w:rsidRPr="00CF29DA">
        <w:rPr>
          <w:b/>
          <w:noProof w:val="0"/>
          <w:u w:val="single"/>
          <w:lang w:val="ru-RU" w:eastAsia="ru-RU"/>
        </w:rPr>
        <w:t xml:space="preserve"> </w:t>
      </w:r>
      <w:proofErr w:type="spellStart"/>
      <w:r w:rsidRPr="00CF29DA">
        <w:rPr>
          <w:b/>
          <w:noProof w:val="0"/>
          <w:u w:val="single"/>
          <w:lang w:val="ru-RU" w:eastAsia="ru-RU"/>
        </w:rPr>
        <w:t>un</w:t>
      </w:r>
      <w:proofErr w:type="spellEnd"/>
      <w:r w:rsidRPr="00CF29DA">
        <w:rPr>
          <w:b/>
          <w:noProof w:val="0"/>
          <w:u w:val="single"/>
          <w:lang w:val="ru-RU" w:eastAsia="ru-RU"/>
        </w:rPr>
        <w:t xml:space="preserve"> </w:t>
      </w:r>
      <w:proofErr w:type="spellStart"/>
      <w:r w:rsidRPr="00CF29DA">
        <w:rPr>
          <w:b/>
          <w:noProof w:val="0"/>
          <w:u w:val="single"/>
          <w:lang w:val="ru-RU" w:eastAsia="ru-RU"/>
        </w:rPr>
        <w:t>singur</w:t>
      </w:r>
      <w:proofErr w:type="spellEnd"/>
      <w:r w:rsidRPr="00CF29DA">
        <w:rPr>
          <w:b/>
          <w:noProof w:val="0"/>
          <w:u w:val="single"/>
          <w:lang w:val="ru-RU" w:eastAsia="ru-RU"/>
        </w:rPr>
        <w:t xml:space="preserve"> </w:t>
      </w:r>
      <w:proofErr w:type="spellStart"/>
      <w:r w:rsidRPr="00CF29DA">
        <w:rPr>
          <w:b/>
          <w:noProof w:val="0"/>
          <w:u w:val="single"/>
          <w:lang w:val="ru-RU" w:eastAsia="ru-RU"/>
        </w:rPr>
        <w:t>lot</w:t>
      </w:r>
      <w:proofErr w:type="spellEnd"/>
      <w:r w:rsidRPr="00CF29DA">
        <w:rPr>
          <w:b/>
          <w:noProof w:val="0"/>
          <w:u w:val="single"/>
          <w:lang w:val="ru-RU" w:eastAsia="ru-RU"/>
        </w:rPr>
        <w:t>;</w:t>
      </w:r>
    </w:p>
    <w:p w14:paraId="35012CAC" w14:textId="77777777" w:rsidR="00CF29DA" w:rsidRPr="00CF29DA" w:rsidRDefault="00CF29DA" w:rsidP="00CF29DA">
      <w:pPr>
        <w:numPr>
          <w:ilvl w:val="0"/>
          <w:numId w:val="24"/>
        </w:numPr>
        <w:shd w:val="clear" w:color="auto" w:fill="FFFFFF"/>
        <w:tabs>
          <w:tab w:val="right" w:pos="426"/>
        </w:tabs>
        <w:rPr>
          <w:noProof w:val="0"/>
          <w:lang w:val="ru-RU" w:eastAsia="ru-RU"/>
        </w:rPr>
      </w:pPr>
      <w:r w:rsidRPr="00CF29DA">
        <w:rPr>
          <w:noProof w:val="0"/>
          <w:lang w:eastAsia="ru-RU"/>
        </w:rPr>
        <w:t>Pentru mai multe loturi;</w:t>
      </w:r>
    </w:p>
    <w:p w14:paraId="091B9FC6" w14:textId="77777777" w:rsidR="00CF29DA" w:rsidRPr="00CF29DA" w:rsidRDefault="00CF29DA" w:rsidP="00CF29DA">
      <w:pPr>
        <w:numPr>
          <w:ilvl w:val="0"/>
          <w:numId w:val="24"/>
        </w:numPr>
        <w:shd w:val="clear" w:color="auto" w:fill="FFFFFF"/>
        <w:tabs>
          <w:tab w:val="right" w:pos="426"/>
        </w:tabs>
        <w:rPr>
          <w:noProof w:val="0"/>
          <w:lang w:val="ru-RU" w:eastAsia="ru-RU"/>
        </w:rPr>
      </w:pPr>
      <w:r w:rsidRPr="00CF29DA">
        <w:rPr>
          <w:noProof w:val="0"/>
          <w:lang w:eastAsia="ru-RU"/>
        </w:rPr>
        <w:t>Pentru toate loturile;</w:t>
      </w:r>
    </w:p>
    <w:p w14:paraId="03CD27E1" w14:textId="77777777" w:rsidR="00CF29DA" w:rsidRPr="00CF29DA" w:rsidRDefault="00CF29DA" w:rsidP="00CF29DA">
      <w:pPr>
        <w:shd w:val="clear" w:color="auto" w:fill="FFFFFF"/>
        <w:tabs>
          <w:tab w:val="right" w:pos="426"/>
        </w:tabs>
        <w:ind w:firstLine="720"/>
        <w:jc w:val="both"/>
        <w:rPr>
          <w:b/>
          <w:noProof w:val="0"/>
          <w:lang w:eastAsia="ru-RU"/>
        </w:rPr>
      </w:pPr>
      <w:r w:rsidRPr="00CF29DA">
        <w:rPr>
          <w:b/>
          <w:noProof w:val="0"/>
          <w:lang w:eastAsia="ru-RU"/>
        </w:rPr>
        <w:lastRenderedPageBreak/>
        <w:t>Alte limitări privind numărul de loturi care poate fi atribuit aceluiași ofertant:</w:t>
      </w:r>
      <w:r w:rsidRPr="00CF29DA">
        <w:rPr>
          <w:b/>
          <w:noProof w:val="0"/>
          <w:u w:val="single"/>
          <w:lang w:eastAsia="ru-RU"/>
        </w:rPr>
        <w:t xml:space="preserve"> </w:t>
      </w:r>
      <w:proofErr w:type="spellStart"/>
      <w:r w:rsidRPr="00CF29DA">
        <w:rPr>
          <w:b/>
          <w:noProof w:val="0"/>
          <w:lang w:val="en-US" w:eastAsia="ru-RU"/>
        </w:rPr>
        <w:t>Admiterea</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interzicerea</w:t>
      </w:r>
      <w:proofErr w:type="spellEnd"/>
      <w:r w:rsidRPr="00CF29DA">
        <w:rPr>
          <w:b/>
          <w:noProof w:val="0"/>
          <w:lang w:val="en-US" w:eastAsia="ru-RU"/>
        </w:rPr>
        <w:t xml:space="preserve"> </w:t>
      </w:r>
      <w:proofErr w:type="spellStart"/>
      <w:r w:rsidRPr="00CF29DA">
        <w:rPr>
          <w:b/>
          <w:noProof w:val="0"/>
          <w:lang w:val="en-US" w:eastAsia="ru-RU"/>
        </w:rPr>
        <w:t>ofertelor</w:t>
      </w:r>
      <w:proofErr w:type="spellEnd"/>
      <w:r w:rsidRPr="00CF29DA">
        <w:rPr>
          <w:b/>
          <w:noProof w:val="0"/>
          <w:lang w:val="en-US" w:eastAsia="ru-RU"/>
        </w:rPr>
        <w:t xml:space="preserve"> alternative: ___nu se admit</w:t>
      </w:r>
      <w:r w:rsidRPr="00CF29DA">
        <w:rPr>
          <w:b/>
          <w:noProof w:val="0"/>
          <w:lang w:eastAsia="ru-RU"/>
        </w:rPr>
        <w:t>e____</w:t>
      </w:r>
    </w:p>
    <w:p w14:paraId="707F9802" w14:textId="77777777" w:rsidR="00CF29DA" w:rsidRPr="00CF29DA" w:rsidRDefault="00CF29DA" w:rsidP="00CF29DA">
      <w:pPr>
        <w:shd w:val="clear" w:color="auto" w:fill="FFFFFF"/>
        <w:tabs>
          <w:tab w:val="right" w:pos="426"/>
        </w:tabs>
        <w:ind w:firstLine="720"/>
        <w:jc w:val="both"/>
        <w:rPr>
          <w:b/>
          <w:noProof w:val="0"/>
          <w:lang w:val="ru-RU" w:eastAsia="ru-RU"/>
        </w:rPr>
      </w:pPr>
      <w:r w:rsidRPr="00CF29DA">
        <w:rPr>
          <w:b/>
          <w:noProof w:val="0"/>
          <w:lang w:eastAsia="ru-RU"/>
        </w:rPr>
        <w:t xml:space="preserve">                                                                    </w:t>
      </w:r>
      <w:r w:rsidRPr="00CF29DA">
        <w:rPr>
          <w:noProof w:val="0"/>
          <w:sz w:val="20"/>
          <w:lang w:val="ru-RU" w:eastAsia="ru-RU"/>
        </w:rPr>
        <w:t>(</w:t>
      </w:r>
      <w:proofErr w:type="spellStart"/>
      <w:r w:rsidRPr="00CF29DA">
        <w:rPr>
          <w:noProof w:val="0"/>
          <w:sz w:val="20"/>
          <w:lang w:val="ru-RU" w:eastAsia="ru-RU"/>
        </w:rPr>
        <w:t>indicați</w:t>
      </w:r>
      <w:proofErr w:type="spellEnd"/>
      <w:r w:rsidRPr="00CF29DA">
        <w:rPr>
          <w:noProof w:val="0"/>
          <w:sz w:val="20"/>
          <w:lang w:val="ru-RU" w:eastAsia="ru-RU"/>
        </w:rPr>
        <w:t xml:space="preserve"> </w:t>
      </w:r>
      <w:proofErr w:type="spellStart"/>
      <w:r w:rsidRPr="00CF29DA">
        <w:rPr>
          <w:noProof w:val="0"/>
          <w:sz w:val="20"/>
          <w:lang w:val="ru-RU" w:eastAsia="ru-RU"/>
        </w:rPr>
        <w:t>se</w:t>
      </w:r>
      <w:proofErr w:type="spellEnd"/>
      <w:r w:rsidRPr="00CF29DA">
        <w:rPr>
          <w:noProof w:val="0"/>
          <w:sz w:val="20"/>
          <w:lang w:val="ru-RU" w:eastAsia="ru-RU"/>
        </w:rPr>
        <w:t xml:space="preserve"> </w:t>
      </w:r>
      <w:proofErr w:type="spellStart"/>
      <w:r w:rsidRPr="00CF29DA">
        <w:rPr>
          <w:noProof w:val="0"/>
          <w:sz w:val="20"/>
          <w:lang w:val="ru-RU" w:eastAsia="ru-RU"/>
        </w:rPr>
        <w:t>admite</w:t>
      </w:r>
      <w:proofErr w:type="spellEnd"/>
      <w:r w:rsidRPr="00CF29DA">
        <w:rPr>
          <w:noProof w:val="0"/>
          <w:sz w:val="20"/>
          <w:lang w:val="ru-RU" w:eastAsia="ru-RU"/>
        </w:rPr>
        <w:t xml:space="preserve"> </w:t>
      </w:r>
      <w:proofErr w:type="spellStart"/>
      <w:r w:rsidRPr="00CF29DA">
        <w:rPr>
          <w:noProof w:val="0"/>
          <w:sz w:val="20"/>
          <w:lang w:val="ru-RU" w:eastAsia="ru-RU"/>
        </w:rPr>
        <w:t>sau</w:t>
      </w:r>
      <w:proofErr w:type="spellEnd"/>
      <w:r w:rsidRPr="00CF29DA">
        <w:rPr>
          <w:noProof w:val="0"/>
          <w:sz w:val="20"/>
          <w:lang w:val="ru-RU" w:eastAsia="ru-RU"/>
        </w:rPr>
        <w:t xml:space="preserve"> </w:t>
      </w:r>
      <w:proofErr w:type="spellStart"/>
      <w:r w:rsidRPr="00CF29DA">
        <w:rPr>
          <w:noProof w:val="0"/>
          <w:sz w:val="20"/>
          <w:lang w:val="ru-RU" w:eastAsia="ru-RU"/>
        </w:rPr>
        <w:t>nu</w:t>
      </w:r>
      <w:proofErr w:type="spellEnd"/>
      <w:r w:rsidRPr="00CF29DA">
        <w:rPr>
          <w:noProof w:val="0"/>
          <w:sz w:val="20"/>
          <w:lang w:val="ru-RU" w:eastAsia="ru-RU"/>
        </w:rPr>
        <w:t xml:space="preserve"> </w:t>
      </w:r>
      <w:proofErr w:type="spellStart"/>
      <w:r w:rsidRPr="00CF29DA">
        <w:rPr>
          <w:noProof w:val="0"/>
          <w:sz w:val="20"/>
          <w:lang w:val="ru-RU" w:eastAsia="ru-RU"/>
        </w:rPr>
        <w:t>se</w:t>
      </w:r>
      <w:proofErr w:type="spellEnd"/>
      <w:r w:rsidRPr="00CF29DA">
        <w:rPr>
          <w:noProof w:val="0"/>
          <w:sz w:val="20"/>
          <w:lang w:val="ru-RU" w:eastAsia="ru-RU"/>
        </w:rPr>
        <w:t xml:space="preserve"> </w:t>
      </w:r>
      <w:proofErr w:type="spellStart"/>
      <w:r w:rsidRPr="00CF29DA">
        <w:rPr>
          <w:noProof w:val="0"/>
          <w:sz w:val="20"/>
          <w:lang w:val="ru-RU" w:eastAsia="ru-RU"/>
        </w:rPr>
        <w:t>admite</w:t>
      </w:r>
      <w:proofErr w:type="spellEnd"/>
      <w:r w:rsidRPr="00CF29DA">
        <w:rPr>
          <w:noProof w:val="0"/>
          <w:sz w:val="20"/>
          <w:lang w:val="ru-RU" w:eastAsia="ru-RU"/>
        </w:rPr>
        <w:t>)</w:t>
      </w:r>
    </w:p>
    <w:p w14:paraId="69F78A8C" w14:textId="77777777" w:rsidR="00CF29DA" w:rsidRPr="00CF29DA" w:rsidRDefault="00CF29DA" w:rsidP="00CF29DA">
      <w:pPr>
        <w:numPr>
          <w:ilvl w:val="0"/>
          <w:numId w:val="23"/>
        </w:numPr>
        <w:shd w:val="clear" w:color="auto" w:fill="FFFFFF"/>
        <w:tabs>
          <w:tab w:val="left" w:pos="0"/>
          <w:tab w:val="left" w:pos="284"/>
          <w:tab w:val="left" w:pos="426"/>
        </w:tabs>
        <w:spacing w:before="120"/>
        <w:ind w:left="284" w:hanging="284"/>
        <w:rPr>
          <w:b/>
          <w:noProof w:val="0"/>
          <w:lang w:val="en-US" w:eastAsia="ru-RU"/>
        </w:rPr>
      </w:pPr>
      <w:proofErr w:type="spellStart"/>
      <w:r w:rsidRPr="00CF29DA">
        <w:rPr>
          <w:b/>
          <w:noProof w:val="0"/>
          <w:lang w:val="en-US" w:eastAsia="ru-RU"/>
        </w:rPr>
        <w:t>Termenii</w:t>
      </w:r>
      <w:proofErr w:type="spellEnd"/>
      <w:r w:rsidRPr="00CF29DA">
        <w:rPr>
          <w:b/>
          <w:noProof w:val="0"/>
          <w:lang w:val="en-US" w:eastAsia="ru-RU"/>
        </w:rPr>
        <w:t xml:space="preserve"> </w:t>
      </w:r>
      <w:proofErr w:type="spellStart"/>
      <w:r w:rsidRPr="00CF29DA">
        <w:rPr>
          <w:b/>
          <w:noProof w:val="0"/>
          <w:lang w:val="en-US" w:eastAsia="ru-RU"/>
        </w:rPr>
        <w:t>și</w:t>
      </w:r>
      <w:proofErr w:type="spellEnd"/>
      <w:r w:rsidRPr="00CF29DA">
        <w:rPr>
          <w:b/>
          <w:noProof w:val="0"/>
          <w:lang w:val="en-US" w:eastAsia="ru-RU"/>
        </w:rPr>
        <w:t xml:space="preserve"> </w:t>
      </w:r>
      <w:proofErr w:type="spellStart"/>
      <w:r w:rsidRPr="00CF29DA">
        <w:rPr>
          <w:b/>
          <w:noProof w:val="0"/>
          <w:lang w:val="en-US" w:eastAsia="ru-RU"/>
        </w:rPr>
        <w:t>condițiile</w:t>
      </w:r>
      <w:proofErr w:type="spellEnd"/>
      <w:r w:rsidRPr="00CF29DA">
        <w:rPr>
          <w:b/>
          <w:noProof w:val="0"/>
          <w:lang w:val="en-US" w:eastAsia="ru-RU"/>
        </w:rPr>
        <w:t xml:space="preserve"> de </w:t>
      </w:r>
      <w:proofErr w:type="spellStart"/>
      <w:r w:rsidRPr="00CF29DA">
        <w:rPr>
          <w:b/>
          <w:noProof w:val="0"/>
          <w:lang w:val="en-US" w:eastAsia="ru-RU"/>
        </w:rPr>
        <w:t>prestare</w:t>
      </w:r>
      <w:proofErr w:type="spellEnd"/>
      <w:r w:rsidRPr="00CF29DA">
        <w:rPr>
          <w:b/>
          <w:noProof w:val="0"/>
          <w:lang w:val="en-US" w:eastAsia="ru-RU"/>
        </w:rPr>
        <w:t>/</w:t>
      </w:r>
      <w:proofErr w:type="spellStart"/>
      <w:r w:rsidRPr="00CF29DA">
        <w:rPr>
          <w:b/>
          <w:noProof w:val="0"/>
          <w:lang w:val="en-US" w:eastAsia="ru-RU"/>
        </w:rPr>
        <w:t>executare</w:t>
      </w:r>
      <w:proofErr w:type="spellEnd"/>
      <w:r w:rsidRPr="00CF29DA">
        <w:rPr>
          <w:b/>
          <w:noProof w:val="0"/>
          <w:lang w:val="en-US" w:eastAsia="ru-RU"/>
        </w:rPr>
        <w:t xml:space="preserve"> </w:t>
      </w:r>
      <w:proofErr w:type="spellStart"/>
      <w:r w:rsidRPr="00CF29DA">
        <w:rPr>
          <w:b/>
          <w:noProof w:val="0"/>
          <w:lang w:val="en-US" w:eastAsia="ru-RU"/>
        </w:rPr>
        <w:t>solicitați</w:t>
      </w:r>
      <w:proofErr w:type="spellEnd"/>
      <w:r w:rsidRPr="00CF29DA">
        <w:rPr>
          <w:b/>
          <w:noProof w:val="0"/>
          <w:lang w:val="en-US" w:eastAsia="ru-RU"/>
        </w:rPr>
        <w:t xml:space="preserve">: </w:t>
      </w:r>
      <w:r w:rsidRPr="00CF29DA">
        <w:rPr>
          <w:b/>
          <w:noProof w:val="0"/>
          <w:u w:val="single"/>
          <w:lang w:eastAsia="ru-RU"/>
        </w:rPr>
        <w:t>6</w:t>
      </w:r>
      <w:r w:rsidRPr="00CF29DA">
        <w:rPr>
          <w:b/>
          <w:noProof w:val="0"/>
          <w:u w:val="single"/>
          <w:lang w:val="en-US" w:eastAsia="ru-RU"/>
        </w:rPr>
        <w:t xml:space="preserve">0 </w:t>
      </w:r>
      <w:proofErr w:type="spellStart"/>
      <w:r w:rsidRPr="00CF29DA">
        <w:rPr>
          <w:b/>
          <w:noProof w:val="0"/>
          <w:u w:val="single"/>
          <w:lang w:val="en-US" w:eastAsia="ru-RU"/>
        </w:rPr>
        <w:t>zile</w:t>
      </w:r>
      <w:proofErr w:type="spellEnd"/>
      <w:r w:rsidRPr="00CF29DA">
        <w:rPr>
          <w:b/>
          <w:noProof w:val="0"/>
          <w:u w:val="single"/>
          <w:lang w:val="en-US" w:eastAsia="ru-RU"/>
        </w:rPr>
        <w:t xml:space="preserve"> maxim</w:t>
      </w:r>
    </w:p>
    <w:p w14:paraId="588B0695" w14:textId="77777777" w:rsidR="00CF29DA" w:rsidRPr="00CF29DA" w:rsidRDefault="00CF29DA" w:rsidP="00CF29DA">
      <w:pPr>
        <w:numPr>
          <w:ilvl w:val="0"/>
          <w:numId w:val="23"/>
        </w:numPr>
        <w:shd w:val="clear" w:color="auto" w:fill="FFFFFF"/>
        <w:tabs>
          <w:tab w:val="left" w:pos="0"/>
          <w:tab w:val="left" w:pos="284"/>
          <w:tab w:val="left" w:pos="426"/>
        </w:tabs>
        <w:spacing w:before="120"/>
        <w:ind w:left="284" w:hanging="284"/>
        <w:rPr>
          <w:b/>
          <w:noProof w:val="0"/>
          <w:lang w:val="en-US" w:eastAsia="ru-RU"/>
        </w:rPr>
      </w:pPr>
      <w:proofErr w:type="spellStart"/>
      <w:r w:rsidRPr="00CF29DA">
        <w:rPr>
          <w:b/>
          <w:noProof w:val="0"/>
          <w:lang w:val="en-US" w:eastAsia="ru-RU"/>
        </w:rPr>
        <w:t>Termenul</w:t>
      </w:r>
      <w:proofErr w:type="spellEnd"/>
      <w:r w:rsidRPr="00CF29DA">
        <w:rPr>
          <w:b/>
          <w:noProof w:val="0"/>
          <w:lang w:val="en-US" w:eastAsia="ru-RU"/>
        </w:rPr>
        <w:t xml:space="preserve"> de </w:t>
      </w:r>
      <w:proofErr w:type="spellStart"/>
      <w:r w:rsidRPr="00CF29DA">
        <w:rPr>
          <w:b/>
          <w:noProof w:val="0"/>
          <w:lang w:val="en-US" w:eastAsia="ru-RU"/>
        </w:rPr>
        <w:t>valabilitate</w:t>
      </w:r>
      <w:proofErr w:type="spellEnd"/>
      <w:r w:rsidRPr="00CF29DA">
        <w:rPr>
          <w:b/>
          <w:noProof w:val="0"/>
          <w:lang w:val="en-US" w:eastAsia="ru-RU"/>
        </w:rPr>
        <w:t xml:space="preserve"> a </w:t>
      </w:r>
      <w:proofErr w:type="gramStart"/>
      <w:r w:rsidRPr="00CF29DA">
        <w:rPr>
          <w:b/>
          <w:noProof w:val="0"/>
          <w:lang w:val="en-US" w:eastAsia="ru-RU"/>
        </w:rPr>
        <w:t>contractului:_</w:t>
      </w:r>
      <w:proofErr w:type="gramEnd"/>
      <w:r w:rsidRPr="00CF29DA">
        <w:rPr>
          <w:b/>
          <w:noProof w:val="0"/>
          <w:lang w:val="en-US" w:eastAsia="ru-RU"/>
        </w:rPr>
        <w:t>31.12.202</w:t>
      </w:r>
      <w:r w:rsidRPr="00CF29DA">
        <w:rPr>
          <w:b/>
          <w:noProof w:val="0"/>
          <w:lang w:eastAsia="ru-RU"/>
        </w:rPr>
        <w:t>6</w:t>
      </w:r>
      <w:r w:rsidRPr="00CF29DA">
        <w:rPr>
          <w:b/>
          <w:noProof w:val="0"/>
          <w:lang w:val="en-US" w:eastAsia="ru-RU"/>
        </w:rPr>
        <w:t>__________________________</w:t>
      </w:r>
    </w:p>
    <w:p w14:paraId="68886748" w14:textId="77777777" w:rsidR="00CF29DA" w:rsidRPr="00CF29DA" w:rsidRDefault="00CF29DA" w:rsidP="00CF29DA">
      <w:pPr>
        <w:numPr>
          <w:ilvl w:val="0"/>
          <w:numId w:val="23"/>
        </w:numPr>
        <w:tabs>
          <w:tab w:val="right" w:pos="426"/>
        </w:tabs>
        <w:spacing w:before="120"/>
        <w:rPr>
          <w:b/>
          <w:noProof w:val="0"/>
          <w:lang w:val="en-US" w:eastAsia="ru-RU"/>
        </w:rPr>
      </w:pPr>
      <w:r w:rsidRPr="00CF29DA">
        <w:rPr>
          <w:b/>
          <w:noProof w:val="0"/>
          <w:lang w:val="en-US" w:eastAsia="ru-RU"/>
        </w:rPr>
        <w:t xml:space="preserve">Contract de </w:t>
      </w:r>
      <w:proofErr w:type="spellStart"/>
      <w:r w:rsidRPr="00CF29DA">
        <w:rPr>
          <w:b/>
          <w:noProof w:val="0"/>
          <w:lang w:val="en-US" w:eastAsia="ru-RU"/>
        </w:rPr>
        <w:t>achiziție</w:t>
      </w:r>
      <w:proofErr w:type="spellEnd"/>
      <w:r w:rsidRPr="00CF29DA">
        <w:rPr>
          <w:b/>
          <w:noProof w:val="0"/>
          <w:lang w:val="en-US" w:eastAsia="ru-RU"/>
        </w:rPr>
        <w:t xml:space="preserve"> </w:t>
      </w:r>
      <w:proofErr w:type="spellStart"/>
      <w:r w:rsidRPr="00CF29DA">
        <w:rPr>
          <w:b/>
          <w:noProof w:val="0"/>
          <w:lang w:val="en-US" w:eastAsia="ru-RU"/>
        </w:rPr>
        <w:t>rezervat</w:t>
      </w:r>
      <w:proofErr w:type="spellEnd"/>
      <w:r w:rsidRPr="00CF29DA">
        <w:rPr>
          <w:b/>
          <w:noProof w:val="0"/>
          <w:lang w:val="en-US" w:eastAsia="ru-RU"/>
        </w:rPr>
        <w:t xml:space="preserve"> </w:t>
      </w:r>
      <w:proofErr w:type="spellStart"/>
      <w:r w:rsidRPr="00CF29DA">
        <w:rPr>
          <w:b/>
          <w:noProof w:val="0"/>
          <w:lang w:val="en-US" w:eastAsia="ru-RU"/>
        </w:rPr>
        <w:t>atelierelor</w:t>
      </w:r>
      <w:proofErr w:type="spellEnd"/>
      <w:r w:rsidRPr="00CF29DA">
        <w:rPr>
          <w:b/>
          <w:noProof w:val="0"/>
          <w:lang w:val="en-US" w:eastAsia="ru-RU"/>
        </w:rPr>
        <w:t xml:space="preserve"> </w:t>
      </w:r>
      <w:proofErr w:type="spellStart"/>
      <w:r w:rsidRPr="00CF29DA">
        <w:rPr>
          <w:b/>
          <w:noProof w:val="0"/>
          <w:lang w:val="en-US" w:eastAsia="ru-RU"/>
        </w:rPr>
        <w:t>protejate</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că</w:t>
      </w:r>
      <w:proofErr w:type="spellEnd"/>
      <w:r w:rsidRPr="00CF29DA">
        <w:rPr>
          <w:b/>
          <w:noProof w:val="0"/>
          <w:lang w:val="en-US" w:eastAsia="ru-RU"/>
        </w:rPr>
        <w:t xml:space="preserve"> </w:t>
      </w:r>
      <w:proofErr w:type="spellStart"/>
      <w:r w:rsidRPr="00CF29DA">
        <w:rPr>
          <w:b/>
          <w:noProof w:val="0"/>
          <w:lang w:val="en-US" w:eastAsia="ru-RU"/>
        </w:rPr>
        <w:t>acesta</w:t>
      </w:r>
      <w:proofErr w:type="spellEnd"/>
      <w:r w:rsidRPr="00CF29DA">
        <w:rPr>
          <w:b/>
          <w:noProof w:val="0"/>
          <w:lang w:val="en-US" w:eastAsia="ru-RU"/>
        </w:rPr>
        <w:t xml:space="preserve"> </w:t>
      </w:r>
      <w:proofErr w:type="spellStart"/>
      <w:r w:rsidRPr="00CF29DA">
        <w:rPr>
          <w:b/>
          <w:noProof w:val="0"/>
          <w:lang w:val="en-US" w:eastAsia="ru-RU"/>
        </w:rPr>
        <w:t>poate</w:t>
      </w:r>
      <w:proofErr w:type="spellEnd"/>
      <w:r w:rsidRPr="00CF29DA">
        <w:rPr>
          <w:b/>
          <w:noProof w:val="0"/>
          <w:lang w:val="en-US" w:eastAsia="ru-RU"/>
        </w:rPr>
        <w:t xml:space="preserve"> fi </w:t>
      </w:r>
      <w:proofErr w:type="spellStart"/>
      <w:r w:rsidRPr="00CF29DA">
        <w:rPr>
          <w:b/>
          <w:noProof w:val="0"/>
          <w:lang w:val="en-US" w:eastAsia="ru-RU"/>
        </w:rPr>
        <w:t>executat</w:t>
      </w:r>
      <w:proofErr w:type="spellEnd"/>
      <w:r w:rsidRPr="00CF29DA">
        <w:rPr>
          <w:b/>
          <w:noProof w:val="0"/>
          <w:lang w:val="en-US" w:eastAsia="ru-RU"/>
        </w:rPr>
        <w:t xml:space="preserve"> </w:t>
      </w:r>
      <w:proofErr w:type="spellStart"/>
      <w:r w:rsidRPr="00CF29DA">
        <w:rPr>
          <w:b/>
          <w:noProof w:val="0"/>
          <w:lang w:val="en-US" w:eastAsia="ru-RU"/>
        </w:rPr>
        <w:t>numai</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cadrul</w:t>
      </w:r>
      <w:proofErr w:type="spellEnd"/>
      <w:r w:rsidRPr="00CF29DA">
        <w:rPr>
          <w:b/>
          <w:noProof w:val="0"/>
          <w:lang w:val="en-US" w:eastAsia="ru-RU"/>
        </w:rPr>
        <w:t xml:space="preserve"> </w:t>
      </w:r>
      <w:proofErr w:type="spellStart"/>
      <w:r w:rsidRPr="00CF29DA">
        <w:rPr>
          <w:b/>
          <w:noProof w:val="0"/>
          <w:lang w:val="en-US" w:eastAsia="ru-RU"/>
        </w:rPr>
        <w:t>unor</w:t>
      </w:r>
      <w:proofErr w:type="spellEnd"/>
      <w:r w:rsidRPr="00CF29DA">
        <w:rPr>
          <w:b/>
          <w:noProof w:val="0"/>
          <w:lang w:val="en-US" w:eastAsia="ru-RU"/>
        </w:rPr>
        <w:t xml:space="preserve"> </w:t>
      </w:r>
      <w:proofErr w:type="spellStart"/>
      <w:r w:rsidRPr="00CF29DA">
        <w:rPr>
          <w:b/>
          <w:noProof w:val="0"/>
          <w:lang w:val="en-US" w:eastAsia="ru-RU"/>
        </w:rPr>
        <w:t>programe</w:t>
      </w:r>
      <w:proofErr w:type="spellEnd"/>
      <w:r w:rsidRPr="00CF29DA">
        <w:rPr>
          <w:b/>
          <w:noProof w:val="0"/>
          <w:lang w:val="en-US" w:eastAsia="ru-RU"/>
        </w:rPr>
        <w:t xml:space="preserve"> de </w:t>
      </w:r>
      <w:proofErr w:type="spellStart"/>
      <w:r w:rsidRPr="00CF29DA">
        <w:rPr>
          <w:b/>
          <w:noProof w:val="0"/>
          <w:lang w:val="en-US" w:eastAsia="ru-RU"/>
        </w:rPr>
        <w:t>angajare</w:t>
      </w:r>
      <w:proofErr w:type="spellEnd"/>
      <w:r w:rsidRPr="00CF29DA">
        <w:rPr>
          <w:b/>
          <w:noProof w:val="0"/>
          <w:lang w:val="en-US" w:eastAsia="ru-RU"/>
        </w:rPr>
        <w:t xml:space="preserve"> </w:t>
      </w:r>
      <w:proofErr w:type="spellStart"/>
      <w:r w:rsidRPr="00CF29DA">
        <w:rPr>
          <w:b/>
          <w:noProof w:val="0"/>
          <w:lang w:val="en-US" w:eastAsia="ru-RU"/>
        </w:rPr>
        <w:t>protejată</w:t>
      </w:r>
      <w:proofErr w:type="spellEnd"/>
      <w:r w:rsidRPr="00CF29DA">
        <w:rPr>
          <w:b/>
          <w:noProof w:val="0"/>
          <w:lang w:val="en-US" w:eastAsia="ru-RU"/>
        </w:rPr>
        <w:t xml:space="preserve"> (</w:t>
      </w:r>
      <w:proofErr w:type="spellStart"/>
      <w:r w:rsidRPr="00CF29DA">
        <w:rPr>
          <w:b/>
          <w:noProof w:val="0"/>
          <w:lang w:val="en-US" w:eastAsia="ru-RU"/>
        </w:rPr>
        <w:t>după</w:t>
      </w:r>
      <w:proofErr w:type="spellEnd"/>
      <w:r w:rsidRPr="00CF29DA">
        <w:rPr>
          <w:b/>
          <w:noProof w:val="0"/>
          <w:lang w:val="en-US" w:eastAsia="ru-RU"/>
        </w:rPr>
        <w:t xml:space="preserve"> </w:t>
      </w:r>
      <w:proofErr w:type="spellStart"/>
      <w:r w:rsidRPr="00CF29DA">
        <w:rPr>
          <w:b/>
          <w:noProof w:val="0"/>
          <w:lang w:val="en-US" w:eastAsia="ru-RU"/>
        </w:rPr>
        <w:t>caz</w:t>
      </w:r>
      <w:proofErr w:type="spellEnd"/>
      <w:r w:rsidRPr="00CF29DA">
        <w:rPr>
          <w:b/>
          <w:noProof w:val="0"/>
          <w:lang w:val="en-US" w:eastAsia="ru-RU"/>
        </w:rPr>
        <w:t>): _________Nu__________</w:t>
      </w:r>
    </w:p>
    <w:p w14:paraId="53EF173D" w14:textId="77777777" w:rsidR="00CF29DA" w:rsidRPr="00CF29DA" w:rsidRDefault="00CF29DA" w:rsidP="00CF29DA">
      <w:pPr>
        <w:shd w:val="clear" w:color="auto" w:fill="FFFFFF"/>
        <w:tabs>
          <w:tab w:val="right" w:pos="426"/>
        </w:tabs>
        <w:ind w:left="7560" w:hanging="630"/>
        <w:contextualSpacing/>
        <w:rPr>
          <w:noProof w:val="0"/>
          <w:sz w:val="20"/>
          <w:lang w:val="ru-RU" w:eastAsia="ru-RU"/>
        </w:rPr>
      </w:pPr>
      <w:r w:rsidRPr="00CF29DA">
        <w:rPr>
          <w:noProof w:val="0"/>
          <w:sz w:val="20"/>
          <w:lang w:val="ru-RU" w:eastAsia="ru-RU"/>
        </w:rPr>
        <w:t>(</w:t>
      </w:r>
      <w:proofErr w:type="spellStart"/>
      <w:r w:rsidRPr="00CF29DA">
        <w:rPr>
          <w:noProof w:val="0"/>
          <w:sz w:val="20"/>
          <w:lang w:val="ru-RU" w:eastAsia="ru-RU"/>
        </w:rPr>
        <w:t>indicați</w:t>
      </w:r>
      <w:proofErr w:type="spellEnd"/>
      <w:r w:rsidRPr="00CF29DA">
        <w:rPr>
          <w:noProof w:val="0"/>
          <w:sz w:val="20"/>
          <w:lang w:val="ru-RU" w:eastAsia="ru-RU"/>
        </w:rPr>
        <w:t xml:space="preserve"> </w:t>
      </w:r>
      <w:proofErr w:type="spellStart"/>
      <w:r w:rsidRPr="00CF29DA">
        <w:rPr>
          <w:noProof w:val="0"/>
          <w:sz w:val="20"/>
          <w:lang w:val="ru-RU" w:eastAsia="ru-RU"/>
        </w:rPr>
        <w:t>da</w:t>
      </w:r>
      <w:proofErr w:type="spellEnd"/>
      <w:r w:rsidRPr="00CF29DA">
        <w:rPr>
          <w:noProof w:val="0"/>
          <w:sz w:val="20"/>
          <w:lang w:val="ru-RU" w:eastAsia="ru-RU"/>
        </w:rPr>
        <w:t xml:space="preserve"> </w:t>
      </w:r>
      <w:proofErr w:type="spellStart"/>
      <w:r w:rsidRPr="00CF29DA">
        <w:rPr>
          <w:noProof w:val="0"/>
          <w:sz w:val="20"/>
          <w:lang w:val="ru-RU" w:eastAsia="ru-RU"/>
        </w:rPr>
        <w:t>sau</w:t>
      </w:r>
      <w:proofErr w:type="spellEnd"/>
      <w:r w:rsidRPr="00CF29DA">
        <w:rPr>
          <w:noProof w:val="0"/>
          <w:sz w:val="20"/>
          <w:lang w:val="ru-RU" w:eastAsia="ru-RU"/>
        </w:rPr>
        <w:t xml:space="preserve"> </w:t>
      </w:r>
      <w:proofErr w:type="spellStart"/>
      <w:r w:rsidRPr="00CF29DA">
        <w:rPr>
          <w:noProof w:val="0"/>
          <w:sz w:val="20"/>
          <w:lang w:val="ru-RU" w:eastAsia="ru-RU"/>
        </w:rPr>
        <w:t>nu</w:t>
      </w:r>
      <w:proofErr w:type="spellEnd"/>
      <w:r w:rsidRPr="00CF29DA">
        <w:rPr>
          <w:noProof w:val="0"/>
          <w:sz w:val="20"/>
          <w:lang w:val="ru-RU" w:eastAsia="ru-RU"/>
        </w:rPr>
        <w:t>)</w:t>
      </w:r>
    </w:p>
    <w:p w14:paraId="165B5016"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Prestarea</w:t>
      </w:r>
      <w:proofErr w:type="spellEnd"/>
      <w:r w:rsidRPr="00CF29DA">
        <w:rPr>
          <w:b/>
          <w:noProof w:val="0"/>
          <w:lang w:val="en-US" w:eastAsia="ru-RU"/>
        </w:rPr>
        <w:t xml:space="preserve"> </w:t>
      </w:r>
      <w:proofErr w:type="spellStart"/>
      <w:r w:rsidRPr="00CF29DA">
        <w:rPr>
          <w:b/>
          <w:noProof w:val="0"/>
          <w:lang w:val="en-US" w:eastAsia="ru-RU"/>
        </w:rPr>
        <w:t>serviciului</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rezervată</w:t>
      </w:r>
      <w:proofErr w:type="spellEnd"/>
      <w:r w:rsidRPr="00CF29DA">
        <w:rPr>
          <w:b/>
          <w:noProof w:val="0"/>
          <w:lang w:val="en-US" w:eastAsia="ru-RU"/>
        </w:rPr>
        <w:t xml:space="preserve"> </w:t>
      </w:r>
      <w:proofErr w:type="spellStart"/>
      <w:r w:rsidRPr="00CF29DA">
        <w:rPr>
          <w:b/>
          <w:noProof w:val="0"/>
          <w:lang w:val="en-US" w:eastAsia="ru-RU"/>
        </w:rPr>
        <w:t>unei</w:t>
      </w:r>
      <w:proofErr w:type="spellEnd"/>
      <w:r w:rsidRPr="00CF29DA">
        <w:rPr>
          <w:b/>
          <w:noProof w:val="0"/>
          <w:lang w:val="en-US" w:eastAsia="ru-RU"/>
        </w:rPr>
        <w:t xml:space="preserve"> </w:t>
      </w:r>
      <w:proofErr w:type="spellStart"/>
      <w:r w:rsidRPr="00CF29DA">
        <w:rPr>
          <w:b/>
          <w:noProof w:val="0"/>
          <w:lang w:val="en-US" w:eastAsia="ru-RU"/>
        </w:rPr>
        <w:t>anumite</w:t>
      </w:r>
      <w:proofErr w:type="spellEnd"/>
      <w:r w:rsidRPr="00CF29DA">
        <w:rPr>
          <w:b/>
          <w:noProof w:val="0"/>
          <w:lang w:val="en-US" w:eastAsia="ru-RU"/>
        </w:rPr>
        <w:t xml:space="preserve"> </w:t>
      </w:r>
      <w:proofErr w:type="spellStart"/>
      <w:r w:rsidRPr="00CF29DA">
        <w:rPr>
          <w:b/>
          <w:noProof w:val="0"/>
          <w:lang w:val="en-US" w:eastAsia="ru-RU"/>
        </w:rPr>
        <w:t>profesii</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temeiul</w:t>
      </w:r>
      <w:proofErr w:type="spellEnd"/>
      <w:r w:rsidRPr="00CF29DA">
        <w:rPr>
          <w:b/>
          <w:noProof w:val="0"/>
          <w:lang w:val="en-US" w:eastAsia="ru-RU"/>
        </w:rPr>
        <w:t xml:space="preserve"> </w:t>
      </w:r>
      <w:proofErr w:type="spellStart"/>
      <w:r w:rsidRPr="00CF29DA">
        <w:rPr>
          <w:b/>
          <w:noProof w:val="0"/>
          <w:lang w:val="en-US" w:eastAsia="ru-RU"/>
        </w:rPr>
        <w:t>unor</w:t>
      </w:r>
      <w:proofErr w:type="spellEnd"/>
      <w:r w:rsidRPr="00CF29DA">
        <w:rPr>
          <w:b/>
          <w:noProof w:val="0"/>
          <w:lang w:val="en-US" w:eastAsia="ru-RU"/>
        </w:rPr>
        <w:t xml:space="preserve"> </w:t>
      </w:r>
      <w:proofErr w:type="spellStart"/>
      <w:r w:rsidRPr="00CF29DA">
        <w:rPr>
          <w:b/>
          <w:noProof w:val="0"/>
          <w:lang w:val="en-US" w:eastAsia="ru-RU"/>
        </w:rPr>
        <w:t>legisau</w:t>
      </w:r>
      <w:proofErr w:type="spellEnd"/>
      <w:r w:rsidRPr="00CF29DA">
        <w:rPr>
          <w:b/>
          <w:noProof w:val="0"/>
          <w:lang w:val="en-US" w:eastAsia="ru-RU"/>
        </w:rPr>
        <w:t xml:space="preserve"> al </w:t>
      </w:r>
      <w:proofErr w:type="spellStart"/>
      <w:r w:rsidRPr="00CF29DA">
        <w:rPr>
          <w:b/>
          <w:noProof w:val="0"/>
          <w:lang w:val="en-US" w:eastAsia="ru-RU"/>
        </w:rPr>
        <w:t>unor</w:t>
      </w:r>
      <w:proofErr w:type="spellEnd"/>
      <w:r w:rsidRPr="00CF29DA">
        <w:rPr>
          <w:b/>
          <w:noProof w:val="0"/>
          <w:lang w:val="en-US" w:eastAsia="ru-RU"/>
        </w:rPr>
        <w:t xml:space="preserve"> </w:t>
      </w:r>
      <w:proofErr w:type="spellStart"/>
      <w:r w:rsidRPr="00CF29DA">
        <w:rPr>
          <w:b/>
          <w:noProof w:val="0"/>
          <w:lang w:val="en-US" w:eastAsia="ru-RU"/>
        </w:rPr>
        <w:t>acte</w:t>
      </w:r>
      <w:proofErr w:type="spellEnd"/>
      <w:r w:rsidRPr="00CF29DA">
        <w:rPr>
          <w:b/>
          <w:noProof w:val="0"/>
          <w:lang w:val="en-US" w:eastAsia="ru-RU"/>
        </w:rPr>
        <w:t xml:space="preserve"> administrative (</w:t>
      </w:r>
      <w:proofErr w:type="spellStart"/>
      <w:r w:rsidRPr="00CF29DA">
        <w:rPr>
          <w:b/>
          <w:noProof w:val="0"/>
          <w:lang w:val="en-US" w:eastAsia="ru-RU"/>
        </w:rPr>
        <w:t>după</w:t>
      </w:r>
      <w:proofErr w:type="spellEnd"/>
      <w:r w:rsidRPr="00CF29DA">
        <w:rPr>
          <w:b/>
          <w:noProof w:val="0"/>
          <w:lang w:val="en-US" w:eastAsia="ru-RU"/>
        </w:rPr>
        <w:t xml:space="preserve"> </w:t>
      </w:r>
      <w:proofErr w:type="spellStart"/>
      <w:r w:rsidRPr="00CF29DA">
        <w:rPr>
          <w:b/>
          <w:noProof w:val="0"/>
          <w:lang w:val="en-US" w:eastAsia="ru-RU"/>
        </w:rPr>
        <w:t>caz</w:t>
      </w:r>
      <w:proofErr w:type="spellEnd"/>
      <w:r w:rsidRPr="00CF29DA">
        <w:rPr>
          <w:b/>
          <w:noProof w:val="0"/>
          <w:lang w:val="en-US" w:eastAsia="ru-RU"/>
        </w:rPr>
        <w:t>): _________Nu____________________________________________________________</w:t>
      </w:r>
    </w:p>
    <w:p w14:paraId="481C1610" w14:textId="77777777" w:rsidR="00CF29DA" w:rsidRPr="00CF29DA" w:rsidRDefault="00CF29DA" w:rsidP="00CF29DA">
      <w:pPr>
        <w:shd w:val="clear" w:color="auto" w:fill="FFFFFF"/>
        <w:tabs>
          <w:tab w:val="right" w:pos="426"/>
        </w:tabs>
        <w:contextualSpacing/>
        <w:jc w:val="center"/>
        <w:rPr>
          <w:noProof w:val="0"/>
          <w:sz w:val="20"/>
          <w:lang w:val="en-US" w:eastAsia="ru-RU"/>
        </w:rPr>
      </w:pPr>
      <w:r w:rsidRPr="00CF29DA">
        <w:rPr>
          <w:noProof w:val="0"/>
          <w:sz w:val="20"/>
          <w:lang w:val="en-US" w:eastAsia="ru-RU"/>
        </w:rPr>
        <w:t>(</w:t>
      </w:r>
      <w:proofErr w:type="gramStart"/>
      <w:r w:rsidRPr="00CF29DA">
        <w:rPr>
          <w:noProof w:val="0"/>
          <w:sz w:val="20"/>
          <w:lang w:val="en-US" w:eastAsia="ru-RU"/>
        </w:rPr>
        <w:t>se</w:t>
      </w:r>
      <w:proofErr w:type="gramEnd"/>
      <w:r w:rsidRPr="00CF29DA">
        <w:rPr>
          <w:noProof w:val="0"/>
          <w:sz w:val="20"/>
          <w:lang w:val="en-US" w:eastAsia="ru-RU"/>
        </w:rPr>
        <w:t xml:space="preserve"> </w:t>
      </w:r>
      <w:proofErr w:type="spellStart"/>
      <w:r w:rsidRPr="00CF29DA">
        <w:rPr>
          <w:noProof w:val="0"/>
          <w:sz w:val="20"/>
          <w:lang w:val="en-US" w:eastAsia="ru-RU"/>
        </w:rPr>
        <w:t>menționează</w:t>
      </w:r>
      <w:proofErr w:type="spellEnd"/>
      <w:r w:rsidRPr="00CF29DA">
        <w:rPr>
          <w:noProof w:val="0"/>
          <w:sz w:val="20"/>
          <w:lang w:val="en-US" w:eastAsia="ru-RU"/>
        </w:rPr>
        <w:t xml:space="preserve"> </w:t>
      </w:r>
      <w:proofErr w:type="spellStart"/>
      <w:r w:rsidRPr="00CF29DA">
        <w:rPr>
          <w:noProof w:val="0"/>
          <w:sz w:val="20"/>
          <w:lang w:val="en-US" w:eastAsia="ru-RU"/>
        </w:rPr>
        <w:t>respectivele</w:t>
      </w:r>
      <w:proofErr w:type="spellEnd"/>
      <w:r w:rsidRPr="00CF29DA">
        <w:rPr>
          <w:noProof w:val="0"/>
          <w:sz w:val="20"/>
          <w:lang w:val="en-US" w:eastAsia="ru-RU"/>
        </w:rPr>
        <w:t xml:space="preserve"> </w:t>
      </w:r>
      <w:proofErr w:type="spellStart"/>
      <w:r w:rsidRPr="00CF29DA">
        <w:rPr>
          <w:noProof w:val="0"/>
          <w:sz w:val="20"/>
          <w:lang w:val="en-US" w:eastAsia="ru-RU"/>
        </w:rPr>
        <w:t>legi</w:t>
      </w:r>
      <w:proofErr w:type="spellEnd"/>
      <w:r w:rsidRPr="00CF29DA">
        <w:rPr>
          <w:noProof w:val="0"/>
          <w:sz w:val="20"/>
          <w:lang w:val="en-US" w:eastAsia="ru-RU"/>
        </w:rPr>
        <w:t xml:space="preserve"> </w:t>
      </w:r>
      <w:proofErr w:type="spellStart"/>
      <w:r w:rsidRPr="00CF29DA">
        <w:rPr>
          <w:noProof w:val="0"/>
          <w:sz w:val="20"/>
          <w:lang w:val="en-US" w:eastAsia="ru-RU"/>
        </w:rPr>
        <w:t>și</w:t>
      </w:r>
      <w:proofErr w:type="spellEnd"/>
      <w:r w:rsidRPr="00CF29DA">
        <w:rPr>
          <w:noProof w:val="0"/>
          <w:sz w:val="20"/>
          <w:lang w:val="en-US" w:eastAsia="ru-RU"/>
        </w:rPr>
        <w:t xml:space="preserve"> </w:t>
      </w:r>
      <w:proofErr w:type="spellStart"/>
      <w:r w:rsidRPr="00CF29DA">
        <w:rPr>
          <w:noProof w:val="0"/>
          <w:sz w:val="20"/>
          <w:lang w:val="en-US" w:eastAsia="ru-RU"/>
        </w:rPr>
        <w:t>acte</w:t>
      </w:r>
      <w:proofErr w:type="spellEnd"/>
      <w:r w:rsidRPr="00CF29DA">
        <w:rPr>
          <w:noProof w:val="0"/>
          <w:sz w:val="20"/>
          <w:lang w:val="en-US" w:eastAsia="ru-RU"/>
        </w:rPr>
        <w:t xml:space="preserve"> administrative)</w:t>
      </w:r>
    </w:p>
    <w:p w14:paraId="788734E2"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Scurta</w:t>
      </w:r>
      <w:proofErr w:type="spellEnd"/>
      <w:r w:rsidRPr="00CF29DA">
        <w:rPr>
          <w:b/>
          <w:noProof w:val="0"/>
          <w:lang w:val="en-US" w:eastAsia="ru-RU"/>
        </w:rPr>
        <w:t xml:space="preserve"> </w:t>
      </w:r>
      <w:proofErr w:type="spellStart"/>
      <w:r w:rsidRPr="00CF29DA">
        <w:rPr>
          <w:b/>
          <w:noProof w:val="0"/>
          <w:lang w:val="en-US" w:eastAsia="ru-RU"/>
        </w:rPr>
        <w:t>descriere</w:t>
      </w:r>
      <w:proofErr w:type="spellEnd"/>
      <w:r w:rsidRPr="00CF29DA">
        <w:rPr>
          <w:b/>
          <w:noProof w:val="0"/>
          <w:lang w:val="en-US" w:eastAsia="ru-RU"/>
        </w:rPr>
        <w:t xml:space="preserve"> a </w:t>
      </w:r>
      <w:proofErr w:type="spellStart"/>
      <w:r w:rsidRPr="00CF29DA">
        <w:rPr>
          <w:b/>
          <w:noProof w:val="0"/>
          <w:lang w:val="en-US" w:eastAsia="ru-RU"/>
        </w:rPr>
        <w:t>criteriilor</w:t>
      </w:r>
      <w:proofErr w:type="spellEnd"/>
      <w:r w:rsidRPr="00CF29DA">
        <w:rPr>
          <w:b/>
          <w:noProof w:val="0"/>
          <w:lang w:val="en-US" w:eastAsia="ru-RU"/>
        </w:rPr>
        <w:t xml:space="preserve"> </w:t>
      </w:r>
      <w:proofErr w:type="spellStart"/>
      <w:r w:rsidRPr="00CF29DA">
        <w:rPr>
          <w:b/>
          <w:noProof w:val="0"/>
          <w:lang w:val="en-US" w:eastAsia="ru-RU"/>
        </w:rPr>
        <w:t>privind</w:t>
      </w:r>
      <w:proofErr w:type="spellEnd"/>
      <w:r w:rsidRPr="00CF29DA">
        <w:rPr>
          <w:b/>
          <w:noProof w:val="0"/>
          <w:lang w:val="en-US" w:eastAsia="ru-RU"/>
        </w:rPr>
        <w:t xml:space="preserve"> </w:t>
      </w:r>
      <w:proofErr w:type="spellStart"/>
      <w:r w:rsidRPr="00CF29DA">
        <w:rPr>
          <w:b/>
          <w:noProof w:val="0"/>
          <w:lang w:val="en-US" w:eastAsia="ru-RU"/>
        </w:rPr>
        <w:t>eligibilitatea</w:t>
      </w:r>
      <w:proofErr w:type="spellEnd"/>
      <w:r w:rsidRPr="00CF29DA">
        <w:rPr>
          <w:b/>
          <w:noProof w:val="0"/>
          <w:lang w:val="en-US" w:eastAsia="ru-RU"/>
        </w:rPr>
        <w:t xml:space="preserve"> </w:t>
      </w:r>
      <w:proofErr w:type="spellStart"/>
      <w:r w:rsidRPr="00CF29DA">
        <w:rPr>
          <w:b/>
          <w:noProof w:val="0"/>
          <w:lang w:val="en-US" w:eastAsia="ru-RU"/>
        </w:rPr>
        <w:t>operatorilor</w:t>
      </w:r>
      <w:proofErr w:type="spellEnd"/>
      <w:r w:rsidRPr="00CF29DA">
        <w:rPr>
          <w:b/>
          <w:noProof w:val="0"/>
          <w:lang w:val="en-US" w:eastAsia="ru-RU"/>
        </w:rPr>
        <w:t xml:space="preserve"> economici care pot </w:t>
      </w:r>
      <w:proofErr w:type="spellStart"/>
      <w:r w:rsidRPr="00CF29DA">
        <w:rPr>
          <w:b/>
          <w:noProof w:val="0"/>
          <w:lang w:val="en-US" w:eastAsia="ru-RU"/>
        </w:rPr>
        <w:t>determina</w:t>
      </w:r>
      <w:proofErr w:type="spellEnd"/>
      <w:r w:rsidRPr="00CF29DA">
        <w:rPr>
          <w:b/>
          <w:noProof w:val="0"/>
          <w:lang w:val="en-US" w:eastAsia="ru-RU"/>
        </w:rPr>
        <w:t xml:space="preserve"> </w:t>
      </w:r>
      <w:proofErr w:type="spellStart"/>
      <w:r w:rsidRPr="00CF29DA">
        <w:rPr>
          <w:b/>
          <w:noProof w:val="0"/>
          <w:lang w:val="en-US" w:eastAsia="ru-RU"/>
        </w:rPr>
        <w:t>eliminarea</w:t>
      </w:r>
      <w:proofErr w:type="spellEnd"/>
      <w:r w:rsidRPr="00CF29DA">
        <w:rPr>
          <w:b/>
          <w:noProof w:val="0"/>
          <w:lang w:val="en-US" w:eastAsia="ru-RU"/>
        </w:rPr>
        <w:t xml:space="preserve"> </w:t>
      </w:r>
      <w:proofErr w:type="spellStart"/>
      <w:r w:rsidRPr="00CF29DA">
        <w:rPr>
          <w:b/>
          <w:noProof w:val="0"/>
          <w:lang w:val="en-US" w:eastAsia="ru-RU"/>
        </w:rPr>
        <w:t>acestora</w:t>
      </w:r>
      <w:proofErr w:type="spellEnd"/>
      <w:r w:rsidRPr="00CF29DA">
        <w:rPr>
          <w:b/>
          <w:noProof w:val="0"/>
          <w:lang w:val="en-US" w:eastAsia="ru-RU"/>
        </w:rPr>
        <w:t xml:space="preserve"> </w:t>
      </w:r>
      <w:proofErr w:type="spellStart"/>
      <w:r w:rsidRPr="00CF29DA">
        <w:rPr>
          <w:b/>
          <w:noProof w:val="0"/>
          <w:lang w:val="en-US" w:eastAsia="ru-RU"/>
        </w:rPr>
        <w:t>și</w:t>
      </w:r>
      <w:proofErr w:type="spellEnd"/>
      <w:r w:rsidRPr="00CF29DA">
        <w:rPr>
          <w:b/>
          <w:noProof w:val="0"/>
          <w:lang w:val="en-US" w:eastAsia="ru-RU"/>
        </w:rPr>
        <w:t xml:space="preserve"> a </w:t>
      </w:r>
      <w:proofErr w:type="spellStart"/>
      <w:r w:rsidRPr="00CF29DA">
        <w:rPr>
          <w:b/>
          <w:noProof w:val="0"/>
          <w:lang w:val="en-US" w:eastAsia="ru-RU"/>
        </w:rPr>
        <w:t>criteriilor</w:t>
      </w:r>
      <w:proofErr w:type="spellEnd"/>
      <w:r w:rsidRPr="00CF29DA">
        <w:rPr>
          <w:b/>
          <w:noProof w:val="0"/>
          <w:lang w:val="en-US" w:eastAsia="ru-RU"/>
        </w:rPr>
        <w:t xml:space="preserve"> de </w:t>
      </w:r>
      <w:proofErr w:type="spellStart"/>
      <w:r w:rsidRPr="00CF29DA">
        <w:rPr>
          <w:b/>
          <w:noProof w:val="0"/>
          <w:lang w:val="en-US" w:eastAsia="ru-RU"/>
        </w:rPr>
        <w:t>selecție</w:t>
      </w:r>
      <w:proofErr w:type="spellEnd"/>
      <w:r w:rsidRPr="00CF29DA">
        <w:rPr>
          <w:b/>
          <w:noProof w:val="0"/>
          <w:lang w:val="en-US" w:eastAsia="ru-RU"/>
        </w:rPr>
        <w:t xml:space="preserve">/de </w:t>
      </w:r>
      <w:proofErr w:type="spellStart"/>
      <w:r w:rsidRPr="00CF29DA">
        <w:rPr>
          <w:b/>
          <w:noProof w:val="0"/>
          <w:lang w:val="en-US" w:eastAsia="ru-RU"/>
        </w:rPr>
        <w:t>preselecție</w:t>
      </w:r>
      <w:proofErr w:type="spellEnd"/>
      <w:r w:rsidRPr="00CF29DA">
        <w:rPr>
          <w:b/>
          <w:noProof w:val="0"/>
          <w:lang w:val="en-US" w:eastAsia="ru-RU"/>
        </w:rPr>
        <w:t xml:space="preserve">; </w:t>
      </w:r>
      <w:proofErr w:type="spellStart"/>
      <w:r w:rsidRPr="00CF29DA">
        <w:rPr>
          <w:b/>
          <w:noProof w:val="0"/>
          <w:lang w:val="en-US" w:eastAsia="ru-RU"/>
        </w:rPr>
        <w:t>nivelul</w:t>
      </w:r>
      <w:proofErr w:type="spellEnd"/>
      <w:r w:rsidRPr="00CF29DA">
        <w:rPr>
          <w:b/>
          <w:noProof w:val="0"/>
          <w:lang w:val="en-US" w:eastAsia="ru-RU"/>
        </w:rPr>
        <w:t xml:space="preserve"> minim (</w:t>
      </w:r>
      <w:proofErr w:type="spellStart"/>
      <w:r w:rsidRPr="00CF29DA">
        <w:rPr>
          <w:b/>
          <w:noProof w:val="0"/>
          <w:lang w:val="en-US" w:eastAsia="ru-RU"/>
        </w:rPr>
        <w:t>nivelurile</w:t>
      </w:r>
      <w:proofErr w:type="spellEnd"/>
      <w:r w:rsidRPr="00CF29DA">
        <w:rPr>
          <w:b/>
          <w:noProof w:val="0"/>
          <w:lang w:val="en-US" w:eastAsia="ru-RU"/>
        </w:rPr>
        <w:t xml:space="preserve"> </w:t>
      </w:r>
      <w:proofErr w:type="spellStart"/>
      <w:r w:rsidRPr="00CF29DA">
        <w:rPr>
          <w:b/>
          <w:noProof w:val="0"/>
          <w:lang w:val="en-US" w:eastAsia="ru-RU"/>
        </w:rPr>
        <w:t>minime</w:t>
      </w:r>
      <w:proofErr w:type="spellEnd"/>
      <w:r w:rsidRPr="00CF29DA">
        <w:rPr>
          <w:b/>
          <w:noProof w:val="0"/>
          <w:lang w:val="en-US" w:eastAsia="ru-RU"/>
        </w:rPr>
        <w:t xml:space="preserve">) al (ale) </w:t>
      </w:r>
      <w:proofErr w:type="spellStart"/>
      <w:r w:rsidRPr="00CF29DA">
        <w:rPr>
          <w:b/>
          <w:noProof w:val="0"/>
          <w:lang w:val="en-US" w:eastAsia="ru-RU"/>
        </w:rPr>
        <w:t>cerințelor</w:t>
      </w:r>
      <w:proofErr w:type="spellEnd"/>
      <w:r w:rsidRPr="00CF29DA">
        <w:rPr>
          <w:b/>
          <w:noProof w:val="0"/>
          <w:lang w:val="en-US" w:eastAsia="ru-RU"/>
        </w:rPr>
        <w:t xml:space="preserve"> eventual </w:t>
      </w:r>
      <w:proofErr w:type="spellStart"/>
      <w:r w:rsidRPr="00CF29DA">
        <w:rPr>
          <w:b/>
          <w:noProof w:val="0"/>
          <w:lang w:val="en-US" w:eastAsia="ru-RU"/>
        </w:rPr>
        <w:t>impuse</w:t>
      </w:r>
      <w:proofErr w:type="spellEnd"/>
      <w:r w:rsidRPr="00CF29DA">
        <w:rPr>
          <w:b/>
          <w:noProof w:val="0"/>
          <w:lang w:val="en-US" w:eastAsia="ru-RU"/>
        </w:rPr>
        <w:t xml:space="preserve">; se </w:t>
      </w:r>
      <w:proofErr w:type="spellStart"/>
      <w:r w:rsidRPr="00CF29DA">
        <w:rPr>
          <w:b/>
          <w:noProof w:val="0"/>
          <w:lang w:val="en-US" w:eastAsia="ru-RU"/>
        </w:rPr>
        <w:t>menționeazăinformațiile</w:t>
      </w:r>
      <w:proofErr w:type="spellEnd"/>
      <w:r w:rsidRPr="00CF29DA">
        <w:rPr>
          <w:b/>
          <w:noProof w:val="0"/>
          <w:lang w:val="en-US" w:eastAsia="ru-RU"/>
        </w:rPr>
        <w:t xml:space="preserve"> solicitate (DUAE, </w:t>
      </w:r>
      <w:proofErr w:type="spellStart"/>
      <w:r w:rsidRPr="00CF29DA">
        <w:rPr>
          <w:b/>
          <w:noProof w:val="0"/>
          <w:lang w:val="en-US" w:eastAsia="ru-RU"/>
        </w:rPr>
        <w:t>documentație</w:t>
      </w:r>
      <w:proofErr w:type="spellEnd"/>
      <w:r w:rsidRPr="00CF29DA">
        <w:rPr>
          <w:b/>
          <w:noProof w:val="0"/>
          <w:lang w:val="en-US" w:eastAsia="ru-RU"/>
        </w:rPr>
        <w:t xml:space="preserve">): </w:t>
      </w:r>
    </w:p>
    <w:tbl>
      <w:tblPr>
        <w:tblStyle w:val="Grigliatabella2"/>
        <w:tblW w:w="0" w:type="auto"/>
        <w:tblLook w:val="04A0" w:firstRow="1" w:lastRow="0" w:firstColumn="1" w:lastColumn="0" w:noHBand="0" w:noVBand="1"/>
      </w:tblPr>
      <w:tblGrid>
        <w:gridCol w:w="576"/>
        <w:gridCol w:w="3810"/>
        <w:gridCol w:w="3563"/>
        <w:gridCol w:w="1621"/>
      </w:tblGrid>
      <w:tr w:rsidR="00CF29DA" w:rsidRPr="00CF29DA" w14:paraId="6D2ED2A6" w14:textId="77777777" w:rsidTr="002E7282">
        <w:tc>
          <w:tcPr>
            <w:tcW w:w="576" w:type="dxa"/>
            <w:shd w:val="clear" w:color="auto" w:fill="auto"/>
          </w:tcPr>
          <w:p w14:paraId="7604B078" w14:textId="77777777" w:rsidR="00CF29DA" w:rsidRPr="00CF29DA" w:rsidRDefault="00CF29DA" w:rsidP="00CF29DA">
            <w:pPr>
              <w:shd w:val="clear" w:color="auto" w:fill="FFFFFF"/>
              <w:tabs>
                <w:tab w:val="left" w:pos="612"/>
              </w:tabs>
              <w:spacing w:before="120" w:after="120"/>
              <w:rPr>
                <w:b/>
                <w:iCs/>
                <w:noProof w:val="0"/>
                <w:sz w:val="20"/>
                <w:szCs w:val="20"/>
                <w:lang w:val="ru-RU" w:eastAsia="ru-RU"/>
              </w:rPr>
            </w:pPr>
            <w:proofErr w:type="spellStart"/>
            <w:r w:rsidRPr="00CF29DA">
              <w:rPr>
                <w:b/>
                <w:iCs/>
                <w:noProof w:val="0"/>
                <w:sz w:val="20"/>
                <w:szCs w:val="20"/>
                <w:lang w:val="ru-RU" w:eastAsia="ru-RU"/>
              </w:rPr>
              <w:t>Nr</w:t>
            </w:r>
            <w:proofErr w:type="spellEnd"/>
            <w:r w:rsidRPr="00CF29DA">
              <w:rPr>
                <w:b/>
                <w:iCs/>
                <w:noProof w:val="0"/>
                <w:sz w:val="20"/>
                <w:szCs w:val="20"/>
                <w:lang w:val="ru-RU" w:eastAsia="ru-RU"/>
              </w:rPr>
              <w:t>. d/o</w:t>
            </w:r>
          </w:p>
        </w:tc>
        <w:tc>
          <w:tcPr>
            <w:tcW w:w="3810" w:type="dxa"/>
            <w:shd w:val="clear" w:color="auto" w:fill="auto"/>
          </w:tcPr>
          <w:p w14:paraId="2CF2DADD" w14:textId="77777777" w:rsidR="00CF29DA" w:rsidRPr="00CF29DA" w:rsidRDefault="00CF29DA" w:rsidP="00CF29DA">
            <w:pPr>
              <w:shd w:val="clear" w:color="auto" w:fill="FFFFFF"/>
              <w:tabs>
                <w:tab w:val="left" w:pos="612"/>
              </w:tabs>
              <w:spacing w:before="120" w:after="120"/>
              <w:jc w:val="center"/>
              <w:rPr>
                <w:b/>
                <w:iCs/>
                <w:noProof w:val="0"/>
                <w:sz w:val="20"/>
                <w:szCs w:val="20"/>
                <w:lang w:val="ru-RU" w:eastAsia="ru-RU"/>
              </w:rPr>
            </w:pPr>
            <w:proofErr w:type="spellStart"/>
            <w:r w:rsidRPr="00CF29DA">
              <w:rPr>
                <w:b/>
                <w:iCs/>
                <w:noProof w:val="0"/>
                <w:sz w:val="20"/>
                <w:szCs w:val="20"/>
                <w:lang w:val="ru-RU" w:eastAsia="ru-RU"/>
              </w:rPr>
              <w:t>Descrierea</w:t>
            </w:r>
            <w:proofErr w:type="spellEnd"/>
            <w:r w:rsidRPr="00CF29DA">
              <w:rPr>
                <w:b/>
                <w:iCs/>
                <w:noProof w:val="0"/>
                <w:sz w:val="20"/>
                <w:szCs w:val="20"/>
                <w:lang w:val="ru-RU" w:eastAsia="ru-RU"/>
              </w:rPr>
              <w:t xml:space="preserve"> </w:t>
            </w:r>
            <w:proofErr w:type="spellStart"/>
            <w:r w:rsidRPr="00CF29DA">
              <w:rPr>
                <w:b/>
                <w:iCs/>
                <w:noProof w:val="0"/>
                <w:sz w:val="20"/>
                <w:szCs w:val="20"/>
                <w:lang w:val="ru-RU" w:eastAsia="ru-RU"/>
              </w:rPr>
              <w:t>criteriului</w:t>
            </w:r>
            <w:proofErr w:type="spellEnd"/>
            <w:r w:rsidRPr="00CF29DA">
              <w:rPr>
                <w:b/>
                <w:iCs/>
                <w:noProof w:val="0"/>
                <w:sz w:val="20"/>
                <w:szCs w:val="20"/>
                <w:lang w:val="ru-RU" w:eastAsia="ru-RU"/>
              </w:rPr>
              <w:t>/</w:t>
            </w:r>
            <w:proofErr w:type="spellStart"/>
            <w:r w:rsidRPr="00CF29DA">
              <w:rPr>
                <w:b/>
                <w:iCs/>
                <w:noProof w:val="0"/>
                <w:sz w:val="20"/>
                <w:szCs w:val="20"/>
                <w:lang w:val="ru-RU" w:eastAsia="ru-RU"/>
              </w:rPr>
              <w:t>cerinței</w:t>
            </w:r>
            <w:proofErr w:type="spellEnd"/>
          </w:p>
        </w:tc>
        <w:tc>
          <w:tcPr>
            <w:tcW w:w="3563" w:type="dxa"/>
            <w:shd w:val="clear" w:color="auto" w:fill="auto"/>
          </w:tcPr>
          <w:p w14:paraId="7BC32015" w14:textId="77777777" w:rsidR="00CF29DA" w:rsidRPr="00CF29DA" w:rsidRDefault="00CF29DA" w:rsidP="00CF29DA">
            <w:pPr>
              <w:shd w:val="clear" w:color="auto" w:fill="FFFFFF"/>
              <w:tabs>
                <w:tab w:val="left" w:pos="612"/>
              </w:tabs>
              <w:spacing w:before="120" w:after="120"/>
              <w:rPr>
                <w:b/>
                <w:iCs/>
                <w:noProof w:val="0"/>
                <w:sz w:val="20"/>
                <w:szCs w:val="20"/>
                <w:lang w:val="en-US" w:eastAsia="ru-RU"/>
              </w:rPr>
            </w:pPr>
            <w:r w:rsidRPr="00CF29DA">
              <w:rPr>
                <w:b/>
                <w:iCs/>
                <w:noProof w:val="0"/>
                <w:sz w:val="20"/>
                <w:szCs w:val="20"/>
                <w:lang w:val="en-US" w:eastAsia="ru-RU"/>
              </w:rPr>
              <w:t xml:space="preserve">Mod de </w:t>
            </w:r>
            <w:proofErr w:type="spellStart"/>
            <w:r w:rsidRPr="00CF29DA">
              <w:rPr>
                <w:b/>
                <w:iCs/>
                <w:noProof w:val="0"/>
                <w:sz w:val="20"/>
                <w:szCs w:val="20"/>
                <w:lang w:val="en-US" w:eastAsia="ru-RU"/>
              </w:rPr>
              <w:t>demonstrare</w:t>
            </w:r>
            <w:proofErr w:type="spellEnd"/>
            <w:r w:rsidRPr="00CF29DA">
              <w:rPr>
                <w:b/>
                <w:iCs/>
                <w:noProof w:val="0"/>
                <w:sz w:val="20"/>
                <w:szCs w:val="20"/>
                <w:lang w:val="en-US" w:eastAsia="ru-RU"/>
              </w:rPr>
              <w:t xml:space="preserve"> a </w:t>
            </w:r>
            <w:proofErr w:type="spellStart"/>
            <w:r w:rsidRPr="00CF29DA">
              <w:rPr>
                <w:b/>
                <w:iCs/>
                <w:noProof w:val="0"/>
                <w:sz w:val="20"/>
                <w:szCs w:val="20"/>
                <w:lang w:val="en-US" w:eastAsia="ru-RU"/>
              </w:rPr>
              <w:t>îndeplinirii</w:t>
            </w:r>
            <w:proofErr w:type="spellEnd"/>
            <w:r w:rsidRPr="00CF29DA">
              <w:rPr>
                <w:b/>
                <w:iCs/>
                <w:noProof w:val="0"/>
                <w:sz w:val="20"/>
                <w:szCs w:val="20"/>
                <w:lang w:val="en-US" w:eastAsia="ru-RU"/>
              </w:rPr>
              <w:t xml:space="preserve"> </w:t>
            </w:r>
            <w:proofErr w:type="spellStart"/>
            <w:r w:rsidRPr="00CF29DA">
              <w:rPr>
                <w:b/>
                <w:iCs/>
                <w:noProof w:val="0"/>
                <w:sz w:val="20"/>
                <w:szCs w:val="20"/>
                <w:lang w:val="en-US" w:eastAsia="ru-RU"/>
              </w:rPr>
              <w:t>criteriului</w:t>
            </w:r>
            <w:proofErr w:type="spellEnd"/>
            <w:r w:rsidRPr="00CF29DA">
              <w:rPr>
                <w:b/>
                <w:iCs/>
                <w:noProof w:val="0"/>
                <w:sz w:val="20"/>
                <w:szCs w:val="20"/>
                <w:lang w:val="en-US" w:eastAsia="ru-RU"/>
              </w:rPr>
              <w:t>/</w:t>
            </w:r>
            <w:proofErr w:type="spellStart"/>
            <w:r w:rsidRPr="00CF29DA">
              <w:rPr>
                <w:b/>
                <w:iCs/>
                <w:noProof w:val="0"/>
                <w:sz w:val="20"/>
                <w:szCs w:val="20"/>
                <w:lang w:val="en-US" w:eastAsia="ru-RU"/>
              </w:rPr>
              <w:t>cerinței</w:t>
            </w:r>
            <w:proofErr w:type="spellEnd"/>
            <w:r w:rsidRPr="00CF29DA">
              <w:rPr>
                <w:b/>
                <w:iCs/>
                <w:noProof w:val="0"/>
                <w:sz w:val="20"/>
                <w:szCs w:val="20"/>
                <w:lang w:val="en-US" w:eastAsia="ru-RU"/>
              </w:rPr>
              <w:t>:</w:t>
            </w:r>
          </w:p>
        </w:tc>
        <w:tc>
          <w:tcPr>
            <w:tcW w:w="1621" w:type="dxa"/>
            <w:shd w:val="clear" w:color="auto" w:fill="auto"/>
          </w:tcPr>
          <w:p w14:paraId="07B2B0A1" w14:textId="77777777" w:rsidR="00CF29DA" w:rsidRPr="00CF29DA" w:rsidRDefault="00CF29DA" w:rsidP="00CF29DA">
            <w:pPr>
              <w:shd w:val="clear" w:color="auto" w:fill="FFFFFF"/>
              <w:tabs>
                <w:tab w:val="left" w:pos="612"/>
              </w:tabs>
              <w:spacing w:before="120" w:after="120"/>
              <w:jc w:val="center"/>
              <w:rPr>
                <w:b/>
                <w:iCs/>
                <w:noProof w:val="0"/>
                <w:sz w:val="20"/>
                <w:szCs w:val="20"/>
                <w:lang w:val="ru-RU" w:eastAsia="ru-RU"/>
              </w:rPr>
            </w:pPr>
            <w:proofErr w:type="spellStart"/>
            <w:r w:rsidRPr="00CF29DA">
              <w:rPr>
                <w:b/>
                <w:iCs/>
                <w:noProof w:val="0"/>
                <w:sz w:val="20"/>
                <w:szCs w:val="20"/>
                <w:lang w:val="ru-RU" w:eastAsia="ru-RU"/>
              </w:rPr>
              <w:t>Nivelul</w:t>
            </w:r>
            <w:proofErr w:type="spellEnd"/>
            <w:r w:rsidRPr="00CF29DA">
              <w:rPr>
                <w:b/>
                <w:iCs/>
                <w:noProof w:val="0"/>
                <w:sz w:val="20"/>
                <w:szCs w:val="20"/>
                <w:lang w:val="ru-RU" w:eastAsia="ru-RU"/>
              </w:rPr>
              <w:t xml:space="preserve"> </w:t>
            </w:r>
            <w:proofErr w:type="spellStart"/>
            <w:r w:rsidRPr="00CF29DA">
              <w:rPr>
                <w:b/>
                <w:iCs/>
                <w:noProof w:val="0"/>
                <w:sz w:val="20"/>
                <w:szCs w:val="20"/>
                <w:lang w:val="ru-RU" w:eastAsia="ru-RU"/>
              </w:rPr>
              <w:t>minim</w:t>
            </w:r>
            <w:proofErr w:type="spellEnd"/>
            <w:r w:rsidRPr="00CF29DA">
              <w:rPr>
                <w:b/>
                <w:iCs/>
                <w:noProof w:val="0"/>
                <w:sz w:val="20"/>
                <w:szCs w:val="20"/>
                <w:lang w:val="ru-RU" w:eastAsia="ru-RU"/>
              </w:rPr>
              <w:t>/</w:t>
            </w:r>
            <w:r w:rsidRPr="00CF29DA">
              <w:rPr>
                <w:b/>
                <w:iCs/>
                <w:noProof w:val="0"/>
                <w:sz w:val="20"/>
                <w:szCs w:val="20"/>
                <w:lang w:val="ru-RU" w:eastAsia="ru-RU"/>
              </w:rPr>
              <w:br/>
            </w:r>
            <w:proofErr w:type="spellStart"/>
            <w:r w:rsidRPr="00CF29DA">
              <w:rPr>
                <w:b/>
                <w:iCs/>
                <w:noProof w:val="0"/>
                <w:sz w:val="20"/>
                <w:szCs w:val="20"/>
                <w:lang w:val="ru-RU" w:eastAsia="ru-RU"/>
              </w:rPr>
              <w:t>Obligativitatea</w:t>
            </w:r>
            <w:proofErr w:type="spellEnd"/>
          </w:p>
        </w:tc>
      </w:tr>
      <w:tr w:rsidR="00CF29DA" w:rsidRPr="00CF29DA" w14:paraId="4114A861" w14:textId="77777777" w:rsidTr="002E7282">
        <w:tc>
          <w:tcPr>
            <w:tcW w:w="576" w:type="dxa"/>
            <w:shd w:val="clear" w:color="auto" w:fill="auto"/>
          </w:tcPr>
          <w:p w14:paraId="3854130E"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w:t>
            </w:r>
          </w:p>
        </w:tc>
        <w:tc>
          <w:tcPr>
            <w:tcW w:w="3810" w:type="dxa"/>
            <w:shd w:val="clear" w:color="auto" w:fill="auto"/>
          </w:tcPr>
          <w:p w14:paraId="0C6BD788" w14:textId="77777777" w:rsidR="00CF29DA" w:rsidRPr="00CF29DA" w:rsidRDefault="00CF29DA" w:rsidP="00CF29DA">
            <w:pPr>
              <w:rPr>
                <w:noProof w:val="0"/>
                <w:lang w:val="en-US" w:eastAsia="en-GB"/>
              </w:rPr>
            </w:pPr>
            <w:proofErr w:type="spellStart"/>
            <w:r w:rsidRPr="00CF29DA">
              <w:rPr>
                <w:noProof w:val="0"/>
                <w:lang w:val="en-US" w:eastAsia="en-GB"/>
              </w:rPr>
              <w:t>Cerere</w:t>
            </w:r>
            <w:proofErr w:type="spellEnd"/>
            <w:r w:rsidRPr="00CF29DA">
              <w:rPr>
                <w:noProof w:val="0"/>
                <w:lang w:val="en-US" w:eastAsia="en-GB"/>
              </w:rPr>
              <w:t xml:space="preserve"> de </w:t>
            </w:r>
            <w:proofErr w:type="spellStart"/>
            <w:r w:rsidRPr="00CF29DA">
              <w:rPr>
                <w:noProof w:val="0"/>
                <w:lang w:val="en-US" w:eastAsia="en-GB"/>
              </w:rPr>
              <w:t>participare</w:t>
            </w:r>
            <w:proofErr w:type="spellEnd"/>
            <w:r w:rsidRPr="00CF29DA">
              <w:rPr>
                <w:noProof w:val="0"/>
                <w:lang w:val="en-US" w:eastAsia="en-GB"/>
              </w:rPr>
              <w:t xml:space="preserve"> (</w:t>
            </w:r>
            <w:proofErr w:type="spellStart"/>
            <w:r w:rsidRPr="00CF29DA">
              <w:rPr>
                <w:noProof w:val="0"/>
                <w:lang w:val="en-US" w:eastAsia="en-GB"/>
              </w:rPr>
              <w:t>anexa</w:t>
            </w:r>
            <w:proofErr w:type="spellEnd"/>
            <w:r w:rsidRPr="00CF29DA">
              <w:rPr>
                <w:noProof w:val="0"/>
                <w:lang w:val="en-US" w:eastAsia="en-GB"/>
              </w:rPr>
              <w:t xml:space="preserve"> nr.7)</w:t>
            </w:r>
          </w:p>
          <w:p w14:paraId="20382EE9" w14:textId="77777777" w:rsidR="00CF29DA" w:rsidRPr="00CF29DA" w:rsidRDefault="00CF29DA" w:rsidP="00CF29DA">
            <w:pPr>
              <w:shd w:val="clear" w:color="auto" w:fill="FFFFFF"/>
              <w:tabs>
                <w:tab w:val="left" w:pos="612"/>
              </w:tabs>
              <w:spacing w:before="120" w:after="120"/>
              <w:rPr>
                <w:noProof w:val="0"/>
                <w:lang w:val="en-US" w:eastAsia="en-GB"/>
              </w:rPr>
            </w:pPr>
          </w:p>
        </w:tc>
        <w:tc>
          <w:tcPr>
            <w:tcW w:w="3563" w:type="dxa"/>
            <w:shd w:val="clear" w:color="auto" w:fill="auto"/>
          </w:tcPr>
          <w:p w14:paraId="266C6475"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w:t>
            </w:r>
          </w:p>
        </w:tc>
        <w:tc>
          <w:tcPr>
            <w:tcW w:w="1621" w:type="dxa"/>
            <w:shd w:val="clear" w:color="auto" w:fill="auto"/>
          </w:tcPr>
          <w:p w14:paraId="27569EBE"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3E0883D9" w14:textId="77777777" w:rsidTr="002E7282">
        <w:tc>
          <w:tcPr>
            <w:tcW w:w="576" w:type="dxa"/>
            <w:shd w:val="clear" w:color="auto" w:fill="auto"/>
          </w:tcPr>
          <w:p w14:paraId="508C6468"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w:t>
            </w:r>
          </w:p>
        </w:tc>
        <w:tc>
          <w:tcPr>
            <w:tcW w:w="3810" w:type="dxa"/>
            <w:shd w:val="clear" w:color="auto" w:fill="auto"/>
          </w:tcPr>
          <w:p w14:paraId="34F4DB73" w14:textId="77777777" w:rsidR="00CF29DA" w:rsidRPr="00CF29DA" w:rsidRDefault="00CF29DA" w:rsidP="00CF29DA">
            <w:pPr>
              <w:rPr>
                <w:noProof w:val="0"/>
                <w:lang w:val="en-US" w:eastAsia="en-GB"/>
              </w:rPr>
            </w:pPr>
            <w:proofErr w:type="spellStart"/>
            <w:r w:rsidRPr="00CF29DA">
              <w:rPr>
                <w:noProof w:val="0"/>
                <w:lang w:val="en-US" w:eastAsia="en-GB"/>
              </w:rPr>
              <w:t>Declaraţie</w:t>
            </w:r>
            <w:proofErr w:type="spellEnd"/>
            <w:r w:rsidRPr="00CF29DA">
              <w:rPr>
                <w:noProof w:val="0"/>
                <w:lang w:val="en-US" w:eastAsia="en-GB"/>
              </w:rPr>
              <w:t xml:space="preserve"> </w:t>
            </w:r>
            <w:proofErr w:type="spellStart"/>
            <w:r w:rsidRPr="00CF29DA">
              <w:rPr>
                <w:noProof w:val="0"/>
                <w:lang w:val="en-US" w:eastAsia="en-GB"/>
              </w:rPr>
              <w:t>privind</w:t>
            </w:r>
            <w:proofErr w:type="spellEnd"/>
            <w:r w:rsidRPr="00CF29DA">
              <w:rPr>
                <w:noProof w:val="0"/>
                <w:lang w:val="en-US" w:eastAsia="en-GB"/>
              </w:rPr>
              <w:t xml:space="preserve"> </w:t>
            </w:r>
            <w:proofErr w:type="spellStart"/>
            <w:r w:rsidRPr="00CF29DA">
              <w:rPr>
                <w:noProof w:val="0"/>
                <w:lang w:val="en-US" w:eastAsia="en-GB"/>
              </w:rPr>
              <w:t>valabilitatea</w:t>
            </w:r>
            <w:proofErr w:type="spellEnd"/>
            <w:r w:rsidRPr="00CF29DA">
              <w:rPr>
                <w:noProof w:val="0"/>
                <w:lang w:val="en-US" w:eastAsia="en-GB"/>
              </w:rPr>
              <w:t xml:space="preserve"> </w:t>
            </w:r>
            <w:proofErr w:type="spellStart"/>
            <w:r w:rsidRPr="00CF29DA">
              <w:rPr>
                <w:noProof w:val="0"/>
                <w:lang w:val="en-US" w:eastAsia="en-GB"/>
              </w:rPr>
              <w:t>ofertei</w:t>
            </w:r>
            <w:proofErr w:type="spellEnd"/>
            <w:r w:rsidRPr="00CF29DA">
              <w:rPr>
                <w:noProof w:val="0"/>
                <w:lang w:val="en-US" w:eastAsia="en-GB"/>
              </w:rPr>
              <w:t xml:space="preserve"> (</w:t>
            </w:r>
            <w:proofErr w:type="spellStart"/>
            <w:r w:rsidRPr="00CF29DA">
              <w:rPr>
                <w:noProof w:val="0"/>
                <w:lang w:val="en-US" w:eastAsia="en-GB"/>
              </w:rPr>
              <w:t>anexa</w:t>
            </w:r>
            <w:proofErr w:type="spellEnd"/>
            <w:r w:rsidRPr="00CF29DA">
              <w:rPr>
                <w:noProof w:val="0"/>
                <w:lang w:val="en-US" w:eastAsia="en-GB"/>
              </w:rPr>
              <w:t xml:space="preserve"> nr. 8)</w:t>
            </w:r>
          </w:p>
          <w:p w14:paraId="3093934F" w14:textId="77777777" w:rsidR="00CF29DA" w:rsidRPr="00CF29DA" w:rsidRDefault="00CF29DA" w:rsidP="00CF29DA">
            <w:pPr>
              <w:rPr>
                <w:noProof w:val="0"/>
                <w:lang w:val="en-US" w:eastAsia="en-GB"/>
              </w:rPr>
            </w:pPr>
          </w:p>
        </w:tc>
        <w:tc>
          <w:tcPr>
            <w:tcW w:w="3563" w:type="dxa"/>
            <w:shd w:val="clear" w:color="auto" w:fill="auto"/>
          </w:tcPr>
          <w:p w14:paraId="288710F2"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60A1E62F"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6EEB003B" w14:textId="77777777" w:rsidTr="002E7282">
        <w:tc>
          <w:tcPr>
            <w:tcW w:w="576" w:type="dxa"/>
            <w:shd w:val="clear" w:color="auto" w:fill="auto"/>
          </w:tcPr>
          <w:p w14:paraId="67B6EF73"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3</w:t>
            </w:r>
          </w:p>
        </w:tc>
        <w:tc>
          <w:tcPr>
            <w:tcW w:w="3810" w:type="dxa"/>
            <w:shd w:val="clear" w:color="auto" w:fill="auto"/>
          </w:tcPr>
          <w:p w14:paraId="700D03E3"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Propunerea</w:t>
            </w:r>
            <w:proofErr w:type="spellEnd"/>
            <w:r w:rsidRPr="00CF29DA">
              <w:rPr>
                <w:noProof w:val="0"/>
                <w:lang w:val="ru-RU" w:eastAsia="en-GB"/>
              </w:rPr>
              <w:t xml:space="preserve"> </w:t>
            </w:r>
            <w:proofErr w:type="spellStart"/>
            <w:r w:rsidRPr="00CF29DA">
              <w:rPr>
                <w:noProof w:val="0"/>
                <w:lang w:val="ru-RU" w:eastAsia="en-GB"/>
              </w:rPr>
              <w:t>financiară</w:t>
            </w:r>
            <w:proofErr w:type="spellEnd"/>
          </w:p>
        </w:tc>
        <w:tc>
          <w:tcPr>
            <w:tcW w:w="3563" w:type="dxa"/>
            <w:shd w:val="clear" w:color="auto" w:fill="auto"/>
          </w:tcPr>
          <w:p w14:paraId="3E5B17FF" w14:textId="77777777" w:rsidR="00CF29DA" w:rsidRPr="00CF29DA" w:rsidRDefault="00CF29DA" w:rsidP="00CF29DA">
            <w:pPr>
              <w:shd w:val="clear" w:color="auto" w:fill="FFFFFF"/>
              <w:tabs>
                <w:tab w:val="left" w:pos="612"/>
              </w:tabs>
              <w:spacing w:before="120" w:after="120"/>
              <w:rPr>
                <w:iCs/>
                <w:noProof w:val="0"/>
                <w:lang w:val="en-US" w:eastAsia="ru-RU"/>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w:t>
            </w:r>
          </w:p>
        </w:tc>
        <w:tc>
          <w:tcPr>
            <w:tcW w:w="1621" w:type="dxa"/>
            <w:shd w:val="clear" w:color="auto" w:fill="auto"/>
          </w:tcPr>
          <w:p w14:paraId="47B46748"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68E8EEC9" w14:textId="77777777" w:rsidTr="002E7282">
        <w:tc>
          <w:tcPr>
            <w:tcW w:w="576" w:type="dxa"/>
            <w:shd w:val="clear" w:color="auto" w:fill="auto"/>
          </w:tcPr>
          <w:p w14:paraId="4874D7C9"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4</w:t>
            </w:r>
          </w:p>
        </w:tc>
        <w:tc>
          <w:tcPr>
            <w:tcW w:w="3810" w:type="dxa"/>
            <w:shd w:val="clear" w:color="auto" w:fill="auto"/>
          </w:tcPr>
          <w:p w14:paraId="458719B4"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noProof w:val="0"/>
                <w:lang w:val="ru-RU" w:eastAsia="en-GB"/>
              </w:rPr>
              <w:t>Garanție</w:t>
            </w:r>
            <w:proofErr w:type="spellEnd"/>
            <w:r w:rsidRPr="00CF29DA">
              <w:rPr>
                <w:noProof w:val="0"/>
                <w:lang w:val="ru-RU" w:eastAsia="en-GB"/>
              </w:rPr>
              <w:t xml:space="preserve"> </w:t>
            </w:r>
            <w:proofErr w:type="spellStart"/>
            <w:r w:rsidRPr="00CF29DA">
              <w:rPr>
                <w:noProof w:val="0"/>
                <w:lang w:val="ru-RU" w:eastAsia="en-GB"/>
              </w:rPr>
              <w:t>pentru</w:t>
            </w:r>
            <w:proofErr w:type="spellEnd"/>
            <w:r w:rsidRPr="00CF29DA">
              <w:rPr>
                <w:noProof w:val="0"/>
                <w:lang w:val="ru-RU" w:eastAsia="en-GB"/>
              </w:rPr>
              <w:t xml:space="preserve"> </w:t>
            </w:r>
            <w:proofErr w:type="spellStart"/>
            <w:r w:rsidRPr="00CF29DA">
              <w:rPr>
                <w:noProof w:val="0"/>
                <w:lang w:val="ru-RU" w:eastAsia="en-GB"/>
              </w:rPr>
              <w:t>ofertă</w:t>
            </w:r>
            <w:proofErr w:type="spellEnd"/>
          </w:p>
        </w:tc>
        <w:tc>
          <w:tcPr>
            <w:tcW w:w="3563" w:type="dxa"/>
            <w:shd w:val="clear" w:color="auto" w:fill="auto"/>
          </w:tcPr>
          <w:p w14:paraId="6AF1E681" w14:textId="77777777" w:rsidR="00CF29DA" w:rsidRPr="00CF29DA" w:rsidRDefault="00CF29DA" w:rsidP="00CF29DA">
            <w:pPr>
              <w:shd w:val="clear" w:color="auto" w:fill="FFFFFF"/>
              <w:tabs>
                <w:tab w:val="left" w:pos="612"/>
              </w:tabs>
              <w:spacing w:before="120" w:after="120"/>
              <w:rPr>
                <w:iCs/>
                <w:noProof w:val="0"/>
                <w:lang w:val="en-US" w:eastAsia="ru-RU"/>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w:t>
            </w:r>
          </w:p>
        </w:tc>
        <w:tc>
          <w:tcPr>
            <w:tcW w:w="1621" w:type="dxa"/>
            <w:shd w:val="clear" w:color="auto" w:fill="auto"/>
          </w:tcPr>
          <w:p w14:paraId="5D24D414"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60F028EB" w14:textId="77777777" w:rsidTr="002E7282">
        <w:tc>
          <w:tcPr>
            <w:tcW w:w="576" w:type="dxa"/>
            <w:shd w:val="clear" w:color="auto" w:fill="auto"/>
          </w:tcPr>
          <w:p w14:paraId="4B1D87F6"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5</w:t>
            </w:r>
          </w:p>
        </w:tc>
        <w:tc>
          <w:tcPr>
            <w:tcW w:w="3810" w:type="dxa"/>
            <w:shd w:val="clear" w:color="auto" w:fill="auto"/>
          </w:tcPr>
          <w:p w14:paraId="46F5B445" w14:textId="77777777" w:rsidR="00CF29DA" w:rsidRPr="00CF29DA" w:rsidRDefault="00CF29DA" w:rsidP="00CF29DA">
            <w:pPr>
              <w:rPr>
                <w:noProof w:val="0"/>
                <w:lang w:val="en-US" w:eastAsia="en-GB"/>
              </w:rPr>
            </w:pPr>
            <w:proofErr w:type="spellStart"/>
            <w:r w:rsidRPr="00CF29DA">
              <w:rPr>
                <w:noProof w:val="0"/>
                <w:lang w:val="en-US" w:eastAsia="en-GB"/>
              </w:rPr>
              <w:t>Grafic</w:t>
            </w:r>
            <w:proofErr w:type="spellEnd"/>
            <w:r w:rsidRPr="00CF29DA">
              <w:rPr>
                <w:noProof w:val="0"/>
                <w:lang w:val="en-US" w:eastAsia="en-GB"/>
              </w:rPr>
              <w:t xml:space="preserve"> de </w:t>
            </w:r>
            <w:proofErr w:type="spellStart"/>
            <w:r w:rsidRPr="00CF29DA">
              <w:rPr>
                <w:noProof w:val="0"/>
                <w:lang w:val="en-US" w:eastAsia="en-GB"/>
              </w:rPr>
              <w:t>executare</w:t>
            </w:r>
            <w:proofErr w:type="spellEnd"/>
            <w:r w:rsidRPr="00CF29DA">
              <w:rPr>
                <w:noProof w:val="0"/>
                <w:lang w:val="en-US" w:eastAsia="en-GB"/>
              </w:rPr>
              <w:t xml:space="preserve"> a </w:t>
            </w:r>
            <w:proofErr w:type="spellStart"/>
            <w:r w:rsidRPr="00CF29DA">
              <w:rPr>
                <w:noProof w:val="0"/>
                <w:lang w:val="en-US" w:eastAsia="en-GB"/>
              </w:rPr>
              <w:t>lucrărilor</w:t>
            </w:r>
            <w:proofErr w:type="spellEnd"/>
            <w:r w:rsidRPr="00CF29DA">
              <w:rPr>
                <w:noProof w:val="0"/>
                <w:lang w:val="en-US" w:eastAsia="en-GB"/>
              </w:rPr>
              <w:t xml:space="preserve"> (</w:t>
            </w:r>
            <w:proofErr w:type="spellStart"/>
            <w:r w:rsidRPr="00CF29DA">
              <w:rPr>
                <w:noProof w:val="0"/>
                <w:lang w:val="en-US" w:eastAsia="en-GB"/>
              </w:rPr>
              <w:t>anexa</w:t>
            </w:r>
            <w:proofErr w:type="spellEnd"/>
            <w:r w:rsidRPr="00CF29DA">
              <w:rPr>
                <w:noProof w:val="0"/>
                <w:lang w:val="en-US" w:eastAsia="en-GB"/>
              </w:rPr>
              <w:t xml:space="preserve"> nr. 10.)</w:t>
            </w:r>
          </w:p>
        </w:tc>
        <w:tc>
          <w:tcPr>
            <w:tcW w:w="3563" w:type="dxa"/>
            <w:shd w:val="clear" w:color="auto" w:fill="auto"/>
          </w:tcPr>
          <w:p w14:paraId="5B1194FB"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4C8D39D3"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2664A983" w14:textId="77777777" w:rsidTr="002E7282">
        <w:tc>
          <w:tcPr>
            <w:tcW w:w="576" w:type="dxa"/>
            <w:shd w:val="clear" w:color="auto" w:fill="auto"/>
          </w:tcPr>
          <w:p w14:paraId="785EB455"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5</w:t>
            </w:r>
          </w:p>
        </w:tc>
        <w:tc>
          <w:tcPr>
            <w:tcW w:w="3810" w:type="dxa"/>
            <w:shd w:val="clear" w:color="auto" w:fill="auto"/>
          </w:tcPr>
          <w:p w14:paraId="64390F79"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noProof w:val="0"/>
                <w:lang w:val="ru-RU" w:eastAsia="en-GB"/>
              </w:rPr>
              <w:t>Formularul</w:t>
            </w:r>
            <w:proofErr w:type="spellEnd"/>
            <w:r w:rsidRPr="00CF29DA">
              <w:rPr>
                <w:noProof w:val="0"/>
                <w:lang w:val="ru-RU" w:eastAsia="en-GB"/>
              </w:rPr>
              <w:t xml:space="preserve"> DUAE</w:t>
            </w:r>
          </w:p>
        </w:tc>
        <w:tc>
          <w:tcPr>
            <w:tcW w:w="3563" w:type="dxa"/>
            <w:shd w:val="clear" w:color="auto" w:fill="auto"/>
          </w:tcPr>
          <w:p w14:paraId="7C1372B0" w14:textId="77777777" w:rsidR="00CF29DA" w:rsidRPr="00CF29DA" w:rsidRDefault="00CF29DA" w:rsidP="00CF29DA">
            <w:pPr>
              <w:shd w:val="clear" w:color="auto" w:fill="FFFFFF"/>
              <w:tabs>
                <w:tab w:val="left" w:pos="612"/>
              </w:tabs>
              <w:spacing w:before="120" w:after="120"/>
              <w:rPr>
                <w:iCs/>
                <w:noProof w:val="0"/>
                <w:lang w:val="en-US" w:eastAsia="ru-RU"/>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w:t>
            </w:r>
          </w:p>
        </w:tc>
        <w:tc>
          <w:tcPr>
            <w:tcW w:w="1621" w:type="dxa"/>
            <w:shd w:val="clear" w:color="auto" w:fill="auto"/>
          </w:tcPr>
          <w:p w14:paraId="1123D30F"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7A8E4838" w14:textId="77777777" w:rsidTr="002E7282">
        <w:tc>
          <w:tcPr>
            <w:tcW w:w="576" w:type="dxa"/>
            <w:shd w:val="clear" w:color="auto" w:fill="auto"/>
          </w:tcPr>
          <w:p w14:paraId="7EC7CFDE"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6</w:t>
            </w:r>
          </w:p>
        </w:tc>
        <w:tc>
          <w:tcPr>
            <w:tcW w:w="3810" w:type="dxa"/>
            <w:shd w:val="clear" w:color="auto" w:fill="auto"/>
          </w:tcPr>
          <w:p w14:paraId="527E6A37"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noProof w:val="0"/>
                <w:lang w:val="ru-RU" w:eastAsia="en-GB"/>
              </w:rPr>
              <w:t>Declarație</w:t>
            </w:r>
            <w:proofErr w:type="spellEnd"/>
            <w:r w:rsidRPr="00CF29DA">
              <w:rPr>
                <w:noProof w:val="0"/>
                <w:lang w:val="ru-RU" w:eastAsia="en-GB"/>
              </w:rPr>
              <w:t xml:space="preserve"> </w:t>
            </w:r>
            <w:proofErr w:type="spellStart"/>
            <w:r w:rsidRPr="00CF29DA">
              <w:rPr>
                <w:noProof w:val="0"/>
                <w:lang w:val="ru-RU" w:eastAsia="en-GB"/>
              </w:rPr>
              <w:t>privind</w:t>
            </w:r>
            <w:proofErr w:type="spellEnd"/>
            <w:r w:rsidRPr="00CF29DA">
              <w:rPr>
                <w:noProof w:val="0"/>
                <w:lang w:val="ru-RU" w:eastAsia="en-GB"/>
              </w:rPr>
              <w:t xml:space="preserve"> </w:t>
            </w:r>
            <w:proofErr w:type="spellStart"/>
            <w:r w:rsidRPr="00CF29DA">
              <w:rPr>
                <w:noProof w:val="0"/>
                <w:lang w:val="ru-RU" w:eastAsia="en-GB"/>
              </w:rPr>
              <w:t>experiența</w:t>
            </w:r>
            <w:proofErr w:type="spellEnd"/>
            <w:r w:rsidRPr="00CF29DA">
              <w:rPr>
                <w:noProof w:val="0"/>
                <w:lang w:val="ru-RU" w:eastAsia="en-GB"/>
              </w:rPr>
              <w:t xml:space="preserve"> </w:t>
            </w:r>
            <w:proofErr w:type="spellStart"/>
            <w:r w:rsidRPr="00CF29DA">
              <w:rPr>
                <w:noProof w:val="0"/>
                <w:lang w:val="ru-RU" w:eastAsia="en-GB"/>
              </w:rPr>
              <w:t>similară</w:t>
            </w:r>
            <w:proofErr w:type="spellEnd"/>
          </w:p>
        </w:tc>
        <w:tc>
          <w:tcPr>
            <w:tcW w:w="3563" w:type="dxa"/>
            <w:shd w:val="clear" w:color="auto" w:fill="auto"/>
          </w:tcPr>
          <w:p w14:paraId="56BD8F7A"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 xml:space="preserve">, conform </w:t>
            </w:r>
            <w:proofErr w:type="spellStart"/>
            <w:r w:rsidRPr="00CF29DA">
              <w:rPr>
                <w:noProof w:val="0"/>
                <w:lang w:val="en-US" w:eastAsia="en-GB"/>
              </w:rPr>
              <w:t>Anexei</w:t>
            </w:r>
            <w:proofErr w:type="spellEnd"/>
            <w:r w:rsidRPr="00CF29DA">
              <w:rPr>
                <w:noProof w:val="0"/>
                <w:lang w:val="en-US" w:eastAsia="en-GB"/>
              </w:rPr>
              <w:t xml:space="preserve"> nr. 12 din </w:t>
            </w:r>
            <w:proofErr w:type="spellStart"/>
            <w:r w:rsidRPr="00CF29DA">
              <w:rPr>
                <w:noProof w:val="0"/>
                <w:lang w:val="en-US" w:eastAsia="en-GB"/>
              </w:rPr>
              <w:t>Documentația</w:t>
            </w:r>
            <w:proofErr w:type="spellEnd"/>
            <w:r w:rsidRPr="00CF29DA">
              <w:rPr>
                <w:noProof w:val="0"/>
                <w:lang w:val="en-US" w:eastAsia="en-GB"/>
              </w:rPr>
              <w:t xml:space="preserve"> </w:t>
            </w:r>
            <w:proofErr w:type="spellStart"/>
            <w:r w:rsidRPr="00CF29DA">
              <w:rPr>
                <w:noProof w:val="0"/>
                <w:lang w:val="en-US" w:eastAsia="en-GB"/>
              </w:rPr>
              <w:t>standart</w:t>
            </w:r>
            <w:proofErr w:type="spellEnd"/>
            <w:r w:rsidRPr="00CF29DA">
              <w:rPr>
                <w:noProof w:val="0"/>
                <w:lang w:val="en-US" w:eastAsia="en-GB"/>
              </w:rPr>
              <w:t xml:space="preserve">. </w:t>
            </w:r>
            <w:proofErr w:type="spellStart"/>
            <w:r w:rsidRPr="00CF29DA">
              <w:rPr>
                <w:noProof w:val="0"/>
                <w:lang w:val="en-US" w:eastAsia="en-GB"/>
              </w:rPr>
              <w:t>Ofertantul</w:t>
            </w:r>
            <w:proofErr w:type="spellEnd"/>
            <w:r w:rsidRPr="00CF29DA">
              <w:rPr>
                <w:noProof w:val="0"/>
                <w:lang w:val="en-US" w:eastAsia="en-GB"/>
              </w:rPr>
              <w:t xml:space="preserve"> </w:t>
            </w:r>
            <w:proofErr w:type="spellStart"/>
            <w:r w:rsidRPr="00CF29DA">
              <w:rPr>
                <w:noProof w:val="0"/>
                <w:lang w:val="en-US" w:eastAsia="en-GB"/>
              </w:rPr>
              <w:t>urmează</w:t>
            </w:r>
            <w:proofErr w:type="spellEnd"/>
            <w:r w:rsidRPr="00CF29DA">
              <w:rPr>
                <w:noProof w:val="0"/>
                <w:lang w:val="en-US" w:eastAsia="en-GB"/>
              </w:rPr>
              <w:t xml:space="preserve"> </w:t>
            </w:r>
            <w:proofErr w:type="spellStart"/>
            <w:r w:rsidRPr="00CF29DA">
              <w:rPr>
                <w:noProof w:val="0"/>
                <w:lang w:val="en-US" w:eastAsia="en-GB"/>
              </w:rPr>
              <w:t>să</w:t>
            </w:r>
            <w:proofErr w:type="spellEnd"/>
            <w:r w:rsidRPr="00CF29DA">
              <w:rPr>
                <w:noProof w:val="0"/>
                <w:lang w:val="en-US" w:eastAsia="en-GB"/>
              </w:rPr>
              <w:t xml:space="preserve"> </w:t>
            </w:r>
            <w:proofErr w:type="spellStart"/>
            <w:r w:rsidRPr="00CF29DA">
              <w:rPr>
                <w:noProof w:val="0"/>
                <w:lang w:val="en-US" w:eastAsia="en-GB"/>
              </w:rPr>
              <w:t>dispună</w:t>
            </w:r>
            <w:proofErr w:type="spellEnd"/>
            <w:r w:rsidRPr="00CF29DA">
              <w:rPr>
                <w:noProof w:val="0"/>
                <w:lang w:val="en-US" w:eastAsia="en-GB"/>
              </w:rPr>
              <w:t xml:space="preserve"> de un </w:t>
            </w:r>
            <w:proofErr w:type="spellStart"/>
            <w:r w:rsidRPr="00CF29DA">
              <w:rPr>
                <w:noProof w:val="0"/>
                <w:lang w:val="en-US" w:eastAsia="en-GB"/>
              </w:rPr>
              <w:t>nivel</w:t>
            </w:r>
            <w:proofErr w:type="spellEnd"/>
            <w:r w:rsidRPr="00CF29DA">
              <w:rPr>
                <w:noProof w:val="0"/>
                <w:lang w:val="en-US" w:eastAsia="en-GB"/>
              </w:rPr>
              <w:t xml:space="preserve"> </w:t>
            </w:r>
            <w:proofErr w:type="spellStart"/>
            <w:r w:rsidRPr="00CF29DA">
              <w:rPr>
                <w:noProof w:val="0"/>
                <w:lang w:val="en-US" w:eastAsia="en-GB"/>
              </w:rPr>
              <w:t>mimim</w:t>
            </w:r>
            <w:proofErr w:type="spellEnd"/>
            <w:r w:rsidRPr="00CF29DA">
              <w:rPr>
                <w:noProof w:val="0"/>
                <w:lang w:val="en-US" w:eastAsia="en-GB"/>
              </w:rPr>
              <w:t xml:space="preserve"> de </w:t>
            </w:r>
            <w:proofErr w:type="spellStart"/>
            <w:r w:rsidRPr="00CF29DA">
              <w:rPr>
                <w:noProof w:val="0"/>
                <w:lang w:val="en-US" w:eastAsia="en-GB"/>
              </w:rPr>
              <w:t>experiență</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a se </w:t>
            </w:r>
            <w:proofErr w:type="spellStart"/>
            <w:r w:rsidRPr="00CF29DA">
              <w:rPr>
                <w:noProof w:val="0"/>
                <w:lang w:val="en-US" w:eastAsia="en-GB"/>
              </w:rPr>
              <w:t>califica</w:t>
            </w:r>
            <w:proofErr w:type="spellEnd"/>
            <w:r w:rsidRPr="00CF29DA">
              <w:rPr>
                <w:noProof w:val="0"/>
                <w:lang w:val="en-US" w:eastAsia="en-GB"/>
              </w:rPr>
              <w:t xml:space="preserve"> conform </w:t>
            </w:r>
            <w:proofErr w:type="spellStart"/>
            <w:r w:rsidRPr="00CF29DA">
              <w:rPr>
                <w:noProof w:val="0"/>
                <w:lang w:val="en-US" w:eastAsia="en-GB"/>
              </w:rPr>
              <w:t>cerințelor</w:t>
            </w:r>
            <w:proofErr w:type="spellEnd"/>
            <w:r w:rsidRPr="00CF29DA">
              <w:rPr>
                <w:noProof w:val="0"/>
                <w:lang w:val="en-US" w:eastAsia="en-GB"/>
              </w:rPr>
              <w:t xml:space="preserve"> de </w:t>
            </w:r>
            <w:proofErr w:type="spellStart"/>
            <w:r w:rsidRPr="00CF29DA">
              <w:rPr>
                <w:noProof w:val="0"/>
                <w:lang w:val="en-US" w:eastAsia="en-GB"/>
              </w:rPr>
              <w:t>îndeplinire</w:t>
            </w:r>
            <w:proofErr w:type="spellEnd"/>
            <w:r w:rsidRPr="00CF29DA">
              <w:rPr>
                <w:noProof w:val="0"/>
                <w:lang w:val="en-US" w:eastAsia="en-GB"/>
              </w:rPr>
              <w:t xml:space="preserve"> a </w:t>
            </w:r>
            <w:proofErr w:type="spellStart"/>
            <w:r w:rsidRPr="00CF29DA">
              <w:rPr>
                <w:noProof w:val="0"/>
                <w:lang w:val="en-US" w:eastAsia="en-GB"/>
              </w:rPr>
              <w:t>contractului</w:t>
            </w:r>
            <w:proofErr w:type="spellEnd"/>
            <w:r w:rsidRPr="00CF29DA">
              <w:rPr>
                <w:noProof w:val="0"/>
                <w:lang w:val="en-US" w:eastAsia="en-GB"/>
              </w:rPr>
              <w:t>:</w:t>
            </w:r>
          </w:p>
          <w:p w14:paraId="413630CF" w14:textId="77777777" w:rsidR="00CF29DA" w:rsidRPr="00CF29DA" w:rsidRDefault="00CF29DA" w:rsidP="00CF29DA">
            <w:pPr>
              <w:numPr>
                <w:ilvl w:val="0"/>
                <w:numId w:val="38"/>
              </w:numPr>
              <w:shd w:val="clear" w:color="auto" w:fill="FFFFFF"/>
              <w:tabs>
                <w:tab w:val="left" w:pos="612"/>
                <w:tab w:val="left" w:pos="1134"/>
              </w:tabs>
              <w:spacing w:before="120" w:after="120"/>
              <w:ind w:left="16" w:firstLine="44"/>
              <w:jc w:val="both"/>
              <w:rPr>
                <w:noProof w:val="0"/>
                <w:lang w:val="en-US"/>
              </w:rPr>
            </w:pPr>
            <w:proofErr w:type="spellStart"/>
            <w:r w:rsidRPr="00CF29DA">
              <w:rPr>
                <w:noProof w:val="0"/>
                <w:lang w:val="en-US"/>
              </w:rPr>
              <w:t>Executarea</w:t>
            </w:r>
            <w:proofErr w:type="spellEnd"/>
            <w:r w:rsidRPr="00CF29DA">
              <w:rPr>
                <w:noProof w:val="0"/>
                <w:lang w:val="en-US"/>
              </w:rPr>
              <w:t xml:space="preserve"> </w:t>
            </w:r>
            <w:proofErr w:type="spellStart"/>
            <w:r w:rsidRPr="00CF29DA">
              <w:rPr>
                <w:noProof w:val="0"/>
                <w:lang w:val="en-US"/>
              </w:rPr>
              <w:t>în</w:t>
            </w:r>
            <w:proofErr w:type="spellEnd"/>
            <w:r w:rsidRPr="00CF29DA">
              <w:rPr>
                <w:noProof w:val="0"/>
                <w:lang w:val="en-US"/>
              </w:rPr>
              <w:t xml:space="preserve"> </w:t>
            </w:r>
            <w:proofErr w:type="spellStart"/>
            <w:r w:rsidRPr="00CF29DA">
              <w:rPr>
                <w:noProof w:val="0"/>
                <w:lang w:val="en-US"/>
              </w:rPr>
              <w:t>ultimii</w:t>
            </w:r>
            <w:proofErr w:type="spellEnd"/>
            <w:r w:rsidRPr="00CF29DA">
              <w:rPr>
                <w:noProof w:val="0"/>
                <w:lang w:val="en-US"/>
              </w:rPr>
              <w:t xml:space="preserve"> 5 ani a </w:t>
            </w:r>
            <w:proofErr w:type="spellStart"/>
            <w:r w:rsidRPr="00CF29DA">
              <w:rPr>
                <w:noProof w:val="0"/>
                <w:lang w:val="en-US"/>
              </w:rPr>
              <w:t>cel</w:t>
            </w:r>
            <w:proofErr w:type="spellEnd"/>
            <w:r w:rsidRPr="00CF29DA">
              <w:rPr>
                <w:noProof w:val="0"/>
                <w:lang w:val="en-US"/>
              </w:rPr>
              <w:t xml:space="preserve"> </w:t>
            </w:r>
            <w:proofErr w:type="spellStart"/>
            <w:r w:rsidRPr="00CF29DA">
              <w:rPr>
                <w:noProof w:val="0"/>
                <w:lang w:val="en-US"/>
              </w:rPr>
              <w:t>puțin</w:t>
            </w:r>
            <w:proofErr w:type="spellEnd"/>
            <w:r w:rsidRPr="00CF29DA">
              <w:rPr>
                <w:noProof w:val="0"/>
                <w:lang w:val="en-US"/>
              </w:rPr>
              <w:t xml:space="preserve"> a </w:t>
            </w:r>
            <w:proofErr w:type="spellStart"/>
            <w:r w:rsidRPr="00CF29DA">
              <w:rPr>
                <w:noProof w:val="0"/>
                <w:lang w:val="en-US"/>
              </w:rPr>
              <w:t>unui</w:t>
            </w:r>
            <w:proofErr w:type="spellEnd"/>
            <w:r w:rsidRPr="00CF29DA">
              <w:rPr>
                <w:noProof w:val="0"/>
                <w:lang w:val="en-US"/>
              </w:rPr>
              <w:t xml:space="preserve"> contract care a </w:t>
            </w:r>
            <w:proofErr w:type="spellStart"/>
            <w:r w:rsidRPr="00CF29DA">
              <w:rPr>
                <w:noProof w:val="0"/>
                <w:lang w:val="en-US"/>
              </w:rPr>
              <w:t>avut</w:t>
            </w:r>
            <w:proofErr w:type="spellEnd"/>
            <w:r w:rsidRPr="00CF29DA">
              <w:rPr>
                <w:noProof w:val="0"/>
                <w:lang w:val="en-US"/>
              </w:rPr>
              <w:t xml:space="preserve"> ca </w:t>
            </w:r>
            <w:proofErr w:type="spellStart"/>
            <w:r w:rsidRPr="00CF29DA">
              <w:rPr>
                <w:noProof w:val="0"/>
                <w:lang w:val="en-US"/>
              </w:rPr>
              <w:t>obiect</w:t>
            </w:r>
            <w:proofErr w:type="spellEnd"/>
            <w:r w:rsidRPr="00CF29DA">
              <w:rPr>
                <w:noProof w:val="0"/>
                <w:lang w:val="en-US"/>
              </w:rPr>
              <w:t xml:space="preserve"> </w:t>
            </w:r>
            <w:proofErr w:type="spellStart"/>
            <w:r w:rsidRPr="00CF29DA">
              <w:rPr>
                <w:noProof w:val="0"/>
                <w:lang w:val="en-US"/>
              </w:rPr>
              <w:t>constrcția</w:t>
            </w:r>
            <w:proofErr w:type="spellEnd"/>
            <w:r w:rsidRPr="00CF29DA">
              <w:rPr>
                <w:noProof w:val="0"/>
                <w:lang w:val="en-US"/>
              </w:rPr>
              <w:t xml:space="preserve"> </w:t>
            </w:r>
            <w:proofErr w:type="spellStart"/>
            <w:r w:rsidRPr="00CF29DA">
              <w:rPr>
                <w:noProof w:val="0"/>
                <w:lang w:val="en-US"/>
              </w:rPr>
              <w:t>unui</w:t>
            </w:r>
            <w:proofErr w:type="spellEnd"/>
            <w:r w:rsidRPr="00CF29DA">
              <w:rPr>
                <w:noProof w:val="0"/>
                <w:lang w:val="en-US"/>
              </w:rPr>
              <w:t xml:space="preserve"> </w:t>
            </w:r>
            <w:proofErr w:type="spellStart"/>
            <w:r w:rsidRPr="00CF29DA">
              <w:rPr>
                <w:noProof w:val="0"/>
                <w:lang w:val="en-US"/>
              </w:rPr>
              <w:t>obiect</w:t>
            </w:r>
            <w:proofErr w:type="spellEnd"/>
            <w:r w:rsidRPr="00CF29DA">
              <w:rPr>
                <w:noProof w:val="0"/>
                <w:lang w:val="en-US"/>
              </w:rPr>
              <w:t xml:space="preserve"> </w:t>
            </w:r>
            <w:proofErr w:type="spellStart"/>
            <w:r w:rsidRPr="00CF29DA">
              <w:rPr>
                <w:noProof w:val="0"/>
                <w:lang w:val="en-US"/>
              </w:rPr>
              <w:t>ce</w:t>
            </w:r>
            <w:proofErr w:type="spellEnd"/>
            <w:r w:rsidRPr="00CF29DA">
              <w:rPr>
                <w:noProof w:val="0"/>
                <w:lang w:val="en-US"/>
              </w:rPr>
              <w:t xml:space="preserve"> con</w:t>
            </w:r>
            <w:r w:rsidRPr="00CF29DA">
              <w:rPr>
                <w:noProof w:val="0"/>
              </w:rPr>
              <w:t>ține lucări similare</w:t>
            </w:r>
            <w:r w:rsidRPr="00CF29DA">
              <w:rPr>
                <w:noProof w:val="0"/>
                <w:lang w:val="en-US"/>
              </w:rPr>
              <w:t xml:space="preserve"> cu o </w:t>
            </w:r>
            <w:proofErr w:type="spellStart"/>
            <w:r w:rsidRPr="00CF29DA">
              <w:rPr>
                <w:noProof w:val="0"/>
                <w:lang w:val="en-US"/>
              </w:rPr>
              <w:t>valoare</w:t>
            </w:r>
            <w:proofErr w:type="spellEnd"/>
            <w:r w:rsidRPr="00CF29DA">
              <w:rPr>
                <w:noProof w:val="0"/>
                <w:lang w:val="en-US"/>
              </w:rPr>
              <w:t xml:space="preserve"> nu </w:t>
            </w:r>
            <w:proofErr w:type="spellStart"/>
            <w:r w:rsidRPr="00CF29DA">
              <w:rPr>
                <w:noProof w:val="0"/>
                <w:lang w:val="en-US"/>
              </w:rPr>
              <w:t>mai</w:t>
            </w:r>
            <w:proofErr w:type="spellEnd"/>
            <w:r w:rsidRPr="00CF29DA">
              <w:rPr>
                <w:noProof w:val="0"/>
                <w:lang w:val="en-US"/>
              </w:rPr>
              <w:t xml:space="preserve"> </w:t>
            </w:r>
            <w:proofErr w:type="spellStart"/>
            <w:r w:rsidRPr="00CF29DA">
              <w:rPr>
                <w:noProof w:val="0"/>
                <w:lang w:val="en-US"/>
              </w:rPr>
              <w:t>mică</w:t>
            </w:r>
            <w:proofErr w:type="spellEnd"/>
            <w:r w:rsidRPr="00CF29DA">
              <w:rPr>
                <w:noProof w:val="0"/>
                <w:lang w:val="en-US"/>
              </w:rPr>
              <w:t xml:space="preserve"> de 75% din </w:t>
            </w:r>
            <w:proofErr w:type="spellStart"/>
            <w:r w:rsidRPr="00CF29DA">
              <w:rPr>
                <w:noProof w:val="0"/>
                <w:lang w:val="en-US"/>
              </w:rPr>
              <w:t>valoarea</w:t>
            </w:r>
            <w:proofErr w:type="spellEnd"/>
            <w:r w:rsidRPr="00CF29DA">
              <w:rPr>
                <w:noProof w:val="0"/>
                <w:lang w:val="en-US"/>
              </w:rPr>
              <w:t xml:space="preserve"> </w:t>
            </w:r>
            <w:proofErr w:type="spellStart"/>
            <w:r w:rsidRPr="00CF29DA">
              <w:rPr>
                <w:noProof w:val="0"/>
                <w:lang w:val="en-US"/>
              </w:rPr>
              <w:t>viitorului</w:t>
            </w:r>
            <w:proofErr w:type="spellEnd"/>
            <w:r w:rsidRPr="00CF29DA">
              <w:rPr>
                <w:noProof w:val="0"/>
                <w:lang w:val="en-US"/>
              </w:rPr>
              <w:t xml:space="preserve"> contract, </w:t>
            </w:r>
            <w:proofErr w:type="spellStart"/>
            <w:r w:rsidRPr="00CF29DA">
              <w:rPr>
                <w:noProof w:val="0"/>
                <w:lang w:val="en-US"/>
              </w:rPr>
              <w:t>executat</w:t>
            </w:r>
            <w:proofErr w:type="spellEnd"/>
            <w:r w:rsidRPr="00CF29DA">
              <w:rPr>
                <w:noProof w:val="0"/>
                <w:lang w:val="en-US"/>
              </w:rPr>
              <w:t xml:space="preserve"> </w:t>
            </w:r>
            <w:proofErr w:type="spellStart"/>
            <w:r w:rsidRPr="00CF29DA">
              <w:rPr>
                <w:noProof w:val="0"/>
                <w:lang w:val="en-US"/>
              </w:rPr>
              <w:t>în</w:t>
            </w:r>
            <w:proofErr w:type="spellEnd"/>
            <w:r w:rsidRPr="00CF29DA">
              <w:rPr>
                <w:noProof w:val="0"/>
                <w:lang w:val="en-US"/>
              </w:rPr>
              <w:t xml:space="preserve"> </w:t>
            </w:r>
            <w:proofErr w:type="spellStart"/>
            <w:r w:rsidRPr="00CF29DA">
              <w:rPr>
                <w:noProof w:val="0"/>
                <w:lang w:val="en-US"/>
              </w:rPr>
              <w:t>termenul</w:t>
            </w:r>
            <w:proofErr w:type="spellEnd"/>
            <w:r w:rsidRPr="00CF29DA">
              <w:rPr>
                <w:noProof w:val="0"/>
                <w:lang w:val="en-US"/>
              </w:rPr>
              <w:t xml:space="preserve"> maxim </w:t>
            </w:r>
            <w:proofErr w:type="spellStart"/>
            <w:r w:rsidRPr="00CF29DA">
              <w:rPr>
                <w:noProof w:val="0"/>
                <w:lang w:val="en-US"/>
              </w:rPr>
              <w:t>solicitat</w:t>
            </w:r>
            <w:proofErr w:type="spellEnd"/>
            <w:r w:rsidRPr="00CF29DA">
              <w:rPr>
                <w:noProof w:val="0"/>
                <w:lang w:val="en-US"/>
              </w:rPr>
              <w:t xml:space="preserve"> conform </w:t>
            </w:r>
            <w:proofErr w:type="spellStart"/>
            <w:r w:rsidRPr="00CF29DA">
              <w:rPr>
                <w:noProof w:val="0"/>
                <w:lang w:val="en-US"/>
              </w:rPr>
              <w:t>documentației</w:t>
            </w:r>
            <w:proofErr w:type="spellEnd"/>
            <w:r w:rsidRPr="00CF29DA">
              <w:rPr>
                <w:noProof w:val="0"/>
                <w:lang w:val="en-US"/>
              </w:rPr>
              <w:t xml:space="preserve"> </w:t>
            </w:r>
            <w:proofErr w:type="spellStart"/>
            <w:r w:rsidRPr="00CF29DA">
              <w:rPr>
                <w:noProof w:val="0"/>
                <w:lang w:val="en-US"/>
              </w:rPr>
              <w:t>anexate</w:t>
            </w:r>
            <w:proofErr w:type="spellEnd"/>
            <w:r w:rsidRPr="00CF29DA">
              <w:rPr>
                <w:noProof w:val="0"/>
                <w:lang w:val="en-US"/>
              </w:rPr>
              <w:t xml:space="preserve">, </w:t>
            </w:r>
            <w:proofErr w:type="spellStart"/>
            <w:r w:rsidRPr="00CF29DA">
              <w:rPr>
                <w:noProof w:val="0"/>
                <w:lang w:val="en-US"/>
              </w:rPr>
              <w:t>fapt</w:t>
            </w:r>
            <w:proofErr w:type="spellEnd"/>
            <w:r w:rsidRPr="00CF29DA">
              <w:rPr>
                <w:noProof w:val="0"/>
                <w:lang w:val="en-US"/>
              </w:rPr>
              <w:t xml:space="preserve"> </w:t>
            </w:r>
            <w:proofErr w:type="spellStart"/>
            <w:r w:rsidRPr="00CF29DA">
              <w:rPr>
                <w:noProof w:val="0"/>
                <w:lang w:val="en-US"/>
              </w:rPr>
              <w:t>confirmat</w:t>
            </w:r>
            <w:proofErr w:type="spellEnd"/>
            <w:r w:rsidRPr="00CF29DA">
              <w:rPr>
                <w:noProof w:val="0"/>
                <w:lang w:val="en-US"/>
              </w:rPr>
              <w:t xml:space="preserve"> </w:t>
            </w:r>
            <w:proofErr w:type="spellStart"/>
            <w:r w:rsidRPr="00CF29DA">
              <w:rPr>
                <w:noProof w:val="0"/>
                <w:lang w:val="en-US"/>
              </w:rPr>
              <w:t>prin</w:t>
            </w:r>
            <w:proofErr w:type="spellEnd"/>
            <w:r w:rsidRPr="00CF29DA">
              <w:rPr>
                <w:noProof w:val="0"/>
                <w:lang w:val="en-US"/>
              </w:rPr>
              <w:t xml:space="preserve"> </w:t>
            </w:r>
            <w:proofErr w:type="spellStart"/>
            <w:r w:rsidRPr="00CF29DA">
              <w:rPr>
                <w:noProof w:val="0"/>
                <w:lang w:val="en-US"/>
              </w:rPr>
              <w:t>prezentarea</w:t>
            </w:r>
            <w:proofErr w:type="spellEnd"/>
            <w:r w:rsidRPr="00CF29DA">
              <w:rPr>
                <w:noProof w:val="0"/>
                <w:lang w:val="en-US"/>
              </w:rPr>
              <w:t xml:space="preserve"> </w:t>
            </w:r>
            <w:proofErr w:type="spellStart"/>
            <w:r w:rsidRPr="00CF29DA">
              <w:rPr>
                <w:noProof w:val="0"/>
                <w:lang w:val="en-US"/>
              </w:rPr>
              <w:lastRenderedPageBreak/>
              <w:t>contractului</w:t>
            </w:r>
            <w:proofErr w:type="spellEnd"/>
            <w:r w:rsidRPr="00CF29DA">
              <w:rPr>
                <w:noProof w:val="0"/>
                <w:lang w:val="en-US"/>
              </w:rPr>
              <w:t xml:space="preserve"> de </w:t>
            </w:r>
            <w:proofErr w:type="spellStart"/>
            <w:r w:rsidRPr="00CF29DA">
              <w:rPr>
                <w:noProof w:val="0"/>
                <w:lang w:val="en-US"/>
              </w:rPr>
              <w:t>antrepriză</w:t>
            </w:r>
            <w:proofErr w:type="spellEnd"/>
            <w:r w:rsidRPr="00CF29DA">
              <w:rPr>
                <w:noProof w:val="0"/>
                <w:lang w:val="en-US"/>
              </w:rPr>
              <w:t xml:space="preserve"> </w:t>
            </w:r>
            <w:proofErr w:type="spellStart"/>
            <w:r w:rsidRPr="00CF29DA">
              <w:rPr>
                <w:noProof w:val="0"/>
                <w:lang w:val="en-US"/>
              </w:rPr>
              <w:t>sau</w:t>
            </w:r>
            <w:proofErr w:type="spellEnd"/>
            <w:r w:rsidRPr="00CF29DA">
              <w:rPr>
                <w:noProof w:val="0"/>
                <w:lang w:val="en-US"/>
              </w:rPr>
              <w:t xml:space="preserve"> </w:t>
            </w:r>
            <w:proofErr w:type="spellStart"/>
            <w:r w:rsidRPr="00CF29DA">
              <w:rPr>
                <w:noProof w:val="0"/>
                <w:lang w:val="en-US"/>
              </w:rPr>
              <w:t>subantrepriză</w:t>
            </w:r>
            <w:proofErr w:type="spellEnd"/>
            <w:r w:rsidRPr="00CF29DA">
              <w:rPr>
                <w:noProof w:val="0"/>
                <w:lang w:val="en-US"/>
              </w:rPr>
              <w:t xml:space="preserve">, precum </w:t>
            </w:r>
            <w:proofErr w:type="spellStart"/>
            <w:r w:rsidRPr="00CF29DA">
              <w:rPr>
                <w:noProof w:val="0"/>
                <w:lang w:val="en-US"/>
              </w:rPr>
              <w:t>și</w:t>
            </w:r>
            <w:proofErr w:type="spellEnd"/>
            <w:r w:rsidRPr="00CF29DA">
              <w:rPr>
                <w:noProof w:val="0"/>
                <w:lang w:val="en-US"/>
              </w:rPr>
              <w:t xml:space="preserve"> </w:t>
            </w:r>
            <w:proofErr w:type="spellStart"/>
            <w:r w:rsidRPr="00CF29DA">
              <w:rPr>
                <w:noProof w:val="0"/>
                <w:lang w:val="en-US"/>
              </w:rPr>
              <w:t>procesului</w:t>
            </w:r>
            <w:proofErr w:type="spellEnd"/>
            <w:r w:rsidRPr="00CF29DA">
              <w:rPr>
                <w:noProof w:val="0"/>
                <w:lang w:val="en-US"/>
              </w:rPr>
              <w:t xml:space="preserve"> verbal de </w:t>
            </w:r>
            <w:proofErr w:type="spellStart"/>
            <w:r w:rsidRPr="00CF29DA">
              <w:rPr>
                <w:noProof w:val="0"/>
                <w:lang w:val="en-US"/>
              </w:rPr>
              <w:t>recepție</w:t>
            </w:r>
            <w:proofErr w:type="spellEnd"/>
            <w:r w:rsidRPr="00CF29DA">
              <w:rPr>
                <w:noProof w:val="0"/>
                <w:lang w:val="en-US"/>
              </w:rPr>
              <w:t xml:space="preserve"> </w:t>
            </w:r>
            <w:proofErr w:type="spellStart"/>
            <w:r w:rsidRPr="00CF29DA">
              <w:rPr>
                <w:noProof w:val="0"/>
                <w:lang w:val="en-US"/>
              </w:rPr>
              <w:t>finală</w:t>
            </w:r>
            <w:proofErr w:type="spellEnd"/>
            <w:r w:rsidRPr="00CF29DA">
              <w:rPr>
                <w:noProof w:val="0"/>
                <w:lang w:val="en-US"/>
              </w:rPr>
              <w:t xml:space="preserve"> la </w:t>
            </w:r>
            <w:proofErr w:type="spellStart"/>
            <w:r w:rsidRPr="00CF29DA">
              <w:rPr>
                <w:noProof w:val="0"/>
                <w:lang w:val="en-US"/>
              </w:rPr>
              <w:t>expirarea</w:t>
            </w:r>
            <w:proofErr w:type="spellEnd"/>
            <w:r w:rsidRPr="00CF29DA">
              <w:rPr>
                <w:noProof w:val="0"/>
                <w:lang w:val="en-US"/>
              </w:rPr>
              <w:t xml:space="preserve"> </w:t>
            </w:r>
            <w:proofErr w:type="spellStart"/>
            <w:r w:rsidRPr="00CF29DA">
              <w:rPr>
                <w:noProof w:val="0"/>
                <w:lang w:val="en-US"/>
              </w:rPr>
              <w:t>perioadei</w:t>
            </w:r>
            <w:proofErr w:type="spellEnd"/>
            <w:r w:rsidRPr="00CF29DA">
              <w:rPr>
                <w:noProof w:val="0"/>
                <w:lang w:val="en-US"/>
              </w:rPr>
              <w:t xml:space="preserve"> de </w:t>
            </w:r>
            <w:proofErr w:type="spellStart"/>
            <w:r w:rsidRPr="00CF29DA">
              <w:rPr>
                <w:noProof w:val="0"/>
                <w:lang w:val="en-US"/>
              </w:rPr>
              <w:t>garanție</w:t>
            </w:r>
            <w:proofErr w:type="spellEnd"/>
            <w:r w:rsidRPr="00CF29DA">
              <w:rPr>
                <w:noProof w:val="0"/>
                <w:lang w:val="en-US"/>
              </w:rPr>
              <w:t xml:space="preserve">, </w:t>
            </w:r>
            <w:proofErr w:type="spellStart"/>
            <w:r w:rsidRPr="00CF29DA">
              <w:rPr>
                <w:noProof w:val="0"/>
                <w:lang w:val="en-US"/>
              </w:rPr>
              <w:t>însoțit</w:t>
            </w:r>
            <w:proofErr w:type="spellEnd"/>
            <w:r w:rsidRPr="00CF29DA">
              <w:rPr>
                <w:noProof w:val="0"/>
                <w:lang w:val="en-US"/>
              </w:rPr>
              <w:t xml:space="preserve"> de </w:t>
            </w:r>
            <w:proofErr w:type="spellStart"/>
            <w:r w:rsidRPr="00CF29DA">
              <w:rPr>
                <w:noProof w:val="0"/>
                <w:lang w:val="en-US"/>
              </w:rPr>
              <w:t>certificări</w:t>
            </w:r>
            <w:proofErr w:type="spellEnd"/>
            <w:r w:rsidRPr="00CF29DA">
              <w:rPr>
                <w:noProof w:val="0"/>
                <w:lang w:val="en-US"/>
              </w:rPr>
              <w:t xml:space="preserve"> de </w:t>
            </w:r>
            <w:proofErr w:type="spellStart"/>
            <w:r w:rsidRPr="00CF29DA">
              <w:rPr>
                <w:noProof w:val="0"/>
                <w:lang w:val="en-US"/>
              </w:rPr>
              <w:t>bună</w:t>
            </w:r>
            <w:proofErr w:type="spellEnd"/>
            <w:r w:rsidRPr="00CF29DA">
              <w:rPr>
                <w:noProof w:val="0"/>
                <w:lang w:val="en-US"/>
              </w:rPr>
              <w:t xml:space="preserve"> </w:t>
            </w:r>
            <w:proofErr w:type="spellStart"/>
            <w:r w:rsidRPr="00CF29DA">
              <w:rPr>
                <w:noProof w:val="0"/>
                <w:lang w:val="en-US"/>
              </w:rPr>
              <w:t>execuție</w:t>
            </w:r>
            <w:proofErr w:type="spellEnd"/>
            <w:r w:rsidRPr="00CF29DA">
              <w:rPr>
                <w:noProof w:val="0"/>
                <w:lang w:val="en-US"/>
              </w:rPr>
              <w:t xml:space="preserve"> </w:t>
            </w:r>
            <w:proofErr w:type="spellStart"/>
            <w:r w:rsidRPr="00CF29DA">
              <w:rPr>
                <w:noProof w:val="0"/>
                <w:lang w:val="en-US"/>
              </w:rPr>
              <w:t>pentru</w:t>
            </w:r>
            <w:proofErr w:type="spellEnd"/>
            <w:r w:rsidRPr="00CF29DA">
              <w:rPr>
                <w:noProof w:val="0"/>
                <w:lang w:val="en-US"/>
              </w:rPr>
              <w:t xml:space="preserve"> </w:t>
            </w:r>
            <w:proofErr w:type="spellStart"/>
            <w:r w:rsidRPr="00CF29DA">
              <w:rPr>
                <w:noProof w:val="0"/>
                <w:lang w:val="en-US"/>
              </w:rPr>
              <w:t>lucrare</w:t>
            </w:r>
            <w:proofErr w:type="spellEnd"/>
            <w:r w:rsidRPr="00CF29DA">
              <w:rPr>
                <w:noProof w:val="0"/>
                <w:lang w:val="en-US"/>
              </w:rPr>
              <w:t xml:space="preserve"> care </w:t>
            </w:r>
            <w:proofErr w:type="spellStart"/>
            <w:r w:rsidRPr="00CF29DA">
              <w:rPr>
                <w:noProof w:val="0"/>
                <w:lang w:val="en-US"/>
              </w:rPr>
              <w:t>desmonstrează</w:t>
            </w:r>
            <w:proofErr w:type="spellEnd"/>
            <w:r w:rsidRPr="00CF29DA">
              <w:rPr>
                <w:noProof w:val="0"/>
                <w:lang w:val="en-US"/>
              </w:rPr>
              <w:t xml:space="preserve"> </w:t>
            </w:r>
            <w:proofErr w:type="spellStart"/>
            <w:r w:rsidRPr="00CF29DA">
              <w:rPr>
                <w:noProof w:val="0"/>
                <w:lang w:val="en-US"/>
              </w:rPr>
              <w:t>experiența</w:t>
            </w:r>
            <w:proofErr w:type="spellEnd"/>
            <w:r w:rsidRPr="00CF29DA">
              <w:rPr>
                <w:noProof w:val="0"/>
                <w:lang w:val="en-US"/>
              </w:rPr>
              <w:t xml:space="preserve"> </w:t>
            </w:r>
            <w:proofErr w:type="spellStart"/>
            <w:r w:rsidRPr="00CF29DA">
              <w:rPr>
                <w:noProof w:val="0"/>
                <w:lang w:val="en-US"/>
              </w:rPr>
              <w:t>similară</w:t>
            </w:r>
            <w:proofErr w:type="spellEnd"/>
            <w:r w:rsidRPr="00CF29DA">
              <w:rPr>
                <w:noProof w:val="0"/>
                <w:lang w:val="en-US"/>
              </w:rPr>
              <w:t xml:space="preserve"> (</w:t>
            </w:r>
            <w:proofErr w:type="spellStart"/>
            <w:r w:rsidRPr="00CF29DA">
              <w:rPr>
                <w:noProof w:val="0"/>
                <w:lang w:val="en-US"/>
              </w:rPr>
              <w:t>informațiile</w:t>
            </w:r>
            <w:proofErr w:type="spellEnd"/>
            <w:r w:rsidRPr="00CF29DA">
              <w:rPr>
                <w:noProof w:val="0"/>
                <w:lang w:val="en-US"/>
              </w:rPr>
              <w:t xml:space="preserve"> date se </w:t>
            </w:r>
            <w:proofErr w:type="spellStart"/>
            <w:r w:rsidRPr="00CF29DA">
              <w:rPr>
                <w:noProof w:val="0"/>
                <w:lang w:val="en-US"/>
              </w:rPr>
              <w:t>vor</w:t>
            </w:r>
            <w:proofErr w:type="spellEnd"/>
            <w:r w:rsidRPr="00CF29DA">
              <w:rPr>
                <w:noProof w:val="0"/>
                <w:lang w:val="en-US"/>
              </w:rPr>
              <w:t xml:space="preserve"> include </w:t>
            </w:r>
            <w:proofErr w:type="spellStart"/>
            <w:r w:rsidRPr="00CF29DA">
              <w:rPr>
                <w:noProof w:val="0"/>
                <w:lang w:val="en-US"/>
              </w:rPr>
              <w:t>în</w:t>
            </w:r>
            <w:proofErr w:type="spellEnd"/>
            <w:r w:rsidRPr="00CF29DA">
              <w:rPr>
                <w:noProof w:val="0"/>
                <w:lang w:val="en-US"/>
              </w:rPr>
              <w:t xml:space="preserve"> </w:t>
            </w:r>
            <w:proofErr w:type="spellStart"/>
            <w:r w:rsidRPr="00CF29DA">
              <w:rPr>
                <w:noProof w:val="0"/>
                <w:lang w:val="en-US"/>
              </w:rPr>
              <w:t>anexele</w:t>
            </w:r>
            <w:proofErr w:type="spellEnd"/>
            <w:r w:rsidRPr="00CF29DA">
              <w:rPr>
                <w:noProof w:val="0"/>
                <w:lang w:val="en-US"/>
              </w:rPr>
              <w:t xml:space="preserve"> nr. 12 </w:t>
            </w:r>
            <w:proofErr w:type="spellStart"/>
            <w:r w:rsidRPr="00CF29DA">
              <w:rPr>
                <w:noProof w:val="0"/>
                <w:lang w:val="en-US"/>
              </w:rPr>
              <w:t>și</w:t>
            </w:r>
            <w:proofErr w:type="spellEnd"/>
            <w:r w:rsidRPr="00CF29DA">
              <w:rPr>
                <w:noProof w:val="0"/>
                <w:lang w:val="en-US"/>
              </w:rPr>
              <w:t xml:space="preserve"> nr. </w:t>
            </w:r>
            <w:proofErr w:type="gramStart"/>
            <w:r w:rsidRPr="00CF29DA">
              <w:rPr>
                <w:noProof w:val="0"/>
                <w:lang w:val="en-US"/>
              </w:rPr>
              <w:t>13 )</w:t>
            </w:r>
            <w:proofErr w:type="gramEnd"/>
            <w:r w:rsidRPr="00CF29DA">
              <w:rPr>
                <w:noProof w:val="0"/>
                <w:lang w:val="en-US"/>
              </w:rPr>
              <w:t xml:space="preserve"> </w:t>
            </w:r>
          </w:p>
          <w:p w14:paraId="56FB47D8" w14:textId="77777777" w:rsidR="00CF29DA" w:rsidRPr="00CF29DA" w:rsidRDefault="00CF29DA" w:rsidP="00CF29DA">
            <w:pPr>
              <w:numPr>
                <w:ilvl w:val="0"/>
                <w:numId w:val="38"/>
              </w:numPr>
              <w:shd w:val="clear" w:color="auto" w:fill="FFFFFF"/>
              <w:tabs>
                <w:tab w:val="left" w:pos="612"/>
                <w:tab w:val="left" w:pos="1134"/>
              </w:tabs>
              <w:spacing w:before="120" w:after="120"/>
              <w:ind w:left="16" w:firstLine="44"/>
              <w:jc w:val="both"/>
              <w:rPr>
                <w:iCs/>
                <w:noProof w:val="0"/>
                <w:lang w:val="en-US" w:eastAsia="ru-RU"/>
              </w:rPr>
            </w:pPr>
            <w:proofErr w:type="spellStart"/>
            <w:r w:rsidRPr="00CF29DA">
              <w:rPr>
                <w:noProof w:val="0"/>
                <w:lang w:val="en-US"/>
              </w:rPr>
              <w:t>sau</w:t>
            </w:r>
            <w:proofErr w:type="spellEnd"/>
            <w:r w:rsidRPr="00CF29DA">
              <w:rPr>
                <w:noProof w:val="0"/>
                <w:lang w:val="en-US"/>
              </w:rPr>
              <w:t xml:space="preserve"> 2) </w:t>
            </w:r>
            <w:proofErr w:type="spellStart"/>
            <w:r w:rsidRPr="00CF29DA">
              <w:rPr>
                <w:noProof w:val="0"/>
                <w:lang w:val="en-US"/>
              </w:rPr>
              <w:t>Valoarea</w:t>
            </w:r>
            <w:proofErr w:type="spellEnd"/>
            <w:r w:rsidRPr="00CF29DA">
              <w:rPr>
                <w:noProof w:val="0"/>
                <w:lang w:val="en-US"/>
              </w:rPr>
              <w:t xml:space="preserve"> </w:t>
            </w:r>
            <w:proofErr w:type="spellStart"/>
            <w:r w:rsidRPr="00CF29DA">
              <w:rPr>
                <w:noProof w:val="0"/>
                <w:lang w:val="en-US"/>
              </w:rPr>
              <w:t>cumulată</w:t>
            </w:r>
            <w:proofErr w:type="spellEnd"/>
            <w:r w:rsidRPr="00CF29DA">
              <w:rPr>
                <w:noProof w:val="0"/>
                <w:lang w:val="en-US"/>
              </w:rPr>
              <w:t xml:space="preserve"> a </w:t>
            </w:r>
            <w:proofErr w:type="spellStart"/>
            <w:r w:rsidRPr="00CF29DA">
              <w:rPr>
                <w:noProof w:val="0"/>
                <w:lang w:val="en-US"/>
              </w:rPr>
              <w:t>tuturor</w:t>
            </w:r>
            <w:proofErr w:type="spellEnd"/>
            <w:r w:rsidRPr="00CF29DA">
              <w:rPr>
                <w:noProof w:val="0"/>
                <w:lang w:val="en-US"/>
              </w:rPr>
              <w:t xml:space="preserve"> </w:t>
            </w:r>
            <w:proofErr w:type="spellStart"/>
            <w:r w:rsidRPr="00CF29DA">
              <w:rPr>
                <w:noProof w:val="0"/>
                <w:lang w:val="en-US"/>
              </w:rPr>
              <w:t>contractelor</w:t>
            </w:r>
            <w:proofErr w:type="spellEnd"/>
            <w:r w:rsidRPr="00CF29DA">
              <w:rPr>
                <w:noProof w:val="0"/>
                <w:lang w:val="en-US"/>
              </w:rPr>
              <w:t xml:space="preserve"> care </w:t>
            </w:r>
            <w:proofErr w:type="gramStart"/>
            <w:r w:rsidRPr="00CF29DA">
              <w:rPr>
                <w:noProof w:val="0"/>
                <w:lang w:val="en-US"/>
              </w:rPr>
              <w:t>a</w:t>
            </w:r>
            <w:proofErr w:type="gramEnd"/>
            <w:r w:rsidRPr="00CF29DA">
              <w:rPr>
                <w:noProof w:val="0"/>
                <w:lang w:val="en-US"/>
              </w:rPr>
              <w:t xml:space="preserve"> </w:t>
            </w:r>
            <w:proofErr w:type="spellStart"/>
            <w:r w:rsidRPr="00CF29DA">
              <w:rPr>
                <w:noProof w:val="0"/>
                <w:lang w:val="en-US"/>
              </w:rPr>
              <w:t>avut</w:t>
            </w:r>
            <w:proofErr w:type="spellEnd"/>
            <w:r w:rsidRPr="00CF29DA">
              <w:rPr>
                <w:noProof w:val="0"/>
                <w:lang w:val="en-US"/>
              </w:rPr>
              <w:t xml:space="preserve"> ca </w:t>
            </w:r>
            <w:proofErr w:type="spellStart"/>
            <w:r w:rsidRPr="00CF29DA">
              <w:rPr>
                <w:noProof w:val="0"/>
                <w:lang w:val="en-US"/>
              </w:rPr>
              <w:t>obiect</w:t>
            </w:r>
            <w:proofErr w:type="spellEnd"/>
            <w:r w:rsidRPr="00CF29DA">
              <w:rPr>
                <w:noProof w:val="0"/>
                <w:lang w:val="en-US"/>
              </w:rPr>
              <w:t xml:space="preserve"> </w:t>
            </w:r>
            <w:proofErr w:type="spellStart"/>
            <w:r w:rsidRPr="00CF29DA">
              <w:rPr>
                <w:noProof w:val="0"/>
                <w:lang w:val="en-US"/>
              </w:rPr>
              <w:t>construcția</w:t>
            </w:r>
            <w:proofErr w:type="spellEnd"/>
            <w:r w:rsidRPr="00CF29DA">
              <w:rPr>
                <w:noProof w:val="0"/>
                <w:lang w:val="en-US"/>
              </w:rPr>
              <w:t xml:space="preserve"> </w:t>
            </w:r>
            <w:proofErr w:type="spellStart"/>
            <w:r w:rsidRPr="00CF29DA">
              <w:rPr>
                <w:noProof w:val="0"/>
                <w:lang w:val="en-US"/>
              </w:rPr>
              <w:t>unui</w:t>
            </w:r>
            <w:proofErr w:type="spellEnd"/>
            <w:r w:rsidRPr="00CF29DA">
              <w:rPr>
                <w:noProof w:val="0"/>
                <w:lang w:val="en-US"/>
              </w:rPr>
              <w:t xml:space="preserve"> </w:t>
            </w:r>
            <w:proofErr w:type="spellStart"/>
            <w:r w:rsidRPr="00CF29DA">
              <w:rPr>
                <w:noProof w:val="0"/>
                <w:lang w:val="en-US"/>
              </w:rPr>
              <w:t>obiect</w:t>
            </w:r>
            <w:proofErr w:type="spellEnd"/>
            <w:r w:rsidRPr="00CF29DA">
              <w:rPr>
                <w:noProof w:val="0"/>
                <w:lang w:val="en-US"/>
              </w:rPr>
              <w:t xml:space="preserve"> </w:t>
            </w:r>
            <w:proofErr w:type="spellStart"/>
            <w:r w:rsidRPr="00CF29DA">
              <w:rPr>
                <w:noProof w:val="0"/>
                <w:lang w:val="en-US"/>
              </w:rPr>
              <w:t>ce</w:t>
            </w:r>
            <w:proofErr w:type="spellEnd"/>
            <w:r w:rsidRPr="00CF29DA">
              <w:rPr>
                <w:noProof w:val="0"/>
                <w:lang w:val="en-US"/>
              </w:rPr>
              <w:t xml:space="preserve"> </w:t>
            </w:r>
            <w:proofErr w:type="spellStart"/>
            <w:r w:rsidRPr="00CF29DA">
              <w:rPr>
                <w:noProof w:val="0"/>
                <w:lang w:val="en-US"/>
              </w:rPr>
              <w:t>conține</w:t>
            </w:r>
            <w:proofErr w:type="spellEnd"/>
            <w:r w:rsidRPr="00CF29DA">
              <w:rPr>
                <w:noProof w:val="0"/>
                <w:lang w:val="en-US"/>
              </w:rPr>
              <w:t xml:space="preserve"> </w:t>
            </w:r>
            <w:proofErr w:type="spellStart"/>
            <w:r w:rsidRPr="00CF29DA">
              <w:rPr>
                <w:noProof w:val="0"/>
                <w:lang w:val="en-US"/>
              </w:rPr>
              <w:t>lucrări</w:t>
            </w:r>
            <w:proofErr w:type="spellEnd"/>
            <w:r w:rsidRPr="00CF29DA">
              <w:rPr>
                <w:noProof w:val="0"/>
                <w:lang w:val="en-US"/>
              </w:rPr>
              <w:t xml:space="preserve"> </w:t>
            </w:r>
            <w:proofErr w:type="spellStart"/>
            <w:r w:rsidRPr="00CF29DA">
              <w:rPr>
                <w:noProof w:val="0"/>
                <w:lang w:val="en-US"/>
              </w:rPr>
              <w:t>similare</w:t>
            </w:r>
            <w:proofErr w:type="spellEnd"/>
            <w:r w:rsidRPr="00CF29DA">
              <w:rPr>
                <w:noProof w:val="0"/>
                <w:lang w:val="en-US"/>
              </w:rPr>
              <w:t xml:space="preserve"> conform </w:t>
            </w:r>
            <w:proofErr w:type="spellStart"/>
            <w:r w:rsidRPr="00CF29DA">
              <w:rPr>
                <w:noProof w:val="0"/>
                <w:lang w:val="en-US"/>
              </w:rPr>
              <w:t>documentației</w:t>
            </w:r>
            <w:proofErr w:type="spellEnd"/>
            <w:r w:rsidRPr="00CF29DA">
              <w:rPr>
                <w:noProof w:val="0"/>
                <w:lang w:val="en-US"/>
              </w:rPr>
              <w:t xml:space="preserve"> </w:t>
            </w:r>
            <w:proofErr w:type="spellStart"/>
            <w:r w:rsidRPr="00CF29DA">
              <w:rPr>
                <w:noProof w:val="0"/>
                <w:lang w:val="en-US"/>
              </w:rPr>
              <w:t>anexate</w:t>
            </w:r>
            <w:proofErr w:type="spellEnd"/>
            <w:r w:rsidRPr="00CF29DA">
              <w:rPr>
                <w:noProof w:val="0"/>
                <w:lang w:val="en-US"/>
              </w:rPr>
              <w:t xml:space="preserve">, </w:t>
            </w:r>
            <w:proofErr w:type="spellStart"/>
            <w:r w:rsidRPr="00CF29DA">
              <w:rPr>
                <w:noProof w:val="0"/>
                <w:lang w:val="en-US"/>
              </w:rPr>
              <w:t>executate</w:t>
            </w:r>
            <w:proofErr w:type="spellEnd"/>
            <w:r w:rsidRPr="00CF29DA">
              <w:rPr>
                <w:noProof w:val="0"/>
                <w:lang w:val="en-US"/>
              </w:rPr>
              <w:t xml:space="preserve"> </w:t>
            </w:r>
            <w:proofErr w:type="spellStart"/>
            <w:r w:rsidRPr="00CF29DA">
              <w:rPr>
                <w:noProof w:val="0"/>
                <w:lang w:val="en-US"/>
              </w:rPr>
              <w:t>într</w:t>
            </w:r>
            <w:proofErr w:type="spellEnd"/>
            <w:r w:rsidRPr="00CF29DA">
              <w:rPr>
                <w:noProof w:val="0"/>
                <w:lang w:val="en-US"/>
              </w:rPr>
              <w:t xml:space="preserve">-un an de </w:t>
            </w:r>
            <w:proofErr w:type="spellStart"/>
            <w:r w:rsidRPr="00CF29DA">
              <w:rPr>
                <w:noProof w:val="0"/>
                <w:lang w:val="en-US"/>
              </w:rPr>
              <w:t>activitate</w:t>
            </w:r>
            <w:proofErr w:type="spellEnd"/>
            <w:r w:rsidRPr="00CF29DA">
              <w:rPr>
                <w:noProof w:val="0"/>
                <w:lang w:val="en-US"/>
              </w:rPr>
              <w:t xml:space="preserve"> </w:t>
            </w:r>
            <w:proofErr w:type="spellStart"/>
            <w:r w:rsidRPr="00CF29DA">
              <w:rPr>
                <w:noProof w:val="0"/>
                <w:lang w:val="en-US"/>
              </w:rPr>
              <w:t>să</w:t>
            </w:r>
            <w:proofErr w:type="spellEnd"/>
            <w:r w:rsidRPr="00CF29DA">
              <w:rPr>
                <w:noProof w:val="0"/>
                <w:lang w:val="en-US"/>
              </w:rPr>
              <w:t xml:space="preserve"> fie </w:t>
            </w:r>
            <w:proofErr w:type="spellStart"/>
            <w:r w:rsidRPr="00CF29DA">
              <w:rPr>
                <w:noProof w:val="0"/>
                <w:lang w:val="en-US"/>
              </w:rPr>
              <w:t>egală</w:t>
            </w:r>
            <w:proofErr w:type="spellEnd"/>
            <w:r w:rsidRPr="00CF29DA">
              <w:rPr>
                <w:noProof w:val="0"/>
                <w:lang w:val="en-US"/>
              </w:rPr>
              <w:t xml:space="preserve"> </w:t>
            </w:r>
            <w:proofErr w:type="spellStart"/>
            <w:r w:rsidRPr="00CF29DA">
              <w:rPr>
                <w:noProof w:val="0"/>
                <w:lang w:val="en-US"/>
              </w:rPr>
              <w:t>sau</w:t>
            </w:r>
            <w:proofErr w:type="spellEnd"/>
            <w:r w:rsidRPr="00CF29DA">
              <w:rPr>
                <w:noProof w:val="0"/>
                <w:lang w:val="en-US"/>
              </w:rPr>
              <w:t xml:space="preserve"> </w:t>
            </w:r>
            <w:proofErr w:type="spellStart"/>
            <w:r w:rsidRPr="00CF29DA">
              <w:rPr>
                <w:noProof w:val="0"/>
                <w:lang w:val="en-US"/>
              </w:rPr>
              <w:t>mai</w:t>
            </w:r>
            <w:proofErr w:type="spellEnd"/>
            <w:r w:rsidRPr="00CF29DA">
              <w:rPr>
                <w:noProof w:val="0"/>
                <w:lang w:val="en-US"/>
              </w:rPr>
              <w:t xml:space="preserve"> mare </w:t>
            </w:r>
            <w:proofErr w:type="spellStart"/>
            <w:r w:rsidRPr="00CF29DA">
              <w:rPr>
                <w:noProof w:val="0"/>
                <w:lang w:val="en-US"/>
              </w:rPr>
              <w:t>decât</w:t>
            </w:r>
            <w:proofErr w:type="spellEnd"/>
            <w:r w:rsidRPr="00CF29DA">
              <w:rPr>
                <w:noProof w:val="0"/>
                <w:lang w:val="en-US"/>
              </w:rPr>
              <w:t xml:space="preserve"> </w:t>
            </w:r>
            <w:proofErr w:type="spellStart"/>
            <w:r w:rsidRPr="00CF29DA">
              <w:rPr>
                <w:noProof w:val="0"/>
                <w:lang w:val="en-US"/>
              </w:rPr>
              <w:t>valoarea</w:t>
            </w:r>
            <w:proofErr w:type="spellEnd"/>
            <w:r w:rsidRPr="00CF29DA">
              <w:rPr>
                <w:noProof w:val="0"/>
                <w:lang w:val="en-US"/>
              </w:rPr>
              <w:t xml:space="preserve"> </w:t>
            </w:r>
            <w:proofErr w:type="spellStart"/>
            <w:r w:rsidRPr="00CF29DA">
              <w:rPr>
                <w:noProof w:val="0"/>
                <w:lang w:val="en-US"/>
              </w:rPr>
              <w:t>viitorului</w:t>
            </w:r>
            <w:proofErr w:type="spellEnd"/>
            <w:r w:rsidRPr="00CF29DA">
              <w:rPr>
                <w:noProof w:val="0"/>
                <w:lang w:val="en-US"/>
              </w:rPr>
              <w:t xml:space="preserve"> contract, </w:t>
            </w:r>
            <w:proofErr w:type="spellStart"/>
            <w:r w:rsidRPr="00CF29DA">
              <w:rPr>
                <w:noProof w:val="0"/>
                <w:lang w:val="en-US"/>
              </w:rPr>
              <w:t>procesele</w:t>
            </w:r>
            <w:proofErr w:type="spellEnd"/>
            <w:r w:rsidRPr="00CF29DA">
              <w:rPr>
                <w:noProof w:val="0"/>
                <w:lang w:val="en-US"/>
              </w:rPr>
              <w:t xml:space="preserve">- verbale de </w:t>
            </w:r>
            <w:proofErr w:type="spellStart"/>
            <w:r w:rsidRPr="00CF29DA">
              <w:rPr>
                <w:noProof w:val="0"/>
                <w:lang w:val="en-US"/>
              </w:rPr>
              <w:t>recepție</w:t>
            </w:r>
            <w:proofErr w:type="spellEnd"/>
            <w:r w:rsidRPr="00CF29DA">
              <w:rPr>
                <w:noProof w:val="0"/>
                <w:lang w:val="en-US"/>
              </w:rPr>
              <w:t xml:space="preserve"> </w:t>
            </w:r>
            <w:proofErr w:type="spellStart"/>
            <w:r w:rsidRPr="00CF29DA">
              <w:rPr>
                <w:noProof w:val="0"/>
                <w:lang w:val="en-US"/>
              </w:rPr>
              <w:t>finală</w:t>
            </w:r>
            <w:proofErr w:type="spellEnd"/>
            <w:r w:rsidRPr="00CF29DA">
              <w:rPr>
                <w:noProof w:val="0"/>
                <w:lang w:val="en-US"/>
              </w:rPr>
              <w:t xml:space="preserve"> la </w:t>
            </w:r>
            <w:proofErr w:type="spellStart"/>
            <w:r w:rsidRPr="00CF29DA">
              <w:rPr>
                <w:noProof w:val="0"/>
                <w:lang w:val="en-US"/>
              </w:rPr>
              <w:t>expirarea</w:t>
            </w:r>
            <w:proofErr w:type="spellEnd"/>
            <w:r w:rsidRPr="00CF29DA">
              <w:rPr>
                <w:noProof w:val="0"/>
                <w:lang w:val="en-US"/>
              </w:rPr>
              <w:t xml:space="preserve"> </w:t>
            </w:r>
            <w:proofErr w:type="spellStart"/>
            <w:r w:rsidRPr="00CF29DA">
              <w:rPr>
                <w:noProof w:val="0"/>
                <w:lang w:val="en-US"/>
              </w:rPr>
              <w:t>perioadei</w:t>
            </w:r>
            <w:proofErr w:type="spellEnd"/>
            <w:r w:rsidRPr="00CF29DA">
              <w:rPr>
                <w:noProof w:val="0"/>
                <w:lang w:val="en-US"/>
              </w:rPr>
              <w:t xml:space="preserve"> de </w:t>
            </w:r>
            <w:proofErr w:type="spellStart"/>
            <w:r w:rsidRPr="00CF29DA">
              <w:rPr>
                <w:noProof w:val="0"/>
                <w:lang w:val="en-US"/>
              </w:rPr>
              <w:t>garanție</w:t>
            </w:r>
            <w:proofErr w:type="spellEnd"/>
            <w:r w:rsidRPr="00CF29DA">
              <w:rPr>
                <w:noProof w:val="0"/>
                <w:lang w:val="en-US"/>
              </w:rPr>
              <w:t xml:space="preserve"> </w:t>
            </w:r>
            <w:proofErr w:type="spellStart"/>
            <w:r w:rsidRPr="00CF29DA">
              <w:rPr>
                <w:noProof w:val="0"/>
                <w:lang w:val="en-US"/>
              </w:rPr>
              <w:t>pentru</w:t>
            </w:r>
            <w:proofErr w:type="spellEnd"/>
            <w:r w:rsidRPr="00CF29DA">
              <w:rPr>
                <w:noProof w:val="0"/>
                <w:lang w:val="en-US"/>
              </w:rPr>
              <w:t xml:space="preserve"> </w:t>
            </w:r>
            <w:proofErr w:type="spellStart"/>
            <w:r w:rsidRPr="00CF29DA">
              <w:rPr>
                <w:noProof w:val="0"/>
                <w:lang w:val="en-US"/>
              </w:rPr>
              <w:t>acestea</w:t>
            </w:r>
            <w:proofErr w:type="spellEnd"/>
            <w:r w:rsidRPr="00CF29DA">
              <w:rPr>
                <w:noProof w:val="0"/>
                <w:lang w:val="en-US"/>
              </w:rPr>
              <w:t xml:space="preserve">, </w:t>
            </w:r>
            <w:proofErr w:type="spellStart"/>
            <w:r w:rsidRPr="00CF29DA">
              <w:rPr>
                <w:noProof w:val="0"/>
                <w:lang w:val="en-US"/>
              </w:rPr>
              <w:t>însoțite</w:t>
            </w:r>
            <w:proofErr w:type="spellEnd"/>
            <w:r w:rsidRPr="00CF29DA">
              <w:rPr>
                <w:noProof w:val="0"/>
                <w:lang w:val="en-US"/>
              </w:rPr>
              <w:t xml:space="preserve"> de </w:t>
            </w:r>
            <w:proofErr w:type="spellStart"/>
            <w:r w:rsidRPr="00CF29DA">
              <w:rPr>
                <w:noProof w:val="0"/>
                <w:lang w:val="en-US"/>
              </w:rPr>
              <w:t>certificări</w:t>
            </w:r>
            <w:proofErr w:type="spellEnd"/>
            <w:r w:rsidRPr="00CF29DA">
              <w:rPr>
                <w:noProof w:val="0"/>
                <w:lang w:val="en-US"/>
              </w:rPr>
              <w:t xml:space="preserve"> de </w:t>
            </w:r>
            <w:proofErr w:type="spellStart"/>
            <w:r w:rsidRPr="00CF29DA">
              <w:rPr>
                <w:noProof w:val="0"/>
                <w:lang w:val="en-US"/>
              </w:rPr>
              <w:t>bună</w:t>
            </w:r>
            <w:proofErr w:type="spellEnd"/>
            <w:r w:rsidRPr="00CF29DA">
              <w:rPr>
                <w:noProof w:val="0"/>
                <w:lang w:val="en-US"/>
              </w:rPr>
              <w:t xml:space="preserve"> </w:t>
            </w:r>
            <w:proofErr w:type="spellStart"/>
            <w:r w:rsidRPr="00CF29DA">
              <w:rPr>
                <w:noProof w:val="0"/>
                <w:lang w:val="en-US"/>
              </w:rPr>
              <w:t>execuție</w:t>
            </w:r>
            <w:proofErr w:type="spellEnd"/>
            <w:r w:rsidRPr="00CF29DA">
              <w:rPr>
                <w:noProof w:val="0"/>
                <w:lang w:val="en-US"/>
              </w:rPr>
              <w:t xml:space="preserve"> </w:t>
            </w:r>
            <w:proofErr w:type="spellStart"/>
            <w:r w:rsidRPr="00CF29DA">
              <w:rPr>
                <w:noProof w:val="0"/>
                <w:lang w:val="en-US"/>
              </w:rPr>
              <w:t>pentru</w:t>
            </w:r>
            <w:proofErr w:type="spellEnd"/>
            <w:r w:rsidRPr="00CF29DA">
              <w:rPr>
                <w:noProof w:val="0"/>
                <w:lang w:val="en-US"/>
              </w:rPr>
              <w:t xml:space="preserve"> </w:t>
            </w:r>
            <w:proofErr w:type="spellStart"/>
            <w:r w:rsidRPr="00CF29DA">
              <w:rPr>
                <w:noProof w:val="0"/>
                <w:lang w:val="en-US"/>
              </w:rPr>
              <w:t>acestea</w:t>
            </w:r>
            <w:proofErr w:type="spellEnd"/>
            <w:r w:rsidRPr="00CF29DA">
              <w:rPr>
                <w:noProof w:val="0"/>
                <w:lang w:val="en-US"/>
              </w:rPr>
              <w:t xml:space="preserve"> </w:t>
            </w:r>
            <w:proofErr w:type="spellStart"/>
            <w:r w:rsidRPr="00CF29DA">
              <w:rPr>
                <w:noProof w:val="0"/>
                <w:lang w:val="en-US"/>
              </w:rPr>
              <w:t>Beneficiarului</w:t>
            </w:r>
            <w:proofErr w:type="spellEnd"/>
            <w:r w:rsidRPr="00CF29DA">
              <w:rPr>
                <w:noProof w:val="0"/>
                <w:lang w:val="en-US"/>
              </w:rPr>
              <w:t xml:space="preserve"> (</w:t>
            </w:r>
            <w:proofErr w:type="spellStart"/>
            <w:r w:rsidRPr="00CF29DA">
              <w:rPr>
                <w:noProof w:val="0"/>
                <w:lang w:val="en-US"/>
              </w:rPr>
              <w:t>informațiile</w:t>
            </w:r>
            <w:proofErr w:type="spellEnd"/>
            <w:r w:rsidRPr="00CF29DA">
              <w:rPr>
                <w:noProof w:val="0"/>
                <w:lang w:val="en-US"/>
              </w:rPr>
              <w:t xml:space="preserve"> date se </w:t>
            </w:r>
            <w:proofErr w:type="spellStart"/>
            <w:r w:rsidRPr="00CF29DA">
              <w:rPr>
                <w:noProof w:val="0"/>
                <w:lang w:val="en-US"/>
              </w:rPr>
              <w:t>vor</w:t>
            </w:r>
            <w:proofErr w:type="spellEnd"/>
            <w:r w:rsidRPr="00CF29DA">
              <w:rPr>
                <w:noProof w:val="0"/>
                <w:lang w:val="en-US"/>
              </w:rPr>
              <w:t xml:space="preserve"> include </w:t>
            </w:r>
            <w:proofErr w:type="spellStart"/>
            <w:r w:rsidRPr="00CF29DA">
              <w:rPr>
                <w:noProof w:val="0"/>
                <w:lang w:val="en-US"/>
              </w:rPr>
              <w:t>în</w:t>
            </w:r>
            <w:proofErr w:type="spellEnd"/>
            <w:r w:rsidRPr="00CF29DA">
              <w:rPr>
                <w:noProof w:val="0"/>
                <w:lang w:val="en-US"/>
              </w:rPr>
              <w:t xml:space="preserve"> </w:t>
            </w:r>
            <w:proofErr w:type="spellStart"/>
            <w:r w:rsidRPr="00CF29DA">
              <w:rPr>
                <w:noProof w:val="0"/>
                <w:lang w:val="en-US"/>
              </w:rPr>
              <w:t>anexele</w:t>
            </w:r>
            <w:proofErr w:type="spellEnd"/>
            <w:r w:rsidRPr="00CF29DA">
              <w:rPr>
                <w:noProof w:val="0"/>
                <w:lang w:val="en-US"/>
              </w:rPr>
              <w:t xml:space="preserve"> nr. 12 </w:t>
            </w:r>
            <w:proofErr w:type="spellStart"/>
            <w:r w:rsidRPr="00CF29DA">
              <w:rPr>
                <w:noProof w:val="0"/>
                <w:lang w:val="en-US"/>
              </w:rPr>
              <w:t>și</w:t>
            </w:r>
            <w:proofErr w:type="spellEnd"/>
            <w:r w:rsidRPr="00CF29DA">
              <w:rPr>
                <w:noProof w:val="0"/>
                <w:lang w:val="en-US"/>
              </w:rPr>
              <w:t xml:space="preserve"> nr. 13)</w:t>
            </w:r>
          </w:p>
        </w:tc>
        <w:tc>
          <w:tcPr>
            <w:tcW w:w="1621" w:type="dxa"/>
            <w:shd w:val="clear" w:color="auto" w:fill="auto"/>
          </w:tcPr>
          <w:p w14:paraId="010010B9"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lastRenderedPageBreak/>
              <w:t>obligatoriu</w:t>
            </w:r>
            <w:proofErr w:type="spellEnd"/>
          </w:p>
        </w:tc>
      </w:tr>
      <w:tr w:rsidR="00CF29DA" w:rsidRPr="00CF29DA" w14:paraId="374C4F63" w14:textId="77777777" w:rsidTr="002E7282">
        <w:tc>
          <w:tcPr>
            <w:tcW w:w="576" w:type="dxa"/>
            <w:shd w:val="clear" w:color="auto" w:fill="auto"/>
          </w:tcPr>
          <w:p w14:paraId="3F758355"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7</w:t>
            </w:r>
          </w:p>
        </w:tc>
        <w:tc>
          <w:tcPr>
            <w:tcW w:w="3810" w:type="dxa"/>
            <w:shd w:val="clear" w:color="auto" w:fill="auto"/>
          </w:tcPr>
          <w:p w14:paraId="1A3C23FB"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Decarație</w:t>
            </w:r>
            <w:proofErr w:type="spellEnd"/>
            <w:r w:rsidRPr="00CF29DA">
              <w:rPr>
                <w:noProof w:val="0"/>
                <w:lang w:val="en-US" w:eastAsia="en-GB"/>
              </w:rPr>
              <w:t xml:space="preserve"> </w:t>
            </w:r>
            <w:proofErr w:type="spellStart"/>
            <w:r w:rsidRPr="00CF29DA">
              <w:rPr>
                <w:noProof w:val="0"/>
                <w:lang w:val="en-US" w:eastAsia="en-GB"/>
              </w:rPr>
              <w:t>privind</w:t>
            </w:r>
            <w:proofErr w:type="spellEnd"/>
            <w:r w:rsidRPr="00CF29DA">
              <w:rPr>
                <w:noProof w:val="0"/>
                <w:lang w:val="en-US" w:eastAsia="en-GB"/>
              </w:rPr>
              <w:t xml:space="preserve"> </w:t>
            </w:r>
            <w:proofErr w:type="spellStart"/>
            <w:r w:rsidRPr="00CF29DA">
              <w:rPr>
                <w:noProof w:val="0"/>
                <w:lang w:val="en-US" w:eastAsia="en-GB"/>
              </w:rPr>
              <w:t>dotările</w:t>
            </w:r>
            <w:proofErr w:type="spellEnd"/>
            <w:r w:rsidRPr="00CF29DA">
              <w:rPr>
                <w:noProof w:val="0"/>
                <w:lang w:val="en-US" w:eastAsia="en-GB"/>
              </w:rPr>
              <w:t xml:space="preserve"> </w:t>
            </w:r>
            <w:proofErr w:type="spellStart"/>
            <w:r w:rsidRPr="00CF29DA">
              <w:rPr>
                <w:noProof w:val="0"/>
                <w:lang w:val="en-US" w:eastAsia="en-GB"/>
              </w:rPr>
              <w:t>specifice</w:t>
            </w:r>
            <w:proofErr w:type="spellEnd"/>
            <w:r w:rsidRPr="00CF29DA">
              <w:rPr>
                <w:noProof w:val="0"/>
                <w:lang w:val="en-US" w:eastAsia="en-GB"/>
              </w:rPr>
              <w:t xml:space="preserve">, </w:t>
            </w:r>
            <w:proofErr w:type="spellStart"/>
            <w:r w:rsidRPr="00CF29DA">
              <w:rPr>
                <w:noProof w:val="0"/>
                <w:lang w:val="en-US" w:eastAsia="en-GB"/>
              </w:rPr>
              <w:t>utilajul</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echipamentul</w:t>
            </w:r>
            <w:proofErr w:type="spellEnd"/>
            <w:r w:rsidRPr="00CF29DA">
              <w:rPr>
                <w:noProof w:val="0"/>
                <w:lang w:val="en-US" w:eastAsia="en-GB"/>
              </w:rPr>
              <w:t xml:space="preserve"> </w:t>
            </w:r>
            <w:proofErr w:type="spellStart"/>
            <w:r w:rsidRPr="00CF29DA">
              <w:rPr>
                <w:noProof w:val="0"/>
                <w:lang w:val="en-US" w:eastAsia="en-GB"/>
              </w:rPr>
              <w:t>necesar</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îndeplinirea</w:t>
            </w:r>
            <w:proofErr w:type="spellEnd"/>
            <w:r w:rsidRPr="00CF29DA">
              <w:rPr>
                <w:noProof w:val="0"/>
                <w:lang w:val="en-US" w:eastAsia="en-GB"/>
              </w:rPr>
              <w:t xml:space="preserve"> </w:t>
            </w:r>
            <w:proofErr w:type="spellStart"/>
            <w:r w:rsidRPr="00CF29DA">
              <w:rPr>
                <w:noProof w:val="0"/>
                <w:lang w:val="en-US" w:eastAsia="en-GB"/>
              </w:rPr>
              <w:t>corespunzătoare</w:t>
            </w:r>
            <w:proofErr w:type="spellEnd"/>
            <w:r w:rsidRPr="00CF29DA">
              <w:rPr>
                <w:noProof w:val="0"/>
                <w:lang w:val="en-US" w:eastAsia="en-GB"/>
              </w:rPr>
              <w:t xml:space="preserve"> a </w:t>
            </w:r>
            <w:proofErr w:type="spellStart"/>
            <w:r w:rsidRPr="00CF29DA">
              <w:rPr>
                <w:noProof w:val="0"/>
                <w:lang w:val="en-US" w:eastAsia="en-GB"/>
              </w:rPr>
              <w:t>contractului</w:t>
            </w:r>
            <w:proofErr w:type="spellEnd"/>
          </w:p>
        </w:tc>
        <w:tc>
          <w:tcPr>
            <w:tcW w:w="3563" w:type="dxa"/>
            <w:shd w:val="clear" w:color="auto" w:fill="auto"/>
          </w:tcPr>
          <w:p w14:paraId="103D0E55"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 xml:space="preserve">, conform </w:t>
            </w:r>
            <w:proofErr w:type="spellStart"/>
            <w:r w:rsidRPr="00CF29DA">
              <w:rPr>
                <w:noProof w:val="0"/>
                <w:lang w:val="en-US" w:eastAsia="en-GB"/>
              </w:rPr>
              <w:t>Anexei</w:t>
            </w:r>
            <w:proofErr w:type="spellEnd"/>
            <w:r w:rsidRPr="00CF29DA">
              <w:rPr>
                <w:noProof w:val="0"/>
                <w:lang w:val="en-US" w:eastAsia="en-GB"/>
              </w:rPr>
              <w:t xml:space="preserve"> nr. 14 din </w:t>
            </w:r>
            <w:proofErr w:type="spellStart"/>
            <w:r w:rsidRPr="00CF29DA">
              <w:rPr>
                <w:noProof w:val="0"/>
                <w:lang w:val="en-US" w:eastAsia="en-GB"/>
              </w:rPr>
              <w:t>Documentația</w:t>
            </w:r>
            <w:proofErr w:type="spellEnd"/>
            <w:r w:rsidRPr="00CF29DA">
              <w:rPr>
                <w:noProof w:val="0"/>
                <w:lang w:val="en-US" w:eastAsia="en-GB"/>
              </w:rPr>
              <w:t xml:space="preserve"> </w:t>
            </w:r>
            <w:proofErr w:type="spellStart"/>
            <w:r w:rsidRPr="00CF29DA">
              <w:rPr>
                <w:noProof w:val="0"/>
                <w:lang w:val="en-US" w:eastAsia="en-GB"/>
              </w:rPr>
              <w:t>standart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care se </w:t>
            </w:r>
            <w:proofErr w:type="spellStart"/>
            <w:r w:rsidRPr="00CF29DA">
              <w:rPr>
                <w:noProof w:val="0"/>
                <w:lang w:val="en-US" w:eastAsia="en-GB"/>
              </w:rPr>
              <w:t>va</w:t>
            </w:r>
            <w:proofErr w:type="spellEnd"/>
            <w:r w:rsidRPr="00CF29DA">
              <w:rPr>
                <w:noProof w:val="0"/>
                <w:lang w:val="en-US" w:eastAsia="en-GB"/>
              </w:rPr>
              <w:t xml:space="preserve"> </w:t>
            </w:r>
            <w:proofErr w:type="spellStart"/>
            <w:r w:rsidRPr="00CF29DA">
              <w:rPr>
                <w:noProof w:val="0"/>
                <w:lang w:val="en-US" w:eastAsia="en-GB"/>
              </w:rPr>
              <w:t>demonstra</w:t>
            </w:r>
            <w:proofErr w:type="spellEnd"/>
            <w:r w:rsidRPr="00CF29DA">
              <w:rPr>
                <w:noProof w:val="0"/>
                <w:lang w:val="en-US" w:eastAsia="en-GB"/>
              </w:rPr>
              <w:t xml:space="preserve"> </w:t>
            </w:r>
            <w:proofErr w:type="spellStart"/>
            <w:r w:rsidRPr="00CF29DA">
              <w:rPr>
                <w:noProof w:val="0"/>
                <w:lang w:val="en-US" w:eastAsia="en-GB"/>
              </w:rPr>
              <w:t>deținerea</w:t>
            </w:r>
            <w:proofErr w:type="spellEnd"/>
            <w:r w:rsidRPr="00CF29DA">
              <w:rPr>
                <w:noProof w:val="0"/>
                <w:lang w:val="en-US" w:eastAsia="en-GB"/>
              </w:rPr>
              <w:t xml:space="preserve"> </w:t>
            </w:r>
            <w:proofErr w:type="spellStart"/>
            <w:r w:rsidRPr="00CF29DA">
              <w:rPr>
                <w:noProof w:val="0"/>
                <w:lang w:val="en-US" w:eastAsia="en-GB"/>
              </w:rPr>
              <w:t>utilajelor</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echipamentelor</w:t>
            </w:r>
            <w:proofErr w:type="spellEnd"/>
            <w:r w:rsidRPr="00CF29DA">
              <w:rPr>
                <w:noProof w:val="0"/>
                <w:lang w:val="en-US" w:eastAsia="en-GB"/>
              </w:rPr>
              <w:t xml:space="preserve"> </w:t>
            </w:r>
            <w:proofErr w:type="spellStart"/>
            <w:r w:rsidRPr="00CF29DA">
              <w:rPr>
                <w:noProof w:val="0"/>
                <w:lang w:val="en-US" w:eastAsia="en-GB"/>
              </w:rPr>
              <w:t>necesare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execuția</w:t>
            </w:r>
            <w:proofErr w:type="spellEnd"/>
            <w:r w:rsidRPr="00CF29DA">
              <w:rPr>
                <w:noProof w:val="0"/>
                <w:lang w:val="en-US" w:eastAsia="en-GB"/>
              </w:rPr>
              <w:t xml:space="preserve"> </w:t>
            </w:r>
            <w:proofErr w:type="spellStart"/>
            <w:r w:rsidRPr="00CF29DA">
              <w:rPr>
                <w:noProof w:val="0"/>
                <w:lang w:val="en-US" w:eastAsia="en-GB"/>
              </w:rPr>
              <w:t>contractului</w:t>
            </w:r>
            <w:proofErr w:type="spellEnd"/>
            <w:r w:rsidRPr="00CF29DA">
              <w:rPr>
                <w:noProof w:val="0"/>
                <w:lang w:val="en-US" w:eastAsia="en-GB"/>
              </w:rPr>
              <w:t>.</w:t>
            </w:r>
          </w:p>
          <w:p w14:paraId="115B848F" w14:textId="77777777" w:rsidR="00CF29DA" w:rsidRPr="00CF29DA" w:rsidRDefault="00CF29DA" w:rsidP="00CF29DA">
            <w:pPr>
              <w:numPr>
                <w:ilvl w:val="0"/>
                <w:numId w:val="39"/>
              </w:numPr>
              <w:shd w:val="clear" w:color="auto" w:fill="FFFFFF"/>
              <w:tabs>
                <w:tab w:val="left" w:pos="431"/>
                <w:tab w:val="left" w:pos="1134"/>
              </w:tabs>
              <w:spacing w:before="120" w:after="120"/>
              <w:ind w:left="0" w:firstLine="289"/>
              <w:jc w:val="both"/>
              <w:rPr>
                <w:noProof w:val="0"/>
                <w:lang w:val="en-US" w:eastAsia="en-GB"/>
              </w:rPr>
            </w:pPr>
            <w:proofErr w:type="spellStart"/>
            <w:r w:rsidRPr="00CF29DA">
              <w:rPr>
                <w:noProof w:val="0"/>
                <w:lang w:val="en-US" w:eastAsia="en-GB"/>
              </w:rPr>
              <w:t>Autobasculantă</w:t>
            </w:r>
            <w:proofErr w:type="spellEnd"/>
            <w:r w:rsidRPr="00CF29DA">
              <w:rPr>
                <w:noProof w:val="0"/>
                <w:lang w:val="en-US" w:eastAsia="en-GB"/>
              </w:rPr>
              <w:t>;</w:t>
            </w:r>
          </w:p>
          <w:p w14:paraId="7EF925D5" w14:textId="77777777" w:rsidR="00CF29DA" w:rsidRPr="00CF29DA" w:rsidRDefault="00CF29DA" w:rsidP="00CF29DA">
            <w:pPr>
              <w:numPr>
                <w:ilvl w:val="0"/>
                <w:numId w:val="39"/>
              </w:numPr>
              <w:shd w:val="clear" w:color="auto" w:fill="FFFFFF"/>
              <w:tabs>
                <w:tab w:val="left" w:pos="431"/>
                <w:tab w:val="left" w:pos="1134"/>
              </w:tabs>
              <w:spacing w:before="120" w:after="120"/>
              <w:ind w:left="0" w:firstLine="289"/>
              <w:jc w:val="both"/>
              <w:rPr>
                <w:noProof w:val="0"/>
                <w:lang w:val="en-US" w:eastAsia="en-GB"/>
              </w:rPr>
            </w:pPr>
            <w:proofErr w:type="spellStart"/>
            <w:r w:rsidRPr="00CF29DA">
              <w:rPr>
                <w:noProof w:val="0"/>
                <w:lang w:val="en-US" w:eastAsia="en-GB"/>
              </w:rPr>
              <w:t>Buldoexcavator</w:t>
            </w:r>
            <w:proofErr w:type="spellEnd"/>
            <w:r w:rsidRPr="00CF29DA">
              <w:rPr>
                <w:noProof w:val="0"/>
                <w:lang w:val="en-US" w:eastAsia="en-GB"/>
              </w:rPr>
              <w:t>;</w:t>
            </w:r>
          </w:p>
          <w:p w14:paraId="372D4BF3" w14:textId="77777777" w:rsidR="00CF29DA" w:rsidRPr="00CF29DA" w:rsidRDefault="00CF29DA" w:rsidP="00CF29DA">
            <w:pPr>
              <w:numPr>
                <w:ilvl w:val="0"/>
                <w:numId w:val="39"/>
              </w:numPr>
              <w:shd w:val="clear" w:color="auto" w:fill="FFFFFF"/>
              <w:tabs>
                <w:tab w:val="left" w:pos="431"/>
                <w:tab w:val="left" w:pos="1134"/>
              </w:tabs>
              <w:spacing w:before="120" w:after="120"/>
              <w:ind w:left="0" w:firstLine="289"/>
              <w:jc w:val="both"/>
              <w:rPr>
                <w:iCs/>
                <w:noProof w:val="0"/>
                <w:lang w:eastAsia="ru-RU"/>
              </w:rPr>
            </w:pPr>
            <w:proofErr w:type="spellStart"/>
            <w:r w:rsidRPr="00CF29DA">
              <w:rPr>
                <w:noProof w:val="0"/>
                <w:lang w:val="en-US" w:eastAsia="en-GB"/>
              </w:rPr>
              <w:t>Autogreider</w:t>
            </w:r>
            <w:proofErr w:type="spellEnd"/>
            <w:r w:rsidRPr="00CF29DA">
              <w:rPr>
                <w:noProof w:val="0"/>
                <w:lang w:val="en-US" w:eastAsia="en-GB"/>
              </w:rPr>
              <w:t>;</w:t>
            </w:r>
          </w:p>
          <w:p w14:paraId="5FC76E96" w14:textId="77777777" w:rsidR="00CF29DA" w:rsidRPr="00CF29DA" w:rsidRDefault="00CF29DA" w:rsidP="00CF29DA">
            <w:pPr>
              <w:numPr>
                <w:ilvl w:val="0"/>
                <w:numId w:val="39"/>
              </w:numPr>
              <w:shd w:val="clear" w:color="auto" w:fill="FFFFFF"/>
              <w:tabs>
                <w:tab w:val="left" w:pos="431"/>
                <w:tab w:val="left" w:pos="1134"/>
              </w:tabs>
              <w:spacing w:before="120" w:after="120"/>
              <w:ind w:left="0" w:firstLine="289"/>
              <w:jc w:val="both"/>
              <w:rPr>
                <w:iCs/>
                <w:noProof w:val="0"/>
                <w:lang w:eastAsia="ru-RU"/>
              </w:rPr>
            </w:pPr>
            <w:r w:rsidRPr="00CF29DA">
              <w:rPr>
                <w:iCs/>
                <w:noProof w:val="0"/>
                <w:lang w:eastAsia="ru-RU"/>
              </w:rPr>
              <w:t xml:space="preserve">Compactor </w:t>
            </w:r>
          </w:p>
        </w:tc>
        <w:tc>
          <w:tcPr>
            <w:tcW w:w="1621" w:type="dxa"/>
            <w:shd w:val="clear" w:color="auto" w:fill="auto"/>
          </w:tcPr>
          <w:p w14:paraId="00EA4B02"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40A003A2" w14:textId="77777777" w:rsidTr="002E7282">
        <w:tc>
          <w:tcPr>
            <w:tcW w:w="576" w:type="dxa"/>
            <w:shd w:val="clear" w:color="auto" w:fill="auto"/>
          </w:tcPr>
          <w:p w14:paraId="058E63A2" w14:textId="77777777" w:rsidR="00CF29DA" w:rsidRPr="00CF29DA" w:rsidRDefault="00CF29DA" w:rsidP="00CF29DA">
            <w:pPr>
              <w:shd w:val="clear" w:color="auto" w:fill="FFFFFF"/>
              <w:tabs>
                <w:tab w:val="left" w:pos="612"/>
              </w:tabs>
              <w:spacing w:before="120" w:after="120"/>
              <w:rPr>
                <w:iCs/>
                <w:noProof w:val="0"/>
                <w:lang w:val="en-US" w:eastAsia="ru-RU"/>
              </w:rPr>
            </w:pPr>
            <w:r w:rsidRPr="00CF29DA">
              <w:rPr>
                <w:iCs/>
                <w:noProof w:val="0"/>
                <w:lang w:val="ru-RU" w:eastAsia="ru-RU"/>
              </w:rPr>
              <w:t>8</w:t>
            </w:r>
          </w:p>
        </w:tc>
        <w:tc>
          <w:tcPr>
            <w:tcW w:w="3810" w:type="dxa"/>
            <w:shd w:val="clear" w:color="auto" w:fill="auto"/>
          </w:tcPr>
          <w:p w14:paraId="4290F48D"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Demonstrarea</w:t>
            </w:r>
            <w:proofErr w:type="spellEnd"/>
            <w:r w:rsidRPr="00CF29DA">
              <w:rPr>
                <w:noProof w:val="0"/>
                <w:lang w:val="en-US" w:eastAsia="en-GB"/>
              </w:rPr>
              <w:t xml:space="preserve"> </w:t>
            </w:r>
            <w:proofErr w:type="spellStart"/>
            <w:r w:rsidRPr="00CF29DA">
              <w:rPr>
                <w:noProof w:val="0"/>
                <w:lang w:val="en-US" w:eastAsia="en-GB"/>
              </w:rPr>
              <w:t>accesului</w:t>
            </w:r>
            <w:proofErr w:type="spellEnd"/>
            <w:r w:rsidRPr="00CF29DA">
              <w:rPr>
                <w:noProof w:val="0"/>
                <w:lang w:val="en-US" w:eastAsia="en-GB"/>
              </w:rPr>
              <w:t xml:space="preserve"> la </w:t>
            </w:r>
            <w:proofErr w:type="spellStart"/>
            <w:r w:rsidRPr="00CF29DA">
              <w:rPr>
                <w:noProof w:val="0"/>
                <w:lang w:val="en-US" w:eastAsia="en-GB"/>
              </w:rPr>
              <w:t>personalul</w:t>
            </w:r>
            <w:proofErr w:type="spellEnd"/>
            <w:r w:rsidRPr="00CF29DA">
              <w:rPr>
                <w:noProof w:val="0"/>
                <w:lang w:val="en-US" w:eastAsia="en-GB"/>
              </w:rPr>
              <w:t xml:space="preserve"> de </w:t>
            </w:r>
            <w:proofErr w:type="spellStart"/>
            <w:r w:rsidRPr="00CF29DA">
              <w:rPr>
                <w:noProof w:val="0"/>
                <w:lang w:val="en-US" w:eastAsia="en-GB"/>
              </w:rPr>
              <w:t>specialitate</w:t>
            </w:r>
            <w:proofErr w:type="spellEnd"/>
            <w:r w:rsidRPr="00CF29DA">
              <w:rPr>
                <w:noProof w:val="0"/>
                <w:lang w:val="en-US" w:eastAsia="en-GB"/>
              </w:rPr>
              <w:t xml:space="preserve"> </w:t>
            </w:r>
            <w:proofErr w:type="spellStart"/>
            <w:r w:rsidRPr="00CF29DA">
              <w:rPr>
                <w:noProof w:val="0"/>
                <w:lang w:val="en-US" w:eastAsia="en-GB"/>
              </w:rPr>
              <w:t>necesar</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îndeplinirea</w:t>
            </w:r>
            <w:proofErr w:type="spellEnd"/>
            <w:r w:rsidRPr="00CF29DA">
              <w:rPr>
                <w:noProof w:val="0"/>
                <w:lang w:val="en-US" w:eastAsia="en-GB"/>
              </w:rPr>
              <w:t xml:space="preserve"> </w:t>
            </w:r>
            <w:proofErr w:type="spellStart"/>
            <w:r w:rsidRPr="00CF29DA">
              <w:rPr>
                <w:noProof w:val="0"/>
                <w:lang w:val="en-US" w:eastAsia="en-GB"/>
              </w:rPr>
              <w:t>corespunzătoare</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termen a </w:t>
            </w:r>
            <w:proofErr w:type="spellStart"/>
            <w:r w:rsidRPr="00CF29DA">
              <w:rPr>
                <w:noProof w:val="0"/>
                <w:lang w:val="en-US" w:eastAsia="en-GB"/>
              </w:rPr>
              <w:t>lucrărilor</w:t>
            </w:r>
            <w:proofErr w:type="spellEnd"/>
            <w:r w:rsidRPr="00CF29DA">
              <w:rPr>
                <w:noProof w:val="0"/>
                <w:lang w:val="en-US" w:eastAsia="en-GB"/>
              </w:rPr>
              <w:t xml:space="preserve">, </w:t>
            </w:r>
            <w:proofErr w:type="spellStart"/>
            <w:r w:rsidRPr="00CF29DA">
              <w:rPr>
                <w:noProof w:val="0"/>
                <w:lang w:val="en-US" w:eastAsia="en-GB"/>
              </w:rPr>
              <w:t>după</w:t>
            </w:r>
            <w:proofErr w:type="spellEnd"/>
            <w:r w:rsidRPr="00CF29DA">
              <w:rPr>
                <w:noProof w:val="0"/>
                <w:lang w:val="en-US" w:eastAsia="en-GB"/>
              </w:rPr>
              <w:t xml:space="preserve"> cum </w:t>
            </w:r>
            <w:proofErr w:type="spellStart"/>
            <w:r w:rsidRPr="00CF29DA">
              <w:rPr>
                <w:noProof w:val="0"/>
                <w:lang w:val="en-US" w:eastAsia="en-GB"/>
              </w:rPr>
              <w:t>urmează</w:t>
            </w:r>
            <w:proofErr w:type="spellEnd"/>
            <w:r w:rsidRPr="00CF29DA">
              <w:rPr>
                <w:noProof w:val="0"/>
                <w:lang w:val="en-US" w:eastAsia="en-GB"/>
              </w:rPr>
              <w:t xml:space="preserve">: </w:t>
            </w:r>
          </w:p>
          <w:p w14:paraId="4E028FA0"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a) </w:t>
            </w:r>
            <w:proofErr w:type="spellStart"/>
            <w:r w:rsidRPr="00CF29DA">
              <w:rPr>
                <w:noProof w:val="0"/>
                <w:lang w:val="en-US" w:eastAsia="en-GB"/>
              </w:rPr>
              <w:t>Efectivele</w:t>
            </w:r>
            <w:proofErr w:type="spellEnd"/>
            <w:r w:rsidRPr="00CF29DA">
              <w:rPr>
                <w:noProof w:val="0"/>
                <w:lang w:val="en-US" w:eastAsia="en-GB"/>
              </w:rPr>
              <w:t xml:space="preserve"> </w:t>
            </w:r>
            <w:proofErr w:type="spellStart"/>
            <w:r w:rsidRPr="00CF29DA">
              <w:rPr>
                <w:noProof w:val="0"/>
                <w:lang w:val="en-US" w:eastAsia="en-GB"/>
              </w:rPr>
              <w:t>medii</w:t>
            </w:r>
            <w:proofErr w:type="spellEnd"/>
            <w:r w:rsidRPr="00CF29DA">
              <w:rPr>
                <w:noProof w:val="0"/>
                <w:lang w:val="en-US" w:eastAsia="en-GB"/>
              </w:rPr>
              <w:t xml:space="preserve"> </w:t>
            </w:r>
            <w:proofErr w:type="spellStart"/>
            <w:r w:rsidRPr="00CF29DA">
              <w:rPr>
                <w:noProof w:val="0"/>
                <w:lang w:val="en-US" w:eastAsia="en-GB"/>
              </w:rPr>
              <w:t>anuale</w:t>
            </w:r>
            <w:proofErr w:type="spellEnd"/>
            <w:r w:rsidRPr="00CF29DA">
              <w:rPr>
                <w:noProof w:val="0"/>
                <w:lang w:val="en-US" w:eastAsia="en-GB"/>
              </w:rPr>
              <w:t xml:space="preserve"> ale </w:t>
            </w:r>
            <w:proofErr w:type="spellStart"/>
            <w:r w:rsidRPr="00CF29DA">
              <w:rPr>
                <w:noProof w:val="0"/>
                <w:lang w:val="en-US" w:eastAsia="en-GB"/>
              </w:rPr>
              <w:t>personalului</w:t>
            </w:r>
            <w:proofErr w:type="spellEnd"/>
            <w:r w:rsidRPr="00CF29DA">
              <w:rPr>
                <w:noProof w:val="0"/>
                <w:lang w:val="en-US" w:eastAsia="en-GB"/>
              </w:rPr>
              <w:t xml:space="preserve"> </w:t>
            </w:r>
            <w:proofErr w:type="spellStart"/>
            <w:r w:rsidRPr="00CF29DA">
              <w:rPr>
                <w:noProof w:val="0"/>
                <w:lang w:val="en-US" w:eastAsia="en-GB"/>
              </w:rPr>
              <w:t>angajat</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ultimii</w:t>
            </w:r>
            <w:proofErr w:type="spellEnd"/>
            <w:r w:rsidRPr="00CF29DA">
              <w:rPr>
                <w:noProof w:val="0"/>
                <w:lang w:val="en-US" w:eastAsia="en-GB"/>
              </w:rPr>
              <w:t xml:space="preserve"> 3 ani minim 20 </w:t>
            </w:r>
            <w:proofErr w:type="spellStart"/>
            <w:proofErr w:type="gramStart"/>
            <w:r w:rsidRPr="00CF29DA">
              <w:rPr>
                <w:noProof w:val="0"/>
                <w:lang w:val="en-US" w:eastAsia="en-GB"/>
              </w:rPr>
              <w:t>persoane</w:t>
            </w:r>
            <w:proofErr w:type="spellEnd"/>
            <w:r w:rsidRPr="00CF29DA">
              <w:rPr>
                <w:noProof w:val="0"/>
                <w:lang w:val="en-US" w:eastAsia="en-GB"/>
              </w:rPr>
              <w:t>;  Nu</w:t>
            </w:r>
            <w:proofErr w:type="gramEnd"/>
            <w:r w:rsidRPr="00CF29DA">
              <w:rPr>
                <w:noProof w:val="0"/>
                <w:lang w:val="en-US" w:eastAsia="en-GB"/>
              </w:rPr>
              <w:t xml:space="preserve"> </w:t>
            </w:r>
            <w:proofErr w:type="spellStart"/>
            <w:r w:rsidRPr="00CF29DA">
              <w:rPr>
                <w:noProof w:val="0"/>
                <w:lang w:val="en-US" w:eastAsia="en-GB"/>
              </w:rPr>
              <w:t>mai</w:t>
            </w:r>
            <w:proofErr w:type="spellEnd"/>
            <w:r w:rsidRPr="00CF29DA">
              <w:rPr>
                <w:noProof w:val="0"/>
                <w:lang w:val="en-US" w:eastAsia="en-GB"/>
              </w:rPr>
              <w:t xml:space="preserve"> </w:t>
            </w:r>
            <w:proofErr w:type="spellStart"/>
            <w:r w:rsidRPr="00CF29DA">
              <w:rPr>
                <w:noProof w:val="0"/>
                <w:lang w:val="en-US" w:eastAsia="en-GB"/>
              </w:rPr>
              <w:t>puțin</w:t>
            </w:r>
            <w:proofErr w:type="spellEnd"/>
            <w:r w:rsidRPr="00CF29DA">
              <w:rPr>
                <w:noProof w:val="0"/>
                <w:lang w:val="en-US" w:eastAsia="en-GB"/>
              </w:rPr>
              <w:t xml:space="preserve"> de 20 </w:t>
            </w:r>
            <w:proofErr w:type="spellStart"/>
            <w:r w:rsidRPr="00CF29DA">
              <w:rPr>
                <w:noProof w:val="0"/>
                <w:lang w:val="en-US" w:eastAsia="en-GB"/>
              </w:rPr>
              <w:t>angajați</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fiecare</w:t>
            </w:r>
            <w:proofErr w:type="spellEnd"/>
            <w:r w:rsidRPr="00CF29DA">
              <w:rPr>
                <w:noProof w:val="0"/>
                <w:lang w:val="en-US" w:eastAsia="en-GB"/>
              </w:rPr>
              <w:t xml:space="preserve"> din </w:t>
            </w:r>
            <w:proofErr w:type="spellStart"/>
            <w:r w:rsidRPr="00CF29DA">
              <w:rPr>
                <w:noProof w:val="0"/>
                <w:lang w:val="en-US" w:eastAsia="en-GB"/>
              </w:rPr>
              <w:t>ultimele</w:t>
            </w:r>
            <w:proofErr w:type="spellEnd"/>
            <w:r w:rsidRPr="00CF29DA">
              <w:rPr>
                <w:noProof w:val="0"/>
                <w:lang w:val="en-US" w:eastAsia="en-GB"/>
              </w:rPr>
              <w:t xml:space="preserve"> 3 </w:t>
            </w:r>
            <w:proofErr w:type="spellStart"/>
            <w:r w:rsidRPr="00CF29DA">
              <w:rPr>
                <w:noProof w:val="0"/>
                <w:lang w:val="en-US" w:eastAsia="en-GB"/>
              </w:rPr>
              <w:t>luni</w:t>
            </w:r>
            <w:proofErr w:type="spellEnd"/>
            <w:r w:rsidRPr="00CF29DA">
              <w:rPr>
                <w:noProof w:val="0"/>
                <w:lang w:val="en-US" w:eastAsia="en-GB"/>
              </w:rPr>
              <w:t xml:space="preserve"> (</w:t>
            </w:r>
            <w:proofErr w:type="spellStart"/>
            <w:r w:rsidRPr="00CF29DA">
              <w:rPr>
                <w:noProof w:val="0"/>
                <w:lang w:val="en-US" w:eastAsia="en-GB"/>
              </w:rPr>
              <w:t>până</w:t>
            </w:r>
            <w:proofErr w:type="spellEnd"/>
            <w:r w:rsidRPr="00CF29DA">
              <w:rPr>
                <w:noProof w:val="0"/>
                <w:lang w:val="en-US" w:eastAsia="en-GB"/>
              </w:rPr>
              <w:t xml:space="preserve"> la data de </w:t>
            </w:r>
            <w:proofErr w:type="spellStart"/>
            <w:r w:rsidRPr="00CF29DA">
              <w:rPr>
                <w:noProof w:val="0"/>
                <w:lang w:val="en-US" w:eastAsia="en-GB"/>
              </w:rPr>
              <w:t>deschidere</w:t>
            </w:r>
            <w:proofErr w:type="spellEnd"/>
            <w:r w:rsidRPr="00CF29DA">
              <w:rPr>
                <w:noProof w:val="0"/>
                <w:lang w:val="en-US" w:eastAsia="en-GB"/>
              </w:rPr>
              <w:t xml:space="preserve"> a </w:t>
            </w:r>
            <w:proofErr w:type="spellStart"/>
            <w:r w:rsidRPr="00CF29DA">
              <w:rPr>
                <w:noProof w:val="0"/>
                <w:lang w:val="en-US" w:eastAsia="en-GB"/>
              </w:rPr>
              <w:t>ofertelor</w:t>
            </w:r>
            <w:proofErr w:type="spellEnd"/>
            <w:r w:rsidRPr="00CF29DA">
              <w:rPr>
                <w:noProof w:val="0"/>
                <w:lang w:val="en-US" w:eastAsia="en-GB"/>
              </w:rPr>
              <w:t xml:space="preserve">), </w:t>
            </w:r>
            <w:proofErr w:type="spellStart"/>
            <w:r w:rsidRPr="00CF29DA">
              <w:rPr>
                <w:noProof w:val="0"/>
                <w:lang w:val="en-US" w:eastAsia="en-GB"/>
              </w:rPr>
              <w:t>confirmate</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acte</w:t>
            </w:r>
            <w:proofErr w:type="spellEnd"/>
            <w:r w:rsidRPr="00CF29DA">
              <w:rPr>
                <w:noProof w:val="0"/>
                <w:lang w:val="en-US" w:eastAsia="en-GB"/>
              </w:rPr>
              <w:t xml:space="preserve"> de la SFS, </w:t>
            </w:r>
            <w:proofErr w:type="spellStart"/>
            <w:r w:rsidRPr="00CF29DA">
              <w:rPr>
                <w:noProof w:val="0"/>
                <w:lang w:val="en-US" w:eastAsia="en-GB"/>
              </w:rPr>
              <w:t>semnate</w:t>
            </w:r>
            <w:proofErr w:type="spellEnd"/>
            <w:r w:rsidRPr="00CF29DA">
              <w:rPr>
                <w:noProof w:val="0"/>
                <w:lang w:val="en-US" w:eastAsia="en-GB"/>
              </w:rPr>
              <w:t xml:space="preserve"> cu </w:t>
            </w:r>
            <w:proofErr w:type="spellStart"/>
            <w:r w:rsidRPr="00CF29DA">
              <w:rPr>
                <w:noProof w:val="0"/>
                <w:lang w:val="en-US" w:eastAsia="en-GB"/>
              </w:rPr>
              <w:t>semnătură</w:t>
            </w:r>
            <w:proofErr w:type="spellEnd"/>
            <w:r w:rsidRPr="00CF29DA">
              <w:rPr>
                <w:noProof w:val="0"/>
                <w:lang w:val="en-US" w:eastAsia="en-GB"/>
              </w:rPr>
              <w:t xml:space="preserve"> </w:t>
            </w:r>
            <w:proofErr w:type="spellStart"/>
            <w:r w:rsidRPr="00CF29DA">
              <w:rPr>
                <w:noProof w:val="0"/>
                <w:lang w:val="en-US" w:eastAsia="en-GB"/>
              </w:rPr>
              <w:t>electronică</w:t>
            </w:r>
            <w:proofErr w:type="spellEnd"/>
            <w:r w:rsidRPr="00CF29DA">
              <w:rPr>
                <w:noProof w:val="0"/>
                <w:lang w:val="en-US" w:eastAsia="en-GB"/>
              </w:rPr>
              <w:t xml:space="preserve"> de </w:t>
            </w:r>
            <w:proofErr w:type="spellStart"/>
            <w:r w:rsidRPr="00CF29DA">
              <w:rPr>
                <w:noProof w:val="0"/>
                <w:lang w:val="en-US" w:eastAsia="en-GB"/>
              </w:rPr>
              <w:t>către</w:t>
            </w:r>
            <w:proofErr w:type="spellEnd"/>
            <w:r w:rsidRPr="00CF29DA">
              <w:rPr>
                <w:noProof w:val="0"/>
                <w:lang w:val="en-US" w:eastAsia="en-GB"/>
              </w:rPr>
              <w:t xml:space="preserve"> OE </w:t>
            </w:r>
          </w:p>
          <w:p w14:paraId="534CD520"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b) </w:t>
            </w:r>
            <w:proofErr w:type="spellStart"/>
            <w:r w:rsidRPr="00CF29DA">
              <w:rPr>
                <w:noProof w:val="0"/>
                <w:lang w:val="en-US" w:eastAsia="en-GB"/>
              </w:rPr>
              <w:t>Diriginți</w:t>
            </w:r>
            <w:proofErr w:type="spellEnd"/>
            <w:r w:rsidRPr="00CF29DA">
              <w:rPr>
                <w:noProof w:val="0"/>
                <w:lang w:val="en-US" w:eastAsia="en-GB"/>
              </w:rPr>
              <w:t xml:space="preserve"> de </w:t>
            </w:r>
            <w:proofErr w:type="spellStart"/>
            <w:r w:rsidRPr="00CF29DA">
              <w:rPr>
                <w:noProof w:val="0"/>
                <w:lang w:val="en-US" w:eastAsia="en-GB"/>
              </w:rPr>
              <w:t>șantier</w:t>
            </w:r>
            <w:proofErr w:type="spellEnd"/>
            <w:r w:rsidRPr="00CF29DA">
              <w:rPr>
                <w:noProof w:val="0"/>
                <w:lang w:val="en-US" w:eastAsia="en-GB"/>
              </w:rPr>
              <w:t xml:space="preserve"> conform </w:t>
            </w:r>
            <w:proofErr w:type="spellStart"/>
            <w:r w:rsidRPr="00CF29DA">
              <w:rPr>
                <w:noProof w:val="0"/>
                <w:lang w:val="en-US" w:eastAsia="en-GB"/>
              </w:rPr>
              <w:t>lucrărilor</w:t>
            </w:r>
            <w:proofErr w:type="spellEnd"/>
            <w:r w:rsidRPr="00CF29DA">
              <w:rPr>
                <w:noProof w:val="0"/>
                <w:lang w:val="en-US" w:eastAsia="en-GB"/>
              </w:rPr>
              <w:t xml:space="preserve"> solicitate</w:t>
            </w:r>
          </w:p>
        </w:tc>
        <w:tc>
          <w:tcPr>
            <w:tcW w:w="3563" w:type="dxa"/>
            <w:shd w:val="clear" w:color="auto" w:fill="auto"/>
          </w:tcPr>
          <w:p w14:paraId="45990AF6"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Original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 xml:space="preserve">, conform </w:t>
            </w:r>
            <w:proofErr w:type="spellStart"/>
            <w:r w:rsidRPr="00CF29DA">
              <w:rPr>
                <w:noProof w:val="0"/>
                <w:lang w:val="en-US" w:eastAsia="en-GB"/>
              </w:rPr>
              <w:t>Anexei</w:t>
            </w:r>
            <w:proofErr w:type="spellEnd"/>
            <w:r w:rsidRPr="00CF29DA">
              <w:rPr>
                <w:noProof w:val="0"/>
                <w:lang w:val="en-US" w:eastAsia="en-GB"/>
              </w:rPr>
              <w:t xml:space="preserve"> nr. 15 din </w:t>
            </w:r>
            <w:proofErr w:type="spellStart"/>
            <w:r w:rsidRPr="00CF29DA">
              <w:rPr>
                <w:noProof w:val="0"/>
                <w:lang w:val="en-US" w:eastAsia="en-GB"/>
              </w:rPr>
              <w:t>Documentația</w:t>
            </w:r>
            <w:proofErr w:type="spellEnd"/>
            <w:r w:rsidRPr="00CF29DA">
              <w:rPr>
                <w:noProof w:val="0"/>
                <w:lang w:val="en-US" w:eastAsia="en-GB"/>
              </w:rPr>
              <w:t xml:space="preserve"> </w:t>
            </w:r>
            <w:proofErr w:type="spellStart"/>
            <w:r w:rsidRPr="00CF29DA">
              <w:rPr>
                <w:noProof w:val="0"/>
                <w:lang w:val="en-US" w:eastAsia="en-GB"/>
              </w:rPr>
              <w:t>standart</w:t>
            </w:r>
            <w:proofErr w:type="spellEnd"/>
            <w:r w:rsidRPr="00CF29DA">
              <w:rPr>
                <w:noProof w:val="0"/>
                <w:lang w:val="en-US" w:eastAsia="en-GB"/>
              </w:rPr>
              <w:t xml:space="preserve">. Date din </w:t>
            </w:r>
            <w:proofErr w:type="spellStart"/>
            <w:r w:rsidRPr="00CF29DA">
              <w:rPr>
                <w:noProof w:val="0"/>
                <w:lang w:val="en-US" w:eastAsia="en-GB"/>
              </w:rPr>
              <w:t>bilanțurile</w:t>
            </w:r>
            <w:proofErr w:type="spellEnd"/>
            <w:r w:rsidRPr="00CF29DA">
              <w:rPr>
                <w:noProof w:val="0"/>
                <w:lang w:val="en-US" w:eastAsia="en-GB"/>
              </w:rPr>
              <w:t xml:space="preserve"> </w:t>
            </w:r>
            <w:proofErr w:type="spellStart"/>
            <w:r w:rsidRPr="00CF29DA">
              <w:rPr>
                <w:noProof w:val="0"/>
                <w:lang w:val="en-US" w:eastAsia="en-GB"/>
              </w:rPr>
              <w:t>contabile</w:t>
            </w:r>
            <w:proofErr w:type="spellEnd"/>
            <w:r w:rsidRPr="00CF29DA">
              <w:rPr>
                <w:noProof w:val="0"/>
                <w:lang w:val="en-US" w:eastAsia="en-GB"/>
              </w:rPr>
              <w:t xml:space="preserve"> (2023-2024), din care </w:t>
            </w:r>
            <w:proofErr w:type="spellStart"/>
            <w:r w:rsidRPr="00CF29DA">
              <w:rPr>
                <w:noProof w:val="0"/>
                <w:lang w:val="en-US" w:eastAsia="en-GB"/>
              </w:rPr>
              <w:t>să</w:t>
            </w:r>
            <w:proofErr w:type="spellEnd"/>
            <w:r w:rsidRPr="00CF29DA">
              <w:rPr>
                <w:noProof w:val="0"/>
                <w:lang w:val="en-US" w:eastAsia="en-GB"/>
              </w:rPr>
              <w:t xml:space="preserve"> </w:t>
            </w:r>
            <w:proofErr w:type="spellStart"/>
            <w:r w:rsidRPr="00CF29DA">
              <w:rPr>
                <w:noProof w:val="0"/>
                <w:lang w:val="en-US" w:eastAsia="en-GB"/>
              </w:rPr>
              <w:t>rezulte</w:t>
            </w:r>
            <w:proofErr w:type="spellEnd"/>
            <w:r w:rsidRPr="00CF29DA">
              <w:rPr>
                <w:noProof w:val="0"/>
                <w:lang w:val="en-US" w:eastAsia="en-GB"/>
              </w:rPr>
              <w:t xml:space="preserve"> </w:t>
            </w:r>
            <w:proofErr w:type="spellStart"/>
            <w:r w:rsidRPr="00CF29DA">
              <w:rPr>
                <w:noProof w:val="0"/>
                <w:lang w:val="en-US" w:eastAsia="en-GB"/>
              </w:rPr>
              <w:t>efectivele</w:t>
            </w:r>
            <w:proofErr w:type="spellEnd"/>
            <w:r w:rsidRPr="00CF29DA">
              <w:rPr>
                <w:noProof w:val="0"/>
                <w:lang w:val="en-US" w:eastAsia="en-GB"/>
              </w:rPr>
              <w:t xml:space="preserve"> </w:t>
            </w:r>
            <w:proofErr w:type="spellStart"/>
            <w:r w:rsidRPr="00CF29DA">
              <w:rPr>
                <w:noProof w:val="0"/>
                <w:lang w:val="en-US" w:eastAsia="en-GB"/>
              </w:rPr>
              <w:t>medii</w:t>
            </w:r>
            <w:proofErr w:type="spellEnd"/>
            <w:r w:rsidRPr="00CF29DA">
              <w:rPr>
                <w:noProof w:val="0"/>
                <w:lang w:val="en-US" w:eastAsia="en-GB"/>
              </w:rPr>
              <w:t xml:space="preserve"> </w:t>
            </w:r>
            <w:proofErr w:type="spellStart"/>
            <w:r w:rsidRPr="00CF29DA">
              <w:rPr>
                <w:noProof w:val="0"/>
                <w:lang w:val="en-US" w:eastAsia="en-GB"/>
              </w:rPr>
              <w:t>anuale</w:t>
            </w:r>
            <w:proofErr w:type="spellEnd"/>
            <w:r w:rsidRPr="00CF29DA">
              <w:rPr>
                <w:noProof w:val="0"/>
                <w:lang w:val="en-US" w:eastAsia="en-GB"/>
              </w:rPr>
              <w:t xml:space="preserve"> ale </w:t>
            </w:r>
            <w:proofErr w:type="spellStart"/>
            <w:r w:rsidRPr="00CF29DA">
              <w:rPr>
                <w:noProof w:val="0"/>
                <w:lang w:val="en-US" w:eastAsia="en-GB"/>
              </w:rPr>
              <w:t>personalului</w:t>
            </w:r>
            <w:proofErr w:type="spellEnd"/>
            <w:r w:rsidRPr="00CF29DA">
              <w:rPr>
                <w:noProof w:val="0"/>
                <w:lang w:val="en-US" w:eastAsia="en-GB"/>
              </w:rPr>
              <w:t xml:space="preserve"> </w:t>
            </w:r>
            <w:proofErr w:type="spellStart"/>
            <w:r w:rsidRPr="00CF29DA">
              <w:rPr>
                <w:noProof w:val="0"/>
                <w:lang w:val="en-US" w:eastAsia="en-GB"/>
              </w:rPr>
              <w:t>angajat</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ultimii</w:t>
            </w:r>
            <w:proofErr w:type="spellEnd"/>
            <w:r w:rsidRPr="00CF29DA">
              <w:rPr>
                <w:noProof w:val="0"/>
                <w:lang w:val="en-US" w:eastAsia="en-GB"/>
              </w:rPr>
              <w:t xml:space="preserve"> 3 ani; </w:t>
            </w:r>
            <w:proofErr w:type="spellStart"/>
            <w:r w:rsidRPr="00CF29DA">
              <w:rPr>
                <w:noProof w:val="0"/>
                <w:lang w:val="en-US" w:eastAsia="en-GB"/>
              </w:rPr>
              <w:t>acte</w:t>
            </w:r>
            <w:proofErr w:type="spellEnd"/>
            <w:r w:rsidRPr="00CF29DA">
              <w:rPr>
                <w:noProof w:val="0"/>
                <w:lang w:val="en-US" w:eastAsia="en-GB"/>
              </w:rPr>
              <w:t xml:space="preserve"> confirmative din </w:t>
            </w:r>
            <w:proofErr w:type="spellStart"/>
            <w:r w:rsidRPr="00CF29DA">
              <w:rPr>
                <w:noProof w:val="0"/>
                <w:lang w:val="en-US" w:eastAsia="en-GB"/>
              </w:rPr>
              <w:t>partea</w:t>
            </w:r>
            <w:proofErr w:type="spellEnd"/>
            <w:r w:rsidRPr="00CF29DA">
              <w:rPr>
                <w:noProof w:val="0"/>
                <w:lang w:val="en-US" w:eastAsia="en-GB"/>
              </w:rPr>
              <w:t xml:space="preserve"> SFS</w:t>
            </w:r>
          </w:p>
          <w:p w14:paraId="1B464D25" w14:textId="77777777" w:rsidR="00CF29DA" w:rsidRPr="00CF29DA" w:rsidRDefault="00CF29DA" w:rsidP="00CF29DA">
            <w:pPr>
              <w:shd w:val="clear" w:color="auto" w:fill="FFFFFF"/>
              <w:tabs>
                <w:tab w:val="left" w:pos="612"/>
              </w:tabs>
              <w:spacing w:before="120" w:after="120"/>
              <w:rPr>
                <w:noProof w:val="0"/>
                <w:lang w:val="en-US" w:eastAsia="en-GB"/>
              </w:rPr>
            </w:pPr>
          </w:p>
          <w:p w14:paraId="730A4CBF" w14:textId="77777777" w:rsidR="00CF29DA" w:rsidRPr="00CF29DA" w:rsidRDefault="00CF29DA" w:rsidP="00CF29DA">
            <w:pPr>
              <w:shd w:val="clear" w:color="auto" w:fill="FFFFFF"/>
              <w:tabs>
                <w:tab w:val="left" w:pos="612"/>
              </w:tabs>
              <w:spacing w:before="120" w:after="120"/>
              <w:rPr>
                <w:noProof w:val="0"/>
                <w:lang w:val="en-US" w:eastAsia="en-GB"/>
              </w:rPr>
            </w:pPr>
          </w:p>
          <w:p w14:paraId="6D2F2017" w14:textId="77777777" w:rsidR="00CF29DA" w:rsidRPr="00CF29DA" w:rsidRDefault="00CF29DA" w:rsidP="00CF29DA">
            <w:pPr>
              <w:shd w:val="clear" w:color="auto" w:fill="FFFFFF"/>
              <w:tabs>
                <w:tab w:val="left" w:pos="612"/>
              </w:tabs>
              <w:spacing w:before="120" w:after="120"/>
              <w:rPr>
                <w:iCs/>
                <w:noProof w:val="0"/>
                <w:lang w:val="en-US" w:eastAsia="ru-RU"/>
              </w:rPr>
            </w:pPr>
            <w:r w:rsidRPr="00CF29DA">
              <w:rPr>
                <w:noProof w:val="0"/>
                <w:lang w:val="en-US" w:eastAsia="en-GB"/>
              </w:rPr>
              <w:t xml:space="preserve"> </w:t>
            </w:r>
            <w:proofErr w:type="spellStart"/>
            <w:r w:rsidRPr="00CF29DA">
              <w:rPr>
                <w:noProof w:val="0"/>
                <w:lang w:val="en-US" w:eastAsia="en-GB"/>
              </w:rPr>
              <w:t>Certificatele</w:t>
            </w:r>
            <w:proofErr w:type="spellEnd"/>
            <w:r w:rsidRPr="00CF29DA">
              <w:rPr>
                <w:noProof w:val="0"/>
                <w:lang w:val="en-US" w:eastAsia="en-GB"/>
              </w:rPr>
              <w:t xml:space="preserve"> de </w:t>
            </w:r>
            <w:proofErr w:type="spellStart"/>
            <w:r w:rsidRPr="00CF29DA">
              <w:rPr>
                <w:noProof w:val="0"/>
                <w:lang w:val="en-US" w:eastAsia="en-GB"/>
              </w:rPr>
              <w:t>atestare</w:t>
            </w:r>
            <w:proofErr w:type="spellEnd"/>
            <w:r w:rsidRPr="00CF29DA">
              <w:rPr>
                <w:noProof w:val="0"/>
                <w:lang w:val="en-US" w:eastAsia="en-GB"/>
              </w:rPr>
              <w:t xml:space="preserve"> </w:t>
            </w:r>
            <w:proofErr w:type="spellStart"/>
            <w:r w:rsidRPr="00CF29DA">
              <w:rPr>
                <w:noProof w:val="0"/>
                <w:lang w:val="en-US" w:eastAsia="en-GB"/>
              </w:rPr>
              <w:t>tehnico-profesională</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diriginții</w:t>
            </w:r>
            <w:proofErr w:type="spellEnd"/>
            <w:r w:rsidRPr="00CF29DA">
              <w:rPr>
                <w:noProof w:val="0"/>
                <w:lang w:val="en-US" w:eastAsia="en-GB"/>
              </w:rPr>
              <w:t xml:space="preserve"> de </w:t>
            </w:r>
            <w:proofErr w:type="spellStart"/>
            <w:r w:rsidRPr="00CF29DA">
              <w:rPr>
                <w:noProof w:val="0"/>
                <w:lang w:val="en-US" w:eastAsia="en-GB"/>
              </w:rPr>
              <w:t>șantier</w:t>
            </w:r>
            <w:proofErr w:type="spellEnd"/>
            <w:r w:rsidRPr="00CF29DA">
              <w:rPr>
                <w:noProof w:val="0"/>
                <w:lang w:val="en-US" w:eastAsia="en-GB"/>
              </w:rPr>
              <w:t>.</w:t>
            </w:r>
          </w:p>
        </w:tc>
        <w:tc>
          <w:tcPr>
            <w:tcW w:w="1621" w:type="dxa"/>
            <w:shd w:val="clear" w:color="auto" w:fill="auto"/>
          </w:tcPr>
          <w:p w14:paraId="43EEF0FD"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016CF6BF" w14:textId="77777777" w:rsidTr="002E7282">
        <w:tc>
          <w:tcPr>
            <w:tcW w:w="576" w:type="dxa"/>
            <w:shd w:val="clear" w:color="auto" w:fill="auto"/>
          </w:tcPr>
          <w:p w14:paraId="55B84301"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lastRenderedPageBreak/>
              <w:t>9</w:t>
            </w:r>
          </w:p>
        </w:tc>
        <w:tc>
          <w:tcPr>
            <w:tcW w:w="3810" w:type="dxa"/>
            <w:shd w:val="clear" w:color="auto" w:fill="auto"/>
          </w:tcPr>
          <w:p w14:paraId="18EF5F72" w14:textId="77777777" w:rsidR="00CF29DA" w:rsidRPr="00CF29DA" w:rsidRDefault="00CF29DA" w:rsidP="00CF29DA">
            <w:pPr>
              <w:tabs>
                <w:tab w:val="left" w:leader="underscore" w:pos="6465"/>
                <w:tab w:val="right" w:leader="underscore" w:pos="9777"/>
              </w:tabs>
              <w:jc w:val="both"/>
              <w:rPr>
                <w:rFonts w:eastAsia="PMingLiU"/>
                <w:noProof w:val="0"/>
                <w:lang w:val="ro-MD" w:eastAsia="en-GB"/>
              </w:rPr>
            </w:pPr>
            <w:proofErr w:type="spellStart"/>
            <w:r w:rsidRPr="00CF29DA">
              <w:rPr>
                <w:noProof w:val="0"/>
                <w:lang w:val="en-US" w:eastAsia="en-GB"/>
              </w:rPr>
              <w:t>Aviz</w:t>
            </w:r>
            <w:proofErr w:type="spellEnd"/>
            <w:r w:rsidRPr="00CF29DA">
              <w:rPr>
                <w:noProof w:val="0"/>
                <w:lang w:val="en-US" w:eastAsia="en-GB"/>
              </w:rPr>
              <w:t xml:space="preserve"> </w:t>
            </w:r>
            <w:proofErr w:type="spellStart"/>
            <w:r w:rsidRPr="00CF29DA">
              <w:rPr>
                <w:noProof w:val="0"/>
                <w:lang w:val="en-US" w:eastAsia="en-GB"/>
              </w:rPr>
              <w:t>pozitiv</w:t>
            </w:r>
            <w:proofErr w:type="spellEnd"/>
            <w:r w:rsidRPr="00CF29DA">
              <w:rPr>
                <w:noProof w:val="0"/>
                <w:lang w:val="en-US" w:eastAsia="en-GB"/>
              </w:rPr>
              <w:t xml:space="preserve"> </w:t>
            </w:r>
            <w:proofErr w:type="spellStart"/>
            <w:r w:rsidRPr="00CF29DA">
              <w:rPr>
                <w:noProof w:val="0"/>
                <w:lang w:val="en-US" w:eastAsia="en-GB"/>
              </w:rPr>
              <w:t>Agenția</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Supraveghere</w:t>
            </w:r>
            <w:proofErr w:type="spellEnd"/>
            <w:r w:rsidRPr="00CF29DA">
              <w:rPr>
                <w:noProof w:val="0"/>
                <w:lang w:val="en-US" w:eastAsia="en-GB"/>
              </w:rPr>
              <w:t xml:space="preserve"> </w:t>
            </w:r>
            <w:proofErr w:type="spellStart"/>
            <w:r w:rsidRPr="00CF29DA">
              <w:rPr>
                <w:noProof w:val="0"/>
                <w:lang w:val="en-US" w:eastAsia="en-GB"/>
              </w:rPr>
              <w:t>Tehnică</w:t>
            </w:r>
            <w:proofErr w:type="spellEnd"/>
            <w:r w:rsidRPr="00CF29DA">
              <w:rPr>
                <w:noProof w:val="0"/>
                <w:lang w:val="en-US" w:eastAsia="en-GB"/>
              </w:rPr>
              <w:t xml:space="preserve"> </w:t>
            </w:r>
            <w:proofErr w:type="spellStart"/>
            <w:r w:rsidRPr="00CF29DA">
              <w:rPr>
                <w:noProof w:val="0"/>
                <w:lang w:val="en-US" w:eastAsia="en-GB"/>
              </w:rPr>
              <w:t>construcția</w:t>
            </w:r>
            <w:proofErr w:type="spellEnd"/>
            <w:r w:rsidRPr="00CF29DA">
              <w:rPr>
                <w:noProof w:val="0"/>
                <w:lang w:val="en-US" w:eastAsia="en-GB"/>
              </w:rPr>
              <w:t xml:space="preserve"> </w:t>
            </w:r>
            <w:proofErr w:type="spellStart"/>
            <w:r w:rsidRPr="00CF29DA">
              <w:rPr>
                <w:noProof w:val="0"/>
                <w:lang w:val="en-US" w:eastAsia="en-GB"/>
              </w:rPr>
              <w:t>drumurilor</w:t>
            </w:r>
            <w:proofErr w:type="spellEnd"/>
            <w:r w:rsidRPr="00CF29DA">
              <w:rPr>
                <w:rFonts w:eastAsia="PMingLiU"/>
                <w:noProof w:val="0"/>
                <w:lang w:val="ro-MD" w:eastAsia="en-GB"/>
              </w:rPr>
              <w:t>:</w:t>
            </w:r>
          </w:p>
          <w:p w14:paraId="322D6956" w14:textId="77777777" w:rsidR="00CF29DA" w:rsidRPr="00CF29DA" w:rsidRDefault="00CF29DA" w:rsidP="00CF29DA">
            <w:pPr>
              <w:tabs>
                <w:tab w:val="left" w:leader="underscore" w:pos="6465"/>
                <w:tab w:val="right" w:leader="underscore" w:pos="9777"/>
              </w:tabs>
              <w:jc w:val="both"/>
              <w:rPr>
                <w:noProof w:val="0"/>
                <w:lang w:val="ro-MD" w:eastAsia="en-GB"/>
              </w:rPr>
            </w:pPr>
          </w:p>
        </w:tc>
        <w:tc>
          <w:tcPr>
            <w:tcW w:w="3563" w:type="dxa"/>
            <w:shd w:val="clear" w:color="auto" w:fill="auto"/>
          </w:tcPr>
          <w:p w14:paraId="132EE8AE"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09A105EC"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0185EEC9" w14:textId="77777777" w:rsidTr="002E7282">
        <w:tc>
          <w:tcPr>
            <w:tcW w:w="576" w:type="dxa"/>
            <w:shd w:val="clear" w:color="auto" w:fill="auto"/>
          </w:tcPr>
          <w:p w14:paraId="4C429FDA"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10</w:t>
            </w:r>
          </w:p>
        </w:tc>
        <w:tc>
          <w:tcPr>
            <w:tcW w:w="3810" w:type="dxa"/>
            <w:shd w:val="clear" w:color="auto" w:fill="auto"/>
          </w:tcPr>
          <w:p w14:paraId="32FB5D51"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Certificat</w:t>
            </w:r>
            <w:proofErr w:type="spellEnd"/>
            <w:r w:rsidRPr="00CF29DA">
              <w:rPr>
                <w:noProof w:val="0"/>
                <w:lang w:val="en-US" w:eastAsia="en-GB"/>
              </w:rPr>
              <w:t xml:space="preserve"> de </w:t>
            </w:r>
            <w:proofErr w:type="spellStart"/>
            <w:r w:rsidRPr="00CF29DA">
              <w:rPr>
                <w:noProof w:val="0"/>
                <w:lang w:val="en-US" w:eastAsia="en-GB"/>
              </w:rPr>
              <w:t>înregistrare</w:t>
            </w:r>
            <w:proofErr w:type="spellEnd"/>
            <w:r w:rsidRPr="00CF29DA">
              <w:rPr>
                <w:noProof w:val="0"/>
                <w:lang w:val="en-US" w:eastAsia="en-GB"/>
              </w:rPr>
              <w:t xml:space="preserve"> a </w:t>
            </w:r>
            <w:proofErr w:type="spellStart"/>
            <w:r w:rsidRPr="00CF29DA">
              <w:rPr>
                <w:noProof w:val="0"/>
                <w:lang w:val="en-US" w:eastAsia="en-GB"/>
              </w:rPr>
              <w:t>întreprinderii</w:t>
            </w:r>
            <w:proofErr w:type="spellEnd"/>
            <w:r w:rsidRPr="00CF29DA">
              <w:rPr>
                <w:noProof w:val="0"/>
                <w:lang w:val="en-US" w:eastAsia="en-GB"/>
              </w:rPr>
              <w:t xml:space="preserve">, </w:t>
            </w:r>
            <w:proofErr w:type="gramStart"/>
            <w:r w:rsidRPr="00CF29DA">
              <w:rPr>
                <w:noProof w:val="0"/>
                <w:lang w:val="en-US" w:eastAsia="en-GB"/>
              </w:rPr>
              <w:t>Extras</w:t>
            </w:r>
            <w:proofErr w:type="gramEnd"/>
            <w:r w:rsidRPr="00CF29DA">
              <w:rPr>
                <w:noProof w:val="0"/>
                <w:lang w:val="en-US" w:eastAsia="en-GB"/>
              </w:rPr>
              <w:t xml:space="preserve"> din </w:t>
            </w:r>
            <w:proofErr w:type="spellStart"/>
            <w:r w:rsidRPr="00CF29DA">
              <w:rPr>
                <w:noProof w:val="0"/>
                <w:lang w:val="en-US" w:eastAsia="en-GB"/>
              </w:rPr>
              <w:t>registrul</w:t>
            </w:r>
            <w:proofErr w:type="spellEnd"/>
            <w:r w:rsidRPr="00CF29DA">
              <w:rPr>
                <w:noProof w:val="0"/>
                <w:lang w:val="en-US" w:eastAsia="en-GB"/>
              </w:rPr>
              <w:t xml:space="preserve"> de stat al </w:t>
            </w:r>
            <w:proofErr w:type="spellStart"/>
            <w:r w:rsidRPr="00CF29DA">
              <w:rPr>
                <w:noProof w:val="0"/>
                <w:lang w:val="en-US" w:eastAsia="en-GB"/>
              </w:rPr>
              <w:t>persoanelor</w:t>
            </w:r>
            <w:proofErr w:type="spellEnd"/>
            <w:r w:rsidRPr="00CF29DA">
              <w:rPr>
                <w:noProof w:val="0"/>
                <w:lang w:val="en-US" w:eastAsia="en-GB"/>
              </w:rPr>
              <w:t xml:space="preserve"> </w:t>
            </w:r>
            <w:proofErr w:type="spellStart"/>
            <w:r w:rsidRPr="00CF29DA">
              <w:rPr>
                <w:noProof w:val="0"/>
                <w:lang w:val="en-US" w:eastAsia="en-GB"/>
              </w:rPr>
              <w:t>juridice</w:t>
            </w:r>
            <w:proofErr w:type="spellEnd"/>
            <w:r w:rsidRPr="00CF29DA">
              <w:rPr>
                <w:noProof w:val="0"/>
                <w:lang w:val="en-US" w:eastAsia="en-GB"/>
              </w:rPr>
              <w:t xml:space="preserve">, </w:t>
            </w:r>
            <w:proofErr w:type="spellStart"/>
            <w:r w:rsidRPr="00CF29DA">
              <w:rPr>
                <w:noProof w:val="0"/>
                <w:lang w:val="en-US" w:eastAsia="en-GB"/>
              </w:rPr>
              <w:t>emis</w:t>
            </w:r>
            <w:proofErr w:type="spellEnd"/>
            <w:r w:rsidRPr="00CF29DA">
              <w:rPr>
                <w:noProof w:val="0"/>
                <w:lang w:val="en-US" w:eastAsia="en-GB"/>
              </w:rPr>
              <w:t xml:space="preserve"> de </w:t>
            </w:r>
            <w:proofErr w:type="spellStart"/>
            <w:r w:rsidRPr="00CF29DA">
              <w:rPr>
                <w:noProof w:val="0"/>
                <w:lang w:val="en-US" w:eastAsia="en-GB"/>
              </w:rPr>
              <w:t>către</w:t>
            </w:r>
            <w:proofErr w:type="spellEnd"/>
            <w:r w:rsidRPr="00CF29DA">
              <w:rPr>
                <w:noProof w:val="0"/>
                <w:lang w:val="en-US" w:eastAsia="en-GB"/>
              </w:rPr>
              <w:t xml:space="preserve"> Camera </w:t>
            </w:r>
            <w:proofErr w:type="spellStart"/>
            <w:r w:rsidRPr="00CF29DA">
              <w:rPr>
                <w:noProof w:val="0"/>
                <w:lang w:val="en-US" w:eastAsia="en-GB"/>
              </w:rPr>
              <w:t>Înregistrării</w:t>
            </w:r>
            <w:proofErr w:type="spellEnd"/>
            <w:r w:rsidRPr="00CF29DA">
              <w:rPr>
                <w:noProof w:val="0"/>
                <w:lang w:val="en-US" w:eastAsia="en-GB"/>
              </w:rPr>
              <w:t xml:space="preserve"> de Stat/ IP „</w:t>
            </w:r>
            <w:proofErr w:type="spellStart"/>
            <w:r w:rsidRPr="00CF29DA">
              <w:rPr>
                <w:noProof w:val="0"/>
                <w:lang w:val="en-US" w:eastAsia="en-GB"/>
              </w:rPr>
              <w:t>Agenția</w:t>
            </w:r>
            <w:proofErr w:type="spellEnd"/>
            <w:r w:rsidRPr="00CF29DA">
              <w:rPr>
                <w:noProof w:val="0"/>
                <w:lang w:val="en-US" w:eastAsia="en-GB"/>
              </w:rPr>
              <w:t xml:space="preserve"> </w:t>
            </w:r>
            <w:proofErr w:type="spellStart"/>
            <w:r w:rsidRPr="00CF29DA">
              <w:rPr>
                <w:noProof w:val="0"/>
                <w:lang w:val="en-US" w:eastAsia="en-GB"/>
              </w:rPr>
              <w:t>Servicii</w:t>
            </w:r>
            <w:proofErr w:type="spellEnd"/>
            <w:r w:rsidRPr="00CF29DA">
              <w:rPr>
                <w:noProof w:val="0"/>
                <w:lang w:val="en-US" w:eastAsia="en-GB"/>
              </w:rPr>
              <w:t xml:space="preserve"> </w:t>
            </w:r>
            <w:proofErr w:type="spellStart"/>
            <w:r w:rsidRPr="00CF29DA">
              <w:rPr>
                <w:noProof w:val="0"/>
                <w:lang w:val="en-US" w:eastAsia="en-GB"/>
              </w:rPr>
              <w:t>Publice</w:t>
            </w:r>
            <w:proofErr w:type="spellEnd"/>
            <w:r w:rsidRPr="00CF29DA">
              <w:rPr>
                <w:noProof w:val="0"/>
                <w:lang w:val="en-US" w:eastAsia="en-GB"/>
              </w:rPr>
              <w:t>”</w:t>
            </w:r>
          </w:p>
        </w:tc>
        <w:tc>
          <w:tcPr>
            <w:tcW w:w="3563" w:type="dxa"/>
            <w:shd w:val="clear" w:color="auto" w:fill="auto"/>
          </w:tcPr>
          <w:p w14:paraId="7037B9AD"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24DB061B"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386F65DE" w14:textId="77777777" w:rsidTr="002E7282">
        <w:tc>
          <w:tcPr>
            <w:tcW w:w="576" w:type="dxa"/>
            <w:shd w:val="clear" w:color="auto" w:fill="auto"/>
          </w:tcPr>
          <w:p w14:paraId="0A26589C"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11</w:t>
            </w:r>
          </w:p>
        </w:tc>
        <w:tc>
          <w:tcPr>
            <w:tcW w:w="3810" w:type="dxa"/>
            <w:shd w:val="clear" w:color="auto" w:fill="auto"/>
          </w:tcPr>
          <w:p w14:paraId="7C220600"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Certificat</w:t>
            </w:r>
            <w:proofErr w:type="spellEnd"/>
            <w:r w:rsidRPr="00CF29DA">
              <w:rPr>
                <w:noProof w:val="0"/>
                <w:lang w:val="en-US" w:eastAsia="en-GB"/>
              </w:rPr>
              <w:t xml:space="preserve"> de </w:t>
            </w:r>
            <w:proofErr w:type="spellStart"/>
            <w:r w:rsidRPr="00CF29DA">
              <w:rPr>
                <w:noProof w:val="0"/>
                <w:lang w:val="en-US" w:eastAsia="en-GB"/>
              </w:rPr>
              <w:t>atribuire</w:t>
            </w:r>
            <w:proofErr w:type="spellEnd"/>
            <w:r w:rsidRPr="00CF29DA">
              <w:rPr>
                <w:noProof w:val="0"/>
                <w:lang w:val="en-US" w:eastAsia="en-GB"/>
              </w:rPr>
              <w:t xml:space="preserve"> a </w:t>
            </w:r>
            <w:proofErr w:type="spellStart"/>
            <w:r w:rsidRPr="00CF29DA">
              <w:rPr>
                <w:noProof w:val="0"/>
                <w:lang w:val="en-US" w:eastAsia="en-GB"/>
              </w:rPr>
              <w:t>contului</w:t>
            </w:r>
            <w:proofErr w:type="spellEnd"/>
            <w:r w:rsidRPr="00CF29DA">
              <w:rPr>
                <w:noProof w:val="0"/>
                <w:lang w:val="en-US" w:eastAsia="en-GB"/>
              </w:rPr>
              <w:t xml:space="preserve"> </w:t>
            </w:r>
            <w:proofErr w:type="spellStart"/>
            <w:r w:rsidRPr="00CF29DA">
              <w:rPr>
                <w:noProof w:val="0"/>
                <w:lang w:val="en-US" w:eastAsia="en-GB"/>
              </w:rPr>
              <w:t>bancar</w:t>
            </w:r>
            <w:proofErr w:type="spellEnd"/>
            <w:r w:rsidRPr="00CF29DA">
              <w:rPr>
                <w:noProof w:val="0"/>
                <w:lang w:val="en-US" w:eastAsia="en-GB"/>
              </w:rPr>
              <w:t xml:space="preserve">, </w:t>
            </w: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Obligatoriu</w:t>
            </w:r>
            <w:proofErr w:type="spellEnd"/>
            <w:r w:rsidRPr="00CF29DA">
              <w:rPr>
                <w:noProof w:val="0"/>
                <w:lang w:val="en-US" w:eastAsia="en-GB"/>
              </w:rPr>
              <w:t xml:space="preserve"> </w:t>
            </w:r>
            <w:proofErr w:type="spellStart"/>
            <w:r w:rsidRPr="00CF29DA">
              <w:rPr>
                <w:noProof w:val="0"/>
                <w:lang w:val="en-US" w:eastAsia="en-GB"/>
              </w:rPr>
              <w:t>eliberat</w:t>
            </w:r>
            <w:proofErr w:type="spellEnd"/>
            <w:r w:rsidRPr="00CF29DA">
              <w:rPr>
                <w:noProof w:val="0"/>
                <w:lang w:val="en-US" w:eastAsia="en-GB"/>
              </w:rPr>
              <w:t xml:space="preserve"> de banca </w:t>
            </w:r>
            <w:proofErr w:type="spellStart"/>
            <w:r w:rsidRPr="00CF29DA">
              <w:rPr>
                <w:noProof w:val="0"/>
                <w:lang w:val="en-US" w:eastAsia="en-GB"/>
              </w:rPr>
              <w:t>deținătoare</w:t>
            </w:r>
            <w:proofErr w:type="spellEnd"/>
            <w:r w:rsidRPr="00CF29DA">
              <w:rPr>
                <w:noProof w:val="0"/>
                <w:lang w:val="en-US" w:eastAsia="en-GB"/>
              </w:rPr>
              <w:t xml:space="preserve"> de </w:t>
            </w:r>
            <w:proofErr w:type="spellStart"/>
            <w:r w:rsidRPr="00CF29DA">
              <w:rPr>
                <w:noProof w:val="0"/>
                <w:lang w:val="en-US" w:eastAsia="en-GB"/>
              </w:rPr>
              <w:t>cont</w:t>
            </w:r>
            <w:proofErr w:type="spellEnd"/>
            <w:r w:rsidRPr="00CF29DA">
              <w:rPr>
                <w:noProof w:val="0"/>
                <w:lang w:val="en-US" w:eastAsia="en-GB"/>
              </w:rPr>
              <w:t xml:space="preserve"> </w:t>
            </w:r>
            <w:proofErr w:type="spellStart"/>
            <w:r w:rsidRPr="00CF29DA">
              <w:rPr>
                <w:noProof w:val="0"/>
                <w:lang w:val="en-US" w:eastAsia="en-GB"/>
              </w:rPr>
              <w:t>după</w:t>
            </w:r>
            <w:proofErr w:type="spellEnd"/>
            <w:r w:rsidRPr="00CF29DA">
              <w:rPr>
                <w:noProof w:val="0"/>
                <w:lang w:val="en-US" w:eastAsia="en-GB"/>
              </w:rPr>
              <w:t xml:space="preserve"> data </w:t>
            </w:r>
            <w:proofErr w:type="spellStart"/>
            <w:r w:rsidRPr="00CF29DA">
              <w:rPr>
                <w:noProof w:val="0"/>
                <w:lang w:val="en-US" w:eastAsia="en-GB"/>
              </w:rPr>
              <w:t>punerii</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aplicare</w:t>
            </w:r>
            <w:proofErr w:type="spellEnd"/>
            <w:r w:rsidRPr="00CF29DA">
              <w:rPr>
                <w:noProof w:val="0"/>
                <w:lang w:val="en-US" w:eastAsia="en-GB"/>
              </w:rPr>
              <w:t xml:space="preserve"> a </w:t>
            </w:r>
            <w:proofErr w:type="spellStart"/>
            <w:r w:rsidRPr="00CF29DA">
              <w:rPr>
                <w:noProof w:val="0"/>
                <w:lang w:val="en-US" w:eastAsia="en-GB"/>
              </w:rPr>
              <w:t>codurilor</w:t>
            </w:r>
            <w:proofErr w:type="spellEnd"/>
            <w:r w:rsidRPr="00CF29DA">
              <w:rPr>
                <w:noProof w:val="0"/>
                <w:lang w:val="en-US" w:eastAsia="en-GB"/>
              </w:rPr>
              <w:t xml:space="preserve"> IBAN</w:t>
            </w:r>
          </w:p>
        </w:tc>
        <w:tc>
          <w:tcPr>
            <w:tcW w:w="3563" w:type="dxa"/>
            <w:shd w:val="clear" w:color="auto" w:fill="auto"/>
          </w:tcPr>
          <w:p w14:paraId="404D3595"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6D0D75DC"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4BDB1B69" w14:textId="77777777" w:rsidTr="002E7282">
        <w:tc>
          <w:tcPr>
            <w:tcW w:w="576" w:type="dxa"/>
            <w:shd w:val="clear" w:color="auto" w:fill="auto"/>
          </w:tcPr>
          <w:p w14:paraId="24A3D3AF"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12</w:t>
            </w:r>
          </w:p>
        </w:tc>
        <w:tc>
          <w:tcPr>
            <w:tcW w:w="3810" w:type="dxa"/>
            <w:shd w:val="clear" w:color="auto" w:fill="auto"/>
          </w:tcPr>
          <w:p w14:paraId="3BFCB8D7"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Raport</w:t>
            </w:r>
            <w:proofErr w:type="spellEnd"/>
            <w:r w:rsidRPr="00CF29DA">
              <w:rPr>
                <w:noProof w:val="0"/>
                <w:lang w:val="ru-RU" w:eastAsia="en-GB"/>
              </w:rPr>
              <w:t xml:space="preserve"> </w:t>
            </w:r>
            <w:proofErr w:type="spellStart"/>
            <w:r w:rsidRPr="00CF29DA">
              <w:rPr>
                <w:noProof w:val="0"/>
                <w:lang w:val="ru-RU" w:eastAsia="en-GB"/>
              </w:rPr>
              <w:t>financiar</w:t>
            </w:r>
            <w:proofErr w:type="spellEnd"/>
          </w:p>
        </w:tc>
        <w:tc>
          <w:tcPr>
            <w:tcW w:w="3563" w:type="dxa"/>
            <w:shd w:val="clear" w:color="auto" w:fill="auto"/>
          </w:tcPr>
          <w:p w14:paraId="694BE8E5"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confirmată</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r w:rsidRPr="00CF29DA">
              <w:rPr>
                <w:noProof w:val="0"/>
                <w:lang w:val="en-US" w:eastAsia="en-GB"/>
              </w:rPr>
              <w:t xml:space="preserve">, a </w:t>
            </w:r>
            <w:proofErr w:type="spellStart"/>
            <w:r w:rsidRPr="00CF29DA">
              <w:rPr>
                <w:noProof w:val="0"/>
                <w:lang w:val="en-US" w:eastAsia="en-GB"/>
              </w:rPr>
              <w:t>ultimelor</w:t>
            </w:r>
            <w:proofErr w:type="spellEnd"/>
            <w:r w:rsidRPr="00CF29DA">
              <w:rPr>
                <w:noProof w:val="0"/>
                <w:lang w:val="en-US" w:eastAsia="en-GB"/>
              </w:rPr>
              <w:t xml:space="preserve"> </w:t>
            </w:r>
            <w:proofErr w:type="spellStart"/>
            <w:r w:rsidRPr="00CF29DA">
              <w:rPr>
                <w:noProof w:val="0"/>
                <w:lang w:val="en-US" w:eastAsia="en-GB"/>
              </w:rPr>
              <w:t>rapoarte</w:t>
            </w:r>
            <w:proofErr w:type="spellEnd"/>
            <w:r w:rsidRPr="00CF29DA">
              <w:rPr>
                <w:noProof w:val="0"/>
                <w:lang w:val="en-US" w:eastAsia="en-GB"/>
              </w:rPr>
              <w:t xml:space="preserve"> </w:t>
            </w:r>
            <w:proofErr w:type="spellStart"/>
            <w:r w:rsidRPr="00CF29DA">
              <w:rPr>
                <w:noProof w:val="0"/>
                <w:lang w:val="en-US" w:eastAsia="en-GB"/>
              </w:rPr>
              <w:t>financiare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anii</w:t>
            </w:r>
            <w:proofErr w:type="spellEnd"/>
            <w:r w:rsidRPr="00CF29DA">
              <w:rPr>
                <w:noProof w:val="0"/>
                <w:lang w:val="en-US" w:eastAsia="en-GB"/>
              </w:rPr>
              <w:t xml:space="preserve"> 2023-2024</w:t>
            </w:r>
          </w:p>
        </w:tc>
        <w:tc>
          <w:tcPr>
            <w:tcW w:w="1621" w:type="dxa"/>
            <w:shd w:val="clear" w:color="auto" w:fill="auto"/>
          </w:tcPr>
          <w:p w14:paraId="20327C66"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0A809756" w14:textId="77777777" w:rsidTr="002E7282">
        <w:tc>
          <w:tcPr>
            <w:tcW w:w="576" w:type="dxa"/>
            <w:shd w:val="clear" w:color="auto" w:fill="auto"/>
          </w:tcPr>
          <w:p w14:paraId="2FB77A7D"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13</w:t>
            </w:r>
          </w:p>
        </w:tc>
        <w:tc>
          <w:tcPr>
            <w:tcW w:w="3810" w:type="dxa"/>
            <w:shd w:val="clear" w:color="auto" w:fill="auto"/>
          </w:tcPr>
          <w:p w14:paraId="2CE2E41B"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Manualul</w:t>
            </w:r>
            <w:proofErr w:type="spellEnd"/>
            <w:r w:rsidRPr="00CF29DA">
              <w:rPr>
                <w:noProof w:val="0"/>
                <w:lang w:val="ru-RU" w:eastAsia="en-GB"/>
              </w:rPr>
              <w:t xml:space="preserve"> </w:t>
            </w:r>
            <w:proofErr w:type="spellStart"/>
            <w:r w:rsidRPr="00CF29DA">
              <w:rPr>
                <w:noProof w:val="0"/>
                <w:lang w:val="ru-RU" w:eastAsia="en-GB"/>
              </w:rPr>
              <w:t>calității</w:t>
            </w:r>
            <w:proofErr w:type="spellEnd"/>
            <w:r w:rsidRPr="00CF29DA">
              <w:rPr>
                <w:noProof w:val="0"/>
                <w:lang w:val="ru-RU" w:eastAsia="en-GB"/>
              </w:rPr>
              <w:t xml:space="preserve"> </w:t>
            </w:r>
          </w:p>
        </w:tc>
        <w:tc>
          <w:tcPr>
            <w:tcW w:w="3563" w:type="dxa"/>
            <w:shd w:val="clear" w:color="auto" w:fill="auto"/>
          </w:tcPr>
          <w:p w14:paraId="1755995B"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49E8FEB7"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4550F876" w14:textId="77777777" w:rsidTr="002E7282">
        <w:tc>
          <w:tcPr>
            <w:tcW w:w="576" w:type="dxa"/>
            <w:shd w:val="clear" w:color="auto" w:fill="auto"/>
          </w:tcPr>
          <w:p w14:paraId="023A8474"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14</w:t>
            </w:r>
          </w:p>
        </w:tc>
        <w:tc>
          <w:tcPr>
            <w:tcW w:w="3810" w:type="dxa"/>
            <w:shd w:val="clear" w:color="auto" w:fill="auto"/>
          </w:tcPr>
          <w:p w14:paraId="19F81130"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Certificat</w:t>
            </w:r>
            <w:proofErr w:type="spellEnd"/>
            <w:r w:rsidRPr="00CF29DA">
              <w:rPr>
                <w:noProof w:val="0"/>
                <w:lang w:val="en-US" w:eastAsia="en-GB"/>
              </w:rPr>
              <w:t xml:space="preserve"> </w:t>
            </w:r>
            <w:proofErr w:type="spellStart"/>
            <w:r w:rsidRPr="00CF29DA">
              <w:rPr>
                <w:noProof w:val="0"/>
                <w:lang w:val="en-US" w:eastAsia="en-GB"/>
              </w:rPr>
              <w:t>privind</w:t>
            </w:r>
            <w:proofErr w:type="spellEnd"/>
            <w:r w:rsidRPr="00CF29DA">
              <w:rPr>
                <w:noProof w:val="0"/>
                <w:lang w:val="en-US" w:eastAsia="en-GB"/>
              </w:rPr>
              <w:t xml:space="preserve"> </w:t>
            </w:r>
            <w:proofErr w:type="spellStart"/>
            <w:r w:rsidRPr="00CF29DA">
              <w:rPr>
                <w:noProof w:val="0"/>
                <w:lang w:val="en-US" w:eastAsia="en-GB"/>
              </w:rPr>
              <w:t>examinarea</w:t>
            </w:r>
            <w:proofErr w:type="spellEnd"/>
            <w:r w:rsidRPr="00CF29DA">
              <w:rPr>
                <w:noProof w:val="0"/>
                <w:lang w:val="en-US" w:eastAsia="en-GB"/>
              </w:rPr>
              <w:t xml:space="preserve"> </w:t>
            </w:r>
            <w:proofErr w:type="spellStart"/>
            <w:r w:rsidRPr="00CF29DA">
              <w:rPr>
                <w:noProof w:val="0"/>
                <w:lang w:val="en-US" w:eastAsia="en-GB"/>
              </w:rPr>
              <w:t>cunoștințelor</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doemniul</w:t>
            </w:r>
            <w:proofErr w:type="spellEnd"/>
            <w:r w:rsidRPr="00CF29DA">
              <w:rPr>
                <w:noProof w:val="0"/>
                <w:lang w:val="en-US" w:eastAsia="en-GB"/>
              </w:rPr>
              <w:t xml:space="preserve"> </w:t>
            </w:r>
            <w:proofErr w:type="spellStart"/>
            <w:r w:rsidRPr="00CF29DA">
              <w:rPr>
                <w:noProof w:val="0"/>
                <w:lang w:val="en-US" w:eastAsia="en-GB"/>
              </w:rPr>
              <w:t>securității</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sănătății</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muncă</w:t>
            </w:r>
            <w:proofErr w:type="spellEnd"/>
          </w:p>
        </w:tc>
        <w:tc>
          <w:tcPr>
            <w:tcW w:w="3563" w:type="dxa"/>
            <w:shd w:val="clear" w:color="auto" w:fill="auto"/>
          </w:tcPr>
          <w:p w14:paraId="5CB81702"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1D579DE4"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3B9D39CB" w14:textId="77777777" w:rsidTr="002E7282">
        <w:tc>
          <w:tcPr>
            <w:tcW w:w="576" w:type="dxa"/>
            <w:shd w:val="clear" w:color="auto" w:fill="auto"/>
          </w:tcPr>
          <w:p w14:paraId="4E58AF64"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15</w:t>
            </w:r>
          </w:p>
        </w:tc>
        <w:tc>
          <w:tcPr>
            <w:tcW w:w="3810" w:type="dxa"/>
            <w:shd w:val="clear" w:color="auto" w:fill="auto"/>
          </w:tcPr>
          <w:p w14:paraId="3B4D7814"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Scrisori</w:t>
            </w:r>
            <w:proofErr w:type="spellEnd"/>
            <w:r w:rsidRPr="00CF29DA">
              <w:rPr>
                <w:noProof w:val="0"/>
                <w:lang w:val="en-US" w:eastAsia="en-GB"/>
              </w:rPr>
              <w:t xml:space="preserve"> de </w:t>
            </w:r>
            <w:proofErr w:type="spellStart"/>
            <w:r w:rsidRPr="00CF29DA">
              <w:rPr>
                <w:noProof w:val="0"/>
                <w:lang w:val="en-US" w:eastAsia="en-GB"/>
              </w:rPr>
              <w:t>recomandare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contractele</w:t>
            </w:r>
            <w:proofErr w:type="spellEnd"/>
            <w:r w:rsidRPr="00CF29DA">
              <w:rPr>
                <w:noProof w:val="0"/>
                <w:lang w:val="en-US" w:eastAsia="en-GB"/>
              </w:rPr>
              <w:t xml:space="preserve"> </w:t>
            </w:r>
            <w:proofErr w:type="spellStart"/>
            <w:r w:rsidRPr="00CF29DA">
              <w:rPr>
                <w:noProof w:val="0"/>
                <w:lang w:val="en-US" w:eastAsia="en-GB"/>
              </w:rPr>
              <w:t>prezentate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demonstrarea</w:t>
            </w:r>
            <w:proofErr w:type="spellEnd"/>
            <w:r w:rsidRPr="00CF29DA">
              <w:rPr>
                <w:noProof w:val="0"/>
                <w:lang w:val="en-US" w:eastAsia="en-GB"/>
              </w:rPr>
              <w:t xml:space="preserve"> </w:t>
            </w:r>
            <w:proofErr w:type="spellStart"/>
            <w:r w:rsidRPr="00CF29DA">
              <w:rPr>
                <w:noProof w:val="0"/>
                <w:lang w:val="en-US" w:eastAsia="en-GB"/>
              </w:rPr>
              <w:t>experienței</w:t>
            </w:r>
            <w:proofErr w:type="spellEnd"/>
            <w:r w:rsidRPr="00CF29DA">
              <w:rPr>
                <w:noProof w:val="0"/>
                <w:lang w:val="en-US" w:eastAsia="en-GB"/>
              </w:rPr>
              <w:t xml:space="preserve"> </w:t>
            </w:r>
            <w:proofErr w:type="spellStart"/>
            <w:r w:rsidRPr="00CF29DA">
              <w:rPr>
                <w:noProof w:val="0"/>
                <w:lang w:val="en-US" w:eastAsia="en-GB"/>
              </w:rPr>
              <w:t>similare</w:t>
            </w:r>
            <w:proofErr w:type="spellEnd"/>
            <w:r w:rsidRPr="00CF29DA">
              <w:rPr>
                <w:noProof w:val="0"/>
                <w:lang w:val="en-US" w:eastAsia="en-GB"/>
              </w:rPr>
              <w:t xml:space="preserve"> (</w:t>
            </w:r>
            <w:proofErr w:type="spellStart"/>
            <w:r w:rsidRPr="00CF29DA">
              <w:rPr>
                <w:noProof w:val="0"/>
                <w:lang w:val="en-US" w:eastAsia="en-GB"/>
              </w:rPr>
              <w:t>acestea</w:t>
            </w:r>
            <w:proofErr w:type="spellEnd"/>
            <w:r w:rsidRPr="00CF29DA">
              <w:rPr>
                <w:noProof w:val="0"/>
                <w:lang w:val="en-US" w:eastAsia="en-GB"/>
              </w:rPr>
              <w:t xml:space="preserve"> </w:t>
            </w:r>
            <w:proofErr w:type="spellStart"/>
            <w:r w:rsidRPr="00CF29DA">
              <w:rPr>
                <w:noProof w:val="0"/>
                <w:lang w:val="en-US" w:eastAsia="en-GB"/>
              </w:rPr>
              <w:t>urmează</w:t>
            </w:r>
            <w:proofErr w:type="spellEnd"/>
            <w:r w:rsidRPr="00CF29DA">
              <w:rPr>
                <w:noProof w:val="0"/>
                <w:lang w:val="en-US" w:eastAsia="en-GB"/>
              </w:rPr>
              <w:t xml:space="preserve"> </w:t>
            </w:r>
            <w:proofErr w:type="spellStart"/>
            <w:r w:rsidRPr="00CF29DA">
              <w:rPr>
                <w:noProof w:val="0"/>
                <w:lang w:val="en-US" w:eastAsia="en-GB"/>
              </w:rPr>
              <w:t>să</w:t>
            </w:r>
            <w:proofErr w:type="spellEnd"/>
            <w:r w:rsidRPr="00CF29DA">
              <w:rPr>
                <w:noProof w:val="0"/>
                <w:lang w:val="en-US" w:eastAsia="en-GB"/>
              </w:rPr>
              <w:t xml:space="preserve"> fie </w:t>
            </w:r>
            <w:proofErr w:type="spellStart"/>
            <w:r w:rsidRPr="00CF29DA">
              <w:rPr>
                <w:noProof w:val="0"/>
                <w:lang w:val="en-US" w:eastAsia="en-GB"/>
              </w:rPr>
              <w:t>eliberate</w:t>
            </w:r>
            <w:proofErr w:type="spellEnd"/>
            <w:r w:rsidRPr="00CF29DA">
              <w:rPr>
                <w:noProof w:val="0"/>
                <w:lang w:val="en-US" w:eastAsia="en-GB"/>
              </w:rPr>
              <w:t xml:space="preserve"> </w:t>
            </w:r>
            <w:proofErr w:type="spellStart"/>
            <w:r w:rsidRPr="00CF29DA">
              <w:rPr>
                <w:noProof w:val="0"/>
                <w:lang w:val="en-US" w:eastAsia="en-GB"/>
              </w:rPr>
              <w:t>după</w:t>
            </w:r>
            <w:proofErr w:type="spellEnd"/>
            <w:r w:rsidRPr="00CF29DA">
              <w:rPr>
                <w:noProof w:val="0"/>
                <w:lang w:val="en-US" w:eastAsia="en-GB"/>
              </w:rPr>
              <w:t xml:space="preserve"> </w:t>
            </w:r>
            <w:proofErr w:type="spellStart"/>
            <w:r w:rsidRPr="00CF29DA">
              <w:rPr>
                <w:noProof w:val="0"/>
                <w:lang w:val="en-US" w:eastAsia="en-GB"/>
              </w:rPr>
              <w:t>expirarea</w:t>
            </w:r>
            <w:proofErr w:type="spellEnd"/>
            <w:r w:rsidRPr="00CF29DA">
              <w:rPr>
                <w:noProof w:val="0"/>
                <w:lang w:val="en-US" w:eastAsia="en-GB"/>
              </w:rPr>
              <w:t xml:space="preserve"> </w:t>
            </w:r>
            <w:proofErr w:type="spellStart"/>
            <w:r w:rsidRPr="00CF29DA">
              <w:rPr>
                <w:noProof w:val="0"/>
                <w:lang w:val="en-US" w:eastAsia="en-GB"/>
              </w:rPr>
              <w:t>perioadei</w:t>
            </w:r>
            <w:proofErr w:type="spellEnd"/>
            <w:r w:rsidRPr="00CF29DA">
              <w:rPr>
                <w:noProof w:val="0"/>
                <w:lang w:val="en-US" w:eastAsia="en-GB"/>
              </w:rPr>
              <w:t xml:space="preserve"> de </w:t>
            </w:r>
            <w:proofErr w:type="spellStart"/>
            <w:r w:rsidRPr="00CF29DA">
              <w:rPr>
                <w:noProof w:val="0"/>
                <w:lang w:val="en-US" w:eastAsia="en-GB"/>
              </w:rPr>
              <w:t>garanție</w:t>
            </w:r>
            <w:proofErr w:type="spellEnd"/>
            <w:r w:rsidRPr="00CF29DA">
              <w:rPr>
                <w:noProof w:val="0"/>
                <w:lang w:val="en-US" w:eastAsia="en-GB"/>
              </w:rPr>
              <w:t xml:space="preserve"> a </w:t>
            </w:r>
            <w:proofErr w:type="spellStart"/>
            <w:r w:rsidRPr="00CF29DA">
              <w:rPr>
                <w:noProof w:val="0"/>
                <w:lang w:val="en-US" w:eastAsia="en-GB"/>
              </w:rPr>
              <w:t>lucrărilor</w:t>
            </w:r>
            <w:proofErr w:type="spellEnd"/>
            <w:r w:rsidRPr="00CF29DA">
              <w:rPr>
                <w:noProof w:val="0"/>
                <w:lang w:val="en-US" w:eastAsia="en-GB"/>
              </w:rPr>
              <w:t xml:space="preserve"> </w:t>
            </w:r>
            <w:proofErr w:type="spellStart"/>
            <w:r w:rsidRPr="00CF29DA">
              <w:rPr>
                <w:noProof w:val="0"/>
                <w:lang w:val="en-US" w:eastAsia="en-GB"/>
              </w:rPr>
              <w:t>executate</w:t>
            </w:r>
            <w:proofErr w:type="spellEnd"/>
            <w:r w:rsidRPr="00CF29DA">
              <w:rPr>
                <w:noProof w:val="0"/>
                <w:lang w:val="en-US" w:eastAsia="en-GB"/>
              </w:rPr>
              <w:t xml:space="preserve">) </w:t>
            </w:r>
          </w:p>
        </w:tc>
        <w:tc>
          <w:tcPr>
            <w:tcW w:w="3563" w:type="dxa"/>
            <w:shd w:val="clear" w:color="auto" w:fill="auto"/>
          </w:tcPr>
          <w:p w14:paraId="26046E8F"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13122EE1"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3F9FD24F" w14:textId="77777777" w:rsidTr="002E7282">
        <w:tc>
          <w:tcPr>
            <w:tcW w:w="576" w:type="dxa"/>
            <w:shd w:val="clear" w:color="auto" w:fill="auto"/>
          </w:tcPr>
          <w:p w14:paraId="19BEE23C"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16</w:t>
            </w:r>
          </w:p>
        </w:tc>
        <w:tc>
          <w:tcPr>
            <w:tcW w:w="3810" w:type="dxa"/>
            <w:shd w:val="clear" w:color="auto" w:fill="auto"/>
          </w:tcPr>
          <w:p w14:paraId="4AF9E832"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Cifra</w:t>
            </w:r>
            <w:proofErr w:type="spellEnd"/>
            <w:r w:rsidRPr="00CF29DA">
              <w:rPr>
                <w:noProof w:val="0"/>
                <w:lang w:val="en-US" w:eastAsia="en-GB"/>
              </w:rPr>
              <w:t xml:space="preserve"> de </w:t>
            </w:r>
            <w:proofErr w:type="spellStart"/>
            <w:r w:rsidRPr="00CF29DA">
              <w:rPr>
                <w:noProof w:val="0"/>
                <w:lang w:val="en-US" w:eastAsia="en-GB"/>
              </w:rPr>
              <w:t>afaceri</w:t>
            </w:r>
            <w:proofErr w:type="spellEnd"/>
            <w:r w:rsidRPr="00CF29DA">
              <w:rPr>
                <w:noProof w:val="0"/>
                <w:lang w:val="en-US" w:eastAsia="en-GB"/>
              </w:rPr>
              <w:t xml:space="preserve"> </w:t>
            </w:r>
            <w:proofErr w:type="spellStart"/>
            <w:r w:rsidRPr="00CF29DA">
              <w:rPr>
                <w:noProof w:val="0"/>
                <w:lang w:val="en-US" w:eastAsia="en-GB"/>
              </w:rPr>
              <w:t>medie</w:t>
            </w:r>
            <w:proofErr w:type="spellEnd"/>
            <w:r w:rsidRPr="00CF29DA">
              <w:rPr>
                <w:noProof w:val="0"/>
                <w:lang w:val="en-US" w:eastAsia="en-GB"/>
              </w:rPr>
              <w:t xml:space="preserve"> </w:t>
            </w:r>
            <w:proofErr w:type="spellStart"/>
            <w:r w:rsidRPr="00CF29DA">
              <w:rPr>
                <w:noProof w:val="0"/>
                <w:lang w:val="en-US" w:eastAsia="en-GB"/>
              </w:rPr>
              <w:t>anuală</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domeniul</w:t>
            </w:r>
            <w:proofErr w:type="spellEnd"/>
            <w:r w:rsidRPr="00CF29DA">
              <w:rPr>
                <w:noProof w:val="0"/>
                <w:lang w:val="en-US" w:eastAsia="en-GB"/>
              </w:rPr>
              <w:t xml:space="preserve"> </w:t>
            </w:r>
            <w:proofErr w:type="spellStart"/>
            <w:r w:rsidRPr="00CF29DA">
              <w:rPr>
                <w:noProof w:val="0"/>
                <w:lang w:val="en-US" w:eastAsia="en-GB"/>
              </w:rPr>
              <w:t>construcțiilor</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ultimii</w:t>
            </w:r>
            <w:proofErr w:type="spellEnd"/>
            <w:r w:rsidRPr="00CF29DA">
              <w:rPr>
                <w:noProof w:val="0"/>
                <w:lang w:val="en-US" w:eastAsia="en-GB"/>
              </w:rPr>
              <w:t xml:space="preserve"> 3 ani, minim </w:t>
            </w:r>
            <w:proofErr w:type="spellStart"/>
            <w:r w:rsidRPr="00CF29DA">
              <w:rPr>
                <w:noProof w:val="0"/>
                <w:lang w:val="en-US" w:eastAsia="en-GB"/>
              </w:rPr>
              <w:t>valoarea</w:t>
            </w:r>
            <w:proofErr w:type="spellEnd"/>
            <w:r w:rsidRPr="00CF29DA">
              <w:rPr>
                <w:noProof w:val="0"/>
                <w:lang w:val="en-US" w:eastAsia="en-GB"/>
              </w:rPr>
              <w:t xml:space="preserve"> </w:t>
            </w:r>
            <w:proofErr w:type="spellStart"/>
            <w:r w:rsidRPr="00CF29DA">
              <w:rPr>
                <w:noProof w:val="0"/>
                <w:lang w:val="en-US" w:eastAsia="en-GB"/>
              </w:rPr>
              <w:t>dublă</w:t>
            </w:r>
            <w:proofErr w:type="spellEnd"/>
            <w:r w:rsidRPr="00CF29DA">
              <w:rPr>
                <w:noProof w:val="0"/>
                <w:lang w:val="en-US" w:eastAsia="en-GB"/>
              </w:rPr>
              <w:t xml:space="preserve"> </w:t>
            </w:r>
            <w:proofErr w:type="gramStart"/>
            <w:r w:rsidRPr="00CF29DA">
              <w:rPr>
                <w:noProof w:val="0"/>
                <w:lang w:val="en-US" w:eastAsia="en-GB"/>
              </w:rPr>
              <w:t>a</w:t>
            </w:r>
            <w:proofErr w:type="gramEnd"/>
            <w:r w:rsidRPr="00CF29DA">
              <w:rPr>
                <w:noProof w:val="0"/>
                <w:lang w:val="en-US" w:eastAsia="en-GB"/>
              </w:rPr>
              <w:t xml:space="preserve"> </w:t>
            </w:r>
            <w:proofErr w:type="spellStart"/>
            <w:r w:rsidRPr="00CF29DA">
              <w:rPr>
                <w:noProof w:val="0"/>
                <w:lang w:val="en-US" w:eastAsia="en-GB"/>
              </w:rPr>
              <w:t>ofertei</w:t>
            </w:r>
            <w:proofErr w:type="spellEnd"/>
            <w:r w:rsidRPr="00CF29DA">
              <w:rPr>
                <w:noProof w:val="0"/>
                <w:lang w:val="en-US" w:eastAsia="en-GB"/>
              </w:rPr>
              <w:t xml:space="preserve"> </w:t>
            </w:r>
            <w:proofErr w:type="spellStart"/>
            <w:r w:rsidRPr="00CF29DA">
              <w:rPr>
                <w:noProof w:val="0"/>
                <w:lang w:val="en-US" w:eastAsia="en-GB"/>
              </w:rPr>
              <w:t>iar</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ultimul</w:t>
            </w:r>
            <w:proofErr w:type="spellEnd"/>
            <w:r w:rsidRPr="00CF29DA">
              <w:rPr>
                <w:noProof w:val="0"/>
                <w:lang w:val="en-US" w:eastAsia="en-GB"/>
              </w:rPr>
              <w:t xml:space="preserve"> an de </w:t>
            </w:r>
            <w:proofErr w:type="spellStart"/>
            <w:r w:rsidRPr="00CF29DA">
              <w:rPr>
                <w:noProof w:val="0"/>
                <w:lang w:val="en-US" w:eastAsia="en-GB"/>
              </w:rPr>
              <w:t>activitate</w:t>
            </w:r>
            <w:proofErr w:type="spellEnd"/>
            <w:r w:rsidRPr="00CF29DA">
              <w:rPr>
                <w:noProof w:val="0"/>
                <w:lang w:val="en-US" w:eastAsia="en-GB"/>
              </w:rPr>
              <w:t xml:space="preserve"> nu </w:t>
            </w:r>
            <w:proofErr w:type="spellStart"/>
            <w:r w:rsidRPr="00CF29DA">
              <w:rPr>
                <w:noProof w:val="0"/>
                <w:lang w:val="en-US" w:eastAsia="en-GB"/>
              </w:rPr>
              <w:t>mai</w:t>
            </w:r>
            <w:proofErr w:type="spellEnd"/>
            <w:r w:rsidRPr="00CF29DA">
              <w:rPr>
                <w:noProof w:val="0"/>
                <w:lang w:val="en-US" w:eastAsia="en-GB"/>
              </w:rPr>
              <w:t xml:space="preserve"> </w:t>
            </w:r>
            <w:proofErr w:type="spellStart"/>
            <w:r w:rsidRPr="00CF29DA">
              <w:rPr>
                <w:noProof w:val="0"/>
                <w:lang w:val="en-US" w:eastAsia="en-GB"/>
              </w:rPr>
              <w:t>puțin</w:t>
            </w:r>
            <w:proofErr w:type="spellEnd"/>
            <w:r w:rsidRPr="00CF29DA">
              <w:rPr>
                <w:noProof w:val="0"/>
                <w:lang w:val="en-US" w:eastAsia="en-GB"/>
              </w:rPr>
              <w:t xml:space="preserve"> de </w:t>
            </w:r>
            <w:proofErr w:type="spellStart"/>
            <w:r w:rsidRPr="00CF29DA">
              <w:rPr>
                <w:noProof w:val="0"/>
                <w:lang w:val="en-US" w:eastAsia="en-GB"/>
              </w:rPr>
              <w:t>valoarea</w:t>
            </w:r>
            <w:proofErr w:type="spellEnd"/>
            <w:r w:rsidRPr="00CF29DA">
              <w:rPr>
                <w:noProof w:val="0"/>
                <w:lang w:val="en-US" w:eastAsia="en-GB"/>
              </w:rPr>
              <w:t xml:space="preserve"> </w:t>
            </w:r>
            <w:proofErr w:type="spellStart"/>
            <w:r w:rsidRPr="00CF29DA">
              <w:rPr>
                <w:noProof w:val="0"/>
                <w:lang w:val="en-US" w:eastAsia="en-GB"/>
              </w:rPr>
              <w:t>dublă</w:t>
            </w:r>
            <w:proofErr w:type="spellEnd"/>
            <w:r w:rsidRPr="00CF29DA">
              <w:rPr>
                <w:noProof w:val="0"/>
                <w:lang w:val="en-US" w:eastAsia="en-GB"/>
              </w:rPr>
              <w:t xml:space="preserve"> a </w:t>
            </w:r>
            <w:proofErr w:type="spellStart"/>
            <w:r w:rsidRPr="00CF29DA">
              <w:rPr>
                <w:noProof w:val="0"/>
                <w:lang w:val="en-US" w:eastAsia="en-GB"/>
              </w:rPr>
              <w:t>ofertei</w:t>
            </w:r>
            <w:proofErr w:type="spellEnd"/>
            <w:r w:rsidRPr="00CF29DA">
              <w:rPr>
                <w:noProof w:val="0"/>
                <w:lang w:val="en-US" w:eastAsia="en-GB"/>
              </w:rPr>
              <w:t xml:space="preserve"> </w:t>
            </w:r>
            <w:proofErr w:type="spellStart"/>
            <w:r w:rsidRPr="00CF29DA">
              <w:rPr>
                <w:noProof w:val="0"/>
                <w:lang w:val="en-US" w:eastAsia="en-GB"/>
              </w:rPr>
              <w:t>depuse</w:t>
            </w:r>
            <w:proofErr w:type="spellEnd"/>
          </w:p>
        </w:tc>
        <w:tc>
          <w:tcPr>
            <w:tcW w:w="3563" w:type="dxa"/>
            <w:shd w:val="clear" w:color="auto" w:fill="auto"/>
          </w:tcPr>
          <w:p w14:paraId="704D9C2E"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noProof w:val="0"/>
                <w:lang w:val="ru-RU" w:eastAsia="en-GB"/>
              </w:rPr>
              <w:t>Declarație</w:t>
            </w:r>
            <w:proofErr w:type="spellEnd"/>
            <w:r w:rsidRPr="00CF29DA">
              <w:rPr>
                <w:noProof w:val="0"/>
                <w:lang w:val="ru-RU" w:eastAsia="en-GB"/>
              </w:rPr>
              <w:t xml:space="preserve"> </w:t>
            </w:r>
          </w:p>
        </w:tc>
        <w:tc>
          <w:tcPr>
            <w:tcW w:w="1621" w:type="dxa"/>
            <w:shd w:val="clear" w:color="auto" w:fill="auto"/>
          </w:tcPr>
          <w:p w14:paraId="6C6D7EA1"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65A31777" w14:textId="77777777" w:rsidTr="002E7282">
        <w:tc>
          <w:tcPr>
            <w:tcW w:w="576" w:type="dxa"/>
            <w:shd w:val="clear" w:color="auto" w:fill="auto"/>
          </w:tcPr>
          <w:p w14:paraId="71540939"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17</w:t>
            </w:r>
          </w:p>
        </w:tc>
        <w:tc>
          <w:tcPr>
            <w:tcW w:w="3810" w:type="dxa"/>
            <w:shd w:val="clear" w:color="auto" w:fill="auto"/>
          </w:tcPr>
          <w:p w14:paraId="3FF2B875"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Lichiditatea</w:t>
            </w:r>
            <w:proofErr w:type="spellEnd"/>
            <w:r w:rsidRPr="00CF29DA">
              <w:rPr>
                <w:noProof w:val="0"/>
                <w:lang w:val="ru-RU" w:eastAsia="en-GB"/>
              </w:rPr>
              <w:t xml:space="preserve"> </w:t>
            </w:r>
            <w:proofErr w:type="spellStart"/>
            <w:r w:rsidRPr="00CF29DA">
              <w:rPr>
                <w:noProof w:val="0"/>
                <w:lang w:val="ru-RU" w:eastAsia="en-GB"/>
              </w:rPr>
              <w:t>generală</w:t>
            </w:r>
            <w:proofErr w:type="spellEnd"/>
            <w:r w:rsidRPr="00CF29DA">
              <w:rPr>
                <w:noProof w:val="0"/>
                <w:lang w:val="ru-RU" w:eastAsia="en-GB"/>
              </w:rPr>
              <w:t xml:space="preserve"> 2023/2024</w:t>
            </w:r>
          </w:p>
        </w:tc>
        <w:tc>
          <w:tcPr>
            <w:tcW w:w="3563" w:type="dxa"/>
            <w:shd w:val="clear" w:color="auto" w:fill="auto"/>
          </w:tcPr>
          <w:p w14:paraId="5D9B37F2"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Declarație</w:t>
            </w:r>
            <w:proofErr w:type="spellEnd"/>
            <w:r w:rsidRPr="00CF29DA">
              <w:rPr>
                <w:noProof w:val="0"/>
                <w:lang w:val="en-US" w:eastAsia="en-GB"/>
              </w:rPr>
              <w:t xml:space="preserve"> </w:t>
            </w:r>
            <w:proofErr w:type="spellStart"/>
            <w:r w:rsidRPr="00CF29DA">
              <w:rPr>
                <w:noProof w:val="0"/>
                <w:lang w:val="en-US" w:eastAsia="en-GB"/>
              </w:rPr>
              <w:t>egală</w:t>
            </w:r>
            <w:proofErr w:type="spellEnd"/>
            <w:r w:rsidRPr="00CF29DA">
              <w:rPr>
                <w:noProof w:val="0"/>
                <w:lang w:val="en-US" w:eastAsia="en-GB"/>
              </w:rPr>
              <w:t xml:space="preserve"> s-au </w:t>
            </w:r>
            <w:proofErr w:type="spellStart"/>
            <w:r w:rsidRPr="00CF29DA">
              <w:rPr>
                <w:noProof w:val="0"/>
                <w:lang w:val="en-US" w:eastAsia="en-GB"/>
              </w:rPr>
              <w:t>mai</w:t>
            </w:r>
            <w:proofErr w:type="spellEnd"/>
            <w:r w:rsidRPr="00CF29DA">
              <w:rPr>
                <w:noProof w:val="0"/>
                <w:lang w:val="en-US" w:eastAsia="en-GB"/>
              </w:rPr>
              <w:t xml:space="preserve"> mare 120%</w:t>
            </w:r>
          </w:p>
        </w:tc>
        <w:tc>
          <w:tcPr>
            <w:tcW w:w="1621" w:type="dxa"/>
            <w:shd w:val="clear" w:color="auto" w:fill="auto"/>
          </w:tcPr>
          <w:p w14:paraId="26BE17C8"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50B78129" w14:textId="77777777" w:rsidTr="002E7282">
        <w:tc>
          <w:tcPr>
            <w:tcW w:w="576" w:type="dxa"/>
            <w:shd w:val="clear" w:color="auto" w:fill="auto"/>
          </w:tcPr>
          <w:p w14:paraId="3CC818D5"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18</w:t>
            </w:r>
          </w:p>
        </w:tc>
        <w:tc>
          <w:tcPr>
            <w:tcW w:w="3810" w:type="dxa"/>
            <w:shd w:val="clear" w:color="auto" w:fill="auto"/>
          </w:tcPr>
          <w:p w14:paraId="636D6CBB"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Certificat</w:t>
            </w:r>
            <w:proofErr w:type="spellEnd"/>
            <w:r w:rsidRPr="00CF29DA">
              <w:rPr>
                <w:noProof w:val="0"/>
                <w:lang w:val="ru-RU" w:eastAsia="en-GB"/>
              </w:rPr>
              <w:t xml:space="preserve"> ISO 9001</w:t>
            </w:r>
          </w:p>
        </w:tc>
        <w:tc>
          <w:tcPr>
            <w:tcW w:w="3563" w:type="dxa"/>
            <w:shd w:val="clear" w:color="auto" w:fill="auto"/>
          </w:tcPr>
          <w:p w14:paraId="77F13B77" w14:textId="77777777" w:rsidR="00CF29DA" w:rsidRPr="00CF29DA" w:rsidRDefault="00CF29DA" w:rsidP="00CF29DA">
            <w:pPr>
              <w:shd w:val="clear" w:color="auto" w:fill="FFFFFF"/>
              <w:tabs>
                <w:tab w:val="left" w:pos="612"/>
              </w:tabs>
              <w:spacing w:before="120" w:after="120"/>
              <w:rPr>
                <w:iCs/>
                <w:noProof w:val="0"/>
                <w:lang w:val="en-US" w:eastAsia="ru-RU"/>
              </w:rPr>
            </w:pPr>
            <w:proofErr w:type="spellStart"/>
            <w:r w:rsidRPr="00CF29DA">
              <w:rPr>
                <w:noProof w:val="0"/>
                <w:lang w:val="en-US" w:eastAsia="en-GB"/>
              </w:rPr>
              <w:t>Varianta</w:t>
            </w:r>
            <w:proofErr w:type="spellEnd"/>
            <w:r w:rsidRPr="00CF29DA">
              <w:rPr>
                <w:noProof w:val="0"/>
                <w:lang w:val="en-US" w:eastAsia="en-GB"/>
              </w:rPr>
              <w:t xml:space="preserve"> </w:t>
            </w:r>
            <w:proofErr w:type="spellStart"/>
            <w:r w:rsidRPr="00CF29DA">
              <w:rPr>
                <w:noProof w:val="0"/>
                <w:lang w:val="en-US" w:eastAsia="en-GB"/>
              </w:rPr>
              <w:t>scanată</w:t>
            </w:r>
            <w:proofErr w:type="spellEnd"/>
            <w:r w:rsidRPr="00CF29DA">
              <w:rPr>
                <w:noProof w:val="0"/>
                <w:lang w:val="en-US" w:eastAsia="en-GB"/>
              </w:rPr>
              <w:t xml:space="preserve"> de pe original </w:t>
            </w:r>
            <w:proofErr w:type="spellStart"/>
            <w:r w:rsidRPr="00CF29DA">
              <w:rPr>
                <w:noProof w:val="0"/>
                <w:lang w:val="en-US" w:eastAsia="en-GB"/>
              </w:rPr>
              <w:t>sau</w:t>
            </w:r>
            <w:proofErr w:type="spellEnd"/>
            <w:r w:rsidRPr="00CF29DA">
              <w:rPr>
                <w:noProof w:val="0"/>
                <w:lang w:val="en-US" w:eastAsia="en-GB"/>
              </w:rPr>
              <w:t xml:space="preserve"> Original/</w:t>
            </w:r>
            <w:proofErr w:type="spellStart"/>
            <w:r w:rsidRPr="00CF29DA">
              <w:rPr>
                <w:noProof w:val="0"/>
                <w:lang w:val="en-US" w:eastAsia="en-GB"/>
              </w:rPr>
              <w:t>copie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w:t>
            </w:r>
            <w:proofErr w:type="spellStart"/>
            <w:r w:rsidRPr="00CF29DA">
              <w:rPr>
                <w:noProof w:val="0"/>
                <w:lang w:val="en-US" w:eastAsia="en-GB"/>
              </w:rPr>
              <w:t>aplicarea</w:t>
            </w:r>
            <w:proofErr w:type="spellEnd"/>
            <w:r w:rsidRPr="00CF29DA">
              <w:rPr>
                <w:noProof w:val="0"/>
                <w:lang w:val="en-US" w:eastAsia="en-GB"/>
              </w:rPr>
              <w:t xml:space="preserve"> </w:t>
            </w:r>
            <w:proofErr w:type="spellStart"/>
            <w:r w:rsidRPr="00CF29DA">
              <w:rPr>
                <w:noProof w:val="0"/>
                <w:lang w:val="en-US" w:eastAsia="en-GB"/>
              </w:rPr>
              <w:t>semnăturii</w:t>
            </w:r>
            <w:proofErr w:type="spellEnd"/>
            <w:r w:rsidRPr="00CF29DA">
              <w:rPr>
                <w:noProof w:val="0"/>
                <w:lang w:val="en-US" w:eastAsia="en-GB"/>
              </w:rPr>
              <w:t xml:space="preserve"> </w:t>
            </w:r>
            <w:proofErr w:type="spellStart"/>
            <w:r w:rsidRPr="00CF29DA">
              <w:rPr>
                <w:noProof w:val="0"/>
                <w:lang w:val="en-US" w:eastAsia="en-GB"/>
              </w:rPr>
              <w:t>electronice</w:t>
            </w:r>
            <w:proofErr w:type="spellEnd"/>
          </w:p>
        </w:tc>
        <w:tc>
          <w:tcPr>
            <w:tcW w:w="1621" w:type="dxa"/>
            <w:shd w:val="clear" w:color="auto" w:fill="auto"/>
          </w:tcPr>
          <w:p w14:paraId="7C8335E5"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07376366" w14:textId="77777777" w:rsidTr="002E7282">
        <w:tc>
          <w:tcPr>
            <w:tcW w:w="576" w:type="dxa"/>
            <w:shd w:val="clear" w:color="auto" w:fill="auto"/>
          </w:tcPr>
          <w:p w14:paraId="2AE2DC2F"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19</w:t>
            </w:r>
          </w:p>
        </w:tc>
        <w:tc>
          <w:tcPr>
            <w:tcW w:w="3810" w:type="dxa"/>
            <w:shd w:val="clear" w:color="auto" w:fill="auto"/>
          </w:tcPr>
          <w:p w14:paraId="5C25CC31"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Efectuarea</w:t>
            </w:r>
            <w:proofErr w:type="spellEnd"/>
            <w:r w:rsidRPr="00CF29DA">
              <w:rPr>
                <w:noProof w:val="0"/>
                <w:lang w:val="en-US" w:eastAsia="en-GB"/>
              </w:rPr>
              <w:t xml:space="preserve"> </w:t>
            </w:r>
            <w:proofErr w:type="spellStart"/>
            <w:r w:rsidRPr="00CF29DA">
              <w:rPr>
                <w:noProof w:val="0"/>
                <w:lang w:val="en-US" w:eastAsia="en-GB"/>
              </w:rPr>
              <w:t>sistematică</w:t>
            </w:r>
            <w:proofErr w:type="spellEnd"/>
            <w:r w:rsidRPr="00CF29DA">
              <w:rPr>
                <w:noProof w:val="0"/>
                <w:lang w:val="en-US" w:eastAsia="en-GB"/>
              </w:rPr>
              <w:t xml:space="preserve"> a </w:t>
            </w:r>
            <w:proofErr w:type="spellStart"/>
            <w:r w:rsidRPr="00CF29DA">
              <w:rPr>
                <w:noProof w:val="0"/>
                <w:lang w:val="en-US" w:eastAsia="en-GB"/>
              </w:rPr>
              <w:t>plații</w:t>
            </w:r>
            <w:proofErr w:type="spellEnd"/>
            <w:r w:rsidRPr="00CF29DA">
              <w:rPr>
                <w:noProof w:val="0"/>
                <w:lang w:val="en-US" w:eastAsia="en-GB"/>
              </w:rPr>
              <w:t xml:space="preserve"> </w:t>
            </w:r>
            <w:proofErr w:type="spellStart"/>
            <w:r w:rsidRPr="00CF29DA">
              <w:rPr>
                <w:noProof w:val="0"/>
                <w:lang w:val="en-US" w:eastAsia="en-GB"/>
              </w:rPr>
              <w:t>impozitelor</w:t>
            </w:r>
            <w:proofErr w:type="spellEnd"/>
            <w:r w:rsidRPr="00CF29DA">
              <w:rPr>
                <w:noProof w:val="0"/>
                <w:lang w:val="en-US" w:eastAsia="en-GB"/>
              </w:rPr>
              <w:t xml:space="preserve">, </w:t>
            </w:r>
            <w:proofErr w:type="spellStart"/>
            <w:r w:rsidRPr="00CF29DA">
              <w:rPr>
                <w:noProof w:val="0"/>
                <w:lang w:val="en-US" w:eastAsia="en-GB"/>
              </w:rPr>
              <w:t>taxelor</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contribuțiilor</w:t>
            </w:r>
            <w:proofErr w:type="spellEnd"/>
            <w:r w:rsidRPr="00CF29DA">
              <w:rPr>
                <w:noProof w:val="0"/>
                <w:lang w:val="en-US" w:eastAsia="en-GB"/>
              </w:rPr>
              <w:t xml:space="preserve"> de </w:t>
            </w:r>
            <w:proofErr w:type="spellStart"/>
            <w:r w:rsidRPr="00CF29DA">
              <w:rPr>
                <w:noProof w:val="0"/>
                <w:lang w:val="en-US" w:eastAsia="en-GB"/>
              </w:rPr>
              <w:t>asigurări</w:t>
            </w:r>
            <w:proofErr w:type="spellEnd"/>
            <w:r w:rsidRPr="00CF29DA">
              <w:rPr>
                <w:noProof w:val="0"/>
                <w:lang w:val="en-US" w:eastAsia="en-GB"/>
              </w:rPr>
              <w:t xml:space="preserve"> </w:t>
            </w:r>
            <w:proofErr w:type="spellStart"/>
            <w:r w:rsidRPr="00CF29DA">
              <w:rPr>
                <w:noProof w:val="0"/>
                <w:lang w:val="en-US" w:eastAsia="en-GB"/>
              </w:rPr>
              <w:t>sociale</w:t>
            </w:r>
            <w:proofErr w:type="spellEnd"/>
          </w:p>
        </w:tc>
        <w:tc>
          <w:tcPr>
            <w:tcW w:w="3563" w:type="dxa"/>
            <w:shd w:val="clear" w:color="auto" w:fill="auto"/>
          </w:tcPr>
          <w:p w14:paraId="31175AD4"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Efectuarea</w:t>
            </w:r>
            <w:proofErr w:type="spellEnd"/>
            <w:r w:rsidRPr="00CF29DA">
              <w:rPr>
                <w:noProof w:val="0"/>
                <w:lang w:val="en-US" w:eastAsia="en-GB"/>
              </w:rPr>
              <w:t xml:space="preserve"> </w:t>
            </w:r>
            <w:proofErr w:type="spellStart"/>
            <w:r w:rsidRPr="00CF29DA">
              <w:rPr>
                <w:noProof w:val="0"/>
                <w:lang w:val="en-US" w:eastAsia="en-GB"/>
              </w:rPr>
              <w:t>sistematică</w:t>
            </w:r>
            <w:proofErr w:type="spellEnd"/>
            <w:r w:rsidRPr="00CF29DA">
              <w:rPr>
                <w:noProof w:val="0"/>
                <w:lang w:val="en-US" w:eastAsia="en-GB"/>
              </w:rPr>
              <w:t xml:space="preserve"> a </w:t>
            </w:r>
            <w:proofErr w:type="spellStart"/>
            <w:r w:rsidRPr="00CF29DA">
              <w:rPr>
                <w:noProof w:val="0"/>
                <w:lang w:val="en-US" w:eastAsia="en-GB"/>
              </w:rPr>
              <w:t>plății</w:t>
            </w:r>
            <w:proofErr w:type="spellEnd"/>
            <w:r w:rsidRPr="00CF29DA">
              <w:rPr>
                <w:noProof w:val="0"/>
                <w:lang w:val="en-US" w:eastAsia="en-GB"/>
              </w:rPr>
              <w:t xml:space="preserve"> </w:t>
            </w:r>
            <w:proofErr w:type="spellStart"/>
            <w:r w:rsidRPr="00CF29DA">
              <w:rPr>
                <w:noProof w:val="0"/>
                <w:lang w:val="en-US" w:eastAsia="en-GB"/>
              </w:rPr>
              <w:t>impozitelor</w:t>
            </w:r>
            <w:proofErr w:type="spellEnd"/>
            <w:r w:rsidRPr="00CF29DA">
              <w:rPr>
                <w:noProof w:val="0"/>
                <w:lang w:val="en-US" w:eastAsia="en-GB"/>
              </w:rPr>
              <w:t xml:space="preserve">, </w:t>
            </w:r>
            <w:proofErr w:type="spellStart"/>
            <w:r w:rsidRPr="00CF29DA">
              <w:rPr>
                <w:noProof w:val="0"/>
                <w:lang w:val="en-US" w:eastAsia="en-GB"/>
              </w:rPr>
              <w:t>taxelor</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contribuțiilor</w:t>
            </w:r>
            <w:proofErr w:type="spellEnd"/>
            <w:r w:rsidRPr="00CF29DA">
              <w:rPr>
                <w:noProof w:val="0"/>
                <w:lang w:val="en-US" w:eastAsia="en-GB"/>
              </w:rPr>
              <w:t xml:space="preserve"> de </w:t>
            </w:r>
            <w:proofErr w:type="spellStart"/>
            <w:r w:rsidRPr="00CF29DA">
              <w:rPr>
                <w:noProof w:val="0"/>
                <w:lang w:val="en-US" w:eastAsia="en-GB"/>
              </w:rPr>
              <w:t>asigurări</w:t>
            </w:r>
            <w:proofErr w:type="spellEnd"/>
            <w:r w:rsidRPr="00CF29DA">
              <w:rPr>
                <w:noProof w:val="0"/>
                <w:lang w:val="en-US" w:eastAsia="en-GB"/>
              </w:rPr>
              <w:t xml:space="preserve"> </w:t>
            </w:r>
            <w:proofErr w:type="spellStart"/>
            <w:r w:rsidRPr="00CF29DA">
              <w:rPr>
                <w:noProof w:val="0"/>
                <w:lang w:val="en-US" w:eastAsia="en-GB"/>
              </w:rPr>
              <w:t>sociale</w:t>
            </w:r>
            <w:proofErr w:type="spellEnd"/>
            <w:r w:rsidRPr="00CF29DA">
              <w:rPr>
                <w:noProof w:val="0"/>
                <w:lang w:val="en-US" w:eastAsia="en-GB"/>
              </w:rPr>
              <w:t xml:space="preserve"> </w:t>
            </w:r>
            <w:proofErr w:type="spellStart"/>
            <w:r w:rsidRPr="00CF29DA">
              <w:rPr>
                <w:noProof w:val="0"/>
                <w:lang w:val="en-US" w:eastAsia="en-GB"/>
              </w:rPr>
              <w:lastRenderedPageBreak/>
              <w:t>și</w:t>
            </w:r>
            <w:proofErr w:type="spellEnd"/>
            <w:r w:rsidRPr="00CF29DA">
              <w:rPr>
                <w:noProof w:val="0"/>
                <w:lang w:val="en-US" w:eastAsia="en-GB"/>
              </w:rPr>
              <w:t xml:space="preserve"> </w:t>
            </w:r>
            <w:proofErr w:type="spellStart"/>
            <w:r w:rsidRPr="00CF29DA">
              <w:rPr>
                <w:noProof w:val="0"/>
                <w:lang w:val="en-US" w:eastAsia="en-GB"/>
              </w:rPr>
              <w:t>lipsa</w:t>
            </w:r>
            <w:proofErr w:type="spellEnd"/>
            <w:r w:rsidRPr="00CF29DA">
              <w:rPr>
                <w:noProof w:val="0"/>
                <w:lang w:val="en-US" w:eastAsia="en-GB"/>
              </w:rPr>
              <w:t xml:space="preserve"> </w:t>
            </w:r>
            <w:proofErr w:type="spellStart"/>
            <w:r w:rsidRPr="00CF29DA">
              <w:rPr>
                <w:noProof w:val="0"/>
                <w:lang w:val="en-US" w:eastAsia="en-GB"/>
              </w:rPr>
              <w:t>datoriilor</w:t>
            </w:r>
            <w:proofErr w:type="spellEnd"/>
            <w:r w:rsidRPr="00CF29DA">
              <w:rPr>
                <w:noProof w:val="0"/>
                <w:lang w:val="en-US" w:eastAsia="en-GB"/>
              </w:rPr>
              <w:t xml:space="preserve"> la </w:t>
            </w:r>
            <w:proofErr w:type="spellStart"/>
            <w:r w:rsidRPr="00CF29DA">
              <w:rPr>
                <w:noProof w:val="0"/>
                <w:lang w:val="en-US" w:eastAsia="en-GB"/>
              </w:rPr>
              <w:t>deschiderii</w:t>
            </w:r>
            <w:proofErr w:type="spellEnd"/>
            <w:r w:rsidRPr="00CF29DA">
              <w:rPr>
                <w:noProof w:val="0"/>
                <w:lang w:val="en-US" w:eastAsia="en-GB"/>
              </w:rPr>
              <w:t xml:space="preserve"> </w:t>
            </w:r>
            <w:proofErr w:type="spellStart"/>
            <w:r w:rsidRPr="00CF29DA">
              <w:rPr>
                <w:noProof w:val="0"/>
                <w:lang w:val="en-US" w:eastAsia="en-GB"/>
              </w:rPr>
              <w:t>ofertelor</w:t>
            </w:r>
            <w:proofErr w:type="spellEnd"/>
            <w:r w:rsidRPr="00CF29DA">
              <w:rPr>
                <w:noProof w:val="0"/>
                <w:lang w:val="en-US" w:eastAsia="en-GB"/>
              </w:rPr>
              <w:t xml:space="preserve"> </w:t>
            </w:r>
          </w:p>
        </w:tc>
        <w:tc>
          <w:tcPr>
            <w:tcW w:w="1621" w:type="dxa"/>
            <w:shd w:val="clear" w:color="auto" w:fill="auto"/>
          </w:tcPr>
          <w:p w14:paraId="6804477D"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lastRenderedPageBreak/>
              <w:t>obligatoriu</w:t>
            </w:r>
            <w:proofErr w:type="spellEnd"/>
          </w:p>
        </w:tc>
      </w:tr>
      <w:tr w:rsidR="00CF29DA" w:rsidRPr="00CF29DA" w14:paraId="30DC7438" w14:textId="77777777" w:rsidTr="002E7282">
        <w:tc>
          <w:tcPr>
            <w:tcW w:w="576" w:type="dxa"/>
            <w:shd w:val="clear" w:color="auto" w:fill="auto"/>
          </w:tcPr>
          <w:p w14:paraId="72ED037D"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20</w:t>
            </w:r>
          </w:p>
        </w:tc>
        <w:tc>
          <w:tcPr>
            <w:tcW w:w="3810" w:type="dxa"/>
            <w:shd w:val="clear" w:color="auto" w:fill="auto"/>
          </w:tcPr>
          <w:p w14:paraId="09ABBE89"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Certificat</w:t>
            </w:r>
            <w:proofErr w:type="spellEnd"/>
            <w:r w:rsidRPr="00CF29DA">
              <w:rPr>
                <w:noProof w:val="0"/>
                <w:lang w:val="en-US" w:eastAsia="en-GB"/>
              </w:rPr>
              <w:t xml:space="preserve"> </w:t>
            </w:r>
            <w:proofErr w:type="spellStart"/>
            <w:r w:rsidRPr="00CF29DA">
              <w:rPr>
                <w:noProof w:val="0"/>
                <w:lang w:val="en-US" w:eastAsia="en-GB"/>
              </w:rPr>
              <w:t>bancar</w:t>
            </w:r>
            <w:proofErr w:type="spellEnd"/>
            <w:r w:rsidRPr="00CF29DA">
              <w:rPr>
                <w:noProof w:val="0"/>
                <w:lang w:val="en-US" w:eastAsia="en-GB"/>
              </w:rPr>
              <w:t xml:space="preserve"> de </w:t>
            </w:r>
            <w:proofErr w:type="spellStart"/>
            <w:r w:rsidRPr="00CF29DA">
              <w:rPr>
                <w:noProof w:val="0"/>
                <w:lang w:val="en-US" w:eastAsia="en-GB"/>
              </w:rPr>
              <w:t>disponibilitate</w:t>
            </w:r>
            <w:proofErr w:type="spellEnd"/>
            <w:r w:rsidRPr="00CF29DA">
              <w:rPr>
                <w:noProof w:val="0"/>
                <w:lang w:val="en-US" w:eastAsia="en-GB"/>
              </w:rPr>
              <w:t xml:space="preserve"> a </w:t>
            </w:r>
            <w:proofErr w:type="spellStart"/>
            <w:r w:rsidRPr="00CF29DA">
              <w:rPr>
                <w:noProof w:val="0"/>
                <w:lang w:val="en-US" w:eastAsia="en-GB"/>
              </w:rPr>
              <w:t>banilor</w:t>
            </w:r>
            <w:proofErr w:type="spellEnd"/>
            <w:r w:rsidRPr="00CF29DA">
              <w:rPr>
                <w:noProof w:val="0"/>
                <w:lang w:val="en-US" w:eastAsia="en-GB"/>
              </w:rPr>
              <w:t xml:space="preserve"> </w:t>
            </w:r>
            <w:proofErr w:type="spellStart"/>
            <w:r w:rsidRPr="00CF29DA">
              <w:rPr>
                <w:noProof w:val="0"/>
                <w:lang w:val="en-US" w:eastAsia="en-GB"/>
              </w:rPr>
              <w:t>lichizi</w:t>
            </w:r>
            <w:proofErr w:type="spellEnd"/>
            <w:r w:rsidRPr="00CF29DA">
              <w:rPr>
                <w:noProof w:val="0"/>
                <w:lang w:val="en-US" w:eastAsia="en-GB"/>
              </w:rPr>
              <w:t>/</w:t>
            </w:r>
            <w:proofErr w:type="spellStart"/>
            <w:r w:rsidRPr="00CF29DA">
              <w:rPr>
                <w:noProof w:val="0"/>
                <w:lang w:val="en-US" w:eastAsia="en-GB"/>
              </w:rPr>
              <w:t>resurse</w:t>
            </w:r>
            <w:proofErr w:type="spellEnd"/>
            <w:r w:rsidRPr="00CF29DA">
              <w:rPr>
                <w:noProof w:val="0"/>
                <w:lang w:val="en-US" w:eastAsia="en-GB"/>
              </w:rPr>
              <w:t xml:space="preserve"> </w:t>
            </w:r>
            <w:proofErr w:type="spellStart"/>
            <w:r w:rsidRPr="00CF29DA">
              <w:rPr>
                <w:noProof w:val="0"/>
                <w:lang w:val="en-US" w:eastAsia="en-GB"/>
              </w:rPr>
              <w:t>creditare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demararea</w:t>
            </w:r>
            <w:proofErr w:type="spellEnd"/>
            <w:r w:rsidRPr="00CF29DA">
              <w:rPr>
                <w:noProof w:val="0"/>
                <w:lang w:val="en-US" w:eastAsia="en-GB"/>
              </w:rPr>
              <w:t xml:space="preserve"> </w:t>
            </w:r>
            <w:proofErr w:type="spellStart"/>
            <w:r w:rsidRPr="00CF29DA">
              <w:rPr>
                <w:noProof w:val="0"/>
                <w:lang w:val="en-US" w:eastAsia="en-GB"/>
              </w:rPr>
              <w:t>lucrărilor</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cuantumul</w:t>
            </w:r>
            <w:proofErr w:type="spellEnd"/>
            <w:r w:rsidRPr="00CF29DA">
              <w:rPr>
                <w:noProof w:val="0"/>
                <w:lang w:val="en-US" w:eastAsia="en-GB"/>
              </w:rPr>
              <w:t xml:space="preserve"> de minim 80% din </w:t>
            </w:r>
            <w:proofErr w:type="spellStart"/>
            <w:r w:rsidRPr="00CF29DA">
              <w:rPr>
                <w:noProof w:val="0"/>
                <w:lang w:val="en-US" w:eastAsia="en-GB"/>
              </w:rPr>
              <w:t>valoarea</w:t>
            </w:r>
            <w:proofErr w:type="spellEnd"/>
            <w:r w:rsidRPr="00CF29DA">
              <w:rPr>
                <w:noProof w:val="0"/>
                <w:lang w:val="en-US" w:eastAsia="en-GB"/>
              </w:rPr>
              <w:t xml:space="preserve"> </w:t>
            </w:r>
            <w:proofErr w:type="spellStart"/>
            <w:r w:rsidRPr="00CF29DA">
              <w:rPr>
                <w:noProof w:val="0"/>
                <w:lang w:val="en-US" w:eastAsia="en-GB"/>
              </w:rPr>
              <w:t>ofertei</w:t>
            </w:r>
            <w:proofErr w:type="spellEnd"/>
            <w:r w:rsidRPr="00CF29DA">
              <w:rPr>
                <w:noProof w:val="0"/>
                <w:lang w:val="en-US" w:eastAsia="en-GB"/>
              </w:rPr>
              <w:t xml:space="preserve"> </w:t>
            </w:r>
            <w:proofErr w:type="spellStart"/>
            <w:r w:rsidRPr="00CF29DA">
              <w:rPr>
                <w:noProof w:val="0"/>
                <w:lang w:val="en-US" w:eastAsia="en-GB"/>
              </w:rPr>
              <w:t>depuse</w:t>
            </w:r>
            <w:proofErr w:type="spellEnd"/>
            <w:r w:rsidRPr="00CF29DA">
              <w:rPr>
                <w:noProof w:val="0"/>
                <w:lang w:val="en-US" w:eastAsia="en-GB"/>
              </w:rPr>
              <w:t xml:space="preserve">, </w:t>
            </w:r>
            <w:proofErr w:type="spellStart"/>
            <w:r w:rsidRPr="00CF29DA">
              <w:rPr>
                <w:noProof w:val="0"/>
                <w:lang w:val="en-US" w:eastAsia="en-GB"/>
              </w:rPr>
              <w:t>confirmat</w:t>
            </w:r>
            <w:proofErr w:type="spellEnd"/>
            <w:r w:rsidRPr="00CF29DA">
              <w:rPr>
                <w:noProof w:val="0"/>
                <w:lang w:val="en-US" w:eastAsia="en-GB"/>
              </w:rPr>
              <w:t xml:space="preserve"> de o banca </w:t>
            </w:r>
            <w:proofErr w:type="spellStart"/>
            <w:r w:rsidRPr="00CF29DA">
              <w:rPr>
                <w:noProof w:val="0"/>
                <w:lang w:val="en-US" w:eastAsia="en-GB"/>
              </w:rPr>
              <w:t>comercială</w:t>
            </w:r>
            <w:proofErr w:type="spellEnd"/>
          </w:p>
        </w:tc>
        <w:tc>
          <w:tcPr>
            <w:tcW w:w="3563" w:type="dxa"/>
            <w:shd w:val="clear" w:color="auto" w:fill="auto"/>
          </w:tcPr>
          <w:p w14:paraId="1CB94572"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Act </w:t>
            </w:r>
            <w:proofErr w:type="spellStart"/>
            <w:r w:rsidRPr="00CF29DA">
              <w:rPr>
                <w:noProof w:val="0"/>
                <w:lang w:val="en-US" w:eastAsia="en-GB"/>
              </w:rPr>
              <w:t>bancar</w:t>
            </w:r>
            <w:proofErr w:type="spellEnd"/>
            <w:r w:rsidRPr="00CF29DA">
              <w:rPr>
                <w:noProof w:val="0"/>
                <w:lang w:val="en-US" w:eastAsia="en-GB"/>
              </w:rPr>
              <w:t xml:space="preserve"> </w:t>
            </w:r>
            <w:proofErr w:type="spellStart"/>
            <w:r w:rsidRPr="00CF29DA">
              <w:rPr>
                <w:noProof w:val="0"/>
                <w:lang w:val="en-US" w:eastAsia="en-GB"/>
              </w:rPr>
              <w:t>valabil</w:t>
            </w:r>
            <w:proofErr w:type="spellEnd"/>
            <w:r w:rsidRPr="00CF29DA">
              <w:rPr>
                <w:noProof w:val="0"/>
                <w:lang w:val="en-US" w:eastAsia="en-GB"/>
              </w:rPr>
              <w:t xml:space="preserve"> la data </w:t>
            </w:r>
            <w:proofErr w:type="spellStart"/>
            <w:r w:rsidRPr="00CF29DA">
              <w:rPr>
                <w:noProof w:val="0"/>
                <w:lang w:val="en-US" w:eastAsia="en-GB"/>
              </w:rPr>
              <w:t>deschiderii</w:t>
            </w:r>
            <w:proofErr w:type="spellEnd"/>
            <w:r w:rsidRPr="00CF29DA">
              <w:rPr>
                <w:noProof w:val="0"/>
                <w:lang w:val="en-US" w:eastAsia="en-GB"/>
              </w:rPr>
              <w:t xml:space="preserve"> </w:t>
            </w:r>
            <w:proofErr w:type="spellStart"/>
            <w:r w:rsidRPr="00CF29DA">
              <w:rPr>
                <w:noProof w:val="0"/>
                <w:lang w:val="en-US" w:eastAsia="en-GB"/>
              </w:rPr>
              <w:t>ofertelor</w:t>
            </w:r>
            <w:proofErr w:type="spellEnd"/>
            <w:r w:rsidRPr="00CF29DA">
              <w:rPr>
                <w:noProof w:val="0"/>
                <w:lang w:val="en-US" w:eastAsia="en-GB"/>
              </w:rPr>
              <w:t xml:space="preserve">, </w:t>
            </w:r>
            <w:proofErr w:type="spellStart"/>
            <w:r w:rsidRPr="00CF29DA">
              <w:rPr>
                <w:noProof w:val="0"/>
                <w:lang w:val="en-US" w:eastAsia="en-GB"/>
              </w:rPr>
              <w:t>privind</w:t>
            </w:r>
            <w:proofErr w:type="spellEnd"/>
            <w:r w:rsidRPr="00CF29DA">
              <w:rPr>
                <w:noProof w:val="0"/>
                <w:lang w:val="en-US" w:eastAsia="en-GB"/>
              </w:rPr>
              <w:t xml:space="preserve"> </w:t>
            </w:r>
            <w:proofErr w:type="spellStart"/>
            <w:r w:rsidRPr="00CF29DA">
              <w:rPr>
                <w:noProof w:val="0"/>
                <w:lang w:val="en-US" w:eastAsia="en-GB"/>
              </w:rPr>
              <w:t>deținerea</w:t>
            </w:r>
            <w:proofErr w:type="spellEnd"/>
            <w:r w:rsidRPr="00CF29DA">
              <w:rPr>
                <w:noProof w:val="0"/>
                <w:lang w:val="en-US" w:eastAsia="en-GB"/>
              </w:rPr>
              <w:t xml:space="preserve"> </w:t>
            </w:r>
            <w:proofErr w:type="spellStart"/>
            <w:r w:rsidRPr="00CF29DA">
              <w:rPr>
                <w:noProof w:val="0"/>
                <w:lang w:val="en-US" w:eastAsia="en-GB"/>
              </w:rPr>
              <w:t>banilor</w:t>
            </w:r>
            <w:proofErr w:type="spellEnd"/>
            <w:r w:rsidRPr="00CF29DA">
              <w:rPr>
                <w:noProof w:val="0"/>
                <w:lang w:val="en-US" w:eastAsia="en-GB"/>
              </w:rPr>
              <w:t xml:space="preserve"> </w:t>
            </w:r>
            <w:proofErr w:type="spellStart"/>
            <w:r w:rsidRPr="00CF29DA">
              <w:rPr>
                <w:noProof w:val="0"/>
                <w:lang w:val="en-US" w:eastAsia="en-GB"/>
              </w:rPr>
              <w:t>lichizi</w:t>
            </w:r>
            <w:proofErr w:type="spellEnd"/>
            <w:r w:rsidRPr="00CF29DA">
              <w:rPr>
                <w:noProof w:val="0"/>
                <w:lang w:val="en-US" w:eastAsia="en-GB"/>
              </w:rPr>
              <w:t>/</w:t>
            </w:r>
            <w:proofErr w:type="spellStart"/>
            <w:r w:rsidRPr="00CF29DA">
              <w:rPr>
                <w:noProof w:val="0"/>
                <w:lang w:val="en-US" w:eastAsia="en-GB"/>
              </w:rPr>
              <w:t>resurse</w:t>
            </w:r>
            <w:proofErr w:type="spellEnd"/>
            <w:r w:rsidRPr="00CF29DA">
              <w:rPr>
                <w:noProof w:val="0"/>
                <w:lang w:val="en-US" w:eastAsia="en-GB"/>
              </w:rPr>
              <w:t xml:space="preserve"> </w:t>
            </w:r>
            <w:proofErr w:type="spellStart"/>
            <w:r w:rsidRPr="00CF29DA">
              <w:rPr>
                <w:noProof w:val="0"/>
                <w:lang w:val="en-US" w:eastAsia="en-GB"/>
              </w:rPr>
              <w:t>creditare</w:t>
            </w:r>
            <w:proofErr w:type="spellEnd"/>
          </w:p>
        </w:tc>
        <w:tc>
          <w:tcPr>
            <w:tcW w:w="1621" w:type="dxa"/>
            <w:shd w:val="clear" w:color="auto" w:fill="auto"/>
          </w:tcPr>
          <w:p w14:paraId="0AA9D852"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0232CC46" w14:textId="77777777" w:rsidTr="002E7282">
        <w:tc>
          <w:tcPr>
            <w:tcW w:w="576" w:type="dxa"/>
            <w:shd w:val="clear" w:color="auto" w:fill="auto"/>
          </w:tcPr>
          <w:p w14:paraId="14634530"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21</w:t>
            </w:r>
          </w:p>
        </w:tc>
        <w:tc>
          <w:tcPr>
            <w:tcW w:w="3810" w:type="dxa"/>
            <w:shd w:val="clear" w:color="auto" w:fill="auto"/>
          </w:tcPr>
          <w:p w14:paraId="3F6208CC"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Declarație</w:t>
            </w:r>
            <w:proofErr w:type="spellEnd"/>
            <w:r w:rsidRPr="00CF29DA">
              <w:rPr>
                <w:noProof w:val="0"/>
                <w:lang w:val="en-US" w:eastAsia="en-GB"/>
              </w:rPr>
              <w:t xml:space="preserve"> </w:t>
            </w:r>
            <w:proofErr w:type="spellStart"/>
            <w:r w:rsidRPr="00CF29DA">
              <w:rPr>
                <w:noProof w:val="0"/>
                <w:lang w:val="en-US" w:eastAsia="en-GB"/>
              </w:rPr>
              <w:t>privind</w:t>
            </w:r>
            <w:proofErr w:type="spellEnd"/>
            <w:r w:rsidRPr="00CF29DA">
              <w:rPr>
                <w:noProof w:val="0"/>
                <w:lang w:val="en-US" w:eastAsia="en-GB"/>
              </w:rPr>
              <w:t xml:space="preserve"> </w:t>
            </w:r>
            <w:proofErr w:type="spellStart"/>
            <w:r w:rsidRPr="00CF29DA">
              <w:rPr>
                <w:noProof w:val="0"/>
                <w:lang w:val="en-US" w:eastAsia="en-GB"/>
              </w:rPr>
              <w:t>confirmarea</w:t>
            </w:r>
            <w:proofErr w:type="spellEnd"/>
            <w:r w:rsidRPr="00CF29DA">
              <w:rPr>
                <w:noProof w:val="0"/>
                <w:lang w:val="en-US" w:eastAsia="en-GB"/>
              </w:rPr>
              <w:t xml:space="preserve"> </w:t>
            </w:r>
            <w:proofErr w:type="spellStart"/>
            <w:r w:rsidRPr="00CF29DA">
              <w:rPr>
                <w:noProof w:val="0"/>
                <w:lang w:val="en-US" w:eastAsia="en-GB"/>
              </w:rPr>
              <w:t>identității</w:t>
            </w:r>
            <w:proofErr w:type="spellEnd"/>
            <w:r w:rsidRPr="00CF29DA">
              <w:rPr>
                <w:noProof w:val="0"/>
                <w:lang w:val="en-US" w:eastAsia="en-GB"/>
              </w:rPr>
              <w:t xml:space="preserve"> </w:t>
            </w:r>
            <w:proofErr w:type="spellStart"/>
            <w:r w:rsidRPr="00CF29DA">
              <w:rPr>
                <w:noProof w:val="0"/>
                <w:lang w:val="en-US" w:eastAsia="en-GB"/>
              </w:rPr>
              <w:t>beneficiarilor</w:t>
            </w:r>
            <w:proofErr w:type="spellEnd"/>
            <w:r w:rsidRPr="00CF29DA">
              <w:rPr>
                <w:noProof w:val="0"/>
                <w:lang w:val="en-US" w:eastAsia="en-GB"/>
              </w:rPr>
              <w:t xml:space="preserve"> </w:t>
            </w:r>
            <w:proofErr w:type="spellStart"/>
            <w:r w:rsidRPr="00CF29DA">
              <w:rPr>
                <w:noProof w:val="0"/>
                <w:lang w:val="en-US" w:eastAsia="en-GB"/>
              </w:rPr>
              <w:t>efectivi</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neîncadrarea</w:t>
            </w:r>
            <w:proofErr w:type="spellEnd"/>
            <w:r w:rsidRPr="00CF29DA">
              <w:rPr>
                <w:noProof w:val="0"/>
                <w:lang w:val="en-US" w:eastAsia="en-GB"/>
              </w:rPr>
              <w:t xml:space="preserve"> </w:t>
            </w:r>
            <w:proofErr w:type="spellStart"/>
            <w:r w:rsidRPr="00CF29DA">
              <w:rPr>
                <w:noProof w:val="0"/>
                <w:lang w:val="en-US" w:eastAsia="en-GB"/>
              </w:rPr>
              <w:t>acestora</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situația</w:t>
            </w:r>
            <w:proofErr w:type="spellEnd"/>
            <w:r w:rsidRPr="00CF29DA">
              <w:rPr>
                <w:noProof w:val="0"/>
                <w:lang w:val="en-US" w:eastAsia="en-GB"/>
              </w:rPr>
              <w:t xml:space="preserve"> </w:t>
            </w:r>
            <w:proofErr w:type="spellStart"/>
            <w:r w:rsidRPr="00CF29DA">
              <w:rPr>
                <w:noProof w:val="0"/>
                <w:lang w:val="en-US" w:eastAsia="en-GB"/>
              </w:rPr>
              <w:t>condamnării</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participarea</w:t>
            </w:r>
            <w:proofErr w:type="spellEnd"/>
            <w:r w:rsidRPr="00CF29DA">
              <w:rPr>
                <w:noProof w:val="0"/>
                <w:lang w:val="en-US" w:eastAsia="en-GB"/>
              </w:rPr>
              <w:t xml:space="preserve"> la </w:t>
            </w:r>
            <w:proofErr w:type="spellStart"/>
            <w:r w:rsidRPr="00CF29DA">
              <w:rPr>
                <w:noProof w:val="0"/>
                <w:lang w:val="en-US" w:eastAsia="en-GB"/>
              </w:rPr>
              <w:t>activităţi</w:t>
            </w:r>
            <w:proofErr w:type="spellEnd"/>
            <w:r w:rsidRPr="00CF29DA">
              <w:rPr>
                <w:noProof w:val="0"/>
                <w:lang w:val="en-US" w:eastAsia="en-GB"/>
              </w:rPr>
              <w:t xml:space="preserve"> ale </w:t>
            </w:r>
            <w:proofErr w:type="spellStart"/>
            <w:r w:rsidRPr="00CF29DA">
              <w:rPr>
                <w:noProof w:val="0"/>
                <w:lang w:val="en-US" w:eastAsia="en-GB"/>
              </w:rPr>
              <w:t>unei</w:t>
            </w:r>
            <w:proofErr w:type="spellEnd"/>
            <w:r w:rsidRPr="00CF29DA">
              <w:rPr>
                <w:noProof w:val="0"/>
                <w:lang w:val="en-US" w:eastAsia="en-GB"/>
              </w:rPr>
              <w:t xml:space="preserve"> </w:t>
            </w:r>
            <w:proofErr w:type="spellStart"/>
            <w:r w:rsidRPr="00CF29DA">
              <w:rPr>
                <w:noProof w:val="0"/>
                <w:lang w:val="en-US" w:eastAsia="en-GB"/>
              </w:rPr>
              <w:t>organizaţii</w:t>
            </w:r>
            <w:proofErr w:type="spellEnd"/>
            <w:r w:rsidRPr="00CF29DA">
              <w:rPr>
                <w:noProof w:val="0"/>
                <w:lang w:val="en-US" w:eastAsia="en-GB"/>
              </w:rPr>
              <w:t xml:space="preserve"> </w:t>
            </w:r>
            <w:proofErr w:type="spellStart"/>
            <w:r w:rsidRPr="00CF29DA">
              <w:rPr>
                <w:noProof w:val="0"/>
                <w:lang w:val="en-US" w:eastAsia="en-GB"/>
              </w:rPr>
              <w:t>sau</w:t>
            </w:r>
            <w:proofErr w:type="spellEnd"/>
            <w:r w:rsidRPr="00CF29DA">
              <w:rPr>
                <w:noProof w:val="0"/>
                <w:lang w:val="en-US" w:eastAsia="en-GB"/>
              </w:rPr>
              <w:t xml:space="preserve"> </w:t>
            </w:r>
            <w:proofErr w:type="spellStart"/>
            <w:r w:rsidRPr="00CF29DA">
              <w:rPr>
                <w:noProof w:val="0"/>
                <w:lang w:val="en-US" w:eastAsia="en-GB"/>
              </w:rPr>
              <w:t>grupări</w:t>
            </w:r>
            <w:proofErr w:type="spellEnd"/>
            <w:r w:rsidRPr="00CF29DA">
              <w:rPr>
                <w:noProof w:val="0"/>
                <w:lang w:val="en-US" w:eastAsia="en-GB"/>
              </w:rPr>
              <w:t xml:space="preserve"> </w:t>
            </w:r>
            <w:proofErr w:type="spellStart"/>
            <w:r w:rsidRPr="00CF29DA">
              <w:rPr>
                <w:noProof w:val="0"/>
                <w:lang w:val="en-US" w:eastAsia="en-GB"/>
              </w:rPr>
              <w:t>criminale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corupţie</w:t>
            </w:r>
            <w:proofErr w:type="spellEnd"/>
            <w:r w:rsidRPr="00CF29DA">
              <w:rPr>
                <w:noProof w:val="0"/>
                <w:lang w:val="en-US" w:eastAsia="en-GB"/>
              </w:rPr>
              <w:t xml:space="preserve">, </w:t>
            </w:r>
            <w:proofErr w:type="spellStart"/>
            <w:r w:rsidRPr="00CF29DA">
              <w:rPr>
                <w:noProof w:val="0"/>
                <w:lang w:val="en-US" w:eastAsia="en-GB"/>
              </w:rPr>
              <w:t>fraudă</w:t>
            </w:r>
            <w:proofErr w:type="spellEnd"/>
            <w:r w:rsidRPr="00CF29DA">
              <w:rPr>
                <w:noProof w:val="0"/>
                <w:lang w:val="en-US" w:eastAsia="en-GB"/>
              </w:rPr>
              <w:t xml:space="preserve"> </w:t>
            </w:r>
            <w:proofErr w:type="spellStart"/>
            <w:r w:rsidRPr="00CF29DA">
              <w:rPr>
                <w:noProof w:val="0"/>
                <w:lang w:val="en-US" w:eastAsia="en-GB"/>
              </w:rPr>
              <w:t>şi</w:t>
            </w:r>
            <w:proofErr w:type="spellEnd"/>
            <w:r w:rsidRPr="00CF29DA">
              <w:rPr>
                <w:noProof w:val="0"/>
                <w:lang w:val="en-US" w:eastAsia="en-GB"/>
              </w:rPr>
              <w:t>/</w:t>
            </w:r>
            <w:proofErr w:type="spellStart"/>
            <w:r w:rsidRPr="00CF29DA">
              <w:rPr>
                <w:noProof w:val="0"/>
                <w:lang w:val="en-US" w:eastAsia="en-GB"/>
              </w:rPr>
              <w:t>sau</w:t>
            </w:r>
            <w:proofErr w:type="spellEnd"/>
            <w:r w:rsidRPr="00CF29DA">
              <w:rPr>
                <w:noProof w:val="0"/>
                <w:lang w:val="en-US" w:eastAsia="en-GB"/>
              </w:rPr>
              <w:t xml:space="preserve"> </w:t>
            </w:r>
            <w:proofErr w:type="spellStart"/>
            <w:r w:rsidRPr="00CF29DA">
              <w:rPr>
                <w:noProof w:val="0"/>
                <w:lang w:val="en-US" w:eastAsia="en-GB"/>
              </w:rPr>
              <w:t>spălare</w:t>
            </w:r>
            <w:proofErr w:type="spellEnd"/>
            <w:r w:rsidRPr="00CF29DA">
              <w:rPr>
                <w:noProof w:val="0"/>
                <w:lang w:val="en-US" w:eastAsia="en-GB"/>
              </w:rPr>
              <w:t xml:space="preserve"> de </w:t>
            </w:r>
            <w:proofErr w:type="spellStart"/>
            <w:r w:rsidRPr="00CF29DA">
              <w:rPr>
                <w:noProof w:val="0"/>
                <w:lang w:val="en-US" w:eastAsia="en-GB"/>
              </w:rPr>
              <w:t>bani</w:t>
            </w:r>
            <w:proofErr w:type="spellEnd"/>
            <w:r w:rsidRPr="00CF29DA">
              <w:rPr>
                <w:noProof w:val="0"/>
                <w:lang w:val="en-US" w:eastAsia="en-GB"/>
              </w:rPr>
              <w:t>.</w:t>
            </w:r>
          </w:p>
        </w:tc>
        <w:tc>
          <w:tcPr>
            <w:tcW w:w="3563" w:type="dxa"/>
            <w:shd w:val="clear" w:color="auto" w:fill="auto"/>
          </w:tcPr>
          <w:p w14:paraId="2EF84317"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La </w:t>
            </w:r>
            <w:proofErr w:type="spellStart"/>
            <w:r w:rsidRPr="00CF29DA">
              <w:rPr>
                <w:noProof w:val="0"/>
                <w:lang w:val="en-US" w:eastAsia="en-GB"/>
              </w:rPr>
              <w:t>semnarea</w:t>
            </w:r>
            <w:proofErr w:type="spellEnd"/>
            <w:r w:rsidRPr="00CF29DA">
              <w:rPr>
                <w:noProof w:val="0"/>
                <w:lang w:val="en-US" w:eastAsia="en-GB"/>
              </w:rPr>
              <w:t xml:space="preserve"> </w:t>
            </w:r>
            <w:proofErr w:type="spellStart"/>
            <w:r w:rsidRPr="00CF29DA">
              <w:rPr>
                <w:noProof w:val="0"/>
                <w:lang w:val="en-US" w:eastAsia="en-GB"/>
              </w:rPr>
              <w:t>contractului</w:t>
            </w:r>
            <w:proofErr w:type="spellEnd"/>
            <w:r w:rsidRPr="00CF29DA">
              <w:rPr>
                <w:noProof w:val="0"/>
                <w:lang w:val="en-US" w:eastAsia="en-GB"/>
              </w:rPr>
              <w:t xml:space="preserve"> OE v-a </w:t>
            </w:r>
            <w:proofErr w:type="spellStart"/>
            <w:r w:rsidRPr="00CF29DA">
              <w:rPr>
                <w:noProof w:val="0"/>
                <w:lang w:val="en-US" w:eastAsia="en-GB"/>
              </w:rPr>
              <w:t>prezenta</w:t>
            </w:r>
            <w:proofErr w:type="spellEnd"/>
            <w:r w:rsidRPr="00CF29DA">
              <w:rPr>
                <w:noProof w:val="0"/>
                <w:lang w:val="en-US" w:eastAsia="en-GB"/>
              </w:rPr>
              <w:t xml:space="preserve"> </w:t>
            </w:r>
            <w:proofErr w:type="spellStart"/>
            <w:r w:rsidRPr="00CF29DA">
              <w:rPr>
                <w:noProof w:val="0"/>
                <w:lang w:val="en-US" w:eastAsia="en-GB"/>
              </w:rPr>
              <w:t>Declarafia</w:t>
            </w:r>
            <w:proofErr w:type="spellEnd"/>
            <w:r w:rsidRPr="00CF29DA">
              <w:rPr>
                <w:noProof w:val="0"/>
                <w:lang w:val="en-US" w:eastAsia="en-GB"/>
              </w:rPr>
              <w:t xml:space="preserve"> in original cu </w:t>
            </w:r>
            <w:proofErr w:type="spellStart"/>
            <w:r w:rsidRPr="00CF29DA">
              <w:rPr>
                <w:noProof w:val="0"/>
                <w:lang w:val="en-US" w:eastAsia="en-GB"/>
              </w:rPr>
              <w:t>semntrtura</w:t>
            </w:r>
            <w:proofErr w:type="spellEnd"/>
            <w:r w:rsidRPr="00CF29DA">
              <w:rPr>
                <w:noProof w:val="0"/>
                <w:lang w:val="en-US" w:eastAsia="en-GB"/>
              </w:rPr>
              <w:t xml:space="preserve"> </w:t>
            </w:r>
            <w:proofErr w:type="spellStart"/>
            <w:r w:rsidRPr="00CF29DA">
              <w:rPr>
                <w:noProof w:val="0"/>
                <w:lang w:val="en-US" w:eastAsia="en-GB"/>
              </w:rPr>
              <w:t>electronici</w:t>
            </w:r>
            <w:proofErr w:type="spellEnd"/>
            <w:r w:rsidRPr="00CF29DA">
              <w:rPr>
                <w:noProof w:val="0"/>
                <w:lang w:val="en-US" w:eastAsia="en-GB"/>
              </w:rPr>
              <w:t xml:space="preserve"> </w:t>
            </w:r>
            <w:proofErr w:type="gramStart"/>
            <w:r w:rsidRPr="00CF29DA">
              <w:rPr>
                <w:noProof w:val="0"/>
                <w:lang w:val="en-US" w:eastAsia="en-GB"/>
              </w:rPr>
              <w:t>a</w:t>
            </w:r>
            <w:proofErr w:type="gramEnd"/>
            <w:r w:rsidRPr="00CF29DA">
              <w:rPr>
                <w:noProof w:val="0"/>
                <w:lang w:val="en-US" w:eastAsia="en-GB"/>
              </w:rPr>
              <w:t xml:space="preserve"> </w:t>
            </w:r>
            <w:proofErr w:type="spellStart"/>
            <w:r w:rsidRPr="00CF29DA">
              <w:rPr>
                <w:noProof w:val="0"/>
                <w:lang w:val="en-US" w:eastAsia="en-GB"/>
              </w:rPr>
              <w:t>operatorului</w:t>
            </w:r>
            <w:proofErr w:type="spellEnd"/>
            <w:r w:rsidRPr="00CF29DA">
              <w:rPr>
                <w:noProof w:val="0"/>
                <w:lang w:val="en-US" w:eastAsia="en-GB"/>
              </w:rPr>
              <w:t xml:space="preserve"> economic (</w:t>
            </w:r>
            <w:proofErr w:type="spellStart"/>
            <w:r w:rsidRPr="00CF29DA">
              <w:rPr>
                <w:noProof w:val="0"/>
                <w:lang w:val="en-US" w:eastAsia="en-GB"/>
              </w:rPr>
              <w:t>prin</w:t>
            </w:r>
            <w:proofErr w:type="spellEnd"/>
            <w:r w:rsidRPr="00CF29DA">
              <w:rPr>
                <w:noProof w:val="0"/>
                <w:lang w:val="en-US" w:eastAsia="en-GB"/>
              </w:rPr>
              <w:t xml:space="preserve"> email la </w:t>
            </w:r>
            <w:proofErr w:type="spellStart"/>
            <w:r w:rsidRPr="00CF29DA">
              <w:rPr>
                <w:noProof w:val="0"/>
                <w:lang w:val="en-US" w:eastAsia="en-GB"/>
              </w:rPr>
              <w:t>adresa</w:t>
            </w:r>
            <w:proofErr w:type="spellEnd"/>
            <w:r w:rsidRPr="00CF29DA">
              <w:rPr>
                <w:noProof w:val="0"/>
                <w:lang w:val="en-US" w:eastAsia="en-GB"/>
              </w:rPr>
              <w:t xml:space="preserve"> AC)</w:t>
            </w:r>
          </w:p>
        </w:tc>
        <w:tc>
          <w:tcPr>
            <w:tcW w:w="1621" w:type="dxa"/>
            <w:shd w:val="clear" w:color="auto" w:fill="auto"/>
          </w:tcPr>
          <w:p w14:paraId="0532A00D"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6EA777F7" w14:textId="77777777" w:rsidTr="002E7282">
        <w:tc>
          <w:tcPr>
            <w:tcW w:w="576" w:type="dxa"/>
            <w:shd w:val="clear" w:color="auto" w:fill="auto"/>
          </w:tcPr>
          <w:p w14:paraId="71D339B9"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22</w:t>
            </w:r>
          </w:p>
        </w:tc>
        <w:tc>
          <w:tcPr>
            <w:tcW w:w="3810" w:type="dxa"/>
            <w:shd w:val="clear" w:color="auto" w:fill="auto"/>
          </w:tcPr>
          <w:p w14:paraId="4F5A5310"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Declarație</w:t>
            </w:r>
            <w:proofErr w:type="spellEnd"/>
            <w:r w:rsidRPr="00CF29DA">
              <w:rPr>
                <w:noProof w:val="0"/>
                <w:lang w:val="en-US" w:eastAsia="en-GB"/>
              </w:rPr>
              <w:t xml:space="preserve"> </w:t>
            </w:r>
            <w:proofErr w:type="spellStart"/>
            <w:r w:rsidRPr="00CF29DA">
              <w:rPr>
                <w:noProof w:val="0"/>
                <w:lang w:val="en-US" w:eastAsia="en-GB"/>
              </w:rPr>
              <w:t>privind</w:t>
            </w:r>
            <w:proofErr w:type="spellEnd"/>
            <w:r w:rsidRPr="00CF29DA">
              <w:rPr>
                <w:noProof w:val="0"/>
                <w:lang w:val="en-US" w:eastAsia="en-GB"/>
              </w:rPr>
              <w:t xml:space="preserve"> </w:t>
            </w:r>
            <w:proofErr w:type="spellStart"/>
            <w:r w:rsidRPr="00CF29DA">
              <w:rPr>
                <w:noProof w:val="0"/>
                <w:lang w:val="en-US" w:eastAsia="en-GB"/>
              </w:rPr>
              <w:t>confirmarea</w:t>
            </w:r>
            <w:proofErr w:type="spellEnd"/>
            <w:r w:rsidRPr="00CF29DA">
              <w:rPr>
                <w:noProof w:val="0"/>
                <w:lang w:val="en-US" w:eastAsia="en-GB"/>
              </w:rPr>
              <w:t xml:space="preserve"> </w:t>
            </w:r>
            <w:proofErr w:type="spellStart"/>
            <w:r w:rsidRPr="00CF29DA">
              <w:rPr>
                <w:noProof w:val="0"/>
                <w:lang w:val="en-US" w:eastAsia="en-GB"/>
              </w:rPr>
              <w:t>identității</w:t>
            </w:r>
            <w:proofErr w:type="spellEnd"/>
            <w:r w:rsidRPr="00CF29DA">
              <w:rPr>
                <w:noProof w:val="0"/>
                <w:lang w:val="en-US" w:eastAsia="en-GB"/>
              </w:rPr>
              <w:t xml:space="preserve"> </w:t>
            </w:r>
            <w:proofErr w:type="spellStart"/>
            <w:r w:rsidRPr="00CF29DA">
              <w:rPr>
                <w:noProof w:val="0"/>
                <w:lang w:val="en-US" w:eastAsia="en-GB"/>
              </w:rPr>
              <w:t>beneficiarilor</w:t>
            </w:r>
            <w:proofErr w:type="spellEnd"/>
            <w:r w:rsidRPr="00CF29DA">
              <w:rPr>
                <w:noProof w:val="0"/>
                <w:lang w:val="en-US" w:eastAsia="en-GB"/>
              </w:rPr>
              <w:t xml:space="preserve"> </w:t>
            </w:r>
            <w:proofErr w:type="spellStart"/>
            <w:r w:rsidRPr="00CF29DA">
              <w:rPr>
                <w:noProof w:val="0"/>
                <w:lang w:val="en-US" w:eastAsia="en-GB"/>
              </w:rPr>
              <w:t>efectivi</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neîncadrarea</w:t>
            </w:r>
            <w:proofErr w:type="spellEnd"/>
            <w:r w:rsidRPr="00CF29DA">
              <w:rPr>
                <w:noProof w:val="0"/>
                <w:lang w:val="en-US" w:eastAsia="en-GB"/>
              </w:rPr>
              <w:t xml:space="preserve"> </w:t>
            </w:r>
            <w:proofErr w:type="spellStart"/>
            <w:r w:rsidRPr="00CF29DA">
              <w:rPr>
                <w:noProof w:val="0"/>
                <w:lang w:val="en-US" w:eastAsia="en-GB"/>
              </w:rPr>
              <w:t>acestora</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situația</w:t>
            </w:r>
            <w:proofErr w:type="spellEnd"/>
            <w:r w:rsidRPr="00CF29DA">
              <w:rPr>
                <w:noProof w:val="0"/>
                <w:lang w:val="en-US" w:eastAsia="en-GB"/>
              </w:rPr>
              <w:t xml:space="preserve"> </w:t>
            </w:r>
            <w:proofErr w:type="spellStart"/>
            <w:r w:rsidRPr="00CF29DA">
              <w:rPr>
                <w:noProof w:val="0"/>
                <w:lang w:val="en-US" w:eastAsia="en-GB"/>
              </w:rPr>
              <w:t>condamnării</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participarea</w:t>
            </w:r>
            <w:proofErr w:type="spellEnd"/>
            <w:r w:rsidRPr="00CF29DA">
              <w:rPr>
                <w:noProof w:val="0"/>
                <w:lang w:val="en-US" w:eastAsia="en-GB"/>
              </w:rPr>
              <w:t xml:space="preserve"> la </w:t>
            </w:r>
            <w:proofErr w:type="spellStart"/>
            <w:r w:rsidRPr="00CF29DA">
              <w:rPr>
                <w:noProof w:val="0"/>
                <w:lang w:val="en-US" w:eastAsia="en-GB"/>
              </w:rPr>
              <w:t>activităţi</w:t>
            </w:r>
            <w:proofErr w:type="spellEnd"/>
            <w:r w:rsidRPr="00CF29DA">
              <w:rPr>
                <w:noProof w:val="0"/>
                <w:lang w:val="en-US" w:eastAsia="en-GB"/>
              </w:rPr>
              <w:t xml:space="preserve"> ale </w:t>
            </w:r>
            <w:proofErr w:type="spellStart"/>
            <w:r w:rsidRPr="00CF29DA">
              <w:rPr>
                <w:noProof w:val="0"/>
                <w:lang w:val="en-US" w:eastAsia="en-GB"/>
              </w:rPr>
              <w:t>unei</w:t>
            </w:r>
            <w:proofErr w:type="spellEnd"/>
            <w:r w:rsidRPr="00CF29DA">
              <w:rPr>
                <w:noProof w:val="0"/>
                <w:lang w:val="en-US" w:eastAsia="en-GB"/>
              </w:rPr>
              <w:t xml:space="preserve"> </w:t>
            </w:r>
            <w:proofErr w:type="spellStart"/>
            <w:r w:rsidRPr="00CF29DA">
              <w:rPr>
                <w:noProof w:val="0"/>
                <w:lang w:val="en-US" w:eastAsia="en-GB"/>
              </w:rPr>
              <w:t>organizaţii</w:t>
            </w:r>
            <w:proofErr w:type="spellEnd"/>
            <w:r w:rsidRPr="00CF29DA">
              <w:rPr>
                <w:noProof w:val="0"/>
                <w:lang w:val="en-US" w:eastAsia="en-GB"/>
              </w:rPr>
              <w:t xml:space="preserve"> </w:t>
            </w:r>
            <w:proofErr w:type="spellStart"/>
            <w:r w:rsidRPr="00CF29DA">
              <w:rPr>
                <w:noProof w:val="0"/>
                <w:lang w:val="en-US" w:eastAsia="en-GB"/>
              </w:rPr>
              <w:t>sau</w:t>
            </w:r>
            <w:proofErr w:type="spellEnd"/>
            <w:r w:rsidRPr="00CF29DA">
              <w:rPr>
                <w:noProof w:val="0"/>
                <w:lang w:val="en-US" w:eastAsia="en-GB"/>
              </w:rPr>
              <w:t xml:space="preserve"> </w:t>
            </w:r>
            <w:proofErr w:type="spellStart"/>
            <w:r w:rsidRPr="00CF29DA">
              <w:rPr>
                <w:noProof w:val="0"/>
                <w:lang w:val="en-US" w:eastAsia="en-GB"/>
              </w:rPr>
              <w:t>grupări</w:t>
            </w:r>
            <w:proofErr w:type="spellEnd"/>
            <w:r w:rsidRPr="00CF29DA">
              <w:rPr>
                <w:noProof w:val="0"/>
                <w:lang w:val="en-US" w:eastAsia="en-GB"/>
              </w:rPr>
              <w:t xml:space="preserve"> </w:t>
            </w:r>
            <w:proofErr w:type="spellStart"/>
            <w:r w:rsidRPr="00CF29DA">
              <w:rPr>
                <w:noProof w:val="0"/>
                <w:lang w:val="en-US" w:eastAsia="en-GB"/>
              </w:rPr>
              <w:t>criminale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corupţie</w:t>
            </w:r>
            <w:proofErr w:type="spellEnd"/>
            <w:r w:rsidRPr="00CF29DA">
              <w:rPr>
                <w:noProof w:val="0"/>
                <w:lang w:val="en-US" w:eastAsia="en-GB"/>
              </w:rPr>
              <w:t xml:space="preserve">, </w:t>
            </w:r>
            <w:proofErr w:type="spellStart"/>
            <w:r w:rsidRPr="00CF29DA">
              <w:rPr>
                <w:noProof w:val="0"/>
                <w:lang w:val="en-US" w:eastAsia="en-GB"/>
              </w:rPr>
              <w:t>fraudă</w:t>
            </w:r>
            <w:proofErr w:type="spellEnd"/>
            <w:r w:rsidRPr="00CF29DA">
              <w:rPr>
                <w:noProof w:val="0"/>
                <w:lang w:val="en-US" w:eastAsia="en-GB"/>
              </w:rPr>
              <w:t xml:space="preserve"> </w:t>
            </w:r>
            <w:proofErr w:type="spellStart"/>
            <w:r w:rsidRPr="00CF29DA">
              <w:rPr>
                <w:noProof w:val="0"/>
                <w:lang w:val="en-US" w:eastAsia="en-GB"/>
              </w:rPr>
              <w:t>şi</w:t>
            </w:r>
            <w:proofErr w:type="spellEnd"/>
            <w:r w:rsidRPr="00CF29DA">
              <w:rPr>
                <w:noProof w:val="0"/>
                <w:lang w:val="en-US" w:eastAsia="en-GB"/>
              </w:rPr>
              <w:t>/</w:t>
            </w:r>
            <w:proofErr w:type="spellStart"/>
            <w:r w:rsidRPr="00CF29DA">
              <w:rPr>
                <w:noProof w:val="0"/>
                <w:lang w:val="en-US" w:eastAsia="en-GB"/>
              </w:rPr>
              <w:t>sau</w:t>
            </w:r>
            <w:proofErr w:type="spellEnd"/>
            <w:r w:rsidRPr="00CF29DA">
              <w:rPr>
                <w:noProof w:val="0"/>
                <w:lang w:val="en-US" w:eastAsia="en-GB"/>
              </w:rPr>
              <w:t xml:space="preserve"> </w:t>
            </w:r>
            <w:proofErr w:type="spellStart"/>
            <w:r w:rsidRPr="00CF29DA">
              <w:rPr>
                <w:noProof w:val="0"/>
                <w:lang w:val="en-US" w:eastAsia="en-GB"/>
              </w:rPr>
              <w:t>spălare</w:t>
            </w:r>
            <w:proofErr w:type="spellEnd"/>
            <w:r w:rsidRPr="00CF29DA">
              <w:rPr>
                <w:noProof w:val="0"/>
                <w:lang w:val="en-US" w:eastAsia="en-GB"/>
              </w:rPr>
              <w:t xml:space="preserve"> de </w:t>
            </w:r>
            <w:proofErr w:type="spellStart"/>
            <w:r w:rsidRPr="00CF29DA">
              <w:rPr>
                <w:noProof w:val="0"/>
                <w:lang w:val="en-US" w:eastAsia="en-GB"/>
              </w:rPr>
              <w:t>bani</w:t>
            </w:r>
            <w:proofErr w:type="spellEnd"/>
            <w:r w:rsidRPr="00CF29DA">
              <w:rPr>
                <w:noProof w:val="0"/>
                <w:lang w:val="en-US" w:eastAsia="en-GB"/>
              </w:rPr>
              <w:t>.</w:t>
            </w:r>
          </w:p>
        </w:tc>
        <w:tc>
          <w:tcPr>
            <w:tcW w:w="3563" w:type="dxa"/>
            <w:shd w:val="clear" w:color="auto" w:fill="auto"/>
          </w:tcPr>
          <w:p w14:paraId="57316A19" w14:textId="77777777" w:rsidR="00CF29DA" w:rsidRPr="00CF29DA" w:rsidRDefault="00CF29DA" w:rsidP="00CF29DA">
            <w:pPr>
              <w:shd w:val="clear" w:color="auto" w:fill="FFFFFF"/>
              <w:tabs>
                <w:tab w:val="left" w:pos="612"/>
              </w:tabs>
              <w:spacing w:before="120" w:after="120"/>
              <w:rPr>
                <w:noProof w:val="0"/>
                <w:lang w:val="en-US" w:eastAsia="en-GB"/>
              </w:rPr>
            </w:pPr>
            <w:r w:rsidRPr="00CF29DA">
              <w:rPr>
                <w:noProof w:val="0"/>
                <w:lang w:val="en-US" w:eastAsia="en-GB"/>
              </w:rPr>
              <w:t xml:space="preserve">La </w:t>
            </w:r>
            <w:proofErr w:type="spellStart"/>
            <w:r w:rsidRPr="00CF29DA">
              <w:rPr>
                <w:noProof w:val="0"/>
                <w:lang w:val="en-US" w:eastAsia="en-GB"/>
              </w:rPr>
              <w:t>semnarea</w:t>
            </w:r>
            <w:proofErr w:type="spellEnd"/>
            <w:r w:rsidRPr="00CF29DA">
              <w:rPr>
                <w:noProof w:val="0"/>
                <w:lang w:val="en-US" w:eastAsia="en-GB"/>
              </w:rPr>
              <w:t xml:space="preserve"> </w:t>
            </w:r>
            <w:proofErr w:type="spellStart"/>
            <w:r w:rsidRPr="00CF29DA">
              <w:rPr>
                <w:noProof w:val="0"/>
                <w:lang w:val="en-US" w:eastAsia="en-GB"/>
              </w:rPr>
              <w:t>contractului</w:t>
            </w:r>
            <w:proofErr w:type="spellEnd"/>
            <w:r w:rsidRPr="00CF29DA">
              <w:rPr>
                <w:noProof w:val="0"/>
                <w:lang w:val="en-US" w:eastAsia="en-GB"/>
              </w:rPr>
              <w:t xml:space="preserve"> OE v-a </w:t>
            </w:r>
            <w:proofErr w:type="spellStart"/>
            <w:r w:rsidRPr="00CF29DA">
              <w:rPr>
                <w:noProof w:val="0"/>
                <w:lang w:val="en-US" w:eastAsia="en-GB"/>
              </w:rPr>
              <w:t>prezenta</w:t>
            </w:r>
            <w:proofErr w:type="spellEnd"/>
            <w:r w:rsidRPr="00CF29DA">
              <w:rPr>
                <w:noProof w:val="0"/>
                <w:lang w:val="en-US" w:eastAsia="en-GB"/>
              </w:rPr>
              <w:t xml:space="preserve"> </w:t>
            </w:r>
            <w:proofErr w:type="spellStart"/>
            <w:r w:rsidRPr="00CF29DA">
              <w:rPr>
                <w:noProof w:val="0"/>
                <w:lang w:val="en-US" w:eastAsia="en-GB"/>
              </w:rPr>
              <w:t>Declarafia</w:t>
            </w:r>
            <w:proofErr w:type="spellEnd"/>
            <w:r w:rsidRPr="00CF29DA">
              <w:rPr>
                <w:noProof w:val="0"/>
                <w:lang w:val="en-US" w:eastAsia="en-GB"/>
              </w:rPr>
              <w:t xml:space="preserve"> in original cu </w:t>
            </w:r>
            <w:proofErr w:type="spellStart"/>
            <w:r w:rsidRPr="00CF29DA">
              <w:rPr>
                <w:noProof w:val="0"/>
                <w:lang w:val="en-US" w:eastAsia="en-GB"/>
              </w:rPr>
              <w:t>semntrtura</w:t>
            </w:r>
            <w:proofErr w:type="spellEnd"/>
            <w:r w:rsidRPr="00CF29DA">
              <w:rPr>
                <w:noProof w:val="0"/>
                <w:lang w:val="en-US" w:eastAsia="en-GB"/>
              </w:rPr>
              <w:t xml:space="preserve"> </w:t>
            </w:r>
            <w:proofErr w:type="spellStart"/>
            <w:r w:rsidRPr="00CF29DA">
              <w:rPr>
                <w:noProof w:val="0"/>
                <w:lang w:val="en-US" w:eastAsia="en-GB"/>
              </w:rPr>
              <w:t>electronici</w:t>
            </w:r>
            <w:proofErr w:type="spellEnd"/>
            <w:r w:rsidRPr="00CF29DA">
              <w:rPr>
                <w:noProof w:val="0"/>
                <w:lang w:val="en-US" w:eastAsia="en-GB"/>
              </w:rPr>
              <w:t xml:space="preserve"> </w:t>
            </w:r>
            <w:proofErr w:type="gramStart"/>
            <w:r w:rsidRPr="00CF29DA">
              <w:rPr>
                <w:noProof w:val="0"/>
                <w:lang w:val="en-US" w:eastAsia="en-GB"/>
              </w:rPr>
              <w:t>a</w:t>
            </w:r>
            <w:proofErr w:type="gramEnd"/>
            <w:r w:rsidRPr="00CF29DA">
              <w:rPr>
                <w:noProof w:val="0"/>
                <w:lang w:val="en-US" w:eastAsia="en-GB"/>
              </w:rPr>
              <w:t xml:space="preserve"> </w:t>
            </w:r>
            <w:proofErr w:type="spellStart"/>
            <w:r w:rsidRPr="00CF29DA">
              <w:rPr>
                <w:noProof w:val="0"/>
                <w:lang w:val="en-US" w:eastAsia="en-GB"/>
              </w:rPr>
              <w:t>operatorului</w:t>
            </w:r>
            <w:proofErr w:type="spellEnd"/>
            <w:r w:rsidRPr="00CF29DA">
              <w:rPr>
                <w:noProof w:val="0"/>
                <w:lang w:val="en-US" w:eastAsia="en-GB"/>
              </w:rPr>
              <w:t xml:space="preserve"> economic (</w:t>
            </w:r>
            <w:proofErr w:type="spellStart"/>
            <w:r w:rsidRPr="00CF29DA">
              <w:rPr>
                <w:noProof w:val="0"/>
                <w:lang w:val="en-US" w:eastAsia="en-GB"/>
              </w:rPr>
              <w:t>prin</w:t>
            </w:r>
            <w:proofErr w:type="spellEnd"/>
            <w:r w:rsidRPr="00CF29DA">
              <w:rPr>
                <w:noProof w:val="0"/>
                <w:lang w:val="en-US" w:eastAsia="en-GB"/>
              </w:rPr>
              <w:t xml:space="preserve"> email la </w:t>
            </w:r>
            <w:proofErr w:type="spellStart"/>
            <w:r w:rsidRPr="00CF29DA">
              <w:rPr>
                <w:noProof w:val="0"/>
                <w:lang w:val="en-US" w:eastAsia="en-GB"/>
              </w:rPr>
              <w:t>adresa</w:t>
            </w:r>
            <w:proofErr w:type="spellEnd"/>
            <w:r w:rsidRPr="00CF29DA">
              <w:rPr>
                <w:noProof w:val="0"/>
                <w:lang w:val="en-US" w:eastAsia="en-GB"/>
              </w:rPr>
              <w:t xml:space="preserve"> AC)</w:t>
            </w:r>
          </w:p>
        </w:tc>
        <w:tc>
          <w:tcPr>
            <w:tcW w:w="1621" w:type="dxa"/>
            <w:shd w:val="clear" w:color="auto" w:fill="auto"/>
          </w:tcPr>
          <w:p w14:paraId="1DC02065"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2DE8DFE7" w14:textId="77777777" w:rsidTr="002E7282">
        <w:tc>
          <w:tcPr>
            <w:tcW w:w="576" w:type="dxa"/>
            <w:shd w:val="clear" w:color="auto" w:fill="auto"/>
          </w:tcPr>
          <w:p w14:paraId="29B21E31"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23</w:t>
            </w:r>
          </w:p>
        </w:tc>
        <w:tc>
          <w:tcPr>
            <w:tcW w:w="3810" w:type="dxa"/>
            <w:shd w:val="clear" w:color="auto" w:fill="auto"/>
          </w:tcPr>
          <w:p w14:paraId="313D012A" w14:textId="77777777" w:rsidR="00CF29DA" w:rsidRPr="00CF29DA" w:rsidRDefault="00CF29DA" w:rsidP="00CF29DA">
            <w:pPr>
              <w:rPr>
                <w:noProof w:val="0"/>
                <w:lang w:val="en-US" w:eastAsia="en-GB"/>
              </w:rPr>
            </w:pPr>
            <w:proofErr w:type="spellStart"/>
            <w:r w:rsidRPr="00CF29DA">
              <w:rPr>
                <w:noProof w:val="0"/>
                <w:lang w:val="en-US" w:eastAsia="en-GB"/>
              </w:rPr>
              <w:t>Pînă</w:t>
            </w:r>
            <w:proofErr w:type="spellEnd"/>
            <w:r w:rsidRPr="00CF29DA">
              <w:rPr>
                <w:noProof w:val="0"/>
                <w:lang w:val="en-US" w:eastAsia="en-GB"/>
              </w:rPr>
              <w:t xml:space="preserve"> la </w:t>
            </w:r>
            <w:proofErr w:type="spellStart"/>
            <w:r w:rsidRPr="00CF29DA">
              <w:rPr>
                <w:noProof w:val="0"/>
                <w:lang w:val="en-US" w:eastAsia="en-GB"/>
              </w:rPr>
              <w:t>termenul</w:t>
            </w:r>
            <w:proofErr w:type="spellEnd"/>
            <w:r w:rsidRPr="00CF29DA">
              <w:rPr>
                <w:noProof w:val="0"/>
                <w:lang w:val="en-US" w:eastAsia="en-GB"/>
              </w:rPr>
              <w:t xml:space="preserve"> </w:t>
            </w:r>
            <w:proofErr w:type="spellStart"/>
            <w:r w:rsidRPr="00CF29DA">
              <w:rPr>
                <w:noProof w:val="0"/>
                <w:lang w:val="en-US" w:eastAsia="en-GB"/>
              </w:rPr>
              <w:t>limită</w:t>
            </w:r>
            <w:proofErr w:type="spellEnd"/>
            <w:r w:rsidRPr="00CF29DA">
              <w:rPr>
                <w:noProof w:val="0"/>
                <w:lang w:val="en-US" w:eastAsia="en-GB"/>
              </w:rPr>
              <w:t xml:space="preserve"> de </w:t>
            </w:r>
            <w:proofErr w:type="spellStart"/>
            <w:r w:rsidRPr="00CF29DA">
              <w:rPr>
                <w:noProof w:val="0"/>
                <w:lang w:val="en-US" w:eastAsia="en-GB"/>
              </w:rPr>
              <w:t>depunere</w:t>
            </w:r>
            <w:proofErr w:type="spellEnd"/>
            <w:r w:rsidRPr="00CF29DA">
              <w:rPr>
                <w:noProof w:val="0"/>
                <w:lang w:val="en-US" w:eastAsia="en-GB"/>
              </w:rPr>
              <w:t xml:space="preserve"> a </w:t>
            </w:r>
            <w:proofErr w:type="spellStart"/>
            <w:r w:rsidRPr="00CF29DA">
              <w:rPr>
                <w:noProof w:val="0"/>
                <w:lang w:val="en-US" w:eastAsia="en-GB"/>
              </w:rPr>
              <w:t>clarificărilor</w:t>
            </w:r>
            <w:proofErr w:type="spellEnd"/>
            <w:r w:rsidRPr="00CF29DA">
              <w:rPr>
                <w:noProof w:val="0"/>
                <w:lang w:val="en-US" w:eastAsia="en-GB"/>
              </w:rPr>
              <w:t xml:space="preserve"> </w:t>
            </w:r>
            <w:proofErr w:type="spellStart"/>
            <w:r w:rsidRPr="00CF29DA">
              <w:rPr>
                <w:noProof w:val="0"/>
                <w:lang w:val="en-US" w:eastAsia="en-GB"/>
              </w:rPr>
              <w:t>vor</w:t>
            </w:r>
            <w:proofErr w:type="spellEnd"/>
            <w:r w:rsidRPr="00CF29DA">
              <w:rPr>
                <w:noProof w:val="0"/>
                <w:lang w:val="en-US" w:eastAsia="en-GB"/>
              </w:rPr>
              <w:t xml:space="preserve"> fi </w:t>
            </w:r>
            <w:proofErr w:type="spellStart"/>
            <w:r w:rsidRPr="00CF29DA">
              <w:rPr>
                <w:noProof w:val="0"/>
                <w:lang w:val="en-US" w:eastAsia="en-GB"/>
              </w:rPr>
              <w:t>organizate</w:t>
            </w:r>
            <w:proofErr w:type="spellEnd"/>
            <w:r w:rsidRPr="00CF29DA">
              <w:rPr>
                <w:noProof w:val="0"/>
                <w:lang w:val="en-US" w:eastAsia="en-GB"/>
              </w:rPr>
              <w:t xml:space="preserve"> </w:t>
            </w:r>
            <w:proofErr w:type="spellStart"/>
            <w:r w:rsidRPr="00CF29DA">
              <w:rPr>
                <w:noProof w:val="0"/>
                <w:lang w:val="en-US" w:eastAsia="en-GB"/>
              </w:rPr>
              <w:t>vizite</w:t>
            </w:r>
            <w:proofErr w:type="spellEnd"/>
            <w:r w:rsidRPr="00CF29DA">
              <w:rPr>
                <w:noProof w:val="0"/>
                <w:lang w:val="en-US" w:eastAsia="en-GB"/>
              </w:rPr>
              <w:t xml:space="preserve"> la </w:t>
            </w:r>
            <w:proofErr w:type="spellStart"/>
            <w:r w:rsidRPr="00CF29DA">
              <w:rPr>
                <w:noProof w:val="0"/>
                <w:lang w:val="en-US" w:eastAsia="en-GB"/>
              </w:rPr>
              <w:t>șantier</w:t>
            </w:r>
            <w:proofErr w:type="spellEnd"/>
            <w:r w:rsidRPr="00CF29DA">
              <w:rPr>
                <w:noProof w:val="0"/>
                <w:lang w:val="en-US" w:eastAsia="en-GB"/>
              </w:rPr>
              <w:t>.</w:t>
            </w:r>
          </w:p>
          <w:p w14:paraId="0C62670D" w14:textId="77777777" w:rsidR="00CF29DA" w:rsidRPr="00CF29DA" w:rsidRDefault="00CF29DA" w:rsidP="00CF29DA">
            <w:pPr>
              <w:rPr>
                <w:noProof w:val="0"/>
                <w:lang w:val="en-US" w:eastAsia="en-GB"/>
              </w:rPr>
            </w:pPr>
            <w:proofErr w:type="spellStart"/>
            <w:r w:rsidRPr="00CF29DA">
              <w:rPr>
                <w:noProof w:val="0"/>
                <w:lang w:val="en-US" w:eastAsia="en-GB"/>
              </w:rPr>
              <w:t>Înscrierea</w:t>
            </w:r>
            <w:proofErr w:type="spellEnd"/>
            <w:r w:rsidRPr="00CF29DA">
              <w:rPr>
                <w:noProof w:val="0"/>
                <w:lang w:val="en-US" w:eastAsia="en-GB"/>
              </w:rPr>
              <w:t xml:space="preserve"> </w:t>
            </w:r>
            <w:proofErr w:type="spellStart"/>
            <w:r w:rsidRPr="00CF29DA">
              <w:rPr>
                <w:noProof w:val="0"/>
                <w:lang w:val="en-US" w:eastAsia="en-GB"/>
              </w:rPr>
              <w:t>și</w:t>
            </w:r>
            <w:proofErr w:type="spellEnd"/>
            <w:r w:rsidRPr="00CF29DA">
              <w:rPr>
                <w:noProof w:val="0"/>
                <w:lang w:val="en-US" w:eastAsia="en-GB"/>
              </w:rPr>
              <w:t xml:space="preserve"> </w:t>
            </w:r>
            <w:proofErr w:type="spellStart"/>
            <w:r w:rsidRPr="00CF29DA">
              <w:rPr>
                <w:noProof w:val="0"/>
                <w:lang w:val="en-US" w:eastAsia="en-GB"/>
              </w:rPr>
              <w:t>confirmarea</w:t>
            </w:r>
            <w:proofErr w:type="spellEnd"/>
            <w:r w:rsidRPr="00CF29DA">
              <w:rPr>
                <w:noProof w:val="0"/>
                <w:lang w:val="en-US" w:eastAsia="en-GB"/>
              </w:rPr>
              <w:t xml:space="preserve"> </w:t>
            </w:r>
            <w:proofErr w:type="spellStart"/>
            <w:r w:rsidRPr="00CF29DA">
              <w:rPr>
                <w:noProof w:val="0"/>
                <w:lang w:val="en-US" w:eastAsia="en-GB"/>
              </w:rPr>
              <w:t>vizitei</w:t>
            </w:r>
            <w:proofErr w:type="spellEnd"/>
            <w:r w:rsidRPr="00CF29DA">
              <w:rPr>
                <w:noProof w:val="0"/>
                <w:lang w:val="en-US" w:eastAsia="en-GB"/>
              </w:rPr>
              <w:t xml:space="preserve"> se </w:t>
            </w:r>
            <w:proofErr w:type="spellStart"/>
            <w:r w:rsidRPr="00CF29DA">
              <w:rPr>
                <w:noProof w:val="0"/>
                <w:lang w:val="en-US" w:eastAsia="en-GB"/>
              </w:rPr>
              <w:t>va</w:t>
            </w:r>
            <w:proofErr w:type="spellEnd"/>
            <w:r w:rsidRPr="00CF29DA">
              <w:rPr>
                <w:noProof w:val="0"/>
                <w:lang w:val="en-US" w:eastAsia="en-GB"/>
              </w:rPr>
              <w:t xml:space="preserve"> </w:t>
            </w:r>
            <w:proofErr w:type="spellStart"/>
            <w:r w:rsidRPr="00CF29DA">
              <w:rPr>
                <w:noProof w:val="0"/>
                <w:lang w:val="en-US" w:eastAsia="en-GB"/>
              </w:rPr>
              <w:t>efectua</w:t>
            </w:r>
            <w:proofErr w:type="spellEnd"/>
            <w:r w:rsidRPr="00CF29DA">
              <w:rPr>
                <w:noProof w:val="0"/>
                <w:lang w:val="en-US" w:eastAsia="en-GB"/>
              </w:rPr>
              <w:t xml:space="preserve"> pe </w:t>
            </w:r>
            <w:proofErr w:type="spellStart"/>
            <w:r w:rsidRPr="00CF29DA">
              <w:rPr>
                <w:noProof w:val="0"/>
                <w:lang w:val="en-US" w:eastAsia="en-GB"/>
              </w:rPr>
              <w:t>adresa</w:t>
            </w:r>
            <w:proofErr w:type="spellEnd"/>
            <w:r w:rsidRPr="00CF29DA">
              <w:rPr>
                <w:noProof w:val="0"/>
                <w:lang w:val="en-US" w:eastAsia="en-GB"/>
              </w:rPr>
              <w:t xml:space="preserve"> de </w:t>
            </w:r>
            <w:proofErr w:type="gramStart"/>
            <w:r w:rsidRPr="00CF29DA">
              <w:rPr>
                <w:noProof w:val="0"/>
                <w:lang w:val="en-US" w:eastAsia="en-GB"/>
              </w:rPr>
              <w:t>tel. :</w:t>
            </w:r>
            <w:proofErr w:type="gramEnd"/>
            <w:r w:rsidRPr="00CF29DA">
              <w:rPr>
                <w:noProof w:val="0"/>
                <w:lang w:val="en-US" w:eastAsia="en-GB"/>
              </w:rPr>
              <w:t xml:space="preserve"> 026832236</w:t>
            </w:r>
          </w:p>
          <w:p w14:paraId="36181971" w14:textId="77777777" w:rsidR="00CF29DA" w:rsidRPr="00CF29DA" w:rsidRDefault="00CF29DA" w:rsidP="00CF29DA">
            <w:pPr>
              <w:rPr>
                <w:noProof w:val="0"/>
                <w:lang w:val="ro-MD" w:eastAsia="en-GB"/>
              </w:rPr>
            </w:pPr>
          </w:p>
        </w:tc>
        <w:tc>
          <w:tcPr>
            <w:tcW w:w="3563" w:type="dxa"/>
            <w:shd w:val="clear" w:color="auto" w:fill="auto"/>
          </w:tcPr>
          <w:p w14:paraId="5594D4F9" w14:textId="77777777" w:rsidR="00CF29DA" w:rsidRPr="00CF29DA" w:rsidRDefault="00CF29DA" w:rsidP="00CF29DA">
            <w:pPr>
              <w:shd w:val="clear" w:color="auto" w:fill="FFFFFF"/>
              <w:tabs>
                <w:tab w:val="left" w:pos="612"/>
              </w:tabs>
              <w:spacing w:before="120" w:after="120"/>
              <w:rPr>
                <w:noProof w:val="0"/>
                <w:lang w:val="en-US" w:eastAsia="en-GB"/>
              </w:rPr>
            </w:pPr>
            <w:proofErr w:type="spellStart"/>
            <w:r w:rsidRPr="00CF29DA">
              <w:rPr>
                <w:noProof w:val="0"/>
                <w:lang w:val="en-US" w:eastAsia="en-GB"/>
              </w:rPr>
              <w:t>Prezentarea</w:t>
            </w:r>
            <w:proofErr w:type="spellEnd"/>
            <w:r w:rsidRPr="00CF29DA">
              <w:rPr>
                <w:noProof w:val="0"/>
                <w:lang w:val="en-US" w:eastAsia="en-GB"/>
              </w:rPr>
              <w:t xml:space="preserve"> la </w:t>
            </w:r>
            <w:proofErr w:type="spellStart"/>
            <w:r w:rsidRPr="00CF29DA">
              <w:rPr>
                <w:noProof w:val="0"/>
                <w:lang w:val="en-US" w:eastAsia="en-GB"/>
              </w:rPr>
              <w:t>ofertă</w:t>
            </w:r>
            <w:proofErr w:type="spellEnd"/>
            <w:r w:rsidRPr="00CF29DA">
              <w:rPr>
                <w:noProof w:val="0"/>
                <w:lang w:val="en-US" w:eastAsia="en-GB"/>
              </w:rPr>
              <w:t xml:space="preserve"> a </w:t>
            </w:r>
            <w:proofErr w:type="spellStart"/>
            <w:r w:rsidRPr="00CF29DA">
              <w:rPr>
                <w:noProof w:val="0"/>
                <w:lang w:val="en-US" w:eastAsia="en-GB"/>
              </w:rPr>
              <w:t>procesului</w:t>
            </w:r>
            <w:proofErr w:type="spellEnd"/>
            <w:r w:rsidRPr="00CF29DA">
              <w:rPr>
                <w:noProof w:val="0"/>
                <w:lang w:val="en-US" w:eastAsia="en-GB"/>
              </w:rPr>
              <w:t xml:space="preserve"> verbal a </w:t>
            </w:r>
            <w:proofErr w:type="spellStart"/>
            <w:r w:rsidRPr="00CF29DA">
              <w:rPr>
                <w:noProof w:val="0"/>
                <w:lang w:val="en-US" w:eastAsia="en-GB"/>
              </w:rPr>
              <w:t>vizitei</w:t>
            </w:r>
            <w:proofErr w:type="spellEnd"/>
            <w:r w:rsidRPr="00CF29DA">
              <w:rPr>
                <w:noProof w:val="0"/>
                <w:lang w:val="en-US" w:eastAsia="en-GB"/>
              </w:rPr>
              <w:t xml:space="preserve"> pe </w:t>
            </w:r>
            <w:proofErr w:type="spellStart"/>
            <w:r w:rsidRPr="00CF29DA">
              <w:rPr>
                <w:noProof w:val="0"/>
                <w:lang w:val="en-US" w:eastAsia="en-GB"/>
              </w:rPr>
              <w:t>șantier</w:t>
            </w:r>
            <w:proofErr w:type="spellEnd"/>
            <w:r w:rsidRPr="00CF29DA">
              <w:rPr>
                <w:noProof w:val="0"/>
                <w:lang w:val="en-US" w:eastAsia="en-GB"/>
              </w:rPr>
              <w:t xml:space="preserve">, </w:t>
            </w:r>
            <w:proofErr w:type="spellStart"/>
            <w:r w:rsidRPr="00CF29DA">
              <w:rPr>
                <w:noProof w:val="0"/>
                <w:lang w:val="en-US" w:eastAsia="en-GB"/>
              </w:rPr>
              <w:t>contrasemnat</w:t>
            </w:r>
            <w:proofErr w:type="spellEnd"/>
            <w:r w:rsidRPr="00CF29DA">
              <w:rPr>
                <w:noProof w:val="0"/>
                <w:lang w:val="en-US" w:eastAsia="en-GB"/>
              </w:rPr>
              <w:t xml:space="preserve"> de </w:t>
            </w:r>
            <w:proofErr w:type="spellStart"/>
            <w:r w:rsidRPr="00CF29DA">
              <w:rPr>
                <w:noProof w:val="0"/>
                <w:lang w:val="en-US" w:eastAsia="en-GB"/>
              </w:rPr>
              <w:t>persoana</w:t>
            </w:r>
            <w:proofErr w:type="spellEnd"/>
            <w:r w:rsidRPr="00CF29DA">
              <w:rPr>
                <w:noProof w:val="0"/>
                <w:lang w:val="en-US" w:eastAsia="en-GB"/>
              </w:rPr>
              <w:t xml:space="preserve"> </w:t>
            </w:r>
            <w:proofErr w:type="spellStart"/>
            <w:r w:rsidRPr="00CF29DA">
              <w:rPr>
                <w:noProof w:val="0"/>
                <w:lang w:val="en-US" w:eastAsia="en-GB"/>
              </w:rPr>
              <w:t>responsabilă</w:t>
            </w:r>
            <w:proofErr w:type="spellEnd"/>
            <w:r w:rsidRPr="00CF29DA">
              <w:rPr>
                <w:noProof w:val="0"/>
                <w:lang w:val="en-US" w:eastAsia="en-GB"/>
              </w:rPr>
              <w:t xml:space="preserve"> din </w:t>
            </w:r>
            <w:proofErr w:type="spellStart"/>
            <w:r w:rsidRPr="00CF29DA">
              <w:rPr>
                <w:noProof w:val="0"/>
                <w:lang w:val="en-US" w:eastAsia="en-GB"/>
              </w:rPr>
              <w:t>cadrul</w:t>
            </w:r>
            <w:proofErr w:type="spellEnd"/>
            <w:r w:rsidRPr="00CF29DA">
              <w:rPr>
                <w:noProof w:val="0"/>
                <w:lang w:val="en-US" w:eastAsia="en-GB"/>
              </w:rPr>
              <w:t xml:space="preserve"> </w:t>
            </w:r>
            <w:proofErr w:type="spellStart"/>
            <w:r w:rsidRPr="00CF29DA">
              <w:rPr>
                <w:noProof w:val="0"/>
                <w:lang w:val="en-US" w:eastAsia="en-GB"/>
              </w:rPr>
              <w:t>instituției</w:t>
            </w:r>
            <w:proofErr w:type="spellEnd"/>
            <w:r w:rsidRPr="00CF29DA">
              <w:rPr>
                <w:noProof w:val="0"/>
                <w:lang w:val="en-US" w:eastAsia="en-GB"/>
              </w:rPr>
              <w:t>.</w:t>
            </w:r>
          </w:p>
        </w:tc>
        <w:tc>
          <w:tcPr>
            <w:tcW w:w="1621" w:type="dxa"/>
            <w:shd w:val="clear" w:color="auto" w:fill="auto"/>
          </w:tcPr>
          <w:p w14:paraId="49BB34E4"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48FD9E9D" w14:textId="77777777" w:rsidTr="002E7282">
        <w:tc>
          <w:tcPr>
            <w:tcW w:w="576" w:type="dxa"/>
            <w:shd w:val="clear" w:color="auto" w:fill="auto"/>
          </w:tcPr>
          <w:p w14:paraId="59E268EC"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24</w:t>
            </w:r>
          </w:p>
        </w:tc>
        <w:tc>
          <w:tcPr>
            <w:tcW w:w="3810" w:type="dxa"/>
            <w:shd w:val="clear" w:color="auto" w:fill="auto"/>
          </w:tcPr>
          <w:p w14:paraId="5DE014ED" w14:textId="77777777" w:rsidR="00CF29DA" w:rsidRPr="00CF29DA" w:rsidRDefault="00CF29DA" w:rsidP="00CF29DA">
            <w:pPr>
              <w:rPr>
                <w:noProof w:val="0"/>
                <w:lang w:val="en-US" w:eastAsia="en-GB"/>
              </w:rPr>
            </w:pPr>
            <w:proofErr w:type="spellStart"/>
            <w:r w:rsidRPr="00CF29DA">
              <w:rPr>
                <w:noProof w:val="0"/>
                <w:lang w:val="en-US" w:eastAsia="en-GB"/>
              </w:rPr>
              <w:t>Declarație</w:t>
            </w:r>
            <w:proofErr w:type="spellEnd"/>
            <w:r w:rsidRPr="00CF29DA">
              <w:rPr>
                <w:noProof w:val="0"/>
                <w:lang w:val="en-US" w:eastAsia="en-GB"/>
              </w:rPr>
              <w:t xml:space="preserve"> </w:t>
            </w:r>
            <w:proofErr w:type="spellStart"/>
            <w:r w:rsidRPr="00CF29DA">
              <w:rPr>
                <w:noProof w:val="0"/>
                <w:lang w:val="en-US" w:eastAsia="en-GB"/>
              </w:rPr>
              <w:t>privind</w:t>
            </w:r>
            <w:proofErr w:type="spellEnd"/>
            <w:r w:rsidRPr="00CF29DA">
              <w:rPr>
                <w:noProof w:val="0"/>
                <w:lang w:val="en-US" w:eastAsia="en-GB"/>
              </w:rPr>
              <w:t xml:space="preserve"> </w:t>
            </w:r>
            <w:proofErr w:type="spellStart"/>
            <w:r w:rsidRPr="00CF29DA">
              <w:rPr>
                <w:noProof w:val="0"/>
                <w:lang w:val="en-US" w:eastAsia="en-GB"/>
              </w:rPr>
              <w:t>deținerea</w:t>
            </w:r>
            <w:proofErr w:type="spellEnd"/>
          </w:p>
          <w:p w14:paraId="788FB737" w14:textId="77777777" w:rsidR="00CF29DA" w:rsidRPr="00CF29DA" w:rsidRDefault="00CF29DA" w:rsidP="00CF29DA">
            <w:pPr>
              <w:rPr>
                <w:noProof w:val="0"/>
                <w:lang w:val="en-US" w:eastAsia="en-GB"/>
              </w:rPr>
            </w:pPr>
            <w:proofErr w:type="spellStart"/>
            <w:r w:rsidRPr="00CF29DA">
              <w:rPr>
                <w:noProof w:val="0"/>
                <w:lang w:val="en-US" w:eastAsia="en-GB"/>
              </w:rPr>
              <w:t>uzinei</w:t>
            </w:r>
            <w:proofErr w:type="spellEnd"/>
            <w:r w:rsidRPr="00CF29DA">
              <w:rPr>
                <w:noProof w:val="0"/>
                <w:lang w:val="en-US" w:eastAsia="en-GB"/>
              </w:rPr>
              <w:t xml:space="preserve"> de </w:t>
            </w:r>
            <w:proofErr w:type="spellStart"/>
            <w:r w:rsidRPr="00CF29DA">
              <w:rPr>
                <w:noProof w:val="0"/>
                <w:lang w:val="en-US" w:eastAsia="en-GB"/>
              </w:rPr>
              <w:t>producere</w:t>
            </w:r>
            <w:proofErr w:type="spellEnd"/>
            <w:r w:rsidRPr="00CF29DA">
              <w:rPr>
                <w:noProof w:val="0"/>
                <w:lang w:val="en-US" w:eastAsia="en-GB"/>
              </w:rPr>
              <w:t xml:space="preserve"> </w:t>
            </w:r>
            <w:proofErr w:type="gramStart"/>
            <w:r w:rsidRPr="00CF29DA">
              <w:rPr>
                <w:noProof w:val="0"/>
                <w:lang w:val="en-US" w:eastAsia="en-GB"/>
              </w:rPr>
              <w:t>a</w:t>
            </w:r>
            <w:proofErr w:type="gramEnd"/>
            <w:r w:rsidRPr="00CF29DA">
              <w:rPr>
                <w:noProof w:val="0"/>
                <w:lang w:val="en-US" w:eastAsia="en-GB"/>
              </w:rPr>
              <w:t xml:space="preserve"> </w:t>
            </w:r>
            <w:proofErr w:type="spellStart"/>
            <w:r w:rsidRPr="00CF29DA">
              <w:rPr>
                <w:noProof w:val="0"/>
                <w:lang w:val="en-US" w:eastAsia="en-GB"/>
              </w:rPr>
              <w:t>asfaltului</w:t>
            </w:r>
            <w:proofErr w:type="spellEnd"/>
            <w:r w:rsidRPr="00CF29DA">
              <w:rPr>
                <w:noProof w:val="0"/>
                <w:lang w:val="en-US" w:eastAsia="en-GB"/>
              </w:rPr>
              <w:t xml:space="preserve">/contract de </w:t>
            </w:r>
            <w:proofErr w:type="spellStart"/>
            <w:r w:rsidRPr="00CF29DA">
              <w:rPr>
                <w:noProof w:val="0"/>
                <w:lang w:val="en-US" w:eastAsia="en-GB"/>
              </w:rPr>
              <w:t>colaborare</w:t>
            </w:r>
            <w:proofErr w:type="spellEnd"/>
            <w:r w:rsidRPr="00CF29DA">
              <w:rPr>
                <w:noProof w:val="0"/>
                <w:lang w:val="en-US" w:eastAsia="en-GB"/>
              </w:rPr>
              <w:t xml:space="preserve">, </w:t>
            </w:r>
            <w:proofErr w:type="spellStart"/>
            <w:r w:rsidRPr="00CF29DA">
              <w:rPr>
                <w:noProof w:val="0"/>
                <w:lang w:val="en-US" w:eastAsia="en-GB"/>
              </w:rPr>
              <w:t>aceasta</w:t>
            </w:r>
            <w:proofErr w:type="spellEnd"/>
            <w:r w:rsidRPr="00CF29DA">
              <w:rPr>
                <w:noProof w:val="0"/>
                <w:lang w:val="en-US" w:eastAsia="en-GB"/>
              </w:rPr>
              <w:t xml:space="preserve"> </w:t>
            </w:r>
          </w:p>
        </w:tc>
        <w:tc>
          <w:tcPr>
            <w:tcW w:w="3563" w:type="dxa"/>
            <w:shd w:val="clear" w:color="auto" w:fill="auto"/>
          </w:tcPr>
          <w:p w14:paraId="3C74A122"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Copia</w:t>
            </w:r>
            <w:proofErr w:type="spellEnd"/>
            <w:r w:rsidRPr="00CF29DA">
              <w:rPr>
                <w:noProof w:val="0"/>
                <w:lang w:val="ru-RU" w:eastAsia="en-GB"/>
              </w:rPr>
              <w:t xml:space="preserve"> </w:t>
            </w:r>
            <w:proofErr w:type="spellStart"/>
            <w:r w:rsidRPr="00CF29DA">
              <w:rPr>
                <w:noProof w:val="0"/>
                <w:lang w:val="ru-RU" w:eastAsia="en-GB"/>
              </w:rPr>
              <w:t>documentelor</w:t>
            </w:r>
            <w:proofErr w:type="spellEnd"/>
            <w:r w:rsidRPr="00CF29DA">
              <w:rPr>
                <w:noProof w:val="0"/>
                <w:lang w:val="ru-RU" w:eastAsia="en-GB"/>
              </w:rPr>
              <w:t xml:space="preserve"> </w:t>
            </w:r>
            <w:proofErr w:type="spellStart"/>
            <w:r w:rsidRPr="00CF29DA">
              <w:rPr>
                <w:noProof w:val="0"/>
                <w:lang w:val="ru-RU" w:eastAsia="en-GB"/>
              </w:rPr>
              <w:t>confirmative</w:t>
            </w:r>
            <w:proofErr w:type="spellEnd"/>
          </w:p>
        </w:tc>
        <w:tc>
          <w:tcPr>
            <w:tcW w:w="1621" w:type="dxa"/>
            <w:shd w:val="clear" w:color="auto" w:fill="auto"/>
          </w:tcPr>
          <w:p w14:paraId="61565B68"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obligatoriu</w:t>
            </w:r>
            <w:proofErr w:type="spellEnd"/>
          </w:p>
        </w:tc>
      </w:tr>
      <w:tr w:rsidR="00CF29DA" w:rsidRPr="00CF29DA" w14:paraId="4AAA8B41" w14:textId="77777777" w:rsidTr="002E7282">
        <w:tc>
          <w:tcPr>
            <w:tcW w:w="576" w:type="dxa"/>
            <w:shd w:val="clear" w:color="auto" w:fill="auto"/>
          </w:tcPr>
          <w:p w14:paraId="44BAD436"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25</w:t>
            </w:r>
          </w:p>
        </w:tc>
        <w:tc>
          <w:tcPr>
            <w:tcW w:w="3810" w:type="dxa"/>
            <w:shd w:val="clear" w:color="auto" w:fill="auto"/>
          </w:tcPr>
          <w:p w14:paraId="4E6BFA07" w14:textId="77777777" w:rsidR="00CF29DA" w:rsidRPr="00CF29DA" w:rsidRDefault="00CF29DA" w:rsidP="00CF29DA">
            <w:pPr>
              <w:shd w:val="clear" w:color="auto" w:fill="FFFFFF"/>
              <w:tabs>
                <w:tab w:val="left" w:pos="993"/>
                <w:tab w:val="left" w:pos="1418"/>
              </w:tabs>
              <w:spacing w:line="276" w:lineRule="auto"/>
              <w:ind w:firstLine="567"/>
              <w:jc w:val="both"/>
              <w:rPr>
                <w:noProof w:val="0"/>
                <w:lang w:val="en-US" w:eastAsia="en-GB"/>
              </w:rPr>
            </w:pPr>
            <w:proofErr w:type="spellStart"/>
            <w:r w:rsidRPr="00CF29DA">
              <w:rPr>
                <w:noProof w:val="0"/>
                <w:lang w:val="en-US" w:eastAsia="en-GB"/>
              </w:rPr>
              <w:t>Documente</w:t>
            </w:r>
            <w:proofErr w:type="spellEnd"/>
            <w:r w:rsidRPr="00CF29DA">
              <w:rPr>
                <w:noProof w:val="0"/>
                <w:lang w:val="en-US" w:eastAsia="en-GB"/>
              </w:rPr>
              <w:t xml:space="preserve"> </w:t>
            </w:r>
            <w:proofErr w:type="spellStart"/>
            <w:r w:rsidRPr="00CF29DA">
              <w:rPr>
                <w:noProof w:val="0"/>
                <w:lang w:val="en-US" w:eastAsia="en-GB"/>
              </w:rPr>
              <w:t>prin</w:t>
            </w:r>
            <w:proofErr w:type="spellEnd"/>
            <w:r w:rsidRPr="00CF29DA">
              <w:rPr>
                <w:noProof w:val="0"/>
                <w:lang w:val="en-US" w:eastAsia="en-GB"/>
              </w:rPr>
              <w:t xml:space="preserve"> care se </w:t>
            </w:r>
            <w:proofErr w:type="spellStart"/>
            <w:r w:rsidRPr="00CF29DA">
              <w:rPr>
                <w:noProof w:val="0"/>
                <w:lang w:val="en-US" w:eastAsia="en-GB"/>
              </w:rPr>
              <w:t>demonstrează</w:t>
            </w:r>
            <w:proofErr w:type="spellEnd"/>
            <w:r w:rsidRPr="00CF29DA">
              <w:rPr>
                <w:noProof w:val="0"/>
                <w:lang w:val="en-US" w:eastAsia="en-GB"/>
              </w:rPr>
              <w:t xml:space="preserve"> </w:t>
            </w:r>
            <w:proofErr w:type="spellStart"/>
            <w:r w:rsidRPr="00CF29DA">
              <w:rPr>
                <w:noProof w:val="0"/>
                <w:lang w:val="en-US" w:eastAsia="en-GB"/>
              </w:rPr>
              <w:t>că</w:t>
            </w:r>
            <w:proofErr w:type="spellEnd"/>
            <w:r w:rsidRPr="00CF29DA">
              <w:rPr>
                <w:noProof w:val="0"/>
                <w:lang w:val="en-US" w:eastAsia="en-GB"/>
              </w:rPr>
              <w:t xml:space="preserve"> </w:t>
            </w:r>
            <w:proofErr w:type="spellStart"/>
            <w:r w:rsidRPr="00CF29DA">
              <w:rPr>
                <w:noProof w:val="0"/>
                <w:lang w:val="en-US" w:eastAsia="en-GB"/>
              </w:rPr>
              <w:t>operatorul</w:t>
            </w:r>
            <w:proofErr w:type="spellEnd"/>
            <w:r w:rsidRPr="00CF29DA">
              <w:rPr>
                <w:noProof w:val="0"/>
                <w:lang w:val="en-US" w:eastAsia="en-GB"/>
              </w:rPr>
              <w:t xml:space="preserve"> economic are </w:t>
            </w:r>
            <w:proofErr w:type="spellStart"/>
            <w:r w:rsidRPr="00CF29DA">
              <w:rPr>
                <w:noProof w:val="0"/>
                <w:lang w:val="en-US" w:eastAsia="en-GB"/>
              </w:rPr>
              <w:t>acces</w:t>
            </w:r>
            <w:proofErr w:type="spellEnd"/>
            <w:r w:rsidRPr="00CF29DA">
              <w:rPr>
                <w:noProof w:val="0"/>
                <w:lang w:val="en-US" w:eastAsia="en-GB"/>
              </w:rPr>
              <w:t xml:space="preserve"> la </w:t>
            </w:r>
            <w:proofErr w:type="spellStart"/>
            <w:r w:rsidRPr="00CF29DA">
              <w:rPr>
                <w:noProof w:val="0"/>
                <w:lang w:val="en-US" w:eastAsia="en-GB"/>
              </w:rPr>
              <w:t>laboratoare</w:t>
            </w:r>
            <w:proofErr w:type="spellEnd"/>
            <w:r w:rsidRPr="00CF29DA">
              <w:rPr>
                <w:noProof w:val="0"/>
                <w:lang w:val="en-US" w:eastAsia="en-GB"/>
              </w:rPr>
              <w:t xml:space="preserve"> de </w:t>
            </w:r>
            <w:proofErr w:type="spellStart"/>
            <w:r w:rsidRPr="00CF29DA">
              <w:rPr>
                <w:noProof w:val="0"/>
                <w:lang w:val="en-US" w:eastAsia="en-GB"/>
              </w:rPr>
              <w:t>încercări</w:t>
            </w:r>
            <w:proofErr w:type="spellEnd"/>
            <w:r w:rsidRPr="00CF29DA">
              <w:rPr>
                <w:noProof w:val="0"/>
                <w:lang w:val="en-US" w:eastAsia="en-GB"/>
              </w:rPr>
              <w:t xml:space="preserve"> </w:t>
            </w:r>
            <w:proofErr w:type="spellStart"/>
            <w:r w:rsidRPr="00CF29DA">
              <w:rPr>
                <w:noProof w:val="0"/>
                <w:lang w:val="en-US" w:eastAsia="en-GB"/>
              </w:rPr>
              <w:t>şi</w:t>
            </w:r>
            <w:proofErr w:type="spellEnd"/>
            <w:r w:rsidRPr="00CF29DA">
              <w:rPr>
                <w:noProof w:val="0"/>
                <w:lang w:val="en-US" w:eastAsia="en-GB"/>
              </w:rPr>
              <w:t xml:space="preserve"> teste a </w:t>
            </w:r>
            <w:proofErr w:type="spellStart"/>
            <w:r w:rsidRPr="00CF29DA">
              <w:rPr>
                <w:noProof w:val="0"/>
                <w:lang w:val="en-US" w:eastAsia="en-GB"/>
              </w:rPr>
              <w:t>materialelor</w:t>
            </w:r>
            <w:proofErr w:type="spellEnd"/>
            <w:r w:rsidRPr="00CF29DA">
              <w:rPr>
                <w:noProof w:val="0"/>
                <w:lang w:val="en-US" w:eastAsia="en-GB"/>
              </w:rPr>
              <w:t xml:space="preserve"> </w:t>
            </w:r>
            <w:proofErr w:type="spellStart"/>
            <w:r w:rsidRPr="00CF29DA">
              <w:rPr>
                <w:noProof w:val="0"/>
                <w:lang w:val="en-US" w:eastAsia="en-GB"/>
              </w:rPr>
              <w:t>ce</w:t>
            </w:r>
            <w:proofErr w:type="spellEnd"/>
            <w:r w:rsidRPr="00CF29DA">
              <w:rPr>
                <w:noProof w:val="0"/>
                <w:lang w:val="en-US" w:eastAsia="en-GB"/>
              </w:rPr>
              <w:t xml:space="preserve"> </w:t>
            </w:r>
            <w:proofErr w:type="spellStart"/>
            <w:r w:rsidRPr="00CF29DA">
              <w:rPr>
                <w:noProof w:val="0"/>
                <w:lang w:val="en-US" w:eastAsia="en-GB"/>
              </w:rPr>
              <w:t>vor</w:t>
            </w:r>
            <w:proofErr w:type="spellEnd"/>
            <w:r w:rsidRPr="00CF29DA">
              <w:rPr>
                <w:noProof w:val="0"/>
                <w:lang w:val="en-US" w:eastAsia="en-GB"/>
              </w:rPr>
              <w:t xml:space="preserve"> fi </w:t>
            </w:r>
            <w:proofErr w:type="spellStart"/>
            <w:r w:rsidRPr="00CF29DA">
              <w:rPr>
                <w:noProof w:val="0"/>
                <w:lang w:val="en-US" w:eastAsia="en-GB"/>
              </w:rPr>
              <w:t>utilizate</w:t>
            </w:r>
            <w:proofErr w:type="spellEnd"/>
            <w:r w:rsidRPr="00CF29DA">
              <w:rPr>
                <w:noProof w:val="0"/>
                <w:lang w:val="en-US" w:eastAsia="en-GB"/>
              </w:rPr>
              <w:t xml:space="preserve">, </w:t>
            </w:r>
            <w:proofErr w:type="spellStart"/>
            <w:r w:rsidRPr="00CF29DA">
              <w:rPr>
                <w:noProof w:val="0"/>
                <w:lang w:val="en-US" w:eastAsia="en-GB"/>
              </w:rPr>
              <w:t>în</w:t>
            </w:r>
            <w:proofErr w:type="spellEnd"/>
            <w:r w:rsidRPr="00CF29DA">
              <w:rPr>
                <w:noProof w:val="0"/>
                <w:lang w:val="en-US" w:eastAsia="en-GB"/>
              </w:rPr>
              <w:t xml:space="preserve"> </w:t>
            </w:r>
            <w:proofErr w:type="spellStart"/>
            <w:r w:rsidRPr="00CF29DA">
              <w:rPr>
                <w:noProof w:val="0"/>
                <w:lang w:val="en-US" w:eastAsia="en-GB"/>
              </w:rPr>
              <w:t>conformitate</w:t>
            </w:r>
            <w:proofErr w:type="spellEnd"/>
            <w:r w:rsidRPr="00CF29DA">
              <w:rPr>
                <w:noProof w:val="0"/>
                <w:lang w:val="en-US" w:eastAsia="en-GB"/>
              </w:rPr>
              <w:t xml:space="preserve"> cu natura </w:t>
            </w:r>
            <w:proofErr w:type="spellStart"/>
            <w:r w:rsidRPr="00CF29DA">
              <w:rPr>
                <w:noProof w:val="0"/>
                <w:lang w:val="en-US" w:eastAsia="en-GB"/>
              </w:rPr>
              <w:t>şi</w:t>
            </w:r>
            <w:proofErr w:type="spellEnd"/>
            <w:r w:rsidRPr="00CF29DA">
              <w:rPr>
                <w:noProof w:val="0"/>
                <w:lang w:val="en-US" w:eastAsia="en-GB"/>
              </w:rPr>
              <w:t xml:space="preserve"> </w:t>
            </w:r>
            <w:proofErr w:type="spellStart"/>
            <w:r w:rsidRPr="00CF29DA">
              <w:rPr>
                <w:noProof w:val="0"/>
                <w:lang w:val="en-US" w:eastAsia="en-GB"/>
              </w:rPr>
              <w:t>specificul</w:t>
            </w:r>
            <w:proofErr w:type="spellEnd"/>
            <w:r w:rsidRPr="00CF29DA">
              <w:rPr>
                <w:noProof w:val="0"/>
                <w:lang w:val="en-US" w:eastAsia="en-GB"/>
              </w:rPr>
              <w:t xml:space="preserve"> </w:t>
            </w:r>
            <w:proofErr w:type="spellStart"/>
            <w:r w:rsidRPr="00CF29DA">
              <w:rPr>
                <w:noProof w:val="0"/>
                <w:lang w:val="en-US" w:eastAsia="en-GB"/>
              </w:rPr>
              <w:t>lucrărilor</w:t>
            </w:r>
            <w:proofErr w:type="spellEnd"/>
            <w:r w:rsidRPr="00CF29DA">
              <w:rPr>
                <w:noProof w:val="0"/>
                <w:lang w:val="en-US" w:eastAsia="en-GB"/>
              </w:rPr>
              <w:t xml:space="preserve"> </w:t>
            </w:r>
            <w:proofErr w:type="spellStart"/>
            <w:r w:rsidRPr="00CF29DA">
              <w:rPr>
                <w:noProof w:val="0"/>
                <w:lang w:val="en-US" w:eastAsia="en-GB"/>
              </w:rPr>
              <w:t>ce</w:t>
            </w:r>
            <w:proofErr w:type="spellEnd"/>
            <w:r w:rsidRPr="00CF29DA">
              <w:rPr>
                <w:noProof w:val="0"/>
                <w:lang w:val="en-US" w:eastAsia="en-GB"/>
              </w:rPr>
              <w:t xml:space="preserve"> fac </w:t>
            </w:r>
            <w:proofErr w:type="spellStart"/>
            <w:r w:rsidRPr="00CF29DA">
              <w:rPr>
                <w:noProof w:val="0"/>
                <w:lang w:val="en-US" w:eastAsia="en-GB"/>
              </w:rPr>
              <w:t>obiectul</w:t>
            </w:r>
            <w:proofErr w:type="spellEnd"/>
            <w:r w:rsidRPr="00CF29DA">
              <w:rPr>
                <w:noProof w:val="0"/>
                <w:lang w:val="en-US" w:eastAsia="en-GB"/>
              </w:rPr>
              <w:t xml:space="preserve"> </w:t>
            </w:r>
            <w:proofErr w:type="spellStart"/>
            <w:r w:rsidRPr="00CF29DA">
              <w:rPr>
                <w:noProof w:val="0"/>
                <w:lang w:val="en-US" w:eastAsia="en-GB"/>
              </w:rPr>
              <w:t>viitorului</w:t>
            </w:r>
            <w:proofErr w:type="spellEnd"/>
            <w:r w:rsidRPr="00CF29DA">
              <w:rPr>
                <w:noProof w:val="0"/>
                <w:lang w:val="en-US" w:eastAsia="en-GB"/>
              </w:rPr>
              <w:t xml:space="preserve"> contract </w:t>
            </w:r>
          </w:p>
        </w:tc>
        <w:tc>
          <w:tcPr>
            <w:tcW w:w="3563" w:type="dxa"/>
            <w:shd w:val="clear" w:color="auto" w:fill="auto"/>
          </w:tcPr>
          <w:p w14:paraId="1F63B34A"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Copia</w:t>
            </w:r>
            <w:proofErr w:type="spellEnd"/>
            <w:r w:rsidRPr="00CF29DA">
              <w:rPr>
                <w:noProof w:val="0"/>
                <w:lang w:val="ru-RU" w:eastAsia="en-GB"/>
              </w:rPr>
              <w:t xml:space="preserve"> </w:t>
            </w:r>
            <w:proofErr w:type="spellStart"/>
            <w:r w:rsidRPr="00CF29DA">
              <w:rPr>
                <w:noProof w:val="0"/>
                <w:lang w:val="ru-RU" w:eastAsia="en-GB"/>
              </w:rPr>
              <w:t>documentelor</w:t>
            </w:r>
            <w:proofErr w:type="spellEnd"/>
            <w:r w:rsidRPr="00CF29DA">
              <w:rPr>
                <w:noProof w:val="0"/>
                <w:lang w:val="ru-RU" w:eastAsia="en-GB"/>
              </w:rPr>
              <w:t xml:space="preserve"> </w:t>
            </w:r>
            <w:proofErr w:type="spellStart"/>
            <w:r w:rsidRPr="00CF29DA">
              <w:rPr>
                <w:noProof w:val="0"/>
                <w:lang w:val="ru-RU" w:eastAsia="en-GB"/>
              </w:rPr>
              <w:t>confirmative</w:t>
            </w:r>
            <w:proofErr w:type="spellEnd"/>
            <w:r w:rsidRPr="00CF29DA">
              <w:rPr>
                <w:noProof w:val="0"/>
                <w:lang w:val="ru-RU" w:eastAsia="en-GB"/>
              </w:rPr>
              <w:t xml:space="preserve"> </w:t>
            </w:r>
          </w:p>
        </w:tc>
        <w:tc>
          <w:tcPr>
            <w:tcW w:w="1621" w:type="dxa"/>
            <w:shd w:val="clear" w:color="auto" w:fill="auto"/>
          </w:tcPr>
          <w:p w14:paraId="4EE1E211"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r w:rsidR="00CF29DA" w:rsidRPr="00CF29DA" w14:paraId="25DA9CAD" w14:textId="77777777" w:rsidTr="002E7282">
        <w:tc>
          <w:tcPr>
            <w:tcW w:w="576" w:type="dxa"/>
            <w:shd w:val="clear" w:color="auto" w:fill="auto"/>
          </w:tcPr>
          <w:p w14:paraId="0BAD17BB" w14:textId="77777777" w:rsidR="00CF29DA" w:rsidRPr="00CF29DA" w:rsidRDefault="00CF29DA" w:rsidP="00CF29DA">
            <w:pPr>
              <w:shd w:val="clear" w:color="auto" w:fill="FFFFFF"/>
              <w:tabs>
                <w:tab w:val="left" w:pos="612"/>
              </w:tabs>
              <w:spacing w:before="120" w:after="120"/>
              <w:rPr>
                <w:iCs/>
                <w:noProof w:val="0"/>
                <w:lang w:val="ru-RU" w:eastAsia="ru-RU"/>
              </w:rPr>
            </w:pPr>
            <w:r w:rsidRPr="00CF29DA">
              <w:rPr>
                <w:iCs/>
                <w:noProof w:val="0"/>
                <w:lang w:val="ru-RU" w:eastAsia="ru-RU"/>
              </w:rPr>
              <w:t>26</w:t>
            </w:r>
          </w:p>
        </w:tc>
        <w:tc>
          <w:tcPr>
            <w:tcW w:w="3810" w:type="dxa"/>
            <w:shd w:val="clear" w:color="auto" w:fill="auto"/>
          </w:tcPr>
          <w:p w14:paraId="0A740F9E" w14:textId="77777777" w:rsidR="00CF29DA" w:rsidRPr="00CF29DA" w:rsidRDefault="00CF29DA" w:rsidP="00CF29DA">
            <w:pPr>
              <w:shd w:val="clear" w:color="auto" w:fill="FFFFFF"/>
              <w:tabs>
                <w:tab w:val="left" w:pos="993"/>
                <w:tab w:val="left" w:pos="1418"/>
              </w:tabs>
              <w:spacing w:line="276" w:lineRule="auto"/>
              <w:jc w:val="both"/>
              <w:rPr>
                <w:noProof w:val="0"/>
                <w:lang w:val="en-US" w:eastAsia="en-GB"/>
              </w:rPr>
            </w:pPr>
            <w:r w:rsidRPr="00CF29DA">
              <w:rPr>
                <w:noProof w:val="0"/>
                <w:lang w:val="en-US" w:eastAsia="en-GB"/>
              </w:rPr>
              <w:t xml:space="preserve">Certificate de </w:t>
            </w:r>
            <w:proofErr w:type="spellStart"/>
            <w:r w:rsidRPr="00CF29DA">
              <w:rPr>
                <w:noProof w:val="0"/>
                <w:lang w:val="en-US" w:eastAsia="en-GB"/>
              </w:rPr>
              <w:t>conformitate</w:t>
            </w:r>
            <w:proofErr w:type="spellEnd"/>
            <w:r w:rsidRPr="00CF29DA">
              <w:rPr>
                <w:noProof w:val="0"/>
                <w:lang w:val="en-US" w:eastAsia="en-GB"/>
              </w:rPr>
              <w:t xml:space="preserve"> </w:t>
            </w:r>
            <w:proofErr w:type="spellStart"/>
            <w:r w:rsidRPr="00CF29DA">
              <w:rPr>
                <w:noProof w:val="0"/>
                <w:lang w:val="en-US" w:eastAsia="en-GB"/>
              </w:rPr>
              <w:t>pentru</w:t>
            </w:r>
            <w:proofErr w:type="spellEnd"/>
            <w:r w:rsidRPr="00CF29DA">
              <w:rPr>
                <w:noProof w:val="0"/>
                <w:lang w:val="en-US" w:eastAsia="en-GB"/>
              </w:rPr>
              <w:t xml:space="preserve"> </w:t>
            </w:r>
            <w:proofErr w:type="spellStart"/>
            <w:r w:rsidRPr="00CF29DA">
              <w:rPr>
                <w:noProof w:val="0"/>
                <w:lang w:val="en-US" w:eastAsia="en-GB"/>
              </w:rPr>
              <w:t>principalele</w:t>
            </w:r>
            <w:proofErr w:type="spellEnd"/>
            <w:r w:rsidRPr="00CF29DA">
              <w:rPr>
                <w:noProof w:val="0"/>
                <w:lang w:val="en-US" w:eastAsia="en-GB"/>
              </w:rPr>
              <w:t xml:space="preserve"> </w:t>
            </w:r>
            <w:proofErr w:type="spellStart"/>
            <w:r w:rsidRPr="00CF29DA">
              <w:rPr>
                <w:noProof w:val="0"/>
                <w:lang w:val="en-US" w:eastAsia="en-GB"/>
              </w:rPr>
              <w:t>materiale</w:t>
            </w:r>
            <w:proofErr w:type="spellEnd"/>
            <w:r w:rsidRPr="00CF29DA">
              <w:rPr>
                <w:noProof w:val="0"/>
                <w:lang w:val="en-US" w:eastAsia="en-GB"/>
              </w:rPr>
              <w:t xml:space="preserve"> (</w:t>
            </w:r>
            <w:proofErr w:type="spellStart"/>
            <w:r w:rsidRPr="00CF29DA">
              <w:rPr>
                <w:noProof w:val="0"/>
                <w:lang w:val="en-US" w:eastAsia="en-GB"/>
              </w:rPr>
              <w:t>mixtura</w:t>
            </w:r>
            <w:proofErr w:type="spellEnd"/>
            <w:r w:rsidRPr="00CF29DA">
              <w:rPr>
                <w:noProof w:val="0"/>
                <w:lang w:val="en-US" w:eastAsia="en-GB"/>
              </w:rPr>
              <w:t xml:space="preserve"> </w:t>
            </w:r>
            <w:proofErr w:type="spellStart"/>
            <w:r w:rsidRPr="00CF29DA">
              <w:rPr>
                <w:noProof w:val="0"/>
                <w:lang w:val="en-US" w:eastAsia="en-GB"/>
              </w:rPr>
              <w:t>asfaltică</w:t>
            </w:r>
            <w:proofErr w:type="spellEnd"/>
            <w:r w:rsidRPr="00CF29DA">
              <w:rPr>
                <w:noProof w:val="0"/>
                <w:lang w:val="en-US" w:eastAsia="en-GB"/>
              </w:rPr>
              <w:t xml:space="preserve">, </w:t>
            </w:r>
            <w:proofErr w:type="spellStart"/>
            <w:r w:rsidRPr="00CF29DA">
              <w:rPr>
                <w:noProof w:val="0"/>
                <w:lang w:val="en-US" w:eastAsia="en-GB"/>
              </w:rPr>
              <w:t>pietriș</w:t>
            </w:r>
            <w:proofErr w:type="spellEnd"/>
            <w:r w:rsidRPr="00CF29DA">
              <w:rPr>
                <w:noProof w:val="0"/>
                <w:lang w:val="en-US" w:eastAsia="en-GB"/>
              </w:rPr>
              <w:t xml:space="preserve">, </w:t>
            </w:r>
            <w:proofErr w:type="spellStart"/>
            <w:r w:rsidRPr="00CF29DA">
              <w:rPr>
                <w:noProof w:val="0"/>
                <w:lang w:val="en-US" w:eastAsia="en-GB"/>
              </w:rPr>
              <w:t>bitum</w:t>
            </w:r>
            <w:proofErr w:type="spellEnd"/>
            <w:r w:rsidRPr="00CF29DA">
              <w:rPr>
                <w:noProof w:val="0"/>
                <w:lang w:val="en-US" w:eastAsia="en-GB"/>
              </w:rPr>
              <w:t>)</w:t>
            </w:r>
          </w:p>
        </w:tc>
        <w:tc>
          <w:tcPr>
            <w:tcW w:w="3563" w:type="dxa"/>
            <w:shd w:val="clear" w:color="auto" w:fill="auto"/>
          </w:tcPr>
          <w:p w14:paraId="2187DA18" w14:textId="77777777" w:rsidR="00CF29DA" w:rsidRPr="00CF29DA" w:rsidRDefault="00CF29DA" w:rsidP="00CF29DA">
            <w:pPr>
              <w:shd w:val="clear" w:color="auto" w:fill="FFFFFF"/>
              <w:tabs>
                <w:tab w:val="left" w:pos="612"/>
              </w:tabs>
              <w:spacing w:before="120" w:after="120"/>
              <w:rPr>
                <w:noProof w:val="0"/>
                <w:lang w:val="ru-RU" w:eastAsia="en-GB"/>
              </w:rPr>
            </w:pPr>
            <w:proofErr w:type="spellStart"/>
            <w:r w:rsidRPr="00CF29DA">
              <w:rPr>
                <w:noProof w:val="0"/>
                <w:lang w:val="ru-RU" w:eastAsia="en-GB"/>
              </w:rPr>
              <w:t>Copia</w:t>
            </w:r>
            <w:proofErr w:type="spellEnd"/>
            <w:r w:rsidRPr="00CF29DA">
              <w:rPr>
                <w:noProof w:val="0"/>
                <w:lang w:val="ru-RU" w:eastAsia="en-GB"/>
              </w:rPr>
              <w:t xml:space="preserve"> </w:t>
            </w:r>
            <w:proofErr w:type="spellStart"/>
            <w:r w:rsidRPr="00CF29DA">
              <w:rPr>
                <w:noProof w:val="0"/>
                <w:lang w:val="ru-RU" w:eastAsia="en-GB"/>
              </w:rPr>
              <w:t>documentelor</w:t>
            </w:r>
            <w:proofErr w:type="spellEnd"/>
            <w:r w:rsidRPr="00CF29DA">
              <w:rPr>
                <w:noProof w:val="0"/>
                <w:lang w:val="ru-RU" w:eastAsia="en-GB"/>
              </w:rPr>
              <w:t xml:space="preserve"> </w:t>
            </w:r>
            <w:proofErr w:type="spellStart"/>
            <w:r w:rsidRPr="00CF29DA">
              <w:rPr>
                <w:noProof w:val="0"/>
                <w:lang w:val="ru-RU" w:eastAsia="en-GB"/>
              </w:rPr>
              <w:t>confirmative</w:t>
            </w:r>
            <w:proofErr w:type="spellEnd"/>
            <w:r w:rsidRPr="00CF29DA">
              <w:rPr>
                <w:noProof w:val="0"/>
                <w:lang w:val="ru-RU" w:eastAsia="en-GB"/>
              </w:rPr>
              <w:t xml:space="preserve"> </w:t>
            </w:r>
          </w:p>
        </w:tc>
        <w:tc>
          <w:tcPr>
            <w:tcW w:w="1621" w:type="dxa"/>
            <w:shd w:val="clear" w:color="auto" w:fill="auto"/>
          </w:tcPr>
          <w:p w14:paraId="73C69F4F"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iCs/>
                <w:noProof w:val="0"/>
                <w:lang w:val="ru-RU" w:eastAsia="ru-RU"/>
              </w:rPr>
              <w:t>obligatoriu</w:t>
            </w:r>
            <w:proofErr w:type="spellEnd"/>
          </w:p>
        </w:tc>
      </w:tr>
    </w:tbl>
    <w:p w14:paraId="4EB95FCE"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Garanția</w:t>
      </w:r>
      <w:proofErr w:type="spellEnd"/>
      <w:r w:rsidRPr="00CF29DA">
        <w:rPr>
          <w:b/>
          <w:noProof w:val="0"/>
          <w:lang w:val="en-US" w:eastAsia="ru-RU"/>
        </w:rPr>
        <w:t xml:space="preserve"> </w:t>
      </w:r>
      <w:proofErr w:type="spellStart"/>
      <w:r w:rsidRPr="00CF29DA">
        <w:rPr>
          <w:b/>
          <w:noProof w:val="0"/>
          <w:lang w:val="en-US" w:eastAsia="ru-RU"/>
        </w:rPr>
        <w:t>pentru</w:t>
      </w:r>
      <w:proofErr w:type="spellEnd"/>
      <w:r w:rsidRPr="00CF29DA">
        <w:rPr>
          <w:b/>
          <w:noProof w:val="0"/>
          <w:lang w:val="en-US" w:eastAsia="ru-RU"/>
        </w:rPr>
        <w:t xml:space="preserve"> </w:t>
      </w:r>
      <w:proofErr w:type="spellStart"/>
      <w:r w:rsidRPr="00CF29DA">
        <w:rPr>
          <w:b/>
          <w:noProof w:val="0"/>
          <w:lang w:val="en-US" w:eastAsia="ru-RU"/>
        </w:rPr>
        <w:t>ofertă</w:t>
      </w:r>
      <w:proofErr w:type="spellEnd"/>
      <w:r w:rsidRPr="00CF29DA">
        <w:rPr>
          <w:noProof w:val="0"/>
          <w:lang w:eastAsia="en-GB"/>
        </w:rPr>
        <w:t>,</w:t>
      </w:r>
      <w:r w:rsidRPr="00CF29DA">
        <w:rPr>
          <w:noProof w:val="0"/>
          <w:lang w:val="en-US" w:eastAsia="en-GB"/>
        </w:rPr>
        <w:t xml:space="preserve"> </w:t>
      </w:r>
      <w:proofErr w:type="spellStart"/>
      <w:r w:rsidRPr="00CF29DA">
        <w:rPr>
          <w:b/>
          <w:noProof w:val="0"/>
          <w:lang w:val="en-US" w:eastAsia="ru-RU"/>
        </w:rPr>
        <w:t>cuantumul</w:t>
      </w:r>
      <w:proofErr w:type="spellEnd"/>
      <w:r w:rsidRPr="00CF29DA">
        <w:rPr>
          <w:b/>
          <w:noProof w:val="0"/>
          <w:lang w:val="en-US" w:eastAsia="ru-RU"/>
        </w:rPr>
        <w:t xml:space="preserve"> </w:t>
      </w:r>
      <w:r w:rsidRPr="00CF29DA">
        <w:rPr>
          <w:b/>
          <w:noProof w:val="0"/>
          <w:lang w:eastAsia="ru-RU"/>
        </w:rPr>
        <w:t>2</w:t>
      </w:r>
      <w:r w:rsidRPr="00CF29DA">
        <w:rPr>
          <w:b/>
          <w:noProof w:val="0"/>
          <w:lang w:val="en-US" w:eastAsia="ru-RU"/>
        </w:rPr>
        <w:t xml:space="preserve">% din </w:t>
      </w:r>
      <w:proofErr w:type="spellStart"/>
      <w:r w:rsidRPr="00CF29DA">
        <w:rPr>
          <w:b/>
          <w:noProof w:val="0"/>
          <w:lang w:val="en-US" w:eastAsia="ru-RU"/>
        </w:rPr>
        <w:t>valoarea</w:t>
      </w:r>
      <w:proofErr w:type="spellEnd"/>
      <w:r w:rsidRPr="00CF29DA">
        <w:rPr>
          <w:b/>
          <w:noProof w:val="0"/>
          <w:lang w:val="en-US" w:eastAsia="ru-RU"/>
        </w:rPr>
        <w:t xml:space="preserve"> </w:t>
      </w:r>
      <w:proofErr w:type="spellStart"/>
      <w:r w:rsidRPr="00CF29DA">
        <w:rPr>
          <w:b/>
          <w:noProof w:val="0"/>
          <w:lang w:val="en-US" w:eastAsia="ru-RU"/>
        </w:rPr>
        <w:t>ofertei</w:t>
      </w:r>
      <w:proofErr w:type="spellEnd"/>
      <w:r w:rsidRPr="00CF29DA">
        <w:rPr>
          <w:b/>
          <w:noProof w:val="0"/>
          <w:lang w:eastAsia="ru-RU"/>
        </w:rPr>
        <w:t xml:space="preserve"> – scrisoare de garanție bancară</w:t>
      </w:r>
      <w:r w:rsidRPr="00CF29DA">
        <w:rPr>
          <w:b/>
          <w:noProof w:val="0"/>
          <w:lang w:val="en-US" w:eastAsia="ru-RU"/>
        </w:rPr>
        <w:t>.</w:t>
      </w:r>
    </w:p>
    <w:p w14:paraId="389D3C33"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Termenul</w:t>
      </w:r>
      <w:proofErr w:type="spellEnd"/>
      <w:r w:rsidRPr="00CF29DA">
        <w:rPr>
          <w:b/>
          <w:noProof w:val="0"/>
          <w:lang w:val="en-US" w:eastAsia="ru-RU"/>
        </w:rPr>
        <w:t xml:space="preserve"> de </w:t>
      </w:r>
      <w:proofErr w:type="spellStart"/>
      <w:r w:rsidRPr="00CF29DA">
        <w:rPr>
          <w:b/>
          <w:noProof w:val="0"/>
          <w:lang w:val="en-US" w:eastAsia="ru-RU"/>
        </w:rPr>
        <w:t>garanție</w:t>
      </w:r>
      <w:proofErr w:type="spellEnd"/>
      <w:r w:rsidRPr="00CF29DA">
        <w:rPr>
          <w:b/>
          <w:noProof w:val="0"/>
          <w:lang w:val="en-US" w:eastAsia="ru-RU"/>
        </w:rPr>
        <w:t xml:space="preserve"> </w:t>
      </w:r>
      <w:proofErr w:type="spellStart"/>
      <w:r w:rsidRPr="00CF29DA">
        <w:rPr>
          <w:b/>
          <w:noProof w:val="0"/>
          <w:lang w:val="en-US" w:eastAsia="ru-RU"/>
        </w:rPr>
        <w:t>pentru</w:t>
      </w:r>
      <w:proofErr w:type="spellEnd"/>
      <w:r w:rsidRPr="00CF29DA">
        <w:rPr>
          <w:b/>
          <w:noProof w:val="0"/>
          <w:lang w:val="en-US" w:eastAsia="ru-RU"/>
        </w:rPr>
        <w:t xml:space="preserve"> </w:t>
      </w:r>
      <w:proofErr w:type="spellStart"/>
      <w:r w:rsidRPr="00CF29DA">
        <w:rPr>
          <w:b/>
          <w:noProof w:val="0"/>
          <w:lang w:val="en-US" w:eastAsia="ru-RU"/>
        </w:rPr>
        <w:t>lucrările</w:t>
      </w:r>
      <w:proofErr w:type="spellEnd"/>
      <w:r w:rsidRPr="00CF29DA">
        <w:rPr>
          <w:b/>
          <w:noProof w:val="0"/>
          <w:lang w:val="en-US" w:eastAsia="ru-RU"/>
        </w:rPr>
        <w:t xml:space="preserve"> </w:t>
      </w:r>
      <w:proofErr w:type="spellStart"/>
      <w:r w:rsidRPr="00CF29DA">
        <w:rPr>
          <w:b/>
          <w:noProof w:val="0"/>
          <w:lang w:val="en-US" w:eastAsia="ru-RU"/>
        </w:rPr>
        <w:t>executate</w:t>
      </w:r>
      <w:proofErr w:type="spellEnd"/>
      <w:r w:rsidRPr="00CF29DA">
        <w:rPr>
          <w:b/>
          <w:noProof w:val="0"/>
          <w:lang w:val="en-US" w:eastAsia="ru-RU"/>
        </w:rPr>
        <w:t xml:space="preserve"> 5</w:t>
      </w:r>
      <w:r w:rsidRPr="00CF29DA">
        <w:rPr>
          <w:b/>
          <w:noProof w:val="0"/>
          <w:lang w:eastAsia="ru-RU"/>
        </w:rPr>
        <w:t xml:space="preserve"> </w:t>
      </w:r>
      <w:r w:rsidRPr="00CF29DA">
        <w:rPr>
          <w:b/>
          <w:noProof w:val="0"/>
          <w:lang w:val="en-US" w:eastAsia="ru-RU"/>
        </w:rPr>
        <w:t>ani.</w:t>
      </w:r>
    </w:p>
    <w:p w14:paraId="031B4C9E" w14:textId="533DAE0B"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Garanția</w:t>
      </w:r>
      <w:proofErr w:type="spellEnd"/>
      <w:r w:rsidRPr="00CF29DA">
        <w:rPr>
          <w:b/>
          <w:noProof w:val="0"/>
          <w:lang w:val="en-US" w:eastAsia="ru-RU"/>
        </w:rPr>
        <w:t xml:space="preserve"> de </w:t>
      </w:r>
      <w:proofErr w:type="spellStart"/>
      <w:r w:rsidRPr="00CF29DA">
        <w:rPr>
          <w:b/>
          <w:noProof w:val="0"/>
          <w:lang w:val="en-US" w:eastAsia="ru-RU"/>
        </w:rPr>
        <w:t>bună</w:t>
      </w:r>
      <w:proofErr w:type="spellEnd"/>
      <w:r w:rsidRPr="00CF29DA">
        <w:rPr>
          <w:b/>
          <w:noProof w:val="0"/>
          <w:lang w:val="en-US" w:eastAsia="ru-RU"/>
        </w:rPr>
        <w:t xml:space="preserve"> </w:t>
      </w:r>
      <w:proofErr w:type="spellStart"/>
      <w:r w:rsidRPr="00CF29DA">
        <w:rPr>
          <w:b/>
          <w:noProof w:val="0"/>
          <w:lang w:val="en-US" w:eastAsia="ru-RU"/>
        </w:rPr>
        <w:t>execuție</w:t>
      </w:r>
      <w:proofErr w:type="spellEnd"/>
      <w:r w:rsidRPr="00CF29DA">
        <w:rPr>
          <w:b/>
          <w:noProof w:val="0"/>
          <w:lang w:val="en-US" w:eastAsia="ru-RU"/>
        </w:rPr>
        <w:t xml:space="preserve"> a </w:t>
      </w:r>
      <w:proofErr w:type="spellStart"/>
      <w:r w:rsidRPr="00CF29DA">
        <w:rPr>
          <w:b/>
          <w:noProof w:val="0"/>
          <w:lang w:val="en-US" w:eastAsia="ru-RU"/>
        </w:rPr>
        <w:t>contractului</w:t>
      </w:r>
      <w:proofErr w:type="spellEnd"/>
      <w:r w:rsidRPr="00CF29DA">
        <w:rPr>
          <w:b/>
          <w:noProof w:val="0"/>
          <w:lang w:val="en-US" w:eastAsia="ru-RU"/>
        </w:rPr>
        <w:t xml:space="preserve">, </w:t>
      </w:r>
      <w:proofErr w:type="spellStart"/>
      <w:r w:rsidRPr="00CF29DA">
        <w:rPr>
          <w:b/>
          <w:noProof w:val="0"/>
          <w:lang w:val="en-US" w:eastAsia="ru-RU"/>
        </w:rPr>
        <w:t>cuantumul</w:t>
      </w:r>
      <w:proofErr w:type="spellEnd"/>
      <w:r w:rsidRPr="00CF29DA">
        <w:rPr>
          <w:b/>
          <w:noProof w:val="0"/>
          <w:lang w:val="en-US" w:eastAsia="ru-RU"/>
        </w:rPr>
        <w:t>_</w:t>
      </w:r>
      <w:r w:rsidRPr="00203EC6">
        <w:rPr>
          <w:b/>
          <w:noProof w:val="0"/>
          <w:u w:val="single"/>
          <w:lang w:eastAsia="ru-RU"/>
        </w:rPr>
        <w:t>5</w:t>
      </w:r>
      <w:r w:rsidRPr="00203EC6">
        <w:rPr>
          <w:b/>
          <w:noProof w:val="0"/>
          <w:u w:val="single"/>
          <w:lang w:val="en-US" w:eastAsia="ru-RU"/>
        </w:rPr>
        <w:t>%</w:t>
      </w:r>
      <w:r w:rsidRPr="00CF29DA">
        <w:rPr>
          <w:b/>
          <w:noProof w:val="0"/>
          <w:lang w:val="en-US" w:eastAsia="ru-RU"/>
        </w:rPr>
        <w:t>_</w:t>
      </w:r>
      <w:r w:rsidRPr="00CF29DA">
        <w:rPr>
          <w:b/>
          <w:noProof w:val="0"/>
          <w:lang w:eastAsia="ru-RU"/>
        </w:rPr>
        <w:t xml:space="preserve">din valoarea totală </w:t>
      </w:r>
      <w:proofErr w:type="gramStart"/>
      <w:r w:rsidRPr="00CF29DA">
        <w:rPr>
          <w:b/>
          <w:noProof w:val="0"/>
          <w:lang w:eastAsia="ru-RU"/>
        </w:rPr>
        <w:t>a</w:t>
      </w:r>
      <w:proofErr w:type="gramEnd"/>
      <w:r w:rsidRPr="00CF29DA">
        <w:rPr>
          <w:b/>
          <w:noProof w:val="0"/>
          <w:lang w:eastAsia="ru-RU"/>
        </w:rPr>
        <w:t xml:space="preserve"> ofertei</w:t>
      </w:r>
      <w:r w:rsidRPr="00CF29DA">
        <w:rPr>
          <w:b/>
          <w:noProof w:val="0"/>
          <w:lang w:val="en-US" w:eastAsia="ru-RU"/>
        </w:rPr>
        <w:t>.</w:t>
      </w:r>
    </w:p>
    <w:p w14:paraId="495705F1"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Motivul</w:t>
      </w:r>
      <w:proofErr w:type="spellEnd"/>
      <w:r w:rsidRPr="00CF29DA">
        <w:rPr>
          <w:b/>
          <w:noProof w:val="0"/>
          <w:lang w:val="en-US" w:eastAsia="ru-RU"/>
        </w:rPr>
        <w:t xml:space="preserve"> </w:t>
      </w:r>
      <w:proofErr w:type="spellStart"/>
      <w:r w:rsidRPr="00CF29DA">
        <w:rPr>
          <w:b/>
          <w:noProof w:val="0"/>
          <w:lang w:val="en-US" w:eastAsia="ru-RU"/>
        </w:rPr>
        <w:t>recurgerii</w:t>
      </w:r>
      <w:proofErr w:type="spellEnd"/>
      <w:r w:rsidRPr="00CF29DA">
        <w:rPr>
          <w:b/>
          <w:noProof w:val="0"/>
          <w:lang w:val="en-US" w:eastAsia="ru-RU"/>
        </w:rPr>
        <w:t xml:space="preserve"> la </w:t>
      </w:r>
      <w:proofErr w:type="spellStart"/>
      <w:r w:rsidRPr="00CF29DA">
        <w:rPr>
          <w:b/>
          <w:noProof w:val="0"/>
          <w:lang w:val="en-US" w:eastAsia="ru-RU"/>
        </w:rPr>
        <w:t>procedura</w:t>
      </w:r>
      <w:proofErr w:type="spellEnd"/>
      <w:r w:rsidRPr="00CF29DA">
        <w:rPr>
          <w:b/>
          <w:noProof w:val="0"/>
          <w:lang w:val="en-US" w:eastAsia="ru-RU"/>
        </w:rPr>
        <w:t xml:space="preserve"> </w:t>
      </w:r>
      <w:proofErr w:type="spellStart"/>
      <w:r w:rsidRPr="00CF29DA">
        <w:rPr>
          <w:b/>
          <w:noProof w:val="0"/>
          <w:lang w:val="en-US" w:eastAsia="ru-RU"/>
        </w:rPr>
        <w:t>accelerată</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licitației</w:t>
      </w:r>
      <w:proofErr w:type="spellEnd"/>
      <w:r w:rsidRPr="00CF29DA">
        <w:rPr>
          <w:b/>
          <w:noProof w:val="0"/>
          <w:lang w:val="en-US" w:eastAsia="ru-RU"/>
        </w:rPr>
        <w:t xml:space="preserve"> </w:t>
      </w:r>
      <w:proofErr w:type="spellStart"/>
      <w:r w:rsidRPr="00CF29DA">
        <w:rPr>
          <w:b/>
          <w:noProof w:val="0"/>
          <w:lang w:val="en-US" w:eastAsia="ru-RU"/>
        </w:rPr>
        <w:t>deschise</w:t>
      </w:r>
      <w:proofErr w:type="spellEnd"/>
      <w:r w:rsidRPr="00CF29DA">
        <w:rPr>
          <w:b/>
          <w:noProof w:val="0"/>
          <w:lang w:val="en-US" w:eastAsia="ru-RU"/>
        </w:rPr>
        <w:t xml:space="preserve">, </w:t>
      </w:r>
      <w:proofErr w:type="spellStart"/>
      <w:r w:rsidRPr="00CF29DA">
        <w:rPr>
          <w:b/>
          <w:noProof w:val="0"/>
          <w:lang w:val="en-US" w:eastAsia="ru-RU"/>
        </w:rPr>
        <w:t>restrânse</w:t>
      </w:r>
      <w:proofErr w:type="spellEnd"/>
      <w:r w:rsidRPr="00CF29DA">
        <w:rPr>
          <w:b/>
          <w:noProof w:val="0"/>
          <w:lang w:val="en-US" w:eastAsia="ru-RU"/>
        </w:rPr>
        <w:t xml:space="preserve"> </w:t>
      </w:r>
      <w:proofErr w:type="spellStart"/>
      <w:r w:rsidRPr="00CF29DA">
        <w:rPr>
          <w:b/>
          <w:noProof w:val="0"/>
          <w:lang w:val="en-US" w:eastAsia="ru-RU"/>
        </w:rPr>
        <w:t>și</w:t>
      </w:r>
      <w:proofErr w:type="spellEnd"/>
      <w:r w:rsidRPr="00CF29DA">
        <w:rPr>
          <w:b/>
          <w:noProof w:val="0"/>
          <w:lang w:val="en-US" w:eastAsia="ru-RU"/>
        </w:rPr>
        <w:t xml:space="preserve"> a </w:t>
      </w:r>
      <w:proofErr w:type="spellStart"/>
      <w:r w:rsidRPr="00CF29DA">
        <w:rPr>
          <w:b/>
          <w:noProof w:val="0"/>
          <w:lang w:val="en-US" w:eastAsia="ru-RU"/>
        </w:rPr>
        <w:t>procedurii</w:t>
      </w:r>
      <w:proofErr w:type="spellEnd"/>
      <w:r w:rsidRPr="00CF29DA">
        <w:rPr>
          <w:b/>
          <w:noProof w:val="0"/>
          <w:lang w:val="en-US" w:eastAsia="ru-RU"/>
        </w:rPr>
        <w:t xml:space="preserve"> </w:t>
      </w:r>
      <w:proofErr w:type="spellStart"/>
      <w:r w:rsidRPr="00CF29DA">
        <w:rPr>
          <w:b/>
          <w:noProof w:val="0"/>
          <w:lang w:val="en-US" w:eastAsia="ru-RU"/>
        </w:rPr>
        <w:t>negociate</w:t>
      </w:r>
      <w:proofErr w:type="spellEnd"/>
      <w:r w:rsidRPr="00CF29DA">
        <w:rPr>
          <w:b/>
          <w:noProof w:val="0"/>
          <w:lang w:val="en-US" w:eastAsia="ru-RU"/>
        </w:rPr>
        <w:t xml:space="preserve">), </w:t>
      </w:r>
      <w:proofErr w:type="spellStart"/>
      <w:r w:rsidRPr="00CF29DA">
        <w:rPr>
          <w:b/>
          <w:noProof w:val="0"/>
          <w:lang w:val="en-US" w:eastAsia="ru-RU"/>
        </w:rPr>
        <w:t>după</w:t>
      </w:r>
      <w:proofErr w:type="spellEnd"/>
      <w:r w:rsidRPr="00CF29DA">
        <w:rPr>
          <w:b/>
          <w:noProof w:val="0"/>
          <w:lang w:val="en-US" w:eastAsia="ru-RU"/>
        </w:rPr>
        <w:t xml:space="preserve"> </w:t>
      </w:r>
      <w:proofErr w:type="spellStart"/>
      <w:r w:rsidRPr="00CF29DA">
        <w:rPr>
          <w:b/>
          <w:noProof w:val="0"/>
          <w:lang w:val="en-US" w:eastAsia="ru-RU"/>
        </w:rPr>
        <w:t>caz</w:t>
      </w:r>
      <w:proofErr w:type="spellEnd"/>
      <w:r w:rsidRPr="00CF29DA">
        <w:rPr>
          <w:b/>
          <w:noProof w:val="0"/>
          <w:lang w:val="en-US" w:eastAsia="ru-RU"/>
        </w:rPr>
        <w:t>_________</w:t>
      </w:r>
      <w:r w:rsidRPr="00CF29DA">
        <w:rPr>
          <w:b/>
          <w:noProof w:val="0"/>
          <w:shd w:val="clear" w:color="auto" w:fill="FFFFFF"/>
          <w:lang w:val="en-US" w:eastAsia="ru-RU"/>
        </w:rPr>
        <w:t xml:space="preserve"> Nu se </w:t>
      </w:r>
      <w:proofErr w:type="spellStart"/>
      <w:r w:rsidRPr="00CF29DA">
        <w:rPr>
          <w:b/>
          <w:noProof w:val="0"/>
          <w:shd w:val="clear" w:color="auto" w:fill="FFFFFF"/>
          <w:lang w:val="en-US" w:eastAsia="ru-RU"/>
        </w:rPr>
        <w:t>aplică</w:t>
      </w:r>
      <w:proofErr w:type="spellEnd"/>
      <w:r w:rsidRPr="00CF29DA">
        <w:rPr>
          <w:b/>
          <w:noProof w:val="0"/>
          <w:lang w:val="en-US" w:eastAsia="ru-RU"/>
        </w:rPr>
        <w:t>___________________</w:t>
      </w:r>
    </w:p>
    <w:p w14:paraId="2A8BBF67"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lastRenderedPageBreak/>
        <w:t>Tehnici</w:t>
      </w:r>
      <w:proofErr w:type="spellEnd"/>
      <w:r w:rsidRPr="00CF29DA">
        <w:rPr>
          <w:b/>
          <w:noProof w:val="0"/>
          <w:lang w:val="en-US" w:eastAsia="ru-RU"/>
        </w:rPr>
        <w:t xml:space="preserve"> </w:t>
      </w:r>
      <w:proofErr w:type="spellStart"/>
      <w:r w:rsidRPr="00CF29DA">
        <w:rPr>
          <w:b/>
          <w:noProof w:val="0"/>
          <w:lang w:val="en-US" w:eastAsia="ru-RU"/>
        </w:rPr>
        <w:t>și</w:t>
      </w:r>
      <w:proofErr w:type="spellEnd"/>
      <w:r w:rsidRPr="00CF29DA">
        <w:rPr>
          <w:b/>
          <w:noProof w:val="0"/>
          <w:lang w:val="en-US" w:eastAsia="ru-RU"/>
        </w:rPr>
        <w:t xml:space="preserve"> </w:t>
      </w:r>
      <w:proofErr w:type="spellStart"/>
      <w:r w:rsidRPr="00CF29DA">
        <w:rPr>
          <w:b/>
          <w:noProof w:val="0"/>
          <w:lang w:val="en-US" w:eastAsia="ru-RU"/>
        </w:rPr>
        <w:t>instrumente</w:t>
      </w:r>
      <w:proofErr w:type="spellEnd"/>
      <w:r w:rsidRPr="00CF29DA">
        <w:rPr>
          <w:b/>
          <w:noProof w:val="0"/>
          <w:lang w:val="en-US" w:eastAsia="ru-RU"/>
        </w:rPr>
        <w:t xml:space="preserve"> </w:t>
      </w:r>
      <w:proofErr w:type="spellStart"/>
      <w:r w:rsidRPr="00CF29DA">
        <w:rPr>
          <w:b/>
          <w:noProof w:val="0"/>
          <w:lang w:val="en-US" w:eastAsia="ru-RU"/>
        </w:rPr>
        <w:t>specifice</w:t>
      </w:r>
      <w:proofErr w:type="spellEnd"/>
      <w:r w:rsidRPr="00CF29DA">
        <w:rPr>
          <w:b/>
          <w:noProof w:val="0"/>
          <w:lang w:val="en-US" w:eastAsia="ru-RU"/>
        </w:rPr>
        <w:t xml:space="preserve"> de </w:t>
      </w:r>
      <w:proofErr w:type="spellStart"/>
      <w:r w:rsidRPr="00CF29DA">
        <w:rPr>
          <w:b/>
          <w:noProof w:val="0"/>
          <w:lang w:val="en-US" w:eastAsia="ru-RU"/>
        </w:rPr>
        <w:t>atribuire</w:t>
      </w:r>
      <w:proofErr w:type="spellEnd"/>
      <w:r w:rsidRPr="00CF29DA">
        <w:rPr>
          <w:b/>
          <w:noProof w:val="0"/>
          <w:lang w:val="en-US" w:eastAsia="ru-RU"/>
        </w:rPr>
        <w:t xml:space="preserve"> (</w:t>
      </w:r>
      <w:proofErr w:type="spellStart"/>
      <w:r w:rsidRPr="00CF29DA">
        <w:rPr>
          <w:b/>
          <w:noProof w:val="0"/>
          <w:lang w:val="en-US" w:eastAsia="ru-RU"/>
        </w:rPr>
        <w:t>dacă</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specificați</w:t>
      </w:r>
      <w:proofErr w:type="spellEnd"/>
      <w:r w:rsidRPr="00CF29DA">
        <w:rPr>
          <w:b/>
          <w:noProof w:val="0"/>
          <w:lang w:val="en-US" w:eastAsia="ru-RU"/>
        </w:rPr>
        <w:t xml:space="preserve"> </w:t>
      </w:r>
      <w:proofErr w:type="spellStart"/>
      <w:r w:rsidRPr="00CF29DA">
        <w:rPr>
          <w:b/>
          <w:noProof w:val="0"/>
          <w:lang w:val="en-US" w:eastAsia="ru-RU"/>
        </w:rPr>
        <w:t>dacă</w:t>
      </w:r>
      <w:proofErr w:type="spellEnd"/>
      <w:r w:rsidRPr="00CF29DA">
        <w:rPr>
          <w:b/>
          <w:noProof w:val="0"/>
          <w:lang w:val="en-US" w:eastAsia="ru-RU"/>
        </w:rPr>
        <w:t xml:space="preserve"> se </w:t>
      </w:r>
      <w:proofErr w:type="spellStart"/>
      <w:r w:rsidRPr="00CF29DA">
        <w:rPr>
          <w:b/>
          <w:noProof w:val="0"/>
          <w:lang w:val="en-US" w:eastAsia="ru-RU"/>
        </w:rPr>
        <w:t>va</w:t>
      </w:r>
      <w:proofErr w:type="spellEnd"/>
      <w:r w:rsidRPr="00CF29DA">
        <w:rPr>
          <w:b/>
          <w:noProof w:val="0"/>
          <w:lang w:val="en-US" w:eastAsia="ru-RU"/>
        </w:rPr>
        <w:t xml:space="preserve"> </w:t>
      </w:r>
      <w:proofErr w:type="spellStart"/>
      <w:r w:rsidRPr="00CF29DA">
        <w:rPr>
          <w:b/>
          <w:noProof w:val="0"/>
          <w:lang w:val="en-US" w:eastAsia="ru-RU"/>
        </w:rPr>
        <w:t>utiliza</w:t>
      </w:r>
      <w:proofErr w:type="spellEnd"/>
      <w:r w:rsidRPr="00CF29DA">
        <w:rPr>
          <w:b/>
          <w:noProof w:val="0"/>
          <w:lang w:val="en-US" w:eastAsia="ru-RU"/>
        </w:rPr>
        <w:t xml:space="preserve"> </w:t>
      </w:r>
      <w:proofErr w:type="spellStart"/>
      <w:r w:rsidRPr="00CF29DA">
        <w:rPr>
          <w:b/>
          <w:noProof w:val="0"/>
          <w:lang w:val="en-US" w:eastAsia="ru-RU"/>
        </w:rPr>
        <w:t>acordul-cadru</w:t>
      </w:r>
      <w:proofErr w:type="spellEnd"/>
      <w:r w:rsidRPr="00CF29DA">
        <w:rPr>
          <w:b/>
          <w:noProof w:val="0"/>
          <w:lang w:val="en-US" w:eastAsia="ru-RU"/>
        </w:rPr>
        <w:t xml:space="preserve">, </w:t>
      </w:r>
      <w:proofErr w:type="spellStart"/>
      <w:r w:rsidRPr="00CF29DA">
        <w:rPr>
          <w:b/>
          <w:noProof w:val="0"/>
          <w:lang w:val="en-US" w:eastAsia="ru-RU"/>
        </w:rPr>
        <w:t>sistemul</w:t>
      </w:r>
      <w:proofErr w:type="spellEnd"/>
      <w:r w:rsidRPr="00CF29DA">
        <w:rPr>
          <w:b/>
          <w:noProof w:val="0"/>
          <w:lang w:val="en-US" w:eastAsia="ru-RU"/>
        </w:rPr>
        <w:t xml:space="preserve"> </w:t>
      </w:r>
      <w:proofErr w:type="spellStart"/>
      <w:r w:rsidRPr="00CF29DA">
        <w:rPr>
          <w:b/>
          <w:noProof w:val="0"/>
          <w:lang w:val="en-US" w:eastAsia="ru-RU"/>
        </w:rPr>
        <w:t>dinamic</w:t>
      </w:r>
      <w:proofErr w:type="spellEnd"/>
      <w:r w:rsidRPr="00CF29DA">
        <w:rPr>
          <w:b/>
          <w:noProof w:val="0"/>
          <w:lang w:val="en-US" w:eastAsia="ru-RU"/>
        </w:rPr>
        <w:t xml:space="preserve"> de </w:t>
      </w:r>
      <w:proofErr w:type="spellStart"/>
      <w:r w:rsidRPr="00CF29DA">
        <w:rPr>
          <w:b/>
          <w:noProof w:val="0"/>
          <w:lang w:val="en-US" w:eastAsia="ru-RU"/>
        </w:rPr>
        <w:t>achiziție</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licitația</w:t>
      </w:r>
      <w:proofErr w:type="spellEnd"/>
      <w:r w:rsidRPr="00CF29DA">
        <w:rPr>
          <w:b/>
          <w:noProof w:val="0"/>
          <w:lang w:val="en-US" w:eastAsia="ru-RU"/>
        </w:rPr>
        <w:t xml:space="preserve"> </w:t>
      </w:r>
      <w:proofErr w:type="spellStart"/>
      <w:r w:rsidRPr="00CF29DA">
        <w:rPr>
          <w:b/>
          <w:noProof w:val="0"/>
          <w:lang w:val="en-US" w:eastAsia="ru-RU"/>
        </w:rPr>
        <w:t>electronică</w:t>
      </w:r>
      <w:proofErr w:type="spellEnd"/>
      <w:proofErr w:type="gramStart"/>
      <w:r w:rsidRPr="00CF29DA">
        <w:rPr>
          <w:b/>
          <w:noProof w:val="0"/>
          <w:lang w:val="en-US" w:eastAsia="ru-RU"/>
        </w:rPr>
        <w:t>):_</w:t>
      </w:r>
      <w:proofErr w:type="gramEnd"/>
      <w:r w:rsidRPr="00CF29DA">
        <w:rPr>
          <w:b/>
          <w:noProof w:val="0"/>
          <w:lang w:val="en-US" w:eastAsia="ru-RU"/>
        </w:rPr>
        <w:t xml:space="preserve">__Nu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___</w:t>
      </w:r>
    </w:p>
    <w:p w14:paraId="4E3A9C86" w14:textId="77777777" w:rsidR="00CF29DA" w:rsidRPr="00CF29DA" w:rsidRDefault="00CF29DA" w:rsidP="00CF29DA">
      <w:pPr>
        <w:numPr>
          <w:ilvl w:val="0"/>
          <w:numId w:val="23"/>
        </w:numPr>
        <w:tabs>
          <w:tab w:val="right" w:pos="426"/>
        </w:tabs>
        <w:spacing w:before="120"/>
        <w:ind w:left="0" w:firstLine="0"/>
        <w:rPr>
          <w:b/>
          <w:noProof w:val="0"/>
          <w:lang w:val="en-US" w:eastAsia="ru-RU"/>
        </w:rPr>
      </w:pPr>
      <w:proofErr w:type="spellStart"/>
      <w:r w:rsidRPr="00CF29DA">
        <w:rPr>
          <w:b/>
          <w:noProof w:val="0"/>
          <w:lang w:val="en-US" w:eastAsia="ru-RU"/>
        </w:rPr>
        <w:t>Condiții</w:t>
      </w:r>
      <w:proofErr w:type="spellEnd"/>
      <w:r w:rsidRPr="00CF29DA">
        <w:rPr>
          <w:b/>
          <w:noProof w:val="0"/>
          <w:lang w:val="en-US" w:eastAsia="ru-RU"/>
        </w:rPr>
        <w:t xml:space="preserve"> </w:t>
      </w:r>
      <w:proofErr w:type="spellStart"/>
      <w:r w:rsidRPr="00CF29DA">
        <w:rPr>
          <w:b/>
          <w:noProof w:val="0"/>
          <w:lang w:val="en-US" w:eastAsia="ru-RU"/>
        </w:rPr>
        <w:t>speciale</w:t>
      </w:r>
      <w:proofErr w:type="spellEnd"/>
      <w:r w:rsidRPr="00CF29DA">
        <w:rPr>
          <w:b/>
          <w:noProof w:val="0"/>
          <w:lang w:val="en-US" w:eastAsia="ru-RU"/>
        </w:rPr>
        <w:t xml:space="preserve"> de care </w:t>
      </w:r>
      <w:proofErr w:type="spellStart"/>
      <w:r w:rsidRPr="00CF29DA">
        <w:rPr>
          <w:b/>
          <w:noProof w:val="0"/>
          <w:lang w:val="en-US" w:eastAsia="ru-RU"/>
        </w:rPr>
        <w:t>depinde</w:t>
      </w:r>
      <w:proofErr w:type="spellEnd"/>
      <w:r w:rsidRPr="00CF29DA">
        <w:rPr>
          <w:b/>
          <w:noProof w:val="0"/>
          <w:lang w:val="en-US" w:eastAsia="ru-RU"/>
        </w:rPr>
        <w:t xml:space="preserve"> </w:t>
      </w:r>
      <w:proofErr w:type="spellStart"/>
      <w:r w:rsidRPr="00CF29DA">
        <w:rPr>
          <w:b/>
          <w:noProof w:val="0"/>
          <w:lang w:val="en-US" w:eastAsia="ru-RU"/>
        </w:rPr>
        <w:t>îndeplinirea</w:t>
      </w:r>
      <w:proofErr w:type="spellEnd"/>
      <w:r w:rsidRPr="00CF29DA">
        <w:rPr>
          <w:b/>
          <w:noProof w:val="0"/>
          <w:lang w:val="en-US" w:eastAsia="ru-RU"/>
        </w:rPr>
        <w:t xml:space="preserve"> </w:t>
      </w:r>
      <w:proofErr w:type="spellStart"/>
      <w:r w:rsidRPr="00CF29DA">
        <w:rPr>
          <w:b/>
          <w:noProof w:val="0"/>
          <w:lang w:val="en-US" w:eastAsia="ru-RU"/>
        </w:rPr>
        <w:t>contractului</w:t>
      </w:r>
      <w:proofErr w:type="spellEnd"/>
      <w:r w:rsidRPr="00CF29DA">
        <w:rPr>
          <w:b/>
          <w:noProof w:val="0"/>
          <w:lang w:val="en-US" w:eastAsia="ru-RU"/>
        </w:rPr>
        <w:t xml:space="preserve"> (</w:t>
      </w:r>
      <w:proofErr w:type="spellStart"/>
      <w:r w:rsidRPr="00CF29DA">
        <w:rPr>
          <w:noProof w:val="0"/>
          <w:lang w:val="en-US" w:eastAsia="ru-RU"/>
        </w:rPr>
        <w:t>indicați</w:t>
      </w:r>
      <w:proofErr w:type="spellEnd"/>
      <w:r w:rsidRPr="00CF29DA">
        <w:rPr>
          <w:noProof w:val="0"/>
          <w:lang w:val="en-US" w:eastAsia="ru-RU"/>
        </w:rPr>
        <w:t xml:space="preserve"> </w:t>
      </w:r>
      <w:proofErr w:type="spellStart"/>
      <w:r w:rsidRPr="00CF29DA">
        <w:rPr>
          <w:noProof w:val="0"/>
          <w:lang w:val="en-US" w:eastAsia="ru-RU"/>
        </w:rPr>
        <w:t>după</w:t>
      </w:r>
      <w:proofErr w:type="spellEnd"/>
      <w:r w:rsidRPr="00CF29DA">
        <w:rPr>
          <w:noProof w:val="0"/>
          <w:lang w:val="en-US" w:eastAsia="ru-RU"/>
        </w:rPr>
        <w:t xml:space="preserve"> </w:t>
      </w:r>
      <w:proofErr w:type="spellStart"/>
      <w:r w:rsidRPr="00CF29DA">
        <w:rPr>
          <w:noProof w:val="0"/>
          <w:lang w:val="en-US" w:eastAsia="ru-RU"/>
        </w:rPr>
        <w:t>caz</w:t>
      </w:r>
      <w:proofErr w:type="spellEnd"/>
      <w:r w:rsidRPr="00CF29DA">
        <w:rPr>
          <w:b/>
          <w:noProof w:val="0"/>
          <w:lang w:val="en-US" w:eastAsia="ru-RU"/>
        </w:rPr>
        <w:t>): _____________Nu sunt___________________________________________</w:t>
      </w:r>
    </w:p>
    <w:p w14:paraId="39938CCF" w14:textId="77777777" w:rsidR="00CF29DA" w:rsidRPr="00CF29DA" w:rsidRDefault="00CF29DA" w:rsidP="00CF29DA">
      <w:pPr>
        <w:numPr>
          <w:ilvl w:val="0"/>
          <w:numId w:val="23"/>
        </w:numPr>
        <w:tabs>
          <w:tab w:val="right" w:pos="426"/>
        </w:tabs>
        <w:spacing w:before="120"/>
        <w:ind w:left="0" w:firstLine="0"/>
        <w:rPr>
          <w:b/>
          <w:noProof w:val="0"/>
          <w:lang w:val="en-US" w:eastAsia="ru-RU"/>
        </w:rPr>
      </w:pPr>
      <w:proofErr w:type="spellStart"/>
      <w:r w:rsidRPr="00CF29DA">
        <w:rPr>
          <w:b/>
          <w:noProof w:val="0"/>
          <w:lang w:val="en-US" w:eastAsia="ru-RU"/>
        </w:rPr>
        <w:t>Ofertele</w:t>
      </w:r>
      <w:proofErr w:type="spellEnd"/>
      <w:r w:rsidRPr="00CF29DA">
        <w:rPr>
          <w:b/>
          <w:noProof w:val="0"/>
          <w:lang w:val="en-US" w:eastAsia="ru-RU"/>
        </w:rPr>
        <w:t xml:space="preserve"> se </w:t>
      </w:r>
      <w:proofErr w:type="spellStart"/>
      <w:r w:rsidRPr="00CF29DA">
        <w:rPr>
          <w:b/>
          <w:noProof w:val="0"/>
          <w:lang w:val="en-US" w:eastAsia="ru-RU"/>
        </w:rPr>
        <w:t>prezintă</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valuta: MDL </w:t>
      </w:r>
    </w:p>
    <w:p w14:paraId="6C8DA9A7" w14:textId="77777777" w:rsidR="00CF29DA" w:rsidRPr="00CF29DA" w:rsidRDefault="00CF29DA" w:rsidP="00CF29DA">
      <w:pPr>
        <w:numPr>
          <w:ilvl w:val="0"/>
          <w:numId w:val="23"/>
        </w:numPr>
        <w:tabs>
          <w:tab w:val="right" w:pos="426"/>
        </w:tabs>
        <w:spacing w:before="120"/>
        <w:ind w:left="0" w:firstLine="0"/>
        <w:rPr>
          <w:b/>
          <w:noProof w:val="0"/>
          <w:lang w:val="en-US" w:eastAsia="ru-RU"/>
        </w:rPr>
      </w:pPr>
      <w:proofErr w:type="spellStart"/>
      <w:r w:rsidRPr="00CF29DA">
        <w:rPr>
          <w:b/>
          <w:noProof w:val="0"/>
          <w:lang w:val="en-US" w:eastAsia="ru-RU"/>
        </w:rPr>
        <w:t>Criteriul</w:t>
      </w:r>
      <w:proofErr w:type="spellEnd"/>
      <w:r w:rsidRPr="00CF29DA">
        <w:rPr>
          <w:b/>
          <w:noProof w:val="0"/>
          <w:lang w:val="en-US" w:eastAsia="ru-RU"/>
        </w:rPr>
        <w:t xml:space="preserve"> de </w:t>
      </w:r>
      <w:proofErr w:type="spellStart"/>
      <w:r w:rsidRPr="00CF29DA">
        <w:rPr>
          <w:b/>
          <w:noProof w:val="0"/>
          <w:lang w:val="en-US" w:eastAsia="ru-RU"/>
        </w:rPr>
        <w:t>evaluare</w:t>
      </w:r>
      <w:proofErr w:type="spellEnd"/>
      <w:r w:rsidRPr="00CF29DA">
        <w:rPr>
          <w:b/>
          <w:noProof w:val="0"/>
          <w:lang w:val="en-US" w:eastAsia="ru-RU"/>
        </w:rPr>
        <w:t xml:space="preserve"> </w:t>
      </w:r>
      <w:proofErr w:type="spellStart"/>
      <w:r w:rsidRPr="00CF29DA">
        <w:rPr>
          <w:b/>
          <w:noProof w:val="0"/>
          <w:lang w:val="en-US" w:eastAsia="ru-RU"/>
        </w:rPr>
        <w:t>aplicat</w:t>
      </w:r>
      <w:proofErr w:type="spellEnd"/>
      <w:r w:rsidRPr="00CF29DA">
        <w:rPr>
          <w:b/>
          <w:noProof w:val="0"/>
          <w:lang w:val="en-US" w:eastAsia="ru-RU"/>
        </w:rPr>
        <w:t xml:space="preserve"> </w:t>
      </w:r>
      <w:proofErr w:type="spellStart"/>
      <w:r w:rsidRPr="00CF29DA">
        <w:rPr>
          <w:b/>
          <w:noProof w:val="0"/>
          <w:lang w:val="en-US" w:eastAsia="ru-RU"/>
        </w:rPr>
        <w:t>pentru</w:t>
      </w:r>
      <w:proofErr w:type="spellEnd"/>
      <w:r w:rsidRPr="00CF29DA">
        <w:rPr>
          <w:b/>
          <w:noProof w:val="0"/>
          <w:lang w:val="en-US" w:eastAsia="ru-RU"/>
        </w:rPr>
        <w:t xml:space="preserve"> </w:t>
      </w:r>
      <w:proofErr w:type="spellStart"/>
      <w:r w:rsidRPr="00CF29DA">
        <w:rPr>
          <w:b/>
          <w:noProof w:val="0"/>
          <w:lang w:val="en-US" w:eastAsia="ru-RU"/>
        </w:rPr>
        <w:t>atribuirea</w:t>
      </w:r>
      <w:proofErr w:type="spellEnd"/>
      <w:r w:rsidRPr="00CF29DA">
        <w:rPr>
          <w:b/>
          <w:noProof w:val="0"/>
          <w:lang w:val="en-US" w:eastAsia="ru-RU"/>
        </w:rPr>
        <w:t xml:space="preserve"> </w:t>
      </w:r>
      <w:proofErr w:type="spellStart"/>
      <w:r w:rsidRPr="00CF29DA">
        <w:rPr>
          <w:b/>
          <w:noProof w:val="0"/>
          <w:lang w:val="en-US" w:eastAsia="ru-RU"/>
        </w:rPr>
        <w:t>contractului</w:t>
      </w:r>
      <w:proofErr w:type="spellEnd"/>
      <w:r w:rsidRPr="00CF29DA">
        <w:rPr>
          <w:b/>
          <w:noProof w:val="0"/>
          <w:lang w:val="en-US" w:eastAsia="ru-RU"/>
        </w:rPr>
        <w:t xml:space="preserve">: </w:t>
      </w:r>
      <w:proofErr w:type="spellStart"/>
      <w:r w:rsidRPr="00CF29DA">
        <w:rPr>
          <w:b/>
          <w:noProof w:val="0"/>
          <w:u w:val="single"/>
          <w:lang w:val="en-US" w:eastAsia="ru-RU"/>
        </w:rPr>
        <w:t>cel</w:t>
      </w:r>
      <w:proofErr w:type="spellEnd"/>
      <w:r w:rsidRPr="00CF29DA">
        <w:rPr>
          <w:b/>
          <w:noProof w:val="0"/>
          <w:u w:val="single"/>
          <w:lang w:val="en-US" w:eastAsia="ru-RU"/>
        </w:rPr>
        <w:t xml:space="preserve"> </w:t>
      </w:r>
      <w:proofErr w:type="spellStart"/>
      <w:r w:rsidRPr="00CF29DA">
        <w:rPr>
          <w:b/>
          <w:noProof w:val="0"/>
          <w:u w:val="single"/>
          <w:lang w:val="en-US" w:eastAsia="ru-RU"/>
        </w:rPr>
        <w:t>mai</w:t>
      </w:r>
      <w:proofErr w:type="spellEnd"/>
      <w:r w:rsidRPr="00CF29DA">
        <w:rPr>
          <w:b/>
          <w:noProof w:val="0"/>
          <w:u w:val="single"/>
          <w:lang w:val="en-US" w:eastAsia="ru-RU"/>
        </w:rPr>
        <w:t xml:space="preserve"> mic </w:t>
      </w:r>
      <w:proofErr w:type="spellStart"/>
      <w:r w:rsidRPr="00CF29DA">
        <w:rPr>
          <w:b/>
          <w:noProof w:val="0"/>
          <w:u w:val="single"/>
          <w:lang w:val="en-US" w:eastAsia="ru-RU"/>
        </w:rPr>
        <w:t>preț</w:t>
      </w:r>
      <w:proofErr w:type="spellEnd"/>
    </w:p>
    <w:p w14:paraId="11B25E50" w14:textId="77777777" w:rsidR="00CF29DA" w:rsidRPr="00CF29DA" w:rsidRDefault="00CF29DA" w:rsidP="00CF29DA">
      <w:pPr>
        <w:numPr>
          <w:ilvl w:val="0"/>
          <w:numId w:val="23"/>
        </w:numPr>
        <w:tabs>
          <w:tab w:val="right" w:pos="426"/>
        </w:tabs>
        <w:spacing w:before="120"/>
        <w:ind w:left="0" w:firstLine="0"/>
        <w:rPr>
          <w:b/>
          <w:noProof w:val="0"/>
          <w:lang w:val="en-US" w:eastAsia="ru-RU"/>
        </w:rPr>
      </w:pPr>
      <w:proofErr w:type="spellStart"/>
      <w:r w:rsidRPr="00CF29DA">
        <w:rPr>
          <w:b/>
          <w:noProof w:val="0"/>
          <w:lang w:val="en-US" w:eastAsia="ru-RU"/>
        </w:rPr>
        <w:t>Factorii</w:t>
      </w:r>
      <w:proofErr w:type="spellEnd"/>
      <w:r w:rsidRPr="00CF29DA">
        <w:rPr>
          <w:b/>
          <w:noProof w:val="0"/>
          <w:lang w:val="en-US" w:eastAsia="ru-RU"/>
        </w:rPr>
        <w:t xml:space="preserve"> de </w:t>
      </w:r>
      <w:proofErr w:type="spellStart"/>
      <w:r w:rsidRPr="00CF29DA">
        <w:rPr>
          <w:b/>
          <w:noProof w:val="0"/>
          <w:lang w:val="en-US" w:eastAsia="ru-RU"/>
        </w:rPr>
        <w:t>evaluare</w:t>
      </w:r>
      <w:proofErr w:type="spellEnd"/>
      <w:r w:rsidRPr="00CF29DA">
        <w:rPr>
          <w:b/>
          <w:noProof w:val="0"/>
          <w:lang w:val="en-US" w:eastAsia="ru-RU"/>
        </w:rPr>
        <w:t xml:space="preserve"> </w:t>
      </w:r>
      <w:proofErr w:type="gramStart"/>
      <w:r w:rsidRPr="00CF29DA">
        <w:rPr>
          <w:b/>
          <w:noProof w:val="0"/>
          <w:lang w:val="en-US" w:eastAsia="ru-RU"/>
        </w:rPr>
        <w:t>a</w:t>
      </w:r>
      <w:proofErr w:type="gramEnd"/>
      <w:r w:rsidRPr="00CF29DA">
        <w:rPr>
          <w:b/>
          <w:noProof w:val="0"/>
          <w:lang w:val="en-US" w:eastAsia="ru-RU"/>
        </w:rPr>
        <w:t xml:space="preserve"> </w:t>
      </w:r>
      <w:proofErr w:type="spellStart"/>
      <w:r w:rsidRPr="00CF29DA">
        <w:rPr>
          <w:b/>
          <w:noProof w:val="0"/>
          <w:lang w:val="en-US" w:eastAsia="ru-RU"/>
        </w:rPr>
        <w:t>ofertei</w:t>
      </w:r>
      <w:proofErr w:type="spellEnd"/>
      <w:r w:rsidRPr="00CF29DA">
        <w:rPr>
          <w:b/>
          <w:noProof w:val="0"/>
          <w:lang w:val="en-US" w:eastAsia="ru-RU"/>
        </w:rPr>
        <w:t xml:space="preserve"> </w:t>
      </w:r>
      <w:proofErr w:type="spellStart"/>
      <w:r w:rsidRPr="00CF29DA">
        <w:rPr>
          <w:b/>
          <w:noProof w:val="0"/>
          <w:lang w:val="en-US" w:eastAsia="ru-RU"/>
        </w:rPr>
        <w:t>celei</w:t>
      </w:r>
      <w:proofErr w:type="spellEnd"/>
      <w:r w:rsidRPr="00CF29DA">
        <w:rPr>
          <w:b/>
          <w:noProof w:val="0"/>
          <w:lang w:val="en-US" w:eastAsia="ru-RU"/>
        </w:rPr>
        <w:t xml:space="preserve"> </w:t>
      </w:r>
      <w:proofErr w:type="spellStart"/>
      <w:r w:rsidRPr="00CF29DA">
        <w:rPr>
          <w:b/>
          <w:noProof w:val="0"/>
          <w:lang w:val="en-US" w:eastAsia="ru-RU"/>
        </w:rPr>
        <w:t>mai</w:t>
      </w:r>
      <w:proofErr w:type="spellEnd"/>
      <w:r w:rsidRPr="00CF29DA">
        <w:rPr>
          <w:b/>
          <w:noProof w:val="0"/>
          <w:lang w:val="en-US" w:eastAsia="ru-RU"/>
        </w:rPr>
        <w:t xml:space="preserve"> </w:t>
      </w:r>
      <w:proofErr w:type="spellStart"/>
      <w:r w:rsidRPr="00CF29DA">
        <w:rPr>
          <w:b/>
          <w:noProof w:val="0"/>
          <w:lang w:val="en-US" w:eastAsia="ru-RU"/>
        </w:rPr>
        <w:t>avantajoase</w:t>
      </w:r>
      <w:proofErr w:type="spellEnd"/>
      <w:r w:rsidRPr="00CF29DA">
        <w:rPr>
          <w:b/>
          <w:noProof w:val="0"/>
          <w:lang w:val="en-US" w:eastAsia="ru-RU"/>
        </w:rPr>
        <w:t xml:space="preserve"> din </w:t>
      </w:r>
      <w:proofErr w:type="spellStart"/>
      <w:r w:rsidRPr="00CF29DA">
        <w:rPr>
          <w:b/>
          <w:noProof w:val="0"/>
          <w:lang w:val="en-US" w:eastAsia="ru-RU"/>
        </w:rPr>
        <w:t>punct</w:t>
      </w:r>
      <w:proofErr w:type="spellEnd"/>
      <w:r w:rsidRPr="00CF29DA">
        <w:rPr>
          <w:b/>
          <w:noProof w:val="0"/>
          <w:lang w:val="en-US" w:eastAsia="ru-RU"/>
        </w:rPr>
        <w:t xml:space="preserve"> de </w:t>
      </w:r>
      <w:proofErr w:type="spellStart"/>
      <w:r w:rsidRPr="00CF29DA">
        <w:rPr>
          <w:b/>
          <w:noProof w:val="0"/>
          <w:lang w:val="en-US" w:eastAsia="ru-RU"/>
        </w:rPr>
        <w:t>vedere</w:t>
      </w:r>
      <w:proofErr w:type="spellEnd"/>
      <w:r w:rsidRPr="00CF29DA">
        <w:rPr>
          <w:b/>
          <w:noProof w:val="0"/>
          <w:lang w:val="en-US" w:eastAsia="ru-RU"/>
        </w:rPr>
        <w:t xml:space="preserve"> economic, precum </w:t>
      </w:r>
      <w:proofErr w:type="spellStart"/>
      <w:r w:rsidRPr="00CF29DA">
        <w:rPr>
          <w:b/>
          <w:noProof w:val="0"/>
          <w:lang w:val="en-US" w:eastAsia="ru-RU"/>
        </w:rPr>
        <w:t>și</w:t>
      </w:r>
      <w:proofErr w:type="spellEnd"/>
      <w:r w:rsidRPr="00CF29DA">
        <w:rPr>
          <w:b/>
          <w:noProof w:val="0"/>
          <w:lang w:val="en-US" w:eastAsia="ru-RU"/>
        </w:rPr>
        <w:t xml:space="preserve"> </w:t>
      </w:r>
      <w:proofErr w:type="spellStart"/>
      <w:r w:rsidRPr="00CF29DA">
        <w:rPr>
          <w:b/>
          <w:noProof w:val="0"/>
          <w:lang w:val="en-US" w:eastAsia="ru-RU"/>
        </w:rPr>
        <w:t>ponderile</w:t>
      </w:r>
      <w:proofErr w:type="spellEnd"/>
      <w:r w:rsidRPr="00CF29DA">
        <w:rPr>
          <w:b/>
          <w:noProof w:val="0"/>
          <w:lang w:val="en-US" w:eastAsia="ru-RU"/>
        </w:rPr>
        <w:t xml:space="preserve"> lor:</w:t>
      </w:r>
    </w:p>
    <w:tbl>
      <w:tblPr>
        <w:tblStyle w:val="Grigliatabella2"/>
        <w:tblW w:w="0" w:type="auto"/>
        <w:tblLook w:val="04A0" w:firstRow="1" w:lastRow="0" w:firstColumn="1" w:lastColumn="0" w:noHBand="0" w:noVBand="1"/>
      </w:tblPr>
      <w:tblGrid>
        <w:gridCol w:w="577"/>
        <w:gridCol w:w="7248"/>
        <w:gridCol w:w="1800"/>
      </w:tblGrid>
      <w:tr w:rsidR="00CF29DA" w:rsidRPr="00CF29DA" w14:paraId="06A58A61" w14:textId="77777777" w:rsidTr="002E7282">
        <w:tc>
          <w:tcPr>
            <w:tcW w:w="577" w:type="dxa"/>
            <w:shd w:val="clear" w:color="auto" w:fill="auto"/>
          </w:tcPr>
          <w:p w14:paraId="02D8D33F" w14:textId="77777777" w:rsidR="00CF29DA" w:rsidRPr="00CF29DA" w:rsidRDefault="00CF29DA" w:rsidP="00CF29DA">
            <w:pPr>
              <w:shd w:val="clear" w:color="auto" w:fill="FFFFFF"/>
              <w:tabs>
                <w:tab w:val="left" w:pos="612"/>
              </w:tabs>
              <w:spacing w:before="120" w:after="120"/>
              <w:rPr>
                <w:b/>
                <w:iCs/>
                <w:noProof w:val="0"/>
                <w:sz w:val="20"/>
                <w:szCs w:val="20"/>
                <w:lang w:val="ru-RU" w:eastAsia="ru-RU"/>
              </w:rPr>
            </w:pPr>
            <w:proofErr w:type="spellStart"/>
            <w:r w:rsidRPr="00CF29DA">
              <w:rPr>
                <w:b/>
                <w:iCs/>
                <w:noProof w:val="0"/>
                <w:sz w:val="20"/>
                <w:szCs w:val="20"/>
                <w:lang w:val="ru-RU" w:eastAsia="ru-RU"/>
              </w:rPr>
              <w:t>Nr</w:t>
            </w:r>
            <w:proofErr w:type="spellEnd"/>
            <w:r w:rsidRPr="00CF29DA">
              <w:rPr>
                <w:b/>
                <w:iCs/>
                <w:noProof w:val="0"/>
                <w:sz w:val="20"/>
                <w:szCs w:val="20"/>
                <w:lang w:val="ru-RU" w:eastAsia="ru-RU"/>
              </w:rPr>
              <w:t>. d/o</w:t>
            </w:r>
          </w:p>
        </w:tc>
        <w:tc>
          <w:tcPr>
            <w:tcW w:w="7248" w:type="dxa"/>
            <w:shd w:val="clear" w:color="auto" w:fill="auto"/>
          </w:tcPr>
          <w:p w14:paraId="532CC37F" w14:textId="77777777" w:rsidR="00CF29DA" w:rsidRPr="00CF29DA" w:rsidRDefault="00CF29DA" w:rsidP="00CF29DA">
            <w:pPr>
              <w:shd w:val="clear" w:color="auto" w:fill="FFFFFF"/>
              <w:tabs>
                <w:tab w:val="left" w:pos="612"/>
              </w:tabs>
              <w:spacing w:before="120" w:after="120"/>
              <w:jc w:val="center"/>
              <w:rPr>
                <w:b/>
                <w:iCs/>
                <w:noProof w:val="0"/>
                <w:sz w:val="20"/>
                <w:szCs w:val="20"/>
                <w:lang w:val="ru-RU" w:eastAsia="ru-RU"/>
              </w:rPr>
            </w:pPr>
            <w:proofErr w:type="spellStart"/>
            <w:r w:rsidRPr="00CF29DA">
              <w:rPr>
                <w:b/>
                <w:iCs/>
                <w:noProof w:val="0"/>
                <w:sz w:val="20"/>
                <w:szCs w:val="20"/>
                <w:lang w:val="ru-RU" w:eastAsia="ru-RU"/>
              </w:rPr>
              <w:t>Denumirea</w:t>
            </w:r>
            <w:proofErr w:type="spellEnd"/>
            <w:r w:rsidRPr="00CF29DA">
              <w:rPr>
                <w:b/>
                <w:iCs/>
                <w:noProof w:val="0"/>
                <w:sz w:val="20"/>
                <w:szCs w:val="20"/>
                <w:lang w:val="ru-RU" w:eastAsia="ru-RU"/>
              </w:rPr>
              <w:t xml:space="preserve"> </w:t>
            </w:r>
            <w:proofErr w:type="spellStart"/>
            <w:r w:rsidRPr="00CF29DA">
              <w:rPr>
                <w:b/>
                <w:iCs/>
                <w:noProof w:val="0"/>
                <w:sz w:val="20"/>
                <w:szCs w:val="20"/>
                <w:lang w:val="ru-RU" w:eastAsia="ru-RU"/>
              </w:rPr>
              <w:t>factorului</w:t>
            </w:r>
            <w:proofErr w:type="spellEnd"/>
            <w:r w:rsidRPr="00CF29DA">
              <w:rPr>
                <w:b/>
                <w:iCs/>
                <w:noProof w:val="0"/>
                <w:sz w:val="20"/>
                <w:szCs w:val="20"/>
                <w:lang w:val="ru-RU" w:eastAsia="ru-RU"/>
              </w:rPr>
              <w:t xml:space="preserve"> </w:t>
            </w:r>
            <w:proofErr w:type="spellStart"/>
            <w:r w:rsidRPr="00CF29DA">
              <w:rPr>
                <w:b/>
                <w:iCs/>
                <w:noProof w:val="0"/>
                <w:sz w:val="20"/>
                <w:szCs w:val="20"/>
                <w:lang w:val="ru-RU" w:eastAsia="ru-RU"/>
              </w:rPr>
              <w:t>de</w:t>
            </w:r>
            <w:proofErr w:type="spellEnd"/>
            <w:r w:rsidRPr="00CF29DA">
              <w:rPr>
                <w:b/>
                <w:iCs/>
                <w:noProof w:val="0"/>
                <w:sz w:val="20"/>
                <w:szCs w:val="20"/>
                <w:lang w:val="ru-RU" w:eastAsia="ru-RU"/>
              </w:rPr>
              <w:t xml:space="preserve"> </w:t>
            </w:r>
            <w:proofErr w:type="spellStart"/>
            <w:r w:rsidRPr="00CF29DA">
              <w:rPr>
                <w:b/>
                <w:iCs/>
                <w:noProof w:val="0"/>
                <w:sz w:val="20"/>
                <w:szCs w:val="20"/>
                <w:lang w:val="ru-RU" w:eastAsia="ru-RU"/>
              </w:rPr>
              <w:t>evaluare</w:t>
            </w:r>
            <w:proofErr w:type="spellEnd"/>
          </w:p>
        </w:tc>
        <w:tc>
          <w:tcPr>
            <w:tcW w:w="1800" w:type="dxa"/>
            <w:shd w:val="clear" w:color="auto" w:fill="auto"/>
          </w:tcPr>
          <w:p w14:paraId="7754AE09" w14:textId="77777777" w:rsidR="00CF29DA" w:rsidRPr="00CF29DA" w:rsidRDefault="00CF29DA" w:rsidP="00CF29DA">
            <w:pPr>
              <w:shd w:val="clear" w:color="auto" w:fill="FFFFFF"/>
              <w:tabs>
                <w:tab w:val="left" w:pos="612"/>
              </w:tabs>
              <w:spacing w:before="120" w:after="120"/>
              <w:jc w:val="center"/>
              <w:rPr>
                <w:b/>
                <w:iCs/>
                <w:noProof w:val="0"/>
                <w:sz w:val="20"/>
                <w:szCs w:val="20"/>
                <w:lang w:val="ru-RU" w:eastAsia="ru-RU"/>
              </w:rPr>
            </w:pPr>
            <w:proofErr w:type="spellStart"/>
            <w:r w:rsidRPr="00CF29DA">
              <w:rPr>
                <w:b/>
                <w:iCs/>
                <w:noProof w:val="0"/>
                <w:sz w:val="20"/>
                <w:szCs w:val="20"/>
                <w:lang w:val="ru-RU" w:eastAsia="ru-RU"/>
              </w:rPr>
              <w:t>Ponderea</w:t>
            </w:r>
            <w:proofErr w:type="spellEnd"/>
            <w:r w:rsidRPr="00CF29DA">
              <w:rPr>
                <w:b/>
                <w:iCs/>
                <w:noProof w:val="0"/>
                <w:sz w:val="20"/>
                <w:szCs w:val="20"/>
                <w:lang w:val="ru-RU" w:eastAsia="ru-RU"/>
              </w:rPr>
              <w:t>%</w:t>
            </w:r>
          </w:p>
        </w:tc>
      </w:tr>
      <w:tr w:rsidR="00CF29DA" w:rsidRPr="00CF29DA" w14:paraId="6E6B3A97" w14:textId="77777777" w:rsidTr="002E7282">
        <w:tc>
          <w:tcPr>
            <w:tcW w:w="577" w:type="dxa"/>
            <w:shd w:val="clear" w:color="auto" w:fill="auto"/>
          </w:tcPr>
          <w:p w14:paraId="17BA6F80" w14:textId="77777777" w:rsidR="00CF29DA" w:rsidRPr="00CF29DA" w:rsidRDefault="00CF29DA" w:rsidP="00CF29DA">
            <w:pPr>
              <w:shd w:val="clear" w:color="auto" w:fill="FFFFFF"/>
              <w:tabs>
                <w:tab w:val="left" w:pos="612"/>
              </w:tabs>
              <w:spacing w:before="120" w:after="120"/>
              <w:rPr>
                <w:iCs/>
                <w:noProof w:val="0"/>
                <w:lang w:val="ru-RU" w:eastAsia="ru-RU"/>
              </w:rPr>
            </w:pPr>
          </w:p>
        </w:tc>
        <w:tc>
          <w:tcPr>
            <w:tcW w:w="7248" w:type="dxa"/>
            <w:shd w:val="clear" w:color="auto" w:fill="auto"/>
          </w:tcPr>
          <w:p w14:paraId="6654472E" w14:textId="77777777" w:rsidR="00CF29DA" w:rsidRPr="00CF29DA" w:rsidRDefault="00CF29DA" w:rsidP="00CF29DA">
            <w:pPr>
              <w:shd w:val="clear" w:color="auto" w:fill="FFFFFF"/>
              <w:tabs>
                <w:tab w:val="left" w:pos="612"/>
              </w:tabs>
              <w:spacing w:before="120" w:after="120"/>
              <w:rPr>
                <w:iCs/>
                <w:noProof w:val="0"/>
                <w:lang w:val="ru-RU" w:eastAsia="ru-RU"/>
              </w:rPr>
            </w:pPr>
            <w:proofErr w:type="spellStart"/>
            <w:r w:rsidRPr="00CF29DA">
              <w:rPr>
                <w:b/>
                <w:noProof w:val="0"/>
                <w:shd w:val="clear" w:color="auto" w:fill="FFFFFF"/>
                <w:lang w:val="ru-RU" w:eastAsia="ru-RU"/>
              </w:rPr>
              <w:t>Nu</w:t>
            </w:r>
            <w:proofErr w:type="spellEnd"/>
            <w:r w:rsidRPr="00CF29DA">
              <w:rPr>
                <w:b/>
                <w:noProof w:val="0"/>
                <w:shd w:val="clear" w:color="auto" w:fill="FFFFFF"/>
                <w:lang w:val="ru-RU" w:eastAsia="ru-RU"/>
              </w:rPr>
              <w:t xml:space="preserve"> </w:t>
            </w:r>
            <w:proofErr w:type="spellStart"/>
            <w:r w:rsidRPr="00CF29DA">
              <w:rPr>
                <w:b/>
                <w:noProof w:val="0"/>
                <w:shd w:val="clear" w:color="auto" w:fill="FFFFFF"/>
                <w:lang w:val="ru-RU" w:eastAsia="ru-RU"/>
              </w:rPr>
              <w:t>se</w:t>
            </w:r>
            <w:proofErr w:type="spellEnd"/>
            <w:r w:rsidRPr="00CF29DA">
              <w:rPr>
                <w:b/>
                <w:noProof w:val="0"/>
                <w:shd w:val="clear" w:color="auto" w:fill="FFFFFF"/>
                <w:lang w:val="ru-RU" w:eastAsia="ru-RU"/>
              </w:rPr>
              <w:t xml:space="preserve"> </w:t>
            </w:r>
            <w:proofErr w:type="spellStart"/>
            <w:r w:rsidRPr="00CF29DA">
              <w:rPr>
                <w:b/>
                <w:noProof w:val="0"/>
                <w:shd w:val="clear" w:color="auto" w:fill="FFFFFF"/>
                <w:lang w:val="ru-RU" w:eastAsia="ru-RU"/>
              </w:rPr>
              <w:t>aplică</w:t>
            </w:r>
            <w:proofErr w:type="spellEnd"/>
          </w:p>
        </w:tc>
        <w:tc>
          <w:tcPr>
            <w:tcW w:w="1800" w:type="dxa"/>
            <w:shd w:val="clear" w:color="auto" w:fill="auto"/>
          </w:tcPr>
          <w:p w14:paraId="4A3BAD11" w14:textId="77777777" w:rsidR="00CF29DA" w:rsidRPr="00CF29DA" w:rsidRDefault="00CF29DA" w:rsidP="00CF29DA">
            <w:pPr>
              <w:shd w:val="clear" w:color="auto" w:fill="FFFFFF"/>
              <w:tabs>
                <w:tab w:val="left" w:pos="612"/>
              </w:tabs>
              <w:spacing w:before="120" w:after="120"/>
              <w:rPr>
                <w:iCs/>
                <w:noProof w:val="0"/>
                <w:lang w:val="ru-RU" w:eastAsia="ru-RU"/>
              </w:rPr>
            </w:pPr>
          </w:p>
        </w:tc>
      </w:tr>
      <w:tr w:rsidR="00CF29DA" w:rsidRPr="00CF29DA" w14:paraId="15F22416" w14:textId="77777777" w:rsidTr="002E7282">
        <w:tc>
          <w:tcPr>
            <w:tcW w:w="577" w:type="dxa"/>
            <w:shd w:val="clear" w:color="auto" w:fill="auto"/>
          </w:tcPr>
          <w:p w14:paraId="22B3B5C2" w14:textId="77777777" w:rsidR="00CF29DA" w:rsidRPr="00CF29DA" w:rsidRDefault="00CF29DA" w:rsidP="00CF29DA">
            <w:pPr>
              <w:shd w:val="clear" w:color="auto" w:fill="FFFFFF"/>
              <w:tabs>
                <w:tab w:val="left" w:pos="612"/>
              </w:tabs>
              <w:spacing w:before="120" w:after="120"/>
              <w:rPr>
                <w:iCs/>
                <w:noProof w:val="0"/>
                <w:lang w:val="ru-RU" w:eastAsia="ru-RU"/>
              </w:rPr>
            </w:pPr>
          </w:p>
        </w:tc>
        <w:tc>
          <w:tcPr>
            <w:tcW w:w="7248" w:type="dxa"/>
            <w:shd w:val="clear" w:color="auto" w:fill="auto"/>
          </w:tcPr>
          <w:p w14:paraId="6350938A" w14:textId="77777777" w:rsidR="00CF29DA" w:rsidRPr="00CF29DA" w:rsidRDefault="00CF29DA" w:rsidP="00CF29DA">
            <w:pPr>
              <w:shd w:val="clear" w:color="auto" w:fill="FFFFFF"/>
              <w:tabs>
                <w:tab w:val="left" w:pos="612"/>
              </w:tabs>
              <w:spacing w:before="120" w:after="120"/>
              <w:rPr>
                <w:iCs/>
                <w:noProof w:val="0"/>
                <w:lang w:val="ru-RU" w:eastAsia="ru-RU"/>
              </w:rPr>
            </w:pPr>
          </w:p>
        </w:tc>
        <w:tc>
          <w:tcPr>
            <w:tcW w:w="1800" w:type="dxa"/>
            <w:shd w:val="clear" w:color="auto" w:fill="auto"/>
          </w:tcPr>
          <w:p w14:paraId="2538FA96" w14:textId="77777777" w:rsidR="00CF29DA" w:rsidRPr="00CF29DA" w:rsidRDefault="00CF29DA" w:rsidP="00CF29DA">
            <w:pPr>
              <w:shd w:val="clear" w:color="auto" w:fill="FFFFFF"/>
              <w:tabs>
                <w:tab w:val="left" w:pos="612"/>
              </w:tabs>
              <w:spacing w:before="120" w:after="120"/>
              <w:rPr>
                <w:iCs/>
                <w:noProof w:val="0"/>
                <w:lang w:val="ru-RU" w:eastAsia="ru-RU"/>
              </w:rPr>
            </w:pPr>
          </w:p>
        </w:tc>
      </w:tr>
    </w:tbl>
    <w:p w14:paraId="055F206F" w14:textId="77777777" w:rsidR="00CF29DA" w:rsidRPr="00CF29DA" w:rsidRDefault="00CF29DA" w:rsidP="00CF29DA">
      <w:pPr>
        <w:numPr>
          <w:ilvl w:val="0"/>
          <w:numId w:val="23"/>
        </w:numPr>
        <w:shd w:val="clear" w:color="auto" w:fill="FFFFFF"/>
        <w:tabs>
          <w:tab w:val="right" w:pos="426"/>
        </w:tabs>
        <w:spacing w:before="120"/>
        <w:ind w:left="0" w:firstLine="0"/>
        <w:rPr>
          <w:b/>
          <w:noProof w:val="0"/>
          <w:lang w:val="en-US" w:eastAsia="ru-RU"/>
        </w:rPr>
      </w:pPr>
      <w:proofErr w:type="spellStart"/>
      <w:r w:rsidRPr="00CF29DA">
        <w:rPr>
          <w:b/>
          <w:noProof w:val="0"/>
          <w:lang w:val="en-US" w:eastAsia="ru-RU"/>
        </w:rPr>
        <w:t>Termenul</w:t>
      </w:r>
      <w:proofErr w:type="spellEnd"/>
      <w:r w:rsidRPr="00CF29DA">
        <w:rPr>
          <w:b/>
          <w:noProof w:val="0"/>
          <w:lang w:val="en-US" w:eastAsia="ru-RU"/>
        </w:rPr>
        <w:t xml:space="preserve"> </w:t>
      </w:r>
      <w:proofErr w:type="spellStart"/>
      <w:r w:rsidRPr="00CF29DA">
        <w:rPr>
          <w:b/>
          <w:noProof w:val="0"/>
          <w:lang w:val="en-US" w:eastAsia="ru-RU"/>
        </w:rPr>
        <w:t>limită</w:t>
      </w:r>
      <w:proofErr w:type="spellEnd"/>
      <w:r w:rsidRPr="00CF29DA">
        <w:rPr>
          <w:b/>
          <w:noProof w:val="0"/>
          <w:lang w:val="en-US" w:eastAsia="ru-RU"/>
        </w:rPr>
        <w:t xml:space="preserve"> de </w:t>
      </w:r>
      <w:proofErr w:type="spellStart"/>
      <w:r w:rsidRPr="00CF29DA">
        <w:rPr>
          <w:b/>
          <w:noProof w:val="0"/>
          <w:lang w:val="en-US" w:eastAsia="ru-RU"/>
        </w:rPr>
        <w:t>depunere</w:t>
      </w:r>
      <w:proofErr w:type="spellEnd"/>
      <w:r w:rsidRPr="00CF29DA">
        <w:rPr>
          <w:b/>
          <w:noProof w:val="0"/>
          <w:lang w:val="en-US" w:eastAsia="ru-RU"/>
        </w:rPr>
        <w:t>/</w:t>
      </w:r>
      <w:proofErr w:type="spellStart"/>
      <w:r w:rsidRPr="00CF29DA">
        <w:rPr>
          <w:b/>
          <w:noProof w:val="0"/>
          <w:lang w:val="en-US" w:eastAsia="ru-RU"/>
        </w:rPr>
        <w:t>deschidere</w:t>
      </w:r>
      <w:proofErr w:type="spellEnd"/>
      <w:r w:rsidRPr="00CF29DA">
        <w:rPr>
          <w:b/>
          <w:noProof w:val="0"/>
          <w:lang w:val="en-US" w:eastAsia="ru-RU"/>
        </w:rPr>
        <w:t xml:space="preserve"> </w:t>
      </w:r>
      <w:proofErr w:type="gramStart"/>
      <w:r w:rsidRPr="00CF29DA">
        <w:rPr>
          <w:b/>
          <w:noProof w:val="0"/>
          <w:lang w:val="en-US" w:eastAsia="ru-RU"/>
        </w:rPr>
        <w:t>a</w:t>
      </w:r>
      <w:proofErr w:type="gramEnd"/>
      <w:r w:rsidRPr="00CF29DA">
        <w:rPr>
          <w:b/>
          <w:noProof w:val="0"/>
          <w:lang w:val="en-US" w:eastAsia="ru-RU"/>
        </w:rPr>
        <w:t xml:space="preserve"> </w:t>
      </w:r>
      <w:proofErr w:type="spellStart"/>
      <w:r w:rsidRPr="00CF29DA">
        <w:rPr>
          <w:b/>
          <w:noProof w:val="0"/>
          <w:lang w:val="en-US" w:eastAsia="ru-RU"/>
        </w:rPr>
        <w:t>ofertelor</w:t>
      </w:r>
      <w:proofErr w:type="spellEnd"/>
      <w:r w:rsidRPr="00CF29DA">
        <w:rPr>
          <w:b/>
          <w:noProof w:val="0"/>
          <w:lang w:val="en-US" w:eastAsia="ru-RU"/>
        </w:rPr>
        <w:t>:</w:t>
      </w:r>
    </w:p>
    <w:p w14:paraId="2D6BFDE5" w14:textId="77777777" w:rsidR="00CF29DA" w:rsidRPr="00CF29DA" w:rsidRDefault="00CF29DA" w:rsidP="00CF29DA">
      <w:pPr>
        <w:numPr>
          <w:ilvl w:val="0"/>
          <w:numId w:val="25"/>
        </w:numPr>
        <w:shd w:val="clear" w:color="auto" w:fill="FFFFFF"/>
        <w:tabs>
          <w:tab w:val="right" w:pos="426"/>
        </w:tabs>
        <w:spacing w:before="120"/>
        <w:rPr>
          <w:b/>
          <w:noProof w:val="0"/>
          <w:lang w:val="en-US" w:eastAsia="ru-RU"/>
        </w:rPr>
      </w:pPr>
      <w:r w:rsidRPr="00CF29DA">
        <w:rPr>
          <w:b/>
          <w:noProof w:val="0"/>
          <w:lang w:val="en-US" w:eastAsia="ru-RU"/>
        </w:rPr>
        <w:t>conform SIA RSAP /</w:t>
      </w:r>
      <w:proofErr w:type="spellStart"/>
      <w:r w:rsidRPr="00CF29DA">
        <w:rPr>
          <w:b/>
          <w:noProof w:val="0"/>
          <w:lang w:val="en-US" w:eastAsia="ru-RU"/>
        </w:rPr>
        <w:t>până</w:t>
      </w:r>
      <w:proofErr w:type="spellEnd"/>
      <w:r w:rsidRPr="00CF29DA">
        <w:rPr>
          <w:b/>
          <w:noProof w:val="0"/>
          <w:lang w:val="en-US" w:eastAsia="ru-RU"/>
        </w:rPr>
        <w:t xml:space="preserve"> la: </w:t>
      </w:r>
      <w:r w:rsidRPr="00CF29DA">
        <w:rPr>
          <w:b/>
          <w:i/>
          <w:noProof w:val="0"/>
          <w:lang w:val="en-US" w:eastAsia="ru-RU"/>
        </w:rPr>
        <w:t>[</w:t>
      </w:r>
      <w:proofErr w:type="spellStart"/>
      <w:r w:rsidRPr="00CF29DA">
        <w:rPr>
          <w:b/>
          <w:i/>
          <w:noProof w:val="0"/>
          <w:lang w:val="en-US" w:eastAsia="ru-RU"/>
        </w:rPr>
        <w:t>ora</w:t>
      </w:r>
      <w:proofErr w:type="spellEnd"/>
      <w:r w:rsidRPr="00CF29DA">
        <w:rPr>
          <w:b/>
          <w:i/>
          <w:noProof w:val="0"/>
          <w:lang w:val="en-US" w:eastAsia="ru-RU"/>
        </w:rPr>
        <w:t xml:space="preserve"> </w:t>
      </w:r>
      <w:proofErr w:type="spellStart"/>
      <w:proofErr w:type="gramStart"/>
      <w:r w:rsidRPr="00CF29DA">
        <w:rPr>
          <w:b/>
          <w:i/>
          <w:noProof w:val="0"/>
          <w:lang w:val="en-US" w:eastAsia="ru-RU"/>
        </w:rPr>
        <w:t>exactă</w:t>
      </w:r>
      <w:proofErr w:type="spellEnd"/>
      <w:r w:rsidRPr="00CF29DA">
        <w:rPr>
          <w:b/>
          <w:i/>
          <w:noProof w:val="0"/>
          <w:lang w:val="en-US" w:eastAsia="ru-RU"/>
        </w:rPr>
        <w:t>]</w:t>
      </w:r>
      <w:r w:rsidRPr="00CF29DA">
        <w:rPr>
          <w:b/>
          <w:noProof w:val="0"/>
          <w:lang w:val="en-US" w:eastAsia="ru-RU"/>
        </w:rPr>
        <w:t>_</w:t>
      </w:r>
      <w:proofErr w:type="gramEnd"/>
      <w:r w:rsidRPr="00CF29DA">
        <w:rPr>
          <w:b/>
          <w:noProof w:val="0"/>
          <w:lang w:val="en-US" w:eastAsia="ru-RU"/>
        </w:rPr>
        <w:t>___________________________________</w:t>
      </w:r>
    </w:p>
    <w:p w14:paraId="22F7FD2E" w14:textId="77777777" w:rsidR="00CF29DA" w:rsidRPr="00CF29DA" w:rsidRDefault="00CF29DA" w:rsidP="00CF29DA">
      <w:pPr>
        <w:numPr>
          <w:ilvl w:val="0"/>
          <w:numId w:val="25"/>
        </w:numPr>
        <w:shd w:val="clear" w:color="auto" w:fill="FFFFFF"/>
        <w:tabs>
          <w:tab w:val="right" w:pos="426"/>
        </w:tabs>
        <w:spacing w:before="120"/>
        <w:rPr>
          <w:b/>
          <w:noProof w:val="0"/>
          <w:lang w:val="ru-RU" w:eastAsia="ru-RU"/>
        </w:rPr>
      </w:pPr>
      <w:proofErr w:type="spellStart"/>
      <w:r w:rsidRPr="00CF29DA">
        <w:rPr>
          <w:b/>
          <w:noProof w:val="0"/>
          <w:lang w:val="ru-RU" w:eastAsia="ru-RU"/>
        </w:rPr>
        <w:t>pe</w:t>
      </w:r>
      <w:proofErr w:type="spellEnd"/>
      <w:r w:rsidRPr="00CF29DA">
        <w:rPr>
          <w:b/>
          <w:noProof w:val="0"/>
          <w:lang w:val="ru-RU" w:eastAsia="ru-RU"/>
        </w:rPr>
        <w:t xml:space="preserve">: </w:t>
      </w:r>
      <w:r w:rsidRPr="00CF29DA">
        <w:rPr>
          <w:b/>
          <w:i/>
          <w:noProof w:val="0"/>
          <w:lang w:val="ru-RU" w:eastAsia="ru-RU"/>
        </w:rPr>
        <w:t>[data]</w:t>
      </w:r>
      <w:r w:rsidRPr="00CF29DA">
        <w:rPr>
          <w:b/>
          <w:noProof w:val="0"/>
          <w:lang w:val="ru-RU" w:eastAsia="ru-RU"/>
        </w:rPr>
        <w:t>_______________________________________________________________</w:t>
      </w:r>
    </w:p>
    <w:p w14:paraId="1EB89006" w14:textId="77777777" w:rsidR="00CF29DA" w:rsidRPr="00CF29DA" w:rsidRDefault="00CF29DA" w:rsidP="00CF29DA">
      <w:pPr>
        <w:numPr>
          <w:ilvl w:val="0"/>
          <w:numId w:val="23"/>
        </w:numPr>
        <w:shd w:val="clear" w:color="auto" w:fill="FFFFFF"/>
        <w:tabs>
          <w:tab w:val="right" w:pos="426"/>
        </w:tabs>
        <w:spacing w:before="120"/>
        <w:ind w:left="0" w:firstLine="0"/>
        <w:rPr>
          <w:b/>
          <w:noProof w:val="0"/>
          <w:lang w:val="en-US" w:eastAsia="ru-RU"/>
        </w:rPr>
      </w:pPr>
      <w:proofErr w:type="spellStart"/>
      <w:r w:rsidRPr="00CF29DA">
        <w:rPr>
          <w:b/>
          <w:noProof w:val="0"/>
          <w:lang w:val="en-US" w:eastAsia="ru-RU"/>
        </w:rPr>
        <w:t>Adresa</w:t>
      </w:r>
      <w:proofErr w:type="spellEnd"/>
      <w:r w:rsidRPr="00CF29DA">
        <w:rPr>
          <w:b/>
          <w:noProof w:val="0"/>
          <w:lang w:val="en-US" w:eastAsia="ru-RU"/>
        </w:rPr>
        <w:t xml:space="preserve"> la care </w:t>
      </w:r>
      <w:proofErr w:type="spellStart"/>
      <w:r w:rsidRPr="00CF29DA">
        <w:rPr>
          <w:b/>
          <w:noProof w:val="0"/>
          <w:lang w:val="en-US" w:eastAsia="ru-RU"/>
        </w:rPr>
        <w:t>trebuie</w:t>
      </w:r>
      <w:proofErr w:type="spellEnd"/>
      <w:r w:rsidRPr="00CF29DA">
        <w:rPr>
          <w:b/>
          <w:noProof w:val="0"/>
          <w:lang w:val="en-US" w:eastAsia="ru-RU"/>
        </w:rPr>
        <w:t xml:space="preserve"> </w:t>
      </w:r>
      <w:proofErr w:type="spellStart"/>
      <w:r w:rsidRPr="00CF29DA">
        <w:rPr>
          <w:b/>
          <w:noProof w:val="0"/>
          <w:lang w:val="en-US" w:eastAsia="ru-RU"/>
        </w:rPr>
        <w:t>transmise</w:t>
      </w:r>
      <w:proofErr w:type="spellEnd"/>
      <w:r w:rsidRPr="00CF29DA">
        <w:rPr>
          <w:b/>
          <w:noProof w:val="0"/>
          <w:lang w:val="en-US" w:eastAsia="ru-RU"/>
        </w:rPr>
        <w:t xml:space="preserve"> </w:t>
      </w:r>
      <w:proofErr w:type="spellStart"/>
      <w:r w:rsidRPr="00CF29DA">
        <w:rPr>
          <w:b/>
          <w:noProof w:val="0"/>
          <w:lang w:val="en-US" w:eastAsia="ru-RU"/>
        </w:rPr>
        <w:t>ofertele</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cererile</w:t>
      </w:r>
      <w:proofErr w:type="spellEnd"/>
      <w:r w:rsidRPr="00CF29DA">
        <w:rPr>
          <w:b/>
          <w:noProof w:val="0"/>
          <w:lang w:val="en-US" w:eastAsia="ru-RU"/>
        </w:rPr>
        <w:t xml:space="preserve"> de </w:t>
      </w:r>
      <w:proofErr w:type="spellStart"/>
      <w:r w:rsidRPr="00CF29DA">
        <w:rPr>
          <w:b/>
          <w:noProof w:val="0"/>
          <w:lang w:val="en-US" w:eastAsia="ru-RU"/>
        </w:rPr>
        <w:t>participare</w:t>
      </w:r>
      <w:proofErr w:type="spellEnd"/>
      <w:r w:rsidRPr="00CF29DA">
        <w:rPr>
          <w:b/>
          <w:noProof w:val="0"/>
          <w:lang w:val="en-US" w:eastAsia="ru-RU"/>
        </w:rPr>
        <w:t xml:space="preserve">: </w:t>
      </w:r>
    </w:p>
    <w:p w14:paraId="297A0681" w14:textId="77777777" w:rsidR="00CF29DA" w:rsidRPr="00CF29DA" w:rsidRDefault="00CF29DA" w:rsidP="00CF29DA">
      <w:pPr>
        <w:shd w:val="clear" w:color="auto" w:fill="FFFFFF"/>
        <w:tabs>
          <w:tab w:val="right" w:pos="426"/>
        </w:tabs>
        <w:spacing w:before="120"/>
        <w:ind w:left="450"/>
        <w:rPr>
          <w:b/>
          <w:noProof w:val="0"/>
          <w:lang w:val="en-US" w:eastAsia="ru-RU"/>
        </w:rPr>
      </w:pPr>
      <w:proofErr w:type="spellStart"/>
      <w:r w:rsidRPr="00CF29DA">
        <w:rPr>
          <w:b/>
          <w:i/>
          <w:noProof w:val="0"/>
          <w:lang w:val="en-US" w:eastAsia="ru-RU"/>
        </w:rPr>
        <w:t>Ofertele</w:t>
      </w:r>
      <w:proofErr w:type="spellEnd"/>
      <w:r w:rsidRPr="00CF29DA">
        <w:rPr>
          <w:b/>
          <w:i/>
          <w:noProof w:val="0"/>
          <w:lang w:val="en-US" w:eastAsia="ru-RU"/>
        </w:rPr>
        <w:t xml:space="preserve"> </w:t>
      </w:r>
      <w:proofErr w:type="spellStart"/>
      <w:r w:rsidRPr="00CF29DA">
        <w:rPr>
          <w:b/>
          <w:i/>
          <w:noProof w:val="0"/>
          <w:lang w:val="en-US" w:eastAsia="ru-RU"/>
        </w:rPr>
        <w:t>sau</w:t>
      </w:r>
      <w:proofErr w:type="spellEnd"/>
      <w:r w:rsidRPr="00CF29DA">
        <w:rPr>
          <w:b/>
          <w:i/>
          <w:noProof w:val="0"/>
          <w:lang w:val="en-US" w:eastAsia="ru-RU"/>
        </w:rPr>
        <w:t xml:space="preserve"> </w:t>
      </w:r>
      <w:proofErr w:type="spellStart"/>
      <w:r w:rsidRPr="00CF29DA">
        <w:rPr>
          <w:b/>
          <w:i/>
          <w:noProof w:val="0"/>
          <w:lang w:val="en-US" w:eastAsia="ru-RU"/>
        </w:rPr>
        <w:t>cererile</w:t>
      </w:r>
      <w:proofErr w:type="spellEnd"/>
      <w:r w:rsidRPr="00CF29DA">
        <w:rPr>
          <w:b/>
          <w:i/>
          <w:noProof w:val="0"/>
          <w:lang w:val="en-US" w:eastAsia="ru-RU"/>
        </w:rPr>
        <w:t xml:space="preserve"> de </w:t>
      </w:r>
      <w:proofErr w:type="spellStart"/>
      <w:r w:rsidRPr="00CF29DA">
        <w:rPr>
          <w:b/>
          <w:i/>
          <w:noProof w:val="0"/>
          <w:lang w:val="en-US" w:eastAsia="ru-RU"/>
        </w:rPr>
        <w:t>participare</w:t>
      </w:r>
      <w:proofErr w:type="spellEnd"/>
      <w:r w:rsidRPr="00CF29DA">
        <w:rPr>
          <w:b/>
          <w:i/>
          <w:noProof w:val="0"/>
          <w:lang w:val="en-US" w:eastAsia="ru-RU"/>
        </w:rPr>
        <w:t xml:space="preserve"> </w:t>
      </w:r>
      <w:proofErr w:type="spellStart"/>
      <w:r w:rsidRPr="00CF29DA">
        <w:rPr>
          <w:b/>
          <w:i/>
          <w:noProof w:val="0"/>
          <w:lang w:val="en-US" w:eastAsia="ru-RU"/>
        </w:rPr>
        <w:t>vor</w:t>
      </w:r>
      <w:proofErr w:type="spellEnd"/>
      <w:r w:rsidRPr="00CF29DA">
        <w:rPr>
          <w:b/>
          <w:i/>
          <w:noProof w:val="0"/>
          <w:lang w:val="en-US" w:eastAsia="ru-RU"/>
        </w:rPr>
        <w:t xml:space="preserve"> fi </w:t>
      </w:r>
      <w:proofErr w:type="spellStart"/>
      <w:r w:rsidRPr="00CF29DA">
        <w:rPr>
          <w:b/>
          <w:i/>
          <w:noProof w:val="0"/>
          <w:lang w:val="en-US" w:eastAsia="ru-RU"/>
        </w:rPr>
        <w:t>depuse</w:t>
      </w:r>
      <w:proofErr w:type="spellEnd"/>
      <w:r w:rsidRPr="00CF29DA">
        <w:rPr>
          <w:b/>
          <w:i/>
          <w:noProof w:val="0"/>
          <w:lang w:val="en-US" w:eastAsia="ru-RU"/>
        </w:rPr>
        <w:t xml:space="preserve"> electronic </w:t>
      </w:r>
      <w:proofErr w:type="spellStart"/>
      <w:r w:rsidRPr="00CF29DA">
        <w:rPr>
          <w:b/>
          <w:i/>
          <w:noProof w:val="0"/>
          <w:lang w:val="en-US" w:eastAsia="ru-RU"/>
        </w:rPr>
        <w:t>prin</w:t>
      </w:r>
      <w:proofErr w:type="spellEnd"/>
      <w:r w:rsidRPr="00CF29DA">
        <w:rPr>
          <w:b/>
          <w:i/>
          <w:noProof w:val="0"/>
          <w:lang w:val="en-US" w:eastAsia="ru-RU"/>
        </w:rPr>
        <w:t xml:space="preserve"> </w:t>
      </w:r>
      <w:proofErr w:type="spellStart"/>
      <w:r w:rsidRPr="00CF29DA">
        <w:rPr>
          <w:b/>
          <w:i/>
          <w:noProof w:val="0"/>
          <w:lang w:val="en-US" w:eastAsia="ru-RU"/>
        </w:rPr>
        <w:t>intermediul</w:t>
      </w:r>
      <w:proofErr w:type="spellEnd"/>
      <w:r w:rsidRPr="00CF29DA">
        <w:rPr>
          <w:b/>
          <w:i/>
          <w:noProof w:val="0"/>
          <w:lang w:val="en-US" w:eastAsia="ru-RU"/>
        </w:rPr>
        <w:t xml:space="preserve"> SIA RSAP</w:t>
      </w:r>
    </w:p>
    <w:p w14:paraId="495851EA" w14:textId="77777777" w:rsidR="00CF29DA" w:rsidRPr="00CF29DA" w:rsidRDefault="00CF29DA" w:rsidP="00CF29DA">
      <w:pPr>
        <w:numPr>
          <w:ilvl w:val="0"/>
          <w:numId w:val="23"/>
        </w:numPr>
        <w:tabs>
          <w:tab w:val="right" w:pos="426"/>
        </w:tabs>
        <w:spacing w:before="120"/>
        <w:ind w:left="0" w:firstLine="0"/>
        <w:rPr>
          <w:b/>
          <w:noProof w:val="0"/>
          <w:lang w:val="en-US" w:eastAsia="ru-RU"/>
        </w:rPr>
      </w:pPr>
      <w:proofErr w:type="spellStart"/>
      <w:r w:rsidRPr="00CF29DA">
        <w:rPr>
          <w:b/>
          <w:noProof w:val="0"/>
          <w:lang w:val="en-US" w:eastAsia="ru-RU"/>
        </w:rPr>
        <w:t>Termenul</w:t>
      </w:r>
      <w:proofErr w:type="spellEnd"/>
      <w:r w:rsidRPr="00CF29DA">
        <w:rPr>
          <w:b/>
          <w:noProof w:val="0"/>
          <w:lang w:val="en-US" w:eastAsia="ru-RU"/>
        </w:rPr>
        <w:t xml:space="preserve"> de </w:t>
      </w:r>
      <w:proofErr w:type="spellStart"/>
      <w:r w:rsidRPr="00CF29DA">
        <w:rPr>
          <w:b/>
          <w:noProof w:val="0"/>
          <w:lang w:val="en-US" w:eastAsia="ru-RU"/>
        </w:rPr>
        <w:t>valabilitate</w:t>
      </w:r>
      <w:proofErr w:type="spellEnd"/>
      <w:r w:rsidRPr="00CF29DA">
        <w:rPr>
          <w:b/>
          <w:noProof w:val="0"/>
          <w:lang w:val="en-US" w:eastAsia="ru-RU"/>
        </w:rPr>
        <w:t xml:space="preserve"> </w:t>
      </w:r>
      <w:proofErr w:type="gramStart"/>
      <w:r w:rsidRPr="00CF29DA">
        <w:rPr>
          <w:b/>
          <w:noProof w:val="0"/>
          <w:lang w:val="en-US" w:eastAsia="ru-RU"/>
        </w:rPr>
        <w:t>a</w:t>
      </w:r>
      <w:proofErr w:type="gramEnd"/>
      <w:r w:rsidRPr="00CF29DA">
        <w:rPr>
          <w:b/>
          <w:noProof w:val="0"/>
          <w:lang w:val="en-US" w:eastAsia="ru-RU"/>
        </w:rPr>
        <w:t xml:space="preserve"> </w:t>
      </w:r>
      <w:proofErr w:type="spellStart"/>
      <w:r w:rsidRPr="00CF29DA">
        <w:rPr>
          <w:b/>
          <w:noProof w:val="0"/>
          <w:lang w:val="en-US" w:eastAsia="ru-RU"/>
        </w:rPr>
        <w:t>ofertelor</w:t>
      </w:r>
      <w:proofErr w:type="spellEnd"/>
      <w:r w:rsidRPr="00CF29DA">
        <w:rPr>
          <w:b/>
          <w:noProof w:val="0"/>
          <w:lang w:val="en-US" w:eastAsia="ru-RU"/>
        </w:rPr>
        <w:t>: _</w:t>
      </w:r>
      <w:r w:rsidRPr="00CF29DA">
        <w:rPr>
          <w:b/>
          <w:noProof w:val="0"/>
          <w:u w:val="single"/>
          <w:lang w:val="en-US" w:eastAsia="ru-RU"/>
        </w:rPr>
        <w:t xml:space="preserve">90 </w:t>
      </w:r>
      <w:proofErr w:type="spellStart"/>
      <w:r w:rsidRPr="00CF29DA">
        <w:rPr>
          <w:b/>
          <w:noProof w:val="0"/>
          <w:u w:val="single"/>
          <w:lang w:val="en-US" w:eastAsia="ru-RU"/>
        </w:rPr>
        <w:t>zile</w:t>
      </w:r>
      <w:proofErr w:type="spellEnd"/>
      <w:r w:rsidRPr="00CF29DA">
        <w:rPr>
          <w:b/>
          <w:noProof w:val="0"/>
          <w:u w:val="single"/>
          <w:lang w:val="en-US" w:eastAsia="ru-RU"/>
        </w:rPr>
        <w:t>_</w:t>
      </w:r>
    </w:p>
    <w:p w14:paraId="5C4B49AF" w14:textId="77777777" w:rsidR="00CF29DA" w:rsidRPr="00CF29DA" w:rsidRDefault="00CF29DA" w:rsidP="00CF29DA">
      <w:pPr>
        <w:numPr>
          <w:ilvl w:val="0"/>
          <w:numId w:val="23"/>
        </w:numPr>
        <w:tabs>
          <w:tab w:val="right" w:pos="426"/>
        </w:tabs>
        <w:spacing w:before="120"/>
        <w:ind w:left="0" w:firstLine="0"/>
        <w:rPr>
          <w:b/>
          <w:noProof w:val="0"/>
          <w:lang w:val="en-US" w:eastAsia="ru-RU"/>
        </w:rPr>
      </w:pPr>
      <w:proofErr w:type="spellStart"/>
      <w:r w:rsidRPr="00CF29DA">
        <w:rPr>
          <w:b/>
          <w:noProof w:val="0"/>
          <w:lang w:val="en-US" w:eastAsia="ru-RU"/>
        </w:rPr>
        <w:t>Locul</w:t>
      </w:r>
      <w:proofErr w:type="spellEnd"/>
      <w:r w:rsidRPr="00CF29DA">
        <w:rPr>
          <w:b/>
          <w:noProof w:val="0"/>
          <w:lang w:val="en-US" w:eastAsia="ru-RU"/>
        </w:rPr>
        <w:t xml:space="preserve"> </w:t>
      </w:r>
      <w:proofErr w:type="spellStart"/>
      <w:r w:rsidRPr="00CF29DA">
        <w:rPr>
          <w:b/>
          <w:noProof w:val="0"/>
          <w:lang w:val="en-US" w:eastAsia="ru-RU"/>
        </w:rPr>
        <w:t>deschiderii</w:t>
      </w:r>
      <w:proofErr w:type="spellEnd"/>
      <w:r w:rsidRPr="00CF29DA">
        <w:rPr>
          <w:b/>
          <w:noProof w:val="0"/>
          <w:lang w:val="en-US" w:eastAsia="ru-RU"/>
        </w:rPr>
        <w:t xml:space="preserve"> </w:t>
      </w:r>
      <w:proofErr w:type="spellStart"/>
      <w:r w:rsidRPr="00CF29DA">
        <w:rPr>
          <w:b/>
          <w:noProof w:val="0"/>
          <w:lang w:val="en-US" w:eastAsia="ru-RU"/>
        </w:rPr>
        <w:t>ofertelor</w:t>
      </w:r>
      <w:proofErr w:type="spellEnd"/>
      <w:r w:rsidRPr="00CF29DA">
        <w:rPr>
          <w:b/>
          <w:noProof w:val="0"/>
          <w:lang w:val="en-US" w:eastAsia="ru-RU"/>
        </w:rPr>
        <w:t>: _________________</w:t>
      </w:r>
      <w:r w:rsidRPr="00CF29DA">
        <w:rPr>
          <w:b/>
          <w:bCs/>
          <w:noProof w:val="0"/>
          <w:u w:val="single"/>
          <w:lang w:val="en-US" w:eastAsia="ru-RU"/>
        </w:rPr>
        <w:t>SIA RSAP</w:t>
      </w:r>
      <w:r w:rsidRPr="00CF29DA">
        <w:rPr>
          <w:b/>
          <w:noProof w:val="0"/>
          <w:lang w:val="en-US" w:eastAsia="ru-RU"/>
        </w:rPr>
        <w:t>____________________</w:t>
      </w:r>
    </w:p>
    <w:p w14:paraId="4F56A9F2" w14:textId="77777777" w:rsidR="00CF29DA" w:rsidRPr="00CF29DA" w:rsidRDefault="00CF29DA" w:rsidP="00CF29DA">
      <w:pPr>
        <w:shd w:val="clear" w:color="auto" w:fill="FFFFFF"/>
        <w:tabs>
          <w:tab w:val="right" w:pos="426"/>
        </w:tabs>
        <w:ind w:left="3240"/>
        <w:contextualSpacing/>
        <w:jc w:val="center"/>
        <w:rPr>
          <w:noProof w:val="0"/>
          <w:sz w:val="20"/>
          <w:lang w:val="en-US" w:eastAsia="ru-RU"/>
        </w:rPr>
      </w:pPr>
      <w:r w:rsidRPr="00CF29DA">
        <w:rPr>
          <w:noProof w:val="0"/>
          <w:sz w:val="20"/>
          <w:lang w:val="en-US" w:eastAsia="ru-RU"/>
        </w:rPr>
        <w:t xml:space="preserve">(SIA RSAP </w:t>
      </w:r>
      <w:proofErr w:type="spellStart"/>
      <w:r w:rsidRPr="00CF29DA">
        <w:rPr>
          <w:noProof w:val="0"/>
          <w:sz w:val="20"/>
          <w:lang w:val="en-US" w:eastAsia="ru-RU"/>
        </w:rPr>
        <w:t>sau</w:t>
      </w:r>
      <w:proofErr w:type="spellEnd"/>
      <w:r w:rsidRPr="00CF29DA">
        <w:rPr>
          <w:noProof w:val="0"/>
          <w:sz w:val="20"/>
          <w:lang w:val="en-US" w:eastAsia="ru-RU"/>
        </w:rPr>
        <w:t xml:space="preserve"> </w:t>
      </w:r>
      <w:proofErr w:type="spellStart"/>
      <w:r w:rsidRPr="00CF29DA">
        <w:rPr>
          <w:noProof w:val="0"/>
          <w:sz w:val="20"/>
          <w:lang w:val="en-US" w:eastAsia="ru-RU"/>
        </w:rPr>
        <w:t>adresa</w:t>
      </w:r>
      <w:proofErr w:type="spellEnd"/>
      <w:r w:rsidRPr="00CF29DA">
        <w:rPr>
          <w:noProof w:val="0"/>
          <w:sz w:val="20"/>
          <w:lang w:val="en-US" w:eastAsia="ru-RU"/>
        </w:rPr>
        <w:t xml:space="preserve"> </w:t>
      </w:r>
      <w:proofErr w:type="spellStart"/>
      <w:r w:rsidRPr="00CF29DA">
        <w:rPr>
          <w:noProof w:val="0"/>
          <w:sz w:val="20"/>
          <w:lang w:val="en-US" w:eastAsia="ru-RU"/>
        </w:rPr>
        <w:t>deschiderii</w:t>
      </w:r>
      <w:proofErr w:type="spellEnd"/>
      <w:r w:rsidRPr="00CF29DA">
        <w:rPr>
          <w:noProof w:val="0"/>
          <w:sz w:val="20"/>
          <w:lang w:val="en-US" w:eastAsia="ru-RU"/>
        </w:rPr>
        <w:t>)</w:t>
      </w:r>
    </w:p>
    <w:p w14:paraId="4AC28DEB" w14:textId="77777777" w:rsidR="00CF29DA" w:rsidRPr="00CF29DA" w:rsidRDefault="00CF29DA" w:rsidP="00CF29DA">
      <w:pPr>
        <w:shd w:val="clear" w:color="auto" w:fill="FFFFFF"/>
        <w:tabs>
          <w:tab w:val="left" w:pos="360"/>
          <w:tab w:val="left" w:pos="1800"/>
          <w:tab w:val="left" w:pos="3240"/>
        </w:tabs>
        <w:spacing w:after="120"/>
        <w:ind w:left="360"/>
        <w:rPr>
          <w:b/>
          <w:i/>
          <w:noProof w:val="0"/>
          <w:lang w:val="en-US" w:eastAsia="ru-RU"/>
        </w:rPr>
      </w:pPr>
      <w:proofErr w:type="spellStart"/>
      <w:r w:rsidRPr="00CF29DA">
        <w:rPr>
          <w:b/>
          <w:i/>
          <w:noProof w:val="0"/>
          <w:lang w:val="en-US" w:eastAsia="ru-RU"/>
        </w:rPr>
        <w:t>Ofertele</w:t>
      </w:r>
      <w:proofErr w:type="spellEnd"/>
      <w:r w:rsidRPr="00CF29DA">
        <w:rPr>
          <w:b/>
          <w:i/>
          <w:noProof w:val="0"/>
          <w:lang w:val="en-US" w:eastAsia="ru-RU"/>
        </w:rPr>
        <w:t xml:space="preserve"> </w:t>
      </w:r>
      <w:proofErr w:type="spellStart"/>
      <w:r w:rsidRPr="00CF29DA">
        <w:rPr>
          <w:b/>
          <w:i/>
          <w:noProof w:val="0"/>
          <w:lang w:val="en-US" w:eastAsia="ru-RU"/>
        </w:rPr>
        <w:t>întârziate</w:t>
      </w:r>
      <w:proofErr w:type="spellEnd"/>
      <w:r w:rsidRPr="00CF29DA">
        <w:rPr>
          <w:b/>
          <w:i/>
          <w:noProof w:val="0"/>
          <w:lang w:val="en-US" w:eastAsia="ru-RU"/>
        </w:rPr>
        <w:t xml:space="preserve"> </w:t>
      </w:r>
      <w:proofErr w:type="spellStart"/>
      <w:r w:rsidRPr="00CF29DA">
        <w:rPr>
          <w:b/>
          <w:i/>
          <w:noProof w:val="0"/>
          <w:lang w:val="en-US" w:eastAsia="ru-RU"/>
        </w:rPr>
        <w:t>vor</w:t>
      </w:r>
      <w:proofErr w:type="spellEnd"/>
      <w:r w:rsidRPr="00CF29DA">
        <w:rPr>
          <w:b/>
          <w:i/>
          <w:noProof w:val="0"/>
          <w:lang w:val="en-US" w:eastAsia="ru-RU"/>
        </w:rPr>
        <w:t xml:space="preserve"> fi </w:t>
      </w:r>
      <w:proofErr w:type="spellStart"/>
      <w:r w:rsidRPr="00CF29DA">
        <w:rPr>
          <w:b/>
          <w:i/>
          <w:noProof w:val="0"/>
          <w:lang w:val="en-US" w:eastAsia="ru-RU"/>
        </w:rPr>
        <w:t>respinse</w:t>
      </w:r>
      <w:proofErr w:type="spellEnd"/>
      <w:r w:rsidRPr="00CF29DA">
        <w:rPr>
          <w:b/>
          <w:i/>
          <w:noProof w:val="0"/>
          <w:lang w:val="en-US" w:eastAsia="ru-RU"/>
        </w:rPr>
        <w:t xml:space="preserve">. </w:t>
      </w:r>
    </w:p>
    <w:p w14:paraId="24CB4484" w14:textId="77777777" w:rsidR="00CF29DA" w:rsidRPr="00CF29DA" w:rsidRDefault="00CF29DA" w:rsidP="00CF29DA">
      <w:pPr>
        <w:numPr>
          <w:ilvl w:val="0"/>
          <w:numId w:val="23"/>
        </w:numPr>
        <w:shd w:val="clear" w:color="auto" w:fill="FFFFFF"/>
        <w:tabs>
          <w:tab w:val="right" w:pos="426"/>
        </w:tabs>
        <w:spacing w:before="120"/>
        <w:ind w:left="450" w:hanging="450"/>
        <w:rPr>
          <w:b/>
          <w:noProof w:val="0"/>
          <w:lang w:val="en-US" w:eastAsia="ru-RU"/>
        </w:rPr>
      </w:pPr>
      <w:proofErr w:type="spellStart"/>
      <w:r w:rsidRPr="00CF29DA">
        <w:rPr>
          <w:b/>
          <w:noProof w:val="0"/>
          <w:lang w:val="en-US" w:eastAsia="ru-RU"/>
        </w:rPr>
        <w:t>Persoanele</w:t>
      </w:r>
      <w:proofErr w:type="spellEnd"/>
      <w:r w:rsidRPr="00CF29DA">
        <w:rPr>
          <w:b/>
          <w:noProof w:val="0"/>
          <w:lang w:val="en-US" w:eastAsia="ru-RU"/>
        </w:rPr>
        <w:t xml:space="preserve"> </w:t>
      </w:r>
      <w:proofErr w:type="spellStart"/>
      <w:r w:rsidRPr="00CF29DA">
        <w:rPr>
          <w:b/>
          <w:noProof w:val="0"/>
          <w:lang w:val="en-US" w:eastAsia="ru-RU"/>
        </w:rPr>
        <w:t>autorizate</w:t>
      </w:r>
      <w:proofErr w:type="spellEnd"/>
      <w:r w:rsidRPr="00CF29DA">
        <w:rPr>
          <w:b/>
          <w:noProof w:val="0"/>
          <w:lang w:val="en-US" w:eastAsia="ru-RU"/>
        </w:rPr>
        <w:t xml:space="preserve"> </w:t>
      </w:r>
      <w:proofErr w:type="spellStart"/>
      <w:r w:rsidRPr="00CF29DA">
        <w:rPr>
          <w:b/>
          <w:noProof w:val="0"/>
          <w:lang w:val="en-US" w:eastAsia="ru-RU"/>
        </w:rPr>
        <w:t>să</w:t>
      </w:r>
      <w:proofErr w:type="spellEnd"/>
      <w:r w:rsidRPr="00CF29DA">
        <w:rPr>
          <w:b/>
          <w:noProof w:val="0"/>
          <w:lang w:val="en-US" w:eastAsia="ru-RU"/>
        </w:rPr>
        <w:t xml:space="preserve"> </w:t>
      </w:r>
      <w:proofErr w:type="spellStart"/>
      <w:r w:rsidRPr="00CF29DA">
        <w:rPr>
          <w:b/>
          <w:noProof w:val="0"/>
          <w:lang w:val="en-US" w:eastAsia="ru-RU"/>
        </w:rPr>
        <w:t>asiste</w:t>
      </w:r>
      <w:proofErr w:type="spellEnd"/>
      <w:r w:rsidRPr="00CF29DA">
        <w:rPr>
          <w:b/>
          <w:noProof w:val="0"/>
          <w:lang w:val="en-US" w:eastAsia="ru-RU"/>
        </w:rPr>
        <w:t xml:space="preserve"> la </w:t>
      </w:r>
      <w:proofErr w:type="spellStart"/>
      <w:r w:rsidRPr="00CF29DA">
        <w:rPr>
          <w:b/>
          <w:noProof w:val="0"/>
          <w:lang w:val="en-US" w:eastAsia="ru-RU"/>
        </w:rPr>
        <w:t>deschiderea</w:t>
      </w:r>
      <w:proofErr w:type="spellEnd"/>
      <w:r w:rsidRPr="00CF29DA">
        <w:rPr>
          <w:b/>
          <w:noProof w:val="0"/>
          <w:lang w:val="en-US" w:eastAsia="ru-RU"/>
        </w:rPr>
        <w:t xml:space="preserve"> </w:t>
      </w:r>
      <w:proofErr w:type="spellStart"/>
      <w:r w:rsidRPr="00CF29DA">
        <w:rPr>
          <w:b/>
          <w:noProof w:val="0"/>
          <w:lang w:val="en-US" w:eastAsia="ru-RU"/>
        </w:rPr>
        <w:t>ofertelor</w:t>
      </w:r>
      <w:proofErr w:type="spellEnd"/>
      <w:r w:rsidRPr="00CF29DA">
        <w:rPr>
          <w:b/>
          <w:noProof w:val="0"/>
          <w:lang w:val="en-US" w:eastAsia="ru-RU"/>
        </w:rPr>
        <w:t xml:space="preserve">: </w:t>
      </w:r>
      <w:r w:rsidRPr="00CF29DA">
        <w:rPr>
          <w:b/>
          <w:noProof w:val="0"/>
          <w:lang w:val="en-US" w:eastAsia="ru-RU"/>
        </w:rPr>
        <w:br/>
      </w:r>
      <w:proofErr w:type="spellStart"/>
      <w:r w:rsidRPr="00CF29DA">
        <w:rPr>
          <w:b/>
          <w:i/>
          <w:noProof w:val="0"/>
          <w:lang w:val="en-US" w:eastAsia="ru-RU"/>
        </w:rPr>
        <w:t>Ofertanții</w:t>
      </w:r>
      <w:proofErr w:type="spellEnd"/>
      <w:r w:rsidRPr="00CF29DA">
        <w:rPr>
          <w:b/>
          <w:i/>
          <w:noProof w:val="0"/>
          <w:lang w:val="en-US" w:eastAsia="ru-RU"/>
        </w:rPr>
        <w:t xml:space="preserve"> </w:t>
      </w:r>
      <w:proofErr w:type="spellStart"/>
      <w:r w:rsidRPr="00CF29DA">
        <w:rPr>
          <w:b/>
          <w:i/>
          <w:noProof w:val="0"/>
          <w:lang w:val="en-US" w:eastAsia="ru-RU"/>
        </w:rPr>
        <w:t>sau</w:t>
      </w:r>
      <w:proofErr w:type="spellEnd"/>
      <w:r w:rsidRPr="00CF29DA">
        <w:rPr>
          <w:b/>
          <w:i/>
          <w:noProof w:val="0"/>
          <w:lang w:val="en-US" w:eastAsia="ru-RU"/>
        </w:rPr>
        <w:t xml:space="preserve"> </w:t>
      </w:r>
      <w:proofErr w:type="spellStart"/>
      <w:r w:rsidRPr="00CF29DA">
        <w:rPr>
          <w:b/>
          <w:i/>
          <w:noProof w:val="0"/>
          <w:lang w:val="en-US" w:eastAsia="ru-RU"/>
        </w:rPr>
        <w:t>reprezentanții</w:t>
      </w:r>
      <w:proofErr w:type="spellEnd"/>
      <w:r w:rsidRPr="00CF29DA">
        <w:rPr>
          <w:b/>
          <w:i/>
          <w:noProof w:val="0"/>
          <w:lang w:val="en-US" w:eastAsia="ru-RU"/>
        </w:rPr>
        <w:t xml:space="preserve"> </w:t>
      </w:r>
      <w:proofErr w:type="spellStart"/>
      <w:r w:rsidRPr="00CF29DA">
        <w:rPr>
          <w:b/>
          <w:i/>
          <w:noProof w:val="0"/>
          <w:lang w:val="en-US" w:eastAsia="ru-RU"/>
        </w:rPr>
        <w:t>acestora</w:t>
      </w:r>
      <w:proofErr w:type="spellEnd"/>
      <w:r w:rsidRPr="00CF29DA">
        <w:rPr>
          <w:b/>
          <w:i/>
          <w:noProof w:val="0"/>
          <w:lang w:val="en-US" w:eastAsia="ru-RU"/>
        </w:rPr>
        <w:t xml:space="preserve"> au </w:t>
      </w:r>
      <w:proofErr w:type="spellStart"/>
      <w:r w:rsidRPr="00CF29DA">
        <w:rPr>
          <w:b/>
          <w:i/>
          <w:noProof w:val="0"/>
          <w:lang w:val="en-US" w:eastAsia="ru-RU"/>
        </w:rPr>
        <w:t>dreptul</w:t>
      </w:r>
      <w:proofErr w:type="spellEnd"/>
      <w:r w:rsidRPr="00CF29DA">
        <w:rPr>
          <w:b/>
          <w:i/>
          <w:noProof w:val="0"/>
          <w:lang w:val="en-US" w:eastAsia="ru-RU"/>
        </w:rPr>
        <w:t xml:space="preserve"> </w:t>
      </w:r>
      <w:proofErr w:type="spellStart"/>
      <w:r w:rsidRPr="00CF29DA">
        <w:rPr>
          <w:b/>
          <w:i/>
          <w:noProof w:val="0"/>
          <w:lang w:val="en-US" w:eastAsia="ru-RU"/>
        </w:rPr>
        <w:t>să</w:t>
      </w:r>
      <w:proofErr w:type="spellEnd"/>
      <w:r w:rsidRPr="00CF29DA">
        <w:rPr>
          <w:b/>
          <w:i/>
          <w:noProof w:val="0"/>
          <w:lang w:val="en-US" w:eastAsia="ru-RU"/>
        </w:rPr>
        <w:t xml:space="preserve"> </w:t>
      </w:r>
      <w:proofErr w:type="spellStart"/>
      <w:r w:rsidRPr="00CF29DA">
        <w:rPr>
          <w:b/>
          <w:i/>
          <w:noProof w:val="0"/>
          <w:lang w:val="en-US" w:eastAsia="ru-RU"/>
        </w:rPr>
        <w:t>participe</w:t>
      </w:r>
      <w:proofErr w:type="spellEnd"/>
      <w:r w:rsidRPr="00CF29DA">
        <w:rPr>
          <w:b/>
          <w:i/>
          <w:noProof w:val="0"/>
          <w:lang w:val="en-US" w:eastAsia="ru-RU"/>
        </w:rPr>
        <w:t xml:space="preserve"> la </w:t>
      </w:r>
      <w:proofErr w:type="spellStart"/>
      <w:r w:rsidRPr="00CF29DA">
        <w:rPr>
          <w:b/>
          <w:i/>
          <w:noProof w:val="0"/>
          <w:lang w:val="en-US" w:eastAsia="ru-RU"/>
        </w:rPr>
        <w:t>deschiderea</w:t>
      </w:r>
      <w:proofErr w:type="spellEnd"/>
      <w:r w:rsidRPr="00CF29DA">
        <w:rPr>
          <w:b/>
          <w:i/>
          <w:noProof w:val="0"/>
          <w:lang w:val="en-US" w:eastAsia="ru-RU"/>
        </w:rPr>
        <w:t xml:space="preserve"> </w:t>
      </w:r>
      <w:proofErr w:type="spellStart"/>
      <w:r w:rsidRPr="00CF29DA">
        <w:rPr>
          <w:b/>
          <w:i/>
          <w:noProof w:val="0"/>
          <w:lang w:val="en-US" w:eastAsia="ru-RU"/>
        </w:rPr>
        <w:t>ofertelor</w:t>
      </w:r>
      <w:proofErr w:type="spellEnd"/>
      <w:r w:rsidRPr="00CF29DA">
        <w:rPr>
          <w:b/>
          <w:i/>
          <w:noProof w:val="0"/>
          <w:lang w:val="en-US" w:eastAsia="ru-RU"/>
        </w:rPr>
        <w:t xml:space="preserve">, cu </w:t>
      </w:r>
      <w:proofErr w:type="spellStart"/>
      <w:r w:rsidRPr="00CF29DA">
        <w:rPr>
          <w:b/>
          <w:i/>
          <w:noProof w:val="0"/>
          <w:lang w:val="en-US" w:eastAsia="ru-RU"/>
        </w:rPr>
        <w:t>excepția</w:t>
      </w:r>
      <w:proofErr w:type="spellEnd"/>
      <w:r w:rsidRPr="00CF29DA">
        <w:rPr>
          <w:b/>
          <w:i/>
          <w:noProof w:val="0"/>
          <w:lang w:val="en-US" w:eastAsia="ru-RU"/>
        </w:rPr>
        <w:t xml:space="preserve"> </w:t>
      </w:r>
      <w:proofErr w:type="spellStart"/>
      <w:r w:rsidRPr="00CF29DA">
        <w:rPr>
          <w:b/>
          <w:i/>
          <w:noProof w:val="0"/>
          <w:lang w:val="en-US" w:eastAsia="ru-RU"/>
        </w:rPr>
        <w:t>cazului</w:t>
      </w:r>
      <w:proofErr w:type="spellEnd"/>
      <w:r w:rsidRPr="00CF29DA">
        <w:rPr>
          <w:b/>
          <w:i/>
          <w:noProof w:val="0"/>
          <w:lang w:val="en-US" w:eastAsia="ru-RU"/>
        </w:rPr>
        <w:t xml:space="preserve"> </w:t>
      </w:r>
      <w:proofErr w:type="spellStart"/>
      <w:r w:rsidRPr="00CF29DA">
        <w:rPr>
          <w:b/>
          <w:i/>
          <w:noProof w:val="0"/>
          <w:lang w:val="en-US" w:eastAsia="ru-RU"/>
        </w:rPr>
        <w:t>când</w:t>
      </w:r>
      <w:proofErr w:type="spellEnd"/>
      <w:r w:rsidRPr="00CF29DA">
        <w:rPr>
          <w:b/>
          <w:i/>
          <w:noProof w:val="0"/>
          <w:lang w:val="en-US" w:eastAsia="ru-RU"/>
        </w:rPr>
        <w:t xml:space="preserve"> </w:t>
      </w:r>
      <w:proofErr w:type="spellStart"/>
      <w:r w:rsidRPr="00CF29DA">
        <w:rPr>
          <w:b/>
          <w:i/>
          <w:noProof w:val="0"/>
          <w:lang w:val="en-US" w:eastAsia="ru-RU"/>
        </w:rPr>
        <w:t>ofertele</w:t>
      </w:r>
      <w:proofErr w:type="spellEnd"/>
      <w:r w:rsidRPr="00CF29DA">
        <w:rPr>
          <w:b/>
          <w:i/>
          <w:noProof w:val="0"/>
          <w:lang w:val="en-US" w:eastAsia="ru-RU"/>
        </w:rPr>
        <w:t xml:space="preserve"> au </w:t>
      </w:r>
      <w:proofErr w:type="spellStart"/>
      <w:r w:rsidRPr="00CF29DA">
        <w:rPr>
          <w:b/>
          <w:i/>
          <w:noProof w:val="0"/>
          <w:lang w:val="en-US" w:eastAsia="ru-RU"/>
        </w:rPr>
        <w:t>fost</w:t>
      </w:r>
      <w:proofErr w:type="spellEnd"/>
      <w:r w:rsidRPr="00CF29DA">
        <w:rPr>
          <w:b/>
          <w:i/>
          <w:noProof w:val="0"/>
          <w:lang w:val="en-US" w:eastAsia="ru-RU"/>
        </w:rPr>
        <w:t xml:space="preserve"> </w:t>
      </w:r>
      <w:proofErr w:type="spellStart"/>
      <w:r w:rsidRPr="00CF29DA">
        <w:rPr>
          <w:b/>
          <w:i/>
          <w:noProof w:val="0"/>
          <w:lang w:val="en-US" w:eastAsia="ru-RU"/>
        </w:rPr>
        <w:t>depuse</w:t>
      </w:r>
      <w:proofErr w:type="spellEnd"/>
      <w:r w:rsidRPr="00CF29DA">
        <w:rPr>
          <w:b/>
          <w:i/>
          <w:noProof w:val="0"/>
          <w:lang w:val="en-US" w:eastAsia="ru-RU"/>
        </w:rPr>
        <w:t xml:space="preserve"> </w:t>
      </w:r>
      <w:proofErr w:type="spellStart"/>
      <w:r w:rsidRPr="00CF29DA">
        <w:rPr>
          <w:b/>
          <w:i/>
          <w:noProof w:val="0"/>
          <w:lang w:val="en-US" w:eastAsia="ru-RU"/>
        </w:rPr>
        <w:t>prin</w:t>
      </w:r>
      <w:proofErr w:type="spellEnd"/>
      <w:r w:rsidRPr="00CF29DA">
        <w:rPr>
          <w:b/>
          <w:i/>
          <w:noProof w:val="0"/>
          <w:lang w:val="en-US" w:eastAsia="ru-RU"/>
        </w:rPr>
        <w:t xml:space="preserve"> SIA RSAP</w:t>
      </w:r>
      <w:r w:rsidRPr="00CF29DA">
        <w:rPr>
          <w:b/>
          <w:noProof w:val="0"/>
          <w:lang w:val="en-US" w:eastAsia="ru-RU"/>
        </w:rPr>
        <w:t>.</w:t>
      </w:r>
    </w:p>
    <w:p w14:paraId="2510551F" w14:textId="77777777" w:rsidR="00CF29DA" w:rsidRPr="00CF29DA" w:rsidRDefault="00CF29DA" w:rsidP="00CF29DA">
      <w:pPr>
        <w:numPr>
          <w:ilvl w:val="0"/>
          <w:numId w:val="23"/>
        </w:numPr>
        <w:shd w:val="clear" w:color="auto" w:fill="FFFFFF"/>
        <w:tabs>
          <w:tab w:val="right" w:pos="426"/>
        </w:tabs>
        <w:spacing w:before="120"/>
        <w:ind w:left="450" w:hanging="450"/>
        <w:rPr>
          <w:b/>
          <w:noProof w:val="0"/>
          <w:lang w:val="en-US" w:eastAsia="ru-RU"/>
        </w:rPr>
      </w:pPr>
      <w:proofErr w:type="spellStart"/>
      <w:r w:rsidRPr="00CF29DA">
        <w:rPr>
          <w:b/>
          <w:noProof w:val="0"/>
          <w:lang w:val="en-US" w:eastAsia="ru-RU"/>
        </w:rPr>
        <w:t>Limba</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limbile</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care </w:t>
      </w:r>
      <w:proofErr w:type="spellStart"/>
      <w:r w:rsidRPr="00CF29DA">
        <w:rPr>
          <w:b/>
          <w:noProof w:val="0"/>
          <w:lang w:val="en-US" w:eastAsia="ru-RU"/>
        </w:rPr>
        <w:t>trebuie</w:t>
      </w:r>
      <w:proofErr w:type="spellEnd"/>
      <w:r w:rsidRPr="00CF29DA">
        <w:rPr>
          <w:b/>
          <w:noProof w:val="0"/>
          <w:lang w:val="en-US" w:eastAsia="ru-RU"/>
        </w:rPr>
        <w:t xml:space="preserve"> </w:t>
      </w:r>
      <w:proofErr w:type="spellStart"/>
      <w:r w:rsidRPr="00CF29DA">
        <w:rPr>
          <w:b/>
          <w:noProof w:val="0"/>
          <w:lang w:val="en-US" w:eastAsia="ru-RU"/>
        </w:rPr>
        <w:t>redactate</w:t>
      </w:r>
      <w:proofErr w:type="spellEnd"/>
      <w:r w:rsidRPr="00CF29DA">
        <w:rPr>
          <w:b/>
          <w:noProof w:val="0"/>
          <w:lang w:val="en-US" w:eastAsia="ru-RU"/>
        </w:rPr>
        <w:t xml:space="preserve"> </w:t>
      </w:r>
      <w:proofErr w:type="spellStart"/>
      <w:r w:rsidRPr="00CF29DA">
        <w:rPr>
          <w:b/>
          <w:noProof w:val="0"/>
          <w:lang w:val="en-US" w:eastAsia="ru-RU"/>
        </w:rPr>
        <w:t>ofertele</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cererile</w:t>
      </w:r>
      <w:proofErr w:type="spellEnd"/>
      <w:r w:rsidRPr="00CF29DA">
        <w:rPr>
          <w:b/>
          <w:noProof w:val="0"/>
          <w:lang w:val="en-US" w:eastAsia="ru-RU"/>
        </w:rPr>
        <w:t xml:space="preserve"> de </w:t>
      </w:r>
      <w:proofErr w:type="spellStart"/>
      <w:r w:rsidRPr="00CF29DA">
        <w:rPr>
          <w:b/>
          <w:noProof w:val="0"/>
          <w:lang w:val="en-US" w:eastAsia="ru-RU"/>
        </w:rPr>
        <w:t>participare</w:t>
      </w:r>
      <w:proofErr w:type="spellEnd"/>
      <w:r w:rsidRPr="00CF29DA">
        <w:rPr>
          <w:b/>
          <w:noProof w:val="0"/>
          <w:lang w:val="en-US" w:eastAsia="ru-RU"/>
        </w:rPr>
        <w:t>: ____________De stat______________________________________________</w:t>
      </w:r>
    </w:p>
    <w:p w14:paraId="7E9E3F94"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Respectivul</w:t>
      </w:r>
      <w:proofErr w:type="spellEnd"/>
      <w:r w:rsidRPr="00CF29DA">
        <w:rPr>
          <w:b/>
          <w:noProof w:val="0"/>
          <w:lang w:val="en-US" w:eastAsia="ru-RU"/>
        </w:rPr>
        <w:t xml:space="preserve"> contract se </w:t>
      </w:r>
      <w:proofErr w:type="spellStart"/>
      <w:r w:rsidRPr="00CF29DA">
        <w:rPr>
          <w:b/>
          <w:noProof w:val="0"/>
          <w:lang w:val="en-US" w:eastAsia="ru-RU"/>
        </w:rPr>
        <w:t>referă</w:t>
      </w:r>
      <w:proofErr w:type="spellEnd"/>
      <w:r w:rsidRPr="00CF29DA">
        <w:rPr>
          <w:b/>
          <w:noProof w:val="0"/>
          <w:lang w:val="en-US" w:eastAsia="ru-RU"/>
        </w:rPr>
        <w:t xml:space="preserve"> la un </w:t>
      </w:r>
      <w:proofErr w:type="spellStart"/>
      <w:r w:rsidRPr="00CF29DA">
        <w:rPr>
          <w:b/>
          <w:noProof w:val="0"/>
          <w:lang w:val="en-US" w:eastAsia="ru-RU"/>
        </w:rPr>
        <w:t>proiect</w:t>
      </w:r>
      <w:proofErr w:type="spellEnd"/>
      <w:r w:rsidRPr="00CF29DA">
        <w:rPr>
          <w:b/>
          <w:noProof w:val="0"/>
          <w:lang w:val="en-US" w:eastAsia="ru-RU"/>
        </w:rPr>
        <w:t xml:space="preserve"> </w:t>
      </w:r>
      <w:proofErr w:type="spellStart"/>
      <w:r w:rsidRPr="00CF29DA">
        <w:rPr>
          <w:b/>
          <w:noProof w:val="0"/>
          <w:lang w:val="en-US" w:eastAsia="ru-RU"/>
        </w:rPr>
        <w:t>și</w:t>
      </w:r>
      <w:proofErr w:type="spellEnd"/>
      <w:r w:rsidRPr="00CF29DA">
        <w:rPr>
          <w:b/>
          <w:noProof w:val="0"/>
          <w:lang w:val="en-US" w:eastAsia="ru-RU"/>
        </w:rPr>
        <w:t>/</w:t>
      </w:r>
      <w:proofErr w:type="spellStart"/>
      <w:r w:rsidRPr="00CF29DA">
        <w:rPr>
          <w:b/>
          <w:noProof w:val="0"/>
          <w:lang w:val="en-US" w:eastAsia="ru-RU"/>
        </w:rPr>
        <w:t>sau</w:t>
      </w:r>
      <w:proofErr w:type="spellEnd"/>
      <w:r w:rsidRPr="00CF29DA">
        <w:rPr>
          <w:b/>
          <w:noProof w:val="0"/>
          <w:lang w:val="en-US" w:eastAsia="ru-RU"/>
        </w:rPr>
        <w:t xml:space="preserve"> program </w:t>
      </w:r>
      <w:proofErr w:type="spellStart"/>
      <w:r w:rsidRPr="00CF29DA">
        <w:rPr>
          <w:b/>
          <w:noProof w:val="0"/>
          <w:lang w:val="en-US" w:eastAsia="ru-RU"/>
        </w:rPr>
        <w:t>finanțat</w:t>
      </w:r>
      <w:proofErr w:type="spellEnd"/>
      <w:r w:rsidRPr="00CF29DA">
        <w:rPr>
          <w:b/>
          <w:noProof w:val="0"/>
          <w:lang w:val="en-US" w:eastAsia="ru-RU"/>
        </w:rPr>
        <w:t xml:space="preserve"> din </w:t>
      </w:r>
      <w:proofErr w:type="spellStart"/>
      <w:r w:rsidRPr="00CF29DA">
        <w:rPr>
          <w:b/>
          <w:noProof w:val="0"/>
          <w:lang w:val="en-US" w:eastAsia="ru-RU"/>
        </w:rPr>
        <w:t>fonduri</w:t>
      </w:r>
      <w:proofErr w:type="spellEnd"/>
      <w:r w:rsidRPr="00CF29DA">
        <w:rPr>
          <w:b/>
          <w:noProof w:val="0"/>
          <w:lang w:val="en-US" w:eastAsia="ru-RU"/>
        </w:rPr>
        <w:t xml:space="preserve"> ale </w:t>
      </w:r>
      <w:proofErr w:type="spellStart"/>
      <w:r w:rsidRPr="00CF29DA">
        <w:rPr>
          <w:b/>
          <w:noProof w:val="0"/>
          <w:lang w:val="en-US" w:eastAsia="ru-RU"/>
        </w:rPr>
        <w:t>Uniunii</w:t>
      </w:r>
      <w:proofErr w:type="spellEnd"/>
      <w:r w:rsidRPr="00CF29DA">
        <w:rPr>
          <w:b/>
          <w:noProof w:val="0"/>
          <w:lang w:val="en-US" w:eastAsia="ru-RU"/>
        </w:rPr>
        <w:t xml:space="preserve"> </w:t>
      </w:r>
      <w:proofErr w:type="spellStart"/>
      <w:r w:rsidRPr="00CF29DA">
        <w:rPr>
          <w:b/>
          <w:noProof w:val="0"/>
          <w:lang w:val="en-US" w:eastAsia="ru-RU"/>
        </w:rPr>
        <w:t>Europene</w:t>
      </w:r>
      <w:proofErr w:type="spellEnd"/>
      <w:r w:rsidRPr="00CF29DA">
        <w:rPr>
          <w:b/>
          <w:noProof w:val="0"/>
          <w:lang w:val="en-US" w:eastAsia="ru-RU"/>
        </w:rPr>
        <w:t>: ____________________Nu_____________________________</w:t>
      </w:r>
    </w:p>
    <w:p w14:paraId="17FA0F3F" w14:textId="77777777" w:rsidR="00CF29DA" w:rsidRPr="00CF29DA" w:rsidRDefault="00CF29DA" w:rsidP="00CF29DA">
      <w:pPr>
        <w:shd w:val="clear" w:color="auto" w:fill="FFFFFF"/>
        <w:tabs>
          <w:tab w:val="right" w:pos="426"/>
        </w:tabs>
        <w:ind w:left="1980"/>
        <w:contextualSpacing/>
        <w:jc w:val="center"/>
        <w:rPr>
          <w:noProof w:val="0"/>
          <w:sz w:val="20"/>
          <w:lang w:val="en-US" w:eastAsia="ru-RU"/>
        </w:rPr>
      </w:pPr>
      <w:r w:rsidRPr="00CF29DA">
        <w:rPr>
          <w:noProof w:val="0"/>
          <w:sz w:val="20"/>
          <w:lang w:val="en-US" w:eastAsia="ru-RU"/>
        </w:rPr>
        <w:t>(</w:t>
      </w:r>
      <w:proofErr w:type="gramStart"/>
      <w:r w:rsidRPr="00CF29DA">
        <w:rPr>
          <w:noProof w:val="0"/>
          <w:sz w:val="20"/>
          <w:lang w:val="en-US" w:eastAsia="ru-RU"/>
        </w:rPr>
        <w:t>se</w:t>
      </w:r>
      <w:proofErr w:type="gramEnd"/>
      <w:r w:rsidRPr="00CF29DA">
        <w:rPr>
          <w:noProof w:val="0"/>
          <w:sz w:val="20"/>
          <w:lang w:val="en-US" w:eastAsia="ru-RU"/>
        </w:rPr>
        <w:t xml:space="preserve"> </w:t>
      </w:r>
      <w:proofErr w:type="spellStart"/>
      <w:r w:rsidRPr="00CF29DA">
        <w:rPr>
          <w:noProof w:val="0"/>
          <w:sz w:val="20"/>
          <w:lang w:val="en-US" w:eastAsia="ru-RU"/>
        </w:rPr>
        <w:t>specifică</w:t>
      </w:r>
      <w:proofErr w:type="spellEnd"/>
      <w:r w:rsidRPr="00CF29DA">
        <w:rPr>
          <w:noProof w:val="0"/>
          <w:sz w:val="20"/>
          <w:lang w:val="en-US" w:eastAsia="ru-RU"/>
        </w:rPr>
        <w:t xml:space="preserve"> </w:t>
      </w:r>
      <w:proofErr w:type="spellStart"/>
      <w:r w:rsidRPr="00CF29DA">
        <w:rPr>
          <w:noProof w:val="0"/>
          <w:sz w:val="20"/>
          <w:lang w:val="en-US" w:eastAsia="ru-RU"/>
        </w:rPr>
        <w:t>denumireaproiectului</w:t>
      </w:r>
      <w:proofErr w:type="spellEnd"/>
      <w:r w:rsidRPr="00CF29DA">
        <w:rPr>
          <w:noProof w:val="0"/>
          <w:sz w:val="20"/>
          <w:lang w:val="en-US" w:eastAsia="ru-RU"/>
        </w:rPr>
        <w:t xml:space="preserve"> </w:t>
      </w:r>
      <w:proofErr w:type="spellStart"/>
      <w:r w:rsidRPr="00CF29DA">
        <w:rPr>
          <w:noProof w:val="0"/>
          <w:sz w:val="20"/>
          <w:lang w:val="en-US" w:eastAsia="ru-RU"/>
        </w:rPr>
        <w:t>și</w:t>
      </w:r>
      <w:proofErr w:type="spellEnd"/>
      <w:r w:rsidRPr="00CF29DA">
        <w:rPr>
          <w:noProof w:val="0"/>
          <w:sz w:val="20"/>
          <w:lang w:val="en-US" w:eastAsia="ru-RU"/>
        </w:rPr>
        <w:t>/</w:t>
      </w:r>
      <w:proofErr w:type="spellStart"/>
      <w:r w:rsidRPr="00CF29DA">
        <w:rPr>
          <w:noProof w:val="0"/>
          <w:sz w:val="20"/>
          <w:lang w:val="en-US" w:eastAsia="ru-RU"/>
        </w:rPr>
        <w:t>sau</w:t>
      </w:r>
      <w:proofErr w:type="spellEnd"/>
      <w:r w:rsidRPr="00CF29DA">
        <w:rPr>
          <w:noProof w:val="0"/>
          <w:sz w:val="20"/>
          <w:lang w:val="en-US" w:eastAsia="ru-RU"/>
        </w:rPr>
        <w:t xml:space="preserve"> </w:t>
      </w:r>
      <w:proofErr w:type="spellStart"/>
      <w:r w:rsidRPr="00CF29DA">
        <w:rPr>
          <w:noProof w:val="0"/>
          <w:sz w:val="20"/>
          <w:lang w:val="en-US" w:eastAsia="ru-RU"/>
        </w:rPr>
        <w:t>programului</w:t>
      </w:r>
      <w:proofErr w:type="spellEnd"/>
      <w:r w:rsidRPr="00CF29DA">
        <w:rPr>
          <w:noProof w:val="0"/>
          <w:sz w:val="20"/>
          <w:lang w:val="en-US" w:eastAsia="ru-RU"/>
        </w:rPr>
        <w:t>)</w:t>
      </w:r>
    </w:p>
    <w:p w14:paraId="6F27AEBD" w14:textId="77777777" w:rsidR="00CF29DA" w:rsidRPr="00CF29DA" w:rsidRDefault="00CF29DA" w:rsidP="00CF29DA">
      <w:pPr>
        <w:numPr>
          <w:ilvl w:val="0"/>
          <w:numId w:val="23"/>
        </w:numPr>
        <w:shd w:val="clear" w:color="auto" w:fill="FFFFFF"/>
        <w:tabs>
          <w:tab w:val="right" w:pos="426"/>
        </w:tabs>
        <w:spacing w:before="120"/>
        <w:ind w:left="0" w:firstLine="0"/>
        <w:rPr>
          <w:b/>
          <w:noProof w:val="0"/>
          <w:lang w:val="en-US" w:eastAsia="ru-RU"/>
        </w:rPr>
      </w:pPr>
      <w:proofErr w:type="spellStart"/>
      <w:r w:rsidRPr="00CF29DA">
        <w:rPr>
          <w:b/>
          <w:noProof w:val="0"/>
          <w:lang w:val="en-US" w:eastAsia="ru-RU"/>
        </w:rPr>
        <w:t>Denumirea</w:t>
      </w:r>
      <w:proofErr w:type="spellEnd"/>
      <w:r w:rsidRPr="00CF29DA">
        <w:rPr>
          <w:b/>
          <w:noProof w:val="0"/>
          <w:lang w:val="en-US" w:eastAsia="ru-RU"/>
        </w:rPr>
        <w:t xml:space="preserve"> </w:t>
      </w:r>
      <w:proofErr w:type="spellStart"/>
      <w:r w:rsidRPr="00CF29DA">
        <w:rPr>
          <w:b/>
          <w:noProof w:val="0"/>
          <w:lang w:val="en-US" w:eastAsia="ru-RU"/>
        </w:rPr>
        <w:t>și</w:t>
      </w:r>
      <w:proofErr w:type="spellEnd"/>
      <w:r w:rsidRPr="00CF29DA">
        <w:rPr>
          <w:b/>
          <w:noProof w:val="0"/>
          <w:lang w:val="en-US" w:eastAsia="ru-RU"/>
        </w:rPr>
        <w:t xml:space="preserve"> </w:t>
      </w:r>
      <w:proofErr w:type="spellStart"/>
      <w:r w:rsidRPr="00CF29DA">
        <w:rPr>
          <w:b/>
          <w:noProof w:val="0"/>
          <w:lang w:val="en-US" w:eastAsia="ru-RU"/>
        </w:rPr>
        <w:t>adresa</w:t>
      </w:r>
      <w:proofErr w:type="spellEnd"/>
      <w:r w:rsidRPr="00CF29DA">
        <w:rPr>
          <w:b/>
          <w:noProof w:val="0"/>
          <w:lang w:val="en-US" w:eastAsia="ru-RU"/>
        </w:rPr>
        <w:t xml:space="preserve"> </w:t>
      </w:r>
      <w:proofErr w:type="spellStart"/>
      <w:r w:rsidRPr="00CF29DA">
        <w:rPr>
          <w:b/>
          <w:noProof w:val="0"/>
          <w:lang w:val="en-US" w:eastAsia="ru-RU"/>
        </w:rPr>
        <w:t>organismului</w:t>
      </w:r>
      <w:proofErr w:type="spellEnd"/>
      <w:r w:rsidRPr="00CF29DA">
        <w:rPr>
          <w:b/>
          <w:noProof w:val="0"/>
          <w:lang w:val="en-US" w:eastAsia="ru-RU"/>
        </w:rPr>
        <w:t xml:space="preserve"> competent de </w:t>
      </w:r>
      <w:proofErr w:type="spellStart"/>
      <w:r w:rsidRPr="00CF29DA">
        <w:rPr>
          <w:b/>
          <w:noProof w:val="0"/>
          <w:lang w:val="en-US" w:eastAsia="ru-RU"/>
        </w:rPr>
        <w:t>soluționare</w:t>
      </w:r>
      <w:proofErr w:type="spellEnd"/>
      <w:r w:rsidRPr="00CF29DA">
        <w:rPr>
          <w:b/>
          <w:noProof w:val="0"/>
          <w:lang w:val="en-US" w:eastAsia="ru-RU"/>
        </w:rPr>
        <w:t xml:space="preserve"> a </w:t>
      </w:r>
      <w:proofErr w:type="spellStart"/>
      <w:r w:rsidRPr="00CF29DA">
        <w:rPr>
          <w:b/>
          <w:noProof w:val="0"/>
          <w:lang w:val="en-US" w:eastAsia="ru-RU"/>
        </w:rPr>
        <w:t>contestațiilor</w:t>
      </w:r>
      <w:proofErr w:type="spellEnd"/>
      <w:r w:rsidRPr="00CF29DA">
        <w:rPr>
          <w:b/>
          <w:noProof w:val="0"/>
          <w:lang w:val="en-US" w:eastAsia="ru-RU"/>
        </w:rPr>
        <w:t xml:space="preserve">: </w:t>
      </w:r>
    </w:p>
    <w:p w14:paraId="6067741B" w14:textId="77777777" w:rsidR="00CF29DA" w:rsidRPr="00CF29DA" w:rsidRDefault="00CF29DA" w:rsidP="00CF29DA">
      <w:pPr>
        <w:shd w:val="clear" w:color="auto" w:fill="FFFFFF"/>
        <w:tabs>
          <w:tab w:val="right" w:pos="426"/>
        </w:tabs>
        <w:ind w:left="450"/>
        <w:rPr>
          <w:b/>
          <w:i/>
          <w:noProof w:val="0"/>
          <w:lang w:val="en-US" w:eastAsia="ru-RU"/>
        </w:rPr>
      </w:pPr>
      <w:proofErr w:type="spellStart"/>
      <w:r w:rsidRPr="00CF29DA">
        <w:rPr>
          <w:b/>
          <w:i/>
          <w:noProof w:val="0"/>
          <w:lang w:val="en-US" w:eastAsia="ru-RU"/>
        </w:rPr>
        <w:t>Agenția</w:t>
      </w:r>
      <w:proofErr w:type="spellEnd"/>
      <w:r w:rsidRPr="00CF29DA">
        <w:rPr>
          <w:b/>
          <w:i/>
          <w:noProof w:val="0"/>
          <w:lang w:val="en-US" w:eastAsia="ru-RU"/>
        </w:rPr>
        <w:t xml:space="preserve"> </w:t>
      </w:r>
      <w:proofErr w:type="spellStart"/>
      <w:r w:rsidRPr="00CF29DA">
        <w:rPr>
          <w:b/>
          <w:i/>
          <w:noProof w:val="0"/>
          <w:lang w:val="en-US" w:eastAsia="ru-RU"/>
        </w:rPr>
        <w:t>Națională</w:t>
      </w:r>
      <w:proofErr w:type="spellEnd"/>
      <w:r w:rsidRPr="00CF29DA">
        <w:rPr>
          <w:b/>
          <w:i/>
          <w:noProof w:val="0"/>
          <w:lang w:val="en-US" w:eastAsia="ru-RU"/>
        </w:rPr>
        <w:t xml:space="preserve"> </w:t>
      </w:r>
      <w:proofErr w:type="spellStart"/>
      <w:r w:rsidRPr="00CF29DA">
        <w:rPr>
          <w:b/>
          <w:i/>
          <w:noProof w:val="0"/>
          <w:lang w:val="en-US" w:eastAsia="ru-RU"/>
        </w:rPr>
        <w:t>pentru</w:t>
      </w:r>
      <w:proofErr w:type="spellEnd"/>
      <w:r w:rsidRPr="00CF29DA">
        <w:rPr>
          <w:b/>
          <w:i/>
          <w:noProof w:val="0"/>
          <w:lang w:val="en-US" w:eastAsia="ru-RU"/>
        </w:rPr>
        <w:t xml:space="preserve"> </w:t>
      </w:r>
      <w:proofErr w:type="spellStart"/>
      <w:r w:rsidRPr="00CF29DA">
        <w:rPr>
          <w:b/>
          <w:i/>
          <w:noProof w:val="0"/>
          <w:lang w:val="en-US" w:eastAsia="ru-RU"/>
        </w:rPr>
        <w:t>Soluționarea</w:t>
      </w:r>
      <w:proofErr w:type="spellEnd"/>
      <w:r w:rsidRPr="00CF29DA">
        <w:rPr>
          <w:b/>
          <w:i/>
          <w:noProof w:val="0"/>
          <w:lang w:val="en-US" w:eastAsia="ru-RU"/>
        </w:rPr>
        <w:t xml:space="preserve"> </w:t>
      </w:r>
      <w:proofErr w:type="spellStart"/>
      <w:r w:rsidRPr="00CF29DA">
        <w:rPr>
          <w:b/>
          <w:i/>
          <w:noProof w:val="0"/>
          <w:lang w:val="en-US" w:eastAsia="ru-RU"/>
        </w:rPr>
        <w:t>Contestațiilor</w:t>
      </w:r>
      <w:proofErr w:type="spellEnd"/>
    </w:p>
    <w:p w14:paraId="7BDE1BED" w14:textId="77777777" w:rsidR="00CF29DA" w:rsidRPr="00CF29DA" w:rsidRDefault="00CF29DA" w:rsidP="00CF29DA">
      <w:pPr>
        <w:shd w:val="clear" w:color="auto" w:fill="FFFFFF"/>
        <w:tabs>
          <w:tab w:val="right" w:pos="426"/>
        </w:tabs>
        <w:ind w:left="450"/>
        <w:rPr>
          <w:b/>
          <w:i/>
          <w:noProof w:val="0"/>
          <w:lang w:val="en-US" w:eastAsia="ru-RU"/>
        </w:rPr>
      </w:pPr>
      <w:proofErr w:type="spellStart"/>
      <w:r w:rsidRPr="00CF29DA">
        <w:rPr>
          <w:b/>
          <w:i/>
          <w:noProof w:val="0"/>
          <w:lang w:val="en-US" w:eastAsia="ru-RU"/>
        </w:rPr>
        <w:t>Adresa</w:t>
      </w:r>
      <w:proofErr w:type="spellEnd"/>
      <w:r w:rsidRPr="00CF29DA">
        <w:rPr>
          <w:b/>
          <w:i/>
          <w:noProof w:val="0"/>
          <w:lang w:val="en-US" w:eastAsia="ru-RU"/>
        </w:rPr>
        <w:t xml:space="preserve">: </w:t>
      </w:r>
      <w:proofErr w:type="spellStart"/>
      <w:r w:rsidRPr="00CF29DA">
        <w:rPr>
          <w:b/>
          <w:i/>
          <w:noProof w:val="0"/>
          <w:lang w:val="en-US" w:eastAsia="ru-RU"/>
        </w:rPr>
        <w:t>mun</w:t>
      </w:r>
      <w:proofErr w:type="spellEnd"/>
      <w:r w:rsidRPr="00CF29DA">
        <w:rPr>
          <w:b/>
          <w:i/>
          <w:noProof w:val="0"/>
          <w:lang w:val="en-US" w:eastAsia="ru-RU"/>
        </w:rPr>
        <w:t xml:space="preserve">. </w:t>
      </w:r>
      <w:proofErr w:type="spellStart"/>
      <w:r w:rsidRPr="00CF29DA">
        <w:rPr>
          <w:b/>
          <w:i/>
          <w:noProof w:val="0"/>
          <w:lang w:val="en-US" w:eastAsia="ru-RU"/>
        </w:rPr>
        <w:t>Chișinău</w:t>
      </w:r>
      <w:proofErr w:type="spellEnd"/>
      <w:r w:rsidRPr="00CF29DA">
        <w:rPr>
          <w:b/>
          <w:i/>
          <w:noProof w:val="0"/>
          <w:lang w:val="en-US" w:eastAsia="ru-RU"/>
        </w:rPr>
        <w:t xml:space="preserve">, bd. </w:t>
      </w:r>
      <w:proofErr w:type="spellStart"/>
      <w:r w:rsidRPr="00CF29DA">
        <w:rPr>
          <w:b/>
          <w:i/>
          <w:noProof w:val="0"/>
          <w:lang w:val="en-US" w:eastAsia="ru-RU"/>
        </w:rPr>
        <w:t>Ștefan</w:t>
      </w:r>
      <w:proofErr w:type="spellEnd"/>
      <w:r w:rsidRPr="00CF29DA">
        <w:rPr>
          <w:b/>
          <w:i/>
          <w:noProof w:val="0"/>
          <w:lang w:val="en-US" w:eastAsia="ru-RU"/>
        </w:rPr>
        <w:t xml:space="preserve"> </w:t>
      </w:r>
      <w:proofErr w:type="spellStart"/>
      <w:r w:rsidRPr="00CF29DA">
        <w:rPr>
          <w:b/>
          <w:i/>
          <w:noProof w:val="0"/>
          <w:lang w:val="en-US" w:eastAsia="ru-RU"/>
        </w:rPr>
        <w:t>cel</w:t>
      </w:r>
      <w:proofErr w:type="spellEnd"/>
      <w:r w:rsidRPr="00CF29DA">
        <w:rPr>
          <w:b/>
          <w:i/>
          <w:noProof w:val="0"/>
          <w:lang w:val="en-US" w:eastAsia="ru-RU"/>
        </w:rPr>
        <w:t xml:space="preserve"> Mare </w:t>
      </w:r>
      <w:proofErr w:type="spellStart"/>
      <w:r w:rsidRPr="00CF29DA">
        <w:rPr>
          <w:b/>
          <w:i/>
          <w:noProof w:val="0"/>
          <w:lang w:val="en-US" w:eastAsia="ru-RU"/>
        </w:rPr>
        <w:t>și</w:t>
      </w:r>
      <w:proofErr w:type="spellEnd"/>
      <w:r w:rsidRPr="00CF29DA">
        <w:rPr>
          <w:b/>
          <w:i/>
          <w:noProof w:val="0"/>
          <w:lang w:val="en-US" w:eastAsia="ru-RU"/>
        </w:rPr>
        <w:t xml:space="preserve"> </w:t>
      </w:r>
      <w:proofErr w:type="spellStart"/>
      <w:r w:rsidRPr="00CF29DA">
        <w:rPr>
          <w:b/>
          <w:i/>
          <w:noProof w:val="0"/>
          <w:lang w:val="en-US" w:eastAsia="ru-RU"/>
        </w:rPr>
        <w:t>Sfânt</w:t>
      </w:r>
      <w:proofErr w:type="spellEnd"/>
      <w:r w:rsidRPr="00CF29DA">
        <w:rPr>
          <w:b/>
          <w:i/>
          <w:noProof w:val="0"/>
          <w:lang w:val="en-US" w:eastAsia="ru-RU"/>
        </w:rPr>
        <w:t xml:space="preserve"> nr.124 (et.4), MD 2001;</w:t>
      </w:r>
    </w:p>
    <w:p w14:paraId="12E2576D" w14:textId="77777777" w:rsidR="00CF29DA" w:rsidRPr="00CF29DA" w:rsidRDefault="00CF29DA" w:rsidP="00CF29DA">
      <w:pPr>
        <w:shd w:val="clear" w:color="auto" w:fill="FFFFFF"/>
        <w:tabs>
          <w:tab w:val="right" w:pos="426"/>
        </w:tabs>
        <w:ind w:left="450"/>
        <w:rPr>
          <w:b/>
          <w:i/>
          <w:noProof w:val="0"/>
          <w:lang w:val="en-US" w:eastAsia="ru-RU"/>
        </w:rPr>
      </w:pPr>
      <w:r w:rsidRPr="00CF29DA">
        <w:rPr>
          <w:b/>
          <w:i/>
          <w:noProof w:val="0"/>
          <w:lang w:val="en-US" w:eastAsia="ru-RU"/>
        </w:rPr>
        <w:t>Tel/Fax/email: 022-820 652, 022 820-651, contestatii@ansc.md</w:t>
      </w:r>
    </w:p>
    <w:p w14:paraId="10409BAF"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r w:rsidRPr="00CF29DA">
        <w:rPr>
          <w:b/>
          <w:noProof w:val="0"/>
          <w:lang w:val="en-US" w:eastAsia="ru-RU"/>
        </w:rPr>
        <w:t>Data (</w:t>
      </w:r>
      <w:proofErr w:type="spellStart"/>
      <w:r w:rsidRPr="00CF29DA">
        <w:rPr>
          <w:b/>
          <w:noProof w:val="0"/>
          <w:lang w:val="en-US" w:eastAsia="ru-RU"/>
        </w:rPr>
        <w:t>datele</w:t>
      </w:r>
      <w:proofErr w:type="spellEnd"/>
      <w:r w:rsidRPr="00CF29DA">
        <w:rPr>
          <w:b/>
          <w:noProof w:val="0"/>
          <w:lang w:val="en-US" w:eastAsia="ru-RU"/>
        </w:rPr>
        <w:t xml:space="preserve">) </w:t>
      </w:r>
      <w:proofErr w:type="spellStart"/>
      <w:r w:rsidRPr="00CF29DA">
        <w:rPr>
          <w:b/>
          <w:noProof w:val="0"/>
          <w:lang w:val="en-US" w:eastAsia="ru-RU"/>
        </w:rPr>
        <w:t>șireferința</w:t>
      </w:r>
      <w:proofErr w:type="spellEnd"/>
      <w:r w:rsidRPr="00CF29DA">
        <w:rPr>
          <w:b/>
          <w:noProof w:val="0"/>
          <w:lang w:val="en-US" w:eastAsia="ru-RU"/>
        </w:rPr>
        <w:t xml:space="preserve"> (</w:t>
      </w:r>
      <w:proofErr w:type="spellStart"/>
      <w:r w:rsidRPr="00CF29DA">
        <w:rPr>
          <w:b/>
          <w:noProof w:val="0"/>
          <w:lang w:val="en-US" w:eastAsia="ru-RU"/>
        </w:rPr>
        <w:t>referințele</w:t>
      </w:r>
      <w:proofErr w:type="spellEnd"/>
      <w:r w:rsidRPr="00CF29DA">
        <w:rPr>
          <w:b/>
          <w:noProof w:val="0"/>
          <w:lang w:val="en-US" w:eastAsia="ru-RU"/>
        </w:rPr>
        <w:t xml:space="preserve">) </w:t>
      </w:r>
      <w:proofErr w:type="spellStart"/>
      <w:r w:rsidRPr="00CF29DA">
        <w:rPr>
          <w:b/>
          <w:noProof w:val="0"/>
          <w:lang w:val="en-US" w:eastAsia="ru-RU"/>
        </w:rPr>
        <w:t>publicărilor</w:t>
      </w:r>
      <w:proofErr w:type="spellEnd"/>
      <w:r w:rsidRPr="00CF29DA">
        <w:rPr>
          <w:b/>
          <w:noProof w:val="0"/>
          <w:lang w:val="en-US" w:eastAsia="ru-RU"/>
        </w:rPr>
        <w:t xml:space="preserve"> </w:t>
      </w:r>
      <w:proofErr w:type="spellStart"/>
      <w:r w:rsidRPr="00CF29DA">
        <w:rPr>
          <w:b/>
          <w:noProof w:val="0"/>
          <w:lang w:val="en-US" w:eastAsia="ru-RU"/>
        </w:rPr>
        <w:t>anterioare</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Jurnalul</w:t>
      </w:r>
      <w:proofErr w:type="spellEnd"/>
      <w:r w:rsidRPr="00CF29DA">
        <w:rPr>
          <w:b/>
          <w:noProof w:val="0"/>
          <w:lang w:val="en-US" w:eastAsia="ru-RU"/>
        </w:rPr>
        <w:t xml:space="preserve"> </w:t>
      </w:r>
      <w:proofErr w:type="spellStart"/>
      <w:r w:rsidRPr="00CF29DA">
        <w:rPr>
          <w:b/>
          <w:noProof w:val="0"/>
          <w:lang w:val="en-US" w:eastAsia="ru-RU"/>
        </w:rPr>
        <w:t>Oficial</w:t>
      </w:r>
      <w:proofErr w:type="spellEnd"/>
      <w:r w:rsidRPr="00CF29DA">
        <w:rPr>
          <w:b/>
          <w:noProof w:val="0"/>
          <w:lang w:val="en-US" w:eastAsia="ru-RU"/>
        </w:rPr>
        <w:t xml:space="preserve"> al </w:t>
      </w:r>
      <w:proofErr w:type="spellStart"/>
      <w:r w:rsidRPr="00CF29DA">
        <w:rPr>
          <w:b/>
          <w:noProof w:val="0"/>
          <w:lang w:val="en-US" w:eastAsia="ru-RU"/>
        </w:rPr>
        <w:t>Uniunii</w:t>
      </w:r>
      <w:proofErr w:type="spellEnd"/>
      <w:r w:rsidRPr="00CF29DA">
        <w:rPr>
          <w:b/>
          <w:noProof w:val="0"/>
          <w:lang w:val="en-US" w:eastAsia="ru-RU"/>
        </w:rPr>
        <w:t xml:space="preserve"> </w:t>
      </w:r>
      <w:proofErr w:type="spellStart"/>
      <w:r w:rsidRPr="00CF29DA">
        <w:rPr>
          <w:b/>
          <w:noProof w:val="0"/>
          <w:lang w:val="en-US" w:eastAsia="ru-RU"/>
        </w:rPr>
        <w:t>Europene</w:t>
      </w:r>
      <w:proofErr w:type="spellEnd"/>
      <w:r w:rsidRPr="00CF29DA">
        <w:rPr>
          <w:b/>
          <w:noProof w:val="0"/>
          <w:lang w:val="en-US" w:eastAsia="ru-RU"/>
        </w:rPr>
        <w:t xml:space="preserve"> </w:t>
      </w:r>
      <w:proofErr w:type="spellStart"/>
      <w:r w:rsidRPr="00CF29DA">
        <w:rPr>
          <w:b/>
          <w:noProof w:val="0"/>
          <w:lang w:val="en-US" w:eastAsia="ru-RU"/>
        </w:rPr>
        <w:t>privind</w:t>
      </w:r>
      <w:proofErr w:type="spellEnd"/>
      <w:r w:rsidRPr="00CF29DA">
        <w:rPr>
          <w:b/>
          <w:noProof w:val="0"/>
          <w:lang w:val="en-US" w:eastAsia="ru-RU"/>
        </w:rPr>
        <w:t xml:space="preserve"> </w:t>
      </w:r>
      <w:proofErr w:type="spellStart"/>
      <w:r w:rsidRPr="00CF29DA">
        <w:rPr>
          <w:b/>
          <w:noProof w:val="0"/>
          <w:lang w:val="en-US" w:eastAsia="ru-RU"/>
        </w:rPr>
        <w:t>contractul</w:t>
      </w:r>
      <w:proofErr w:type="spellEnd"/>
      <w:r w:rsidRPr="00CF29DA">
        <w:rPr>
          <w:b/>
          <w:noProof w:val="0"/>
          <w:lang w:val="en-US" w:eastAsia="ru-RU"/>
        </w:rPr>
        <w:t xml:space="preserve"> (</w:t>
      </w:r>
      <w:proofErr w:type="spellStart"/>
      <w:r w:rsidRPr="00CF29DA">
        <w:rPr>
          <w:b/>
          <w:noProof w:val="0"/>
          <w:lang w:val="en-US" w:eastAsia="ru-RU"/>
        </w:rPr>
        <w:t>contractele</w:t>
      </w:r>
      <w:proofErr w:type="spellEnd"/>
      <w:r w:rsidRPr="00CF29DA">
        <w:rPr>
          <w:b/>
          <w:noProof w:val="0"/>
          <w:lang w:val="en-US" w:eastAsia="ru-RU"/>
        </w:rPr>
        <w:t xml:space="preserve">) la care se </w:t>
      </w:r>
      <w:proofErr w:type="spellStart"/>
      <w:r w:rsidRPr="00CF29DA">
        <w:rPr>
          <w:b/>
          <w:noProof w:val="0"/>
          <w:lang w:val="en-US" w:eastAsia="ru-RU"/>
        </w:rPr>
        <w:t>referă</w:t>
      </w:r>
      <w:proofErr w:type="spellEnd"/>
      <w:r w:rsidRPr="00CF29DA">
        <w:rPr>
          <w:b/>
          <w:noProof w:val="0"/>
          <w:lang w:val="en-US" w:eastAsia="ru-RU"/>
        </w:rPr>
        <w:t xml:space="preserve"> </w:t>
      </w:r>
      <w:proofErr w:type="spellStart"/>
      <w:r w:rsidRPr="00CF29DA">
        <w:rPr>
          <w:b/>
          <w:noProof w:val="0"/>
          <w:lang w:val="en-US" w:eastAsia="ru-RU"/>
        </w:rPr>
        <w:t>anunțul</w:t>
      </w:r>
      <w:proofErr w:type="spellEnd"/>
      <w:r w:rsidRPr="00CF29DA">
        <w:rPr>
          <w:b/>
          <w:noProof w:val="0"/>
          <w:lang w:val="en-US" w:eastAsia="ru-RU"/>
        </w:rPr>
        <w:t xml:space="preserve"> </w:t>
      </w:r>
      <w:proofErr w:type="spellStart"/>
      <w:r w:rsidRPr="00CF29DA">
        <w:rPr>
          <w:b/>
          <w:noProof w:val="0"/>
          <w:lang w:val="en-US" w:eastAsia="ru-RU"/>
        </w:rPr>
        <w:t>respectiv</w:t>
      </w:r>
      <w:proofErr w:type="spellEnd"/>
      <w:r w:rsidRPr="00CF29DA">
        <w:rPr>
          <w:b/>
          <w:noProof w:val="0"/>
          <w:lang w:val="en-US" w:eastAsia="ru-RU"/>
        </w:rPr>
        <w:t xml:space="preserve"> (</w:t>
      </w:r>
      <w:proofErr w:type="spellStart"/>
      <w:r w:rsidRPr="00CF29DA">
        <w:rPr>
          <w:b/>
          <w:noProof w:val="0"/>
          <w:lang w:val="en-US" w:eastAsia="ru-RU"/>
        </w:rPr>
        <w:t>dacă</w:t>
      </w:r>
      <w:proofErr w:type="spellEnd"/>
      <w:r w:rsidRPr="00CF29DA">
        <w:rPr>
          <w:b/>
          <w:noProof w:val="0"/>
          <w:lang w:val="en-US" w:eastAsia="ru-RU"/>
        </w:rPr>
        <w:t xml:space="preserve"> </w:t>
      </w:r>
      <w:proofErr w:type="spellStart"/>
      <w:r w:rsidRPr="00CF29DA">
        <w:rPr>
          <w:b/>
          <w:noProof w:val="0"/>
          <w:lang w:val="en-US" w:eastAsia="ru-RU"/>
        </w:rPr>
        <w:t>este</w:t>
      </w:r>
      <w:proofErr w:type="spellEnd"/>
      <w:r w:rsidRPr="00CF29DA">
        <w:rPr>
          <w:b/>
          <w:noProof w:val="0"/>
          <w:lang w:val="en-US" w:eastAsia="ru-RU"/>
        </w:rPr>
        <w:t xml:space="preserve"> </w:t>
      </w:r>
      <w:proofErr w:type="spellStart"/>
      <w:r w:rsidRPr="00CF29DA">
        <w:rPr>
          <w:b/>
          <w:noProof w:val="0"/>
          <w:lang w:val="en-US" w:eastAsia="ru-RU"/>
        </w:rPr>
        <w:t>cazul</w:t>
      </w:r>
      <w:proofErr w:type="spellEnd"/>
      <w:proofErr w:type="gramStart"/>
      <w:r w:rsidRPr="00CF29DA">
        <w:rPr>
          <w:b/>
          <w:noProof w:val="0"/>
          <w:lang w:val="en-US" w:eastAsia="ru-RU"/>
        </w:rPr>
        <w:t>):_</w:t>
      </w:r>
      <w:proofErr w:type="gramEnd"/>
      <w:r w:rsidRPr="00CF29DA">
        <w:rPr>
          <w:b/>
          <w:noProof w:val="0"/>
          <w:lang w:val="en-US" w:eastAsia="ru-RU"/>
        </w:rPr>
        <w:t xml:space="preserve">_______Nu se </w:t>
      </w:r>
      <w:proofErr w:type="spellStart"/>
      <w:r w:rsidRPr="00CF29DA">
        <w:rPr>
          <w:b/>
          <w:noProof w:val="0"/>
          <w:lang w:val="en-US" w:eastAsia="ru-RU"/>
        </w:rPr>
        <w:t>aplică</w:t>
      </w:r>
      <w:proofErr w:type="spellEnd"/>
      <w:r w:rsidRPr="00CF29DA">
        <w:rPr>
          <w:b/>
          <w:noProof w:val="0"/>
          <w:lang w:val="en-US" w:eastAsia="ru-RU"/>
        </w:rPr>
        <w:t>___________________________________</w:t>
      </w:r>
    </w:p>
    <w:p w14:paraId="19A14D10"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achizițiilor</w:t>
      </w:r>
      <w:proofErr w:type="spellEnd"/>
      <w:r w:rsidRPr="00CF29DA">
        <w:rPr>
          <w:b/>
          <w:noProof w:val="0"/>
          <w:lang w:val="en-US" w:eastAsia="ru-RU"/>
        </w:rPr>
        <w:t xml:space="preserve"> </w:t>
      </w:r>
      <w:proofErr w:type="spellStart"/>
      <w:r w:rsidRPr="00CF29DA">
        <w:rPr>
          <w:b/>
          <w:noProof w:val="0"/>
          <w:lang w:val="en-US" w:eastAsia="ru-RU"/>
        </w:rPr>
        <w:t>periodice</w:t>
      </w:r>
      <w:proofErr w:type="spellEnd"/>
      <w:r w:rsidRPr="00CF29DA">
        <w:rPr>
          <w:b/>
          <w:noProof w:val="0"/>
          <w:lang w:val="en-US" w:eastAsia="ru-RU"/>
        </w:rPr>
        <w:t xml:space="preserve">, </w:t>
      </w:r>
      <w:proofErr w:type="spellStart"/>
      <w:r w:rsidRPr="00CF29DA">
        <w:rPr>
          <w:b/>
          <w:noProof w:val="0"/>
          <w:lang w:val="en-US" w:eastAsia="ru-RU"/>
        </w:rPr>
        <w:t>calendarul</w:t>
      </w:r>
      <w:proofErr w:type="spellEnd"/>
      <w:r w:rsidRPr="00CF29DA">
        <w:rPr>
          <w:b/>
          <w:noProof w:val="0"/>
          <w:lang w:val="en-US" w:eastAsia="ru-RU"/>
        </w:rPr>
        <w:t xml:space="preserve"> </w:t>
      </w:r>
      <w:proofErr w:type="spellStart"/>
      <w:r w:rsidRPr="00CF29DA">
        <w:rPr>
          <w:b/>
          <w:noProof w:val="0"/>
          <w:lang w:val="en-US" w:eastAsia="ru-RU"/>
        </w:rPr>
        <w:t>estimat</w:t>
      </w:r>
      <w:proofErr w:type="spellEnd"/>
      <w:r w:rsidRPr="00CF29DA">
        <w:rPr>
          <w:b/>
          <w:noProof w:val="0"/>
          <w:lang w:val="en-US" w:eastAsia="ru-RU"/>
        </w:rPr>
        <w:t xml:space="preserve"> </w:t>
      </w:r>
      <w:proofErr w:type="spellStart"/>
      <w:r w:rsidRPr="00CF29DA">
        <w:rPr>
          <w:b/>
          <w:noProof w:val="0"/>
          <w:lang w:val="en-US" w:eastAsia="ru-RU"/>
        </w:rPr>
        <w:t>pentru</w:t>
      </w:r>
      <w:proofErr w:type="spellEnd"/>
      <w:r w:rsidRPr="00CF29DA">
        <w:rPr>
          <w:b/>
          <w:noProof w:val="0"/>
          <w:lang w:val="en-US" w:eastAsia="ru-RU"/>
        </w:rPr>
        <w:t xml:space="preserve"> </w:t>
      </w:r>
      <w:proofErr w:type="spellStart"/>
      <w:r w:rsidRPr="00CF29DA">
        <w:rPr>
          <w:b/>
          <w:noProof w:val="0"/>
          <w:lang w:val="en-US" w:eastAsia="ru-RU"/>
        </w:rPr>
        <w:t>publicarea</w:t>
      </w:r>
      <w:proofErr w:type="spellEnd"/>
      <w:r w:rsidRPr="00CF29DA">
        <w:rPr>
          <w:b/>
          <w:noProof w:val="0"/>
          <w:lang w:val="en-US" w:eastAsia="ru-RU"/>
        </w:rPr>
        <w:t xml:space="preserve"> </w:t>
      </w:r>
      <w:proofErr w:type="spellStart"/>
      <w:r w:rsidRPr="00CF29DA">
        <w:rPr>
          <w:b/>
          <w:noProof w:val="0"/>
          <w:lang w:val="en-US" w:eastAsia="ru-RU"/>
        </w:rPr>
        <w:t>anunțurilor</w:t>
      </w:r>
      <w:proofErr w:type="spellEnd"/>
      <w:r w:rsidRPr="00CF29DA">
        <w:rPr>
          <w:b/>
          <w:noProof w:val="0"/>
          <w:lang w:val="en-US" w:eastAsia="ru-RU"/>
        </w:rPr>
        <w:t xml:space="preserve"> </w:t>
      </w:r>
      <w:proofErr w:type="spellStart"/>
      <w:proofErr w:type="gramStart"/>
      <w:r w:rsidRPr="00CF29DA">
        <w:rPr>
          <w:b/>
          <w:noProof w:val="0"/>
          <w:lang w:val="en-US" w:eastAsia="ru-RU"/>
        </w:rPr>
        <w:t>viitoare</w:t>
      </w:r>
      <w:proofErr w:type="spellEnd"/>
      <w:r w:rsidRPr="00CF29DA">
        <w:rPr>
          <w:b/>
          <w:noProof w:val="0"/>
          <w:shd w:val="clear" w:color="auto" w:fill="FFFFFF"/>
          <w:lang w:val="en-US" w:eastAsia="ru-RU"/>
        </w:rPr>
        <w:t>:_</w:t>
      </w:r>
      <w:proofErr w:type="gramEnd"/>
      <w:r w:rsidRPr="00CF29DA">
        <w:rPr>
          <w:b/>
          <w:noProof w:val="0"/>
          <w:shd w:val="clear" w:color="auto" w:fill="FFFFFF"/>
          <w:lang w:val="en-US" w:eastAsia="ru-RU"/>
        </w:rPr>
        <w:t>________________</w:t>
      </w:r>
      <w:r w:rsidRPr="00CF29DA">
        <w:rPr>
          <w:b/>
          <w:noProof w:val="0"/>
          <w:lang w:val="en-US" w:eastAsia="ru-RU"/>
        </w:rPr>
        <w:t xml:space="preserve"> Nu se </w:t>
      </w:r>
      <w:proofErr w:type="spellStart"/>
      <w:r w:rsidRPr="00CF29DA">
        <w:rPr>
          <w:b/>
          <w:noProof w:val="0"/>
          <w:lang w:val="en-US" w:eastAsia="ru-RU"/>
        </w:rPr>
        <w:t>aplică</w:t>
      </w:r>
      <w:proofErr w:type="spellEnd"/>
      <w:r w:rsidRPr="00CF29DA">
        <w:rPr>
          <w:b/>
          <w:noProof w:val="0"/>
          <w:shd w:val="clear" w:color="auto" w:fill="FFFFFF"/>
          <w:lang w:val="en-US" w:eastAsia="ru-RU"/>
        </w:rPr>
        <w:t xml:space="preserve"> ____________________________________</w:t>
      </w:r>
    </w:p>
    <w:p w14:paraId="5C161309"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r w:rsidRPr="00CF29DA">
        <w:rPr>
          <w:b/>
          <w:noProof w:val="0"/>
          <w:lang w:val="en-US" w:eastAsia="ru-RU"/>
        </w:rPr>
        <w:t xml:space="preserve">Data </w:t>
      </w:r>
      <w:proofErr w:type="spellStart"/>
      <w:r w:rsidRPr="00CF29DA">
        <w:rPr>
          <w:b/>
          <w:noProof w:val="0"/>
          <w:lang w:val="en-US" w:eastAsia="ru-RU"/>
        </w:rPr>
        <w:t>publicării</w:t>
      </w:r>
      <w:proofErr w:type="spellEnd"/>
      <w:r w:rsidRPr="00CF29DA">
        <w:rPr>
          <w:b/>
          <w:noProof w:val="0"/>
          <w:lang w:val="en-US" w:eastAsia="ru-RU"/>
        </w:rPr>
        <w:t xml:space="preserve"> </w:t>
      </w:r>
      <w:proofErr w:type="spellStart"/>
      <w:r w:rsidRPr="00CF29DA">
        <w:rPr>
          <w:b/>
          <w:noProof w:val="0"/>
          <w:lang w:val="en-US" w:eastAsia="ru-RU"/>
        </w:rPr>
        <w:t>anunțului</w:t>
      </w:r>
      <w:proofErr w:type="spellEnd"/>
      <w:r w:rsidRPr="00CF29DA">
        <w:rPr>
          <w:b/>
          <w:noProof w:val="0"/>
          <w:lang w:val="en-US" w:eastAsia="ru-RU"/>
        </w:rPr>
        <w:t xml:space="preserve"> de </w:t>
      </w:r>
      <w:proofErr w:type="spellStart"/>
      <w:r w:rsidRPr="00CF29DA">
        <w:rPr>
          <w:b/>
          <w:noProof w:val="0"/>
          <w:lang w:val="en-US" w:eastAsia="ru-RU"/>
        </w:rPr>
        <w:t>intenție</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w:t>
      </w:r>
      <w:proofErr w:type="spellStart"/>
      <w:r w:rsidRPr="00CF29DA">
        <w:rPr>
          <w:b/>
          <w:noProof w:val="0"/>
          <w:lang w:val="en-US" w:eastAsia="ru-RU"/>
        </w:rPr>
        <w:t>după</w:t>
      </w:r>
      <w:proofErr w:type="spellEnd"/>
      <w:r w:rsidRPr="00CF29DA">
        <w:rPr>
          <w:b/>
          <w:noProof w:val="0"/>
          <w:lang w:val="en-US" w:eastAsia="ru-RU"/>
        </w:rPr>
        <w:t xml:space="preserve"> </w:t>
      </w:r>
      <w:proofErr w:type="spellStart"/>
      <w:r w:rsidRPr="00CF29DA">
        <w:rPr>
          <w:b/>
          <w:noProof w:val="0"/>
          <w:lang w:val="en-US" w:eastAsia="ru-RU"/>
        </w:rPr>
        <w:t>caz</w:t>
      </w:r>
      <w:proofErr w:type="spellEnd"/>
      <w:r w:rsidRPr="00CF29DA">
        <w:rPr>
          <w:b/>
          <w:noProof w:val="0"/>
          <w:lang w:val="en-US" w:eastAsia="ru-RU"/>
        </w:rPr>
        <w:t xml:space="preserve">, </w:t>
      </w:r>
      <w:proofErr w:type="spellStart"/>
      <w:r w:rsidRPr="00CF29DA">
        <w:rPr>
          <w:b/>
          <w:noProof w:val="0"/>
          <w:lang w:val="en-US" w:eastAsia="ru-RU"/>
        </w:rPr>
        <w:t>precizarea</w:t>
      </w:r>
      <w:proofErr w:type="spellEnd"/>
      <w:r w:rsidRPr="00CF29DA">
        <w:rPr>
          <w:b/>
          <w:noProof w:val="0"/>
          <w:lang w:val="en-US" w:eastAsia="ru-RU"/>
        </w:rPr>
        <w:t xml:space="preserve"> </w:t>
      </w:r>
      <w:proofErr w:type="spellStart"/>
      <w:r w:rsidRPr="00CF29DA">
        <w:rPr>
          <w:b/>
          <w:noProof w:val="0"/>
          <w:lang w:val="en-US" w:eastAsia="ru-RU"/>
        </w:rPr>
        <w:t>că</w:t>
      </w:r>
      <w:proofErr w:type="spellEnd"/>
      <w:r w:rsidRPr="00CF29DA">
        <w:rPr>
          <w:b/>
          <w:noProof w:val="0"/>
          <w:lang w:val="en-US" w:eastAsia="ru-RU"/>
        </w:rPr>
        <w:t xml:space="preserve"> nu a </w:t>
      </w:r>
      <w:proofErr w:type="spellStart"/>
      <w:r w:rsidRPr="00CF29DA">
        <w:rPr>
          <w:b/>
          <w:noProof w:val="0"/>
          <w:lang w:val="en-US" w:eastAsia="ru-RU"/>
        </w:rPr>
        <w:t>fost</w:t>
      </w:r>
      <w:proofErr w:type="spellEnd"/>
      <w:r w:rsidRPr="00CF29DA">
        <w:rPr>
          <w:b/>
          <w:noProof w:val="0"/>
          <w:lang w:val="en-US" w:eastAsia="ru-RU"/>
        </w:rPr>
        <w:t xml:space="preserve"> </w:t>
      </w:r>
      <w:proofErr w:type="spellStart"/>
      <w:r w:rsidRPr="00CF29DA">
        <w:rPr>
          <w:b/>
          <w:noProof w:val="0"/>
          <w:lang w:val="en-US" w:eastAsia="ru-RU"/>
        </w:rPr>
        <w:t>publicat</w:t>
      </w:r>
      <w:proofErr w:type="spellEnd"/>
      <w:r w:rsidRPr="00CF29DA">
        <w:rPr>
          <w:b/>
          <w:noProof w:val="0"/>
          <w:lang w:val="en-US" w:eastAsia="ru-RU"/>
        </w:rPr>
        <w:t xml:space="preserve"> un </w:t>
      </w:r>
      <w:proofErr w:type="spellStart"/>
      <w:r w:rsidRPr="00CF29DA">
        <w:rPr>
          <w:b/>
          <w:noProof w:val="0"/>
          <w:lang w:val="en-US" w:eastAsia="ru-RU"/>
        </w:rPr>
        <w:t>astfel</w:t>
      </w:r>
      <w:proofErr w:type="spellEnd"/>
      <w:r w:rsidRPr="00CF29DA">
        <w:rPr>
          <w:b/>
          <w:noProof w:val="0"/>
          <w:lang w:val="en-US" w:eastAsia="ru-RU"/>
        </w:rPr>
        <w:t xml:space="preserve"> de </w:t>
      </w:r>
      <w:proofErr w:type="spellStart"/>
      <w:proofErr w:type="gramStart"/>
      <w:r w:rsidRPr="00CF29DA">
        <w:rPr>
          <w:b/>
          <w:noProof w:val="0"/>
          <w:shd w:val="clear" w:color="auto" w:fill="FFFFFF"/>
          <w:lang w:val="en-US" w:eastAsia="ru-RU"/>
        </w:rPr>
        <w:t>anunţ</w:t>
      </w:r>
      <w:proofErr w:type="spellEnd"/>
      <w:r w:rsidRPr="00CF29DA">
        <w:rPr>
          <w:b/>
          <w:noProof w:val="0"/>
          <w:shd w:val="clear" w:color="auto" w:fill="FFFFFF"/>
          <w:lang w:val="en-US" w:eastAsia="ru-RU"/>
        </w:rPr>
        <w:t>:_</w:t>
      </w:r>
      <w:proofErr w:type="gramEnd"/>
      <w:r w:rsidRPr="00CF29DA">
        <w:rPr>
          <w:b/>
          <w:noProof w:val="0"/>
          <w:shd w:val="clear" w:color="auto" w:fill="FFFFFF"/>
          <w:lang w:val="en-US" w:eastAsia="ru-RU"/>
        </w:rPr>
        <w:t>___________</w:t>
      </w:r>
      <w:r w:rsidRPr="00CF29DA">
        <w:rPr>
          <w:b/>
          <w:noProof w:val="0"/>
          <w:lang w:val="en-US" w:eastAsia="ru-RU"/>
        </w:rPr>
        <w:t xml:space="preserve"> Nu se </w:t>
      </w:r>
      <w:proofErr w:type="spellStart"/>
      <w:r w:rsidRPr="00CF29DA">
        <w:rPr>
          <w:b/>
          <w:noProof w:val="0"/>
          <w:lang w:val="en-US" w:eastAsia="ru-RU"/>
        </w:rPr>
        <w:t>aplică</w:t>
      </w:r>
      <w:proofErr w:type="spellEnd"/>
      <w:r w:rsidRPr="00CF29DA">
        <w:rPr>
          <w:b/>
          <w:noProof w:val="0"/>
          <w:shd w:val="clear" w:color="auto" w:fill="FFFFFF"/>
          <w:lang w:val="en-US" w:eastAsia="ru-RU"/>
        </w:rPr>
        <w:t xml:space="preserve"> __________________________________</w:t>
      </w:r>
    </w:p>
    <w:p w14:paraId="55E53143" w14:textId="77777777" w:rsidR="00CF29DA" w:rsidRPr="00CF29DA" w:rsidRDefault="00CF29DA" w:rsidP="00CF29DA">
      <w:pPr>
        <w:numPr>
          <w:ilvl w:val="0"/>
          <w:numId w:val="23"/>
        </w:numPr>
        <w:shd w:val="clear" w:color="auto" w:fill="FFFFFF"/>
        <w:tabs>
          <w:tab w:val="right" w:pos="426"/>
        </w:tabs>
        <w:spacing w:before="120"/>
        <w:ind w:left="0" w:firstLine="0"/>
        <w:rPr>
          <w:b/>
          <w:noProof w:val="0"/>
          <w:lang w:val="en-US" w:eastAsia="ru-RU"/>
        </w:rPr>
      </w:pPr>
      <w:r w:rsidRPr="00CF29DA">
        <w:rPr>
          <w:b/>
          <w:noProof w:val="0"/>
          <w:lang w:val="en-US" w:eastAsia="ru-RU"/>
        </w:rPr>
        <w:t xml:space="preserve">Data </w:t>
      </w:r>
      <w:proofErr w:type="spellStart"/>
      <w:r w:rsidRPr="00CF29DA">
        <w:rPr>
          <w:b/>
          <w:noProof w:val="0"/>
          <w:lang w:val="en-US" w:eastAsia="ru-RU"/>
        </w:rPr>
        <w:t>transmiterii</w:t>
      </w:r>
      <w:proofErr w:type="spellEnd"/>
      <w:r w:rsidRPr="00CF29DA">
        <w:rPr>
          <w:b/>
          <w:noProof w:val="0"/>
          <w:lang w:val="en-US" w:eastAsia="ru-RU"/>
        </w:rPr>
        <w:t xml:space="preserve"> </w:t>
      </w:r>
      <w:proofErr w:type="spellStart"/>
      <w:r w:rsidRPr="00CF29DA">
        <w:rPr>
          <w:b/>
          <w:noProof w:val="0"/>
          <w:lang w:val="en-US" w:eastAsia="ru-RU"/>
        </w:rPr>
        <w:t>spre</w:t>
      </w:r>
      <w:proofErr w:type="spellEnd"/>
      <w:r w:rsidRPr="00CF29DA">
        <w:rPr>
          <w:b/>
          <w:noProof w:val="0"/>
          <w:lang w:val="en-US" w:eastAsia="ru-RU"/>
        </w:rPr>
        <w:t xml:space="preserve"> </w:t>
      </w:r>
      <w:proofErr w:type="spellStart"/>
      <w:r w:rsidRPr="00CF29DA">
        <w:rPr>
          <w:b/>
          <w:noProof w:val="0"/>
          <w:lang w:val="en-US" w:eastAsia="ru-RU"/>
        </w:rPr>
        <w:t>publicare</w:t>
      </w:r>
      <w:proofErr w:type="spellEnd"/>
      <w:r w:rsidRPr="00CF29DA">
        <w:rPr>
          <w:b/>
          <w:noProof w:val="0"/>
          <w:lang w:val="en-US" w:eastAsia="ru-RU"/>
        </w:rPr>
        <w:t xml:space="preserve"> a </w:t>
      </w:r>
      <w:proofErr w:type="spellStart"/>
      <w:r w:rsidRPr="00CF29DA">
        <w:rPr>
          <w:b/>
          <w:noProof w:val="0"/>
          <w:lang w:val="en-US" w:eastAsia="ru-RU"/>
        </w:rPr>
        <w:t>anunțului</w:t>
      </w:r>
      <w:proofErr w:type="spellEnd"/>
      <w:r w:rsidRPr="00CF29DA">
        <w:rPr>
          <w:b/>
          <w:noProof w:val="0"/>
          <w:lang w:val="en-US" w:eastAsia="ru-RU"/>
        </w:rPr>
        <w:t xml:space="preserve"> de </w:t>
      </w:r>
      <w:proofErr w:type="spellStart"/>
      <w:proofErr w:type="gramStart"/>
      <w:r w:rsidRPr="00CF29DA">
        <w:rPr>
          <w:b/>
          <w:noProof w:val="0"/>
          <w:lang w:val="en-US" w:eastAsia="ru-RU"/>
        </w:rPr>
        <w:t>participar</w:t>
      </w:r>
      <w:r w:rsidRPr="00CF29DA">
        <w:rPr>
          <w:b/>
          <w:noProof w:val="0"/>
          <w:shd w:val="clear" w:color="auto" w:fill="FFFFFF"/>
          <w:lang w:val="en-US" w:eastAsia="ru-RU"/>
        </w:rPr>
        <w:t>e</w:t>
      </w:r>
      <w:proofErr w:type="spellEnd"/>
      <w:r w:rsidRPr="00CF29DA">
        <w:rPr>
          <w:b/>
          <w:noProof w:val="0"/>
          <w:shd w:val="clear" w:color="auto" w:fill="FFFFFF"/>
          <w:lang w:val="en-US" w:eastAsia="ru-RU"/>
        </w:rPr>
        <w:t>:_</w:t>
      </w:r>
      <w:proofErr w:type="gramEnd"/>
      <w:r w:rsidRPr="00CF29DA">
        <w:rPr>
          <w:b/>
          <w:noProof w:val="0"/>
          <w:u w:val="single"/>
          <w:shd w:val="clear" w:color="auto" w:fill="FFFFFF"/>
          <w:lang w:eastAsia="ru-RU"/>
        </w:rPr>
        <w:t>SIA RSAP</w:t>
      </w:r>
      <w:r w:rsidRPr="00CF29DA">
        <w:rPr>
          <w:b/>
          <w:noProof w:val="0"/>
          <w:shd w:val="clear" w:color="auto" w:fill="FFFFFF"/>
          <w:lang w:val="en-US" w:eastAsia="ru-RU"/>
        </w:rPr>
        <w:t>_____</w:t>
      </w:r>
    </w:p>
    <w:p w14:paraId="549FADE2" w14:textId="77777777" w:rsidR="00CF29DA" w:rsidRPr="00CF29DA" w:rsidRDefault="00CF29DA" w:rsidP="00CF29DA">
      <w:pPr>
        <w:numPr>
          <w:ilvl w:val="0"/>
          <w:numId w:val="23"/>
        </w:numPr>
        <w:shd w:val="clear" w:color="auto" w:fill="FFFFFF"/>
        <w:tabs>
          <w:tab w:val="right" w:pos="426"/>
        </w:tabs>
        <w:spacing w:before="120"/>
        <w:ind w:left="0" w:firstLine="0"/>
        <w:rPr>
          <w:b/>
          <w:noProof w:val="0"/>
          <w:lang w:val="en-US" w:eastAsia="ru-RU"/>
        </w:rPr>
      </w:pP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cadrul</w:t>
      </w:r>
      <w:proofErr w:type="spellEnd"/>
      <w:r w:rsidRPr="00CF29DA">
        <w:rPr>
          <w:b/>
          <w:noProof w:val="0"/>
          <w:lang w:val="en-US" w:eastAsia="ru-RU"/>
        </w:rPr>
        <w:t xml:space="preserve"> </w:t>
      </w:r>
      <w:proofErr w:type="spellStart"/>
      <w:r w:rsidRPr="00CF29DA">
        <w:rPr>
          <w:b/>
          <w:noProof w:val="0"/>
          <w:lang w:val="en-US" w:eastAsia="ru-RU"/>
        </w:rPr>
        <w:t>procedurii</w:t>
      </w:r>
      <w:proofErr w:type="spellEnd"/>
      <w:r w:rsidRPr="00CF29DA">
        <w:rPr>
          <w:b/>
          <w:noProof w:val="0"/>
          <w:lang w:val="en-US" w:eastAsia="ru-RU"/>
        </w:rPr>
        <w:t xml:space="preserve"> de </w:t>
      </w:r>
      <w:proofErr w:type="spellStart"/>
      <w:r w:rsidRPr="00CF29DA">
        <w:rPr>
          <w:b/>
          <w:noProof w:val="0"/>
          <w:lang w:val="en-US" w:eastAsia="ru-RU"/>
        </w:rPr>
        <w:t>achiziție</w:t>
      </w:r>
      <w:proofErr w:type="spellEnd"/>
      <w:r w:rsidRPr="00CF29DA">
        <w:rPr>
          <w:b/>
          <w:noProof w:val="0"/>
          <w:lang w:val="en-US" w:eastAsia="ru-RU"/>
        </w:rPr>
        <w:t xml:space="preserve"> </w:t>
      </w:r>
      <w:proofErr w:type="spellStart"/>
      <w:r w:rsidRPr="00CF29DA">
        <w:rPr>
          <w:b/>
          <w:noProof w:val="0"/>
          <w:lang w:val="en-US" w:eastAsia="ru-RU"/>
        </w:rPr>
        <w:t>publică</w:t>
      </w:r>
      <w:proofErr w:type="spellEnd"/>
      <w:r w:rsidRPr="00CF29DA">
        <w:rPr>
          <w:b/>
          <w:noProof w:val="0"/>
          <w:lang w:val="en-US" w:eastAsia="ru-RU"/>
        </w:rPr>
        <w:t xml:space="preserve"> se </w:t>
      </w:r>
      <w:proofErr w:type="spellStart"/>
      <w:r w:rsidRPr="00CF29DA">
        <w:rPr>
          <w:b/>
          <w:noProof w:val="0"/>
          <w:lang w:val="en-US" w:eastAsia="ru-RU"/>
        </w:rPr>
        <w:t>va</w:t>
      </w:r>
      <w:proofErr w:type="spellEnd"/>
      <w:r w:rsidRPr="00CF29DA">
        <w:rPr>
          <w:b/>
          <w:noProof w:val="0"/>
          <w:lang w:val="en-US" w:eastAsia="ru-RU"/>
        </w:rPr>
        <w:t xml:space="preserve"> </w:t>
      </w:r>
      <w:proofErr w:type="spellStart"/>
      <w:r w:rsidRPr="00CF29DA">
        <w:rPr>
          <w:b/>
          <w:noProof w:val="0"/>
          <w:lang w:val="en-US" w:eastAsia="ru-RU"/>
        </w:rPr>
        <w:t>utiliza</w:t>
      </w:r>
      <w:proofErr w:type="spellEnd"/>
      <w:r w:rsidRPr="00CF29DA">
        <w:rPr>
          <w:b/>
          <w:noProof w:val="0"/>
          <w:lang w:val="en-US" w:eastAsia="ru-RU"/>
        </w:rPr>
        <w:t>/</w:t>
      </w:r>
      <w:proofErr w:type="spellStart"/>
      <w:r w:rsidRPr="00CF29DA">
        <w:rPr>
          <w:b/>
          <w:noProof w:val="0"/>
          <w:lang w:val="en-US" w:eastAsia="ru-RU"/>
        </w:rPr>
        <w:t>accepta</w:t>
      </w:r>
      <w:proofErr w:type="spellEnd"/>
      <w:r w:rsidRPr="00CF29DA">
        <w:rPr>
          <w:b/>
          <w:noProof w:val="0"/>
          <w:lang w:val="en-US" w:eastAsia="ru-RU"/>
        </w:rPr>
        <w:t>:</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CF29DA" w:rsidRPr="00CF29DA" w14:paraId="5F83D893" w14:textId="77777777" w:rsidTr="00CF29DA">
        <w:tc>
          <w:tcPr>
            <w:tcW w:w="5305" w:type="dxa"/>
            <w:shd w:val="clear" w:color="auto" w:fill="FFFFFF"/>
          </w:tcPr>
          <w:p w14:paraId="0CDE8914" w14:textId="77777777" w:rsidR="00CF29DA" w:rsidRPr="00CF29DA" w:rsidRDefault="00CF29DA" w:rsidP="00CF29DA">
            <w:pPr>
              <w:shd w:val="clear" w:color="auto" w:fill="FFFFFF"/>
              <w:tabs>
                <w:tab w:val="right" w:pos="426"/>
              </w:tabs>
              <w:rPr>
                <w:b/>
                <w:noProof w:val="0"/>
                <w:lang w:val="ru-RU" w:eastAsia="ru-RU"/>
              </w:rPr>
            </w:pPr>
            <w:proofErr w:type="spellStart"/>
            <w:r w:rsidRPr="00CF29DA">
              <w:rPr>
                <w:b/>
                <w:noProof w:val="0"/>
                <w:lang w:val="ru-RU" w:eastAsia="ru-RU"/>
              </w:rPr>
              <w:t>Denumirea</w:t>
            </w:r>
            <w:proofErr w:type="spellEnd"/>
            <w:r w:rsidRPr="00CF29DA">
              <w:rPr>
                <w:b/>
                <w:noProof w:val="0"/>
                <w:lang w:val="ru-RU" w:eastAsia="ru-RU"/>
              </w:rPr>
              <w:t xml:space="preserve"> </w:t>
            </w:r>
            <w:proofErr w:type="spellStart"/>
            <w:r w:rsidRPr="00CF29DA">
              <w:rPr>
                <w:b/>
                <w:noProof w:val="0"/>
                <w:lang w:val="ru-RU" w:eastAsia="ru-RU"/>
              </w:rPr>
              <w:t>instrumentului</w:t>
            </w:r>
            <w:proofErr w:type="spellEnd"/>
            <w:r w:rsidRPr="00CF29DA">
              <w:rPr>
                <w:b/>
                <w:noProof w:val="0"/>
                <w:lang w:val="ru-RU" w:eastAsia="ru-RU"/>
              </w:rPr>
              <w:t xml:space="preserve"> </w:t>
            </w:r>
            <w:proofErr w:type="spellStart"/>
            <w:r w:rsidRPr="00CF29DA">
              <w:rPr>
                <w:b/>
                <w:noProof w:val="0"/>
                <w:lang w:val="ru-RU" w:eastAsia="ru-RU"/>
              </w:rPr>
              <w:t>electronic</w:t>
            </w:r>
            <w:proofErr w:type="spellEnd"/>
          </w:p>
        </w:tc>
        <w:tc>
          <w:tcPr>
            <w:tcW w:w="3785" w:type="dxa"/>
            <w:shd w:val="clear" w:color="auto" w:fill="FFFFFF"/>
          </w:tcPr>
          <w:p w14:paraId="503D6CCD" w14:textId="77777777" w:rsidR="00CF29DA" w:rsidRPr="00CF29DA" w:rsidRDefault="00CF29DA" w:rsidP="00CF29DA">
            <w:pPr>
              <w:shd w:val="clear" w:color="auto" w:fill="FFFFFF"/>
              <w:tabs>
                <w:tab w:val="right" w:pos="426"/>
              </w:tabs>
              <w:rPr>
                <w:b/>
                <w:noProof w:val="0"/>
                <w:lang w:val="en-US" w:eastAsia="ru-RU"/>
              </w:rPr>
            </w:pPr>
            <w:r w:rsidRPr="00CF29DA">
              <w:rPr>
                <w:b/>
                <w:noProof w:val="0"/>
                <w:lang w:val="en-US" w:eastAsia="ru-RU"/>
              </w:rPr>
              <w:t xml:space="preserve">Se </w:t>
            </w:r>
            <w:proofErr w:type="spellStart"/>
            <w:r w:rsidRPr="00CF29DA">
              <w:rPr>
                <w:b/>
                <w:noProof w:val="0"/>
                <w:lang w:val="en-US" w:eastAsia="ru-RU"/>
              </w:rPr>
              <w:t>va</w:t>
            </w:r>
            <w:proofErr w:type="spellEnd"/>
            <w:r w:rsidRPr="00CF29DA">
              <w:rPr>
                <w:b/>
                <w:noProof w:val="0"/>
                <w:lang w:val="en-US" w:eastAsia="ru-RU"/>
              </w:rPr>
              <w:t xml:space="preserve"> </w:t>
            </w:r>
            <w:proofErr w:type="spellStart"/>
            <w:r w:rsidRPr="00CF29DA">
              <w:rPr>
                <w:b/>
                <w:noProof w:val="0"/>
                <w:lang w:val="en-US" w:eastAsia="ru-RU"/>
              </w:rPr>
              <w:t>utiliza</w:t>
            </w:r>
            <w:proofErr w:type="spellEnd"/>
            <w:r w:rsidRPr="00CF29DA">
              <w:rPr>
                <w:b/>
                <w:noProof w:val="0"/>
                <w:lang w:val="en-US" w:eastAsia="ru-RU"/>
              </w:rPr>
              <w:t>/</w:t>
            </w:r>
            <w:proofErr w:type="spellStart"/>
            <w:r w:rsidRPr="00CF29DA">
              <w:rPr>
                <w:b/>
                <w:noProof w:val="0"/>
                <w:lang w:val="en-US" w:eastAsia="ru-RU"/>
              </w:rPr>
              <w:t>accepta</w:t>
            </w:r>
            <w:proofErr w:type="spellEnd"/>
            <w:r w:rsidRPr="00CF29DA">
              <w:rPr>
                <w:b/>
                <w:noProof w:val="0"/>
                <w:lang w:val="en-US" w:eastAsia="ru-RU"/>
              </w:rPr>
              <w:t xml:space="preserve"> </w:t>
            </w:r>
            <w:proofErr w:type="spellStart"/>
            <w:r w:rsidRPr="00CF29DA">
              <w:rPr>
                <w:b/>
                <w:noProof w:val="0"/>
                <w:lang w:val="en-US" w:eastAsia="ru-RU"/>
              </w:rPr>
              <w:t>sau</w:t>
            </w:r>
            <w:proofErr w:type="spellEnd"/>
            <w:r w:rsidRPr="00CF29DA">
              <w:rPr>
                <w:b/>
                <w:noProof w:val="0"/>
                <w:lang w:val="en-US" w:eastAsia="ru-RU"/>
              </w:rPr>
              <w:t xml:space="preserve"> nu</w:t>
            </w:r>
          </w:p>
        </w:tc>
      </w:tr>
      <w:tr w:rsidR="00CF29DA" w:rsidRPr="00CF29DA" w14:paraId="3CB5AEF1" w14:textId="77777777" w:rsidTr="00CF29DA">
        <w:tc>
          <w:tcPr>
            <w:tcW w:w="5305" w:type="dxa"/>
            <w:shd w:val="clear" w:color="auto" w:fill="FFFFFF"/>
          </w:tcPr>
          <w:p w14:paraId="60187304" w14:textId="77777777" w:rsidR="00CF29DA" w:rsidRPr="00CF29DA" w:rsidRDefault="00CF29DA" w:rsidP="00CF29DA">
            <w:pPr>
              <w:shd w:val="clear" w:color="auto" w:fill="FFFFFF"/>
              <w:tabs>
                <w:tab w:val="right" w:pos="426"/>
              </w:tabs>
              <w:rPr>
                <w:noProof w:val="0"/>
                <w:lang w:val="en-US" w:eastAsia="ru-RU"/>
              </w:rPr>
            </w:pPr>
            <w:proofErr w:type="spellStart"/>
            <w:r w:rsidRPr="00CF29DA">
              <w:rPr>
                <w:noProof w:val="0"/>
                <w:lang w:val="en-US" w:eastAsia="ru-RU"/>
              </w:rPr>
              <w:t>depunerea</w:t>
            </w:r>
            <w:proofErr w:type="spellEnd"/>
            <w:r w:rsidRPr="00CF29DA">
              <w:rPr>
                <w:noProof w:val="0"/>
                <w:lang w:val="en-US" w:eastAsia="ru-RU"/>
              </w:rPr>
              <w:t xml:space="preserve"> </w:t>
            </w:r>
            <w:proofErr w:type="spellStart"/>
            <w:r w:rsidRPr="00CF29DA">
              <w:rPr>
                <w:noProof w:val="0"/>
                <w:lang w:val="en-US" w:eastAsia="ru-RU"/>
              </w:rPr>
              <w:t>electronică</w:t>
            </w:r>
            <w:proofErr w:type="spellEnd"/>
            <w:r w:rsidRPr="00CF29DA">
              <w:rPr>
                <w:noProof w:val="0"/>
                <w:lang w:val="en-US" w:eastAsia="ru-RU"/>
              </w:rPr>
              <w:t xml:space="preserve"> </w:t>
            </w:r>
            <w:proofErr w:type="gramStart"/>
            <w:r w:rsidRPr="00CF29DA">
              <w:rPr>
                <w:noProof w:val="0"/>
                <w:lang w:val="en-US" w:eastAsia="ru-RU"/>
              </w:rPr>
              <w:t>a</w:t>
            </w:r>
            <w:proofErr w:type="gramEnd"/>
            <w:r w:rsidRPr="00CF29DA">
              <w:rPr>
                <w:noProof w:val="0"/>
                <w:lang w:val="en-US" w:eastAsia="ru-RU"/>
              </w:rPr>
              <w:t xml:space="preserve"> </w:t>
            </w:r>
            <w:proofErr w:type="spellStart"/>
            <w:r w:rsidRPr="00CF29DA">
              <w:rPr>
                <w:noProof w:val="0"/>
                <w:lang w:val="en-US" w:eastAsia="ru-RU"/>
              </w:rPr>
              <w:t>ofertelor</w:t>
            </w:r>
            <w:proofErr w:type="spellEnd"/>
            <w:r w:rsidRPr="00CF29DA">
              <w:rPr>
                <w:noProof w:val="0"/>
                <w:lang w:val="en-US" w:eastAsia="ru-RU"/>
              </w:rPr>
              <w:t xml:space="preserve"> </w:t>
            </w:r>
            <w:proofErr w:type="spellStart"/>
            <w:r w:rsidRPr="00CF29DA">
              <w:rPr>
                <w:noProof w:val="0"/>
                <w:lang w:val="en-US" w:eastAsia="ru-RU"/>
              </w:rPr>
              <w:t>sau</w:t>
            </w:r>
            <w:proofErr w:type="spellEnd"/>
            <w:r w:rsidRPr="00CF29DA">
              <w:rPr>
                <w:noProof w:val="0"/>
                <w:lang w:val="en-US" w:eastAsia="ru-RU"/>
              </w:rPr>
              <w:t xml:space="preserve"> a </w:t>
            </w:r>
            <w:proofErr w:type="spellStart"/>
            <w:r w:rsidRPr="00CF29DA">
              <w:rPr>
                <w:noProof w:val="0"/>
                <w:lang w:val="en-US" w:eastAsia="ru-RU"/>
              </w:rPr>
              <w:t>cererilor</w:t>
            </w:r>
            <w:proofErr w:type="spellEnd"/>
            <w:r w:rsidRPr="00CF29DA">
              <w:rPr>
                <w:noProof w:val="0"/>
                <w:lang w:val="en-US" w:eastAsia="ru-RU"/>
              </w:rPr>
              <w:t xml:space="preserve"> de </w:t>
            </w:r>
            <w:proofErr w:type="spellStart"/>
            <w:r w:rsidRPr="00CF29DA">
              <w:rPr>
                <w:noProof w:val="0"/>
                <w:lang w:val="en-US" w:eastAsia="ru-RU"/>
              </w:rPr>
              <w:t>participare</w:t>
            </w:r>
            <w:proofErr w:type="spellEnd"/>
          </w:p>
        </w:tc>
        <w:tc>
          <w:tcPr>
            <w:tcW w:w="3785" w:type="dxa"/>
            <w:shd w:val="clear" w:color="auto" w:fill="FFFFFF"/>
          </w:tcPr>
          <w:p w14:paraId="250144B6" w14:textId="77777777" w:rsidR="00CF29DA" w:rsidRPr="00CF29DA" w:rsidRDefault="00CF29DA" w:rsidP="00CF29DA">
            <w:pPr>
              <w:shd w:val="clear" w:color="auto" w:fill="FFFFFF"/>
              <w:tabs>
                <w:tab w:val="right" w:pos="426"/>
              </w:tabs>
              <w:rPr>
                <w:noProof w:val="0"/>
                <w:lang w:val="ru-RU" w:eastAsia="ru-RU"/>
              </w:rPr>
            </w:pPr>
            <w:r w:rsidRPr="00CF29DA">
              <w:rPr>
                <w:noProof w:val="0"/>
                <w:lang w:val="ru-RU" w:eastAsia="ru-RU"/>
              </w:rPr>
              <w:t>DA</w:t>
            </w:r>
          </w:p>
        </w:tc>
      </w:tr>
      <w:tr w:rsidR="00CF29DA" w:rsidRPr="00CF29DA" w14:paraId="64FE0337" w14:textId="77777777" w:rsidTr="00CF29DA">
        <w:tc>
          <w:tcPr>
            <w:tcW w:w="5305" w:type="dxa"/>
            <w:shd w:val="clear" w:color="auto" w:fill="FFFFFF"/>
          </w:tcPr>
          <w:p w14:paraId="21052F91" w14:textId="77777777" w:rsidR="00CF29DA" w:rsidRPr="00CF29DA" w:rsidRDefault="00CF29DA" w:rsidP="00CF29DA">
            <w:pPr>
              <w:shd w:val="clear" w:color="auto" w:fill="FFFFFF"/>
              <w:tabs>
                <w:tab w:val="right" w:pos="426"/>
              </w:tabs>
              <w:rPr>
                <w:noProof w:val="0"/>
                <w:lang w:val="ru-RU" w:eastAsia="ru-RU"/>
              </w:rPr>
            </w:pPr>
            <w:proofErr w:type="spellStart"/>
            <w:r w:rsidRPr="00CF29DA">
              <w:rPr>
                <w:noProof w:val="0"/>
                <w:lang w:val="ru-RU" w:eastAsia="ru-RU"/>
              </w:rPr>
              <w:lastRenderedPageBreak/>
              <w:t>sistemul</w:t>
            </w:r>
            <w:proofErr w:type="spellEnd"/>
            <w:r w:rsidRPr="00CF29DA">
              <w:rPr>
                <w:noProof w:val="0"/>
                <w:lang w:val="ru-RU" w:eastAsia="ru-RU"/>
              </w:rPr>
              <w:t xml:space="preserve"> </w:t>
            </w:r>
            <w:proofErr w:type="spellStart"/>
            <w:r w:rsidRPr="00CF29DA">
              <w:rPr>
                <w:noProof w:val="0"/>
                <w:lang w:val="ru-RU" w:eastAsia="ru-RU"/>
              </w:rPr>
              <w:t>de</w:t>
            </w:r>
            <w:proofErr w:type="spellEnd"/>
            <w:r w:rsidRPr="00CF29DA">
              <w:rPr>
                <w:noProof w:val="0"/>
                <w:lang w:val="ru-RU" w:eastAsia="ru-RU"/>
              </w:rPr>
              <w:t xml:space="preserve"> </w:t>
            </w:r>
            <w:proofErr w:type="spellStart"/>
            <w:r w:rsidRPr="00CF29DA">
              <w:rPr>
                <w:noProof w:val="0"/>
                <w:lang w:val="ru-RU" w:eastAsia="ru-RU"/>
              </w:rPr>
              <w:t>comenzi</w:t>
            </w:r>
            <w:proofErr w:type="spellEnd"/>
            <w:r w:rsidRPr="00CF29DA">
              <w:rPr>
                <w:noProof w:val="0"/>
                <w:lang w:val="ru-RU" w:eastAsia="ru-RU"/>
              </w:rPr>
              <w:t xml:space="preserve"> </w:t>
            </w:r>
            <w:proofErr w:type="spellStart"/>
            <w:r w:rsidRPr="00CF29DA">
              <w:rPr>
                <w:noProof w:val="0"/>
                <w:lang w:val="ru-RU" w:eastAsia="ru-RU"/>
              </w:rPr>
              <w:t>electronice</w:t>
            </w:r>
            <w:proofErr w:type="spellEnd"/>
          </w:p>
        </w:tc>
        <w:tc>
          <w:tcPr>
            <w:tcW w:w="3785" w:type="dxa"/>
            <w:shd w:val="clear" w:color="auto" w:fill="FFFFFF"/>
          </w:tcPr>
          <w:p w14:paraId="5EFE833F" w14:textId="77777777" w:rsidR="00CF29DA" w:rsidRPr="00CF29DA" w:rsidRDefault="00CF29DA" w:rsidP="00CF29DA">
            <w:pPr>
              <w:shd w:val="clear" w:color="auto" w:fill="FFFFFF"/>
              <w:tabs>
                <w:tab w:val="right" w:pos="426"/>
              </w:tabs>
              <w:rPr>
                <w:noProof w:val="0"/>
                <w:lang w:val="ru-RU" w:eastAsia="ru-RU"/>
              </w:rPr>
            </w:pPr>
            <w:r w:rsidRPr="00CF29DA">
              <w:rPr>
                <w:noProof w:val="0"/>
                <w:lang w:val="ru-RU" w:eastAsia="ru-RU"/>
              </w:rPr>
              <w:t>NU</w:t>
            </w:r>
          </w:p>
        </w:tc>
      </w:tr>
      <w:tr w:rsidR="00CF29DA" w:rsidRPr="00CF29DA" w14:paraId="2E09FEDF" w14:textId="77777777" w:rsidTr="00CF29DA">
        <w:tc>
          <w:tcPr>
            <w:tcW w:w="5305" w:type="dxa"/>
            <w:shd w:val="clear" w:color="auto" w:fill="FFFFFF"/>
          </w:tcPr>
          <w:p w14:paraId="7FCE546E" w14:textId="77777777" w:rsidR="00CF29DA" w:rsidRPr="00CF29DA" w:rsidRDefault="00CF29DA" w:rsidP="00CF29DA">
            <w:pPr>
              <w:shd w:val="clear" w:color="auto" w:fill="FFFFFF"/>
              <w:tabs>
                <w:tab w:val="right" w:pos="426"/>
              </w:tabs>
              <w:rPr>
                <w:noProof w:val="0"/>
                <w:lang w:val="ru-RU" w:eastAsia="ru-RU"/>
              </w:rPr>
            </w:pPr>
            <w:proofErr w:type="spellStart"/>
            <w:r w:rsidRPr="00CF29DA">
              <w:rPr>
                <w:noProof w:val="0"/>
                <w:lang w:val="ru-RU" w:eastAsia="ru-RU"/>
              </w:rPr>
              <w:t>facturarea</w:t>
            </w:r>
            <w:proofErr w:type="spellEnd"/>
            <w:r w:rsidRPr="00CF29DA">
              <w:rPr>
                <w:noProof w:val="0"/>
                <w:lang w:val="ru-RU" w:eastAsia="ru-RU"/>
              </w:rPr>
              <w:t xml:space="preserve"> </w:t>
            </w:r>
            <w:proofErr w:type="spellStart"/>
            <w:r w:rsidRPr="00CF29DA">
              <w:rPr>
                <w:noProof w:val="0"/>
                <w:lang w:val="ru-RU" w:eastAsia="ru-RU"/>
              </w:rPr>
              <w:t>electronică</w:t>
            </w:r>
            <w:proofErr w:type="spellEnd"/>
          </w:p>
        </w:tc>
        <w:tc>
          <w:tcPr>
            <w:tcW w:w="3785" w:type="dxa"/>
            <w:shd w:val="clear" w:color="auto" w:fill="FFFFFF"/>
          </w:tcPr>
          <w:p w14:paraId="2989FF0A" w14:textId="77777777" w:rsidR="00CF29DA" w:rsidRPr="00CF29DA" w:rsidRDefault="00CF29DA" w:rsidP="00CF29DA">
            <w:pPr>
              <w:shd w:val="clear" w:color="auto" w:fill="FFFFFF"/>
              <w:tabs>
                <w:tab w:val="right" w:pos="426"/>
              </w:tabs>
              <w:rPr>
                <w:noProof w:val="0"/>
                <w:lang w:val="ru-RU" w:eastAsia="ru-RU"/>
              </w:rPr>
            </w:pPr>
            <w:r w:rsidRPr="00CF29DA">
              <w:rPr>
                <w:noProof w:val="0"/>
                <w:lang w:val="ru-RU" w:eastAsia="ru-RU"/>
              </w:rPr>
              <w:t>DA</w:t>
            </w:r>
          </w:p>
        </w:tc>
      </w:tr>
      <w:tr w:rsidR="00CF29DA" w:rsidRPr="00CF29DA" w14:paraId="36E2B874" w14:textId="77777777" w:rsidTr="00CF29DA">
        <w:trPr>
          <w:trHeight w:val="77"/>
        </w:trPr>
        <w:tc>
          <w:tcPr>
            <w:tcW w:w="5305" w:type="dxa"/>
            <w:shd w:val="clear" w:color="auto" w:fill="FFFFFF"/>
          </w:tcPr>
          <w:p w14:paraId="50837B7D" w14:textId="77777777" w:rsidR="00CF29DA" w:rsidRPr="00CF29DA" w:rsidRDefault="00CF29DA" w:rsidP="00CF29DA">
            <w:pPr>
              <w:shd w:val="clear" w:color="auto" w:fill="FFFFFF"/>
              <w:tabs>
                <w:tab w:val="right" w:pos="426"/>
              </w:tabs>
              <w:rPr>
                <w:noProof w:val="0"/>
                <w:lang w:val="ru-RU" w:eastAsia="ru-RU"/>
              </w:rPr>
            </w:pPr>
            <w:proofErr w:type="spellStart"/>
            <w:r w:rsidRPr="00CF29DA">
              <w:rPr>
                <w:noProof w:val="0"/>
                <w:lang w:val="ru-RU" w:eastAsia="ru-RU"/>
              </w:rPr>
              <w:t>plățile</w:t>
            </w:r>
            <w:proofErr w:type="spellEnd"/>
            <w:r w:rsidRPr="00CF29DA">
              <w:rPr>
                <w:noProof w:val="0"/>
                <w:lang w:val="ru-RU" w:eastAsia="ru-RU"/>
              </w:rPr>
              <w:t xml:space="preserve"> </w:t>
            </w:r>
            <w:proofErr w:type="spellStart"/>
            <w:r w:rsidRPr="00CF29DA">
              <w:rPr>
                <w:noProof w:val="0"/>
                <w:lang w:val="ru-RU" w:eastAsia="ru-RU"/>
              </w:rPr>
              <w:t>electronice</w:t>
            </w:r>
            <w:proofErr w:type="spellEnd"/>
          </w:p>
        </w:tc>
        <w:tc>
          <w:tcPr>
            <w:tcW w:w="3785" w:type="dxa"/>
            <w:shd w:val="clear" w:color="auto" w:fill="FFFFFF"/>
          </w:tcPr>
          <w:p w14:paraId="5F255961" w14:textId="77777777" w:rsidR="00CF29DA" w:rsidRPr="00CF29DA" w:rsidRDefault="00CF29DA" w:rsidP="00CF29DA">
            <w:pPr>
              <w:shd w:val="clear" w:color="auto" w:fill="FFFFFF"/>
              <w:tabs>
                <w:tab w:val="right" w:pos="426"/>
              </w:tabs>
              <w:rPr>
                <w:noProof w:val="0"/>
                <w:lang w:val="ru-RU" w:eastAsia="ru-RU"/>
              </w:rPr>
            </w:pPr>
            <w:r w:rsidRPr="00CF29DA">
              <w:rPr>
                <w:noProof w:val="0"/>
                <w:lang w:val="ru-RU" w:eastAsia="ru-RU"/>
              </w:rPr>
              <w:t>DA</w:t>
            </w:r>
          </w:p>
        </w:tc>
      </w:tr>
    </w:tbl>
    <w:p w14:paraId="32CB084B" w14:textId="77777777" w:rsidR="00CF29DA" w:rsidRPr="00CF29DA" w:rsidRDefault="00CF29DA" w:rsidP="00CF29DA">
      <w:pPr>
        <w:numPr>
          <w:ilvl w:val="0"/>
          <w:numId w:val="23"/>
        </w:numPr>
        <w:shd w:val="clear" w:color="auto" w:fill="FFFFFF"/>
        <w:tabs>
          <w:tab w:val="right" w:pos="426"/>
        </w:tabs>
        <w:spacing w:before="120"/>
        <w:rPr>
          <w:b/>
          <w:noProof w:val="0"/>
          <w:lang w:val="en-US" w:eastAsia="ru-RU"/>
        </w:rPr>
      </w:pPr>
      <w:proofErr w:type="spellStart"/>
      <w:r w:rsidRPr="00CF29DA">
        <w:rPr>
          <w:b/>
          <w:noProof w:val="0"/>
          <w:lang w:val="en-US" w:eastAsia="ru-RU"/>
        </w:rPr>
        <w:t>Contractul</w:t>
      </w:r>
      <w:proofErr w:type="spellEnd"/>
      <w:r w:rsidRPr="00CF29DA">
        <w:rPr>
          <w:b/>
          <w:noProof w:val="0"/>
          <w:lang w:val="en-US" w:eastAsia="ru-RU"/>
        </w:rPr>
        <w:t xml:space="preserve"> </w:t>
      </w:r>
      <w:proofErr w:type="spellStart"/>
      <w:r w:rsidRPr="00CF29DA">
        <w:rPr>
          <w:b/>
          <w:noProof w:val="0"/>
          <w:lang w:val="en-US" w:eastAsia="ru-RU"/>
        </w:rPr>
        <w:t>intră</w:t>
      </w:r>
      <w:proofErr w:type="spellEnd"/>
      <w:r w:rsidRPr="00CF29DA">
        <w:rPr>
          <w:b/>
          <w:noProof w:val="0"/>
          <w:lang w:val="en-US" w:eastAsia="ru-RU"/>
        </w:rPr>
        <w:t xml:space="preserve"> sub </w:t>
      </w:r>
      <w:proofErr w:type="spellStart"/>
      <w:r w:rsidRPr="00CF29DA">
        <w:rPr>
          <w:b/>
          <w:noProof w:val="0"/>
          <w:lang w:val="en-US" w:eastAsia="ru-RU"/>
        </w:rPr>
        <w:t>incidența</w:t>
      </w:r>
      <w:proofErr w:type="spellEnd"/>
      <w:r w:rsidRPr="00CF29DA">
        <w:rPr>
          <w:b/>
          <w:noProof w:val="0"/>
          <w:lang w:val="en-US" w:eastAsia="ru-RU"/>
        </w:rPr>
        <w:t xml:space="preserve"> </w:t>
      </w:r>
      <w:proofErr w:type="spellStart"/>
      <w:r w:rsidRPr="00CF29DA">
        <w:rPr>
          <w:b/>
          <w:noProof w:val="0"/>
          <w:lang w:val="en-US" w:eastAsia="ru-RU"/>
        </w:rPr>
        <w:t>Acordului</w:t>
      </w:r>
      <w:proofErr w:type="spellEnd"/>
      <w:r w:rsidRPr="00CF29DA">
        <w:rPr>
          <w:b/>
          <w:noProof w:val="0"/>
          <w:lang w:val="en-US" w:eastAsia="ru-RU"/>
        </w:rPr>
        <w:t xml:space="preserve"> </w:t>
      </w:r>
      <w:proofErr w:type="spellStart"/>
      <w:r w:rsidRPr="00CF29DA">
        <w:rPr>
          <w:b/>
          <w:noProof w:val="0"/>
          <w:lang w:val="en-US" w:eastAsia="ru-RU"/>
        </w:rPr>
        <w:t>privind</w:t>
      </w:r>
      <w:proofErr w:type="spellEnd"/>
      <w:r w:rsidRPr="00CF29DA">
        <w:rPr>
          <w:b/>
          <w:noProof w:val="0"/>
          <w:lang w:val="en-US" w:eastAsia="ru-RU"/>
        </w:rPr>
        <w:t xml:space="preserve"> </w:t>
      </w:r>
      <w:proofErr w:type="spellStart"/>
      <w:r w:rsidRPr="00CF29DA">
        <w:rPr>
          <w:b/>
          <w:noProof w:val="0"/>
          <w:lang w:val="en-US" w:eastAsia="ru-RU"/>
        </w:rPr>
        <w:t>achizițiile</w:t>
      </w:r>
      <w:proofErr w:type="spellEnd"/>
      <w:r w:rsidRPr="00CF29DA">
        <w:rPr>
          <w:b/>
          <w:noProof w:val="0"/>
          <w:lang w:val="en-US" w:eastAsia="ru-RU"/>
        </w:rPr>
        <w:t xml:space="preserve"> </w:t>
      </w:r>
      <w:proofErr w:type="spellStart"/>
      <w:r w:rsidRPr="00CF29DA">
        <w:rPr>
          <w:b/>
          <w:noProof w:val="0"/>
          <w:lang w:val="en-US" w:eastAsia="ru-RU"/>
        </w:rPr>
        <w:t>guvernamentale</w:t>
      </w:r>
      <w:proofErr w:type="spellEnd"/>
      <w:r w:rsidRPr="00CF29DA">
        <w:rPr>
          <w:b/>
          <w:noProof w:val="0"/>
          <w:lang w:val="en-US" w:eastAsia="ru-RU"/>
        </w:rPr>
        <w:t xml:space="preserve"> al </w:t>
      </w:r>
      <w:proofErr w:type="spellStart"/>
      <w:r w:rsidRPr="00CF29DA">
        <w:rPr>
          <w:b/>
          <w:noProof w:val="0"/>
          <w:lang w:val="en-US" w:eastAsia="ru-RU"/>
        </w:rPr>
        <w:t>Organizației</w:t>
      </w:r>
      <w:proofErr w:type="spellEnd"/>
      <w:r w:rsidRPr="00CF29DA">
        <w:rPr>
          <w:b/>
          <w:noProof w:val="0"/>
          <w:lang w:val="en-US" w:eastAsia="ru-RU"/>
        </w:rPr>
        <w:t xml:space="preserve"> Mondiale a </w:t>
      </w:r>
      <w:proofErr w:type="spellStart"/>
      <w:r w:rsidRPr="00CF29DA">
        <w:rPr>
          <w:b/>
          <w:noProof w:val="0"/>
          <w:lang w:val="en-US" w:eastAsia="ru-RU"/>
        </w:rPr>
        <w:t>Comerțului</w:t>
      </w:r>
      <w:proofErr w:type="spellEnd"/>
      <w:r w:rsidRPr="00CF29DA">
        <w:rPr>
          <w:b/>
          <w:noProof w:val="0"/>
          <w:lang w:val="en-US" w:eastAsia="ru-RU"/>
        </w:rPr>
        <w:t xml:space="preserve"> (</w:t>
      </w:r>
      <w:proofErr w:type="spellStart"/>
      <w:r w:rsidRPr="00CF29DA">
        <w:rPr>
          <w:b/>
          <w:noProof w:val="0"/>
          <w:lang w:val="en-US" w:eastAsia="ru-RU"/>
        </w:rPr>
        <w:t>numai</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cazul</w:t>
      </w:r>
      <w:proofErr w:type="spellEnd"/>
      <w:r w:rsidRPr="00CF29DA">
        <w:rPr>
          <w:b/>
          <w:noProof w:val="0"/>
          <w:lang w:val="en-US" w:eastAsia="ru-RU"/>
        </w:rPr>
        <w:t xml:space="preserve"> </w:t>
      </w:r>
      <w:proofErr w:type="spellStart"/>
      <w:r w:rsidRPr="00CF29DA">
        <w:rPr>
          <w:b/>
          <w:noProof w:val="0"/>
          <w:lang w:val="en-US" w:eastAsia="ru-RU"/>
        </w:rPr>
        <w:t>anunțurilor</w:t>
      </w:r>
      <w:proofErr w:type="spellEnd"/>
      <w:r w:rsidRPr="00CF29DA">
        <w:rPr>
          <w:b/>
          <w:noProof w:val="0"/>
          <w:lang w:val="en-US" w:eastAsia="ru-RU"/>
        </w:rPr>
        <w:t xml:space="preserve"> </w:t>
      </w:r>
      <w:proofErr w:type="spellStart"/>
      <w:r w:rsidRPr="00CF29DA">
        <w:rPr>
          <w:b/>
          <w:noProof w:val="0"/>
          <w:lang w:val="en-US" w:eastAsia="ru-RU"/>
        </w:rPr>
        <w:t>transmise</w:t>
      </w:r>
      <w:proofErr w:type="spellEnd"/>
      <w:r w:rsidRPr="00CF29DA">
        <w:rPr>
          <w:b/>
          <w:noProof w:val="0"/>
          <w:lang w:val="en-US" w:eastAsia="ru-RU"/>
        </w:rPr>
        <w:t xml:space="preserve"> </w:t>
      </w:r>
      <w:proofErr w:type="spellStart"/>
      <w:r w:rsidRPr="00CF29DA">
        <w:rPr>
          <w:b/>
          <w:noProof w:val="0"/>
          <w:lang w:val="en-US" w:eastAsia="ru-RU"/>
        </w:rPr>
        <w:t>spre</w:t>
      </w:r>
      <w:proofErr w:type="spellEnd"/>
      <w:r w:rsidRPr="00CF29DA">
        <w:rPr>
          <w:b/>
          <w:noProof w:val="0"/>
          <w:lang w:val="en-US" w:eastAsia="ru-RU"/>
        </w:rPr>
        <w:t xml:space="preserve"> </w:t>
      </w:r>
      <w:proofErr w:type="spellStart"/>
      <w:r w:rsidRPr="00CF29DA">
        <w:rPr>
          <w:b/>
          <w:noProof w:val="0"/>
          <w:lang w:val="en-US" w:eastAsia="ru-RU"/>
        </w:rPr>
        <w:t>publicare</w:t>
      </w:r>
      <w:proofErr w:type="spellEnd"/>
      <w:r w:rsidRPr="00CF29DA">
        <w:rPr>
          <w:b/>
          <w:noProof w:val="0"/>
          <w:lang w:val="en-US" w:eastAsia="ru-RU"/>
        </w:rPr>
        <w:t xml:space="preserve"> </w:t>
      </w:r>
      <w:proofErr w:type="spellStart"/>
      <w:r w:rsidRPr="00CF29DA">
        <w:rPr>
          <w:b/>
          <w:noProof w:val="0"/>
          <w:lang w:val="en-US" w:eastAsia="ru-RU"/>
        </w:rPr>
        <w:t>în</w:t>
      </w:r>
      <w:proofErr w:type="spellEnd"/>
      <w:r w:rsidRPr="00CF29DA">
        <w:rPr>
          <w:b/>
          <w:noProof w:val="0"/>
          <w:lang w:val="en-US" w:eastAsia="ru-RU"/>
        </w:rPr>
        <w:t xml:space="preserve"> </w:t>
      </w:r>
      <w:proofErr w:type="spellStart"/>
      <w:r w:rsidRPr="00CF29DA">
        <w:rPr>
          <w:b/>
          <w:noProof w:val="0"/>
          <w:lang w:val="en-US" w:eastAsia="ru-RU"/>
        </w:rPr>
        <w:t>Jurnalul</w:t>
      </w:r>
      <w:proofErr w:type="spellEnd"/>
      <w:r w:rsidRPr="00CF29DA">
        <w:rPr>
          <w:b/>
          <w:noProof w:val="0"/>
          <w:lang w:val="en-US" w:eastAsia="ru-RU"/>
        </w:rPr>
        <w:t xml:space="preserve"> </w:t>
      </w:r>
      <w:proofErr w:type="spellStart"/>
      <w:r w:rsidRPr="00CF29DA">
        <w:rPr>
          <w:b/>
          <w:noProof w:val="0"/>
          <w:lang w:val="en-US" w:eastAsia="ru-RU"/>
        </w:rPr>
        <w:t>Oficial</w:t>
      </w:r>
      <w:proofErr w:type="spellEnd"/>
      <w:r w:rsidRPr="00CF29DA">
        <w:rPr>
          <w:b/>
          <w:noProof w:val="0"/>
          <w:lang w:val="en-US" w:eastAsia="ru-RU"/>
        </w:rPr>
        <w:t xml:space="preserve"> al </w:t>
      </w:r>
      <w:proofErr w:type="spellStart"/>
      <w:r w:rsidRPr="00CF29DA">
        <w:rPr>
          <w:b/>
          <w:noProof w:val="0"/>
          <w:lang w:val="en-US" w:eastAsia="ru-RU"/>
        </w:rPr>
        <w:t>Uniunii</w:t>
      </w:r>
      <w:proofErr w:type="spellEnd"/>
      <w:r w:rsidRPr="00CF29DA">
        <w:rPr>
          <w:b/>
          <w:noProof w:val="0"/>
          <w:lang w:val="en-US" w:eastAsia="ru-RU"/>
        </w:rPr>
        <w:t xml:space="preserve"> </w:t>
      </w:r>
      <w:proofErr w:type="spellStart"/>
      <w:r w:rsidRPr="00CF29DA">
        <w:rPr>
          <w:b/>
          <w:noProof w:val="0"/>
          <w:lang w:val="en-US" w:eastAsia="ru-RU"/>
        </w:rPr>
        <w:t>Europene</w:t>
      </w:r>
      <w:proofErr w:type="spellEnd"/>
      <w:r w:rsidRPr="00CF29DA">
        <w:rPr>
          <w:b/>
          <w:noProof w:val="0"/>
          <w:lang w:val="en-US" w:eastAsia="ru-RU"/>
        </w:rPr>
        <w:t xml:space="preserve">): </w:t>
      </w:r>
      <w:r w:rsidRPr="00CF29DA">
        <w:rPr>
          <w:b/>
          <w:noProof w:val="0"/>
          <w:shd w:val="clear" w:color="auto" w:fill="FFFFFF"/>
          <w:lang w:val="en-US" w:eastAsia="ru-RU"/>
        </w:rPr>
        <w:t>____</w:t>
      </w:r>
      <w:r w:rsidRPr="00CF29DA">
        <w:rPr>
          <w:b/>
          <w:noProof w:val="0"/>
          <w:lang w:val="en-US" w:eastAsia="ru-RU"/>
        </w:rPr>
        <w:t xml:space="preserve"> </w:t>
      </w:r>
      <w:r w:rsidRPr="00CF29DA">
        <w:rPr>
          <w:b/>
          <w:noProof w:val="0"/>
          <w:u w:val="single"/>
          <w:lang w:val="en-US" w:eastAsia="ru-RU"/>
        </w:rPr>
        <w:t xml:space="preserve">Nu se </w:t>
      </w:r>
      <w:proofErr w:type="spellStart"/>
      <w:r w:rsidRPr="00CF29DA">
        <w:rPr>
          <w:b/>
          <w:noProof w:val="0"/>
          <w:u w:val="single"/>
          <w:lang w:val="en-US" w:eastAsia="ru-RU"/>
        </w:rPr>
        <w:t>aplică</w:t>
      </w:r>
      <w:proofErr w:type="spellEnd"/>
      <w:r w:rsidRPr="00CF29DA">
        <w:rPr>
          <w:b/>
          <w:noProof w:val="0"/>
          <w:shd w:val="clear" w:color="auto" w:fill="FFFFFF"/>
          <w:lang w:val="en-US" w:eastAsia="ru-RU"/>
        </w:rPr>
        <w:t xml:space="preserve"> __</w:t>
      </w:r>
      <w:r w:rsidRPr="00CF29DA">
        <w:rPr>
          <w:b/>
          <w:noProof w:val="0"/>
          <w:shd w:val="clear" w:color="auto" w:fill="FFFFFF"/>
          <w:lang w:eastAsia="ru-RU"/>
        </w:rPr>
        <w:t>.</w:t>
      </w:r>
    </w:p>
    <w:p w14:paraId="3209EA08" w14:textId="77777777" w:rsidR="00CF29DA" w:rsidRPr="00CF29DA" w:rsidRDefault="00CF29DA" w:rsidP="00CF29DA">
      <w:pPr>
        <w:shd w:val="clear" w:color="auto" w:fill="FFFFFF"/>
        <w:tabs>
          <w:tab w:val="right" w:pos="426"/>
        </w:tabs>
        <w:ind w:left="3960"/>
        <w:contextualSpacing/>
        <w:jc w:val="center"/>
        <w:rPr>
          <w:noProof w:val="0"/>
          <w:sz w:val="20"/>
          <w:lang w:val="en-US" w:eastAsia="ru-RU"/>
        </w:rPr>
      </w:pPr>
    </w:p>
    <w:p w14:paraId="41640501" w14:textId="77777777" w:rsidR="00CF29DA" w:rsidRPr="00CF29DA" w:rsidRDefault="00CF29DA" w:rsidP="00CF29DA">
      <w:pPr>
        <w:jc w:val="both"/>
        <w:rPr>
          <w:b/>
          <w:noProof w:val="0"/>
          <w:lang w:eastAsia="ru-RU"/>
        </w:rPr>
      </w:pPr>
      <w:r w:rsidRPr="00CF29DA">
        <w:rPr>
          <w:b/>
          <w:noProof w:val="0"/>
          <w:lang w:eastAsia="en-GB"/>
        </w:rPr>
        <w:t>39</w:t>
      </w:r>
      <w:r w:rsidRPr="00CF29DA">
        <w:rPr>
          <w:noProof w:val="0"/>
          <w:lang w:val="en-US" w:eastAsia="en-GB"/>
        </w:rPr>
        <w:t xml:space="preserve">. </w:t>
      </w:r>
      <w:r w:rsidRPr="00CF29DA">
        <w:rPr>
          <w:b/>
          <w:noProof w:val="0"/>
          <w:lang w:val="en-US" w:eastAsia="ru-RU"/>
        </w:rPr>
        <w:t xml:space="preserve">Alte </w:t>
      </w:r>
      <w:proofErr w:type="spellStart"/>
      <w:r w:rsidRPr="00CF29DA">
        <w:rPr>
          <w:b/>
          <w:noProof w:val="0"/>
          <w:lang w:val="en-US" w:eastAsia="ru-RU"/>
        </w:rPr>
        <w:t>informații</w:t>
      </w:r>
      <w:proofErr w:type="spellEnd"/>
      <w:r w:rsidRPr="00CF29DA">
        <w:rPr>
          <w:b/>
          <w:noProof w:val="0"/>
          <w:lang w:val="en-US" w:eastAsia="ru-RU"/>
        </w:rPr>
        <w:t xml:space="preserve"> relevant: </w:t>
      </w:r>
      <w:r w:rsidRPr="00CF29DA">
        <w:rPr>
          <w:b/>
          <w:noProof w:val="0"/>
          <w:lang w:eastAsia="ru-RU"/>
        </w:rPr>
        <w:t>Mobilizarea în decurs de 2 zile de la primirea ordinului de începere a lucrărilor.</w:t>
      </w:r>
    </w:p>
    <w:p w14:paraId="3520D7DF" w14:textId="77777777" w:rsidR="00CF29DA" w:rsidRPr="00CF29DA" w:rsidRDefault="00CF29DA" w:rsidP="00CF29DA">
      <w:pPr>
        <w:shd w:val="clear" w:color="auto" w:fill="FFFFFF"/>
        <w:spacing w:before="120" w:after="120"/>
        <w:rPr>
          <w:b/>
          <w:noProof w:val="0"/>
          <w:lang w:val="en-US" w:eastAsia="ru-RU"/>
        </w:rPr>
      </w:pPr>
    </w:p>
    <w:p w14:paraId="48065E0D" w14:textId="77777777" w:rsidR="00CF29DA" w:rsidRPr="00CF29DA" w:rsidRDefault="00CF29DA" w:rsidP="00CF29DA">
      <w:pPr>
        <w:shd w:val="clear" w:color="auto" w:fill="FFFFFF"/>
        <w:tabs>
          <w:tab w:val="left" w:pos="284"/>
          <w:tab w:val="left" w:pos="426"/>
          <w:tab w:val="decimal" w:pos="8364"/>
        </w:tabs>
        <w:spacing w:line="276" w:lineRule="auto"/>
        <w:ind w:left="-284" w:right="-144" w:firstLine="284"/>
        <w:rPr>
          <w:b/>
          <w:bCs/>
          <w:noProof w:val="0"/>
          <w:color w:val="000000"/>
          <w:lang w:val="en-US" w:eastAsia="en-GB"/>
        </w:rPr>
      </w:pPr>
      <w:proofErr w:type="spellStart"/>
      <w:r w:rsidRPr="00CF29DA">
        <w:rPr>
          <w:b/>
          <w:noProof w:val="0"/>
          <w:lang w:val="en-US" w:eastAsia="ru-RU"/>
        </w:rPr>
        <w:t>Conducătorul</w:t>
      </w:r>
      <w:proofErr w:type="spellEnd"/>
      <w:r w:rsidRPr="00CF29DA">
        <w:rPr>
          <w:b/>
          <w:noProof w:val="0"/>
          <w:lang w:val="en-US" w:eastAsia="ru-RU"/>
        </w:rPr>
        <w:t xml:space="preserve"> </w:t>
      </w:r>
      <w:proofErr w:type="spellStart"/>
      <w:r w:rsidRPr="00CF29DA">
        <w:rPr>
          <w:b/>
          <w:noProof w:val="0"/>
          <w:lang w:val="en-US" w:eastAsia="ru-RU"/>
        </w:rPr>
        <w:t>grupului</w:t>
      </w:r>
      <w:proofErr w:type="spellEnd"/>
      <w:r w:rsidRPr="00CF29DA">
        <w:rPr>
          <w:b/>
          <w:noProof w:val="0"/>
          <w:lang w:val="en-US" w:eastAsia="ru-RU"/>
        </w:rPr>
        <w:t xml:space="preserve"> de </w:t>
      </w:r>
      <w:proofErr w:type="spellStart"/>
      <w:r w:rsidRPr="00CF29DA">
        <w:rPr>
          <w:b/>
          <w:noProof w:val="0"/>
          <w:lang w:val="en-US" w:eastAsia="ru-RU"/>
        </w:rPr>
        <w:t>lucru</w:t>
      </w:r>
      <w:proofErr w:type="spellEnd"/>
      <w:r w:rsidRPr="00CF29DA">
        <w:rPr>
          <w:b/>
          <w:noProof w:val="0"/>
          <w:lang w:val="en-US" w:eastAsia="ru-RU"/>
        </w:rPr>
        <w:t xml:space="preserve">:  </w:t>
      </w:r>
      <w:r w:rsidRPr="00CF29DA">
        <w:rPr>
          <w:b/>
          <w:noProof w:val="0"/>
          <w:shd w:val="clear" w:color="auto" w:fill="FFFFFF"/>
          <w:lang w:val="en-US" w:eastAsia="ru-RU"/>
        </w:rPr>
        <w:t>____</w:t>
      </w:r>
      <w:r w:rsidRPr="00CF29DA">
        <w:rPr>
          <w:b/>
          <w:noProof w:val="0"/>
          <w:u w:val="single"/>
          <w:shd w:val="clear" w:color="auto" w:fill="FFFFFF"/>
          <w:lang w:eastAsia="ru-RU"/>
        </w:rPr>
        <w:t>Andrei COVALI__</w:t>
      </w:r>
      <w:r w:rsidRPr="00CF29DA">
        <w:rPr>
          <w:b/>
          <w:noProof w:val="0"/>
          <w:shd w:val="clear" w:color="auto" w:fill="FFFFFF"/>
          <w:lang w:val="en-US" w:eastAsia="ru-RU"/>
        </w:rPr>
        <w:t>_</w:t>
      </w:r>
      <w:r w:rsidRPr="00CF29DA">
        <w:rPr>
          <w:b/>
          <w:noProof w:val="0"/>
          <w:lang w:val="en-US" w:eastAsia="en-GB"/>
        </w:rPr>
        <w:t>.</w:t>
      </w:r>
    </w:p>
    <w:bookmarkEnd w:id="46"/>
    <w:p w14:paraId="375302F9" w14:textId="77777777" w:rsidR="00CF29DA" w:rsidRPr="00CF29DA" w:rsidRDefault="00CF29DA" w:rsidP="00CF29DA">
      <w:pPr>
        <w:rPr>
          <w:noProof w:val="0"/>
          <w:lang w:val="en-US" w:eastAsia="en-GB"/>
        </w:rPr>
      </w:pPr>
    </w:p>
    <w:p w14:paraId="7166887D" w14:textId="77777777" w:rsidR="000E4D7D" w:rsidRPr="00CF29DA" w:rsidRDefault="000E4D7D" w:rsidP="00502EFF">
      <w:pPr>
        <w:jc w:val="right"/>
        <w:rPr>
          <w:noProof w:val="0"/>
          <w:lang w:val="en-US"/>
        </w:rPr>
      </w:pPr>
    </w:p>
    <w:p w14:paraId="01C577BC" w14:textId="77777777" w:rsidR="00CE7120" w:rsidRPr="005B3202" w:rsidRDefault="00CE7120" w:rsidP="00CE7120">
      <w:pPr>
        <w:jc w:val="right"/>
      </w:pPr>
    </w:p>
    <w:p w14:paraId="3119B707" w14:textId="77777777" w:rsidR="00CE7120" w:rsidRDefault="00CE7120" w:rsidP="00CE7120"/>
    <w:p w14:paraId="032E03FE" w14:textId="77777777" w:rsidR="00500857" w:rsidRPr="005B3202" w:rsidRDefault="00500857" w:rsidP="00500857">
      <w:pPr>
        <w:jc w:val="right"/>
      </w:pPr>
    </w:p>
    <w:p w14:paraId="626C26F8" w14:textId="6A1FF0E0" w:rsidR="00CE7120" w:rsidRDefault="00CE7120" w:rsidP="00443BED">
      <w:pPr>
        <w:tabs>
          <w:tab w:val="decimal" w:pos="8364"/>
        </w:tabs>
        <w:spacing w:line="276" w:lineRule="auto"/>
        <w:ind w:right="-144"/>
        <w:jc w:val="center"/>
        <w:rPr>
          <w:b/>
          <w:bCs/>
          <w:color w:val="000000"/>
          <w:lang w:val="ro-MD"/>
        </w:rPr>
      </w:pPr>
    </w:p>
    <w:p w14:paraId="6668BA15" w14:textId="5AB7A95E" w:rsidR="00CE7120" w:rsidRDefault="00CE7120" w:rsidP="00443BED">
      <w:pPr>
        <w:tabs>
          <w:tab w:val="decimal" w:pos="8364"/>
        </w:tabs>
        <w:spacing w:line="276" w:lineRule="auto"/>
        <w:ind w:right="-144"/>
        <w:jc w:val="center"/>
        <w:rPr>
          <w:b/>
          <w:bCs/>
          <w:color w:val="000000"/>
          <w:lang w:val="ro-MD"/>
        </w:rPr>
      </w:pPr>
    </w:p>
    <w:p w14:paraId="52E97103" w14:textId="60A14F36" w:rsidR="00CE7120" w:rsidRDefault="00CE7120" w:rsidP="00443BED">
      <w:pPr>
        <w:tabs>
          <w:tab w:val="decimal" w:pos="8364"/>
        </w:tabs>
        <w:spacing w:line="276" w:lineRule="auto"/>
        <w:ind w:right="-144"/>
        <w:jc w:val="center"/>
        <w:rPr>
          <w:b/>
          <w:bCs/>
          <w:color w:val="000000"/>
          <w:lang w:val="ro-MD"/>
        </w:rPr>
      </w:pPr>
    </w:p>
    <w:p w14:paraId="2768C3A1" w14:textId="7925B85F" w:rsidR="00CE7120" w:rsidRDefault="00CE7120" w:rsidP="00443BED">
      <w:pPr>
        <w:tabs>
          <w:tab w:val="decimal" w:pos="8364"/>
        </w:tabs>
        <w:spacing w:line="276" w:lineRule="auto"/>
        <w:ind w:right="-144"/>
        <w:jc w:val="center"/>
        <w:rPr>
          <w:b/>
          <w:bCs/>
          <w:color w:val="000000"/>
          <w:lang w:val="ro-MD"/>
        </w:rPr>
      </w:pPr>
    </w:p>
    <w:p w14:paraId="371F2041" w14:textId="40252E50" w:rsidR="00CE7120" w:rsidRDefault="00CE7120" w:rsidP="00443BED">
      <w:pPr>
        <w:tabs>
          <w:tab w:val="decimal" w:pos="8364"/>
        </w:tabs>
        <w:spacing w:line="276" w:lineRule="auto"/>
        <w:ind w:right="-144"/>
        <w:jc w:val="center"/>
        <w:rPr>
          <w:b/>
          <w:bCs/>
          <w:color w:val="000000"/>
          <w:lang w:val="ro-MD"/>
        </w:rPr>
      </w:pPr>
    </w:p>
    <w:p w14:paraId="6D6E7E96" w14:textId="42FB444B" w:rsidR="00CE7120" w:rsidRDefault="00CE7120" w:rsidP="00443BED">
      <w:pPr>
        <w:tabs>
          <w:tab w:val="decimal" w:pos="8364"/>
        </w:tabs>
        <w:spacing w:line="276" w:lineRule="auto"/>
        <w:ind w:right="-144"/>
        <w:jc w:val="center"/>
        <w:rPr>
          <w:b/>
          <w:bCs/>
          <w:color w:val="000000"/>
          <w:lang w:val="ro-MD"/>
        </w:rPr>
      </w:pPr>
    </w:p>
    <w:p w14:paraId="3C77B834" w14:textId="57E27D41" w:rsidR="00CE7120" w:rsidRDefault="00CE7120" w:rsidP="00443BED">
      <w:pPr>
        <w:tabs>
          <w:tab w:val="decimal" w:pos="8364"/>
        </w:tabs>
        <w:spacing w:line="276" w:lineRule="auto"/>
        <w:ind w:right="-144"/>
        <w:jc w:val="center"/>
        <w:rPr>
          <w:b/>
          <w:bCs/>
          <w:color w:val="000000"/>
          <w:lang w:val="ro-MD"/>
        </w:rPr>
      </w:pPr>
    </w:p>
    <w:p w14:paraId="26EC02B4" w14:textId="47306FEF" w:rsidR="00CE7120" w:rsidRDefault="00CE7120" w:rsidP="00443BED">
      <w:pPr>
        <w:tabs>
          <w:tab w:val="decimal" w:pos="8364"/>
        </w:tabs>
        <w:spacing w:line="276" w:lineRule="auto"/>
        <w:ind w:right="-144"/>
        <w:jc w:val="center"/>
        <w:rPr>
          <w:b/>
          <w:bCs/>
          <w:color w:val="000000"/>
          <w:lang w:val="ro-MD"/>
        </w:rPr>
      </w:pPr>
    </w:p>
    <w:p w14:paraId="2842F4AC" w14:textId="2BB143F3" w:rsidR="00CE7120" w:rsidRDefault="00CE7120" w:rsidP="00443BED">
      <w:pPr>
        <w:tabs>
          <w:tab w:val="decimal" w:pos="8364"/>
        </w:tabs>
        <w:spacing w:line="276" w:lineRule="auto"/>
        <w:ind w:right="-144"/>
        <w:jc w:val="center"/>
        <w:rPr>
          <w:b/>
          <w:bCs/>
          <w:color w:val="000000"/>
          <w:lang w:val="ro-MD"/>
        </w:rPr>
      </w:pPr>
    </w:p>
    <w:p w14:paraId="4A889678" w14:textId="75016796" w:rsidR="00CE7120" w:rsidRDefault="00CE7120" w:rsidP="00443BED">
      <w:pPr>
        <w:tabs>
          <w:tab w:val="decimal" w:pos="8364"/>
        </w:tabs>
        <w:spacing w:line="276" w:lineRule="auto"/>
        <w:ind w:right="-144"/>
        <w:jc w:val="center"/>
        <w:rPr>
          <w:b/>
          <w:bCs/>
          <w:color w:val="000000"/>
          <w:lang w:val="ro-MD"/>
        </w:rPr>
      </w:pPr>
    </w:p>
    <w:p w14:paraId="51EFD835" w14:textId="794646B0" w:rsidR="00CE7120" w:rsidRDefault="00CE7120" w:rsidP="00443BED">
      <w:pPr>
        <w:tabs>
          <w:tab w:val="decimal" w:pos="8364"/>
        </w:tabs>
        <w:spacing w:line="276" w:lineRule="auto"/>
        <w:ind w:right="-144"/>
        <w:jc w:val="center"/>
        <w:rPr>
          <w:b/>
          <w:bCs/>
          <w:color w:val="000000"/>
          <w:lang w:val="ro-MD"/>
        </w:rPr>
      </w:pPr>
    </w:p>
    <w:p w14:paraId="1812BB30" w14:textId="21A3CD9F" w:rsidR="00CE7120" w:rsidRDefault="00CE7120" w:rsidP="00443BED">
      <w:pPr>
        <w:tabs>
          <w:tab w:val="decimal" w:pos="8364"/>
        </w:tabs>
        <w:spacing w:line="276" w:lineRule="auto"/>
        <w:ind w:right="-144"/>
        <w:jc w:val="center"/>
        <w:rPr>
          <w:b/>
          <w:bCs/>
          <w:color w:val="000000"/>
          <w:lang w:val="ro-MD"/>
        </w:rPr>
      </w:pPr>
    </w:p>
    <w:p w14:paraId="2414148C" w14:textId="3164F2C9" w:rsidR="00CE7120" w:rsidRDefault="00CE7120" w:rsidP="00443BED">
      <w:pPr>
        <w:tabs>
          <w:tab w:val="decimal" w:pos="8364"/>
        </w:tabs>
        <w:spacing w:line="276" w:lineRule="auto"/>
        <w:ind w:right="-144"/>
        <w:jc w:val="center"/>
        <w:rPr>
          <w:b/>
          <w:bCs/>
          <w:color w:val="000000"/>
          <w:lang w:val="ro-MD"/>
        </w:rPr>
      </w:pPr>
    </w:p>
    <w:p w14:paraId="08C2DE24" w14:textId="36D0CBBE" w:rsidR="00CE7120" w:rsidRDefault="00CE7120" w:rsidP="00443BED">
      <w:pPr>
        <w:tabs>
          <w:tab w:val="decimal" w:pos="8364"/>
        </w:tabs>
        <w:spacing w:line="276" w:lineRule="auto"/>
        <w:ind w:right="-144"/>
        <w:jc w:val="center"/>
        <w:rPr>
          <w:b/>
          <w:bCs/>
          <w:color w:val="000000"/>
          <w:lang w:val="ro-MD"/>
        </w:rPr>
      </w:pPr>
    </w:p>
    <w:p w14:paraId="03250880" w14:textId="3EC3CD20" w:rsidR="00CE7120" w:rsidRDefault="00CE7120" w:rsidP="00443BED">
      <w:pPr>
        <w:tabs>
          <w:tab w:val="decimal" w:pos="8364"/>
        </w:tabs>
        <w:spacing w:line="276" w:lineRule="auto"/>
        <w:ind w:right="-144"/>
        <w:jc w:val="center"/>
        <w:rPr>
          <w:b/>
          <w:bCs/>
          <w:color w:val="000000"/>
          <w:lang w:val="ro-MD"/>
        </w:rPr>
      </w:pPr>
    </w:p>
    <w:p w14:paraId="78A1080F" w14:textId="54BF2A93" w:rsidR="00CE7120" w:rsidRDefault="00CE7120" w:rsidP="00443BED">
      <w:pPr>
        <w:tabs>
          <w:tab w:val="decimal" w:pos="8364"/>
        </w:tabs>
        <w:spacing w:line="276" w:lineRule="auto"/>
        <w:ind w:right="-144"/>
        <w:jc w:val="center"/>
        <w:rPr>
          <w:b/>
          <w:bCs/>
          <w:color w:val="000000"/>
          <w:lang w:val="ro-MD"/>
        </w:rPr>
      </w:pPr>
    </w:p>
    <w:p w14:paraId="44D11E72" w14:textId="2589DB79" w:rsidR="00CE7120" w:rsidRDefault="00CE7120" w:rsidP="00443BED">
      <w:pPr>
        <w:tabs>
          <w:tab w:val="decimal" w:pos="8364"/>
        </w:tabs>
        <w:spacing w:line="276" w:lineRule="auto"/>
        <w:ind w:right="-144"/>
        <w:jc w:val="center"/>
        <w:rPr>
          <w:b/>
          <w:bCs/>
          <w:color w:val="000000"/>
          <w:lang w:val="ro-MD"/>
        </w:rPr>
      </w:pPr>
    </w:p>
    <w:p w14:paraId="22CA2EB4" w14:textId="416E6364" w:rsidR="00CE7120" w:rsidRPr="00FF430B" w:rsidRDefault="00CE7120"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35127DA"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0B72BF66" w14:textId="4C25606E" w:rsidR="00CE7120" w:rsidRDefault="00CE7120" w:rsidP="002A6E99">
      <w:pPr>
        <w:pStyle w:val="Style3"/>
        <w:tabs>
          <w:tab w:val="left" w:pos="567"/>
        </w:tabs>
        <w:spacing w:before="0" w:beforeAutospacing="0" w:after="0"/>
        <w:ind w:left="0" w:firstLine="0"/>
        <w:jc w:val="center"/>
        <w:rPr>
          <w:rFonts w:eastAsia="PMingLiU"/>
          <w:lang w:val="ro-MD" w:eastAsia="zh-CN"/>
        </w:rPr>
      </w:pPr>
    </w:p>
    <w:p w14:paraId="50F13487" w14:textId="5078ED58" w:rsidR="00CE7120" w:rsidRDefault="00CE7120" w:rsidP="002A6E99">
      <w:pPr>
        <w:pStyle w:val="Style3"/>
        <w:tabs>
          <w:tab w:val="left" w:pos="567"/>
        </w:tabs>
        <w:spacing w:before="0" w:beforeAutospacing="0" w:after="0"/>
        <w:ind w:left="0" w:firstLine="0"/>
        <w:jc w:val="center"/>
        <w:rPr>
          <w:rFonts w:eastAsia="PMingLiU"/>
          <w:lang w:val="ro-MD" w:eastAsia="zh-CN"/>
        </w:rPr>
      </w:pPr>
    </w:p>
    <w:p w14:paraId="4A361BB0" w14:textId="004AB2C4" w:rsidR="00CE7120" w:rsidRDefault="00CE7120" w:rsidP="002A6E99">
      <w:pPr>
        <w:pStyle w:val="Style3"/>
        <w:tabs>
          <w:tab w:val="left" w:pos="567"/>
        </w:tabs>
        <w:spacing w:before="0" w:beforeAutospacing="0" w:after="0"/>
        <w:ind w:left="0" w:firstLine="0"/>
        <w:jc w:val="center"/>
        <w:rPr>
          <w:rFonts w:eastAsia="PMingLiU"/>
          <w:lang w:val="ro-MD" w:eastAsia="zh-CN"/>
        </w:rPr>
      </w:pPr>
    </w:p>
    <w:p w14:paraId="4CB8C9B7" w14:textId="681F5A61" w:rsidR="00203EC6" w:rsidRDefault="00203EC6" w:rsidP="002A6E99">
      <w:pPr>
        <w:pStyle w:val="Style3"/>
        <w:tabs>
          <w:tab w:val="left" w:pos="567"/>
        </w:tabs>
        <w:spacing w:before="0" w:beforeAutospacing="0" w:after="0"/>
        <w:ind w:left="0" w:firstLine="0"/>
        <w:jc w:val="center"/>
        <w:rPr>
          <w:rFonts w:eastAsia="PMingLiU"/>
          <w:lang w:val="ro-MD" w:eastAsia="zh-CN"/>
        </w:rPr>
      </w:pPr>
    </w:p>
    <w:p w14:paraId="15DB2EDB" w14:textId="14A14574" w:rsidR="00203EC6" w:rsidRDefault="00203EC6" w:rsidP="002A6E99">
      <w:pPr>
        <w:pStyle w:val="Style3"/>
        <w:tabs>
          <w:tab w:val="left" w:pos="567"/>
        </w:tabs>
        <w:spacing w:before="0" w:beforeAutospacing="0" w:after="0"/>
        <w:ind w:left="0" w:firstLine="0"/>
        <w:jc w:val="center"/>
        <w:rPr>
          <w:rFonts w:eastAsia="PMingLiU"/>
          <w:lang w:val="ro-MD" w:eastAsia="zh-CN"/>
        </w:rPr>
      </w:pPr>
    </w:p>
    <w:p w14:paraId="09F227F8" w14:textId="29F40ABE" w:rsidR="00203EC6" w:rsidRDefault="00203EC6" w:rsidP="002A6E99">
      <w:pPr>
        <w:pStyle w:val="Style3"/>
        <w:tabs>
          <w:tab w:val="left" w:pos="567"/>
        </w:tabs>
        <w:spacing w:before="0" w:beforeAutospacing="0" w:after="0"/>
        <w:ind w:left="0" w:firstLine="0"/>
        <w:jc w:val="center"/>
        <w:rPr>
          <w:rFonts w:eastAsia="PMingLiU"/>
          <w:lang w:val="ro-MD" w:eastAsia="zh-CN"/>
        </w:rPr>
      </w:pPr>
    </w:p>
    <w:p w14:paraId="124CF6F7" w14:textId="77777777" w:rsidR="00203EC6" w:rsidRDefault="00203EC6" w:rsidP="002A6E99">
      <w:pPr>
        <w:pStyle w:val="Style3"/>
        <w:tabs>
          <w:tab w:val="left" w:pos="567"/>
        </w:tabs>
        <w:spacing w:before="0" w:beforeAutospacing="0" w:after="0"/>
        <w:ind w:left="0" w:firstLine="0"/>
        <w:jc w:val="center"/>
        <w:rPr>
          <w:rFonts w:eastAsia="PMingLiU"/>
          <w:lang w:val="ro-MD" w:eastAsia="zh-CN"/>
        </w:rPr>
      </w:pPr>
    </w:p>
    <w:p w14:paraId="295868CA" w14:textId="77777777" w:rsidR="00CE7120" w:rsidRPr="00FF430B" w:rsidRDefault="00CE7120"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B0D7C6D"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F6B55E3" w14:textId="63CABBB5" w:rsidR="00500857" w:rsidRDefault="00500857" w:rsidP="002A6E99">
      <w:pPr>
        <w:pStyle w:val="Style3"/>
        <w:tabs>
          <w:tab w:val="left" w:pos="567"/>
        </w:tabs>
        <w:spacing w:before="0" w:beforeAutospacing="0" w:after="0"/>
        <w:ind w:left="0" w:firstLine="0"/>
        <w:jc w:val="center"/>
        <w:rPr>
          <w:rFonts w:eastAsia="PMingLiU"/>
          <w:lang w:val="ro-MD" w:eastAsia="zh-CN"/>
        </w:rPr>
      </w:pPr>
    </w:p>
    <w:p w14:paraId="738FEB36" w14:textId="77777777" w:rsidR="00500857" w:rsidRPr="00FF430B" w:rsidRDefault="00500857"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92A5D">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92A5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92A5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92A5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92A5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92A5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92A5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92A5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92A5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92A5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92A5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92A5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92A5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92A5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92A5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92A5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92A5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92A5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92A5D">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92A5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92A5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92A5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92A5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92A5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23B0EE4B" w:rsidR="005B235E" w:rsidRDefault="005B235E" w:rsidP="00A26B23">
      <w:pPr>
        <w:pStyle w:val="Style3"/>
        <w:tabs>
          <w:tab w:val="left" w:pos="567"/>
        </w:tabs>
        <w:spacing w:before="0" w:beforeAutospacing="0" w:after="0"/>
        <w:ind w:left="0" w:firstLine="0"/>
        <w:rPr>
          <w:rFonts w:eastAsia="PMingLiU"/>
          <w:lang w:val="ro-MD" w:eastAsia="zh-CN"/>
        </w:rPr>
      </w:pPr>
    </w:p>
    <w:p w14:paraId="55B28B49" w14:textId="3D9659C5" w:rsidR="00CF29DA" w:rsidRDefault="00CF29DA" w:rsidP="00A26B23">
      <w:pPr>
        <w:pStyle w:val="Style3"/>
        <w:tabs>
          <w:tab w:val="left" w:pos="567"/>
        </w:tabs>
        <w:spacing w:before="0" w:beforeAutospacing="0" w:after="0"/>
        <w:ind w:left="0" w:firstLine="0"/>
        <w:rPr>
          <w:rFonts w:eastAsia="PMingLiU"/>
          <w:lang w:val="ro-MD" w:eastAsia="zh-CN"/>
        </w:rPr>
      </w:pPr>
    </w:p>
    <w:p w14:paraId="4BFEA3C5" w14:textId="77777777" w:rsidR="00CF29DA" w:rsidRPr="00FF430B" w:rsidRDefault="00CF29DA"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92A5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92A5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92A5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92A5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0C8926CE" w14:textId="77777777" w:rsidR="00CF29DA" w:rsidRDefault="00CF29DA" w:rsidP="00502EFF">
      <w:pPr>
        <w:jc w:val="right"/>
        <w:rPr>
          <w:noProof w:val="0"/>
          <w:lang w:val="ro-MD"/>
        </w:rPr>
      </w:pPr>
    </w:p>
    <w:p w14:paraId="6760C2AE" w14:textId="77777777" w:rsidR="00CF29DA" w:rsidRDefault="00CF29DA" w:rsidP="00502EFF">
      <w:pPr>
        <w:jc w:val="right"/>
        <w:rPr>
          <w:noProof w:val="0"/>
          <w:lang w:val="ro-MD"/>
        </w:rPr>
      </w:pPr>
    </w:p>
    <w:p w14:paraId="515021B6" w14:textId="04A274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92A5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92A5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92A5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92A5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92A5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92A5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92A5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lastRenderedPageBreak/>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9"/>
        <w:gridCol w:w="2041"/>
        <w:gridCol w:w="2081"/>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2DAB1056" w:rsidR="000E4D7D" w:rsidRDefault="000E4D7D" w:rsidP="004F77F1">
      <w:pPr>
        <w:spacing w:line="276" w:lineRule="auto"/>
        <w:jc w:val="center"/>
        <w:rPr>
          <w:rFonts w:eastAsia="PMingLiU"/>
          <w:b/>
          <w:lang w:val="ro-MD" w:eastAsia="zh-CN"/>
        </w:rPr>
      </w:pPr>
    </w:p>
    <w:p w14:paraId="169E8C56" w14:textId="77777777" w:rsidR="00203EC6" w:rsidRPr="00FF430B" w:rsidRDefault="00203EC6"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1"/>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5B7A7198" w:rsidR="00F85D58" w:rsidRDefault="00F85D58" w:rsidP="00A1178E">
      <w:pPr>
        <w:tabs>
          <w:tab w:val="left" w:pos="567"/>
        </w:tabs>
        <w:jc w:val="center"/>
        <w:rPr>
          <w:b/>
          <w:color w:val="000000"/>
          <w:w w:val="90"/>
          <w:lang w:val="ro-MD"/>
        </w:rPr>
      </w:pPr>
    </w:p>
    <w:p w14:paraId="0364B076" w14:textId="48D242FB" w:rsidR="00203EC6" w:rsidRDefault="00203EC6" w:rsidP="00A1178E">
      <w:pPr>
        <w:tabs>
          <w:tab w:val="left" w:pos="567"/>
        </w:tabs>
        <w:jc w:val="center"/>
        <w:rPr>
          <w:b/>
          <w:color w:val="000000"/>
          <w:w w:val="90"/>
          <w:lang w:val="ro-MD"/>
        </w:rPr>
      </w:pPr>
    </w:p>
    <w:p w14:paraId="45608627" w14:textId="77777777" w:rsidR="00203EC6" w:rsidRPr="00FF430B" w:rsidRDefault="00203EC6"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92A5D">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501C4DD2" w:rsidR="00233538" w:rsidRPr="00FF430B" w:rsidRDefault="0003591A" w:rsidP="00196AB4">
      <w:pPr>
        <w:ind w:firstLine="709"/>
        <w:jc w:val="both"/>
        <w:rPr>
          <w:lang w:val="ro-MD"/>
        </w:rPr>
      </w:pPr>
      <w:r w:rsidRPr="00FF430B">
        <w:rPr>
          <w:lang w:val="ro-MD"/>
        </w:rPr>
        <w:t>Obiectul</w:t>
      </w:r>
      <w:r w:rsidRPr="00203EC6">
        <w:rPr>
          <w:u w:val="single"/>
          <w:lang w:val="ro-MD"/>
        </w:rPr>
        <w:t>_</w:t>
      </w:r>
      <w:r w:rsidR="00203EC6" w:rsidRPr="00203EC6">
        <w:rPr>
          <w:b/>
          <w:bCs/>
          <w:i/>
          <w:noProof w:val="0"/>
          <w:u w:val="single"/>
          <w:lang w:eastAsia="ru-RU"/>
        </w:rPr>
        <w:t xml:space="preserve"> </w:t>
      </w:r>
      <w:r w:rsidR="00203EC6" w:rsidRPr="0021064F">
        <w:rPr>
          <w:b/>
          <w:bCs/>
          <w:i/>
          <w:noProof w:val="0"/>
          <w:u w:val="single"/>
          <w:lang w:eastAsia="ru-RU"/>
        </w:rPr>
        <w:t xml:space="preserve">Lucrări de </w:t>
      </w:r>
      <w:r w:rsidR="0021064F" w:rsidRPr="0021064F">
        <w:rPr>
          <w:b/>
          <w:bCs/>
          <w:i/>
          <w:noProof w:val="0"/>
          <w:u w:val="single"/>
          <w:lang w:eastAsia="ru-RU"/>
        </w:rPr>
        <w:t>reparatie</w:t>
      </w:r>
      <w:r w:rsidR="00203EC6" w:rsidRPr="0021064F">
        <w:rPr>
          <w:b/>
          <w:bCs/>
          <w:i/>
          <w:noProof w:val="0"/>
          <w:u w:val="single"/>
          <w:lang w:eastAsia="ru-RU"/>
        </w:rPr>
        <w:t xml:space="preserve"> a drumului local strada Valea Lacului</w:t>
      </w:r>
      <w:r w:rsidR="00203EC6">
        <w:rPr>
          <w:b/>
          <w:bCs/>
          <w:i/>
          <w:noProof w:val="0"/>
          <w:u w:val="single"/>
          <w:lang w:eastAsia="ru-RU"/>
        </w:rPr>
        <w:t>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16E54EA6" w:rsidR="00233538" w:rsidRPr="00FF430B" w:rsidRDefault="0003591A" w:rsidP="00196AB4">
      <w:pPr>
        <w:ind w:firstLine="709"/>
        <w:jc w:val="both"/>
        <w:rPr>
          <w:lang w:val="ro-MD"/>
        </w:rPr>
      </w:pPr>
      <w:r w:rsidRPr="00FF430B">
        <w:rPr>
          <w:lang w:val="ro-MD"/>
        </w:rPr>
        <w:t>Autoritatea contractantă__</w:t>
      </w:r>
      <w:r w:rsidR="00CE7120">
        <w:rPr>
          <w:lang w:val="ro-MD"/>
        </w:rPr>
        <w:t>Primăria satului Nimoreni</w:t>
      </w:r>
      <w:r w:rsidRPr="00FF430B">
        <w:rPr>
          <w:lang w:val="ro-MD"/>
        </w:rPr>
        <w:t>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lastRenderedPageBreak/>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23076062" w:rsidR="000E4D7D" w:rsidRDefault="000E4D7D" w:rsidP="00196AB4">
      <w:pPr>
        <w:jc w:val="both"/>
        <w:rPr>
          <w:b/>
          <w:lang w:val="ro-MD"/>
        </w:rPr>
      </w:pPr>
    </w:p>
    <w:p w14:paraId="6D095DC0" w14:textId="1B5E79E6" w:rsidR="00203EC6" w:rsidRDefault="00203EC6" w:rsidP="00196AB4">
      <w:pPr>
        <w:jc w:val="both"/>
        <w:rPr>
          <w:b/>
          <w:lang w:val="ro-MD"/>
        </w:rPr>
      </w:pPr>
    </w:p>
    <w:p w14:paraId="12773CCE" w14:textId="036472EC" w:rsidR="00203EC6" w:rsidRDefault="00203EC6" w:rsidP="00196AB4">
      <w:pPr>
        <w:jc w:val="both"/>
        <w:rPr>
          <w:b/>
          <w:lang w:val="ro-MD"/>
        </w:rPr>
      </w:pPr>
    </w:p>
    <w:p w14:paraId="3F99712C" w14:textId="7C97699E" w:rsidR="00203EC6" w:rsidRDefault="00203EC6" w:rsidP="00196AB4">
      <w:pPr>
        <w:jc w:val="both"/>
        <w:rPr>
          <w:b/>
          <w:lang w:val="ro-MD"/>
        </w:rPr>
      </w:pPr>
    </w:p>
    <w:p w14:paraId="57BBBAEC" w14:textId="57FED88F" w:rsidR="00203EC6" w:rsidRDefault="00203EC6" w:rsidP="00196AB4">
      <w:pPr>
        <w:jc w:val="both"/>
        <w:rPr>
          <w:b/>
          <w:lang w:val="ro-MD"/>
        </w:rPr>
      </w:pPr>
    </w:p>
    <w:p w14:paraId="66C6C435" w14:textId="7262126C" w:rsidR="00203EC6" w:rsidRDefault="00203EC6" w:rsidP="00196AB4">
      <w:pPr>
        <w:jc w:val="both"/>
        <w:rPr>
          <w:b/>
          <w:lang w:val="ro-MD"/>
        </w:rPr>
      </w:pPr>
    </w:p>
    <w:p w14:paraId="3769AC06" w14:textId="6BF94682" w:rsidR="00203EC6" w:rsidRDefault="00203EC6" w:rsidP="00196AB4">
      <w:pPr>
        <w:jc w:val="both"/>
        <w:rPr>
          <w:b/>
          <w:lang w:val="ro-MD"/>
        </w:rPr>
      </w:pPr>
    </w:p>
    <w:p w14:paraId="5512CB62" w14:textId="77777777" w:rsidR="00203EC6" w:rsidRPr="00FF430B" w:rsidRDefault="00203EC6"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7B75050D" w14:textId="77777777" w:rsidR="004A17D6" w:rsidRDefault="004A17D6" w:rsidP="004A17D6">
      <w:pPr>
        <w:ind w:right="567"/>
        <w:jc w:val="center"/>
        <w:rPr>
          <w:b/>
          <w:bCs/>
          <w:sz w:val="28"/>
          <w:szCs w:val="28"/>
          <w:lang w:val="en-US"/>
        </w:rPr>
      </w:pPr>
      <w:r w:rsidRPr="008B47FF">
        <w:rPr>
          <w:b/>
          <w:bCs/>
          <w:sz w:val="28"/>
          <w:szCs w:val="28"/>
          <w:lang w:val="en-US"/>
        </w:rPr>
        <w:t>CAIET DE SARCINI</w:t>
      </w:r>
    </w:p>
    <w:p w14:paraId="534FC6EC" w14:textId="77777777" w:rsidR="004A17D6" w:rsidRPr="00CB1E8B" w:rsidRDefault="004A17D6" w:rsidP="004A17D6">
      <w:pPr>
        <w:ind w:right="567"/>
        <w:jc w:val="center"/>
        <w:rPr>
          <w:b/>
          <w:bCs/>
          <w:sz w:val="28"/>
          <w:szCs w:val="28"/>
          <w:lang w:val="en-US"/>
        </w:rPr>
      </w:pPr>
      <w:r>
        <w:rPr>
          <w:b/>
          <w:bCs/>
          <w:sz w:val="28"/>
          <w:szCs w:val="28"/>
          <w:lang w:val="en-US"/>
        </w:rPr>
        <w:t>PENTRU  CEREREA OFERTEI  DE  PREŢ</w:t>
      </w:r>
    </w:p>
    <w:p w14:paraId="368F27AC" w14:textId="77777777" w:rsidR="004A17D6" w:rsidRDefault="004A17D6" w:rsidP="004A17D6">
      <w:pPr>
        <w:ind w:right="567"/>
        <w:jc w:val="center"/>
        <w:rPr>
          <w:b/>
          <w:bCs/>
          <w:sz w:val="28"/>
          <w:szCs w:val="28"/>
          <w:lang w:val="en-US"/>
        </w:rPr>
      </w:pPr>
    </w:p>
    <w:p w14:paraId="2CF1C674" w14:textId="77777777" w:rsidR="004A17D6" w:rsidRDefault="004A17D6" w:rsidP="004A17D6">
      <w:pPr>
        <w:ind w:right="567"/>
        <w:rPr>
          <w:sz w:val="28"/>
          <w:szCs w:val="28"/>
          <w:lang w:val="en-US"/>
        </w:rPr>
      </w:pPr>
      <w:r w:rsidRPr="002C2F63">
        <w:rPr>
          <w:b/>
          <w:bCs/>
          <w:lang w:val="en-US"/>
        </w:rPr>
        <w:t>1. Denumerea beneficiarului de stat</w:t>
      </w:r>
      <w:r>
        <w:rPr>
          <w:b/>
          <w:bCs/>
          <w:sz w:val="28"/>
          <w:szCs w:val="28"/>
          <w:lang w:val="en-US"/>
        </w:rPr>
        <w:t xml:space="preserve">   </w:t>
      </w:r>
    </w:p>
    <w:p w14:paraId="5257293B" w14:textId="77777777" w:rsidR="004A17D6" w:rsidRDefault="004A17D6" w:rsidP="004A17D6">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p>
    <w:p w14:paraId="597D9822" w14:textId="77777777" w:rsidR="0021064F" w:rsidRDefault="004A17D6" w:rsidP="0021064F">
      <w:pPr>
        <w:ind w:right="567"/>
        <w:rPr>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p>
    <w:p w14:paraId="40C7AF0B" w14:textId="69151CB9" w:rsidR="004A17D6" w:rsidRPr="0021064F" w:rsidRDefault="0021064F" w:rsidP="0021064F">
      <w:pPr>
        <w:ind w:right="567"/>
        <w:rPr>
          <w:b/>
          <w:bCs/>
          <w:sz w:val="28"/>
          <w:szCs w:val="28"/>
          <w:lang w:val="en-US"/>
        </w:rPr>
      </w:pPr>
      <w:r>
        <w:rPr>
          <w:sz w:val="28"/>
          <w:szCs w:val="28"/>
          <w:lang w:val="en-US"/>
        </w:rPr>
        <w:t xml:space="preserve">                     </w:t>
      </w:r>
      <w:r w:rsidRPr="0021064F">
        <w:rPr>
          <w:b/>
          <w:bCs/>
          <w:sz w:val="28"/>
          <w:szCs w:val="28"/>
          <w:lang w:val="ro-MD"/>
        </w:rPr>
        <w:t>Lucrări de reparatie a drumului local strada Valea Lacului</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4A17D6" w14:paraId="64D43F88" w14:textId="77777777" w:rsidTr="002E7282">
        <w:trPr>
          <w:cantSplit/>
        </w:trPr>
        <w:tc>
          <w:tcPr>
            <w:tcW w:w="699" w:type="dxa"/>
            <w:tcBorders>
              <w:top w:val="single" w:sz="2" w:space="0" w:color="000000"/>
              <w:left w:val="single" w:sz="2" w:space="0" w:color="000000"/>
              <w:bottom w:val="nil"/>
              <w:right w:val="nil"/>
            </w:tcBorders>
            <w:shd w:val="clear" w:color="auto" w:fill="F2F2F2"/>
          </w:tcPr>
          <w:p w14:paraId="4793038D" w14:textId="77777777" w:rsidR="004A17D6" w:rsidRDefault="004A17D6" w:rsidP="002E7282">
            <w:pPr>
              <w:jc w:val="center"/>
              <w:rPr>
                <w:sz w:val="22"/>
                <w:szCs w:val="22"/>
              </w:rPr>
            </w:pPr>
            <w:r>
              <w:rPr>
                <w:sz w:val="22"/>
                <w:szCs w:val="22"/>
              </w:rPr>
              <w:t>№</w:t>
            </w:r>
          </w:p>
          <w:p w14:paraId="6DFC07CB" w14:textId="77777777" w:rsidR="004A17D6" w:rsidRDefault="004A17D6" w:rsidP="002E7282">
            <w:pPr>
              <w:jc w:val="center"/>
              <w:rPr>
                <w:lang w:eastAsia="ru-RU"/>
              </w:rPr>
            </w:pPr>
            <w:r>
              <w:rPr>
                <w:lang w:eastAsia="ru-RU"/>
              </w:rPr>
              <w:t xml:space="preserve"> </w:t>
            </w:r>
            <w:r>
              <w:rPr>
                <w:sz w:val="22"/>
                <w:lang w:val="en-US" w:eastAsia="ru-RU"/>
              </w:rPr>
              <w:t>crt</w:t>
            </w:r>
            <w:r>
              <w:rPr>
                <w:sz w:val="22"/>
                <w:lang w:eastAsia="ru-RU"/>
              </w:rPr>
              <w:t>.</w:t>
            </w:r>
          </w:p>
        </w:tc>
        <w:tc>
          <w:tcPr>
            <w:tcW w:w="1537" w:type="dxa"/>
            <w:tcBorders>
              <w:top w:val="single" w:sz="2" w:space="0" w:color="000000"/>
              <w:left w:val="single" w:sz="2" w:space="0" w:color="000000"/>
              <w:bottom w:val="nil"/>
              <w:right w:val="nil"/>
            </w:tcBorders>
            <w:shd w:val="clear" w:color="auto" w:fill="F2F2F2"/>
          </w:tcPr>
          <w:p w14:paraId="78C3F333" w14:textId="77777777" w:rsidR="004A17D6" w:rsidRPr="00694325" w:rsidRDefault="004A17D6" w:rsidP="002E7282">
            <w:pPr>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13" w:type="dxa"/>
            <w:tcBorders>
              <w:top w:val="single" w:sz="2" w:space="0" w:color="000000"/>
              <w:left w:val="single" w:sz="2" w:space="0" w:color="000000"/>
              <w:bottom w:val="nil"/>
              <w:right w:val="nil"/>
            </w:tcBorders>
            <w:shd w:val="clear" w:color="auto" w:fill="F2F2F2"/>
          </w:tcPr>
          <w:p w14:paraId="1055E07E" w14:textId="77777777" w:rsidR="004A17D6" w:rsidRDefault="004A17D6" w:rsidP="002E7282">
            <w:pPr>
              <w:jc w:val="center"/>
              <w:rPr>
                <w:sz w:val="22"/>
                <w:szCs w:val="22"/>
              </w:rPr>
            </w:pPr>
          </w:p>
          <w:p w14:paraId="49920A14" w14:textId="77777777" w:rsidR="004A17D6" w:rsidRDefault="004A17D6" w:rsidP="002E7282">
            <w:pPr>
              <w:jc w:val="center"/>
              <w:rPr>
                <w:sz w:val="22"/>
                <w:szCs w:val="22"/>
              </w:rPr>
            </w:pPr>
            <w:r>
              <w:rPr>
                <w:sz w:val="22"/>
                <w:szCs w:val="22"/>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029985F9" w14:textId="77777777" w:rsidR="004A17D6" w:rsidRDefault="004A17D6" w:rsidP="002E7282">
            <w:pPr>
              <w:jc w:val="center"/>
              <w:rPr>
                <w:sz w:val="22"/>
                <w:szCs w:val="22"/>
              </w:rPr>
            </w:pPr>
          </w:p>
          <w:p w14:paraId="56B559BA" w14:textId="77777777" w:rsidR="004A17D6" w:rsidRDefault="004A17D6" w:rsidP="002E7282">
            <w:pPr>
              <w:jc w:val="center"/>
              <w:rPr>
                <w:sz w:val="22"/>
                <w:szCs w:val="22"/>
              </w:rPr>
            </w:pPr>
            <w:r>
              <w:rPr>
                <w:sz w:val="22"/>
                <w:szCs w:val="22"/>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06401E3A" w14:textId="77777777" w:rsidR="004A17D6" w:rsidRDefault="004A17D6" w:rsidP="002E7282">
            <w:pPr>
              <w:jc w:val="center"/>
              <w:rPr>
                <w:sz w:val="22"/>
                <w:szCs w:val="22"/>
                <w:lang w:val="en-US"/>
              </w:rPr>
            </w:pPr>
            <w:r>
              <w:rPr>
                <w:sz w:val="22"/>
                <w:szCs w:val="22"/>
                <w:lang w:val="en-US"/>
              </w:rPr>
              <w:t>Cantitate</w:t>
            </w:r>
          </w:p>
        </w:tc>
      </w:tr>
      <w:tr w:rsidR="004A17D6" w14:paraId="57C7D230" w14:textId="77777777" w:rsidTr="002E7282">
        <w:trPr>
          <w:cantSplit/>
        </w:trPr>
        <w:tc>
          <w:tcPr>
            <w:tcW w:w="699" w:type="dxa"/>
            <w:tcBorders>
              <w:top w:val="nil"/>
              <w:left w:val="single" w:sz="2" w:space="0" w:color="000000"/>
              <w:bottom w:val="single" w:sz="2" w:space="0" w:color="000000"/>
              <w:right w:val="nil"/>
            </w:tcBorders>
            <w:shd w:val="clear" w:color="auto" w:fill="F2F2F2"/>
          </w:tcPr>
          <w:p w14:paraId="3D96218B" w14:textId="77777777" w:rsidR="004A17D6" w:rsidRDefault="004A17D6" w:rsidP="002E7282">
            <w:pPr>
              <w:jc w:val="center"/>
              <w:rPr>
                <w:sz w:val="22"/>
                <w:szCs w:val="22"/>
              </w:rPr>
            </w:pPr>
          </w:p>
        </w:tc>
        <w:tc>
          <w:tcPr>
            <w:tcW w:w="1537" w:type="dxa"/>
            <w:tcBorders>
              <w:top w:val="nil"/>
              <w:left w:val="single" w:sz="2" w:space="0" w:color="000000"/>
              <w:bottom w:val="single" w:sz="2" w:space="0" w:color="000000"/>
              <w:right w:val="nil"/>
            </w:tcBorders>
            <w:shd w:val="clear" w:color="auto" w:fill="F2F2F2"/>
          </w:tcPr>
          <w:p w14:paraId="4391A2DE" w14:textId="77777777" w:rsidR="004A17D6" w:rsidRDefault="004A17D6" w:rsidP="002E7282">
            <w:pPr>
              <w:jc w:val="center"/>
              <w:rPr>
                <w:sz w:val="22"/>
                <w:szCs w:val="22"/>
              </w:rPr>
            </w:pPr>
          </w:p>
        </w:tc>
        <w:tc>
          <w:tcPr>
            <w:tcW w:w="4613" w:type="dxa"/>
            <w:tcBorders>
              <w:top w:val="nil"/>
              <w:left w:val="single" w:sz="2" w:space="0" w:color="000000"/>
              <w:bottom w:val="single" w:sz="2" w:space="0" w:color="000000"/>
              <w:right w:val="nil"/>
            </w:tcBorders>
            <w:shd w:val="clear" w:color="auto" w:fill="F2F2F2"/>
          </w:tcPr>
          <w:p w14:paraId="45220287" w14:textId="77777777" w:rsidR="004A17D6" w:rsidRDefault="004A17D6" w:rsidP="002E7282">
            <w:pPr>
              <w:jc w:val="center"/>
              <w:rPr>
                <w:sz w:val="22"/>
                <w:szCs w:val="22"/>
              </w:rPr>
            </w:pPr>
          </w:p>
        </w:tc>
        <w:tc>
          <w:tcPr>
            <w:tcW w:w="978" w:type="dxa"/>
            <w:tcBorders>
              <w:top w:val="nil"/>
              <w:left w:val="single" w:sz="2" w:space="0" w:color="000000"/>
              <w:bottom w:val="single" w:sz="2" w:space="0" w:color="000000"/>
              <w:right w:val="single" w:sz="2" w:space="0" w:color="000000"/>
            </w:tcBorders>
            <w:shd w:val="clear" w:color="auto" w:fill="F2F2F2"/>
          </w:tcPr>
          <w:p w14:paraId="44C7D3C1" w14:textId="77777777" w:rsidR="004A17D6" w:rsidRDefault="004A17D6" w:rsidP="002E7282">
            <w:pPr>
              <w:jc w:val="center"/>
              <w:rPr>
                <w:sz w:val="22"/>
                <w:szCs w:val="22"/>
              </w:rPr>
            </w:pPr>
          </w:p>
        </w:tc>
        <w:tc>
          <w:tcPr>
            <w:tcW w:w="1118" w:type="dxa"/>
            <w:tcBorders>
              <w:top w:val="nil"/>
              <w:left w:val="nil"/>
              <w:bottom w:val="single" w:sz="2" w:space="0" w:color="000000"/>
              <w:right w:val="single" w:sz="2" w:space="0" w:color="000000"/>
            </w:tcBorders>
            <w:shd w:val="clear" w:color="auto" w:fill="F2F2F2"/>
          </w:tcPr>
          <w:p w14:paraId="41135D5E" w14:textId="77777777" w:rsidR="004A17D6" w:rsidRDefault="004A17D6" w:rsidP="002E7282">
            <w:pPr>
              <w:jc w:val="center"/>
              <w:rPr>
                <w:sz w:val="22"/>
                <w:szCs w:val="22"/>
              </w:rPr>
            </w:pPr>
            <w:r>
              <w:rPr>
                <w:sz w:val="22"/>
                <w:szCs w:val="22"/>
              </w:rPr>
              <w:t>pe unitate de măsură</w:t>
            </w:r>
          </w:p>
          <w:p w14:paraId="1EF1B937" w14:textId="77777777" w:rsidR="004A17D6" w:rsidRDefault="004A17D6" w:rsidP="002E7282">
            <w:pPr>
              <w:jc w:val="center"/>
              <w:rPr>
                <w:sz w:val="22"/>
                <w:szCs w:val="22"/>
              </w:rPr>
            </w:pPr>
          </w:p>
        </w:tc>
        <w:tc>
          <w:tcPr>
            <w:tcW w:w="1119" w:type="dxa"/>
            <w:tcBorders>
              <w:top w:val="nil"/>
              <w:left w:val="nil"/>
              <w:bottom w:val="single" w:sz="2" w:space="0" w:color="000000"/>
              <w:right w:val="single" w:sz="2" w:space="0" w:color="000000"/>
            </w:tcBorders>
            <w:shd w:val="clear" w:color="auto" w:fill="F2F2F2"/>
          </w:tcPr>
          <w:p w14:paraId="3A5B3332" w14:textId="77777777" w:rsidR="004A17D6" w:rsidRDefault="004A17D6" w:rsidP="002E7282">
            <w:pPr>
              <w:jc w:val="center"/>
              <w:rPr>
                <w:sz w:val="22"/>
                <w:szCs w:val="22"/>
                <w:lang w:val="en-US"/>
              </w:rPr>
            </w:pPr>
            <w:r>
              <w:rPr>
                <w:sz w:val="22"/>
                <w:szCs w:val="22"/>
                <w:lang w:val="en-US"/>
              </w:rPr>
              <w:t>Volum</w:t>
            </w:r>
          </w:p>
        </w:tc>
      </w:tr>
    </w:tbl>
    <w:p w14:paraId="27D77127" w14:textId="77777777" w:rsidR="004A17D6" w:rsidRDefault="004A17D6" w:rsidP="004A17D6">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4A17D6" w14:paraId="27325CA0" w14:textId="77777777" w:rsidTr="002E7282">
        <w:trPr>
          <w:cantSplit/>
        </w:trPr>
        <w:tc>
          <w:tcPr>
            <w:tcW w:w="699" w:type="dxa"/>
            <w:tcBorders>
              <w:top w:val="single" w:sz="2" w:space="0" w:color="000000"/>
              <w:left w:val="single" w:sz="2" w:space="0" w:color="000000"/>
              <w:bottom w:val="double" w:sz="6" w:space="0" w:color="000000"/>
              <w:right w:val="nil"/>
            </w:tcBorders>
            <w:shd w:val="clear" w:color="auto" w:fill="F2F2F2"/>
          </w:tcPr>
          <w:p w14:paraId="0F1CA65C" w14:textId="77777777" w:rsidR="004A17D6" w:rsidRDefault="004A17D6" w:rsidP="002E7282">
            <w:pPr>
              <w:jc w:val="center"/>
              <w:rPr>
                <w:sz w:val="22"/>
                <w:szCs w:val="22"/>
              </w:rPr>
            </w:pPr>
            <w:r>
              <w:rPr>
                <w:sz w:val="22"/>
                <w:szCs w:val="22"/>
              </w:rPr>
              <w:t>1</w:t>
            </w:r>
          </w:p>
        </w:tc>
        <w:tc>
          <w:tcPr>
            <w:tcW w:w="1537" w:type="dxa"/>
            <w:tcBorders>
              <w:top w:val="single" w:sz="2" w:space="0" w:color="000000"/>
              <w:left w:val="single" w:sz="2" w:space="0" w:color="000000"/>
              <w:bottom w:val="double" w:sz="6" w:space="0" w:color="000000"/>
              <w:right w:val="nil"/>
            </w:tcBorders>
            <w:shd w:val="clear" w:color="auto" w:fill="F2F2F2"/>
          </w:tcPr>
          <w:p w14:paraId="5926CBF2" w14:textId="77777777" w:rsidR="004A17D6" w:rsidRDefault="004A17D6" w:rsidP="002E7282">
            <w:pPr>
              <w:jc w:val="center"/>
              <w:rPr>
                <w:sz w:val="22"/>
                <w:szCs w:val="22"/>
              </w:rPr>
            </w:pPr>
            <w:r>
              <w:rPr>
                <w:sz w:val="22"/>
                <w:szCs w:val="22"/>
              </w:rPr>
              <w:t>2</w:t>
            </w:r>
          </w:p>
        </w:tc>
        <w:tc>
          <w:tcPr>
            <w:tcW w:w="4613" w:type="dxa"/>
            <w:tcBorders>
              <w:top w:val="single" w:sz="2" w:space="0" w:color="000000"/>
              <w:left w:val="single" w:sz="2" w:space="0" w:color="000000"/>
              <w:bottom w:val="double" w:sz="6" w:space="0" w:color="000000"/>
              <w:right w:val="nil"/>
            </w:tcBorders>
            <w:shd w:val="clear" w:color="auto" w:fill="F2F2F2"/>
          </w:tcPr>
          <w:p w14:paraId="406AE96B" w14:textId="77777777" w:rsidR="004A17D6" w:rsidRDefault="004A17D6" w:rsidP="002E7282">
            <w:pPr>
              <w:jc w:val="center"/>
              <w:rPr>
                <w:sz w:val="22"/>
                <w:szCs w:val="22"/>
              </w:rPr>
            </w:pPr>
            <w:r>
              <w:rPr>
                <w:sz w:val="22"/>
                <w:szCs w:val="22"/>
              </w:rPr>
              <w:t>3</w:t>
            </w:r>
          </w:p>
        </w:tc>
        <w:tc>
          <w:tcPr>
            <w:tcW w:w="978" w:type="dxa"/>
            <w:tcBorders>
              <w:top w:val="single" w:sz="2" w:space="0" w:color="000000"/>
              <w:left w:val="single" w:sz="2" w:space="0" w:color="000000"/>
              <w:bottom w:val="double" w:sz="6" w:space="0" w:color="000000"/>
              <w:right w:val="nil"/>
            </w:tcBorders>
            <w:shd w:val="clear" w:color="auto" w:fill="F2F2F2"/>
          </w:tcPr>
          <w:p w14:paraId="608973ED" w14:textId="77777777" w:rsidR="004A17D6" w:rsidRDefault="004A17D6" w:rsidP="002E7282">
            <w:pPr>
              <w:jc w:val="center"/>
              <w:rPr>
                <w:sz w:val="22"/>
                <w:szCs w:val="22"/>
              </w:rPr>
            </w:pPr>
            <w:r>
              <w:rPr>
                <w:sz w:val="22"/>
                <w:szCs w:val="22"/>
              </w:rPr>
              <w:t>4</w:t>
            </w:r>
          </w:p>
        </w:tc>
        <w:tc>
          <w:tcPr>
            <w:tcW w:w="1118" w:type="dxa"/>
            <w:tcBorders>
              <w:top w:val="single" w:sz="2" w:space="0" w:color="000000"/>
              <w:left w:val="single" w:sz="2" w:space="0" w:color="000000"/>
              <w:bottom w:val="double" w:sz="6" w:space="0" w:color="000000"/>
              <w:right w:val="nil"/>
            </w:tcBorders>
            <w:shd w:val="clear" w:color="auto" w:fill="F2F2F2"/>
          </w:tcPr>
          <w:p w14:paraId="143144EF" w14:textId="77777777" w:rsidR="004A17D6" w:rsidRDefault="004A17D6" w:rsidP="002E7282">
            <w:pPr>
              <w:jc w:val="center"/>
              <w:rPr>
                <w:sz w:val="22"/>
                <w:szCs w:val="22"/>
              </w:rPr>
            </w:pPr>
            <w:r>
              <w:rPr>
                <w:sz w:val="22"/>
                <w:szCs w:val="22"/>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12E45A3" w14:textId="77777777" w:rsidR="004A17D6" w:rsidRDefault="004A17D6" w:rsidP="002E7282">
            <w:pPr>
              <w:jc w:val="center"/>
              <w:rPr>
                <w:sz w:val="22"/>
                <w:szCs w:val="22"/>
              </w:rPr>
            </w:pPr>
            <w:r>
              <w:rPr>
                <w:sz w:val="22"/>
                <w:szCs w:val="22"/>
              </w:rPr>
              <w:t>7</w:t>
            </w:r>
          </w:p>
        </w:tc>
      </w:tr>
      <w:tr w:rsidR="004A17D6" w14:paraId="41F9ECDD" w14:textId="77777777" w:rsidTr="002E7282">
        <w:tc>
          <w:tcPr>
            <w:tcW w:w="699" w:type="dxa"/>
            <w:tcBorders>
              <w:top w:val="nil"/>
              <w:left w:val="single" w:sz="2" w:space="0" w:color="000000"/>
              <w:bottom w:val="nil"/>
              <w:right w:val="nil"/>
            </w:tcBorders>
          </w:tcPr>
          <w:p w14:paraId="52183ADE" w14:textId="77777777" w:rsidR="004A17D6" w:rsidRDefault="004A17D6" w:rsidP="002E7282">
            <w:pPr>
              <w:jc w:val="center"/>
            </w:pPr>
          </w:p>
        </w:tc>
        <w:tc>
          <w:tcPr>
            <w:tcW w:w="1537" w:type="dxa"/>
            <w:tcBorders>
              <w:top w:val="nil"/>
              <w:left w:val="single" w:sz="2" w:space="0" w:color="000000"/>
              <w:bottom w:val="nil"/>
              <w:right w:val="nil"/>
            </w:tcBorders>
          </w:tcPr>
          <w:p w14:paraId="06974133" w14:textId="77777777" w:rsidR="004A17D6" w:rsidRDefault="004A17D6" w:rsidP="002E7282"/>
        </w:tc>
        <w:tc>
          <w:tcPr>
            <w:tcW w:w="4613" w:type="dxa"/>
            <w:tcBorders>
              <w:top w:val="nil"/>
              <w:left w:val="single" w:sz="2" w:space="0" w:color="000000"/>
              <w:bottom w:val="nil"/>
              <w:right w:val="nil"/>
            </w:tcBorders>
          </w:tcPr>
          <w:p w14:paraId="73AD003D" w14:textId="77777777" w:rsidR="004A17D6" w:rsidRDefault="004A17D6" w:rsidP="002E7282">
            <w:pPr>
              <w:rPr>
                <w:rFonts w:ascii="Times New Roman CYR" w:hAnsi="Times New Roman CYR" w:cs="Times New Roman CYR"/>
                <w:b/>
                <w:bCs/>
                <w:sz w:val="22"/>
                <w:szCs w:val="22"/>
              </w:rPr>
            </w:pPr>
            <w:r>
              <w:rPr>
                <w:rFonts w:ascii="Times New Roman CYR" w:hAnsi="Times New Roman CYR" w:cs="Times New Roman CYR"/>
                <w:b/>
                <w:bCs/>
                <w:sz w:val="22"/>
                <w:szCs w:val="22"/>
              </w:rPr>
              <w:t>1. Capitolul I: Lucrari pregatitoare</w:t>
            </w:r>
          </w:p>
        </w:tc>
        <w:tc>
          <w:tcPr>
            <w:tcW w:w="978" w:type="dxa"/>
            <w:tcBorders>
              <w:top w:val="nil"/>
              <w:left w:val="single" w:sz="2" w:space="0" w:color="000000"/>
              <w:bottom w:val="nil"/>
              <w:right w:val="nil"/>
            </w:tcBorders>
          </w:tcPr>
          <w:p w14:paraId="4EEF25A3" w14:textId="77777777" w:rsidR="004A17D6" w:rsidRDefault="004A17D6" w:rsidP="002E7282"/>
        </w:tc>
        <w:tc>
          <w:tcPr>
            <w:tcW w:w="1118" w:type="dxa"/>
            <w:tcBorders>
              <w:top w:val="nil"/>
              <w:left w:val="single" w:sz="2" w:space="0" w:color="000000"/>
              <w:bottom w:val="nil"/>
              <w:right w:val="nil"/>
            </w:tcBorders>
          </w:tcPr>
          <w:p w14:paraId="4783B342" w14:textId="77777777" w:rsidR="004A17D6" w:rsidRDefault="004A17D6" w:rsidP="002E7282"/>
        </w:tc>
        <w:tc>
          <w:tcPr>
            <w:tcW w:w="1119" w:type="dxa"/>
            <w:tcBorders>
              <w:top w:val="nil"/>
              <w:left w:val="single" w:sz="2" w:space="0" w:color="000000"/>
              <w:bottom w:val="nil"/>
              <w:right w:val="single" w:sz="2" w:space="0" w:color="000000"/>
            </w:tcBorders>
          </w:tcPr>
          <w:p w14:paraId="2280CB09" w14:textId="77777777" w:rsidR="004A17D6" w:rsidRDefault="004A17D6" w:rsidP="002E7282"/>
        </w:tc>
      </w:tr>
      <w:tr w:rsidR="004A17D6" w14:paraId="68DE6515" w14:textId="77777777" w:rsidTr="002E7282">
        <w:tc>
          <w:tcPr>
            <w:tcW w:w="699" w:type="dxa"/>
            <w:tcBorders>
              <w:top w:val="nil"/>
              <w:left w:val="single" w:sz="2" w:space="0" w:color="000000"/>
              <w:bottom w:val="nil"/>
              <w:right w:val="nil"/>
            </w:tcBorders>
          </w:tcPr>
          <w:p w14:paraId="2C00B6E6" w14:textId="77777777" w:rsidR="004A17D6" w:rsidRDefault="004A17D6" w:rsidP="002E7282">
            <w:pPr>
              <w:jc w:val="center"/>
            </w:pPr>
          </w:p>
        </w:tc>
        <w:tc>
          <w:tcPr>
            <w:tcW w:w="1537" w:type="dxa"/>
            <w:tcBorders>
              <w:top w:val="nil"/>
              <w:left w:val="single" w:sz="2" w:space="0" w:color="000000"/>
              <w:bottom w:val="nil"/>
              <w:right w:val="nil"/>
            </w:tcBorders>
          </w:tcPr>
          <w:p w14:paraId="32755C83" w14:textId="77777777" w:rsidR="004A17D6" w:rsidRDefault="004A17D6" w:rsidP="002E7282"/>
        </w:tc>
        <w:tc>
          <w:tcPr>
            <w:tcW w:w="4613" w:type="dxa"/>
            <w:tcBorders>
              <w:top w:val="nil"/>
              <w:left w:val="single" w:sz="2" w:space="0" w:color="000000"/>
              <w:bottom w:val="nil"/>
              <w:right w:val="nil"/>
            </w:tcBorders>
          </w:tcPr>
          <w:p w14:paraId="5B6AE7F4" w14:textId="77777777" w:rsidR="004A17D6" w:rsidRDefault="004A17D6" w:rsidP="002E7282">
            <w:pPr>
              <w:rPr>
                <w:rFonts w:ascii="Times New Roman CYR" w:hAnsi="Times New Roman CYR" w:cs="Times New Roman CYR"/>
                <w:b/>
                <w:bCs/>
                <w:sz w:val="22"/>
                <w:szCs w:val="22"/>
              </w:rPr>
            </w:pPr>
            <w:r>
              <w:rPr>
                <w:rFonts w:ascii="Times New Roman CYR" w:hAnsi="Times New Roman CYR" w:cs="Times New Roman CYR"/>
                <w:b/>
                <w:bCs/>
                <w:sz w:val="22"/>
                <w:szCs w:val="22"/>
              </w:rPr>
              <w:t>1.1. Curatirea mecanica al acostamentului</w:t>
            </w:r>
          </w:p>
        </w:tc>
        <w:tc>
          <w:tcPr>
            <w:tcW w:w="978" w:type="dxa"/>
            <w:tcBorders>
              <w:top w:val="nil"/>
              <w:left w:val="single" w:sz="2" w:space="0" w:color="000000"/>
              <w:bottom w:val="nil"/>
              <w:right w:val="nil"/>
            </w:tcBorders>
          </w:tcPr>
          <w:p w14:paraId="2F5157BB" w14:textId="77777777" w:rsidR="004A17D6" w:rsidRDefault="004A17D6" w:rsidP="002E7282"/>
        </w:tc>
        <w:tc>
          <w:tcPr>
            <w:tcW w:w="1118" w:type="dxa"/>
            <w:tcBorders>
              <w:top w:val="nil"/>
              <w:left w:val="single" w:sz="2" w:space="0" w:color="000000"/>
              <w:bottom w:val="nil"/>
              <w:right w:val="nil"/>
            </w:tcBorders>
          </w:tcPr>
          <w:p w14:paraId="5E9F5D79" w14:textId="77777777" w:rsidR="004A17D6" w:rsidRDefault="004A17D6" w:rsidP="002E7282"/>
        </w:tc>
        <w:tc>
          <w:tcPr>
            <w:tcW w:w="1119" w:type="dxa"/>
            <w:tcBorders>
              <w:top w:val="nil"/>
              <w:left w:val="single" w:sz="2" w:space="0" w:color="000000"/>
              <w:bottom w:val="nil"/>
              <w:right w:val="single" w:sz="2" w:space="0" w:color="000000"/>
            </w:tcBorders>
          </w:tcPr>
          <w:p w14:paraId="22D1E22C" w14:textId="77777777" w:rsidR="004A17D6" w:rsidRDefault="004A17D6" w:rsidP="002E7282"/>
        </w:tc>
      </w:tr>
      <w:tr w:rsidR="004A17D6" w14:paraId="1DB9A6B9" w14:textId="77777777" w:rsidTr="002E7282">
        <w:tc>
          <w:tcPr>
            <w:tcW w:w="699" w:type="dxa"/>
            <w:tcBorders>
              <w:top w:val="single" w:sz="2" w:space="0" w:color="000000"/>
              <w:left w:val="single" w:sz="2" w:space="0" w:color="000000"/>
              <w:bottom w:val="single" w:sz="2" w:space="0" w:color="000000"/>
              <w:right w:val="nil"/>
            </w:tcBorders>
            <w:vAlign w:val="center"/>
          </w:tcPr>
          <w:p w14:paraId="36D8D230" w14:textId="77777777" w:rsidR="004A17D6" w:rsidRDefault="004A17D6" w:rsidP="002E7282">
            <w:pPr>
              <w:jc w:val="center"/>
              <w:rPr>
                <w:sz w:val="22"/>
                <w:szCs w:val="22"/>
              </w:rPr>
            </w:pPr>
            <w:r>
              <w:rPr>
                <w:sz w:val="22"/>
                <w:szCs w:val="22"/>
              </w:rPr>
              <w:t>0</w:t>
            </w:r>
          </w:p>
        </w:tc>
        <w:tc>
          <w:tcPr>
            <w:tcW w:w="1537" w:type="dxa"/>
            <w:tcBorders>
              <w:top w:val="single" w:sz="2" w:space="0" w:color="000000"/>
              <w:left w:val="single" w:sz="2" w:space="0" w:color="000000"/>
              <w:bottom w:val="single" w:sz="2" w:space="0" w:color="000000"/>
              <w:right w:val="nil"/>
            </w:tcBorders>
            <w:vAlign w:val="center"/>
          </w:tcPr>
          <w:p w14:paraId="37044312" w14:textId="77777777" w:rsidR="004A17D6" w:rsidRDefault="004A17D6" w:rsidP="002E7282">
            <w:pPr>
              <w:jc w:val="center"/>
              <w:rPr>
                <w:sz w:val="22"/>
                <w:szCs w:val="22"/>
                <w:lang w:val="en-US"/>
              </w:rPr>
            </w:pPr>
            <w:r>
              <w:rPr>
                <w:sz w:val="22"/>
                <w:szCs w:val="22"/>
                <w:lang w:val="en-US"/>
              </w:rPr>
              <w:t>TsC03F1</w:t>
            </w:r>
          </w:p>
          <w:p w14:paraId="398DD5E4"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11536931"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 (incarcarea materialului)</w:t>
            </w:r>
          </w:p>
        </w:tc>
        <w:tc>
          <w:tcPr>
            <w:tcW w:w="978" w:type="dxa"/>
            <w:tcBorders>
              <w:top w:val="single" w:sz="2" w:space="0" w:color="000000"/>
              <w:left w:val="single" w:sz="2" w:space="0" w:color="000000"/>
              <w:bottom w:val="single" w:sz="2" w:space="0" w:color="000000"/>
              <w:right w:val="nil"/>
            </w:tcBorders>
            <w:vAlign w:val="center"/>
          </w:tcPr>
          <w:p w14:paraId="47F73CB7" w14:textId="77777777" w:rsidR="004A17D6" w:rsidRDefault="004A17D6" w:rsidP="002E7282">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72E10FFE"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2F8978" w14:textId="77777777" w:rsidR="004A17D6" w:rsidRPr="002B02C2" w:rsidRDefault="004A17D6" w:rsidP="002E7282">
            <w:pPr>
              <w:jc w:val="right"/>
              <w:rPr>
                <w:lang w:val="en-US"/>
              </w:rPr>
            </w:pPr>
            <w:r w:rsidRPr="002B02C2">
              <w:rPr>
                <w:lang w:val="en-US"/>
              </w:rPr>
              <w:t>0,550</w:t>
            </w:r>
          </w:p>
        </w:tc>
      </w:tr>
      <w:tr w:rsidR="004A17D6" w14:paraId="2BFDB845" w14:textId="77777777" w:rsidTr="002E7282">
        <w:tc>
          <w:tcPr>
            <w:tcW w:w="699" w:type="dxa"/>
            <w:tcBorders>
              <w:top w:val="nil"/>
              <w:left w:val="single" w:sz="2" w:space="0" w:color="000000"/>
              <w:bottom w:val="single" w:sz="2" w:space="0" w:color="000000"/>
              <w:right w:val="nil"/>
            </w:tcBorders>
          </w:tcPr>
          <w:p w14:paraId="763DD0C9"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C7F9718" w14:textId="77777777" w:rsidR="004A17D6" w:rsidRPr="004D02E8" w:rsidRDefault="004A17D6" w:rsidP="002E7282">
            <w:pPr>
              <w:rPr>
                <w:sz w:val="16"/>
                <w:szCs w:val="16"/>
              </w:rPr>
            </w:pPr>
            <w:r w:rsidRPr="004D02E8">
              <w:rPr>
                <w:sz w:val="16"/>
                <w:szCs w:val="16"/>
              </w:rPr>
              <w:t>2952260003501</w:t>
            </w:r>
          </w:p>
        </w:tc>
        <w:tc>
          <w:tcPr>
            <w:tcW w:w="4613" w:type="dxa"/>
            <w:tcBorders>
              <w:top w:val="nil"/>
              <w:left w:val="single" w:sz="2" w:space="0" w:color="000000"/>
              <w:bottom w:val="single" w:sz="2" w:space="0" w:color="000000"/>
              <w:right w:val="nil"/>
            </w:tcBorders>
          </w:tcPr>
          <w:p w14:paraId="05D4591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E6AE4B5"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5D4B851" w14:textId="77777777" w:rsidR="004A17D6" w:rsidRPr="002B02C2" w:rsidRDefault="004A17D6" w:rsidP="002E7282">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CAFB69E" w14:textId="77777777" w:rsidR="004A17D6" w:rsidRPr="002B02C2" w:rsidRDefault="004A17D6" w:rsidP="002E7282">
            <w:pPr>
              <w:rPr>
                <w:sz w:val="18"/>
                <w:szCs w:val="18"/>
                <w:lang w:val="en-US"/>
              </w:rPr>
            </w:pPr>
          </w:p>
        </w:tc>
      </w:tr>
      <w:tr w:rsidR="004A17D6" w14:paraId="686BD55B" w14:textId="77777777" w:rsidTr="002E7282">
        <w:tc>
          <w:tcPr>
            <w:tcW w:w="699" w:type="dxa"/>
            <w:tcBorders>
              <w:top w:val="single" w:sz="2" w:space="0" w:color="000000"/>
              <w:left w:val="single" w:sz="2" w:space="0" w:color="000000"/>
              <w:bottom w:val="single" w:sz="2" w:space="0" w:color="000000"/>
              <w:right w:val="nil"/>
            </w:tcBorders>
            <w:vAlign w:val="center"/>
          </w:tcPr>
          <w:p w14:paraId="3F93060F" w14:textId="77777777" w:rsidR="004A17D6" w:rsidRDefault="004A17D6" w:rsidP="002E7282">
            <w:pPr>
              <w:jc w:val="center"/>
              <w:rPr>
                <w:sz w:val="22"/>
                <w:szCs w:val="22"/>
              </w:rPr>
            </w:pPr>
            <w:r>
              <w:t xml:space="preserve"> </w:t>
            </w:r>
            <w:r>
              <w:rPr>
                <w:sz w:val="22"/>
                <w:szCs w:val="22"/>
              </w:rPr>
              <w:t>1</w:t>
            </w:r>
          </w:p>
        </w:tc>
        <w:tc>
          <w:tcPr>
            <w:tcW w:w="1537" w:type="dxa"/>
            <w:tcBorders>
              <w:top w:val="single" w:sz="2" w:space="0" w:color="000000"/>
              <w:left w:val="single" w:sz="2" w:space="0" w:color="000000"/>
              <w:bottom w:val="single" w:sz="2" w:space="0" w:color="000000"/>
              <w:right w:val="nil"/>
            </w:tcBorders>
            <w:vAlign w:val="center"/>
          </w:tcPr>
          <w:p w14:paraId="065C42DF" w14:textId="77777777" w:rsidR="004A17D6" w:rsidRDefault="004A17D6" w:rsidP="002E7282">
            <w:pPr>
              <w:jc w:val="center"/>
              <w:rPr>
                <w:sz w:val="22"/>
                <w:szCs w:val="22"/>
                <w:lang w:val="en-US"/>
              </w:rPr>
            </w:pPr>
            <w:r>
              <w:rPr>
                <w:sz w:val="22"/>
                <w:szCs w:val="22"/>
                <w:lang w:val="en-US"/>
              </w:rPr>
              <w:t>TsI51A3</w:t>
            </w:r>
          </w:p>
          <w:p w14:paraId="1C7E1B30"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2CE5C06E"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Transportarea pamintului cu autobasculanta de 10 t la distanta de: 3 km</w:t>
            </w:r>
          </w:p>
        </w:tc>
        <w:tc>
          <w:tcPr>
            <w:tcW w:w="978" w:type="dxa"/>
            <w:tcBorders>
              <w:top w:val="single" w:sz="2" w:space="0" w:color="000000"/>
              <w:left w:val="single" w:sz="2" w:space="0" w:color="000000"/>
              <w:bottom w:val="single" w:sz="2" w:space="0" w:color="000000"/>
              <w:right w:val="nil"/>
            </w:tcBorders>
            <w:vAlign w:val="center"/>
          </w:tcPr>
          <w:p w14:paraId="0513F416" w14:textId="77777777" w:rsidR="004A17D6" w:rsidRDefault="004A17D6" w:rsidP="002E7282">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6987A557"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DEE109" w14:textId="77777777" w:rsidR="004A17D6" w:rsidRPr="002B02C2" w:rsidRDefault="004A17D6" w:rsidP="002E7282">
            <w:pPr>
              <w:jc w:val="right"/>
              <w:rPr>
                <w:lang w:val="en-US"/>
              </w:rPr>
            </w:pPr>
            <w:r w:rsidRPr="002B02C2">
              <w:rPr>
                <w:lang w:val="en-US"/>
              </w:rPr>
              <w:t>88,000</w:t>
            </w:r>
          </w:p>
        </w:tc>
      </w:tr>
      <w:tr w:rsidR="004A17D6" w14:paraId="1A53AE5C" w14:textId="77777777" w:rsidTr="002E7282">
        <w:tc>
          <w:tcPr>
            <w:tcW w:w="699" w:type="dxa"/>
            <w:tcBorders>
              <w:top w:val="nil"/>
              <w:left w:val="single" w:sz="2" w:space="0" w:color="000000"/>
              <w:bottom w:val="single" w:sz="2" w:space="0" w:color="000000"/>
              <w:right w:val="nil"/>
            </w:tcBorders>
          </w:tcPr>
          <w:p w14:paraId="0BE50204"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B8B13E4" w14:textId="77777777" w:rsidR="004A17D6" w:rsidRPr="004D02E8" w:rsidRDefault="004A17D6" w:rsidP="002E7282">
            <w:pPr>
              <w:rPr>
                <w:sz w:val="16"/>
                <w:szCs w:val="16"/>
              </w:rPr>
            </w:pPr>
            <w:r w:rsidRPr="004D02E8">
              <w:rPr>
                <w:sz w:val="16"/>
                <w:szCs w:val="16"/>
              </w:rPr>
              <w:t>3410540000007</w:t>
            </w:r>
          </w:p>
        </w:tc>
        <w:tc>
          <w:tcPr>
            <w:tcW w:w="4613" w:type="dxa"/>
            <w:tcBorders>
              <w:top w:val="nil"/>
              <w:left w:val="single" w:sz="2" w:space="0" w:color="000000"/>
              <w:bottom w:val="single" w:sz="2" w:space="0" w:color="000000"/>
              <w:right w:val="nil"/>
            </w:tcBorders>
          </w:tcPr>
          <w:p w14:paraId="5186F3C2"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414242E7"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60D6133" w14:textId="77777777" w:rsidR="004A17D6" w:rsidRPr="002B02C2" w:rsidRDefault="004A17D6" w:rsidP="002E7282">
            <w:pPr>
              <w:rPr>
                <w:sz w:val="18"/>
                <w:szCs w:val="18"/>
                <w:lang w:val="en-US"/>
              </w:rPr>
            </w:pPr>
            <w:r w:rsidRPr="002B02C2">
              <w:rPr>
                <w:sz w:val="18"/>
                <w:szCs w:val="18"/>
                <w:lang w:val="en-US"/>
              </w:rPr>
              <w:t>0,0307</w:t>
            </w:r>
          </w:p>
        </w:tc>
        <w:tc>
          <w:tcPr>
            <w:tcW w:w="1119" w:type="dxa"/>
            <w:tcBorders>
              <w:top w:val="nil"/>
              <w:left w:val="single" w:sz="2" w:space="0" w:color="000000"/>
              <w:bottom w:val="single" w:sz="2" w:space="0" w:color="000000"/>
              <w:right w:val="single" w:sz="2" w:space="0" w:color="000000"/>
            </w:tcBorders>
            <w:vAlign w:val="center"/>
          </w:tcPr>
          <w:p w14:paraId="6A56ADBA" w14:textId="77777777" w:rsidR="004A17D6" w:rsidRPr="002B02C2" w:rsidRDefault="004A17D6" w:rsidP="002E7282">
            <w:pPr>
              <w:rPr>
                <w:sz w:val="18"/>
                <w:szCs w:val="18"/>
                <w:lang w:val="en-US"/>
              </w:rPr>
            </w:pPr>
          </w:p>
        </w:tc>
      </w:tr>
      <w:tr w:rsidR="004A17D6" w14:paraId="1CFE430D" w14:textId="77777777" w:rsidTr="002E7282">
        <w:tc>
          <w:tcPr>
            <w:tcW w:w="699" w:type="dxa"/>
            <w:tcBorders>
              <w:top w:val="single" w:sz="2" w:space="0" w:color="000000"/>
              <w:left w:val="single" w:sz="2" w:space="0" w:color="000000"/>
              <w:bottom w:val="single" w:sz="2" w:space="0" w:color="000000"/>
              <w:right w:val="nil"/>
            </w:tcBorders>
            <w:vAlign w:val="center"/>
          </w:tcPr>
          <w:p w14:paraId="1754C795" w14:textId="77777777" w:rsidR="004A17D6" w:rsidRDefault="004A17D6" w:rsidP="002E7282">
            <w:pPr>
              <w:jc w:val="center"/>
              <w:rPr>
                <w:sz w:val="22"/>
                <w:szCs w:val="22"/>
              </w:rPr>
            </w:pPr>
            <w:r>
              <w:t xml:space="preserve"> </w:t>
            </w:r>
            <w:r>
              <w:rPr>
                <w:sz w:val="22"/>
                <w:szCs w:val="22"/>
              </w:rPr>
              <w:t>2</w:t>
            </w:r>
          </w:p>
        </w:tc>
        <w:tc>
          <w:tcPr>
            <w:tcW w:w="1537" w:type="dxa"/>
            <w:tcBorders>
              <w:top w:val="single" w:sz="2" w:space="0" w:color="000000"/>
              <w:left w:val="single" w:sz="2" w:space="0" w:color="000000"/>
              <w:bottom w:val="single" w:sz="2" w:space="0" w:color="000000"/>
              <w:right w:val="nil"/>
            </w:tcBorders>
            <w:vAlign w:val="center"/>
          </w:tcPr>
          <w:p w14:paraId="2A794F89" w14:textId="77777777" w:rsidR="004A17D6" w:rsidRDefault="004A17D6" w:rsidP="002E7282">
            <w:pPr>
              <w:jc w:val="center"/>
              <w:rPr>
                <w:sz w:val="22"/>
                <w:szCs w:val="22"/>
                <w:lang w:val="en-US"/>
              </w:rPr>
            </w:pPr>
            <w:r>
              <w:rPr>
                <w:sz w:val="22"/>
                <w:szCs w:val="22"/>
                <w:lang w:val="en-US"/>
              </w:rPr>
              <w:t>TsC51B</w:t>
            </w:r>
          </w:p>
          <w:p w14:paraId="0AECFB49"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4070E20E"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 xml:space="preserve">Lucrari la descarcarea materialului </w:t>
            </w:r>
          </w:p>
        </w:tc>
        <w:tc>
          <w:tcPr>
            <w:tcW w:w="978" w:type="dxa"/>
            <w:tcBorders>
              <w:top w:val="single" w:sz="2" w:space="0" w:color="000000"/>
              <w:left w:val="single" w:sz="2" w:space="0" w:color="000000"/>
              <w:bottom w:val="single" w:sz="2" w:space="0" w:color="000000"/>
              <w:right w:val="nil"/>
            </w:tcBorders>
            <w:vAlign w:val="center"/>
          </w:tcPr>
          <w:p w14:paraId="459D1850" w14:textId="77777777" w:rsidR="004A17D6" w:rsidRDefault="004A17D6" w:rsidP="002E7282">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36BA9E1D"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508B57" w14:textId="77777777" w:rsidR="004A17D6" w:rsidRPr="002B02C2" w:rsidRDefault="004A17D6" w:rsidP="002E7282">
            <w:pPr>
              <w:jc w:val="right"/>
              <w:rPr>
                <w:lang w:val="en-US"/>
              </w:rPr>
            </w:pPr>
            <w:r w:rsidRPr="002B02C2">
              <w:rPr>
                <w:lang w:val="en-US"/>
              </w:rPr>
              <w:t>0,550</w:t>
            </w:r>
          </w:p>
        </w:tc>
      </w:tr>
      <w:tr w:rsidR="004A17D6" w14:paraId="5B8767FA" w14:textId="77777777" w:rsidTr="002E7282">
        <w:tc>
          <w:tcPr>
            <w:tcW w:w="699" w:type="dxa"/>
            <w:tcBorders>
              <w:top w:val="nil"/>
              <w:left w:val="single" w:sz="2" w:space="0" w:color="000000"/>
              <w:bottom w:val="single" w:sz="2" w:space="0" w:color="000000"/>
              <w:right w:val="nil"/>
            </w:tcBorders>
          </w:tcPr>
          <w:p w14:paraId="615F1746"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180CB232" w14:textId="77777777" w:rsidR="004A17D6" w:rsidRPr="004D02E8" w:rsidRDefault="004A17D6" w:rsidP="002E7282">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3A1CF2DE"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39E0C2A"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61454EBE" w14:textId="77777777" w:rsidR="004A17D6" w:rsidRPr="002B02C2" w:rsidRDefault="004A17D6" w:rsidP="002E7282">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3AEAC4A9" w14:textId="77777777" w:rsidR="004A17D6" w:rsidRPr="002B02C2" w:rsidRDefault="004A17D6" w:rsidP="002E7282">
            <w:pPr>
              <w:rPr>
                <w:sz w:val="18"/>
                <w:szCs w:val="18"/>
                <w:lang w:val="en-US"/>
              </w:rPr>
            </w:pPr>
          </w:p>
        </w:tc>
      </w:tr>
      <w:tr w:rsidR="004A17D6" w14:paraId="48E989E3" w14:textId="77777777" w:rsidTr="002E7282">
        <w:tc>
          <w:tcPr>
            <w:tcW w:w="699" w:type="dxa"/>
            <w:tcBorders>
              <w:top w:val="nil"/>
              <w:left w:val="single" w:sz="2" w:space="0" w:color="000000"/>
              <w:bottom w:val="single" w:sz="2" w:space="0" w:color="000000"/>
              <w:right w:val="nil"/>
            </w:tcBorders>
          </w:tcPr>
          <w:p w14:paraId="74ACC0D4"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226E6B25" w14:textId="77777777" w:rsidR="004A17D6" w:rsidRPr="004D02E8" w:rsidRDefault="004A17D6" w:rsidP="002E7282">
            <w:pPr>
              <w:rPr>
                <w:sz w:val="16"/>
                <w:szCs w:val="16"/>
              </w:rPr>
            </w:pPr>
            <w:r w:rsidRPr="004D02E8">
              <w:rPr>
                <w:sz w:val="16"/>
                <w:szCs w:val="16"/>
              </w:rPr>
              <w:t>1411122201752-31.5</w:t>
            </w:r>
          </w:p>
        </w:tc>
        <w:tc>
          <w:tcPr>
            <w:tcW w:w="4613" w:type="dxa"/>
            <w:tcBorders>
              <w:top w:val="nil"/>
              <w:left w:val="single" w:sz="2" w:space="0" w:color="000000"/>
              <w:bottom w:val="single" w:sz="2" w:space="0" w:color="000000"/>
              <w:right w:val="nil"/>
            </w:tcBorders>
          </w:tcPr>
          <w:p w14:paraId="0111341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Piatra split fr. 8-63 LA/30</w:t>
            </w:r>
          </w:p>
        </w:tc>
        <w:tc>
          <w:tcPr>
            <w:tcW w:w="978" w:type="dxa"/>
            <w:tcBorders>
              <w:top w:val="nil"/>
              <w:left w:val="single" w:sz="2" w:space="0" w:color="000000"/>
              <w:bottom w:val="single" w:sz="2" w:space="0" w:color="000000"/>
              <w:right w:val="nil"/>
            </w:tcBorders>
            <w:vAlign w:val="center"/>
          </w:tcPr>
          <w:p w14:paraId="0C086BC4"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A1AF906" w14:textId="77777777" w:rsidR="004A17D6" w:rsidRPr="002B02C2" w:rsidRDefault="004A17D6" w:rsidP="002E7282">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7D030B6" w14:textId="77777777" w:rsidR="004A17D6" w:rsidRPr="002B02C2" w:rsidRDefault="004A17D6" w:rsidP="002E7282">
            <w:pPr>
              <w:rPr>
                <w:sz w:val="18"/>
                <w:szCs w:val="18"/>
                <w:lang w:val="en-US"/>
              </w:rPr>
            </w:pPr>
          </w:p>
        </w:tc>
      </w:tr>
      <w:tr w:rsidR="004A17D6" w14:paraId="6012C09A" w14:textId="77777777" w:rsidTr="002E7282">
        <w:tc>
          <w:tcPr>
            <w:tcW w:w="699" w:type="dxa"/>
            <w:tcBorders>
              <w:top w:val="nil"/>
              <w:left w:val="single" w:sz="2" w:space="0" w:color="000000"/>
              <w:bottom w:val="single" w:sz="2" w:space="0" w:color="000000"/>
              <w:right w:val="nil"/>
            </w:tcBorders>
          </w:tcPr>
          <w:p w14:paraId="425BA627"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5101F418" w14:textId="77777777" w:rsidR="004A17D6" w:rsidRPr="004D02E8" w:rsidRDefault="004A17D6" w:rsidP="002E7282">
            <w:pPr>
              <w:rPr>
                <w:sz w:val="16"/>
                <w:szCs w:val="16"/>
              </w:rPr>
            </w:pPr>
            <w:r w:rsidRPr="004D02E8">
              <w:rPr>
                <w:sz w:val="16"/>
                <w:szCs w:val="16"/>
              </w:rPr>
              <w:t>2952260003554</w:t>
            </w:r>
          </w:p>
        </w:tc>
        <w:tc>
          <w:tcPr>
            <w:tcW w:w="4613" w:type="dxa"/>
            <w:tcBorders>
              <w:top w:val="nil"/>
              <w:left w:val="single" w:sz="2" w:space="0" w:color="000000"/>
              <w:bottom w:val="single" w:sz="2" w:space="0" w:color="000000"/>
              <w:right w:val="nil"/>
            </w:tcBorders>
          </w:tcPr>
          <w:p w14:paraId="52FE12F6"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782A43D3"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78FB67" w14:textId="77777777" w:rsidR="004A17D6" w:rsidRPr="002B02C2" w:rsidRDefault="004A17D6" w:rsidP="002E7282">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4515ABD" w14:textId="77777777" w:rsidR="004A17D6" w:rsidRPr="002B02C2" w:rsidRDefault="004A17D6" w:rsidP="002E7282">
            <w:pPr>
              <w:rPr>
                <w:sz w:val="18"/>
                <w:szCs w:val="18"/>
                <w:lang w:val="en-US"/>
              </w:rPr>
            </w:pPr>
          </w:p>
        </w:tc>
      </w:tr>
      <w:tr w:rsidR="004A17D6" w:rsidRPr="00FE79E9" w14:paraId="50B76996" w14:textId="77777777" w:rsidTr="002E7282">
        <w:tc>
          <w:tcPr>
            <w:tcW w:w="699" w:type="dxa"/>
            <w:tcBorders>
              <w:top w:val="nil"/>
              <w:left w:val="single" w:sz="2" w:space="0" w:color="000000"/>
              <w:bottom w:val="nil"/>
              <w:right w:val="nil"/>
            </w:tcBorders>
          </w:tcPr>
          <w:p w14:paraId="4A73B9C6" w14:textId="77777777" w:rsidR="004A17D6" w:rsidRDefault="004A17D6" w:rsidP="002E7282">
            <w:pPr>
              <w:jc w:val="center"/>
            </w:pPr>
            <w:r>
              <w:t xml:space="preserve"> </w:t>
            </w:r>
          </w:p>
        </w:tc>
        <w:tc>
          <w:tcPr>
            <w:tcW w:w="1537" w:type="dxa"/>
            <w:tcBorders>
              <w:top w:val="nil"/>
              <w:left w:val="single" w:sz="2" w:space="0" w:color="000000"/>
              <w:bottom w:val="nil"/>
              <w:right w:val="nil"/>
            </w:tcBorders>
          </w:tcPr>
          <w:p w14:paraId="54AAB500" w14:textId="77777777" w:rsidR="004A17D6" w:rsidRDefault="004A17D6" w:rsidP="002E7282"/>
        </w:tc>
        <w:tc>
          <w:tcPr>
            <w:tcW w:w="4613" w:type="dxa"/>
            <w:tcBorders>
              <w:top w:val="nil"/>
              <w:left w:val="single" w:sz="2" w:space="0" w:color="000000"/>
              <w:bottom w:val="nil"/>
              <w:right w:val="nil"/>
            </w:tcBorders>
          </w:tcPr>
          <w:p w14:paraId="33EE9333" w14:textId="77777777" w:rsidR="004A17D6" w:rsidRDefault="004A17D6" w:rsidP="002E7282">
            <w:pPr>
              <w:rPr>
                <w:rFonts w:ascii="Times New Roman CYR" w:hAnsi="Times New Roman CYR" w:cs="Times New Roman CYR"/>
                <w:b/>
                <w:bCs/>
                <w:sz w:val="22"/>
                <w:szCs w:val="22"/>
              </w:rPr>
            </w:pPr>
            <w:r>
              <w:rPr>
                <w:rFonts w:ascii="Times New Roman CYR" w:hAnsi="Times New Roman CYR" w:cs="Times New Roman CYR"/>
                <w:b/>
                <w:bCs/>
                <w:sz w:val="22"/>
                <w:szCs w:val="22"/>
              </w:rPr>
              <w:t>1.2. Lucrari de pregatire a partii carosabile</w:t>
            </w:r>
          </w:p>
        </w:tc>
        <w:tc>
          <w:tcPr>
            <w:tcW w:w="978" w:type="dxa"/>
            <w:tcBorders>
              <w:top w:val="nil"/>
              <w:left w:val="single" w:sz="2" w:space="0" w:color="000000"/>
              <w:bottom w:val="nil"/>
              <w:right w:val="nil"/>
            </w:tcBorders>
          </w:tcPr>
          <w:p w14:paraId="6291C8F7" w14:textId="77777777" w:rsidR="004A17D6" w:rsidRPr="00FE79E9" w:rsidRDefault="004A17D6" w:rsidP="002E7282">
            <w:pPr>
              <w:rPr>
                <w:lang w:val="en-US"/>
              </w:rPr>
            </w:pPr>
          </w:p>
        </w:tc>
        <w:tc>
          <w:tcPr>
            <w:tcW w:w="1118" w:type="dxa"/>
            <w:tcBorders>
              <w:top w:val="nil"/>
              <w:left w:val="single" w:sz="2" w:space="0" w:color="000000"/>
              <w:bottom w:val="nil"/>
              <w:right w:val="nil"/>
            </w:tcBorders>
          </w:tcPr>
          <w:p w14:paraId="0DD7A9D7" w14:textId="77777777" w:rsidR="004A17D6" w:rsidRPr="00FE79E9" w:rsidRDefault="004A17D6" w:rsidP="002E7282">
            <w:pPr>
              <w:rPr>
                <w:lang w:val="en-US"/>
              </w:rPr>
            </w:pPr>
          </w:p>
        </w:tc>
        <w:tc>
          <w:tcPr>
            <w:tcW w:w="1119" w:type="dxa"/>
            <w:tcBorders>
              <w:top w:val="nil"/>
              <w:left w:val="single" w:sz="2" w:space="0" w:color="000000"/>
              <w:bottom w:val="nil"/>
              <w:right w:val="single" w:sz="2" w:space="0" w:color="000000"/>
            </w:tcBorders>
          </w:tcPr>
          <w:p w14:paraId="259B451E" w14:textId="77777777" w:rsidR="004A17D6" w:rsidRPr="00FE79E9" w:rsidRDefault="004A17D6" w:rsidP="002E7282">
            <w:pPr>
              <w:rPr>
                <w:lang w:val="en-US"/>
              </w:rPr>
            </w:pPr>
          </w:p>
        </w:tc>
      </w:tr>
      <w:tr w:rsidR="004A17D6" w14:paraId="6796F0B1" w14:textId="77777777" w:rsidTr="002E7282">
        <w:tc>
          <w:tcPr>
            <w:tcW w:w="699" w:type="dxa"/>
            <w:tcBorders>
              <w:top w:val="single" w:sz="2" w:space="0" w:color="000000"/>
              <w:left w:val="single" w:sz="2" w:space="0" w:color="000000"/>
              <w:bottom w:val="single" w:sz="2" w:space="0" w:color="000000"/>
              <w:right w:val="nil"/>
            </w:tcBorders>
            <w:vAlign w:val="center"/>
          </w:tcPr>
          <w:p w14:paraId="275A8998" w14:textId="77777777" w:rsidR="004A17D6" w:rsidRDefault="004A17D6" w:rsidP="002E7282">
            <w:pPr>
              <w:jc w:val="center"/>
              <w:rPr>
                <w:sz w:val="22"/>
                <w:szCs w:val="22"/>
              </w:rPr>
            </w:pPr>
            <w:r>
              <w:rPr>
                <w:sz w:val="22"/>
                <w:szCs w:val="22"/>
              </w:rPr>
              <w:t>3</w:t>
            </w:r>
          </w:p>
        </w:tc>
        <w:tc>
          <w:tcPr>
            <w:tcW w:w="1537" w:type="dxa"/>
            <w:tcBorders>
              <w:top w:val="single" w:sz="2" w:space="0" w:color="000000"/>
              <w:left w:val="single" w:sz="2" w:space="0" w:color="000000"/>
              <w:bottom w:val="single" w:sz="2" w:space="0" w:color="000000"/>
              <w:right w:val="nil"/>
            </w:tcBorders>
            <w:vAlign w:val="center"/>
          </w:tcPr>
          <w:p w14:paraId="575D477C" w14:textId="77777777" w:rsidR="004A17D6" w:rsidRDefault="004A17D6" w:rsidP="002E7282">
            <w:pPr>
              <w:jc w:val="center"/>
              <w:rPr>
                <w:sz w:val="22"/>
                <w:szCs w:val="22"/>
                <w:lang w:val="en-US"/>
              </w:rPr>
            </w:pPr>
            <w:r>
              <w:rPr>
                <w:sz w:val="22"/>
                <w:szCs w:val="22"/>
                <w:lang w:val="en-US"/>
              </w:rPr>
              <w:t>DI155A</w:t>
            </w:r>
          </w:p>
          <w:p w14:paraId="308C53E3"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127AFE44"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Taierea cu freza a stratului de beton asfaltic uzat, avind latimea tamburului 1000 mm, adincimea stratului de: 5 cm (cu pastrarea materialului pe loc (autobasculanta din norma se exclude)</w:t>
            </w:r>
          </w:p>
        </w:tc>
        <w:tc>
          <w:tcPr>
            <w:tcW w:w="978" w:type="dxa"/>
            <w:tcBorders>
              <w:top w:val="single" w:sz="2" w:space="0" w:color="000000"/>
              <w:left w:val="single" w:sz="2" w:space="0" w:color="000000"/>
              <w:bottom w:val="single" w:sz="2" w:space="0" w:color="000000"/>
              <w:right w:val="nil"/>
            </w:tcBorders>
            <w:vAlign w:val="center"/>
          </w:tcPr>
          <w:p w14:paraId="13791F2B" w14:textId="77777777" w:rsidR="004A17D6" w:rsidRDefault="004A17D6" w:rsidP="002E7282">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8AD6B65"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FDD311" w14:textId="77777777" w:rsidR="004A17D6" w:rsidRPr="002B02C2" w:rsidRDefault="004A17D6" w:rsidP="002E7282">
            <w:pPr>
              <w:jc w:val="right"/>
              <w:rPr>
                <w:lang w:val="en-US"/>
              </w:rPr>
            </w:pPr>
            <w:r w:rsidRPr="002B02C2">
              <w:rPr>
                <w:lang w:val="en-US"/>
              </w:rPr>
              <w:t>1 750,000</w:t>
            </w:r>
          </w:p>
        </w:tc>
      </w:tr>
      <w:tr w:rsidR="004A17D6" w14:paraId="473325CD" w14:textId="77777777" w:rsidTr="002E7282">
        <w:tc>
          <w:tcPr>
            <w:tcW w:w="699" w:type="dxa"/>
            <w:tcBorders>
              <w:top w:val="nil"/>
              <w:left w:val="single" w:sz="2" w:space="0" w:color="000000"/>
              <w:bottom w:val="single" w:sz="2" w:space="0" w:color="000000"/>
              <w:right w:val="nil"/>
            </w:tcBorders>
          </w:tcPr>
          <w:p w14:paraId="249C9503"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260D5E58" w14:textId="77777777" w:rsidR="004A17D6" w:rsidRPr="004D02E8" w:rsidRDefault="004A17D6" w:rsidP="002E7282">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69E93008"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1E4897C"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77B2713" w14:textId="77777777" w:rsidR="004A17D6" w:rsidRPr="002B02C2" w:rsidRDefault="004A17D6" w:rsidP="002E7282">
            <w:pPr>
              <w:rPr>
                <w:sz w:val="18"/>
                <w:szCs w:val="18"/>
                <w:lang w:val="en-US"/>
              </w:rPr>
            </w:pPr>
            <w:r w:rsidRPr="002B02C2">
              <w:rPr>
                <w:sz w:val="18"/>
                <w:szCs w:val="18"/>
                <w:lang w:val="en-US"/>
              </w:rPr>
              <w:t>0,0349</w:t>
            </w:r>
          </w:p>
        </w:tc>
        <w:tc>
          <w:tcPr>
            <w:tcW w:w="1119" w:type="dxa"/>
            <w:tcBorders>
              <w:top w:val="nil"/>
              <w:left w:val="single" w:sz="2" w:space="0" w:color="000000"/>
              <w:bottom w:val="single" w:sz="2" w:space="0" w:color="000000"/>
              <w:right w:val="single" w:sz="2" w:space="0" w:color="000000"/>
            </w:tcBorders>
            <w:vAlign w:val="center"/>
          </w:tcPr>
          <w:p w14:paraId="3A96D341" w14:textId="77777777" w:rsidR="004A17D6" w:rsidRPr="002B02C2" w:rsidRDefault="004A17D6" w:rsidP="002E7282">
            <w:pPr>
              <w:rPr>
                <w:sz w:val="18"/>
                <w:szCs w:val="18"/>
                <w:lang w:val="en-US"/>
              </w:rPr>
            </w:pPr>
          </w:p>
        </w:tc>
      </w:tr>
      <w:tr w:rsidR="004A17D6" w14:paraId="34D1B101" w14:textId="77777777" w:rsidTr="002E7282">
        <w:tc>
          <w:tcPr>
            <w:tcW w:w="699" w:type="dxa"/>
            <w:tcBorders>
              <w:top w:val="nil"/>
              <w:left w:val="single" w:sz="2" w:space="0" w:color="000000"/>
              <w:bottom w:val="single" w:sz="2" w:space="0" w:color="000000"/>
              <w:right w:val="nil"/>
            </w:tcBorders>
          </w:tcPr>
          <w:p w14:paraId="103E045D"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63A23ED" w14:textId="77777777" w:rsidR="004A17D6" w:rsidRPr="004D02E8" w:rsidRDefault="004A17D6" w:rsidP="002E7282">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6F810127"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3162F00"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515FA53" w14:textId="77777777" w:rsidR="004A17D6" w:rsidRPr="002B02C2" w:rsidRDefault="004A17D6" w:rsidP="002E7282">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77312E7F" w14:textId="77777777" w:rsidR="004A17D6" w:rsidRPr="002B02C2" w:rsidRDefault="004A17D6" w:rsidP="002E7282">
            <w:pPr>
              <w:rPr>
                <w:sz w:val="18"/>
                <w:szCs w:val="18"/>
                <w:lang w:val="en-US"/>
              </w:rPr>
            </w:pPr>
          </w:p>
        </w:tc>
      </w:tr>
      <w:tr w:rsidR="004A17D6" w14:paraId="4D902762" w14:textId="77777777" w:rsidTr="002E7282">
        <w:tc>
          <w:tcPr>
            <w:tcW w:w="699" w:type="dxa"/>
            <w:tcBorders>
              <w:top w:val="nil"/>
              <w:left w:val="single" w:sz="2" w:space="0" w:color="000000"/>
              <w:bottom w:val="single" w:sz="2" w:space="0" w:color="000000"/>
              <w:right w:val="nil"/>
            </w:tcBorders>
          </w:tcPr>
          <w:p w14:paraId="6B80385F"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0FF7984" w14:textId="77777777" w:rsidR="004A17D6" w:rsidRPr="004D02E8" w:rsidRDefault="004A17D6" w:rsidP="002E7282">
            <w:pPr>
              <w:rPr>
                <w:sz w:val="16"/>
                <w:szCs w:val="16"/>
              </w:rPr>
            </w:pPr>
            <w:r w:rsidRPr="004D02E8">
              <w:rPr>
                <w:sz w:val="16"/>
                <w:szCs w:val="16"/>
              </w:rPr>
              <w:t>2940420007200</w:t>
            </w:r>
          </w:p>
        </w:tc>
        <w:tc>
          <w:tcPr>
            <w:tcW w:w="4613" w:type="dxa"/>
            <w:tcBorders>
              <w:top w:val="nil"/>
              <w:left w:val="single" w:sz="2" w:space="0" w:color="000000"/>
              <w:bottom w:val="single" w:sz="2" w:space="0" w:color="000000"/>
              <w:right w:val="nil"/>
            </w:tcBorders>
          </w:tcPr>
          <w:p w14:paraId="53E59119"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Freza cu latimea tamburului 1000 mm</w:t>
            </w:r>
          </w:p>
        </w:tc>
        <w:tc>
          <w:tcPr>
            <w:tcW w:w="978" w:type="dxa"/>
            <w:tcBorders>
              <w:top w:val="nil"/>
              <w:left w:val="single" w:sz="2" w:space="0" w:color="000000"/>
              <w:bottom w:val="single" w:sz="2" w:space="0" w:color="000000"/>
              <w:right w:val="nil"/>
            </w:tcBorders>
            <w:vAlign w:val="center"/>
          </w:tcPr>
          <w:p w14:paraId="28FC4540"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0F96191" w14:textId="77777777" w:rsidR="004A17D6" w:rsidRPr="002B02C2" w:rsidRDefault="004A17D6" w:rsidP="002E7282">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2A20F628" w14:textId="77777777" w:rsidR="004A17D6" w:rsidRPr="002B02C2" w:rsidRDefault="004A17D6" w:rsidP="002E7282">
            <w:pPr>
              <w:rPr>
                <w:sz w:val="18"/>
                <w:szCs w:val="18"/>
                <w:lang w:val="en-US"/>
              </w:rPr>
            </w:pPr>
          </w:p>
        </w:tc>
      </w:tr>
      <w:tr w:rsidR="004A17D6" w14:paraId="79CCDB93" w14:textId="77777777" w:rsidTr="002E7282">
        <w:tc>
          <w:tcPr>
            <w:tcW w:w="699" w:type="dxa"/>
            <w:tcBorders>
              <w:top w:val="nil"/>
              <w:left w:val="single" w:sz="2" w:space="0" w:color="000000"/>
              <w:bottom w:val="single" w:sz="2" w:space="0" w:color="000000"/>
              <w:right w:val="nil"/>
            </w:tcBorders>
          </w:tcPr>
          <w:p w14:paraId="2E43C60D"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911A654" w14:textId="77777777" w:rsidR="004A17D6" w:rsidRPr="004D02E8" w:rsidRDefault="004A17D6" w:rsidP="002E7282">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3526DAE7"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2EA8A975"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779C9AB" w14:textId="77777777" w:rsidR="004A17D6" w:rsidRPr="002B02C2" w:rsidRDefault="004A17D6" w:rsidP="002E7282">
            <w:pPr>
              <w:rPr>
                <w:sz w:val="18"/>
                <w:szCs w:val="18"/>
                <w:lang w:val="en-US"/>
              </w:rPr>
            </w:pPr>
            <w:r w:rsidRPr="002B02C2">
              <w:rPr>
                <w:sz w:val="18"/>
                <w:szCs w:val="18"/>
                <w:lang w:val="en-US"/>
              </w:rPr>
              <w:t>0,0182</w:t>
            </w:r>
          </w:p>
        </w:tc>
        <w:tc>
          <w:tcPr>
            <w:tcW w:w="1119" w:type="dxa"/>
            <w:tcBorders>
              <w:top w:val="nil"/>
              <w:left w:val="single" w:sz="2" w:space="0" w:color="000000"/>
              <w:bottom w:val="single" w:sz="2" w:space="0" w:color="000000"/>
              <w:right w:val="single" w:sz="2" w:space="0" w:color="000000"/>
            </w:tcBorders>
            <w:vAlign w:val="center"/>
          </w:tcPr>
          <w:p w14:paraId="363A68A2" w14:textId="77777777" w:rsidR="004A17D6" w:rsidRPr="002B02C2" w:rsidRDefault="004A17D6" w:rsidP="002E7282">
            <w:pPr>
              <w:rPr>
                <w:sz w:val="18"/>
                <w:szCs w:val="18"/>
                <w:lang w:val="en-US"/>
              </w:rPr>
            </w:pPr>
          </w:p>
        </w:tc>
      </w:tr>
      <w:tr w:rsidR="004A17D6" w14:paraId="7E299FCA" w14:textId="77777777" w:rsidTr="002E7282">
        <w:tc>
          <w:tcPr>
            <w:tcW w:w="699" w:type="dxa"/>
            <w:tcBorders>
              <w:top w:val="single" w:sz="2" w:space="0" w:color="000000"/>
              <w:left w:val="single" w:sz="2" w:space="0" w:color="000000"/>
              <w:bottom w:val="single" w:sz="2" w:space="0" w:color="000000"/>
              <w:right w:val="nil"/>
            </w:tcBorders>
            <w:vAlign w:val="center"/>
          </w:tcPr>
          <w:p w14:paraId="4310969B" w14:textId="77777777" w:rsidR="004A17D6" w:rsidRDefault="004A17D6" w:rsidP="002E7282">
            <w:pPr>
              <w:jc w:val="center"/>
              <w:rPr>
                <w:sz w:val="22"/>
                <w:szCs w:val="22"/>
              </w:rPr>
            </w:pPr>
            <w:r>
              <w:t xml:space="preserve"> </w:t>
            </w:r>
            <w:r>
              <w:rPr>
                <w:sz w:val="22"/>
                <w:szCs w:val="22"/>
              </w:rPr>
              <w:t>4</w:t>
            </w:r>
          </w:p>
        </w:tc>
        <w:tc>
          <w:tcPr>
            <w:tcW w:w="1537" w:type="dxa"/>
            <w:tcBorders>
              <w:top w:val="single" w:sz="2" w:space="0" w:color="000000"/>
              <w:left w:val="single" w:sz="2" w:space="0" w:color="000000"/>
              <w:bottom w:val="single" w:sz="2" w:space="0" w:color="000000"/>
              <w:right w:val="nil"/>
            </w:tcBorders>
            <w:vAlign w:val="center"/>
          </w:tcPr>
          <w:p w14:paraId="6E6E8A0E" w14:textId="77777777" w:rsidR="004A17D6" w:rsidRDefault="004A17D6" w:rsidP="002E7282">
            <w:pPr>
              <w:jc w:val="center"/>
              <w:rPr>
                <w:sz w:val="22"/>
                <w:szCs w:val="22"/>
                <w:lang w:val="en-US"/>
              </w:rPr>
            </w:pPr>
            <w:r>
              <w:rPr>
                <w:sz w:val="22"/>
                <w:szCs w:val="22"/>
                <w:lang w:val="en-US"/>
              </w:rPr>
              <w:t>TsE05C</w:t>
            </w:r>
          </w:p>
          <w:p w14:paraId="21B31B72"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6F30AEAA"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14:paraId="39A9B030" w14:textId="77777777" w:rsidR="004A17D6" w:rsidRDefault="004A17D6" w:rsidP="002E7282">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3DD8E1CD"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5B5070" w14:textId="77777777" w:rsidR="004A17D6" w:rsidRPr="002B02C2" w:rsidRDefault="004A17D6" w:rsidP="002E7282">
            <w:pPr>
              <w:jc w:val="right"/>
              <w:rPr>
                <w:lang w:val="en-US"/>
              </w:rPr>
            </w:pPr>
            <w:r w:rsidRPr="002B02C2">
              <w:rPr>
                <w:lang w:val="en-US"/>
              </w:rPr>
              <w:t>29,100</w:t>
            </w:r>
          </w:p>
        </w:tc>
      </w:tr>
      <w:tr w:rsidR="004A17D6" w14:paraId="26A49CB5" w14:textId="77777777" w:rsidTr="002E7282">
        <w:tc>
          <w:tcPr>
            <w:tcW w:w="699" w:type="dxa"/>
            <w:tcBorders>
              <w:top w:val="nil"/>
              <w:left w:val="single" w:sz="2" w:space="0" w:color="000000"/>
              <w:bottom w:val="single" w:sz="2" w:space="0" w:color="000000"/>
              <w:right w:val="nil"/>
            </w:tcBorders>
          </w:tcPr>
          <w:p w14:paraId="1DE4170C"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5254FB34" w14:textId="77777777" w:rsidR="004A17D6" w:rsidRPr="004D02E8" w:rsidRDefault="004A17D6" w:rsidP="002E7282">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2135DD8C"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2A810DAA"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3F60960" w14:textId="77777777" w:rsidR="004A17D6" w:rsidRPr="002B02C2" w:rsidRDefault="004A17D6" w:rsidP="002E7282">
            <w:pPr>
              <w:rPr>
                <w:sz w:val="18"/>
                <w:szCs w:val="18"/>
                <w:lang w:val="en-US"/>
              </w:rPr>
            </w:pPr>
            <w:r w:rsidRPr="002B02C2">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14:paraId="00D280D2" w14:textId="77777777" w:rsidR="004A17D6" w:rsidRPr="002B02C2" w:rsidRDefault="004A17D6" w:rsidP="002E7282">
            <w:pPr>
              <w:rPr>
                <w:sz w:val="18"/>
                <w:szCs w:val="18"/>
                <w:lang w:val="en-US"/>
              </w:rPr>
            </w:pPr>
          </w:p>
        </w:tc>
      </w:tr>
      <w:tr w:rsidR="004A17D6" w:rsidRPr="00FE79E9" w14:paraId="4D994E06" w14:textId="77777777" w:rsidTr="002E7282">
        <w:tc>
          <w:tcPr>
            <w:tcW w:w="699" w:type="dxa"/>
            <w:tcBorders>
              <w:top w:val="nil"/>
              <w:left w:val="single" w:sz="2" w:space="0" w:color="000000"/>
              <w:bottom w:val="nil"/>
              <w:right w:val="nil"/>
            </w:tcBorders>
          </w:tcPr>
          <w:p w14:paraId="141C89E0" w14:textId="77777777" w:rsidR="004A17D6" w:rsidRDefault="004A17D6" w:rsidP="002E7282">
            <w:pPr>
              <w:jc w:val="center"/>
            </w:pPr>
            <w:r>
              <w:t xml:space="preserve"> </w:t>
            </w:r>
          </w:p>
        </w:tc>
        <w:tc>
          <w:tcPr>
            <w:tcW w:w="1537" w:type="dxa"/>
            <w:tcBorders>
              <w:top w:val="nil"/>
              <w:left w:val="single" w:sz="2" w:space="0" w:color="000000"/>
              <w:bottom w:val="nil"/>
              <w:right w:val="nil"/>
            </w:tcBorders>
          </w:tcPr>
          <w:p w14:paraId="25E2053F" w14:textId="77777777" w:rsidR="004A17D6" w:rsidRDefault="004A17D6" w:rsidP="002E7282"/>
        </w:tc>
        <w:tc>
          <w:tcPr>
            <w:tcW w:w="4613" w:type="dxa"/>
            <w:tcBorders>
              <w:top w:val="nil"/>
              <w:left w:val="single" w:sz="2" w:space="0" w:color="000000"/>
              <w:bottom w:val="nil"/>
              <w:right w:val="nil"/>
            </w:tcBorders>
          </w:tcPr>
          <w:p w14:paraId="6AEFF9D2" w14:textId="77777777" w:rsidR="004A17D6" w:rsidRDefault="004A17D6" w:rsidP="002E7282">
            <w:pPr>
              <w:rPr>
                <w:rFonts w:ascii="Times New Roman CYR" w:hAnsi="Times New Roman CYR" w:cs="Times New Roman CYR"/>
                <w:b/>
                <w:bCs/>
                <w:sz w:val="22"/>
                <w:szCs w:val="22"/>
              </w:rPr>
            </w:pPr>
            <w:r>
              <w:rPr>
                <w:rFonts w:ascii="Times New Roman CYR" w:hAnsi="Times New Roman CYR" w:cs="Times New Roman CYR"/>
                <w:b/>
                <w:bCs/>
                <w:sz w:val="22"/>
                <w:szCs w:val="22"/>
              </w:rPr>
              <w:t>2. Capitolul II. Amenajarea si constructia sistemului rutier</w:t>
            </w:r>
          </w:p>
        </w:tc>
        <w:tc>
          <w:tcPr>
            <w:tcW w:w="978" w:type="dxa"/>
            <w:tcBorders>
              <w:top w:val="nil"/>
              <w:left w:val="single" w:sz="2" w:space="0" w:color="000000"/>
              <w:bottom w:val="nil"/>
              <w:right w:val="nil"/>
            </w:tcBorders>
          </w:tcPr>
          <w:p w14:paraId="134FCAC4" w14:textId="77777777" w:rsidR="004A17D6" w:rsidRPr="00FE79E9" w:rsidRDefault="004A17D6" w:rsidP="002E7282">
            <w:pPr>
              <w:rPr>
                <w:lang w:val="en-US"/>
              </w:rPr>
            </w:pPr>
          </w:p>
        </w:tc>
        <w:tc>
          <w:tcPr>
            <w:tcW w:w="1118" w:type="dxa"/>
            <w:tcBorders>
              <w:top w:val="nil"/>
              <w:left w:val="single" w:sz="2" w:space="0" w:color="000000"/>
              <w:bottom w:val="nil"/>
              <w:right w:val="nil"/>
            </w:tcBorders>
          </w:tcPr>
          <w:p w14:paraId="7722786C" w14:textId="77777777" w:rsidR="004A17D6" w:rsidRPr="00FE79E9" w:rsidRDefault="004A17D6" w:rsidP="002E7282">
            <w:pPr>
              <w:rPr>
                <w:lang w:val="en-US"/>
              </w:rPr>
            </w:pPr>
          </w:p>
        </w:tc>
        <w:tc>
          <w:tcPr>
            <w:tcW w:w="1119" w:type="dxa"/>
            <w:tcBorders>
              <w:top w:val="nil"/>
              <w:left w:val="single" w:sz="2" w:space="0" w:color="000000"/>
              <w:bottom w:val="nil"/>
              <w:right w:val="single" w:sz="2" w:space="0" w:color="000000"/>
            </w:tcBorders>
          </w:tcPr>
          <w:p w14:paraId="0072C26C" w14:textId="77777777" w:rsidR="004A17D6" w:rsidRPr="00FE79E9" w:rsidRDefault="004A17D6" w:rsidP="002E7282">
            <w:pPr>
              <w:rPr>
                <w:lang w:val="en-US"/>
              </w:rPr>
            </w:pPr>
          </w:p>
        </w:tc>
      </w:tr>
      <w:tr w:rsidR="004A17D6" w14:paraId="4F448A24" w14:textId="77777777" w:rsidTr="002E7282">
        <w:tc>
          <w:tcPr>
            <w:tcW w:w="699" w:type="dxa"/>
            <w:tcBorders>
              <w:top w:val="single" w:sz="2" w:space="0" w:color="000000"/>
              <w:left w:val="single" w:sz="2" w:space="0" w:color="000000"/>
              <w:bottom w:val="single" w:sz="2" w:space="0" w:color="000000"/>
              <w:right w:val="nil"/>
            </w:tcBorders>
            <w:vAlign w:val="center"/>
          </w:tcPr>
          <w:p w14:paraId="0D531D24" w14:textId="77777777" w:rsidR="004A17D6" w:rsidRDefault="004A17D6" w:rsidP="002E7282">
            <w:pPr>
              <w:jc w:val="center"/>
              <w:rPr>
                <w:sz w:val="22"/>
                <w:szCs w:val="22"/>
              </w:rPr>
            </w:pPr>
            <w:r>
              <w:rPr>
                <w:sz w:val="22"/>
                <w:szCs w:val="22"/>
              </w:rPr>
              <w:t>5</w:t>
            </w:r>
          </w:p>
        </w:tc>
        <w:tc>
          <w:tcPr>
            <w:tcW w:w="1537" w:type="dxa"/>
            <w:tcBorders>
              <w:top w:val="single" w:sz="2" w:space="0" w:color="000000"/>
              <w:left w:val="single" w:sz="2" w:space="0" w:color="000000"/>
              <w:bottom w:val="single" w:sz="2" w:space="0" w:color="000000"/>
              <w:right w:val="nil"/>
            </w:tcBorders>
            <w:vAlign w:val="center"/>
          </w:tcPr>
          <w:p w14:paraId="4891AEAB" w14:textId="77777777" w:rsidR="004A17D6" w:rsidRDefault="004A17D6" w:rsidP="002E7282">
            <w:pPr>
              <w:jc w:val="center"/>
              <w:rPr>
                <w:sz w:val="22"/>
                <w:szCs w:val="22"/>
                <w:lang w:val="en-US"/>
              </w:rPr>
            </w:pPr>
            <w:r>
              <w:rPr>
                <w:sz w:val="22"/>
                <w:szCs w:val="22"/>
                <w:lang w:val="en-US"/>
              </w:rPr>
              <w:t>DA12C</w:t>
            </w:r>
          </w:p>
          <w:p w14:paraId="17E69FA1"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05869E3C"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Strat de fundatie sau reprofilare din piatra sparta, pentru drumuri, cu asternere mecanica, executat fara impanare, fara innoroire ( piatra sparta  LA30, fr. 8-63 (amestec optimal) conform SM SR EN 13242+A1, h=7.0 cm) (fara utilizarea compactorului, autocisternei  si apei) ) (compactorul, autocisterna si apa din norma se exclude)</w:t>
            </w:r>
          </w:p>
        </w:tc>
        <w:tc>
          <w:tcPr>
            <w:tcW w:w="978" w:type="dxa"/>
            <w:tcBorders>
              <w:top w:val="single" w:sz="2" w:space="0" w:color="000000"/>
              <w:left w:val="single" w:sz="2" w:space="0" w:color="000000"/>
              <w:bottom w:val="single" w:sz="2" w:space="0" w:color="000000"/>
              <w:right w:val="nil"/>
            </w:tcBorders>
            <w:vAlign w:val="center"/>
          </w:tcPr>
          <w:p w14:paraId="187126DC" w14:textId="77777777" w:rsidR="004A17D6" w:rsidRDefault="004A17D6" w:rsidP="002E7282">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7EC8F34"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3E8A17" w14:textId="77777777" w:rsidR="004A17D6" w:rsidRPr="002B02C2" w:rsidRDefault="004A17D6" w:rsidP="002E7282">
            <w:pPr>
              <w:jc w:val="right"/>
              <w:rPr>
                <w:lang w:val="en-US"/>
              </w:rPr>
            </w:pPr>
            <w:r w:rsidRPr="002B02C2">
              <w:rPr>
                <w:lang w:val="en-US"/>
              </w:rPr>
              <w:t>203,700</w:t>
            </w:r>
          </w:p>
        </w:tc>
      </w:tr>
      <w:tr w:rsidR="004A17D6" w14:paraId="74B1EA06" w14:textId="77777777" w:rsidTr="002E7282">
        <w:tc>
          <w:tcPr>
            <w:tcW w:w="699" w:type="dxa"/>
            <w:tcBorders>
              <w:top w:val="nil"/>
              <w:left w:val="single" w:sz="2" w:space="0" w:color="000000"/>
              <w:bottom w:val="single" w:sz="2" w:space="0" w:color="000000"/>
              <w:right w:val="nil"/>
            </w:tcBorders>
          </w:tcPr>
          <w:p w14:paraId="1374759A"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75D04559" w14:textId="77777777" w:rsidR="004A17D6" w:rsidRPr="004D02E8" w:rsidRDefault="004A17D6" w:rsidP="002E7282">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52014E35"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1722303B"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5A10D45" w14:textId="77777777" w:rsidR="004A17D6" w:rsidRPr="002B02C2" w:rsidRDefault="004A17D6" w:rsidP="002E7282">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E86CEA1" w14:textId="77777777" w:rsidR="004A17D6" w:rsidRPr="002B02C2" w:rsidRDefault="004A17D6" w:rsidP="002E7282">
            <w:pPr>
              <w:rPr>
                <w:sz w:val="18"/>
                <w:szCs w:val="18"/>
                <w:lang w:val="en-US"/>
              </w:rPr>
            </w:pPr>
          </w:p>
        </w:tc>
      </w:tr>
      <w:tr w:rsidR="004A17D6" w14:paraId="443723E7" w14:textId="77777777" w:rsidTr="002E7282">
        <w:tc>
          <w:tcPr>
            <w:tcW w:w="699" w:type="dxa"/>
            <w:tcBorders>
              <w:top w:val="nil"/>
              <w:left w:val="single" w:sz="2" w:space="0" w:color="000000"/>
              <w:bottom w:val="single" w:sz="2" w:space="0" w:color="000000"/>
              <w:right w:val="nil"/>
            </w:tcBorders>
          </w:tcPr>
          <w:p w14:paraId="686BEBD4"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F430367" w14:textId="77777777" w:rsidR="004A17D6" w:rsidRPr="004D02E8" w:rsidRDefault="004A17D6" w:rsidP="002E7282">
            <w:pPr>
              <w:rPr>
                <w:sz w:val="16"/>
                <w:szCs w:val="16"/>
              </w:rPr>
            </w:pPr>
            <w:r w:rsidRPr="004D02E8">
              <w:rPr>
                <w:sz w:val="16"/>
                <w:szCs w:val="16"/>
              </w:rPr>
              <w:t>1411122201672</w:t>
            </w:r>
          </w:p>
        </w:tc>
        <w:tc>
          <w:tcPr>
            <w:tcW w:w="4613" w:type="dxa"/>
            <w:tcBorders>
              <w:top w:val="nil"/>
              <w:left w:val="single" w:sz="2" w:space="0" w:color="000000"/>
              <w:bottom w:val="single" w:sz="2" w:space="0" w:color="000000"/>
              <w:right w:val="nil"/>
            </w:tcBorders>
          </w:tcPr>
          <w:p w14:paraId="18E642A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LA30,  fr. 8-63 (amestec optimal) conform SM SR EN 13242+A1</w:t>
            </w:r>
          </w:p>
        </w:tc>
        <w:tc>
          <w:tcPr>
            <w:tcW w:w="978" w:type="dxa"/>
            <w:tcBorders>
              <w:top w:val="nil"/>
              <w:left w:val="single" w:sz="2" w:space="0" w:color="000000"/>
              <w:bottom w:val="single" w:sz="2" w:space="0" w:color="000000"/>
              <w:right w:val="nil"/>
            </w:tcBorders>
            <w:vAlign w:val="center"/>
          </w:tcPr>
          <w:p w14:paraId="549828BB"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C5F77E1" w14:textId="77777777" w:rsidR="004A17D6" w:rsidRPr="002B02C2" w:rsidRDefault="004A17D6" w:rsidP="002E7282">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2586ECCC" w14:textId="77777777" w:rsidR="004A17D6" w:rsidRPr="002B02C2" w:rsidRDefault="004A17D6" w:rsidP="002E7282">
            <w:pPr>
              <w:rPr>
                <w:sz w:val="18"/>
                <w:szCs w:val="18"/>
                <w:lang w:val="en-US"/>
              </w:rPr>
            </w:pPr>
          </w:p>
        </w:tc>
      </w:tr>
      <w:tr w:rsidR="004A17D6" w14:paraId="06FBF77F" w14:textId="77777777" w:rsidTr="002E7282">
        <w:tc>
          <w:tcPr>
            <w:tcW w:w="699" w:type="dxa"/>
            <w:tcBorders>
              <w:top w:val="nil"/>
              <w:left w:val="single" w:sz="2" w:space="0" w:color="000000"/>
              <w:bottom w:val="single" w:sz="2" w:space="0" w:color="000000"/>
              <w:right w:val="nil"/>
            </w:tcBorders>
          </w:tcPr>
          <w:p w14:paraId="12692DF0"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813FB92" w14:textId="77777777" w:rsidR="004A17D6" w:rsidRPr="004D02E8" w:rsidRDefault="004A17D6" w:rsidP="002E7282">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61A6F065"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5C614328"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A5A4806" w14:textId="77777777" w:rsidR="004A17D6" w:rsidRPr="002B02C2" w:rsidRDefault="004A17D6" w:rsidP="002E7282">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489D6A3" w14:textId="77777777" w:rsidR="004A17D6" w:rsidRPr="002B02C2" w:rsidRDefault="004A17D6" w:rsidP="002E7282">
            <w:pPr>
              <w:rPr>
                <w:sz w:val="18"/>
                <w:szCs w:val="18"/>
                <w:lang w:val="en-US"/>
              </w:rPr>
            </w:pPr>
          </w:p>
        </w:tc>
      </w:tr>
      <w:tr w:rsidR="004A17D6" w14:paraId="3B10987D" w14:textId="77777777" w:rsidTr="002E7282">
        <w:tc>
          <w:tcPr>
            <w:tcW w:w="699" w:type="dxa"/>
            <w:tcBorders>
              <w:top w:val="single" w:sz="2" w:space="0" w:color="000000"/>
              <w:left w:val="single" w:sz="2" w:space="0" w:color="000000"/>
              <w:bottom w:val="single" w:sz="2" w:space="0" w:color="000000"/>
              <w:right w:val="nil"/>
            </w:tcBorders>
            <w:vAlign w:val="center"/>
          </w:tcPr>
          <w:p w14:paraId="0B52732B" w14:textId="77777777" w:rsidR="004A17D6" w:rsidRDefault="004A17D6" w:rsidP="002E7282">
            <w:pPr>
              <w:jc w:val="center"/>
              <w:rPr>
                <w:sz w:val="22"/>
                <w:szCs w:val="22"/>
              </w:rPr>
            </w:pPr>
            <w:r>
              <w:t xml:space="preserve"> </w:t>
            </w:r>
            <w:r>
              <w:rPr>
                <w:sz w:val="22"/>
                <w:szCs w:val="22"/>
              </w:rPr>
              <w:t>6</w:t>
            </w:r>
          </w:p>
        </w:tc>
        <w:tc>
          <w:tcPr>
            <w:tcW w:w="1537" w:type="dxa"/>
            <w:tcBorders>
              <w:top w:val="single" w:sz="2" w:space="0" w:color="000000"/>
              <w:left w:val="single" w:sz="2" w:space="0" w:color="000000"/>
              <w:bottom w:val="single" w:sz="2" w:space="0" w:color="000000"/>
              <w:right w:val="nil"/>
            </w:tcBorders>
            <w:vAlign w:val="center"/>
          </w:tcPr>
          <w:p w14:paraId="7518FCA7" w14:textId="77777777" w:rsidR="004A17D6" w:rsidRDefault="004A17D6" w:rsidP="002E7282">
            <w:pPr>
              <w:jc w:val="center"/>
              <w:rPr>
                <w:sz w:val="22"/>
                <w:szCs w:val="22"/>
                <w:lang w:val="en-US"/>
              </w:rPr>
            </w:pPr>
            <w:r>
              <w:rPr>
                <w:sz w:val="22"/>
                <w:szCs w:val="22"/>
                <w:lang w:val="en-US"/>
              </w:rPr>
              <w:t>DA21C</w:t>
            </w:r>
          </w:p>
          <w:p w14:paraId="5AA1902C"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0324CB6B"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Stabilizarea fundatiei drumului, prin reciclare (malaxare prin frezare), cu ciment  CEM II/A 32,5N, 4% din masa amestecului(consum 88 kg/mc) din masa amestecului, H=20 cm (stare compactata), Obtinerea unui strat de fundatie din beton stabilizat C5/6</w:t>
            </w:r>
          </w:p>
        </w:tc>
        <w:tc>
          <w:tcPr>
            <w:tcW w:w="978" w:type="dxa"/>
            <w:tcBorders>
              <w:top w:val="single" w:sz="2" w:space="0" w:color="000000"/>
              <w:left w:val="single" w:sz="2" w:space="0" w:color="000000"/>
              <w:bottom w:val="single" w:sz="2" w:space="0" w:color="000000"/>
              <w:right w:val="nil"/>
            </w:tcBorders>
            <w:vAlign w:val="center"/>
          </w:tcPr>
          <w:p w14:paraId="359C7CC5" w14:textId="77777777" w:rsidR="004A17D6" w:rsidRDefault="004A17D6" w:rsidP="002E7282">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4F6B748C"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630DAD" w14:textId="77777777" w:rsidR="004A17D6" w:rsidRPr="002B02C2" w:rsidRDefault="004A17D6" w:rsidP="002E7282">
            <w:pPr>
              <w:jc w:val="right"/>
              <w:rPr>
                <w:lang w:val="en-US"/>
              </w:rPr>
            </w:pPr>
            <w:r w:rsidRPr="002B02C2">
              <w:rPr>
                <w:lang w:val="en-US"/>
              </w:rPr>
              <w:t>5,578</w:t>
            </w:r>
          </w:p>
        </w:tc>
      </w:tr>
      <w:tr w:rsidR="004A17D6" w14:paraId="5EF68C64" w14:textId="77777777" w:rsidTr="002E7282">
        <w:tc>
          <w:tcPr>
            <w:tcW w:w="699" w:type="dxa"/>
            <w:tcBorders>
              <w:top w:val="nil"/>
              <w:left w:val="single" w:sz="2" w:space="0" w:color="000000"/>
              <w:bottom w:val="single" w:sz="2" w:space="0" w:color="000000"/>
              <w:right w:val="nil"/>
            </w:tcBorders>
          </w:tcPr>
          <w:p w14:paraId="06B6C9CE"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2D68A7DF" w14:textId="77777777" w:rsidR="004A17D6" w:rsidRPr="004D02E8" w:rsidRDefault="004A17D6" w:rsidP="002E7282">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22FCED28"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C22D486"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F3FECF9" w14:textId="77777777" w:rsidR="004A17D6" w:rsidRPr="002B02C2" w:rsidRDefault="004A17D6" w:rsidP="002E7282">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272F390" w14:textId="77777777" w:rsidR="004A17D6" w:rsidRPr="002B02C2" w:rsidRDefault="004A17D6" w:rsidP="002E7282">
            <w:pPr>
              <w:rPr>
                <w:sz w:val="18"/>
                <w:szCs w:val="18"/>
                <w:lang w:val="en-US"/>
              </w:rPr>
            </w:pPr>
          </w:p>
        </w:tc>
      </w:tr>
      <w:tr w:rsidR="004A17D6" w14:paraId="17449C71" w14:textId="77777777" w:rsidTr="002E7282">
        <w:tc>
          <w:tcPr>
            <w:tcW w:w="699" w:type="dxa"/>
            <w:tcBorders>
              <w:top w:val="nil"/>
              <w:left w:val="single" w:sz="2" w:space="0" w:color="000000"/>
              <w:bottom w:val="single" w:sz="2" w:space="0" w:color="000000"/>
              <w:right w:val="nil"/>
            </w:tcBorders>
          </w:tcPr>
          <w:p w14:paraId="3374B132"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EBE8EFA" w14:textId="77777777" w:rsidR="004A17D6" w:rsidRPr="004D02E8" w:rsidRDefault="004A17D6" w:rsidP="002E7282">
            <w:pPr>
              <w:rPr>
                <w:sz w:val="16"/>
                <w:szCs w:val="16"/>
              </w:rPr>
            </w:pPr>
            <w:r w:rsidRPr="004D02E8">
              <w:rPr>
                <w:sz w:val="16"/>
                <w:szCs w:val="16"/>
              </w:rPr>
              <w:t>2651122100002</w:t>
            </w:r>
          </w:p>
        </w:tc>
        <w:tc>
          <w:tcPr>
            <w:tcW w:w="4613" w:type="dxa"/>
            <w:tcBorders>
              <w:top w:val="nil"/>
              <w:left w:val="single" w:sz="2" w:space="0" w:color="000000"/>
              <w:bottom w:val="single" w:sz="2" w:space="0" w:color="000000"/>
              <w:right w:val="nil"/>
            </w:tcBorders>
          </w:tcPr>
          <w:p w14:paraId="0F7FCF0F"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Ciment CEM II/A 32,5N</w:t>
            </w:r>
          </w:p>
        </w:tc>
        <w:tc>
          <w:tcPr>
            <w:tcW w:w="978" w:type="dxa"/>
            <w:tcBorders>
              <w:top w:val="nil"/>
              <w:left w:val="single" w:sz="2" w:space="0" w:color="000000"/>
              <w:bottom w:val="single" w:sz="2" w:space="0" w:color="000000"/>
              <w:right w:val="nil"/>
            </w:tcBorders>
            <w:vAlign w:val="center"/>
          </w:tcPr>
          <w:p w14:paraId="35373BCE"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22FE2102" w14:textId="77777777" w:rsidR="004A17D6" w:rsidRPr="002B02C2" w:rsidRDefault="004A17D6" w:rsidP="002E7282">
            <w:pPr>
              <w:rPr>
                <w:sz w:val="18"/>
                <w:szCs w:val="18"/>
                <w:lang w:val="en-US"/>
              </w:rPr>
            </w:pPr>
            <w:r w:rsidRPr="002B02C2">
              <w:rPr>
                <w:sz w:val="18"/>
                <w:szCs w:val="18"/>
                <w:lang w:val="en-US"/>
              </w:rPr>
              <w:t>8,8000</w:t>
            </w:r>
          </w:p>
        </w:tc>
        <w:tc>
          <w:tcPr>
            <w:tcW w:w="1119" w:type="dxa"/>
            <w:tcBorders>
              <w:top w:val="nil"/>
              <w:left w:val="single" w:sz="2" w:space="0" w:color="000000"/>
              <w:bottom w:val="single" w:sz="2" w:space="0" w:color="000000"/>
              <w:right w:val="single" w:sz="2" w:space="0" w:color="000000"/>
            </w:tcBorders>
            <w:vAlign w:val="center"/>
          </w:tcPr>
          <w:p w14:paraId="0A451508" w14:textId="77777777" w:rsidR="004A17D6" w:rsidRPr="002B02C2" w:rsidRDefault="004A17D6" w:rsidP="002E7282">
            <w:pPr>
              <w:rPr>
                <w:sz w:val="18"/>
                <w:szCs w:val="18"/>
                <w:lang w:val="en-US"/>
              </w:rPr>
            </w:pPr>
          </w:p>
        </w:tc>
      </w:tr>
      <w:tr w:rsidR="004A17D6" w14:paraId="2F8B55D7" w14:textId="77777777" w:rsidTr="002E7282">
        <w:tc>
          <w:tcPr>
            <w:tcW w:w="699" w:type="dxa"/>
            <w:tcBorders>
              <w:top w:val="nil"/>
              <w:left w:val="single" w:sz="2" w:space="0" w:color="000000"/>
              <w:bottom w:val="single" w:sz="2" w:space="0" w:color="000000"/>
              <w:right w:val="nil"/>
            </w:tcBorders>
          </w:tcPr>
          <w:p w14:paraId="3E3247EF"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29FE6E19" w14:textId="77777777" w:rsidR="004A17D6" w:rsidRPr="004D02E8" w:rsidRDefault="004A17D6" w:rsidP="002E7282">
            <w:pPr>
              <w:rPr>
                <w:sz w:val="16"/>
                <w:szCs w:val="16"/>
              </w:rPr>
            </w:pPr>
            <w:r w:rsidRPr="004D02E8">
              <w:rPr>
                <w:sz w:val="16"/>
                <w:szCs w:val="16"/>
              </w:rPr>
              <w:t>2952500005012</w:t>
            </w:r>
          </w:p>
        </w:tc>
        <w:tc>
          <w:tcPr>
            <w:tcW w:w="4613" w:type="dxa"/>
            <w:tcBorders>
              <w:top w:val="nil"/>
              <w:left w:val="single" w:sz="2" w:space="0" w:color="000000"/>
              <w:bottom w:val="single" w:sz="2" w:space="0" w:color="000000"/>
              <w:right w:val="nil"/>
            </w:tcBorders>
          </w:tcPr>
          <w:p w14:paraId="20D2797E"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Tractor pe pneuri cu capacitatea 242 (330) kW (C.P.) si mai mare Fendt 933 Vario cu repartizor de componente pulverulente cu dispersie fina si reciclator suspendat</w:t>
            </w:r>
          </w:p>
        </w:tc>
        <w:tc>
          <w:tcPr>
            <w:tcW w:w="978" w:type="dxa"/>
            <w:tcBorders>
              <w:top w:val="nil"/>
              <w:left w:val="single" w:sz="2" w:space="0" w:color="000000"/>
              <w:bottom w:val="single" w:sz="2" w:space="0" w:color="000000"/>
              <w:right w:val="nil"/>
            </w:tcBorders>
            <w:vAlign w:val="center"/>
          </w:tcPr>
          <w:p w14:paraId="458BAA65"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A14B372" w14:textId="77777777" w:rsidR="004A17D6" w:rsidRPr="002B02C2" w:rsidRDefault="004A17D6" w:rsidP="002E7282">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734CC38" w14:textId="77777777" w:rsidR="004A17D6" w:rsidRPr="002B02C2" w:rsidRDefault="004A17D6" w:rsidP="002E7282">
            <w:pPr>
              <w:rPr>
                <w:sz w:val="18"/>
                <w:szCs w:val="18"/>
                <w:lang w:val="en-US"/>
              </w:rPr>
            </w:pPr>
          </w:p>
        </w:tc>
      </w:tr>
      <w:tr w:rsidR="004A17D6" w14:paraId="4C6C509D" w14:textId="77777777" w:rsidTr="002E7282">
        <w:tc>
          <w:tcPr>
            <w:tcW w:w="699" w:type="dxa"/>
            <w:tcBorders>
              <w:top w:val="nil"/>
              <w:left w:val="single" w:sz="2" w:space="0" w:color="000000"/>
              <w:bottom w:val="single" w:sz="2" w:space="0" w:color="000000"/>
              <w:right w:val="nil"/>
            </w:tcBorders>
          </w:tcPr>
          <w:p w14:paraId="0F68D640"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3F0111E" w14:textId="77777777" w:rsidR="004A17D6" w:rsidRPr="004D02E8" w:rsidRDefault="004A17D6" w:rsidP="002E7282">
            <w:pPr>
              <w:rPr>
                <w:sz w:val="16"/>
                <w:szCs w:val="16"/>
              </w:rPr>
            </w:pPr>
            <w:r w:rsidRPr="004D02E8">
              <w:rPr>
                <w:sz w:val="16"/>
                <w:szCs w:val="16"/>
              </w:rPr>
              <w:t>3410540005608</w:t>
            </w:r>
          </w:p>
        </w:tc>
        <w:tc>
          <w:tcPr>
            <w:tcW w:w="4613" w:type="dxa"/>
            <w:tcBorders>
              <w:top w:val="nil"/>
              <w:left w:val="single" w:sz="2" w:space="0" w:color="000000"/>
              <w:bottom w:val="single" w:sz="2" w:space="0" w:color="000000"/>
              <w:right w:val="nil"/>
            </w:tcBorders>
          </w:tcPr>
          <w:p w14:paraId="6BCD8AC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Autospeciala 25 t pentru componente pulverulente cu dispersie fina cu sistem de descarcare</w:t>
            </w:r>
          </w:p>
        </w:tc>
        <w:tc>
          <w:tcPr>
            <w:tcW w:w="978" w:type="dxa"/>
            <w:tcBorders>
              <w:top w:val="nil"/>
              <w:left w:val="single" w:sz="2" w:space="0" w:color="000000"/>
              <w:bottom w:val="single" w:sz="2" w:space="0" w:color="000000"/>
              <w:right w:val="nil"/>
            </w:tcBorders>
            <w:vAlign w:val="center"/>
          </w:tcPr>
          <w:p w14:paraId="47510CAB"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B5FCE05" w14:textId="77777777" w:rsidR="004A17D6" w:rsidRPr="002B02C2" w:rsidRDefault="004A17D6" w:rsidP="002E7282">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756F5DBF" w14:textId="77777777" w:rsidR="004A17D6" w:rsidRPr="002B02C2" w:rsidRDefault="004A17D6" w:rsidP="002E7282">
            <w:pPr>
              <w:rPr>
                <w:sz w:val="18"/>
                <w:szCs w:val="18"/>
                <w:lang w:val="en-US"/>
              </w:rPr>
            </w:pPr>
          </w:p>
        </w:tc>
      </w:tr>
      <w:tr w:rsidR="004A17D6" w14:paraId="03B3E6D3" w14:textId="77777777" w:rsidTr="002E7282">
        <w:tc>
          <w:tcPr>
            <w:tcW w:w="699" w:type="dxa"/>
            <w:tcBorders>
              <w:top w:val="single" w:sz="2" w:space="0" w:color="000000"/>
              <w:left w:val="single" w:sz="2" w:space="0" w:color="000000"/>
              <w:bottom w:val="single" w:sz="2" w:space="0" w:color="000000"/>
              <w:right w:val="nil"/>
            </w:tcBorders>
            <w:vAlign w:val="center"/>
          </w:tcPr>
          <w:p w14:paraId="725D63FC" w14:textId="77777777" w:rsidR="004A17D6" w:rsidRDefault="004A17D6" w:rsidP="002E7282">
            <w:pPr>
              <w:jc w:val="center"/>
              <w:rPr>
                <w:sz w:val="22"/>
                <w:szCs w:val="22"/>
              </w:rPr>
            </w:pPr>
            <w:r>
              <w:t xml:space="preserve"> </w:t>
            </w:r>
            <w:r>
              <w:rPr>
                <w:sz w:val="22"/>
                <w:szCs w:val="22"/>
              </w:rPr>
              <w:t>7</w:t>
            </w:r>
          </w:p>
        </w:tc>
        <w:tc>
          <w:tcPr>
            <w:tcW w:w="1537" w:type="dxa"/>
            <w:tcBorders>
              <w:top w:val="single" w:sz="2" w:space="0" w:color="000000"/>
              <w:left w:val="single" w:sz="2" w:space="0" w:color="000000"/>
              <w:bottom w:val="single" w:sz="2" w:space="0" w:color="000000"/>
              <w:right w:val="nil"/>
            </w:tcBorders>
            <w:vAlign w:val="center"/>
          </w:tcPr>
          <w:p w14:paraId="03D1A94B" w14:textId="77777777" w:rsidR="004A17D6" w:rsidRDefault="004A17D6" w:rsidP="002E7282">
            <w:pPr>
              <w:jc w:val="center"/>
              <w:rPr>
                <w:sz w:val="22"/>
                <w:szCs w:val="22"/>
                <w:lang w:val="en-US"/>
              </w:rPr>
            </w:pPr>
            <w:r>
              <w:rPr>
                <w:sz w:val="22"/>
                <w:szCs w:val="22"/>
                <w:lang w:val="en-US"/>
              </w:rPr>
              <w:t>TsD14A01</w:t>
            </w:r>
          </w:p>
          <w:p w14:paraId="1D5867B5"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638F4CD7"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Udarea mecanica a straturilor de pamint cu autocisterna de 5-8 t, prevazuta cu dispozitiv de stropire, pentru completarea umiditatii necesare compactarii mecanice, precum si pentru udarea suprafetelor in alte scopuri</w:t>
            </w:r>
          </w:p>
        </w:tc>
        <w:tc>
          <w:tcPr>
            <w:tcW w:w="978" w:type="dxa"/>
            <w:tcBorders>
              <w:top w:val="single" w:sz="2" w:space="0" w:color="000000"/>
              <w:left w:val="single" w:sz="2" w:space="0" w:color="000000"/>
              <w:bottom w:val="single" w:sz="2" w:space="0" w:color="000000"/>
              <w:right w:val="nil"/>
            </w:tcBorders>
            <w:vAlign w:val="center"/>
          </w:tcPr>
          <w:p w14:paraId="0B83B5E4" w14:textId="77777777" w:rsidR="004A17D6" w:rsidRDefault="004A17D6" w:rsidP="002E7282">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56E5A0E0"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59A24B" w14:textId="77777777" w:rsidR="004A17D6" w:rsidRPr="002B02C2" w:rsidRDefault="004A17D6" w:rsidP="002E7282">
            <w:pPr>
              <w:jc w:val="right"/>
              <w:rPr>
                <w:lang w:val="en-US"/>
              </w:rPr>
            </w:pPr>
            <w:r w:rsidRPr="002B02C2">
              <w:rPr>
                <w:lang w:val="en-US"/>
              </w:rPr>
              <w:t>83,660</w:t>
            </w:r>
          </w:p>
        </w:tc>
      </w:tr>
      <w:tr w:rsidR="004A17D6" w14:paraId="71420786" w14:textId="77777777" w:rsidTr="002E7282">
        <w:tc>
          <w:tcPr>
            <w:tcW w:w="699" w:type="dxa"/>
            <w:tcBorders>
              <w:top w:val="nil"/>
              <w:left w:val="single" w:sz="2" w:space="0" w:color="000000"/>
              <w:bottom w:val="single" w:sz="2" w:space="0" w:color="000000"/>
              <w:right w:val="nil"/>
            </w:tcBorders>
          </w:tcPr>
          <w:p w14:paraId="27AADC62"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0D56A20" w14:textId="77777777" w:rsidR="004A17D6" w:rsidRPr="004D02E8" w:rsidRDefault="004A17D6" w:rsidP="002E7282">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7655353F"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DE8BA1B"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24388057" w14:textId="77777777" w:rsidR="004A17D6" w:rsidRPr="002B02C2" w:rsidRDefault="004A17D6" w:rsidP="002E7282">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6A05DFA" w14:textId="77777777" w:rsidR="004A17D6" w:rsidRPr="002B02C2" w:rsidRDefault="004A17D6" w:rsidP="002E7282">
            <w:pPr>
              <w:rPr>
                <w:sz w:val="18"/>
                <w:szCs w:val="18"/>
                <w:lang w:val="en-US"/>
              </w:rPr>
            </w:pPr>
          </w:p>
        </w:tc>
      </w:tr>
      <w:tr w:rsidR="004A17D6" w14:paraId="7AF5F7E0" w14:textId="77777777" w:rsidTr="002E7282">
        <w:tc>
          <w:tcPr>
            <w:tcW w:w="699" w:type="dxa"/>
            <w:tcBorders>
              <w:top w:val="nil"/>
              <w:left w:val="single" w:sz="2" w:space="0" w:color="000000"/>
              <w:bottom w:val="single" w:sz="2" w:space="0" w:color="000000"/>
              <w:right w:val="nil"/>
            </w:tcBorders>
          </w:tcPr>
          <w:p w14:paraId="0D27995E"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3335E06" w14:textId="77777777" w:rsidR="004A17D6" w:rsidRPr="004D02E8" w:rsidRDefault="004A17D6" w:rsidP="002E7282">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24AAF2D5"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4D32A95F"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B98931B" w14:textId="77777777" w:rsidR="004A17D6" w:rsidRPr="002B02C2" w:rsidRDefault="004A17D6" w:rsidP="002E7282">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7503460" w14:textId="77777777" w:rsidR="004A17D6" w:rsidRPr="002B02C2" w:rsidRDefault="004A17D6" w:rsidP="002E7282">
            <w:pPr>
              <w:rPr>
                <w:sz w:val="18"/>
                <w:szCs w:val="18"/>
                <w:lang w:val="en-US"/>
              </w:rPr>
            </w:pPr>
          </w:p>
        </w:tc>
      </w:tr>
      <w:tr w:rsidR="004A17D6" w14:paraId="70EB1BC8" w14:textId="77777777" w:rsidTr="002E7282">
        <w:tc>
          <w:tcPr>
            <w:tcW w:w="699" w:type="dxa"/>
            <w:tcBorders>
              <w:top w:val="single" w:sz="2" w:space="0" w:color="000000"/>
              <w:left w:val="single" w:sz="2" w:space="0" w:color="000000"/>
              <w:bottom w:val="single" w:sz="2" w:space="0" w:color="000000"/>
              <w:right w:val="nil"/>
            </w:tcBorders>
            <w:vAlign w:val="center"/>
          </w:tcPr>
          <w:p w14:paraId="493344A2" w14:textId="77777777" w:rsidR="004A17D6" w:rsidRDefault="004A17D6" w:rsidP="002E7282">
            <w:pPr>
              <w:jc w:val="center"/>
              <w:rPr>
                <w:sz w:val="22"/>
                <w:szCs w:val="22"/>
              </w:rPr>
            </w:pPr>
            <w:r>
              <w:t xml:space="preserve"> </w:t>
            </w:r>
            <w:r>
              <w:rPr>
                <w:sz w:val="22"/>
                <w:szCs w:val="22"/>
              </w:rPr>
              <w:t>8</w:t>
            </w:r>
          </w:p>
        </w:tc>
        <w:tc>
          <w:tcPr>
            <w:tcW w:w="1537" w:type="dxa"/>
            <w:tcBorders>
              <w:top w:val="single" w:sz="2" w:space="0" w:color="000000"/>
              <w:left w:val="single" w:sz="2" w:space="0" w:color="000000"/>
              <w:bottom w:val="single" w:sz="2" w:space="0" w:color="000000"/>
              <w:right w:val="nil"/>
            </w:tcBorders>
            <w:vAlign w:val="center"/>
          </w:tcPr>
          <w:p w14:paraId="4EDCE938" w14:textId="77777777" w:rsidR="004A17D6" w:rsidRDefault="004A17D6" w:rsidP="002E7282">
            <w:pPr>
              <w:jc w:val="center"/>
              <w:rPr>
                <w:sz w:val="22"/>
                <w:szCs w:val="22"/>
                <w:lang w:val="en-US"/>
              </w:rPr>
            </w:pPr>
            <w:r>
              <w:rPr>
                <w:sz w:val="22"/>
                <w:szCs w:val="22"/>
                <w:lang w:val="en-US"/>
              </w:rPr>
              <w:t>TsE05C</w:t>
            </w:r>
          </w:p>
          <w:p w14:paraId="0BEBF88A"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76AA8EE3"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Nivelarea cu autogreder de pina la 175 CP a suprafetei terenului natural si a platformelor de terasamente, prin taierea damburilor si deplasarea in goluri a pamintului sapat in teren catg. III</w:t>
            </w:r>
          </w:p>
        </w:tc>
        <w:tc>
          <w:tcPr>
            <w:tcW w:w="978" w:type="dxa"/>
            <w:tcBorders>
              <w:top w:val="single" w:sz="2" w:space="0" w:color="000000"/>
              <w:left w:val="single" w:sz="2" w:space="0" w:color="000000"/>
              <w:bottom w:val="single" w:sz="2" w:space="0" w:color="000000"/>
              <w:right w:val="nil"/>
            </w:tcBorders>
            <w:vAlign w:val="center"/>
          </w:tcPr>
          <w:p w14:paraId="0838829E" w14:textId="77777777" w:rsidR="004A17D6" w:rsidRDefault="004A17D6" w:rsidP="002E7282">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7AF7AD74"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C634FA" w14:textId="77777777" w:rsidR="004A17D6" w:rsidRPr="002B02C2" w:rsidRDefault="004A17D6" w:rsidP="002E7282">
            <w:pPr>
              <w:jc w:val="right"/>
              <w:rPr>
                <w:lang w:val="en-US"/>
              </w:rPr>
            </w:pPr>
            <w:r w:rsidRPr="002B02C2">
              <w:rPr>
                <w:lang w:val="en-US"/>
              </w:rPr>
              <w:t>27,890</w:t>
            </w:r>
          </w:p>
        </w:tc>
      </w:tr>
      <w:tr w:rsidR="004A17D6" w14:paraId="5073E9B0" w14:textId="77777777" w:rsidTr="002E7282">
        <w:tc>
          <w:tcPr>
            <w:tcW w:w="699" w:type="dxa"/>
            <w:tcBorders>
              <w:top w:val="nil"/>
              <w:left w:val="single" w:sz="2" w:space="0" w:color="000000"/>
              <w:bottom w:val="single" w:sz="2" w:space="0" w:color="000000"/>
              <w:right w:val="nil"/>
            </w:tcBorders>
          </w:tcPr>
          <w:p w14:paraId="0695B402"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8275704" w14:textId="77777777" w:rsidR="004A17D6" w:rsidRPr="004D02E8" w:rsidRDefault="004A17D6" w:rsidP="002E7282">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58420753"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781FD0F1"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79FACED" w14:textId="77777777" w:rsidR="004A17D6" w:rsidRPr="002B02C2" w:rsidRDefault="004A17D6" w:rsidP="002E7282">
            <w:pPr>
              <w:rPr>
                <w:sz w:val="18"/>
                <w:szCs w:val="18"/>
                <w:lang w:val="en-US"/>
              </w:rPr>
            </w:pPr>
            <w:r w:rsidRPr="002B02C2">
              <w:rPr>
                <w:sz w:val="18"/>
                <w:szCs w:val="18"/>
                <w:lang w:val="en-US"/>
              </w:rPr>
              <w:t>0,3120</w:t>
            </w:r>
          </w:p>
        </w:tc>
        <w:tc>
          <w:tcPr>
            <w:tcW w:w="1119" w:type="dxa"/>
            <w:tcBorders>
              <w:top w:val="nil"/>
              <w:left w:val="single" w:sz="2" w:space="0" w:color="000000"/>
              <w:bottom w:val="single" w:sz="2" w:space="0" w:color="000000"/>
              <w:right w:val="single" w:sz="2" w:space="0" w:color="000000"/>
            </w:tcBorders>
            <w:vAlign w:val="center"/>
          </w:tcPr>
          <w:p w14:paraId="43B9F835" w14:textId="77777777" w:rsidR="004A17D6" w:rsidRPr="002B02C2" w:rsidRDefault="004A17D6" w:rsidP="002E7282">
            <w:pPr>
              <w:rPr>
                <w:sz w:val="18"/>
                <w:szCs w:val="18"/>
                <w:lang w:val="en-US"/>
              </w:rPr>
            </w:pPr>
          </w:p>
        </w:tc>
      </w:tr>
      <w:tr w:rsidR="004A17D6" w14:paraId="09CFD4BB" w14:textId="77777777" w:rsidTr="002E7282">
        <w:tc>
          <w:tcPr>
            <w:tcW w:w="699" w:type="dxa"/>
            <w:tcBorders>
              <w:top w:val="single" w:sz="2" w:space="0" w:color="000000"/>
              <w:left w:val="single" w:sz="2" w:space="0" w:color="000000"/>
              <w:bottom w:val="single" w:sz="2" w:space="0" w:color="000000"/>
              <w:right w:val="nil"/>
            </w:tcBorders>
            <w:vAlign w:val="center"/>
          </w:tcPr>
          <w:p w14:paraId="09D8D603" w14:textId="77777777" w:rsidR="004A17D6" w:rsidRDefault="004A17D6" w:rsidP="002E7282">
            <w:pPr>
              <w:jc w:val="center"/>
              <w:rPr>
                <w:sz w:val="22"/>
                <w:szCs w:val="22"/>
              </w:rPr>
            </w:pPr>
            <w:r>
              <w:t xml:space="preserve"> </w:t>
            </w:r>
            <w:r>
              <w:rPr>
                <w:sz w:val="22"/>
                <w:szCs w:val="22"/>
              </w:rPr>
              <w:t>9</w:t>
            </w:r>
          </w:p>
        </w:tc>
        <w:tc>
          <w:tcPr>
            <w:tcW w:w="1537" w:type="dxa"/>
            <w:tcBorders>
              <w:top w:val="single" w:sz="2" w:space="0" w:color="000000"/>
              <w:left w:val="single" w:sz="2" w:space="0" w:color="000000"/>
              <w:bottom w:val="single" w:sz="2" w:space="0" w:color="000000"/>
              <w:right w:val="nil"/>
            </w:tcBorders>
            <w:vAlign w:val="center"/>
          </w:tcPr>
          <w:p w14:paraId="5E96F918" w14:textId="77777777" w:rsidR="004A17D6" w:rsidRDefault="004A17D6" w:rsidP="002E7282">
            <w:pPr>
              <w:jc w:val="center"/>
              <w:rPr>
                <w:sz w:val="22"/>
                <w:szCs w:val="22"/>
                <w:lang w:val="en-US"/>
              </w:rPr>
            </w:pPr>
            <w:r>
              <w:rPr>
                <w:sz w:val="22"/>
                <w:szCs w:val="22"/>
                <w:lang w:val="en-US"/>
              </w:rPr>
              <w:t>DI96</w:t>
            </w:r>
          </w:p>
          <w:p w14:paraId="60DEFCE9"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659965C3"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Compactarea rambleului pamint de cat.II, cu compactor pe pneuri de 25 t , 8 parcursuri pe o urma (Compactarea platformei drumului) (Doar compactorul)</w:t>
            </w:r>
          </w:p>
        </w:tc>
        <w:tc>
          <w:tcPr>
            <w:tcW w:w="978" w:type="dxa"/>
            <w:tcBorders>
              <w:top w:val="single" w:sz="2" w:space="0" w:color="000000"/>
              <w:left w:val="single" w:sz="2" w:space="0" w:color="000000"/>
              <w:bottom w:val="single" w:sz="2" w:space="0" w:color="000000"/>
              <w:right w:val="nil"/>
            </w:tcBorders>
            <w:vAlign w:val="center"/>
          </w:tcPr>
          <w:p w14:paraId="48E1D1FD" w14:textId="77777777" w:rsidR="004A17D6" w:rsidRDefault="004A17D6" w:rsidP="002E7282">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1A41C32F"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E9A79B" w14:textId="77777777" w:rsidR="004A17D6" w:rsidRPr="002B02C2" w:rsidRDefault="004A17D6" w:rsidP="002E7282">
            <w:pPr>
              <w:jc w:val="right"/>
              <w:rPr>
                <w:lang w:val="en-US"/>
              </w:rPr>
            </w:pPr>
            <w:r w:rsidRPr="002B02C2">
              <w:rPr>
                <w:lang w:val="en-US"/>
              </w:rPr>
              <w:t>6,970</w:t>
            </w:r>
          </w:p>
        </w:tc>
      </w:tr>
      <w:tr w:rsidR="004A17D6" w14:paraId="5E9A1F60" w14:textId="77777777" w:rsidTr="002E7282">
        <w:tc>
          <w:tcPr>
            <w:tcW w:w="699" w:type="dxa"/>
            <w:tcBorders>
              <w:top w:val="nil"/>
              <w:left w:val="single" w:sz="2" w:space="0" w:color="000000"/>
              <w:bottom w:val="single" w:sz="2" w:space="0" w:color="000000"/>
              <w:right w:val="nil"/>
            </w:tcBorders>
          </w:tcPr>
          <w:p w14:paraId="0520C13C"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54A1D038" w14:textId="77777777" w:rsidR="004A17D6" w:rsidRPr="004D02E8" w:rsidRDefault="004A17D6" w:rsidP="002E7282">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14:paraId="5EBDE1BD"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25 t</w:t>
            </w:r>
          </w:p>
        </w:tc>
        <w:tc>
          <w:tcPr>
            <w:tcW w:w="978" w:type="dxa"/>
            <w:tcBorders>
              <w:top w:val="nil"/>
              <w:left w:val="single" w:sz="2" w:space="0" w:color="000000"/>
              <w:bottom w:val="single" w:sz="2" w:space="0" w:color="000000"/>
              <w:right w:val="nil"/>
            </w:tcBorders>
            <w:vAlign w:val="center"/>
          </w:tcPr>
          <w:p w14:paraId="3589F0FE"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7EF183E" w14:textId="77777777" w:rsidR="004A17D6" w:rsidRPr="002B02C2" w:rsidRDefault="004A17D6" w:rsidP="002E7282">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7A81BF70" w14:textId="77777777" w:rsidR="004A17D6" w:rsidRPr="002B02C2" w:rsidRDefault="004A17D6" w:rsidP="002E7282">
            <w:pPr>
              <w:rPr>
                <w:sz w:val="18"/>
                <w:szCs w:val="18"/>
                <w:lang w:val="en-US"/>
              </w:rPr>
            </w:pPr>
          </w:p>
        </w:tc>
      </w:tr>
      <w:tr w:rsidR="004A17D6" w14:paraId="7BB2D693" w14:textId="77777777" w:rsidTr="002E7282">
        <w:tc>
          <w:tcPr>
            <w:tcW w:w="699" w:type="dxa"/>
            <w:tcBorders>
              <w:top w:val="single" w:sz="2" w:space="0" w:color="000000"/>
              <w:left w:val="single" w:sz="2" w:space="0" w:color="000000"/>
              <w:bottom w:val="single" w:sz="2" w:space="0" w:color="000000"/>
              <w:right w:val="nil"/>
            </w:tcBorders>
            <w:vAlign w:val="center"/>
          </w:tcPr>
          <w:p w14:paraId="59B29119" w14:textId="77777777" w:rsidR="004A17D6" w:rsidRDefault="004A17D6" w:rsidP="002E7282">
            <w:pPr>
              <w:jc w:val="center"/>
              <w:rPr>
                <w:sz w:val="22"/>
                <w:szCs w:val="22"/>
              </w:rPr>
            </w:pPr>
            <w:r>
              <w:t xml:space="preserve"> </w:t>
            </w:r>
            <w:r>
              <w:rPr>
                <w:sz w:val="22"/>
                <w:szCs w:val="22"/>
              </w:rPr>
              <w:t>10</w:t>
            </w:r>
          </w:p>
        </w:tc>
        <w:tc>
          <w:tcPr>
            <w:tcW w:w="1537" w:type="dxa"/>
            <w:tcBorders>
              <w:top w:val="single" w:sz="2" w:space="0" w:color="000000"/>
              <w:left w:val="single" w:sz="2" w:space="0" w:color="000000"/>
              <w:bottom w:val="single" w:sz="2" w:space="0" w:color="000000"/>
              <w:right w:val="nil"/>
            </w:tcBorders>
            <w:vAlign w:val="center"/>
          </w:tcPr>
          <w:p w14:paraId="32754326" w14:textId="77777777" w:rsidR="004A17D6" w:rsidRDefault="004A17D6" w:rsidP="002E7282">
            <w:pPr>
              <w:jc w:val="center"/>
              <w:rPr>
                <w:sz w:val="22"/>
                <w:szCs w:val="22"/>
                <w:lang w:val="en-US"/>
              </w:rPr>
            </w:pPr>
            <w:r>
              <w:rPr>
                <w:sz w:val="22"/>
                <w:szCs w:val="22"/>
                <w:lang w:val="en-US"/>
              </w:rPr>
              <w:t>Dl107</w:t>
            </w:r>
          </w:p>
          <w:p w14:paraId="579DE531"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5F6E6137"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 0,6 l/m2</w:t>
            </w:r>
          </w:p>
        </w:tc>
        <w:tc>
          <w:tcPr>
            <w:tcW w:w="978" w:type="dxa"/>
            <w:tcBorders>
              <w:top w:val="single" w:sz="2" w:space="0" w:color="000000"/>
              <w:left w:val="single" w:sz="2" w:space="0" w:color="000000"/>
              <w:bottom w:val="single" w:sz="2" w:space="0" w:color="000000"/>
              <w:right w:val="nil"/>
            </w:tcBorders>
            <w:vAlign w:val="center"/>
          </w:tcPr>
          <w:p w14:paraId="289461B5" w14:textId="77777777" w:rsidR="004A17D6" w:rsidRDefault="004A17D6" w:rsidP="002E7282">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5F7537B7"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E754F4" w14:textId="77777777" w:rsidR="004A17D6" w:rsidRPr="002B02C2" w:rsidRDefault="004A17D6" w:rsidP="002E7282">
            <w:pPr>
              <w:jc w:val="right"/>
              <w:rPr>
                <w:lang w:val="en-US"/>
              </w:rPr>
            </w:pPr>
            <w:r w:rsidRPr="002B02C2">
              <w:rPr>
                <w:lang w:val="en-US"/>
              </w:rPr>
              <w:t>1,600</w:t>
            </w:r>
          </w:p>
        </w:tc>
      </w:tr>
      <w:tr w:rsidR="004A17D6" w14:paraId="6E2C1B56" w14:textId="77777777" w:rsidTr="002E7282">
        <w:tc>
          <w:tcPr>
            <w:tcW w:w="699" w:type="dxa"/>
            <w:tcBorders>
              <w:top w:val="nil"/>
              <w:left w:val="single" w:sz="2" w:space="0" w:color="000000"/>
              <w:bottom w:val="single" w:sz="2" w:space="0" w:color="000000"/>
              <w:right w:val="nil"/>
            </w:tcBorders>
          </w:tcPr>
          <w:p w14:paraId="16DEBF9D"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A69A766" w14:textId="77777777" w:rsidR="004A17D6" w:rsidRPr="004D02E8" w:rsidRDefault="004A17D6" w:rsidP="002E7282">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4247EB3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5C168972"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7A3C1AA" w14:textId="77777777" w:rsidR="004A17D6" w:rsidRPr="002B02C2" w:rsidRDefault="004A17D6" w:rsidP="002E7282">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10497C24" w14:textId="77777777" w:rsidR="004A17D6" w:rsidRPr="002B02C2" w:rsidRDefault="004A17D6" w:rsidP="002E7282">
            <w:pPr>
              <w:rPr>
                <w:sz w:val="18"/>
                <w:szCs w:val="18"/>
                <w:lang w:val="en-US"/>
              </w:rPr>
            </w:pPr>
          </w:p>
        </w:tc>
      </w:tr>
      <w:tr w:rsidR="004A17D6" w14:paraId="464DCCD3" w14:textId="77777777" w:rsidTr="002E7282">
        <w:tc>
          <w:tcPr>
            <w:tcW w:w="699" w:type="dxa"/>
            <w:tcBorders>
              <w:top w:val="nil"/>
              <w:left w:val="single" w:sz="2" w:space="0" w:color="000000"/>
              <w:bottom w:val="single" w:sz="2" w:space="0" w:color="000000"/>
              <w:right w:val="nil"/>
            </w:tcBorders>
          </w:tcPr>
          <w:p w14:paraId="2D219D2B"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D9735E3" w14:textId="77777777" w:rsidR="004A17D6" w:rsidRPr="004D02E8" w:rsidRDefault="004A17D6" w:rsidP="002E7282">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2CFB394E"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3CD23848"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7C5FEEA" w14:textId="77777777" w:rsidR="004A17D6" w:rsidRPr="002B02C2" w:rsidRDefault="004A17D6" w:rsidP="002E7282">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1D15244" w14:textId="77777777" w:rsidR="004A17D6" w:rsidRPr="002B02C2" w:rsidRDefault="004A17D6" w:rsidP="002E7282">
            <w:pPr>
              <w:rPr>
                <w:sz w:val="18"/>
                <w:szCs w:val="18"/>
                <w:lang w:val="en-US"/>
              </w:rPr>
            </w:pPr>
          </w:p>
        </w:tc>
      </w:tr>
      <w:tr w:rsidR="004A17D6" w14:paraId="42E61A09" w14:textId="77777777" w:rsidTr="002E7282">
        <w:tc>
          <w:tcPr>
            <w:tcW w:w="699" w:type="dxa"/>
            <w:tcBorders>
              <w:top w:val="single" w:sz="2" w:space="0" w:color="000000"/>
              <w:left w:val="single" w:sz="2" w:space="0" w:color="000000"/>
              <w:bottom w:val="single" w:sz="2" w:space="0" w:color="000000"/>
              <w:right w:val="nil"/>
            </w:tcBorders>
            <w:vAlign w:val="center"/>
          </w:tcPr>
          <w:p w14:paraId="31B7977D" w14:textId="77777777" w:rsidR="004A17D6" w:rsidRDefault="004A17D6" w:rsidP="002E7282">
            <w:pPr>
              <w:jc w:val="center"/>
              <w:rPr>
                <w:sz w:val="22"/>
                <w:szCs w:val="22"/>
              </w:rPr>
            </w:pPr>
            <w:r>
              <w:t xml:space="preserve"> </w:t>
            </w:r>
            <w:r>
              <w:rPr>
                <w:sz w:val="22"/>
                <w:szCs w:val="22"/>
              </w:rPr>
              <w:t>11</w:t>
            </w:r>
          </w:p>
        </w:tc>
        <w:tc>
          <w:tcPr>
            <w:tcW w:w="1537" w:type="dxa"/>
            <w:tcBorders>
              <w:top w:val="single" w:sz="2" w:space="0" w:color="000000"/>
              <w:left w:val="single" w:sz="2" w:space="0" w:color="000000"/>
              <w:bottom w:val="single" w:sz="2" w:space="0" w:color="000000"/>
              <w:right w:val="nil"/>
            </w:tcBorders>
            <w:vAlign w:val="center"/>
          </w:tcPr>
          <w:p w14:paraId="6B3B7245" w14:textId="77777777" w:rsidR="004A17D6" w:rsidRDefault="004A17D6" w:rsidP="002E7282">
            <w:pPr>
              <w:jc w:val="center"/>
              <w:rPr>
                <w:sz w:val="22"/>
                <w:szCs w:val="22"/>
                <w:lang w:val="en-US"/>
              </w:rPr>
            </w:pPr>
            <w:r>
              <w:rPr>
                <w:sz w:val="22"/>
                <w:szCs w:val="22"/>
                <w:lang w:val="en-US"/>
              </w:rPr>
              <w:t>DB19F</w:t>
            </w:r>
          </w:p>
          <w:p w14:paraId="629BB56E"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0A8C1A40"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Imbracaminte de beton asfaltic cu agregat mare, executata la cald, in grosime de 5,0 cm, cu asternere mecanica  (beton asfaltic deschis cu criblura BAD 22,4 leg,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14:paraId="3BD7C232" w14:textId="77777777" w:rsidR="004A17D6" w:rsidRDefault="004A17D6" w:rsidP="002E7282">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5F41D3CD"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673EEE" w14:textId="77777777" w:rsidR="004A17D6" w:rsidRPr="002B02C2" w:rsidRDefault="004A17D6" w:rsidP="002E7282">
            <w:pPr>
              <w:jc w:val="right"/>
              <w:rPr>
                <w:lang w:val="en-US"/>
              </w:rPr>
            </w:pPr>
            <w:r w:rsidRPr="002B02C2">
              <w:rPr>
                <w:lang w:val="en-US"/>
              </w:rPr>
              <w:t>2 667,500</w:t>
            </w:r>
          </w:p>
        </w:tc>
      </w:tr>
      <w:tr w:rsidR="004A17D6" w14:paraId="5D6D62BA" w14:textId="77777777" w:rsidTr="002E7282">
        <w:tc>
          <w:tcPr>
            <w:tcW w:w="699" w:type="dxa"/>
            <w:tcBorders>
              <w:top w:val="nil"/>
              <w:left w:val="single" w:sz="2" w:space="0" w:color="000000"/>
              <w:bottom w:val="single" w:sz="2" w:space="0" w:color="000000"/>
              <w:right w:val="nil"/>
            </w:tcBorders>
          </w:tcPr>
          <w:p w14:paraId="1081A290"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5846393D" w14:textId="77777777" w:rsidR="004A17D6" w:rsidRPr="004D02E8" w:rsidRDefault="004A17D6" w:rsidP="002E7282">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190ECB94"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67A4AE40"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3BDC403" w14:textId="77777777" w:rsidR="004A17D6" w:rsidRPr="002B02C2" w:rsidRDefault="004A17D6" w:rsidP="002E7282">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2157D1C" w14:textId="77777777" w:rsidR="004A17D6" w:rsidRPr="002B02C2" w:rsidRDefault="004A17D6" w:rsidP="002E7282">
            <w:pPr>
              <w:rPr>
                <w:sz w:val="18"/>
                <w:szCs w:val="18"/>
                <w:lang w:val="en-US"/>
              </w:rPr>
            </w:pPr>
          </w:p>
        </w:tc>
      </w:tr>
      <w:tr w:rsidR="004A17D6" w14:paraId="3C95E26A" w14:textId="77777777" w:rsidTr="002E7282">
        <w:tc>
          <w:tcPr>
            <w:tcW w:w="699" w:type="dxa"/>
            <w:tcBorders>
              <w:top w:val="nil"/>
              <w:left w:val="single" w:sz="2" w:space="0" w:color="000000"/>
              <w:bottom w:val="single" w:sz="2" w:space="0" w:color="000000"/>
              <w:right w:val="nil"/>
            </w:tcBorders>
          </w:tcPr>
          <w:p w14:paraId="48716551"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148B5E8" w14:textId="77777777" w:rsidR="004A17D6" w:rsidRPr="004D02E8" w:rsidRDefault="004A17D6" w:rsidP="002E7282">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14:paraId="1D776B3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14:paraId="0957C51E"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731B79D" w14:textId="77777777" w:rsidR="004A17D6" w:rsidRPr="002B02C2" w:rsidRDefault="004A17D6" w:rsidP="002E7282">
            <w:pPr>
              <w:rPr>
                <w:sz w:val="18"/>
                <w:szCs w:val="18"/>
                <w:lang w:val="en-US"/>
              </w:rPr>
            </w:pPr>
            <w:r w:rsidRPr="002B02C2">
              <w:rPr>
                <w:sz w:val="18"/>
                <w:szCs w:val="18"/>
                <w:lang w:val="en-US"/>
              </w:rPr>
              <w:t>0,1180</w:t>
            </w:r>
          </w:p>
        </w:tc>
        <w:tc>
          <w:tcPr>
            <w:tcW w:w="1119" w:type="dxa"/>
            <w:tcBorders>
              <w:top w:val="nil"/>
              <w:left w:val="single" w:sz="2" w:space="0" w:color="000000"/>
              <w:bottom w:val="single" w:sz="2" w:space="0" w:color="000000"/>
              <w:right w:val="single" w:sz="2" w:space="0" w:color="000000"/>
            </w:tcBorders>
            <w:vAlign w:val="center"/>
          </w:tcPr>
          <w:p w14:paraId="195DBFDB" w14:textId="77777777" w:rsidR="004A17D6" w:rsidRPr="002B02C2" w:rsidRDefault="004A17D6" w:rsidP="002E7282">
            <w:pPr>
              <w:rPr>
                <w:sz w:val="18"/>
                <w:szCs w:val="18"/>
                <w:lang w:val="en-US"/>
              </w:rPr>
            </w:pPr>
          </w:p>
        </w:tc>
      </w:tr>
      <w:tr w:rsidR="004A17D6" w14:paraId="0CBF53EA" w14:textId="77777777" w:rsidTr="002E7282">
        <w:tc>
          <w:tcPr>
            <w:tcW w:w="699" w:type="dxa"/>
            <w:tcBorders>
              <w:top w:val="nil"/>
              <w:left w:val="single" w:sz="2" w:space="0" w:color="000000"/>
              <w:bottom w:val="single" w:sz="2" w:space="0" w:color="000000"/>
              <w:right w:val="nil"/>
            </w:tcBorders>
          </w:tcPr>
          <w:p w14:paraId="5D1BDCA4"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0EC5B25" w14:textId="77777777" w:rsidR="004A17D6" w:rsidRPr="004D02E8" w:rsidRDefault="004A17D6" w:rsidP="002E7282">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56714C9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393445F"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3B2C75A" w14:textId="77777777" w:rsidR="004A17D6" w:rsidRPr="002B02C2" w:rsidRDefault="004A17D6" w:rsidP="002E7282">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0C96B58B" w14:textId="77777777" w:rsidR="004A17D6" w:rsidRPr="002B02C2" w:rsidRDefault="004A17D6" w:rsidP="002E7282">
            <w:pPr>
              <w:rPr>
                <w:sz w:val="18"/>
                <w:szCs w:val="18"/>
                <w:lang w:val="en-US"/>
              </w:rPr>
            </w:pPr>
          </w:p>
        </w:tc>
      </w:tr>
      <w:tr w:rsidR="004A17D6" w14:paraId="19969F9B" w14:textId="77777777" w:rsidTr="002E7282">
        <w:tc>
          <w:tcPr>
            <w:tcW w:w="699" w:type="dxa"/>
            <w:tcBorders>
              <w:top w:val="nil"/>
              <w:left w:val="single" w:sz="2" w:space="0" w:color="000000"/>
              <w:bottom w:val="single" w:sz="2" w:space="0" w:color="000000"/>
              <w:right w:val="nil"/>
            </w:tcBorders>
          </w:tcPr>
          <w:p w14:paraId="2302F740"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3D4116A" w14:textId="77777777" w:rsidR="004A17D6" w:rsidRPr="004D02E8" w:rsidRDefault="004A17D6" w:rsidP="002E7282">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39ACEE1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3A35E4DB"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09987DD" w14:textId="77777777" w:rsidR="004A17D6" w:rsidRPr="002B02C2" w:rsidRDefault="004A17D6" w:rsidP="002E7282">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5CFE0F1C" w14:textId="77777777" w:rsidR="004A17D6" w:rsidRPr="002B02C2" w:rsidRDefault="004A17D6" w:rsidP="002E7282">
            <w:pPr>
              <w:rPr>
                <w:sz w:val="18"/>
                <w:szCs w:val="18"/>
                <w:lang w:val="en-US"/>
              </w:rPr>
            </w:pPr>
          </w:p>
        </w:tc>
      </w:tr>
      <w:tr w:rsidR="004A17D6" w14:paraId="6CA03B12" w14:textId="77777777" w:rsidTr="002E7282">
        <w:tc>
          <w:tcPr>
            <w:tcW w:w="699" w:type="dxa"/>
            <w:tcBorders>
              <w:top w:val="nil"/>
              <w:left w:val="single" w:sz="2" w:space="0" w:color="000000"/>
              <w:bottom w:val="single" w:sz="2" w:space="0" w:color="000000"/>
              <w:right w:val="nil"/>
            </w:tcBorders>
          </w:tcPr>
          <w:p w14:paraId="4275CF81"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CA66BAB" w14:textId="77777777" w:rsidR="004A17D6" w:rsidRPr="004D02E8" w:rsidRDefault="004A17D6" w:rsidP="002E7282">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577D56DC"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7E7A2AA8"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FC36F16" w14:textId="77777777" w:rsidR="004A17D6" w:rsidRPr="002B02C2" w:rsidRDefault="004A17D6" w:rsidP="002E7282">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778962CD" w14:textId="77777777" w:rsidR="004A17D6" w:rsidRPr="002B02C2" w:rsidRDefault="004A17D6" w:rsidP="002E7282">
            <w:pPr>
              <w:rPr>
                <w:sz w:val="18"/>
                <w:szCs w:val="18"/>
                <w:lang w:val="en-US"/>
              </w:rPr>
            </w:pPr>
          </w:p>
        </w:tc>
      </w:tr>
      <w:tr w:rsidR="004A17D6" w14:paraId="368BB937" w14:textId="77777777" w:rsidTr="002E7282">
        <w:tc>
          <w:tcPr>
            <w:tcW w:w="699" w:type="dxa"/>
            <w:tcBorders>
              <w:top w:val="single" w:sz="2" w:space="0" w:color="000000"/>
              <w:left w:val="single" w:sz="2" w:space="0" w:color="000000"/>
              <w:bottom w:val="single" w:sz="2" w:space="0" w:color="000000"/>
              <w:right w:val="nil"/>
            </w:tcBorders>
            <w:vAlign w:val="center"/>
          </w:tcPr>
          <w:p w14:paraId="5A071142" w14:textId="77777777" w:rsidR="004A17D6" w:rsidRDefault="004A17D6" w:rsidP="002E7282">
            <w:pPr>
              <w:jc w:val="center"/>
              <w:rPr>
                <w:sz w:val="22"/>
                <w:szCs w:val="22"/>
              </w:rPr>
            </w:pPr>
            <w:r>
              <w:t xml:space="preserve"> </w:t>
            </w:r>
            <w:r>
              <w:rPr>
                <w:sz w:val="22"/>
                <w:szCs w:val="22"/>
              </w:rPr>
              <w:t>12</w:t>
            </w:r>
          </w:p>
        </w:tc>
        <w:tc>
          <w:tcPr>
            <w:tcW w:w="1537" w:type="dxa"/>
            <w:tcBorders>
              <w:top w:val="single" w:sz="2" w:space="0" w:color="000000"/>
              <w:left w:val="single" w:sz="2" w:space="0" w:color="000000"/>
              <w:bottom w:val="single" w:sz="2" w:space="0" w:color="000000"/>
              <w:right w:val="nil"/>
            </w:tcBorders>
            <w:vAlign w:val="center"/>
          </w:tcPr>
          <w:p w14:paraId="5C2DE438" w14:textId="77777777" w:rsidR="004A17D6" w:rsidRDefault="004A17D6" w:rsidP="002E7282">
            <w:pPr>
              <w:jc w:val="center"/>
              <w:rPr>
                <w:sz w:val="22"/>
                <w:szCs w:val="22"/>
                <w:lang w:val="en-US"/>
              </w:rPr>
            </w:pPr>
            <w:r>
              <w:rPr>
                <w:sz w:val="22"/>
                <w:szCs w:val="22"/>
                <w:lang w:val="en-US"/>
              </w:rPr>
              <w:t>Dl107</w:t>
            </w:r>
          </w:p>
          <w:p w14:paraId="679930FA"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7AF8D197"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tcPr>
          <w:p w14:paraId="368D87D7" w14:textId="77777777" w:rsidR="004A17D6" w:rsidRDefault="004A17D6" w:rsidP="002E7282">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6EA111DA"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36D4BA" w14:textId="77777777" w:rsidR="004A17D6" w:rsidRPr="002B02C2" w:rsidRDefault="004A17D6" w:rsidP="002E7282">
            <w:pPr>
              <w:jc w:val="right"/>
              <w:rPr>
                <w:lang w:val="en-US"/>
              </w:rPr>
            </w:pPr>
            <w:r w:rsidRPr="002B02C2">
              <w:rPr>
                <w:lang w:val="en-US"/>
              </w:rPr>
              <w:t>0,800</w:t>
            </w:r>
          </w:p>
        </w:tc>
      </w:tr>
      <w:tr w:rsidR="004A17D6" w14:paraId="0CEC4A54" w14:textId="77777777" w:rsidTr="002E7282">
        <w:tc>
          <w:tcPr>
            <w:tcW w:w="699" w:type="dxa"/>
            <w:tcBorders>
              <w:top w:val="nil"/>
              <w:left w:val="single" w:sz="2" w:space="0" w:color="000000"/>
              <w:bottom w:val="single" w:sz="2" w:space="0" w:color="000000"/>
              <w:right w:val="nil"/>
            </w:tcBorders>
          </w:tcPr>
          <w:p w14:paraId="294D3E0F"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3529F71" w14:textId="77777777" w:rsidR="004A17D6" w:rsidRPr="004D02E8" w:rsidRDefault="004A17D6" w:rsidP="002E7282">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63BB6B4B"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281013C2"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BD2C874" w14:textId="77777777" w:rsidR="004A17D6" w:rsidRPr="002B02C2" w:rsidRDefault="004A17D6" w:rsidP="002E7282">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060CEDA" w14:textId="77777777" w:rsidR="004A17D6" w:rsidRPr="002B02C2" w:rsidRDefault="004A17D6" w:rsidP="002E7282">
            <w:pPr>
              <w:rPr>
                <w:sz w:val="18"/>
                <w:szCs w:val="18"/>
                <w:lang w:val="en-US"/>
              </w:rPr>
            </w:pPr>
          </w:p>
        </w:tc>
      </w:tr>
      <w:tr w:rsidR="004A17D6" w14:paraId="6C43CA71" w14:textId="77777777" w:rsidTr="002E7282">
        <w:tc>
          <w:tcPr>
            <w:tcW w:w="699" w:type="dxa"/>
            <w:tcBorders>
              <w:top w:val="nil"/>
              <w:left w:val="single" w:sz="2" w:space="0" w:color="000000"/>
              <w:bottom w:val="single" w:sz="2" w:space="0" w:color="000000"/>
              <w:right w:val="nil"/>
            </w:tcBorders>
          </w:tcPr>
          <w:p w14:paraId="5FEC36C8"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3FE6E54" w14:textId="77777777" w:rsidR="004A17D6" w:rsidRPr="004D02E8" w:rsidRDefault="004A17D6" w:rsidP="002E7282">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52DB2D8F"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3D6FA4C3"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F109032" w14:textId="77777777" w:rsidR="004A17D6" w:rsidRPr="002B02C2" w:rsidRDefault="004A17D6" w:rsidP="002E7282">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978D9AE" w14:textId="77777777" w:rsidR="004A17D6" w:rsidRPr="002B02C2" w:rsidRDefault="004A17D6" w:rsidP="002E7282">
            <w:pPr>
              <w:rPr>
                <w:sz w:val="18"/>
                <w:szCs w:val="18"/>
                <w:lang w:val="en-US"/>
              </w:rPr>
            </w:pPr>
          </w:p>
        </w:tc>
      </w:tr>
      <w:tr w:rsidR="004A17D6" w14:paraId="211C132D" w14:textId="77777777" w:rsidTr="002E7282">
        <w:tc>
          <w:tcPr>
            <w:tcW w:w="699" w:type="dxa"/>
            <w:tcBorders>
              <w:top w:val="single" w:sz="2" w:space="0" w:color="000000"/>
              <w:left w:val="single" w:sz="2" w:space="0" w:color="000000"/>
              <w:bottom w:val="single" w:sz="2" w:space="0" w:color="000000"/>
              <w:right w:val="nil"/>
            </w:tcBorders>
            <w:vAlign w:val="center"/>
          </w:tcPr>
          <w:p w14:paraId="7FBA2FE8" w14:textId="77777777" w:rsidR="004A17D6" w:rsidRDefault="004A17D6" w:rsidP="002E7282">
            <w:pPr>
              <w:jc w:val="center"/>
              <w:rPr>
                <w:sz w:val="22"/>
                <w:szCs w:val="22"/>
              </w:rPr>
            </w:pPr>
            <w:r>
              <w:t xml:space="preserve"> </w:t>
            </w:r>
            <w:r>
              <w:rPr>
                <w:sz w:val="22"/>
                <w:szCs w:val="22"/>
              </w:rPr>
              <w:t>13</w:t>
            </w:r>
          </w:p>
        </w:tc>
        <w:tc>
          <w:tcPr>
            <w:tcW w:w="1537" w:type="dxa"/>
            <w:tcBorders>
              <w:top w:val="single" w:sz="2" w:space="0" w:color="000000"/>
              <w:left w:val="single" w:sz="2" w:space="0" w:color="000000"/>
              <w:bottom w:val="single" w:sz="2" w:space="0" w:color="000000"/>
              <w:right w:val="nil"/>
            </w:tcBorders>
            <w:vAlign w:val="center"/>
          </w:tcPr>
          <w:p w14:paraId="24CCD5FD" w14:textId="77777777" w:rsidR="004A17D6" w:rsidRDefault="004A17D6" w:rsidP="002E7282">
            <w:pPr>
              <w:jc w:val="center"/>
              <w:rPr>
                <w:sz w:val="22"/>
                <w:szCs w:val="22"/>
                <w:lang w:val="en-US"/>
              </w:rPr>
            </w:pPr>
            <w:r>
              <w:rPr>
                <w:sz w:val="22"/>
                <w:szCs w:val="22"/>
                <w:lang w:val="en-US"/>
              </w:rPr>
              <w:t>DB16H</w:t>
            </w:r>
          </w:p>
          <w:p w14:paraId="613A0461"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09C6E34B"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 xml:space="preserve">Imbracaminte de beton asfaltic cu agregate marunte, executata la cald, in grosime de 4,0 cm, cu asternere mecanica (beton asfaltic cu criblura BA 16 rul, bitum 50/70, conform CP </w:t>
            </w:r>
            <w:r>
              <w:rPr>
                <w:rFonts w:ascii="Times New Roman CYR" w:hAnsi="Times New Roman CYR" w:cs="Times New Roman CYR"/>
                <w:sz w:val="22"/>
                <w:szCs w:val="22"/>
              </w:rPr>
              <w:lastRenderedPageBreak/>
              <w:t>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14:paraId="2E0A76DC" w14:textId="77777777" w:rsidR="004A17D6" w:rsidRDefault="004A17D6" w:rsidP="002E7282">
            <w:pPr>
              <w:jc w:val="center"/>
              <w:rPr>
                <w:sz w:val="22"/>
                <w:szCs w:val="22"/>
              </w:rPr>
            </w:pPr>
            <w:r>
              <w:rPr>
                <w:sz w:val="22"/>
                <w:szCs w:val="22"/>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627E9BC1"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A200B" w14:textId="77777777" w:rsidR="004A17D6" w:rsidRPr="002B02C2" w:rsidRDefault="004A17D6" w:rsidP="002E7282">
            <w:pPr>
              <w:jc w:val="right"/>
              <w:rPr>
                <w:lang w:val="en-US"/>
              </w:rPr>
            </w:pPr>
            <w:r w:rsidRPr="002B02C2">
              <w:rPr>
                <w:lang w:val="en-US"/>
              </w:rPr>
              <w:t>2 667,500</w:t>
            </w:r>
          </w:p>
        </w:tc>
      </w:tr>
      <w:tr w:rsidR="004A17D6" w14:paraId="62B8ABF4" w14:textId="77777777" w:rsidTr="002E7282">
        <w:tc>
          <w:tcPr>
            <w:tcW w:w="699" w:type="dxa"/>
            <w:tcBorders>
              <w:top w:val="nil"/>
              <w:left w:val="single" w:sz="2" w:space="0" w:color="000000"/>
              <w:bottom w:val="single" w:sz="2" w:space="0" w:color="000000"/>
              <w:right w:val="nil"/>
            </w:tcBorders>
          </w:tcPr>
          <w:p w14:paraId="4D185C45"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3A98A260" w14:textId="77777777" w:rsidR="004A17D6" w:rsidRPr="004D02E8" w:rsidRDefault="004A17D6" w:rsidP="002E7282">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0C9A1884"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EAB390D"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9B86AEF" w14:textId="77777777" w:rsidR="004A17D6" w:rsidRPr="002B02C2" w:rsidRDefault="004A17D6" w:rsidP="002E7282">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2EB2A0B" w14:textId="77777777" w:rsidR="004A17D6" w:rsidRPr="002B02C2" w:rsidRDefault="004A17D6" w:rsidP="002E7282">
            <w:pPr>
              <w:rPr>
                <w:sz w:val="18"/>
                <w:szCs w:val="18"/>
                <w:lang w:val="en-US"/>
              </w:rPr>
            </w:pPr>
          </w:p>
        </w:tc>
      </w:tr>
      <w:tr w:rsidR="004A17D6" w14:paraId="0A07E07E" w14:textId="77777777" w:rsidTr="002E7282">
        <w:tc>
          <w:tcPr>
            <w:tcW w:w="699" w:type="dxa"/>
            <w:tcBorders>
              <w:top w:val="nil"/>
              <w:left w:val="single" w:sz="2" w:space="0" w:color="000000"/>
              <w:bottom w:val="single" w:sz="2" w:space="0" w:color="000000"/>
              <w:right w:val="nil"/>
            </w:tcBorders>
          </w:tcPr>
          <w:p w14:paraId="61A9A62D"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458F3D3" w14:textId="77777777" w:rsidR="004A17D6" w:rsidRPr="004D02E8" w:rsidRDefault="004A17D6" w:rsidP="002E7282">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14:paraId="238EB993"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 asfatic cu criblura, BA 16 rul, conform CP D.02.25:2021</w:t>
            </w:r>
          </w:p>
        </w:tc>
        <w:tc>
          <w:tcPr>
            <w:tcW w:w="978" w:type="dxa"/>
            <w:tcBorders>
              <w:top w:val="nil"/>
              <w:left w:val="single" w:sz="2" w:space="0" w:color="000000"/>
              <w:bottom w:val="single" w:sz="2" w:space="0" w:color="000000"/>
              <w:right w:val="nil"/>
            </w:tcBorders>
            <w:vAlign w:val="center"/>
          </w:tcPr>
          <w:p w14:paraId="357200AA"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1903F70" w14:textId="77777777" w:rsidR="004A17D6" w:rsidRPr="002B02C2" w:rsidRDefault="004A17D6" w:rsidP="002E7282">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45DEA90B" w14:textId="77777777" w:rsidR="004A17D6" w:rsidRPr="002B02C2" w:rsidRDefault="004A17D6" w:rsidP="002E7282">
            <w:pPr>
              <w:rPr>
                <w:sz w:val="18"/>
                <w:szCs w:val="18"/>
                <w:lang w:val="en-US"/>
              </w:rPr>
            </w:pPr>
          </w:p>
        </w:tc>
      </w:tr>
      <w:tr w:rsidR="004A17D6" w14:paraId="5593F6FE" w14:textId="77777777" w:rsidTr="002E7282">
        <w:tc>
          <w:tcPr>
            <w:tcW w:w="699" w:type="dxa"/>
            <w:tcBorders>
              <w:top w:val="nil"/>
              <w:left w:val="single" w:sz="2" w:space="0" w:color="000000"/>
              <w:bottom w:val="single" w:sz="2" w:space="0" w:color="000000"/>
              <w:right w:val="nil"/>
            </w:tcBorders>
          </w:tcPr>
          <w:p w14:paraId="6B3BFEEA"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7AF393C" w14:textId="77777777" w:rsidR="004A17D6" w:rsidRPr="004D02E8" w:rsidRDefault="004A17D6" w:rsidP="002E7282">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1833B819"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32A4FF5"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594A184F" w14:textId="77777777" w:rsidR="004A17D6" w:rsidRPr="002B02C2" w:rsidRDefault="004A17D6" w:rsidP="002E7282">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A937248" w14:textId="77777777" w:rsidR="004A17D6" w:rsidRPr="002B02C2" w:rsidRDefault="004A17D6" w:rsidP="002E7282">
            <w:pPr>
              <w:rPr>
                <w:sz w:val="18"/>
                <w:szCs w:val="18"/>
                <w:lang w:val="en-US"/>
              </w:rPr>
            </w:pPr>
          </w:p>
        </w:tc>
      </w:tr>
      <w:tr w:rsidR="004A17D6" w14:paraId="208BA15E" w14:textId="77777777" w:rsidTr="002E7282">
        <w:tc>
          <w:tcPr>
            <w:tcW w:w="699" w:type="dxa"/>
            <w:tcBorders>
              <w:top w:val="nil"/>
              <w:left w:val="single" w:sz="2" w:space="0" w:color="000000"/>
              <w:bottom w:val="single" w:sz="2" w:space="0" w:color="000000"/>
              <w:right w:val="nil"/>
            </w:tcBorders>
          </w:tcPr>
          <w:p w14:paraId="28774903"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338D0A9" w14:textId="77777777" w:rsidR="004A17D6" w:rsidRPr="004D02E8" w:rsidRDefault="004A17D6" w:rsidP="002E7282">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35A98B55"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44530E9A"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16408CE" w14:textId="77777777" w:rsidR="004A17D6" w:rsidRPr="002B02C2" w:rsidRDefault="004A17D6" w:rsidP="002E7282">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35B29F07" w14:textId="77777777" w:rsidR="004A17D6" w:rsidRPr="002B02C2" w:rsidRDefault="004A17D6" w:rsidP="002E7282">
            <w:pPr>
              <w:rPr>
                <w:sz w:val="18"/>
                <w:szCs w:val="18"/>
                <w:lang w:val="en-US"/>
              </w:rPr>
            </w:pPr>
          </w:p>
        </w:tc>
      </w:tr>
      <w:tr w:rsidR="004A17D6" w14:paraId="221D09AD" w14:textId="77777777" w:rsidTr="002E7282">
        <w:tc>
          <w:tcPr>
            <w:tcW w:w="699" w:type="dxa"/>
            <w:tcBorders>
              <w:top w:val="nil"/>
              <w:left w:val="single" w:sz="2" w:space="0" w:color="000000"/>
              <w:bottom w:val="single" w:sz="2" w:space="0" w:color="000000"/>
              <w:right w:val="nil"/>
            </w:tcBorders>
          </w:tcPr>
          <w:p w14:paraId="27BA541D"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239A285" w14:textId="77777777" w:rsidR="004A17D6" w:rsidRPr="004D02E8" w:rsidRDefault="004A17D6" w:rsidP="002E7282">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681C94D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2B86013A"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EE9C5BE" w14:textId="77777777" w:rsidR="004A17D6" w:rsidRPr="002B02C2" w:rsidRDefault="004A17D6" w:rsidP="002E7282">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953E249" w14:textId="77777777" w:rsidR="004A17D6" w:rsidRPr="002B02C2" w:rsidRDefault="004A17D6" w:rsidP="002E7282">
            <w:pPr>
              <w:rPr>
                <w:sz w:val="18"/>
                <w:szCs w:val="18"/>
                <w:lang w:val="en-US"/>
              </w:rPr>
            </w:pPr>
          </w:p>
        </w:tc>
      </w:tr>
      <w:tr w:rsidR="004A17D6" w14:paraId="013F56EF" w14:textId="77777777" w:rsidTr="002E7282">
        <w:tc>
          <w:tcPr>
            <w:tcW w:w="699" w:type="dxa"/>
            <w:tcBorders>
              <w:top w:val="single" w:sz="2" w:space="0" w:color="000000"/>
              <w:left w:val="single" w:sz="2" w:space="0" w:color="000000"/>
              <w:bottom w:val="single" w:sz="2" w:space="0" w:color="000000"/>
              <w:right w:val="nil"/>
            </w:tcBorders>
            <w:vAlign w:val="center"/>
          </w:tcPr>
          <w:p w14:paraId="4F08EEC4" w14:textId="77777777" w:rsidR="004A17D6" w:rsidRDefault="004A17D6" w:rsidP="002E7282">
            <w:pPr>
              <w:jc w:val="center"/>
              <w:rPr>
                <w:sz w:val="22"/>
                <w:szCs w:val="22"/>
              </w:rPr>
            </w:pPr>
            <w:r>
              <w:t xml:space="preserve"> </w:t>
            </w:r>
            <w:r>
              <w:rPr>
                <w:sz w:val="22"/>
                <w:szCs w:val="22"/>
              </w:rPr>
              <w:t>14</w:t>
            </w:r>
          </w:p>
        </w:tc>
        <w:tc>
          <w:tcPr>
            <w:tcW w:w="1537" w:type="dxa"/>
            <w:tcBorders>
              <w:top w:val="single" w:sz="2" w:space="0" w:color="000000"/>
              <w:left w:val="single" w:sz="2" w:space="0" w:color="000000"/>
              <w:bottom w:val="single" w:sz="2" w:space="0" w:color="000000"/>
              <w:right w:val="nil"/>
            </w:tcBorders>
            <w:vAlign w:val="center"/>
          </w:tcPr>
          <w:p w14:paraId="24BCA288" w14:textId="77777777" w:rsidR="004A17D6" w:rsidRDefault="004A17D6" w:rsidP="002E7282">
            <w:pPr>
              <w:jc w:val="center"/>
              <w:rPr>
                <w:sz w:val="22"/>
                <w:szCs w:val="22"/>
                <w:lang w:val="en-US"/>
              </w:rPr>
            </w:pPr>
            <w:r>
              <w:rPr>
                <w:sz w:val="22"/>
                <w:szCs w:val="22"/>
                <w:lang w:val="en-US"/>
              </w:rPr>
              <w:t>material</w:t>
            </w:r>
          </w:p>
          <w:p w14:paraId="73B40043"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5B7B07C5"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14:paraId="19E5ED1B" w14:textId="77777777" w:rsidR="004A17D6" w:rsidRDefault="004A17D6" w:rsidP="002E7282">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24C5E4CD"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74498" w14:textId="77777777" w:rsidR="004A17D6" w:rsidRPr="002B02C2" w:rsidRDefault="004A17D6" w:rsidP="002E7282">
            <w:pPr>
              <w:jc w:val="right"/>
              <w:rPr>
                <w:lang w:val="en-US"/>
              </w:rPr>
            </w:pPr>
            <w:r w:rsidRPr="002B02C2">
              <w:rPr>
                <w:lang w:val="en-US"/>
              </w:rPr>
              <w:t>5,340</w:t>
            </w:r>
          </w:p>
        </w:tc>
      </w:tr>
      <w:tr w:rsidR="004A17D6" w14:paraId="1BB80E53" w14:textId="77777777" w:rsidTr="002E7282">
        <w:tc>
          <w:tcPr>
            <w:tcW w:w="699" w:type="dxa"/>
            <w:tcBorders>
              <w:top w:val="nil"/>
              <w:left w:val="single" w:sz="2" w:space="0" w:color="000000"/>
              <w:bottom w:val="single" w:sz="2" w:space="0" w:color="000000"/>
              <w:right w:val="nil"/>
            </w:tcBorders>
          </w:tcPr>
          <w:p w14:paraId="75F6CEE3"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86BBFEC" w14:textId="77777777" w:rsidR="004A17D6" w:rsidRPr="004D02E8" w:rsidRDefault="004A17D6" w:rsidP="002E7282">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14:paraId="78AE7D8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 asfatic cu criblura, BA 16 rul, conform CP D.02.25:2021</w:t>
            </w:r>
          </w:p>
        </w:tc>
        <w:tc>
          <w:tcPr>
            <w:tcW w:w="978" w:type="dxa"/>
            <w:tcBorders>
              <w:top w:val="nil"/>
              <w:left w:val="single" w:sz="2" w:space="0" w:color="000000"/>
              <w:bottom w:val="single" w:sz="2" w:space="0" w:color="000000"/>
              <w:right w:val="nil"/>
            </w:tcBorders>
            <w:vAlign w:val="center"/>
          </w:tcPr>
          <w:p w14:paraId="59117D40"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EFEF3DE" w14:textId="77777777" w:rsidR="004A17D6" w:rsidRPr="002B02C2" w:rsidRDefault="004A17D6" w:rsidP="002E7282">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DE498A" w14:textId="77777777" w:rsidR="004A17D6" w:rsidRPr="002B02C2" w:rsidRDefault="004A17D6" w:rsidP="002E7282">
            <w:pPr>
              <w:rPr>
                <w:sz w:val="18"/>
                <w:szCs w:val="18"/>
                <w:lang w:val="en-US"/>
              </w:rPr>
            </w:pPr>
          </w:p>
        </w:tc>
      </w:tr>
      <w:tr w:rsidR="004A17D6" w:rsidRPr="00FE79E9" w14:paraId="174514D2" w14:textId="77777777" w:rsidTr="002E7282">
        <w:tc>
          <w:tcPr>
            <w:tcW w:w="699" w:type="dxa"/>
            <w:tcBorders>
              <w:top w:val="nil"/>
              <w:left w:val="single" w:sz="2" w:space="0" w:color="000000"/>
              <w:bottom w:val="nil"/>
              <w:right w:val="nil"/>
            </w:tcBorders>
          </w:tcPr>
          <w:p w14:paraId="7F0A3BCC" w14:textId="77777777" w:rsidR="004A17D6" w:rsidRDefault="004A17D6" w:rsidP="002E7282">
            <w:pPr>
              <w:jc w:val="center"/>
            </w:pPr>
            <w:r>
              <w:t xml:space="preserve"> </w:t>
            </w:r>
          </w:p>
        </w:tc>
        <w:tc>
          <w:tcPr>
            <w:tcW w:w="1537" w:type="dxa"/>
            <w:tcBorders>
              <w:top w:val="nil"/>
              <w:left w:val="single" w:sz="2" w:space="0" w:color="000000"/>
              <w:bottom w:val="nil"/>
              <w:right w:val="nil"/>
            </w:tcBorders>
          </w:tcPr>
          <w:p w14:paraId="46A50369" w14:textId="77777777" w:rsidR="004A17D6" w:rsidRDefault="004A17D6" w:rsidP="002E7282"/>
        </w:tc>
        <w:tc>
          <w:tcPr>
            <w:tcW w:w="4613" w:type="dxa"/>
            <w:tcBorders>
              <w:top w:val="nil"/>
              <w:left w:val="single" w:sz="2" w:space="0" w:color="000000"/>
              <w:bottom w:val="nil"/>
              <w:right w:val="nil"/>
            </w:tcBorders>
          </w:tcPr>
          <w:p w14:paraId="4380A830" w14:textId="77777777" w:rsidR="004A17D6" w:rsidRDefault="004A17D6" w:rsidP="002E7282">
            <w:pPr>
              <w:rPr>
                <w:rFonts w:ascii="Times New Roman CYR" w:hAnsi="Times New Roman CYR" w:cs="Times New Roman CYR"/>
                <w:b/>
                <w:bCs/>
                <w:sz w:val="22"/>
                <w:szCs w:val="22"/>
              </w:rPr>
            </w:pPr>
            <w:r>
              <w:rPr>
                <w:rFonts w:ascii="Times New Roman CYR" w:hAnsi="Times New Roman CYR" w:cs="Times New Roman CYR"/>
                <w:b/>
                <w:bCs/>
                <w:sz w:val="22"/>
                <w:szCs w:val="22"/>
              </w:rPr>
              <w:t>3. Capitolul III. Amenajarea acceselor laterale, 3 unit</w:t>
            </w:r>
          </w:p>
        </w:tc>
        <w:tc>
          <w:tcPr>
            <w:tcW w:w="978" w:type="dxa"/>
            <w:tcBorders>
              <w:top w:val="nil"/>
              <w:left w:val="single" w:sz="2" w:space="0" w:color="000000"/>
              <w:bottom w:val="nil"/>
              <w:right w:val="nil"/>
            </w:tcBorders>
          </w:tcPr>
          <w:p w14:paraId="39C1197F" w14:textId="77777777" w:rsidR="004A17D6" w:rsidRPr="00FE79E9" w:rsidRDefault="004A17D6" w:rsidP="002E7282">
            <w:pPr>
              <w:rPr>
                <w:lang w:val="en-US"/>
              </w:rPr>
            </w:pPr>
          </w:p>
        </w:tc>
        <w:tc>
          <w:tcPr>
            <w:tcW w:w="1118" w:type="dxa"/>
            <w:tcBorders>
              <w:top w:val="nil"/>
              <w:left w:val="single" w:sz="2" w:space="0" w:color="000000"/>
              <w:bottom w:val="nil"/>
              <w:right w:val="nil"/>
            </w:tcBorders>
          </w:tcPr>
          <w:p w14:paraId="3FFBF1BB" w14:textId="77777777" w:rsidR="004A17D6" w:rsidRPr="00FE79E9" w:rsidRDefault="004A17D6" w:rsidP="002E7282">
            <w:pPr>
              <w:rPr>
                <w:lang w:val="en-US"/>
              </w:rPr>
            </w:pPr>
          </w:p>
        </w:tc>
        <w:tc>
          <w:tcPr>
            <w:tcW w:w="1119" w:type="dxa"/>
            <w:tcBorders>
              <w:top w:val="nil"/>
              <w:left w:val="single" w:sz="2" w:space="0" w:color="000000"/>
              <w:bottom w:val="nil"/>
              <w:right w:val="single" w:sz="2" w:space="0" w:color="000000"/>
            </w:tcBorders>
          </w:tcPr>
          <w:p w14:paraId="3F756F8C" w14:textId="77777777" w:rsidR="004A17D6" w:rsidRPr="00FE79E9" w:rsidRDefault="004A17D6" w:rsidP="002E7282">
            <w:pPr>
              <w:rPr>
                <w:lang w:val="en-US"/>
              </w:rPr>
            </w:pPr>
          </w:p>
        </w:tc>
      </w:tr>
      <w:tr w:rsidR="004A17D6" w14:paraId="68D08EF2" w14:textId="77777777" w:rsidTr="002E7282">
        <w:tc>
          <w:tcPr>
            <w:tcW w:w="699" w:type="dxa"/>
            <w:tcBorders>
              <w:top w:val="single" w:sz="2" w:space="0" w:color="000000"/>
              <w:left w:val="single" w:sz="2" w:space="0" w:color="000000"/>
              <w:bottom w:val="single" w:sz="2" w:space="0" w:color="000000"/>
              <w:right w:val="nil"/>
            </w:tcBorders>
            <w:vAlign w:val="center"/>
          </w:tcPr>
          <w:p w14:paraId="503C704A" w14:textId="77777777" w:rsidR="004A17D6" w:rsidRDefault="004A17D6" w:rsidP="002E7282">
            <w:pPr>
              <w:jc w:val="center"/>
              <w:rPr>
                <w:sz w:val="22"/>
                <w:szCs w:val="22"/>
              </w:rPr>
            </w:pPr>
            <w:r>
              <w:rPr>
                <w:sz w:val="22"/>
                <w:szCs w:val="22"/>
              </w:rPr>
              <w:t>15</w:t>
            </w:r>
          </w:p>
        </w:tc>
        <w:tc>
          <w:tcPr>
            <w:tcW w:w="1537" w:type="dxa"/>
            <w:tcBorders>
              <w:top w:val="single" w:sz="2" w:space="0" w:color="000000"/>
              <w:left w:val="single" w:sz="2" w:space="0" w:color="000000"/>
              <w:bottom w:val="single" w:sz="2" w:space="0" w:color="000000"/>
              <w:right w:val="nil"/>
            </w:tcBorders>
            <w:vAlign w:val="center"/>
          </w:tcPr>
          <w:p w14:paraId="39ACA2F8" w14:textId="77777777" w:rsidR="004A17D6" w:rsidRDefault="004A17D6" w:rsidP="002E7282">
            <w:pPr>
              <w:jc w:val="center"/>
              <w:rPr>
                <w:sz w:val="22"/>
                <w:szCs w:val="22"/>
                <w:lang w:val="en-US"/>
              </w:rPr>
            </w:pPr>
            <w:r>
              <w:rPr>
                <w:sz w:val="22"/>
                <w:szCs w:val="22"/>
                <w:lang w:val="en-US"/>
              </w:rPr>
              <w:t>DH02B</w:t>
            </w:r>
          </w:p>
          <w:p w14:paraId="2EF4E700"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044EBBDA"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Scarificarea usoara a impietruirii pina la 10 cm adincime cu autogreder, inclusin reprofilarea, k=2</w:t>
            </w:r>
          </w:p>
        </w:tc>
        <w:tc>
          <w:tcPr>
            <w:tcW w:w="978" w:type="dxa"/>
            <w:tcBorders>
              <w:top w:val="single" w:sz="2" w:space="0" w:color="000000"/>
              <w:left w:val="single" w:sz="2" w:space="0" w:color="000000"/>
              <w:bottom w:val="single" w:sz="2" w:space="0" w:color="000000"/>
              <w:right w:val="nil"/>
            </w:tcBorders>
            <w:vAlign w:val="center"/>
          </w:tcPr>
          <w:p w14:paraId="5B894D4C" w14:textId="77777777" w:rsidR="004A17D6" w:rsidRDefault="004A17D6" w:rsidP="002E7282">
            <w:pPr>
              <w:jc w:val="center"/>
              <w:rPr>
                <w:sz w:val="22"/>
                <w:szCs w:val="22"/>
              </w:rPr>
            </w:pPr>
            <w:r>
              <w:rPr>
                <w:sz w:val="22"/>
                <w:szCs w:val="22"/>
              </w:rPr>
              <w:t>100m2</w:t>
            </w:r>
          </w:p>
        </w:tc>
        <w:tc>
          <w:tcPr>
            <w:tcW w:w="1118" w:type="dxa"/>
            <w:tcBorders>
              <w:top w:val="single" w:sz="2" w:space="0" w:color="000000"/>
              <w:left w:val="single" w:sz="2" w:space="0" w:color="000000"/>
              <w:bottom w:val="single" w:sz="2" w:space="0" w:color="000000"/>
              <w:right w:val="nil"/>
            </w:tcBorders>
            <w:vAlign w:val="center"/>
          </w:tcPr>
          <w:p w14:paraId="3D6731CE"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EE7378" w14:textId="77777777" w:rsidR="004A17D6" w:rsidRPr="002B02C2" w:rsidRDefault="004A17D6" w:rsidP="002E7282">
            <w:pPr>
              <w:jc w:val="right"/>
              <w:rPr>
                <w:lang w:val="en-US"/>
              </w:rPr>
            </w:pPr>
            <w:r w:rsidRPr="002B02C2">
              <w:rPr>
                <w:lang w:val="en-US"/>
              </w:rPr>
              <w:t>0,700</w:t>
            </w:r>
          </w:p>
        </w:tc>
      </w:tr>
      <w:tr w:rsidR="004A17D6" w14:paraId="0ACDAD5B" w14:textId="77777777" w:rsidTr="002E7282">
        <w:tc>
          <w:tcPr>
            <w:tcW w:w="699" w:type="dxa"/>
            <w:tcBorders>
              <w:top w:val="nil"/>
              <w:left w:val="single" w:sz="2" w:space="0" w:color="000000"/>
              <w:bottom w:val="single" w:sz="2" w:space="0" w:color="000000"/>
              <w:right w:val="nil"/>
            </w:tcBorders>
          </w:tcPr>
          <w:p w14:paraId="2408B747"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D6BDEB4" w14:textId="77777777" w:rsidR="004A17D6" w:rsidRPr="004D02E8" w:rsidRDefault="004A17D6" w:rsidP="002E7282">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2E4B9D46"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25DD3FE7"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3E9409C" w14:textId="77777777" w:rsidR="004A17D6" w:rsidRPr="002B02C2" w:rsidRDefault="004A17D6" w:rsidP="002E7282">
            <w:pPr>
              <w:rPr>
                <w:sz w:val="18"/>
                <w:szCs w:val="18"/>
                <w:lang w:val="en-US"/>
              </w:rPr>
            </w:pPr>
            <w:r w:rsidRPr="002B02C2">
              <w:rPr>
                <w:sz w:val="18"/>
                <w:szCs w:val="18"/>
                <w:lang w:val="en-US"/>
              </w:rPr>
              <w:t>0,1320</w:t>
            </w:r>
          </w:p>
        </w:tc>
        <w:tc>
          <w:tcPr>
            <w:tcW w:w="1119" w:type="dxa"/>
            <w:tcBorders>
              <w:top w:val="nil"/>
              <w:left w:val="single" w:sz="2" w:space="0" w:color="000000"/>
              <w:bottom w:val="single" w:sz="2" w:space="0" w:color="000000"/>
              <w:right w:val="single" w:sz="2" w:space="0" w:color="000000"/>
            </w:tcBorders>
            <w:vAlign w:val="center"/>
          </w:tcPr>
          <w:p w14:paraId="16606349" w14:textId="77777777" w:rsidR="004A17D6" w:rsidRPr="002B02C2" w:rsidRDefault="004A17D6" w:rsidP="002E7282">
            <w:pPr>
              <w:rPr>
                <w:sz w:val="18"/>
                <w:szCs w:val="18"/>
                <w:lang w:val="en-US"/>
              </w:rPr>
            </w:pPr>
          </w:p>
        </w:tc>
      </w:tr>
      <w:tr w:rsidR="004A17D6" w14:paraId="48AF5343" w14:textId="77777777" w:rsidTr="002E7282">
        <w:tc>
          <w:tcPr>
            <w:tcW w:w="699" w:type="dxa"/>
            <w:tcBorders>
              <w:top w:val="single" w:sz="2" w:space="0" w:color="000000"/>
              <w:left w:val="single" w:sz="2" w:space="0" w:color="000000"/>
              <w:bottom w:val="single" w:sz="2" w:space="0" w:color="000000"/>
              <w:right w:val="nil"/>
            </w:tcBorders>
            <w:vAlign w:val="center"/>
          </w:tcPr>
          <w:p w14:paraId="0F803AA1" w14:textId="77777777" w:rsidR="004A17D6" w:rsidRDefault="004A17D6" w:rsidP="002E7282">
            <w:pPr>
              <w:jc w:val="center"/>
              <w:rPr>
                <w:sz w:val="22"/>
                <w:szCs w:val="22"/>
              </w:rPr>
            </w:pPr>
            <w:r>
              <w:t xml:space="preserve"> </w:t>
            </w:r>
            <w:r>
              <w:rPr>
                <w:sz w:val="22"/>
                <w:szCs w:val="22"/>
              </w:rPr>
              <w:t>16</w:t>
            </w:r>
          </w:p>
        </w:tc>
        <w:tc>
          <w:tcPr>
            <w:tcW w:w="1537" w:type="dxa"/>
            <w:tcBorders>
              <w:top w:val="single" w:sz="2" w:space="0" w:color="000000"/>
              <w:left w:val="single" w:sz="2" w:space="0" w:color="000000"/>
              <w:bottom w:val="single" w:sz="2" w:space="0" w:color="000000"/>
              <w:right w:val="nil"/>
            </w:tcBorders>
            <w:vAlign w:val="center"/>
          </w:tcPr>
          <w:p w14:paraId="4555D94D" w14:textId="77777777" w:rsidR="004A17D6" w:rsidRDefault="004A17D6" w:rsidP="002E7282">
            <w:pPr>
              <w:jc w:val="center"/>
              <w:rPr>
                <w:sz w:val="22"/>
                <w:szCs w:val="22"/>
                <w:lang w:val="en-US"/>
              </w:rPr>
            </w:pPr>
            <w:r>
              <w:rPr>
                <w:sz w:val="22"/>
                <w:szCs w:val="22"/>
                <w:lang w:val="en-US"/>
              </w:rPr>
              <w:t>DI96</w:t>
            </w:r>
          </w:p>
          <w:p w14:paraId="097E3C43"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4ADA8F49"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Compactarea rambleului pamint de cat.II, cu compactor pe pneuri de 25 t , 8 parcursuri pe o urma (Compactarea platformei acceselor) (Doar compactorul)</w:t>
            </w:r>
          </w:p>
        </w:tc>
        <w:tc>
          <w:tcPr>
            <w:tcW w:w="978" w:type="dxa"/>
            <w:tcBorders>
              <w:top w:val="single" w:sz="2" w:space="0" w:color="000000"/>
              <w:left w:val="single" w:sz="2" w:space="0" w:color="000000"/>
              <w:bottom w:val="single" w:sz="2" w:space="0" w:color="000000"/>
              <w:right w:val="nil"/>
            </w:tcBorders>
            <w:vAlign w:val="center"/>
          </w:tcPr>
          <w:p w14:paraId="3DB7BF28" w14:textId="77777777" w:rsidR="004A17D6" w:rsidRDefault="004A17D6" w:rsidP="002E7282">
            <w:pPr>
              <w:jc w:val="center"/>
              <w:rPr>
                <w:sz w:val="22"/>
                <w:szCs w:val="22"/>
              </w:rPr>
            </w:pPr>
            <w:r>
              <w:rPr>
                <w:sz w:val="22"/>
                <w:szCs w:val="22"/>
              </w:rPr>
              <w:t>100 m3</w:t>
            </w:r>
          </w:p>
        </w:tc>
        <w:tc>
          <w:tcPr>
            <w:tcW w:w="1118" w:type="dxa"/>
            <w:tcBorders>
              <w:top w:val="single" w:sz="2" w:space="0" w:color="000000"/>
              <w:left w:val="single" w:sz="2" w:space="0" w:color="000000"/>
              <w:bottom w:val="single" w:sz="2" w:space="0" w:color="000000"/>
              <w:right w:val="nil"/>
            </w:tcBorders>
            <w:vAlign w:val="center"/>
          </w:tcPr>
          <w:p w14:paraId="4D2D40FD"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23137C" w14:textId="77777777" w:rsidR="004A17D6" w:rsidRPr="002B02C2" w:rsidRDefault="004A17D6" w:rsidP="002E7282">
            <w:pPr>
              <w:jc w:val="right"/>
              <w:rPr>
                <w:lang w:val="en-US"/>
              </w:rPr>
            </w:pPr>
            <w:r w:rsidRPr="002B02C2">
              <w:rPr>
                <w:lang w:val="en-US"/>
              </w:rPr>
              <w:t>0,140</w:t>
            </w:r>
          </w:p>
        </w:tc>
      </w:tr>
      <w:tr w:rsidR="004A17D6" w14:paraId="752EA1B7" w14:textId="77777777" w:rsidTr="002E7282">
        <w:tc>
          <w:tcPr>
            <w:tcW w:w="699" w:type="dxa"/>
            <w:tcBorders>
              <w:top w:val="nil"/>
              <w:left w:val="single" w:sz="2" w:space="0" w:color="000000"/>
              <w:bottom w:val="single" w:sz="2" w:space="0" w:color="000000"/>
              <w:right w:val="nil"/>
            </w:tcBorders>
          </w:tcPr>
          <w:p w14:paraId="091A1BAB"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9A418EE" w14:textId="77777777" w:rsidR="004A17D6" w:rsidRPr="004D02E8" w:rsidRDefault="004A17D6" w:rsidP="002E7282">
            <w:pPr>
              <w:rPr>
                <w:sz w:val="16"/>
                <w:szCs w:val="16"/>
              </w:rPr>
            </w:pPr>
            <w:r w:rsidRPr="004D02E8">
              <w:rPr>
                <w:sz w:val="16"/>
                <w:szCs w:val="16"/>
              </w:rPr>
              <w:t>2952240004125</w:t>
            </w:r>
          </w:p>
        </w:tc>
        <w:tc>
          <w:tcPr>
            <w:tcW w:w="4613" w:type="dxa"/>
            <w:tcBorders>
              <w:top w:val="nil"/>
              <w:left w:val="single" w:sz="2" w:space="0" w:color="000000"/>
              <w:bottom w:val="single" w:sz="2" w:space="0" w:color="000000"/>
              <w:right w:val="nil"/>
            </w:tcBorders>
          </w:tcPr>
          <w:p w14:paraId="375D49F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25 t</w:t>
            </w:r>
          </w:p>
        </w:tc>
        <w:tc>
          <w:tcPr>
            <w:tcW w:w="978" w:type="dxa"/>
            <w:tcBorders>
              <w:top w:val="nil"/>
              <w:left w:val="single" w:sz="2" w:space="0" w:color="000000"/>
              <w:bottom w:val="single" w:sz="2" w:space="0" w:color="000000"/>
              <w:right w:val="nil"/>
            </w:tcBorders>
            <w:vAlign w:val="center"/>
          </w:tcPr>
          <w:p w14:paraId="10EA501C"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10066F" w14:textId="77777777" w:rsidR="004A17D6" w:rsidRPr="002B02C2" w:rsidRDefault="004A17D6" w:rsidP="002E7282">
            <w:pPr>
              <w:rPr>
                <w:sz w:val="18"/>
                <w:szCs w:val="18"/>
                <w:lang w:val="en-US"/>
              </w:rPr>
            </w:pPr>
            <w:r w:rsidRPr="002B02C2">
              <w:rPr>
                <w:sz w:val="18"/>
                <w:szCs w:val="18"/>
                <w:lang w:val="en-US"/>
              </w:rPr>
              <w:t>1,1920</w:t>
            </w:r>
          </w:p>
        </w:tc>
        <w:tc>
          <w:tcPr>
            <w:tcW w:w="1119" w:type="dxa"/>
            <w:tcBorders>
              <w:top w:val="nil"/>
              <w:left w:val="single" w:sz="2" w:space="0" w:color="000000"/>
              <w:bottom w:val="single" w:sz="2" w:space="0" w:color="000000"/>
              <w:right w:val="single" w:sz="2" w:space="0" w:color="000000"/>
            </w:tcBorders>
            <w:vAlign w:val="center"/>
          </w:tcPr>
          <w:p w14:paraId="69D39601" w14:textId="77777777" w:rsidR="004A17D6" w:rsidRPr="002B02C2" w:rsidRDefault="004A17D6" w:rsidP="002E7282">
            <w:pPr>
              <w:rPr>
                <w:sz w:val="18"/>
                <w:szCs w:val="18"/>
                <w:lang w:val="en-US"/>
              </w:rPr>
            </w:pPr>
          </w:p>
        </w:tc>
      </w:tr>
      <w:tr w:rsidR="004A17D6" w14:paraId="5381AE81" w14:textId="77777777" w:rsidTr="002E7282">
        <w:tc>
          <w:tcPr>
            <w:tcW w:w="699" w:type="dxa"/>
            <w:tcBorders>
              <w:top w:val="single" w:sz="2" w:space="0" w:color="000000"/>
              <w:left w:val="single" w:sz="2" w:space="0" w:color="000000"/>
              <w:bottom w:val="single" w:sz="2" w:space="0" w:color="000000"/>
              <w:right w:val="nil"/>
            </w:tcBorders>
            <w:vAlign w:val="center"/>
          </w:tcPr>
          <w:p w14:paraId="18FEE544" w14:textId="77777777" w:rsidR="004A17D6" w:rsidRDefault="004A17D6" w:rsidP="002E7282">
            <w:pPr>
              <w:jc w:val="center"/>
              <w:rPr>
                <w:sz w:val="22"/>
                <w:szCs w:val="22"/>
              </w:rPr>
            </w:pPr>
            <w:r>
              <w:t xml:space="preserve"> </w:t>
            </w:r>
            <w:r>
              <w:rPr>
                <w:sz w:val="22"/>
                <w:szCs w:val="22"/>
              </w:rPr>
              <w:t>17</w:t>
            </w:r>
          </w:p>
        </w:tc>
        <w:tc>
          <w:tcPr>
            <w:tcW w:w="1537" w:type="dxa"/>
            <w:tcBorders>
              <w:top w:val="single" w:sz="2" w:space="0" w:color="000000"/>
              <w:left w:val="single" w:sz="2" w:space="0" w:color="000000"/>
              <w:bottom w:val="single" w:sz="2" w:space="0" w:color="000000"/>
              <w:right w:val="nil"/>
            </w:tcBorders>
            <w:vAlign w:val="center"/>
          </w:tcPr>
          <w:p w14:paraId="05AE17E1" w14:textId="77777777" w:rsidR="004A17D6" w:rsidRDefault="004A17D6" w:rsidP="002E7282">
            <w:pPr>
              <w:jc w:val="center"/>
              <w:rPr>
                <w:sz w:val="22"/>
                <w:szCs w:val="22"/>
                <w:lang w:val="en-US"/>
              </w:rPr>
            </w:pPr>
            <w:r>
              <w:rPr>
                <w:sz w:val="22"/>
                <w:szCs w:val="22"/>
                <w:lang w:val="en-US"/>
              </w:rPr>
              <w:t>DA12B</w:t>
            </w:r>
          </w:p>
          <w:p w14:paraId="02D6D2BB"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065F080F"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Strat de fundatie sau reprofilare din piatra sparta, pentru drumuri, cu asternere mecanica, executat cu impanare fara innororire ( piatra sparta  LA30, fr. 8-31,5 conform SM SR EN 13242+A1, h=0,10 m)</w:t>
            </w:r>
          </w:p>
        </w:tc>
        <w:tc>
          <w:tcPr>
            <w:tcW w:w="978" w:type="dxa"/>
            <w:tcBorders>
              <w:top w:val="single" w:sz="2" w:space="0" w:color="000000"/>
              <w:left w:val="single" w:sz="2" w:space="0" w:color="000000"/>
              <w:bottom w:val="single" w:sz="2" w:space="0" w:color="000000"/>
              <w:right w:val="nil"/>
            </w:tcBorders>
            <w:vAlign w:val="center"/>
          </w:tcPr>
          <w:p w14:paraId="06C4DCCE" w14:textId="77777777" w:rsidR="004A17D6" w:rsidRDefault="004A17D6" w:rsidP="002E7282">
            <w:pPr>
              <w:jc w:val="center"/>
              <w:rPr>
                <w:sz w:val="22"/>
                <w:szCs w:val="22"/>
              </w:rPr>
            </w:pPr>
            <w:r>
              <w:rPr>
                <w:sz w:val="22"/>
                <w:szCs w:val="22"/>
              </w:rPr>
              <w:t>m3</w:t>
            </w:r>
          </w:p>
        </w:tc>
        <w:tc>
          <w:tcPr>
            <w:tcW w:w="1118" w:type="dxa"/>
            <w:tcBorders>
              <w:top w:val="single" w:sz="2" w:space="0" w:color="000000"/>
              <w:left w:val="single" w:sz="2" w:space="0" w:color="000000"/>
              <w:bottom w:val="single" w:sz="2" w:space="0" w:color="000000"/>
              <w:right w:val="nil"/>
            </w:tcBorders>
            <w:vAlign w:val="center"/>
          </w:tcPr>
          <w:p w14:paraId="49577B88"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2ADD89" w14:textId="77777777" w:rsidR="004A17D6" w:rsidRPr="002B02C2" w:rsidRDefault="004A17D6" w:rsidP="002E7282">
            <w:pPr>
              <w:jc w:val="right"/>
              <w:rPr>
                <w:lang w:val="en-US"/>
              </w:rPr>
            </w:pPr>
            <w:r w:rsidRPr="002B02C2">
              <w:rPr>
                <w:lang w:val="en-US"/>
              </w:rPr>
              <w:t>7,000</w:t>
            </w:r>
          </w:p>
        </w:tc>
      </w:tr>
      <w:tr w:rsidR="004A17D6" w14:paraId="40687034" w14:textId="77777777" w:rsidTr="002E7282">
        <w:tc>
          <w:tcPr>
            <w:tcW w:w="699" w:type="dxa"/>
            <w:tcBorders>
              <w:top w:val="nil"/>
              <w:left w:val="single" w:sz="2" w:space="0" w:color="000000"/>
              <w:bottom w:val="single" w:sz="2" w:space="0" w:color="000000"/>
              <w:right w:val="nil"/>
            </w:tcBorders>
          </w:tcPr>
          <w:p w14:paraId="31106D9F"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5E4A2FAC" w14:textId="77777777" w:rsidR="004A17D6" w:rsidRPr="004D02E8" w:rsidRDefault="004A17D6" w:rsidP="002E7282">
            <w:pPr>
              <w:rPr>
                <w:sz w:val="16"/>
                <w:szCs w:val="16"/>
              </w:rPr>
            </w:pPr>
            <w:r w:rsidRPr="004D02E8">
              <w:rPr>
                <w:sz w:val="16"/>
                <w:szCs w:val="16"/>
              </w:rPr>
              <w:t>7129020012800</w:t>
            </w:r>
          </w:p>
        </w:tc>
        <w:tc>
          <w:tcPr>
            <w:tcW w:w="4613" w:type="dxa"/>
            <w:tcBorders>
              <w:top w:val="nil"/>
              <w:left w:val="single" w:sz="2" w:space="0" w:color="000000"/>
              <w:bottom w:val="single" w:sz="2" w:space="0" w:color="000000"/>
              <w:right w:val="nil"/>
            </w:tcBorders>
          </w:tcPr>
          <w:p w14:paraId="5F13BB3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13011B3F"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C7F0E90" w14:textId="77777777" w:rsidR="004A17D6" w:rsidRPr="002B02C2" w:rsidRDefault="004A17D6" w:rsidP="002E7282">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15E7984" w14:textId="77777777" w:rsidR="004A17D6" w:rsidRPr="002B02C2" w:rsidRDefault="004A17D6" w:rsidP="002E7282">
            <w:pPr>
              <w:rPr>
                <w:sz w:val="18"/>
                <w:szCs w:val="18"/>
                <w:lang w:val="en-US"/>
              </w:rPr>
            </w:pPr>
          </w:p>
        </w:tc>
      </w:tr>
      <w:tr w:rsidR="004A17D6" w14:paraId="37E6AA93" w14:textId="77777777" w:rsidTr="002E7282">
        <w:tc>
          <w:tcPr>
            <w:tcW w:w="699" w:type="dxa"/>
            <w:tcBorders>
              <w:top w:val="nil"/>
              <w:left w:val="single" w:sz="2" w:space="0" w:color="000000"/>
              <w:bottom w:val="single" w:sz="2" w:space="0" w:color="000000"/>
              <w:right w:val="nil"/>
            </w:tcBorders>
          </w:tcPr>
          <w:p w14:paraId="01A55E06"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014CB92" w14:textId="77777777" w:rsidR="004A17D6" w:rsidRPr="004D02E8" w:rsidRDefault="004A17D6" w:rsidP="002E7282">
            <w:pPr>
              <w:rPr>
                <w:sz w:val="16"/>
                <w:szCs w:val="16"/>
              </w:rPr>
            </w:pPr>
            <w:r w:rsidRPr="004D02E8">
              <w:rPr>
                <w:sz w:val="16"/>
                <w:szCs w:val="16"/>
              </w:rPr>
              <w:t>14111226-463</w:t>
            </w:r>
          </w:p>
        </w:tc>
        <w:tc>
          <w:tcPr>
            <w:tcW w:w="4613" w:type="dxa"/>
            <w:tcBorders>
              <w:top w:val="nil"/>
              <w:left w:val="single" w:sz="2" w:space="0" w:color="000000"/>
              <w:bottom w:val="single" w:sz="2" w:space="0" w:color="000000"/>
              <w:right w:val="nil"/>
            </w:tcBorders>
          </w:tcPr>
          <w:p w14:paraId="78D26D23"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LA30, fr. 8-31,5mm conform SM SR EN 13242+A1</w:t>
            </w:r>
          </w:p>
        </w:tc>
        <w:tc>
          <w:tcPr>
            <w:tcW w:w="978" w:type="dxa"/>
            <w:tcBorders>
              <w:top w:val="nil"/>
              <w:left w:val="single" w:sz="2" w:space="0" w:color="000000"/>
              <w:bottom w:val="single" w:sz="2" w:space="0" w:color="000000"/>
              <w:right w:val="nil"/>
            </w:tcBorders>
            <w:vAlign w:val="center"/>
          </w:tcPr>
          <w:p w14:paraId="3BB1DFDC"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1E5D669" w14:textId="77777777" w:rsidR="004A17D6" w:rsidRPr="002B02C2" w:rsidRDefault="004A17D6" w:rsidP="002E7282">
            <w:pPr>
              <w:rPr>
                <w:sz w:val="18"/>
                <w:szCs w:val="18"/>
                <w:lang w:val="en-US"/>
              </w:rPr>
            </w:pPr>
            <w:r w:rsidRPr="002B02C2">
              <w:rPr>
                <w:sz w:val="18"/>
                <w:szCs w:val="18"/>
                <w:lang w:val="en-US"/>
              </w:rPr>
              <w:t>0,2030</w:t>
            </w:r>
          </w:p>
        </w:tc>
        <w:tc>
          <w:tcPr>
            <w:tcW w:w="1119" w:type="dxa"/>
            <w:tcBorders>
              <w:top w:val="nil"/>
              <w:left w:val="single" w:sz="2" w:space="0" w:color="000000"/>
              <w:bottom w:val="single" w:sz="2" w:space="0" w:color="000000"/>
              <w:right w:val="single" w:sz="2" w:space="0" w:color="000000"/>
            </w:tcBorders>
            <w:vAlign w:val="center"/>
          </w:tcPr>
          <w:p w14:paraId="595F4BAA" w14:textId="77777777" w:rsidR="004A17D6" w:rsidRPr="002B02C2" w:rsidRDefault="004A17D6" w:rsidP="002E7282">
            <w:pPr>
              <w:rPr>
                <w:sz w:val="18"/>
                <w:szCs w:val="18"/>
                <w:lang w:val="en-US"/>
              </w:rPr>
            </w:pPr>
          </w:p>
        </w:tc>
      </w:tr>
      <w:tr w:rsidR="004A17D6" w14:paraId="382F926D" w14:textId="77777777" w:rsidTr="002E7282">
        <w:tc>
          <w:tcPr>
            <w:tcW w:w="699" w:type="dxa"/>
            <w:tcBorders>
              <w:top w:val="nil"/>
              <w:left w:val="single" w:sz="2" w:space="0" w:color="000000"/>
              <w:bottom w:val="single" w:sz="2" w:space="0" w:color="000000"/>
              <w:right w:val="nil"/>
            </w:tcBorders>
          </w:tcPr>
          <w:p w14:paraId="272A9FDF"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2943F904" w14:textId="77777777" w:rsidR="004A17D6" w:rsidRPr="004D02E8" w:rsidRDefault="004A17D6" w:rsidP="002E7282">
            <w:pPr>
              <w:rPr>
                <w:sz w:val="16"/>
                <w:szCs w:val="16"/>
              </w:rPr>
            </w:pPr>
            <w:r w:rsidRPr="004D02E8">
              <w:rPr>
                <w:sz w:val="16"/>
                <w:szCs w:val="16"/>
              </w:rPr>
              <w:t>14111222016721-463</w:t>
            </w:r>
          </w:p>
        </w:tc>
        <w:tc>
          <w:tcPr>
            <w:tcW w:w="4613" w:type="dxa"/>
            <w:tcBorders>
              <w:top w:val="nil"/>
              <w:left w:val="single" w:sz="2" w:space="0" w:color="000000"/>
              <w:bottom w:val="single" w:sz="2" w:space="0" w:color="000000"/>
              <w:right w:val="nil"/>
            </w:tcBorders>
          </w:tcPr>
          <w:p w14:paraId="2FB4E17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LA30, fr. 8-31,5mm conform SM SR EN 13242+A1</w:t>
            </w:r>
          </w:p>
        </w:tc>
        <w:tc>
          <w:tcPr>
            <w:tcW w:w="978" w:type="dxa"/>
            <w:tcBorders>
              <w:top w:val="nil"/>
              <w:left w:val="single" w:sz="2" w:space="0" w:color="000000"/>
              <w:bottom w:val="single" w:sz="2" w:space="0" w:color="000000"/>
              <w:right w:val="nil"/>
            </w:tcBorders>
            <w:vAlign w:val="center"/>
          </w:tcPr>
          <w:p w14:paraId="493AC2B0"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E4BAAB5" w14:textId="77777777" w:rsidR="004A17D6" w:rsidRPr="002B02C2" w:rsidRDefault="004A17D6" w:rsidP="002E7282">
            <w:pPr>
              <w:rPr>
                <w:sz w:val="18"/>
                <w:szCs w:val="18"/>
                <w:lang w:val="en-US"/>
              </w:rPr>
            </w:pPr>
            <w:r w:rsidRPr="002B02C2">
              <w:rPr>
                <w:sz w:val="18"/>
                <w:szCs w:val="18"/>
                <w:lang w:val="en-US"/>
              </w:rPr>
              <w:t>1,2190</w:t>
            </w:r>
          </w:p>
        </w:tc>
        <w:tc>
          <w:tcPr>
            <w:tcW w:w="1119" w:type="dxa"/>
            <w:tcBorders>
              <w:top w:val="nil"/>
              <w:left w:val="single" w:sz="2" w:space="0" w:color="000000"/>
              <w:bottom w:val="single" w:sz="2" w:space="0" w:color="000000"/>
              <w:right w:val="single" w:sz="2" w:space="0" w:color="000000"/>
            </w:tcBorders>
            <w:vAlign w:val="center"/>
          </w:tcPr>
          <w:p w14:paraId="67E0DA9C" w14:textId="77777777" w:rsidR="004A17D6" w:rsidRPr="002B02C2" w:rsidRDefault="004A17D6" w:rsidP="002E7282">
            <w:pPr>
              <w:rPr>
                <w:sz w:val="18"/>
                <w:szCs w:val="18"/>
                <w:lang w:val="en-US"/>
              </w:rPr>
            </w:pPr>
          </w:p>
        </w:tc>
      </w:tr>
      <w:tr w:rsidR="004A17D6" w14:paraId="3864ECA6" w14:textId="77777777" w:rsidTr="002E7282">
        <w:tc>
          <w:tcPr>
            <w:tcW w:w="699" w:type="dxa"/>
            <w:tcBorders>
              <w:top w:val="nil"/>
              <w:left w:val="single" w:sz="2" w:space="0" w:color="000000"/>
              <w:bottom w:val="single" w:sz="2" w:space="0" w:color="000000"/>
              <w:right w:val="nil"/>
            </w:tcBorders>
          </w:tcPr>
          <w:p w14:paraId="14112DD3"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217C367" w14:textId="77777777" w:rsidR="004A17D6" w:rsidRPr="004D02E8" w:rsidRDefault="004A17D6" w:rsidP="002E7282">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14B038C3"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477E4B82"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53239CAE" w14:textId="77777777" w:rsidR="004A17D6" w:rsidRPr="002B02C2" w:rsidRDefault="004A17D6" w:rsidP="002E7282">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83EB2FA" w14:textId="77777777" w:rsidR="004A17D6" w:rsidRPr="002B02C2" w:rsidRDefault="004A17D6" w:rsidP="002E7282">
            <w:pPr>
              <w:rPr>
                <w:sz w:val="18"/>
                <w:szCs w:val="18"/>
                <w:lang w:val="en-US"/>
              </w:rPr>
            </w:pPr>
          </w:p>
        </w:tc>
      </w:tr>
      <w:tr w:rsidR="004A17D6" w14:paraId="26352D9D" w14:textId="77777777" w:rsidTr="002E7282">
        <w:tc>
          <w:tcPr>
            <w:tcW w:w="699" w:type="dxa"/>
            <w:tcBorders>
              <w:top w:val="nil"/>
              <w:left w:val="single" w:sz="2" w:space="0" w:color="000000"/>
              <w:bottom w:val="single" w:sz="2" w:space="0" w:color="000000"/>
              <w:right w:val="nil"/>
            </w:tcBorders>
          </w:tcPr>
          <w:p w14:paraId="12D76F41"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DD3C702" w14:textId="77777777" w:rsidR="004A17D6" w:rsidRPr="004D02E8" w:rsidRDefault="004A17D6" w:rsidP="002E7282">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708692FB"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75C19FBE"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01A1FE8" w14:textId="77777777" w:rsidR="004A17D6" w:rsidRPr="002B02C2" w:rsidRDefault="004A17D6" w:rsidP="002E7282">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2546BFB4" w14:textId="77777777" w:rsidR="004A17D6" w:rsidRPr="002B02C2" w:rsidRDefault="004A17D6" w:rsidP="002E7282">
            <w:pPr>
              <w:rPr>
                <w:sz w:val="18"/>
                <w:szCs w:val="18"/>
                <w:lang w:val="en-US"/>
              </w:rPr>
            </w:pPr>
          </w:p>
        </w:tc>
      </w:tr>
      <w:tr w:rsidR="004A17D6" w14:paraId="407F2717" w14:textId="77777777" w:rsidTr="002E7282">
        <w:tc>
          <w:tcPr>
            <w:tcW w:w="699" w:type="dxa"/>
            <w:tcBorders>
              <w:top w:val="nil"/>
              <w:left w:val="single" w:sz="2" w:space="0" w:color="000000"/>
              <w:bottom w:val="single" w:sz="2" w:space="0" w:color="000000"/>
              <w:right w:val="nil"/>
            </w:tcBorders>
          </w:tcPr>
          <w:p w14:paraId="6123B5FA"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2091EC6" w14:textId="77777777" w:rsidR="004A17D6" w:rsidRPr="004D02E8" w:rsidRDefault="004A17D6" w:rsidP="002E7282">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22EE5B7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D36926F"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9C6F63" w14:textId="77777777" w:rsidR="004A17D6" w:rsidRPr="002B02C2" w:rsidRDefault="004A17D6" w:rsidP="002E7282">
            <w:pPr>
              <w:rPr>
                <w:sz w:val="18"/>
                <w:szCs w:val="18"/>
                <w:lang w:val="en-US"/>
              </w:rPr>
            </w:pPr>
            <w:r w:rsidRPr="002B02C2">
              <w:rPr>
                <w:sz w:val="18"/>
                <w:szCs w:val="18"/>
                <w:lang w:val="en-US"/>
              </w:rPr>
              <w:t>0,2580</w:t>
            </w:r>
          </w:p>
        </w:tc>
        <w:tc>
          <w:tcPr>
            <w:tcW w:w="1119" w:type="dxa"/>
            <w:tcBorders>
              <w:top w:val="nil"/>
              <w:left w:val="single" w:sz="2" w:space="0" w:color="000000"/>
              <w:bottom w:val="single" w:sz="2" w:space="0" w:color="000000"/>
              <w:right w:val="single" w:sz="2" w:space="0" w:color="000000"/>
            </w:tcBorders>
            <w:vAlign w:val="center"/>
          </w:tcPr>
          <w:p w14:paraId="0969F240" w14:textId="77777777" w:rsidR="004A17D6" w:rsidRPr="002B02C2" w:rsidRDefault="004A17D6" w:rsidP="002E7282">
            <w:pPr>
              <w:rPr>
                <w:sz w:val="18"/>
                <w:szCs w:val="18"/>
                <w:lang w:val="en-US"/>
              </w:rPr>
            </w:pPr>
          </w:p>
        </w:tc>
      </w:tr>
      <w:tr w:rsidR="004A17D6" w14:paraId="36189711" w14:textId="77777777" w:rsidTr="002E7282">
        <w:tc>
          <w:tcPr>
            <w:tcW w:w="699" w:type="dxa"/>
            <w:tcBorders>
              <w:top w:val="nil"/>
              <w:left w:val="single" w:sz="2" w:space="0" w:color="000000"/>
              <w:bottom w:val="single" w:sz="2" w:space="0" w:color="000000"/>
              <w:right w:val="nil"/>
            </w:tcBorders>
          </w:tcPr>
          <w:p w14:paraId="690B6CC7"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658FCCF" w14:textId="77777777" w:rsidR="004A17D6" w:rsidRPr="004D02E8" w:rsidRDefault="004A17D6" w:rsidP="002E7282">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4EE78E54"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244C138B"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5968BF9" w14:textId="77777777" w:rsidR="004A17D6" w:rsidRPr="002B02C2" w:rsidRDefault="004A17D6" w:rsidP="002E7282">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4B848614" w14:textId="77777777" w:rsidR="004A17D6" w:rsidRPr="002B02C2" w:rsidRDefault="004A17D6" w:rsidP="002E7282">
            <w:pPr>
              <w:rPr>
                <w:sz w:val="18"/>
                <w:szCs w:val="18"/>
                <w:lang w:val="en-US"/>
              </w:rPr>
            </w:pPr>
          </w:p>
        </w:tc>
      </w:tr>
      <w:tr w:rsidR="004A17D6" w14:paraId="3211DEFD" w14:textId="77777777" w:rsidTr="002E7282">
        <w:tc>
          <w:tcPr>
            <w:tcW w:w="699" w:type="dxa"/>
            <w:tcBorders>
              <w:top w:val="single" w:sz="2" w:space="0" w:color="000000"/>
              <w:left w:val="single" w:sz="2" w:space="0" w:color="000000"/>
              <w:bottom w:val="single" w:sz="2" w:space="0" w:color="000000"/>
              <w:right w:val="nil"/>
            </w:tcBorders>
            <w:vAlign w:val="center"/>
          </w:tcPr>
          <w:p w14:paraId="68682CEF" w14:textId="77777777" w:rsidR="004A17D6" w:rsidRDefault="004A17D6" w:rsidP="002E7282">
            <w:pPr>
              <w:jc w:val="center"/>
              <w:rPr>
                <w:sz w:val="22"/>
                <w:szCs w:val="22"/>
              </w:rPr>
            </w:pPr>
            <w:r>
              <w:t xml:space="preserve"> </w:t>
            </w:r>
            <w:r>
              <w:rPr>
                <w:sz w:val="22"/>
                <w:szCs w:val="22"/>
              </w:rPr>
              <w:t>18</w:t>
            </w:r>
          </w:p>
        </w:tc>
        <w:tc>
          <w:tcPr>
            <w:tcW w:w="1537" w:type="dxa"/>
            <w:tcBorders>
              <w:top w:val="single" w:sz="2" w:space="0" w:color="000000"/>
              <w:left w:val="single" w:sz="2" w:space="0" w:color="000000"/>
              <w:bottom w:val="single" w:sz="2" w:space="0" w:color="000000"/>
              <w:right w:val="nil"/>
            </w:tcBorders>
            <w:vAlign w:val="center"/>
          </w:tcPr>
          <w:p w14:paraId="7F90AAC8" w14:textId="77777777" w:rsidR="004A17D6" w:rsidRDefault="004A17D6" w:rsidP="002E7282">
            <w:pPr>
              <w:jc w:val="center"/>
              <w:rPr>
                <w:sz w:val="22"/>
                <w:szCs w:val="22"/>
                <w:lang w:val="en-US"/>
              </w:rPr>
            </w:pPr>
            <w:r>
              <w:rPr>
                <w:sz w:val="22"/>
                <w:szCs w:val="22"/>
                <w:lang w:val="en-US"/>
              </w:rPr>
              <w:t>Dl107</w:t>
            </w:r>
          </w:p>
          <w:p w14:paraId="6BF4B250"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2569AA6A"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 0,6 l/m2</w:t>
            </w:r>
          </w:p>
        </w:tc>
        <w:tc>
          <w:tcPr>
            <w:tcW w:w="978" w:type="dxa"/>
            <w:tcBorders>
              <w:top w:val="single" w:sz="2" w:space="0" w:color="000000"/>
              <w:left w:val="single" w:sz="2" w:space="0" w:color="000000"/>
              <w:bottom w:val="single" w:sz="2" w:space="0" w:color="000000"/>
              <w:right w:val="nil"/>
            </w:tcBorders>
            <w:vAlign w:val="center"/>
          </w:tcPr>
          <w:p w14:paraId="61BB6804" w14:textId="77777777" w:rsidR="004A17D6" w:rsidRDefault="004A17D6" w:rsidP="002E7282">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6D92548A"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C23256" w14:textId="77777777" w:rsidR="004A17D6" w:rsidRPr="002B02C2" w:rsidRDefault="004A17D6" w:rsidP="002E7282">
            <w:pPr>
              <w:jc w:val="right"/>
              <w:rPr>
                <w:lang w:val="en-US"/>
              </w:rPr>
            </w:pPr>
            <w:r w:rsidRPr="002B02C2">
              <w:rPr>
                <w:lang w:val="en-US"/>
              </w:rPr>
              <w:t>0,042</w:t>
            </w:r>
          </w:p>
        </w:tc>
      </w:tr>
      <w:tr w:rsidR="004A17D6" w14:paraId="3F3B80CD" w14:textId="77777777" w:rsidTr="002E7282">
        <w:tc>
          <w:tcPr>
            <w:tcW w:w="699" w:type="dxa"/>
            <w:tcBorders>
              <w:top w:val="nil"/>
              <w:left w:val="single" w:sz="2" w:space="0" w:color="000000"/>
              <w:bottom w:val="single" w:sz="2" w:space="0" w:color="000000"/>
              <w:right w:val="nil"/>
            </w:tcBorders>
          </w:tcPr>
          <w:p w14:paraId="72A47044"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2973D12C" w14:textId="77777777" w:rsidR="004A17D6" w:rsidRPr="004D02E8" w:rsidRDefault="004A17D6" w:rsidP="002E7282">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5B2C512F"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4E336DDC"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260A7F71" w14:textId="77777777" w:rsidR="004A17D6" w:rsidRPr="002B02C2" w:rsidRDefault="004A17D6" w:rsidP="002E7282">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BC7E8D0" w14:textId="77777777" w:rsidR="004A17D6" w:rsidRPr="002B02C2" w:rsidRDefault="004A17D6" w:rsidP="002E7282">
            <w:pPr>
              <w:rPr>
                <w:sz w:val="18"/>
                <w:szCs w:val="18"/>
                <w:lang w:val="en-US"/>
              </w:rPr>
            </w:pPr>
          </w:p>
        </w:tc>
      </w:tr>
      <w:tr w:rsidR="004A17D6" w14:paraId="28467143" w14:textId="77777777" w:rsidTr="002E7282">
        <w:tc>
          <w:tcPr>
            <w:tcW w:w="699" w:type="dxa"/>
            <w:tcBorders>
              <w:top w:val="nil"/>
              <w:left w:val="single" w:sz="2" w:space="0" w:color="000000"/>
              <w:bottom w:val="single" w:sz="2" w:space="0" w:color="000000"/>
              <w:right w:val="nil"/>
            </w:tcBorders>
          </w:tcPr>
          <w:p w14:paraId="68C92172"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714FE9D" w14:textId="77777777" w:rsidR="004A17D6" w:rsidRPr="004D02E8" w:rsidRDefault="004A17D6" w:rsidP="002E7282">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4B788B9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6A90601F"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3FC4628C" w14:textId="77777777" w:rsidR="004A17D6" w:rsidRPr="002B02C2" w:rsidRDefault="004A17D6" w:rsidP="002E7282">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C05742A" w14:textId="77777777" w:rsidR="004A17D6" w:rsidRPr="002B02C2" w:rsidRDefault="004A17D6" w:rsidP="002E7282">
            <w:pPr>
              <w:rPr>
                <w:sz w:val="18"/>
                <w:szCs w:val="18"/>
                <w:lang w:val="en-US"/>
              </w:rPr>
            </w:pPr>
          </w:p>
        </w:tc>
      </w:tr>
      <w:tr w:rsidR="004A17D6" w14:paraId="4E2DA5B5" w14:textId="77777777" w:rsidTr="002E7282">
        <w:tc>
          <w:tcPr>
            <w:tcW w:w="699" w:type="dxa"/>
            <w:tcBorders>
              <w:top w:val="single" w:sz="2" w:space="0" w:color="000000"/>
              <w:left w:val="single" w:sz="2" w:space="0" w:color="000000"/>
              <w:bottom w:val="single" w:sz="2" w:space="0" w:color="000000"/>
              <w:right w:val="nil"/>
            </w:tcBorders>
            <w:vAlign w:val="center"/>
          </w:tcPr>
          <w:p w14:paraId="3173D083" w14:textId="77777777" w:rsidR="004A17D6" w:rsidRDefault="004A17D6" w:rsidP="002E7282">
            <w:pPr>
              <w:jc w:val="center"/>
              <w:rPr>
                <w:sz w:val="22"/>
                <w:szCs w:val="22"/>
              </w:rPr>
            </w:pPr>
            <w:r>
              <w:t xml:space="preserve"> </w:t>
            </w:r>
            <w:r>
              <w:rPr>
                <w:sz w:val="22"/>
                <w:szCs w:val="22"/>
              </w:rPr>
              <w:t>19</w:t>
            </w:r>
          </w:p>
        </w:tc>
        <w:tc>
          <w:tcPr>
            <w:tcW w:w="1537" w:type="dxa"/>
            <w:tcBorders>
              <w:top w:val="single" w:sz="2" w:space="0" w:color="000000"/>
              <w:left w:val="single" w:sz="2" w:space="0" w:color="000000"/>
              <w:bottom w:val="single" w:sz="2" w:space="0" w:color="000000"/>
              <w:right w:val="nil"/>
            </w:tcBorders>
            <w:vAlign w:val="center"/>
          </w:tcPr>
          <w:p w14:paraId="4312FBC5" w14:textId="77777777" w:rsidR="004A17D6" w:rsidRDefault="004A17D6" w:rsidP="002E7282">
            <w:pPr>
              <w:jc w:val="center"/>
              <w:rPr>
                <w:sz w:val="22"/>
                <w:szCs w:val="22"/>
                <w:lang w:val="en-US"/>
              </w:rPr>
            </w:pPr>
            <w:r>
              <w:rPr>
                <w:sz w:val="22"/>
                <w:szCs w:val="22"/>
                <w:lang w:val="en-US"/>
              </w:rPr>
              <w:t>DB19F</w:t>
            </w:r>
          </w:p>
          <w:p w14:paraId="4A5187A9"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34CE4918"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Imbracaminte de beton asfaltic cu agregat mare, executata la cald, in grosime de 5,0 cm, cu asternere mecanica  (beton asfaltic deschis cu criblura BAD 22,4 leg,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14:paraId="68D6EA5E" w14:textId="77777777" w:rsidR="004A17D6" w:rsidRDefault="004A17D6" w:rsidP="002E7282">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17EA1163"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A9B266" w14:textId="77777777" w:rsidR="004A17D6" w:rsidRPr="002B02C2" w:rsidRDefault="004A17D6" w:rsidP="002E7282">
            <w:pPr>
              <w:jc w:val="right"/>
              <w:rPr>
                <w:lang w:val="en-US"/>
              </w:rPr>
            </w:pPr>
            <w:r w:rsidRPr="002B02C2">
              <w:rPr>
                <w:lang w:val="en-US"/>
              </w:rPr>
              <w:t>70,000</w:t>
            </w:r>
          </w:p>
        </w:tc>
      </w:tr>
      <w:tr w:rsidR="004A17D6" w14:paraId="2C666069" w14:textId="77777777" w:rsidTr="002E7282">
        <w:tc>
          <w:tcPr>
            <w:tcW w:w="699" w:type="dxa"/>
            <w:tcBorders>
              <w:top w:val="nil"/>
              <w:left w:val="single" w:sz="2" w:space="0" w:color="000000"/>
              <w:bottom w:val="single" w:sz="2" w:space="0" w:color="000000"/>
              <w:right w:val="nil"/>
            </w:tcBorders>
          </w:tcPr>
          <w:p w14:paraId="483AE280"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161028DC" w14:textId="77777777" w:rsidR="004A17D6" w:rsidRPr="004D02E8" w:rsidRDefault="004A17D6" w:rsidP="002E7282">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04FC4A08"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5DB0BAAB"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FF620F0" w14:textId="77777777" w:rsidR="004A17D6" w:rsidRPr="002B02C2" w:rsidRDefault="004A17D6" w:rsidP="002E7282">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05A89D5" w14:textId="77777777" w:rsidR="004A17D6" w:rsidRPr="002B02C2" w:rsidRDefault="004A17D6" w:rsidP="002E7282">
            <w:pPr>
              <w:rPr>
                <w:sz w:val="18"/>
                <w:szCs w:val="18"/>
                <w:lang w:val="en-US"/>
              </w:rPr>
            </w:pPr>
          </w:p>
        </w:tc>
      </w:tr>
      <w:tr w:rsidR="004A17D6" w14:paraId="6E28E650" w14:textId="77777777" w:rsidTr="002E7282">
        <w:tc>
          <w:tcPr>
            <w:tcW w:w="699" w:type="dxa"/>
            <w:tcBorders>
              <w:top w:val="nil"/>
              <w:left w:val="single" w:sz="2" w:space="0" w:color="000000"/>
              <w:bottom w:val="single" w:sz="2" w:space="0" w:color="000000"/>
              <w:right w:val="nil"/>
            </w:tcBorders>
          </w:tcPr>
          <w:p w14:paraId="6E8D602E"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0AFAA3D" w14:textId="77777777" w:rsidR="004A17D6" w:rsidRPr="004D02E8" w:rsidRDefault="004A17D6" w:rsidP="002E7282">
            <w:pPr>
              <w:rPr>
                <w:sz w:val="16"/>
                <w:szCs w:val="16"/>
              </w:rPr>
            </w:pPr>
            <w:r w:rsidRPr="004D02E8">
              <w:rPr>
                <w:sz w:val="16"/>
                <w:szCs w:val="16"/>
              </w:rPr>
              <w:t>111100010001310</w:t>
            </w:r>
          </w:p>
        </w:tc>
        <w:tc>
          <w:tcPr>
            <w:tcW w:w="4613" w:type="dxa"/>
            <w:tcBorders>
              <w:top w:val="nil"/>
              <w:left w:val="single" w:sz="2" w:space="0" w:color="000000"/>
              <w:bottom w:val="single" w:sz="2" w:space="0" w:color="000000"/>
              <w:right w:val="nil"/>
            </w:tcBorders>
          </w:tcPr>
          <w:p w14:paraId="2E22C4CC"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 asfaltic deschis cu criblura BAD 22,4 leg, bitum 50/70, conform CP D.02.25:2021</w:t>
            </w:r>
          </w:p>
        </w:tc>
        <w:tc>
          <w:tcPr>
            <w:tcW w:w="978" w:type="dxa"/>
            <w:tcBorders>
              <w:top w:val="nil"/>
              <w:left w:val="single" w:sz="2" w:space="0" w:color="000000"/>
              <w:bottom w:val="single" w:sz="2" w:space="0" w:color="000000"/>
              <w:right w:val="nil"/>
            </w:tcBorders>
            <w:vAlign w:val="center"/>
          </w:tcPr>
          <w:p w14:paraId="06E48966"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0877C5E1" w14:textId="77777777" w:rsidR="004A17D6" w:rsidRPr="002B02C2" w:rsidRDefault="004A17D6" w:rsidP="002E7282">
            <w:pPr>
              <w:rPr>
                <w:sz w:val="18"/>
                <w:szCs w:val="18"/>
                <w:lang w:val="en-US"/>
              </w:rPr>
            </w:pPr>
            <w:r w:rsidRPr="002B02C2">
              <w:rPr>
                <w:sz w:val="18"/>
                <w:szCs w:val="18"/>
                <w:lang w:val="en-US"/>
              </w:rPr>
              <w:t>0,1180</w:t>
            </w:r>
          </w:p>
        </w:tc>
        <w:tc>
          <w:tcPr>
            <w:tcW w:w="1119" w:type="dxa"/>
            <w:tcBorders>
              <w:top w:val="nil"/>
              <w:left w:val="single" w:sz="2" w:space="0" w:color="000000"/>
              <w:bottom w:val="single" w:sz="2" w:space="0" w:color="000000"/>
              <w:right w:val="single" w:sz="2" w:space="0" w:color="000000"/>
            </w:tcBorders>
            <w:vAlign w:val="center"/>
          </w:tcPr>
          <w:p w14:paraId="75EF0893" w14:textId="77777777" w:rsidR="004A17D6" w:rsidRPr="002B02C2" w:rsidRDefault="004A17D6" w:rsidP="002E7282">
            <w:pPr>
              <w:rPr>
                <w:sz w:val="18"/>
                <w:szCs w:val="18"/>
                <w:lang w:val="en-US"/>
              </w:rPr>
            </w:pPr>
          </w:p>
        </w:tc>
      </w:tr>
      <w:tr w:rsidR="004A17D6" w14:paraId="14388B20" w14:textId="77777777" w:rsidTr="002E7282">
        <w:tc>
          <w:tcPr>
            <w:tcW w:w="699" w:type="dxa"/>
            <w:tcBorders>
              <w:top w:val="nil"/>
              <w:left w:val="single" w:sz="2" w:space="0" w:color="000000"/>
              <w:bottom w:val="single" w:sz="2" w:space="0" w:color="000000"/>
              <w:right w:val="nil"/>
            </w:tcBorders>
          </w:tcPr>
          <w:p w14:paraId="32186F18"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E6AB213" w14:textId="77777777" w:rsidR="004A17D6" w:rsidRPr="004D02E8" w:rsidRDefault="004A17D6" w:rsidP="002E7282">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0E3E724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CB1B1BB"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7FC1A6B" w14:textId="77777777" w:rsidR="004A17D6" w:rsidRPr="002B02C2" w:rsidRDefault="004A17D6" w:rsidP="002E7282">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3D8E3949" w14:textId="77777777" w:rsidR="004A17D6" w:rsidRPr="002B02C2" w:rsidRDefault="004A17D6" w:rsidP="002E7282">
            <w:pPr>
              <w:rPr>
                <w:sz w:val="18"/>
                <w:szCs w:val="18"/>
                <w:lang w:val="en-US"/>
              </w:rPr>
            </w:pPr>
          </w:p>
        </w:tc>
      </w:tr>
      <w:tr w:rsidR="004A17D6" w14:paraId="647D10E1" w14:textId="77777777" w:rsidTr="002E7282">
        <w:tc>
          <w:tcPr>
            <w:tcW w:w="699" w:type="dxa"/>
            <w:tcBorders>
              <w:top w:val="nil"/>
              <w:left w:val="single" w:sz="2" w:space="0" w:color="000000"/>
              <w:bottom w:val="single" w:sz="2" w:space="0" w:color="000000"/>
              <w:right w:val="nil"/>
            </w:tcBorders>
          </w:tcPr>
          <w:p w14:paraId="583E09CA"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5F0A68F1" w14:textId="77777777" w:rsidR="004A17D6" w:rsidRPr="004D02E8" w:rsidRDefault="004A17D6" w:rsidP="002E7282">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2D68C83C"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27D661BE"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6670757C" w14:textId="77777777" w:rsidR="004A17D6" w:rsidRPr="002B02C2" w:rsidRDefault="004A17D6" w:rsidP="002E7282">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0358107C" w14:textId="77777777" w:rsidR="004A17D6" w:rsidRPr="002B02C2" w:rsidRDefault="004A17D6" w:rsidP="002E7282">
            <w:pPr>
              <w:rPr>
                <w:sz w:val="18"/>
                <w:szCs w:val="18"/>
                <w:lang w:val="en-US"/>
              </w:rPr>
            </w:pPr>
          </w:p>
        </w:tc>
      </w:tr>
      <w:tr w:rsidR="004A17D6" w14:paraId="0385A43F" w14:textId="77777777" w:rsidTr="002E7282">
        <w:tc>
          <w:tcPr>
            <w:tcW w:w="699" w:type="dxa"/>
            <w:tcBorders>
              <w:top w:val="nil"/>
              <w:left w:val="single" w:sz="2" w:space="0" w:color="000000"/>
              <w:bottom w:val="single" w:sz="2" w:space="0" w:color="000000"/>
              <w:right w:val="nil"/>
            </w:tcBorders>
          </w:tcPr>
          <w:p w14:paraId="2CFD6B8B"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1138B3E" w14:textId="77777777" w:rsidR="004A17D6" w:rsidRPr="004D02E8" w:rsidRDefault="004A17D6" w:rsidP="002E7282">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35D17189"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EFD6E76"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1B83689B" w14:textId="77777777" w:rsidR="004A17D6" w:rsidRPr="002B02C2" w:rsidRDefault="004A17D6" w:rsidP="002E7282">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1B50BD94" w14:textId="77777777" w:rsidR="004A17D6" w:rsidRPr="002B02C2" w:rsidRDefault="004A17D6" w:rsidP="002E7282">
            <w:pPr>
              <w:rPr>
                <w:sz w:val="18"/>
                <w:szCs w:val="18"/>
                <w:lang w:val="en-US"/>
              </w:rPr>
            </w:pPr>
          </w:p>
        </w:tc>
      </w:tr>
      <w:tr w:rsidR="004A17D6" w14:paraId="576AEB27" w14:textId="77777777" w:rsidTr="002E7282">
        <w:tc>
          <w:tcPr>
            <w:tcW w:w="699" w:type="dxa"/>
            <w:tcBorders>
              <w:top w:val="single" w:sz="2" w:space="0" w:color="000000"/>
              <w:left w:val="single" w:sz="2" w:space="0" w:color="000000"/>
              <w:bottom w:val="single" w:sz="2" w:space="0" w:color="000000"/>
              <w:right w:val="nil"/>
            </w:tcBorders>
            <w:vAlign w:val="center"/>
          </w:tcPr>
          <w:p w14:paraId="38FAB152" w14:textId="77777777" w:rsidR="004A17D6" w:rsidRDefault="004A17D6" w:rsidP="002E7282">
            <w:pPr>
              <w:jc w:val="center"/>
              <w:rPr>
                <w:sz w:val="22"/>
                <w:szCs w:val="22"/>
              </w:rPr>
            </w:pPr>
            <w:r>
              <w:t xml:space="preserve"> </w:t>
            </w:r>
            <w:r>
              <w:rPr>
                <w:sz w:val="22"/>
                <w:szCs w:val="22"/>
              </w:rPr>
              <w:t>20</w:t>
            </w:r>
          </w:p>
        </w:tc>
        <w:tc>
          <w:tcPr>
            <w:tcW w:w="1537" w:type="dxa"/>
            <w:tcBorders>
              <w:top w:val="single" w:sz="2" w:space="0" w:color="000000"/>
              <w:left w:val="single" w:sz="2" w:space="0" w:color="000000"/>
              <w:bottom w:val="single" w:sz="2" w:space="0" w:color="000000"/>
              <w:right w:val="nil"/>
            </w:tcBorders>
            <w:vAlign w:val="center"/>
          </w:tcPr>
          <w:p w14:paraId="0471659E" w14:textId="77777777" w:rsidR="004A17D6" w:rsidRDefault="004A17D6" w:rsidP="002E7282">
            <w:pPr>
              <w:jc w:val="center"/>
              <w:rPr>
                <w:sz w:val="22"/>
                <w:szCs w:val="22"/>
                <w:lang w:val="en-US"/>
              </w:rPr>
            </w:pPr>
            <w:r>
              <w:rPr>
                <w:sz w:val="22"/>
                <w:szCs w:val="22"/>
                <w:lang w:val="en-US"/>
              </w:rPr>
              <w:t>Dl107</w:t>
            </w:r>
          </w:p>
          <w:p w14:paraId="0D54152D"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6DBD0A5B"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Amorsarea suprafetelor straturilor de baza in vederea aplicarii unui strat de beton asfaltic, 0,3 l/m2</w:t>
            </w:r>
          </w:p>
        </w:tc>
        <w:tc>
          <w:tcPr>
            <w:tcW w:w="978" w:type="dxa"/>
            <w:tcBorders>
              <w:top w:val="single" w:sz="2" w:space="0" w:color="000000"/>
              <w:left w:val="single" w:sz="2" w:space="0" w:color="000000"/>
              <w:bottom w:val="single" w:sz="2" w:space="0" w:color="000000"/>
              <w:right w:val="nil"/>
            </w:tcBorders>
            <w:vAlign w:val="center"/>
          </w:tcPr>
          <w:p w14:paraId="084328F1" w14:textId="77777777" w:rsidR="004A17D6" w:rsidRDefault="004A17D6" w:rsidP="002E7282">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13865DFA"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CFEAAE" w14:textId="77777777" w:rsidR="004A17D6" w:rsidRPr="002B02C2" w:rsidRDefault="004A17D6" w:rsidP="002E7282">
            <w:pPr>
              <w:jc w:val="right"/>
              <w:rPr>
                <w:lang w:val="en-US"/>
              </w:rPr>
            </w:pPr>
            <w:r w:rsidRPr="002B02C2">
              <w:rPr>
                <w:lang w:val="en-US"/>
              </w:rPr>
              <w:t>0,021</w:t>
            </w:r>
          </w:p>
        </w:tc>
      </w:tr>
      <w:tr w:rsidR="004A17D6" w14:paraId="61CBAC78" w14:textId="77777777" w:rsidTr="002E7282">
        <w:tc>
          <w:tcPr>
            <w:tcW w:w="699" w:type="dxa"/>
            <w:tcBorders>
              <w:top w:val="nil"/>
              <w:left w:val="single" w:sz="2" w:space="0" w:color="000000"/>
              <w:bottom w:val="single" w:sz="2" w:space="0" w:color="000000"/>
              <w:right w:val="nil"/>
            </w:tcBorders>
          </w:tcPr>
          <w:p w14:paraId="3BCC1E1F"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20AC54C5" w14:textId="77777777" w:rsidR="004A17D6" w:rsidRPr="004D02E8" w:rsidRDefault="004A17D6" w:rsidP="002E7282">
            <w:pPr>
              <w:rPr>
                <w:sz w:val="16"/>
                <w:szCs w:val="16"/>
              </w:rPr>
            </w:pPr>
            <w:r w:rsidRPr="004D02E8">
              <w:rPr>
                <w:sz w:val="16"/>
                <w:szCs w:val="16"/>
              </w:rPr>
              <w:t>23203226000401</w:t>
            </w:r>
          </w:p>
        </w:tc>
        <w:tc>
          <w:tcPr>
            <w:tcW w:w="4613" w:type="dxa"/>
            <w:tcBorders>
              <w:top w:val="nil"/>
              <w:left w:val="single" w:sz="2" w:space="0" w:color="000000"/>
              <w:bottom w:val="single" w:sz="2" w:space="0" w:color="000000"/>
              <w:right w:val="nil"/>
            </w:tcBorders>
          </w:tcPr>
          <w:p w14:paraId="0E3CC45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4C43F41F"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5F938E7" w14:textId="77777777" w:rsidR="004A17D6" w:rsidRPr="002B02C2" w:rsidRDefault="004A17D6" w:rsidP="002E7282">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508E87C" w14:textId="77777777" w:rsidR="004A17D6" w:rsidRPr="002B02C2" w:rsidRDefault="004A17D6" w:rsidP="002E7282">
            <w:pPr>
              <w:rPr>
                <w:sz w:val="18"/>
                <w:szCs w:val="18"/>
                <w:lang w:val="en-US"/>
              </w:rPr>
            </w:pPr>
          </w:p>
        </w:tc>
      </w:tr>
      <w:tr w:rsidR="004A17D6" w14:paraId="48163696" w14:textId="77777777" w:rsidTr="002E7282">
        <w:tc>
          <w:tcPr>
            <w:tcW w:w="699" w:type="dxa"/>
            <w:tcBorders>
              <w:top w:val="nil"/>
              <w:left w:val="single" w:sz="2" w:space="0" w:color="000000"/>
              <w:bottom w:val="single" w:sz="2" w:space="0" w:color="000000"/>
              <w:right w:val="nil"/>
            </w:tcBorders>
          </w:tcPr>
          <w:p w14:paraId="5DA4661D"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6EE3D4E" w14:textId="77777777" w:rsidR="004A17D6" w:rsidRPr="004D02E8" w:rsidRDefault="004A17D6" w:rsidP="002E7282">
            <w:pPr>
              <w:rPr>
                <w:sz w:val="16"/>
                <w:szCs w:val="16"/>
              </w:rPr>
            </w:pPr>
            <w:r w:rsidRPr="004D02E8">
              <w:rPr>
                <w:sz w:val="16"/>
                <w:szCs w:val="16"/>
              </w:rPr>
              <w:t>2952220000000</w:t>
            </w:r>
          </w:p>
        </w:tc>
        <w:tc>
          <w:tcPr>
            <w:tcW w:w="4613" w:type="dxa"/>
            <w:tcBorders>
              <w:top w:val="nil"/>
              <w:left w:val="single" w:sz="2" w:space="0" w:color="000000"/>
              <w:bottom w:val="single" w:sz="2" w:space="0" w:color="000000"/>
              <w:right w:val="nil"/>
            </w:tcBorders>
          </w:tcPr>
          <w:p w14:paraId="7CB299D9"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Autogudronator 3500 l - 3600 l</w:t>
            </w:r>
          </w:p>
        </w:tc>
        <w:tc>
          <w:tcPr>
            <w:tcW w:w="978" w:type="dxa"/>
            <w:tcBorders>
              <w:top w:val="nil"/>
              <w:left w:val="single" w:sz="2" w:space="0" w:color="000000"/>
              <w:bottom w:val="single" w:sz="2" w:space="0" w:color="000000"/>
              <w:right w:val="nil"/>
            </w:tcBorders>
            <w:vAlign w:val="center"/>
          </w:tcPr>
          <w:p w14:paraId="6AC502BB"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306A52A" w14:textId="77777777" w:rsidR="004A17D6" w:rsidRPr="002B02C2" w:rsidRDefault="004A17D6" w:rsidP="002E7282">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0FAFF05" w14:textId="77777777" w:rsidR="004A17D6" w:rsidRPr="002B02C2" w:rsidRDefault="004A17D6" w:rsidP="002E7282">
            <w:pPr>
              <w:rPr>
                <w:sz w:val="18"/>
                <w:szCs w:val="18"/>
                <w:lang w:val="en-US"/>
              </w:rPr>
            </w:pPr>
          </w:p>
        </w:tc>
      </w:tr>
      <w:tr w:rsidR="004A17D6" w14:paraId="386B85EB" w14:textId="77777777" w:rsidTr="002E7282">
        <w:tc>
          <w:tcPr>
            <w:tcW w:w="699" w:type="dxa"/>
            <w:tcBorders>
              <w:top w:val="single" w:sz="2" w:space="0" w:color="000000"/>
              <w:left w:val="single" w:sz="2" w:space="0" w:color="000000"/>
              <w:bottom w:val="single" w:sz="2" w:space="0" w:color="000000"/>
              <w:right w:val="nil"/>
            </w:tcBorders>
            <w:vAlign w:val="center"/>
          </w:tcPr>
          <w:p w14:paraId="1738F52E" w14:textId="77777777" w:rsidR="004A17D6" w:rsidRDefault="004A17D6" w:rsidP="002E7282">
            <w:pPr>
              <w:jc w:val="center"/>
              <w:rPr>
                <w:sz w:val="22"/>
                <w:szCs w:val="22"/>
              </w:rPr>
            </w:pPr>
            <w:r>
              <w:t xml:space="preserve"> </w:t>
            </w:r>
            <w:r>
              <w:rPr>
                <w:sz w:val="22"/>
                <w:szCs w:val="22"/>
              </w:rPr>
              <w:t>21</w:t>
            </w:r>
          </w:p>
        </w:tc>
        <w:tc>
          <w:tcPr>
            <w:tcW w:w="1537" w:type="dxa"/>
            <w:tcBorders>
              <w:top w:val="single" w:sz="2" w:space="0" w:color="000000"/>
              <w:left w:val="single" w:sz="2" w:space="0" w:color="000000"/>
              <w:bottom w:val="single" w:sz="2" w:space="0" w:color="000000"/>
              <w:right w:val="nil"/>
            </w:tcBorders>
            <w:vAlign w:val="center"/>
          </w:tcPr>
          <w:p w14:paraId="7F22B3A2" w14:textId="77777777" w:rsidR="004A17D6" w:rsidRDefault="004A17D6" w:rsidP="002E7282">
            <w:pPr>
              <w:jc w:val="center"/>
              <w:rPr>
                <w:sz w:val="22"/>
                <w:szCs w:val="22"/>
                <w:lang w:val="en-US"/>
              </w:rPr>
            </w:pPr>
            <w:r>
              <w:rPr>
                <w:sz w:val="22"/>
                <w:szCs w:val="22"/>
                <w:lang w:val="en-US"/>
              </w:rPr>
              <w:t>DB16H</w:t>
            </w:r>
          </w:p>
          <w:p w14:paraId="71524A74"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7CFF4709"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Imbracaminte de beton asfaltic cu agregate marunte, executata la cald, in grosime de 4,0 cm, cu asternere mecanica (beton asfaltic cu criblura BA 16 rul, bitum 50/70, conform CP D.02.25:2021), nisipul bitumat si otelul partrat din norma se excluce</w:t>
            </w:r>
          </w:p>
        </w:tc>
        <w:tc>
          <w:tcPr>
            <w:tcW w:w="978" w:type="dxa"/>
            <w:tcBorders>
              <w:top w:val="single" w:sz="2" w:space="0" w:color="000000"/>
              <w:left w:val="single" w:sz="2" w:space="0" w:color="000000"/>
              <w:bottom w:val="single" w:sz="2" w:space="0" w:color="000000"/>
              <w:right w:val="nil"/>
            </w:tcBorders>
            <w:vAlign w:val="center"/>
          </w:tcPr>
          <w:p w14:paraId="6855310F" w14:textId="77777777" w:rsidR="004A17D6" w:rsidRDefault="004A17D6" w:rsidP="002E7282">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747F1FB"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1AE262" w14:textId="77777777" w:rsidR="004A17D6" w:rsidRPr="002B02C2" w:rsidRDefault="004A17D6" w:rsidP="002E7282">
            <w:pPr>
              <w:jc w:val="right"/>
              <w:rPr>
                <w:lang w:val="en-US"/>
              </w:rPr>
            </w:pPr>
            <w:r w:rsidRPr="002B02C2">
              <w:rPr>
                <w:lang w:val="en-US"/>
              </w:rPr>
              <w:t>70,000</w:t>
            </w:r>
          </w:p>
        </w:tc>
      </w:tr>
      <w:tr w:rsidR="004A17D6" w14:paraId="6BDABADC" w14:textId="77777777" w:rsidTr="002E7282">
        <w:tc>
          <w:tcPr>
            <w:tcW w:w="699" w:type="dxa"/>
            <w:tcBorders>
              <w:top w:val="nil"/>
              <w:left w:val="single" w:sz="2" w:space="0" w:color="000000"/>
              <w:bottom w:val="single" w:sz="2" w:space="0" w:color="000000"/>
              <w:right w:val="nil"/>
            </w:tcBorders>
          </w:tcPr>
          <w:p w14:paraId="0FFD6AAE"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07F254AE" w14:textId="77777777" w:rsidR="004A17D6" w:rsidRPr="004D02E8" w:rsidRDefault="004A17D6" w:rsidP="002E7282">
            <w:pPr>
              <w:rPr>
                <w:sz w:val="16"/>
                <w:szCs w:val="16"/>
              </w:rPr>
            </w:pPr>
            <w:r w:rsidRPr="004D02E8">
              <w:rPr>
                <w:sz w:val="16"/>
                <w:szCs w:val="16"/>
              </w:rPr>
              <w:t>7129040010110</w:t>
            </w:r>
          </w:p>
        </w:tc>
        <w:tc>
          <w:tcPr>
            <w:tcW w:w="4613" w:type="dxa"/>
            <w:tcBorders>
              <w:top w:val="nil"/>
              <w:left w:val="single" w:sz="2" w:space="0" w:color="000000"/>
              <w:bottom w:val="single" w:sz="2" w:space="0" w:color="000000"/>
              <w:right w:val="nil"/>
            </w:tcBorders>
          </w:tcPr>
          <w:p w14:paraId="76A744E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Asfaltator</w:t>
            </w:r>
          </w:p>
        </w:tc>
        <w:tc>
          <w:tcPr>
            <w:tcW w:w="978" w:type="dxa"/>
            <w:tcBorders>
              <w:top w:val="nil"/>
              <w:left w:val="single" w:sz="2" w:space="0" w:color="000000"/>
              <w:bottom w:val="single" w:sz="2" w:space="0" w:color="000000"/>
              <w:right w:val="nil"/>
            </w:tcBorders>
            <w:vAlign w:val="center"/>
          </w:tcPr>
          <w:p w14:paraId="0A0BBD92"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7F74478D" w14:textId="77777777" w:rsidR="004A17D6" w:rsidRPr="002B02C2" w:rsidRDefault="004A17D6" w:rsidP="002E7282">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AE9F14C" w14:textId="77777777" w:rsidR="004A17D6" w:rsidRPr="002B02C2" w:rsidRDefault="004A17D6" w:rsidP="002E7282">
            <w:pPr>
              <w:rPr>
                <w:sz w:val="18"/>
                <w:szCs w:val="18"/>
                <w:lang w:val="en-US"/>
              </w:rPr>
            </w:pPr>
          </w:p>
        </w:tc>
      </w:tr>
      <w:tr w:rsidR="004A17D6" w14:paraId="5E359568" w14:textId="77777777" w:rsidTr="002E7282">
        <w:tc>
          <w:tcPr>
            <w:tcW w:w="699" w:type="dxa"/>
            <w:tcBorders>
              <w:top w:val="nil"/>
              <w:left w:val="single" w:sz="2" w:space="0" w:color="000000"/>
              <w:bottom w:val="single" w:sz="2" w:space="0" w:color="000000"/>
              <w:right w:val="nil"/>
            </w:tcBorders>
          </w:tcPr>
          <w:p w14:paraId="413F8A59"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DAB5F0F" w14:textId="77777777" w:rsidR="004A17D6" w:rsidRPr="004D02E8" w:rsidRDefault="004A17D6" w:rsidP="002E7282">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14:paraId="726A9D69"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 asfatic cu criblura, BA 16 rul, conform CP D.02.25:2021</w:t>
            </w:r>
          </w:p>
        </w:tc>
        <w:tc>
          <w:tcPr>
            <w:tcW w:w="978" w:type="dxa"/>
            <w:tcBorders>
              <w:top w:val="nil"/>
              <w:left w:val="single" w:sz="2" w:space="0" w:color="000000"/>
              <w:bottom w:val="single" w:sz="2" w:space="0" w:color="000000"/>
              <w:right w:val="nil"/>
            </w:tcBorders>
            <w:vAlign w:val="center"/>
          </w:tcPr>
          <w:p w14:paraId="7F25B29C"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64421969" w14:textId="77777777" w:rsidR="004A17D6" w:rsidRPr="002B02C2" w:rsidRDefault="004A17D6" w:rsidP="002E7282">
            <w:pPr>
              <w:rPr>
                <w:sz w:val="18"/>
                <w:szCs w:val="18"/>
                <w:lang w:val="en-US"/>
              </w:rPr>
            </w:pPr>
            <w:r w:rsidRPr="002B02C2">
              <w:rPr>
                <w:sz w:val="18"/>
                <w:szCs w:val="18"/>
                <w:lang w:val="en-US"/>
              </w:rPr>
              <w:t>0,0940</w:t>
            </w:r>
          </w:p>
        </w:tc>
        <w:tc>
          <w:tcPr>
            <w:tcW w:w="1119" w:type="dxa"/>
            <w:tcBorders>
              <w:top w:val="nil"/>
              <w:left w:val="single" w:sz="2" w:space="0" w:color="000000"/>
              <w:bottom w:val="single" w:sz="2" w:space="0" w:color="000000"/>
              <w:right w:val="single" w:sz="2" w:space="0" w:color="000000"/>
            </w:tcBorders>
            <w:vAlign w:val="center"/>
          </w:tcPr>
          <w:p w14:paraId="56D5AC08" w14:textId="77777777" w:rsidR="004A17D6" w:rsidRPr="002B02C2" w:rsidRDefault="004A17D6" w:rsidP="002E7282">
            <w:pPr>
              <w:rPr>
                <w:sz w:val="18"/>
                <w:szCs w:val="18"/>
                <w:lang w:val="en-US"/>
              </w:rPr>
            </w:pPr>
          </w:p>
        </w:tc>
      </w:tr>
      <w:tr w:rsidR="004A17D6" w14:paraId="1D607E15" w14:textId="77777777" w:rsidTr="002E7282">
        <w:tc>
          <w:tcPr>
            <w:tcW w:w="699" w:type="dxa"/>
            <w:tcBorders>
              <w:top w:val="nil"/>
              <w:left w:val="single" w:sz="2" w:space="0" w:color="000000"/>
              <w:bottom w:val="single" w:sz="2" w:space="0" w:color="000000"/>
              <w:right w:val="nil"/>
            </w:tcBorders>
          </w:tcPr>
          <w:p w14:paraId="48B1A334"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1CED55C" w14:textId="77777777" w:rsidR="004A17D6" w:rsidRPr="004D02E8" w:rsidRDefault="004A17D6" w:rsidP="002E7282">
            <w:pPr>
              <w:rPr>
                <w:sz w:val="16"/>
                <w:szCs w:val="16"/>
              </w:rPr>
            </w:pPr>
            <w:r w:rsidRPr="004D02E8">
              <w:rPr>
                <w:sz w:val="16"/>
                <w:szCs w:val="16"/>
              </w:rPr>
              <w:t>2952240004010</w:t>
            </w:r>
          </w:p>
        </w:tc>
        <w:tc>
          <w:tcPr>
            <w:tcW w:w="4613" w:type="dxa"/>
            <w:tcBorders>
              <w:top w:val="nil"/>
              <w:left w:val="single" w:sz="2" w:space="0" w:color="000000"/>
              <w:bottom w:val="single" w:sz="2" w:space="0" w:color="000000"/>
              <w:right w:val="nil"/>
            </w:tcBorders>
          </w:tcPr>
          <w:p w14:paraId="56DC1199"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39BF8FE"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ABFD05" w14:textId="77777777" w:rsidR="004A17D6" w:rsidRPr="002B02C2" w:rsidRDefault="004A17D6" w:rsidP="002E7282">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5E166D00" w14:textId="77777777" w:rsidR="004A17D6" w:rsidRPr="002B02C2" w:rsidRDefault="004A17D6" w:rsidP="002E7282">
            <w:pPr>
              <w:rPr>
                <w:sz w:val="18"/>
                <w:szCs w:val="18"/>
                <w:lang w:val="en-US"/>
              </w:rPr>
            </w:pPr>
          </w:p>
        </w:tc>
      </w:tr>
      <w:tr w:rsidR="004A17D6" w14:paraId="4A3FAE66" w14:textId="77777777" w:rsidTr="002E7282">
        <w:tc>
          <w:tcPr>
            <w:tcW w:w="699" w:type="dxa"/>
            <w:tcBorders>
              <w:top w:val="nil"/>
              <w:left w:val="single" w:sz="2" w:space="0" w:color="000000"/>
              <w:bottom w:val="single" w:sz="2" w:space="0" w:color="000000"/>
              <w:right w:val="nil"/>
            </w:tcBorders>
          </w:tcPr>
          <w:p w14:paraId="19D1A062"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A027E49" w14:textId="77777777" w:rsidR="004A17D6" w:rsidRPr="004D02E8" w:rsidRDefault="004A17D6" w:rsidP="002E7282">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6CB37036"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3AE4C293"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75095E16" w14:textId="77777777" w:rsidR="004A17D6" w:rsidRPr="002B02C2" w:rsidRDefault="004A17D6" w:rsidP="002E7282">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036B6649" w14:textId="77777777" w:rsidR="004A17D6" w:rsidRPr="002B02C2" w:rsidRDefault="004A17D6" w:rsidP="002E7282">
            <w:pPr>
              <w:rPr>
                <w:sz w:val="18"/>
                <w:szCs w:val="18"/>
                <w:lang w:val="en-US"/>
              </w:rPr>
            </w:pPr>
          </w:p>
        </w:tc>
      </w:tr>
      <w:tr w:rsidR="004A17D6" w14:paraId="5CA70C03" w14:textId="77777777" w:rsidTr="002E7282">
        <w:tc>
          <w:tcPr>
            <w:tcW w:w="699" w:type="dxa"/>
            <w:tcBorders>
              <w:top w:val="nil"/>
              <w:left w:val="single" w:sz="2" w:space="0" w:color="000000"/>
              <w:bottom w:val="single" w:sz="2" w:space="0" w:color="000000"/>
              <w:right w:val="nil"/>
            </w:tcBorders>
          </w:tcPr>
          <w:p w14:paraId="08125B85"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34DB656" w14:textId="77777777" w:rsidR="004A17D6" w:rsidRPr="004D02E8" w:rsidRDefault="004A17D6" w:rsidP="002E7282">
            <w:pPr>
              <w:rPr>
                <w:sz w:val="16"/>
                <w:szCs w:val="16"/>
              </w:rPr>
            </w:pPr>
            <w:r w:rsidRPr="004D02E8">
              <w:rPr>
                <w:sz w:val="16"/>
                <w:szCs w:val="16"/>
              </w:rPr>
              <w:t>2952240005100</w:t>
            </w:r>
          </w:p>
        </w:tc>
        <w:tc>
          <w:tcPr>
            <w:tcW w:w="4613" w:type="dxa"/>
            <w:tcBorders>
              <w:top w:val="nil"/>
              <w:left w:val="single" w:sz="2" w:space="0" w:color="000000"/>
              <w:bottom w:val="single" w:sz="2" w:space="0" w:color="000000"/>
              <w:right w:val="nil"/>
            </w:tcBorders>
          </w:tcPr>
          <w:p w14:paraId="1758E3D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4829D72B"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8307693" w14:textId="77777777" w:rsidR="004A17D6" w:rsidRPr="002B02C2" w:rsidRDefault="004A17D6" w:rsidP="002E7282">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64192BC" w14:textId="77777777" w:rsidR="004A17D6" w:rsidRPr="002B02C2" w:rsidRDefault="004A17D6" w:rsidP="002E7282">
            <w:pPr>
              <w:rPr>
                <w:sz w:val="18"/>
                <w:szCs w:val="18"/>
                <w:lang w:val="en-US"/>
              </w:rPr>
            </w:pPr>
          </w:p>
        </w:tc>
      </w:tr>
      <w:tr w:rsidR="004A17D6" w14:paraId="4C8FEAED" w14:textId="77777777" w:rsidTr="002E7282">
        <w:tc>
          <w:tcPr>
            <w:tcW w:w="699" w:type="dxa"/>
            <w:tcBorders>
              <w:top w:val="single" w:sz="2" w:space="0" w:color="000000"/>
              <w:left w:val="single" w:sz="2" w:space="0" w:color="000000"/>
              <w:bottom w:val="single" w:sz="2" w:space="0" w:color="000000"/>
              <w:right w:val="nil"/>
            </w:tcBorders>
            <w:vAlign w:val="center"/>
          </w:tcPr>
          <w:p w14:paraId="0F84C781" w14:textId="77777777" w:rsidR="004A17D6" w:rsidRDefault="004A17D6" w:rsidP="002E7282">
            <w:pPr>
              <w:jc w:val="center"/>
              <w:rPr>
                <w:sz w:val="22"/>
                <w:szCs w:val="22"/>
              </w:rPr>
            </w:pPr>
            <w:r>
              <w:t xml:space="preserve"> </w:t>
            </w:r>
            <w:r>
              <w:rPr>
                <w:sz w:val="22"/>
                <w:szCs w:val="22"/>
              </w:rPr>
              <w:t>22</w:t>
            </w:r>
          </w:p>
        </w:tc>
        <w:tc>
          <w:tcPr>
            <w:tcW w:w="1537" w:type="dxa"/>
            <w:tcBorders>
              <w:top w:val="single" w:sz="2" w:space="0" w:color="000000"/>
              <w:left w:val="single" w:sz="2" w:space="0" w:color="000000"/>
              <w:bottom w:val="single" w:sz="2" w:space="0" w:color="000000"/>
              <w:right w:val="nil"/>
            </w:tcBorders>
            <w:vAlign w:val="center"/>
          </w:tcPr>
          <w:p w14:paraId="73E64F5D" w14:textId="77777777" w:rsidR="004A17D6" w:rsidRDefault="004A17D6" w:rsidP="002E7282">
            <w:pPr>
              <w:jc w:val="center"/>
              <w:rPr>
                <w:sz w:val="22"/>
                <w:szCs w:val="22"/>
                <w:lang w:val="en-US"/>
              </w:rPr>
            </w:pPr>
            <w:r>
              <w:rPr>
                <w:sz w:val="22"/>
                <w:szCs w:val="22"/>
                <w:lang w:val="en-US"/>
              </w:rPr>
              <w:t>material</w:t>
            </w:r>
          </w:p>
          <w:p w14:paraId="657FA921"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6D884B0D"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Beton asfatic cu criblura, BA16 rul, bitum 50/70, conform CP D.02.25:2021 (adaugator la norma DB16H) conform proiectului</w:t>
            </w:r>
          </w:p>
        </w:tc>
        <w:tc>
          <w:tcPr>
            <w:tcW w:w="978" w:type="dxa"/>
            <w:tcBorders>
              <w:top w:val="single" w:sz="2" w:space="0" w:color="000000"/>
              <w:left w:val="single" w:sz="2" w:space="0" w:color="000000"/>
              <w:bottom w:val="single" w:sz="2" w:space="0" w:color="000000"/>
              <w:right w:val="nil"/>
            </w:tcBorders>
            <w:vAlign w:val="center"/>
          </w:tcPr>
          <w:p w14:paraId="20B4196D" w14:textId="77777777" w:rsidR="004A17D6" w:rsidRDefault="004A17D6" w:rsidP="002E7282">
            <w:pPr>
              <w:jc w:val="center"/>
              <w:rPr>
                <w:sz w:val="22"/>
                <w:szCs w:val="22"/>
              </w:rPr>
            </w:pPr>
            <w:r>
              <w:rPr>
                <w:sz w:val="22"/>
                <w:szCs w:val="22"/>
              </w:rPr>
              <w:t>t</w:t>
            </w:r>
          </w:p>
        </w:tc>
        <w:tc>
          <w:tcPr>
            <w:tcW w:w="1118" w:type="dxa"/>
            <w:tcBorders>
              <w:top w:val="single" w:sz="2" w:space="0" w:color="000000"/>
              <w:left w:val="single" w:sz="2" w:space="0" w:color="000000"/>
              <w:bottom w:val="single" w:sz="2" w:space="0" w:color="000000"/>
              <w:right w:val="nil"/>
            </w:tcBorders>
            <w:vAlign w:val="center"/>
          </w:tcPr>
          <w:p w14:paraId="38402D0F"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0D76B6" w14:textId="77777777" w:rsidR="004A17D6" w:rsidRPr="002B02C2" w:rsidRDefault="004A17D6" w:rsidP="002E7282">
            <w:pPr>
              <w:jc w:val="right"/>
              <w:rPr>
                <w:lang w:val="en-US"/>
              </w:rPr>
            </w:pPr>
            <w:r w:rsidRPr="002B02C2">
              <w:rPr>
                <w:lang w:val="en-US"/>
              </w:rPr>
              <w:t>0,140</w:t>
            </w:r>
          </w:p>
        </w:tc>
      </w:tr>
      <w:tr w:rsidR="004A17D6" w14:paraId="4F110B1C" w14:textId="77777777" w:rsidTr="002E7282">
        <w:tc>
          <w:tcPr>
            <w:tcW w:w="699" w:type="dxa"/>
            <w:tcBorders>
              <w:top w:val="nil"/>
              <w:left w:val="single" w:sz="2" w:space="0" w:color="000000"/>
              <w:bottom w:val="single" w:sz="2" w:space="0" w:color="000000"/>
              <w:right w:val="nil"/>
            </w:tcBorders>
          </w:tcPr>
          <w:p w14:paraId="48345286"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A4EC303" w14:textId="77777777" w:rsidR="004A17D6" w:rsidRPr="004D02E8" w:rsidRDefault="004A17D6" w:rsidP="002E7282">
            <w:pPr>
              <w:rPr>
                <w:sz w:val="16"/>
                <w:szCs w:val="16"/>
              </w:rPr>
            </w:pPr>
            <w:r w:rsidRPr="004D02E8">
              <w:rPr>
                <w:sz w:val="16"/>
                <w:szCs w:val="16"/>
              </w:rPr>
              <w:t>11110001000-773</w:t>
            </w:r>
          </w:p>
        </w:tc>
        <w:tc>
          <w:tcPr>
            <w:tcW w:w="4613" w:type="dxa"/>
            <w:tcBorders>
              <w:top w:val="nil"/>
              <w:left w:val="single" w:sz="2" w:space="0" w:color="000000"/>
              <w:bottom w:val="single" w:sz="2" w:space="0" w:color="000000"/>
              <w:right w:val="nil"/>
            </w:tcBorders>
          </w:tcPr>
          <w:p w14:paraId="5A9C05E2"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 asfatic cu criblura, BA 16 rul, conform CP D.02.25:2021</w:t>
            </w:r>
          </w:p>
        </w:tc>
        <w:tc>
          <w:tcPr>
            <w:tcW w:w="978" w:type="dxa"/>
            <w:tcBorders>
              <w:top w:val="nil"/>
              <w:left w:val="single" w:sz="2" w:space="0" w:color="000000"/>
              <w:bottom w:val="single" w:sz="2" w:space="0" w:color="000000"/>
              <w:right w:val="nil"/>
            </w:tcBorders>
            <w:vAlign w:val="center"/>
          </w:tcPr>
          <w:p w14:paraId="2E9A86FE" w14:textId="77777777" w:rsidR="004A17D6" w:rsidRPr="002B02C2" w:rsidRDefault="004A17D6" w:rsidP="002E7282">
            <w:pPr>
              <w:rPr>
                <w:sz w:val="18"/>
                <w:szCs w:val="18"/>
              </w:rPr>
            </w:pPr>
            <w:r w:rsidRPr="002B02C2">
              <w:rPr>
                <w:sz w:val="18"/>
                <w:szCs w:val="18"/>
              </w:rPr>
              <w:t>t</w:t>
            </w:r>
          </w:p>
        </w:tc>
        <w:tc>
          <w:tcPr>
            <w:tcW w:w="1118" w:type="dxa"/>
            <w:tcBorders>
              <w:top w:val="nil"/>
              <w:left w:val="single" w:sz="2" w:space="0" w:color="000000"/>
              <w:bottom w:val="single" w:sz="2" w:space="0" w:color="000000"/>
              <w:right w:val="nil"/>
            </w:tcBorders>
            <w:vAlign w:val="center"/>
          </w:tcPr>
          <w:p w14:paraId="79399A95" w14:textId="77777777" w:rsidR="004A17D6" w:rsidRPr="002B02C2" w:rsidRDefault="004A17D6" w:rsidP="002E7282">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EC3DF1" w14:textId="77777777" w:rsidR="004A17D6" w:rsidRPr="002B02C2" w:rsidRDefault="004A17D6" w:rsidP="002E7282">
            <w:pPr>
              <w:rPr>
                <w:sz w:val="18"/>
                <w:szCs w:val="18"/>
                <w:lang w:val="en-US"/>
              </w:rPr>
            </w:pPr>
          </w:p>
        </w:tc>
      </w:tr>
      <w:tr w:rsidR="004A17D6" w:rsidRPr="00FE79E9" w14:paraId="7E394556" w14:textId="77777777" w:rsidTr="002E7282">
        <w:tc>
          <w:tcPr>
            <w:tcW w:w="699" w:type="dxa"/>
            <w:tcBorders>
              <w:top w:val="nil"/>
              <w:left w:val="single" w:sz="2" w:space="0" w:color="000000"/>
              <w:bottom w:val="nil"/>
              <w:right w:val="nil"/>
            </w:tcBorders>
          </w:tcPr>
          <w:p w14:paraId="5BE412BA" w14:textId="77777777" w:rsidR="004A17D6" w:rsidRDefault="004A17D6" w:rsidP="002E7282">
            <w:pPr>
              <w:jc w:val="center"/>
            </w:pPr>
            <w:r>
              <w:t xml:space="preserve"> </w:t>
            </w:r>
          </w:p>
        </w:tc>
        <w:tc>
          <w:tcPr>
            <w:tcW w:w="1537" w:type="dxa"/>
            <w:tcBorders>
              <w:top w:val="nil"/>
              <w:left w:val="single" w:sz="2" w:space="0" w:color="000000"/>
              <w:bottom w:val="nil"/>
              <w:right w:val="nil"/>
            </w:tcBorders>
          </w:tcPr>
          <w:p w14:paraId="57AF5671" w14:textId="77777777" w:rsidR="004A17D6" w:rsidRDefault="004A17D6" w:rsidP="002E7282"/>
        </w:tc>
        <w:tc>
          <w:tcPr>
            <w:tcW w:w="4613" w:type="dxa"/>
            <w:tcBorders>
              <w:top w:val="nil"/>
              <w:left w:val="single" w:sz="2" w:space="0" w:color="000000"/>
              <w:bottom w:val="nil"/>
              <w:right w:val="nil"/>
            </w:tcBorders>
          </w:tcPr>
          <w:p w14:paraId="7C9403F7" w14:textId="77777777" w:rsidR="004A17D6" w:rsidRDefault="004A17D6" w:rsidP="002E7282">
            <w:pPr>
              <w:rPr>
                <w:rFonts w:ascii="Times New Roman CYR" w:hAnsi="Times New Roman CYR" w:cs="Times New Roman CYR"/>
                <w:b/>
                <w:bCs/>
                <w:sz w:val="22"/>
                <w:szCs w:val="22"/>
              </w:rPr>
            </w:pPr>
            <w:r>
              <w:rPr>
                <w:rFonts w:ascii="Times New Roman CYR" w:hAnsi="Times New Roman CYR" w:cs="Times New Roman CYR"/>
                <w:b/>
                <w:bCs/>
                <w:sz w:val="22"/>
                <w:szCs w:val="22"/>
              </w:rPr>
              <w:t>4. Capitolul IV. Lucrari de consolidare a acostabentelor cu piatra sparta</w:t>
            </w:r>
          </w:p>
        </w:tc>
        <w:tc>
          <w:tcPr>
            <w:tcW w:w="978" w:type="dxa"/>
            <w:tcBorders>
              <w:top w:val="nil"/>
              <w:left w:val="single" w:sz="2" w:space="0" w:color="000000"/>
              <w:bottom w:val="nil"/>
              <w:right w:val="nil"/>
            </w:tcBorders>
          </w:tcPr>
          <w:p w14:paraId="55690F8B" w14:textId="77777777" w:rsidR="004A17D6" w:rsidRPr="00FE79E9" w:rsidRDefault="004A17D6" w:rsidP="002E7282">
            <w:pPr>
              <w:rPr>
                <w:lang w:val="en-US"/>
              </w:rPr>
            </w:pPr>
          </w:p>
        </w:tc>
        <w:tc>
          <w:tcPr>
            <w:tcW w:w="1118" w:type="dxa"/>
            <w:tcBorders>
              <w:top w:val="nil"/>
              <w:left w:val="single" w:sz="2" w:space="0" w:color="000000"/>
              <w:bottom w:val="nil"/>
              <w:right w:val="nil"/>
            </w:tcBorders>
          </w:tcPr>
          <w:p w14:paraId="3A86283B" w14:textId="77777777" w:rsidR="004A17D6" w:rsidRPr="00FE79E9" w:rsidRDefault="004A17D6" w:rsidP="002E7282">
            <w:pPr>
              <w:rPr>
                <w:lang w:val="en-US"/>
              </w:rPr>
            </w:pPr>
          </w:p>
        </w:tc>
        <w:tc>
          <w:tcPr>
            <w:tcW w:w="1119" w:type="dxa"/>
            <w:tcBorders>
              <w:top w:val="nil"/>
              <w:left w:val="single" w:sz="2" w:space="0" w:color="000000"/>
              <w:bottom w:val="nil"/>
              <w:right w:val="single" w:sz="2" w:space="0" w:color="000000"/>
            </w:tcBorders>
          </w:tcPr>
          <w:p w14:paraId="47C22604" w14:textId="77777777" w:rsidR="004A17D6" w:rsidRPr="00FE79E9" w:rsidRDefault="004A17D6" w:rsidP="002E7282">
            <w:pPr>
              <w:rPr>
                <w:lang w:val="en-US"/>
              </w:rPr>
            </w:pPr>
          </w:p>
        </w:tc>
      </w:tr>
      <w:tr w:rsidR="004A17D6" w14:paraId="417C4279" w14:textId="77777777" w:rsidTr="002E7282">
        <w:tc>
          <w:tcPr>
            <w:tcW w:w="699" w:type="dxa"/>
            <w:tcBorders>
              <w:top w:val="single" w:sz="2" w:space="0" w:color="000000"/>
              <w:left w:val="single" w:sz="2" w:space="0" w:color="000000"/>
              <w:bottom w:val="single" w:sz="2" w:space="0" w:color="000000"/>
              <w:right w:val="nil"/>
            </w:tcBorders>
            <w:vAlign w:val="center"/>
          </w:tcPr>
          <w:p w14:paraId="7625E4EE" w14:textId="77777777" w:rsidR="004A17D6" w:rsidRDefault="004A17D6" w:rsidP="002E7282">
            <w:pPr>
              <w:jc w:val="center"/>
              <w:rPr>
                <w:sz w:val="22"/>
                <w:szCs w:val="22"/>
              </w:rPr>
            </w:pPr>
            <w:r>
              <w:rPr>
                <w:sz w:val="22"/>
                <w:szCs w:val="22"/>
              </w:rPr>
              <w:t>23</w:t>
            </w:r>
          </w:p>
        </w:tc>
        <w:tc>
          <w:tcPr>
            <w:tcW w:w="1537" w:type="dxa"/>
            <w:tcBorders>
              <w:top w:val="single" w:sz="2" w:space="0" w:color="000000"/>
              <w:left w:val="single" w:sz="2" w:space="0" w:color="000000"/>
              <w:bottom w:val="single" w:sz="2" w:space="0" w:color="000000"/>
              <w:right w:val="nil"/>
            </w:tcBorders>
            <w:vAlign w:val="center"/>
          </w:tcPr>
          <w:p w14:paraId="26CC85DC" w14:textId="77777777" w:rsidR="004A17D6" w:rsidRDefault="004A17D6" w:rsidP="002E7282">
            <w:pPr>
              <w:jc w:val="center"/>
              <w:rPr>
                <w:sz w:val="22"/>
                <w:szCs w:val="22"/>
                <w:lang w:val="en-US"/>
              </w:rPr>
            </w:pPr>
            <w:r>
              <w:rPr>
                <w:sz w:val="22"/>
                <w:szCs w:val="22"/>
                <w:lang w:val="en-US"/>
              </w:rPr>
              <w:t>DI115</w:t>
            </w:r>
          </w:p>
          <w:p w14:paraId="0F380518"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732817B9"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Consolidarea acostamentelor cu un strat de piatra sparta de 10 cm ( piatra sparta sort 8-31,5, LA30, conform SM SR EN 13242+A1:2010)</w:t>
            </w:r>
          </w:p>
        </w:tc>
        <w:tc>
          <w:tcPr>
            <w:tcW w:w="978" w:type="dxa"/>
            <w:tcBorders>
              <w:top w:val="single" w:sz="2" w:space="0" w:color="000000"/>
              <w:left w:val="single" w:sz="2" w:space="0" w:color="000000"/>
              <w:bottom w:val="single" w:sz="2" w:space="0" w:color="000000"/>
              <w:right w:val="nil"/>
            </w:tcBorders>
            <w:vAlign w:val="center"/>
          </w:tcPr>
          <w:p w14:paraId="64230246" w14:textId="77777777" w:rsidR="004A17D6" w:rsidRDefault="004A17D6" w:rsidP="002E7282">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2E1B3131"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ADEA5" w14:textId="77777777" w:rsidR="004A17D6" w:rsidRPr="002B02C2" w:rsidRDefault="004A17D6" w:rsidP="002E7282">
            <w:pPr>
              <w:jc w:val="right"/>
              <w:rPr>
                <w:lang w:val="en-US"/>
              </w:rPr>
            </w:pPr>
            <w:r w:rsidRPr="002B02C2">
              <w:rPr>
                <w:lang w:val="en-US"/>
              </w:rPr>
              <w:t>485,000</w:t>
            </w:r>
          </w:p>
        </w:tc>
      </w:tr>
      <w:tr w:rsidR="004A17D6" w14:paraId="7E15BDA1" w14:textId="77777777" w:rsidTr="002E7282">
        <w:tc>
          <w:tcPr>
            <w:tcW w:w="699" w:type="dxa"/>
            <w:tcBorders>
              <w:top w:val="nil"/>
              <w:left w:val="single" w:sz="2" w:space="0" w:color="000000"/>
              <w:bottom w:val="single" w:sz="2" w:space="0" w:color="000000"/>
              <w:right w:val="nil"/>
            </w:tcBorders>
          </w:tcPr>
          <w:p w14:paraId="570EF053"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73268E38" w14:textId="77777777" w:rsidR="004A17D6" w:rsidRPr="004D02E8" w:rsidRDefault="004A17D6" w:rsidP="002E7282">
            <w:pPr>
              <w:rPr>
                <w:sz w:val="16"/>
                <w:szCs w:val="16"/>
              </w:rPr>
            </w:pPr>
            <w:r w:rsidRPr="004D02E8">
              <w:rPr>
                <w:sz w:val="16"/>
                <w:szCs w:val="16"/>
              </w:rPr>
              <w:t>9310060019930</w:t>
            </w:r>
          </w:p>
        </w:tc>
        <w:tc>
          <w:tcPr>
            <w:tcW w:w="4613" w:type="dxa"/>
            <w:tcBorders>
              <w:top w:val="nil"/>
              <w:left w:val="single" w:sz="2" w:space="0" w:color="000000"/>
              <w:bottom w:val="single" w:sz="2" w:space="0" w:color="000000"/>
              <w:right w:val="nil"/>
            </w:tcBorders>
          </w:tcPr>
          <w:p w14:paraId="292AF407"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FE089C8"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412A450" w14:textId="77777777" w:rsidR="004A17D6" w:rsidRPr="002B02C2" w:rsidRDefault="004A17D6" w:rsidP="002E7282">
            <w:pPr>
              <w:rPr>
                <w:sz w:val="18"/>
                <w:szCs w:val="18"/>
                <w:lang w:val="en-US"/>
              </w:rPr>
            </w:pPr>
            <w:r w:rsidRPr="002B02C2">
              <w:rPr>
                <w:sz w:val="18"/>
                <w:szCs w:val="18"/>
                <w:lang w:val="en-US"/>
              </w:rPr>
              <w:t>0,0317</w:t>
            </w:r>
          </w:p>
        </w:tc>
        <w:tc>
          <w:tcPr>
            <w:tcW w:w="1119" w:type="dxa"/>
            <w:tcBorders>
              <w:top w:val="nil"/>
              <w:left w:val="single" w:sz="2" w:space="0" w:color="000000"/>
              <w:bottom w:val="single" w:sz="2" w:space="0" w:color="000000"/>
              <w:right w:val="single" w:sz="2" w:space="0" w:color="000000"/>
            </w:tcBorders>
            <w:vAlign w:val="center"/>
          </w:tcPr>
          <w:p w14:paraId="2A363ED8" w14:textId="77777777" w:rsidR="004A17D6" w:rsidRPr="002B02C2" w:rsidRDefault="004A17D6" w:rsidP="002E7282">
            <w:pPr>
              <w:rPr>
                <w:sz w:val="18"/>
                <w:szCs w:val="18"/>
                <w:lang w:val="en-US"/>
              </w:rPr>
            </w:pPr>
          </w:p>
        </w:tc>
      </w:tr>
      <w:tr w:rsidR="004A17D6" w14:paraId="5ACC598F" w14:textId="77777777" w:rsidTr="002E7282">
        <w:tc>
          <w:tcPr>
            <w:tcW w:w="699" w:type="dxa"/>
            <w:tcBorders>
              <w:top w:val="nil"/>
              <w:left w:val="single" w:sz="2" w:space="0" w:color="000000"/>
              <w:bottom w:val="single" w:sz="2" w:space="0" w:color="000000"/>
              <w:right w:val="nil"/>
            </w:tcBorders>
          </w:tcPr>
          <w:p w14:paraId="2318CF89"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9DE92F7" w14:textId="77777777" w:rsidR="004A17D6" w:rsidRPr="004D02E8" w:rsidRDefault="004A17D6" w:rsidP="002E7282">
            <w:pPr>
              <w:rPr>
                <w:sz w:val="16"/>
                <w:szCs w:val="16"/>
              </w:rPr>
            </w:pPr>
            <w:r w:rsidRPr="004D02E8">
              <w:rPr>
                <w:sz w:val="16"/>
                <w:szCs w:val="16"/>
              </w:rPr>
              <w:t>1411122201672-8401</w:t>
            </w:r>
          </w:p>
        </w:tc>
        <w:tc>
          <w:tcPr>
            <w:tcW w:w="4613" w:type="dxa"/>
            <w:tcBorders>
              <w:top w:val="nil"/>
              <w:left w:val="single" w:sz="2" w:space="0" w:color="000000"/>
              <w:bottom w:val="single" w:sz="2" w:space="0" w:color="000000"/>
              <w:right w:val="nil"/>
            </w:tcBorders>
          </w:tcPr>
          <w:p w14:paraId="3AB8B93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Piatra sparta sort 8-31,5, LA30, conform SM SR EN 13242+A1:2010</w:t>
            </w:r>
          </w:p>
        </w:tc>
        <w:tc>
          <w:tcPr>
            <w:tcW w:w="978" w:type="dxa"/>
            <w:tcBorders>
              <w:top w:val="nil"/>
              <w:left w:val="single" w:sz="2" w:space="0" w:color="000000"/>
              <w:bottom w:val="single" w:sz="2" w:space="0" w:color="000000"/>
              <w:right w:val="nil"/>
            </w:tcBorders>
            <w:vAlign w:val="center"/>
          </w:tcPr>
          <w:p w14:paraId="5BA54DC3"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6FA51E2F" w14:textId="77777777" w:rsidR="004A17D6" w:rsidRPr="002B02C2" w:rsidRDefault="004A17D6" w:rsidP="002E7282">
            <w:pPr>
              <w:rPr>
                <w:sz w:val="18"/>
                <w:szCs w:val="18"/>
                <w:lang w:val="en-US"/>
              </w:rPr>
            </w:pPr>
            <w:r w:rsidRPr="002B02C2">
              <w:rPr>
                <w:sz w:val="18"/>
                <w:szCs w:val="18"/>
                <w:lang w:val="en-US"/>
              </w:rPr>
              <w:t>0,1260</w:t>
            </w:r>
          </w:p>
        </w:tc>
        <w:tc>
          <w:tcPr>
            <w:tcW w:w="1119" w:type="dxa"/>
            <w:tcBorders>
              <w:top w:val="nil"/>
              <w:left w:val="single" w:sz="2" w:space="0" w:color="000000"/>
              <w:bottom w:val="single" w:sz="2" w:space="0" w:color="000000"/>
              <w:right w:val="single" w:sz="2" w:space="0" w:color="000000"/>
            </w:tcBorders>
            <w:vAlign w:val="center"/>
          </w:tcPr>
          <w:p w14:paraId="2C83E3F1" w14:textId="77777777" w:rsidR="004A17D6" w:rsidRPr="002B02C2" w:rsidRDefault="004A17D6" w:rsidP="002E7282">
            <w:pPr>
              <w:rPr>
                <w:sz w:val="18"/>
                <w:szCs w:val="18"/>
                <w:lang w:val="en-US"/>
              </w:rPr>
            </w:pPr>
          </w:p>
        </w:tc>
      </w:tr>
      <w:tr w:rsidR="004A17D6" w14:paraId="1C61265C" w14:textId="77777777" w:rsidTr="002E7282">
        <w:tc>
          <w:tcPr>
            <w:tcW w:w="699" w:type="dxa"/>
            <w:tcBorders>
              <w:top w:val="nil"/>
              <w:left w:val="single" w:sz="2" w:space="0" w:color="000000"/>
              <w:bottom w:val="single" w:sz="2" w:space="0" w:color="000000"/>
              <w:right w:val="nil"/>
            </w:tcBorders>
          </w:tcPr>
          <w:p w14:paraId="6C94A7F3"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DFC0FCA" w14:textId="77777777" w:rsidR="004A17D6" w:rsidRPr="004D02E8" w:rsidRDefault="004A17D6" w:rsidP="002E7282">
            <w:pPr>
              <w:rPr>
                <w:sz w:val="16"/>
                <w:szCs w:val="16"/>
              </w:rPr>
            </w:pPr>
            <w:r w:rsidRPr="004D02E8">
              <w:rPr>
                <w:sz w:val="16"/>
                <w:szCs w:val="16"/>
              </w:rPr>
              <w:t>4100116202806</w:t>
            </w:r>
          </w:p>
        </w:tc>
        <w:tc>
          <w:tcPr>
            <w:tcW w:w="4613" w:type="dxa"/>
            <w:tcBorders>
              <w:top w:val="nil"/>
              <w:left w:val="single" w:sz="2" w:space="0" w:color="000000"/>
              <w:bottom w:val="single" w:sz="2" w:space="0" w:color="000000"/>
              <w:right w:val="nil"/>
            </w:tcBorders>
          </w:tcPr>
          <w:p w14:paraId="69F66B42"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D7DA9A1"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48E1597C" w14:textId="77777777" w:rsidR="004A17D6" w:rsidRPr="002B02C2" w:rsidRDefault="004A17D6" w:rsidP="002E7282">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832B547" w14:textId="77777777" w:rsidR="004A17D6" w:rsidRPr="002B02C2" w:rsidRDefault="004A17D6" w:rsidP="002E7282">
            <w:pPr>
              <w:rPr>
                <w:sz w:val="18"/>
                <w:szCs w:val="18"/>
                <w:lang w:val="en-US"/>
              </w:rPr>
            </w:pPr>
          </w:p>
        </w:tc>
      </w:tr>
      <w:tr w:rsidR="004A17D6" w14:paraId="7367739B" w14:textId="77777777" w:rsidTr="002E7282">
        <w:tc>
          <w:tcPr>
            <w:tcW w:w="699" w:type="dxa"/>
            <w:tcBorders>
              <w:top w:val="nil"/>
              <w:left w:val="single" w:sz="2" w:space="0" w:color="000000"/>
              <w:bottom w:val="single" w:sz="2" w:space="0" w:color="000000"/>
              <w:right w:val="nil"/>
            </w:tcBorders>
          </w:tcPr>
          <w:p w14:paraId="5609486D"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3D2C4F7F" w14:textId="77777777" w:rsidR="004A17D6" w:rsidRPr="004D02E8" w:rsidRDefault="004A17D6" w:rsidP="002E7282">
            <w:pPr>
              <w:rPr>
                <w:sz w:val="16"/>
                <w:szCs w:val="16"/>
              </w:rPr>
            </w:pPr>
            <w:r w:rsidRPr="004D02E8">
              <w:rPr>
                <w:sz w:val="16"/>
                <w:szCs w:val="16"/>
              </w:rPr>
              <w:t>2952220003546</w:t>
            </w:r>
          </w:p>
        </w:tc>
        <w:tc>
          <w:tcPr>
            <w:tcW w:w="4613" w:type="dxa"/>
            <w:tcBorders>
              <w:top w:val="nil"/>
              <w:left w:val="single" w:sz="2" w:space="0" w:color="000000"/>
              <w:bottom w:val="single" w:sz="2" w:space="0" w:color="000000"/>
              <w:right w:val="nil"/>
            </w:tcBorders>
          </w:tcPr>
          <w:p w14:paraId="67F2831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5D9B0B66"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0113B4C" w14:textId="77777777" w:rsidR="004A17D6" w:rsidRPr="002B02C2" w:rsidRDefault="004A17D6" w:rsidP="002E7282">
            <w:pPr>
              <w:rPr>
                <w:sz w:val="18"/>
                <w:szCs w:val="18"/>
                <w:lang w:val="en-US"/>
              </w:rPr>
            </w:pPr>
            <w:r w:rsidRPr="002B02C2">
              <w:rPr>
                <w:sz w:val="18"/>
                <w:szCs w:val="18"/>
                <w:lang w:val="en-US"/>
              </w:rPr>
              <w:t>0,00351</w:t>
            </w:r>
          </w:p>
        </w:tc>
        <w:tc>
          <w:tcPr>
            <w:tcW w:w="1119" w:type="dxa"/>
            <w:tcBorders>
              <w:top w:val="nil"/>
              <w:left w:val="single" w:sz="2" w:space="0" w:color="000000"/>
              <w:bottom w:val="single" w:sz="2" w:space="0" w:color="000000"/>
              <w:right w:val="single" w:sz="2" w:space="0" w:color="000000"/>
            </w:tcBorders>
            <w:vAlign w:val="center"/>
          </w:tcPr>
          <w:p w14:paraId="501C9405" w14:textId="77777777" w:rsidR="004A17D6" w:rsidRPr="002B02C2" w:rsidRDefault="004A17D6" w:rsidP="002E7282">
            <w:pPr>
              <w:rPr>
                <w:sz w:val="18"/>
                <w:szCs w:val="18"/>
                <w:lang w:val="en-US"/>
              </w:rPr>
            </w:pPr>
          </w:p>
        </w:tc>
      </w:tr>
      <w:tr w:rsidR="004A17D6" w14:paraId="24A8E191" w14:textId="77777777" w:rsidTr="002E7282">
        <w:tc>
          <w:tcPr>
            <w:tcW w:w="699" w:type="dxa"/>
            <w:tcBorders>
              <w:top w:val="nil"/>
              <w:left w:val="single" w:sz="2" w:space="0" w:color="000000"/>
              <w:bottom w:val="single" w:sz="2" w:space="0" w:color="000000"/>
              <w:right w:val="nil"/>
            </w:tcBorders>
          </w:tcPr>
          <w:p w14:paraId="62CB01CF"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21114FD2" w14:textId="77777777" w:rsidR="004A17D6" w:rsidRPr="004D02E8" w:rsidRDefault="004A17D6" w:rsidP="002E7282">
            <w:pPr>
              <w:rPr>
                <w:sz w:val="16"/>
                <w:szCs w:val="16"/>
              </w:rPr>
            </w:pPr>
            <w:r w:rsidRPr="004D02E8">
              <w:rPr>
                <w:sz w:val="16"/>
                <w:szCs w:val="16"/>
              </w:rPr>
              <w:t>3410540005603</w:t>
            </w:r>
          </w:p>
        </w:tc>
        <w:tc>
          <w:tcPr>
            <w:tcW w:w="4613" w:type="dxa"/>
            <w:tcBorders>
              <w:top w:val="nil"/>
              <w:left w:val="single" w:sz="2" w:space="0" w:color="000000"/>
              <w:bottom w:val="single" w:sz="2" w:space="0" w:color="000000"/>
              <w:right w:val="nil"/>
            </w:tcBorders>
          </w:tcPr>
          <w:p w14:paraId="302FFB2A"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3BC345DC"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4D5BED53" w14:textId="77777777" w:rsidR="004A17D6" w:rsidRPr="002B02C2" w:rsidRDefault="004A17D6" w:rsidP="002E7282">
            <w:pPr>
              <w:rPr>
                <w:sz w:val="18"/>
                <w:szCs w:val="18"/>
                <w:lang w:val="en-US"/>
              </w:rPr>
            </w:pPr>
            <w:r w:rsidRPr="002B02C2">
              <w:rPr>
                <w:sz w:val="18"/>
                <w:szCs w:val="18"/>
                <w:lang w:val="en-US"/>
              </w:rPr>
              <w:t>0,00097</w:t>
            </w:r>
          </w:p>
        </w:tc>
        <w:tc>
          <w:tcPr>
            <w:tcW w:w="1119" w:type="dxa"/>
            <w:tcBorders>
              <w:top w:val="nil"/>
              <w:left w:val="single" w:sz="2" w:space="0" w:color="000000"/>
              <w:bottom w:val="single" w:sz="2" w:space="0" w:color="000000"/>
              <w:right w:val="single" w:sz="2" w:space="0" w:color="000000"/>
            </w:tcBorders>
            <w:vAlign w:val="center"/>
          </w:tcPr>
          <w:p w14:paraId="5AAC7247" w14:textId="77777777" w:rsidR="004A17D6" w:rsidRPr="002B02C2" w:rsidRDefault="004A17D6" w:rsidP="002E7282">
            <w:pPr>
              <w:rPr>
                <w:sz w:val="18"/>
                <w:szCs w:val="18"/>
                <w:lang w:val="en-US"/>
              </w:rPr>
            </w:pPr>
          </w:p>
        </w:tc>
      </w:tr>
      <w:tr w:rsidR="004A17D6" w14:paraId="5ADD48B4" w14:textId="77777777" w:rsidTr="002E7282">
        <w:tc>
          <w:tcPr>
            <w:tcW w:w="699" w:type="dxa"/>
            <w:tcBorders>
              <w:top w:val="nil"/>
              <w:left w:val="single" w:sz="2" w:space="0" w:color="000000"/>
              <w:bottom w:val="single" w:sz="2" w:space="0" w:color="000000"/>
              <w:right w:val="nil"/>
            </w:tcBorders>
          </w:tcPr>
          <w:p w14:paraId="7DE22DFF"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90B83EC" w14:textId="77777777" w:rsidR="004A17D6" w:rsidRPr="004D02E8" w:rsidRDefault="004A17D6" w:rsidP="002E7282">
            <w:pPr>
              <w:rPr>
                <w:sz w:val="16"/>
                <w:szCs w:val="16"/>
              </w:rPr>
            </w:pPr>
            <w:r w:rsidRPr="004D02E8">
              <w:rPr>
                <w:sz w:val="16"/>
                <w:szCs w:val="16"/>
              </w:rPr>
              <w:t>2952240004105</w:t>
            </w:r>
          </w:p>
        </w:tc>
        <w:tc>
          <w:tcPr>
            <w:tcW w:w="4613" w:type="dxa"/>
            <w:tcBorders>
              <w:top w:val="nil"/>
              <w:left w:val="single" w:sz="2" w:space="0" w:color="000000"/>
              <w:bottom w:val="single" w:sz="2" w:space="0" w:color="000000"/>
              <w:right w:val="nil"/>
            </w:tcBorders>
          </w:tcPr>
          <w:p w14:paraId="79D0F156"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5-6 t</w:t>
            </w:r>
          </w:p>
        </w:tc>
        <w:tc>
          <w:tcPr>
            <w:tcW w:w="978" w:type="dxa"/>
            <w:tcBorders>
              <w:top w:val="nil"/>
              <w:left w:val="single" w:sz="2" w:space="0" w:color="000000"/>
              <w:bottom w:val="single" w:sz="2" w:space="0" w:color="000000"/>
              <w:right w:val="nil"/>
            </w:tcBorders>
            <w:vAlign w:val="center"/>
          </w:tcPr>
          <w:p w14:paraId="5FC77311"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19632B7" w14:textId="77777777" w:rsidR="004A17D6" w:rsidRPr="002B02C2" w:rsidRDefault="004A17D6" w:rsidP="002E7282">
            <w:pPr>
              <w:rPr>
                <w:sz w:val="18"/>
                <w:szCs w:val="18"/>
                <w:lang w:val="en-US"/>
              </w:rPr>
            </w:pPr>
            <w:r w:rsidRPr="002B02C2">
              <w:rPr>
                <w:sz w:val="18"/>
                <w:szCs w:val="18"/>
                <w:lang w:val="en-US"/>
              </w:rPr>
              <w:t>0,0110</w:t>
            </w:r>
          </w:p>
        </w:tc>
        <w:tc>
          <w:tcPr>
            <w:tcW w:w="1119" w:type="dxa"/>
            <w:tcBorders>
              <w:top w:val="nil"/>
              <w:left w:val="single" w:sz="2" w:space="0" w:color="000000"/>
              <w:bottom w:val="single" w:sz="2" w:space="0" w:color="000000"/>
              <w:right w:val="single" w:sz="2" w:space="0" w:color="000000"/>
            </w:tcBorders>
            <w:vAlign w:val="center"/>
          </w:tcPr>
          <w:p w14:paraId="7A243A4B" w14:textId="77777777" w:rsidR="004A17D6" w:rsidRPr="002B02C2" w:rsidRDefault="004A17D6" w:rsidP="002E7282">
            <w:pPr>
              <w:rPr>
                <w:sz w:val="18"/>
                <w:szCs w:val="18"/>
                <w:lang w:val="en-US"/>
              </w:rPr>
            </w:pPr>
          </w:p>
        </w:tc>
      </w:tr>
      <w:tr w:rsidR="004A17D6" w14:paraId="49FB1E17" w14:textId="77777777" w:rsidTr="002E7282">
        <w:tc>
          <w:tcPr>
            <w:tcW w:w="699" w:type="dxa"/>
            <w:tcBorders>
              <w:top w:val="nil"/>
              <w:left w:val="single" w:sz="2" w:space="0" w:color="000000"/>
              <w:bottom w:val="single" w:sz="2" w:space="0" w:color="000000"/>
              <w:right w:val="nil"/>
            </w:tcBorders>
          </w:tcPr>
          <w:p w14:paraId="763B17B3"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540926F6" w14:textId="77777777" w:rsidR="004A17D6" w:rsidRPr="004D02E8" w:rsidRDefault="004A17D6" w:rsidP="002E7282">
            <w:pPr>
              <w:rPr>
                <w:sz w:val="16"/>
                <w:szCs w:val="16"/>
              </w:rPr>
            </w:pPr>
            <w:r w:rsidRPr="004D02E8">
              <w:rPr>
                <w:sz w:val="16"/>
                <w:szCs w:val="16"/>
              </w:rPr>
              <w:t>2952240004003</w:t>
            </w:r>
          </w:p>
        </w:tc>
        <w:tc>
          <w:tcPr>
            <w:tcW w:w="4613" w:type="dxa"/>
            <w:tcBorders>
              <w:top w:val="nil"/>
              <w:left w:val="single" w:sz="2" w:space="0" w:color="000000"/>
              <w:bottom w:val="single" w:sz="2" w:space="0" w:color="000000"/>
              <w:right w:val="nil"/>
            </w:tcBorders>
          </w:tcPr>
          <w:p w14:paraId="7E288BCC"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7488088B"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21BCAB04" w14:textId="77777777" w:rsidR="004A17D6" w:rsidRPr="002B02C2" w:rsidRDefault="004A17D6" w:rsidP="002E7282">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5DF98F4B" w14:textId="77777777" w:rsidR="004A17D6" w:rsidRPr="002B02C2" w:rsidRDefault="004A17D6" w:rsidP="002E7282">
            <w:pPr>
              <w:rPr>
                <w:sz w:val="18"/>
                <w:szCs w:val="18"/>
                <w:lang w:val="en-US"/>
              </w:rPr>
            </w:pPr>
          </w:p>
        </w:tc>
      </w:tr>
      <w:tr w:rsidR="004A17D6" w:rsidRPr="00FE79E9" w14:paraId="3DFE25AE" w14:textId="77777777" w:rsidTr="002E7282">
        <w:tc>
          <w:tcPr>
            <w:tcW w:w="699" w:type="dxa"/>
            <w:tcBorders>
              <w:top w:val="nil"/>
              <w:left w:val="single" w:sz="2" w:space="0" w:color="000000"/>
              <w:bottom w:val="nil"/>
              <w:right w:val="nil"/>
            </w:tcBorders>
          </w:tcPr>
          <w:p w14:paraId="41BE3D22" w14:textId="77777777" w:rsidR="004A17D6" w:rsidRDefault="004A17D6" w:rsidP="002E7282">
            <w:pPr>
              <w:jc w:val="center"/>
            </w:pPr>
            <w:r>
              <w:t xml:space="preserve"> </w:t>
            </w:r>
          </w:p>
        </w:tc>
        <w:tc>
          <w:tcPr>
            <w:tcW w:w="1537" w:type="dxa"/>
            <w:tcBorders>
              <w:top w:val="nil"/>
              <w:left w:val="single" w:sz="2" w:space="0" w:color="000000"/>
              <w:bottom w:val="nil"/>
              <w:right w:val="nil"/>
            </w:tcBorders>
          </w:tcPr>
          <w:p w14:paraId="3A3C26F4" w14:textId="77777777" w:rsidR="004A17D6" w:rsidRDefault="004A17D6" w:rsidP="002E7282"/>
        </w:tc>
        <w:tc>
          <w:tcPr>
            <w:tcW w:w="4613" w:type="dxa"/>
            <w:tcBorders>
              <w:top w:val="nil"/>
              <w:left w:val="single" w:sz="2" w:space="0" w:color="000000"/>
              <w:bottom w:val="nil"/>
              <w:right w:val="nil"/>
            </w:tcBorders>
          </w:tcPr>
          <w:p w14:paraId="30AF442B" w14:textId="77777777" w:rsidR="004A17D6" w:rsidRDefault="004A17D6" w:rsidP="002E7282">
            <w:pPr>
              <w:rPr>
                <w:rFonts w:ascii="Times New Roman CYR" w:hAnsi="Times New Roman CYR" w:cs="Times New Roman CYR"/>
                <w:b/>
                <w:bCs/>
                <w:sz w:val="22"/>
                <w:szCs w:val="22"/>
              </w:rPr>
            </w:pPr>
            <w:r>
              <w:rPr>
                <w:rFonts w:ascii="Times New Roman CYR" w:hAnsi="Times New Roman CYR" w:cs="Times New Roman CYR"/>
                <w:b/>
                <w:bCs/>
                <w:sz w:val="22"/>
                <w:szCs w:val="22"/>
              </w:rPr>
              <w:t>5. Capitolul V. Amplasarea si organizarea sigurantei rutiere (marcaje, semne rutiere).</w:t>
            </w:r>
          </w:p>
        </w:tc>
        <w:tc>
          <w:tcPr>
            <w:tcW w:w="978" w:type="dxa"/>
            <w:tcBorders>
              <w:top w:val="nil"/>
              <w:left w:val="single" w:sz="2" w:space="0" w:color="000000"/>
              <w:bottom w:val="nil"/>
              <w:right w:val="nil"/>
            </w:tcBorders>
          </w:tcPr>
          <w:p w14:paraId="4ED7042E" w14:textId="77777777" w:rsidR="004A17D6" w:rsidRPr="00FE79E9" w:rsidRDefault="004A17D6" w:rsidP="002E7282">
            <w:pPr>
              <w:rPr>
                <w:lang w:val="en-US"/>
              </w:rPr>
            </w:pPr>
          </w:p>
        </w:tc>
        <w:tc>
          <w:tcPr>
            <w:tcW w:w="1118" w:type="dxa"/>
            <w:tcBorders>
              <w:top w:val="nil"/>
              <w:left w:val="single" w:sz="2" w:space="0" w:color="000000"/>
              <w:bottom w:val="nil"/>
              <w:right w:val="nil"/>
            </w:tcBorders>
          </w:tcPr>
          <w:p w14:paraId="29C83B65" w14:textId="77777777" w:rsidR="004A17D6" w:rsidRPr="00FE79E9" w:rsidRDefault="004A17D6" w:rsidP="002E7282">
            <w:pPr>
              <w:rPr>
                <w:lang w:val="en-US"/>
              </w:rPr>
            </w:pPr>
          </w:p>
        </w:tc>
        <w:tc>
          <w:tcPr>
            <w:tcW w:w="1119" w:type="dxa"/>
            <w:tcBorders>
              <w:top w:val="nil"/>
              <w:left w:val="single" w:sz="2" w:space="0" w:color="000000"/>
              <w:bottom w:val="nil"/>
              <w:right w:val="single" w:sz="2" w:space="0" w:color="000000"/>
            </w:tcBorders>
          </w:tcPr>
          <w:p w14:paraId="019B4DA3" w14:textId="77777777" w:rsidR="004A17D6" w:rsidRPr="00FE79E9" w:rsidRDefault="004A17D6" w:rsidP="002E7282">
            <w:pPr>
              <w:rPr>
                <w:lang w:val="en-US"/>
              </w:rPr>
            </w:pPr>
          </w:p>
        </w:tc>
      </w:tr>
      <w:tr w:rsidR="004A17D6" w14:paraId="778B7BD7" w14:textId="77777777" w:rsidTr="002E7282">
        <w:tc>
          <w:tcPr>
            <w:tcW w:w="699" w:type="dxa"/>
            <w:tcBorders>
              <w:top w:val="single" w:sz="2" w:space="0" w:color="000000"/>
              <w:left w:val="single" w:sz="2" w:space="0" w:color="000000"/>
              <w:bottom w:val="single" w:sz="2" w:space="0" w:color="000000"/>
              <w:right w:val="nil"/>
            </w:tcBorders>
            <w:vAlign w:val="center"/>
          </w:tcPr>
          <w:p w14:paraId="59F85848" w14:textId="77777777" w:rsidR="004A17D6" w:rsidRDefault="004A17D6" w:rsidP="002E7282">
            <w:pPr>
              <w:jc w:val="center"/>
              <w:rPr>
                <w:sz w:val="22"/>
                <w:szCs w:val="22"/>
              </w:rPr>
            </w:pPr>
            <w:r>
              <w:rPr>
                <w:sz w:val="22"/>
                <w:szCs w:val="22"/>
              </w:rPr>
              <w:t>24</w:t>
            </w:r>
          </w:p>
        </w:tc>
        <w:tc>
          <w:tcPr>
            <w:tcW w:w="1537" w:type="dxa"/>
            <w:tcBorders>
              <w:top w:val="single" w:sz="2" w:space="0" w:color="000000"/>
              <w:left w:val="single" w:sz="2" w:space="0" w:color="000000"/>
              <w:bottom w:val="single" w:sz="2" w:space="0" w:color="000000"/>
              <w:right w:val="nil"/>
            </w:tcBorders>
            <w:vAlign w:val="center"/>
          </w:tcPr>
          <w:p w14:paraId="275F9FD2" w14:textId="77777777" w:rsidR="004A17D6" w:rsidRDefault="004A17D6" w:rsidP="002E7282">
            <w:pPr>
              <w:jc w:val="center"/>
              <w:rPr>
                <w:sz w:val="22"/>
                <w:szCs w:val="22"/>
                <w:lang w:val="en-US"/>
              </w:rPr>
            </w:pPr>
            <w:r>
              <w:rPr>
                <w:sz w:val="22"/>
                <w:szCs w:val="22"/>
                <w:lang w:val="en-US"/>
              </w:rPr>
              <w:t>DF17A</w:t>
            </w:r>
          </w:p>
          <w:p w14:paraId="1A82F0B7"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2C596384"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 xml:space="preserve">Marcaje longitudinale, transversale si diverse, executate mecanizat, cu vopsea, pe suprafete carosabile (culoare alba) </w:t>
            </w:r>
          </w:p>
        </w:tc>
        <w:tc>
          <w:tcPr>
            <w:tcW w:w="978" w:type="dxa"/>
            <w:tcBorders>
              <w:top w:val="single" w:sz="2" w:space="0" w:color="000000"/>
              <w:left w:val="single" w:sz="2" w:space="0" w:color="000000"/>
              <w:bottom w:val="single" w:sz="2" w:space="0" w:color="000000"/>
              <w:right w:val="nil"/>
            </w:tcBorders>
            <w:vAlign w:val="center"/>
          </w:tcPr>
          <w:p w14:paraId="7C4B79EB" w14:textId="77777777" w:rsidR="004A17D6" w:rsidRDefault="004A17D6" w:rsidP="002E7282">
            <w:pPr>
              <w:jc w:val="center"/>
              <w:rPr>
                <w:sz w:val="22"/>
                <w:szCs w:val="22"/>
              </w:rPr>
            </w:pPr>
            <w:r>
              <w:rPr>
                <w:sz w:val="22"/>
                <w:szCs w:val="22"/>
              </w:rPr>
              <w:t>m2</w:t>
            </w:r>
          </w:p>
        </w:tc>
        <w:tc>
          <w:tcPr>
            <w:tcW w:w="1118" w:type="dxa"/>
            <w:tcBorders>
              <w:top w:val="single" w:sz="2" w:space="0" w:color="000000"/>
              <w:left w:val="single" w:sz="2" w:space="0" w:color="000000"/>
              <w:bottom w:val="single" w:sz="2" w:space="0" w:color="000000"/>
              <w:right w:val="nil"/>
            </w:tcBorders>
            <w:vAlign w:val="center"/>
          </w:tcPr>
          <w:p w14:paraId="76912AB2"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1FF875" w14:textId="77777777" w:rsidR="004A17D6" w:rsidRPr="002B02C2" w:rsidRDefault="004A17D6" w:rsidP="002E7282">
            <w:pPr>
              <w:jc w:val="right"/>
              <w:rPr>
                <w:lang w:val="en-US"/>
              </w:rPr>
            </w:pPr>
            <w:r w:rsidRPr="002B02C2">
              <w:rPr>
                <w:lang w:val="en-US"/>
              </w:rPr>
              <w:t>36,500</w:t>
            </w:r>
          </w:p>
        </w:tc>
      </w:tr>
      <w:tr w:rsidR="004A17D6" w14:paraId="652866E6" w14:textId="77777777" w:rsidTr="002E7282">
        <w:tc>
          <w:tcPr>
            <w:tcW w:w="699" w:type="dxa"/>
            <w:tcBorders>
              <w:top w:val="nil"/>
              <w:left w:val="single" w:sz="2" w:space="0" w:color="000000"/>
              <w:bottom w:val="single" w:sz="2" w:space="0" w:color="000000"/>
              <w:right w:val="nil"/>
            </w:tcBorders>
          </w:tcPr>
          <w:p w14:paraId="3D1AD10E"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48D2D9EE" w14:textId="77777777" w:rsidR="004A17D6" w:rsidRPr="004D02E8" w:rsidRDefault="004A17D6" w:rsidP="002E7282">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BFF631D"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F8A3FB3"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25BAB302" w14:textId="77777777" w:rsidR="004A17D6" w:rsidRPr="002B02C2" w:rsidRDefault="004A17D6" w:rsidP="002E7282">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6722CAC" w14:textId="77777777" w:rsidR="004A17D6" w:rsidRPr="002B02C2" w:rsidRDefault="004A17D6" w:rsidP="002E7282">
            <w:pPr>
              <w:rPr>
                <w:sz w:val="18"/>
                <w:szCs w:val="18"/>
                <w:lang w:val="en-US"/>
              </w:rPr>
            </w:pPr>
          </w:p>
        </w:tc>
      </w:tr>
      <w:tr w:rsidR="004A17D6" w14:paraId="1459FF0B" w14:textId="77777777" w:rsidTr="002E7282">
        <w:tc>
          <w:tcPr>
            <w:tcW w:w="699" w:type="dxa"/>
            <w:tcBorders>
              <w:top w:val="nil"/>
              <w:left w:val="single" w:sz="2" w:space="0" w:color="000000"/>
              <w:bottom w:val="single" w:sz="2" w:space="0" w:color="000000"/>
              <w:right w:val="nil"/>
            </w:tcBorders>
          </w:tcPr>
          <w:p w14:paraId="5A006A08"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5CF0A4FF" w14:textId="77777777" w:rsidR="004A17D6" w:rsidRPr="004D02E8" w:rsidRDefault="004A17D6" w:rsidP="002E7282">
            <w:pPr>
              <w:rPr>
                <w:sz w:val="16"/>
                <w:szCs w:val="16"/>
              </w:rPr>
            </w:pPr>
            <w:r w:rsidRPr="004D02E8">
              <w:rPr>
                <w:sz w:val="16"/>
                <w:szCs w:val="16"/>
              </w:rPr>
              <w:t>7141020013300</w:t>
            </w:r>
          </w:p>
        </w:tc>
        <w:tc>
          <w:tcPr>
            <w:tcW w:w="4613" w:type="dxa"/>
            <w:tcBorders>
              <w:top w:val="nil"/>
              <w:left w:val="single" w:sz="2" w:space="0" w:color="000000"/>
              <w:bottom w:val="single" w:sz="2" w:space="0" w:color="000000"/>
              <w:right w:val="nil"/>
            </w:tcBorders>
          </w:tcPr>
          <w:p w14:paraId="16F6C0A7"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3497D5E"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055B498E" w14:textId="77777777" w:rsidR="004A17D6" w:rsidRPr="002B02C2" w:rsidRDefault="004A17D6" w:rsidP="002E7282">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A218E3A" w14:textId="77777777" w:rsidR="004A17D6" w:rsidRPr="002B02C2" w:rsidRDefault="004A17D6" w:rsidP="002E7282">
            <w:pPr>
              <w:rPr>
                <w:sz w:val="18"/>
                <w:szCs w:val="18"/>
                <w:lang w:val="en-US"/>
              </w:rPr>
            </w:pPr>
          </w:p>
        </w:tc>
      </w:tr>
      <w:tr w:rsidR="004A17D6" w14:paraId="134F7648" w14:textId="77777777" w:rsidTr="002E7282">
        <w:tc>
          <w:tcPr>
            <w:tcW w:w="699" w:type="dxa"/>
            <w:tcBorders>
              <w:top w:val="nil"/>
              <w:left w:val="single" w:sz="2" w:space="0" w:color="000000"/>
              <w:bottom w:val="single" w:sz="2" w:space="0" w:color="000000"/>
              <w:right w:val="nil"/>
            </w:tcBorders>
          </w:tcPr>
          <w:p w14:paraId="5B9A16C5"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168723C" w14:textId="77777777" w:rsidR="004A17D6" w:rsidRPr="004D02E8" w:rsidRDefault="004A17D6" w:rsidP="002E7282">
            <w:pPr>
              <w:rPr>
                <w:sz w:val="16"/>
                <w:szCs w:val="16"/>
              </w:rPr>
            </w:pPr>
            <w:r w:rsidRPr="004D02E8">
              <w:rPr>
                <w:sz w:val="16"/>
                <w:szCs w:val="16"/>
              </w:rPr>
              <w:t>2430126108720</w:t>
            </w:r>
          </w:p>
        </w:tc>
        <w:tc>
          <w:tcPr>
            <w:tcW w:w="4613" w:type="dxa"/>
            <w:tcBorders>
              <w:top w:val="nil"/>
              <w:left w:val="single" w:sz="2" w:space="0" w:color="000000"/>
              <w:bottom w:val="single" w:sz="2" w:space="0" w:color="000000"/>
              <w:right w:val="nil"/>
            </w:tcBorders>
          </w:tcPr>
          <w:p w14:paraId="5EF34C8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Email alb</w:t>
            </w:r>
          </w:p>
        </w:tc>
        <w:tc>
          <w:tcPr>
            <w:tcW w:w="978" w:type="dxa"/>
            <w:tcBorders>
              <w:top w:val="nil"/>
              <w:left w:val="single" w:sz="2" w:space="0" w:color="000000"/>
              <w:bottom w:val="single" w:sz="2" w:space="0" w:color="000000"/>
              <w:right w:val="nil"/>
            </w:tcBorders>
            <w:vAlign w:val="center"/>
          </w:tcPr>
          <w:p w14:paraId="36CAA923" w14:textId="77777777" w:rsidR="004A17D6" w:rsidRPr="002B02C2" w:rsidRDefault="004A17D6" w:rsidP="002E7282">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17C76701" w14:textId="77777777" w:rsidR="004A17D6" w:rsidRPr="002B02C2" w:rsidRDefault="004A17D6" w:rsidP="002E7282">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57C7492F" w14:textId="77777777" w:rsidR="004A17D6" w:rsidRPr="002B02C2" w:rsidRDefault="004A17D6" w:rsidP="002E7282">
            <w:pPr>
              <w:rPr>
                <w:sz w:val="18"/>
                <w:szCs w:val="18"/>
                <w:lang w:val="en-US"/>
              </w:rPr>
            </w:pPr>
          </w:p>
        </w:tc>
      </w:tr>
      <w:tr w:rsidR="004A17D6" w14:paraId="413D87EA" w14:textId="77777777" w:rsidTr="002E7282">
        <w:tc>
          <w:tcPr>
            <w:tcW w:w="699" w:type="dxa"/>
            <w:tcBorders>
              <w:top w:val="nil"/>
              <w:left w:val="single" w:sz="2" w:space="0" w:color="000000"/>
              <w:bottom w:val="single" w:sz="2" w:space="0" w:color="000000"/>
              <w:right w:val="nil"/>
            </w:tcBorders>
          </w:tcPr>
          <w:p w14:paraId="6A795257"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4B58B78F" w14:textId="77777777" w:rsidR="004A17D6" w:rsidRPr="004D02E8" w:rsidRDefault="004A17D6" w:rsidP="002E7282">
            <w:pPr>
              <w:rPr>
                <w:sz w:val="16"/>
                <w:szCs w:val="16"/>
              </w:rPr>
            </w:pPr>
            <w:r w:rsidRPr="004D02E8">
              <w:rPr>
                <w:sz w:val="16"/>
                <w:szCs w:val="16"/>
              </w:rPr>
              <w:t>2430226109418</w:t>
            </w:r>
          </w:p>
        </w:tc>
        <w:tc>
          <w:tcPr>
            <w:tcW w:w="4613" w:type="dxa"/>
            <w:tcBorders>
              <w:top w:val="nil"/>
              <w:left w:val="single" w:sz="2" w:space="0" w:color="000000"/>
              <w:bottom w:val="single" w:sz="2" w:space="0" w:color="000000"/>
              <w:right w:val="nil"/>
            </w:tcBorders>
          </w:tcPr>
          <w:p w14:paraId="2586CEA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Diluant pt.produse de marcare D.009-3 NI 1708-61 A9</w:t>
            </w:r>
          </w:p>
        </w:tc>
        <w:tc>
          <w:tcPr>
            <w:tcW w:w="978" w:type="dxa"/>
            <w:tcBorders>
              <w:top w:val="nil"/>
              <w:left w:val="single" w:sz="2" w:space="0" w:color="000000"/>
              <w:bottom w:val="single" w:sz="2" w:space="0" w:color="000000"/>
              <w:right w:val="nil"/>
            </w:tcBorders>
            <w:vAlign w:val="center"/>
          </w:tcPr>
          <w:p w14:paraId="3FB1BC9F" w14:textId="77777777" w:rsidR="004A17D6" w:rsidRPr="002B02C2" w:rsidRDefault="004A17D6" w:rsidP="002E7282">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09DFA34" w14:textId="77777777" w:rsidR="004A17D6" w:rsidRPr="002B02C2" w:rsidRDefault="004A17D6" w:rsidP="002E7282">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7945995" w14:textId="77777777" w:rsidR="004A17D6" w:rsidRPr="002B02C2" w:rsidRDefault="004A17D6" w:rsidP="002E7282">
            <w:pPr>
              <w:rPr>
                <w:sz w:val="18"/>
                <w:szCs w:val="18"/>
                <w:lang w:val="en-US"/>
              </w:rPr>
            </w:pPr>
          </w:p>
        </w:tc>
      </w:tr>
      <w:tr w:rsidR="004A17D6" w14:paraId="4763EFFD" w14:textId="77777777" w:rsidTr="002E7282">
        <w:tc>
          <w:tcPr>
            <w:tcW w:w="699" w:type="dxa"/>
            <w:tcBorders>
              <w:top w:val="nil"/>
              <w:left w:val="single" w:sz="2" w:space="0" w:color="000000"/>
              <w:bottom w:val="single" w:sz="2" w:space="0" w:color="000000"/>
              <w:right w:val="nil"/>
            </w:tcBorders>
          </w:tcPr>
          <w:p w14:paraId="7093ED3A"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600C660" w14:textId="77777777" w:rsidR="004A17D6" w:rsidRPr="004D02E8" w:rsidRDefault="004A17D6" w:rsidP="002E7282">
            <w:pPr>
              <w:rPr>
                <w:sz w:val="16"/>
                <w:szCs w:val="16"/>
              </w:rPr>
            </w:pPr>
            <w:r w:rsidRPr="004D02E8">
              <w:rPr>
                <w:sz w:val="16"/>
                <w:szCs w:val="16"/>
              </w:rPr>
              <w:t>2940340004200</w:t>
            </w:r>
          </w:p>
        </w:tc>
        <w:tc>
          <w:tcPr>
            <w:tcW w:w="4613" w:type="dxa"/>
            <w:tcBorders>
              <w:top w:val="nil"/>
              <w:left w:val="single" w:sz="2" w:space="0" w:color="000000"/>
              <w:bottom w:val="single" w:sz="2" w:space="0" w:color="000000"/>
              <w:right w:val="nil"/>
            </w:tcBorders>
          </w:tcPr>
          <w:p w14:paraId="16C737E7"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73B86977" w14:textId="77777777" w:rsidR="004A17D6" w:rsidRPr="002B02C2" w:rsidRDefault="004A17D6" w:rsidP="002E7282">
            <w:pPr>
              <w:rPr>
                <w:sz w:val="18"/>
                <w:szCs w:val="18"/>
              </w:rPr>
            </w:pPr>
            <w:r w:rsidRPr="002B02C2">
              <w:rPr>
                <w:sz w:val="18"/>
                <w:szCs w:val="18"/>
              </w:rPr>
              <w:t>h-ut</w:t>
            </w:r>
          </w:p>
        </w:tc>
        <w:tc>
          <w:tcPr>
            <w:tcW w:w="1118" w:type="dxa"/>
            <w:tcBorders>
              <w:top w:val="nil"/>
              <w:left w:val="single" w:sz="2" w:space="0" w:color="000000"/>
              <w:bottom w:val="single" w:sz="2" w:space="0" w:color="000000"/>
              <w:right w:val="nil"/>
            </w:tcBorders>
            <w:vAlign w:val="center"/>
          </w:tcPr>
          <w:p w14:paraId="04B2DE30" w14:textId="77777777" w:rsidR="004A17D6" w:rsidRPr="002B02C2" w:rsidRDefault="004A17D6" w:rsidP="002E7282">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5D0296E6" w14:textId="77777777" w:rsidR="004A17D6" w:rsidRPr="002B02C2" w:rsidRDefault="004A17D6" w:rsidP="002E7282">
            <w:pPr>
              <w:rPr>
                <w:sz w:val="18"/>
                <w:szCs w:val="18"/>
                <w:lang w:val="en-US"/>
              </w:rPr>
            </w:pPr>
          </w:p>
        </w:tc>
      </w:tr>
      <w:tr w:rsidR="004A17D6" w14:paraId="3AA3EF4C" w14:textId="77777777" w:rsidTr="002E7282">
        <w:tc>
          <w:tcPr>
            <w:tcW w:w="699" w:type="dxa"/>
            <w:tcBorders>
              <w:top w:val="single" w:sz="2" w:space="0" w:color="000000"/>
              <w:left w:val="single" w:sz="2" w:space="0" w:color="000000"/>
              <w:bottom w:val="single" w:sz="2" w:space="0" w:color="000000"/>
              <w:right w:val="nil"/>
            </w:tcBorders>
            <w:vAlign w:val="center"/>
          </w:tcPr>
          <w:p w14:paraId="5FFA8F1B" w14:textId="77777777" w:rsidR="004A17D6" w:rsidRDefault="004A17D6" w:rsidP="002E7282">
            <w:pPr>
              <w:jc w:val="center"/>
              <w:rPr>
                <w:sz w:val="22"/>
                <w:szCs w:val="22"/>
              </w:rPr>
            </w:pPr>
            <w:r>
              <w:t xml:space="preserve"> </w:t>
            </w:r>
            <w:r>
              <w:rPr>
                <w:sz w:val="22"/>
                <w:szCs w:val="22"/>
              </w:rPr>
              <w:t>25</w:t>
            </w:r>
          </w:p>
        </w:tc>
        <w:tc>
          <w:tcPr>
            <w:tcW w:w="1537" w:type="dxa"/>
            <w:tcBorders>
              <w:top w:val="single" w:sz="2" w:space="0" w:color="000000"/>
              <w:left w:val="single" w:sz="2" w:space="0" w:color="000000"/>
              <w:bottom w:val="single" w:sz="2" w:space="0" w:color="000000"/>
              <w:right w:val="nil"/>
            </w:tcBorders>
            <w:vAlign w:val="center"/>
          </w:tcPr>
          <w:p w14:paraId="2A50E29D" w14:textId="77777777" w:rsidR="004A17D6" w:rsidRDefault="004A17D6" w:rsidP="002E7282">
            <w:pPr>
              <w:jc w:val="center"/>
              <w:rPr>
                <w:sz w:val="22"/>
                <w:szCs w:val="22"/>
                <w:lang w:val="en-US"/>
              </w:rPr>
            </w:pPr>
            <w:r>
              <w:rPr>
                <w:sz w:val="22"/>
                <w:szCs w:val="22"/>
                <w:lang w:val="en-US"/>
              </w:rPr>
              <w:t>DF18A</w:t>
            </w:r>
          </w:p>
          <w:p w14:paraId="7C1278C6"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6BB038AA"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Plantarea stilpilor pentru indicatoare pentru circulatie rutiera din metal, confectionati industrial (SCM2.35) (13,0 kg/buc.)</w:t>
            </w:r>
          </w:p>
        </w:tc>
        <w:tc>
          <w:tcPr>
            <w:tcW w:w="978" w:type="dxa"/>
            <w:tcBorders>
              <w:top w:val="single" w:sz="2" w:space="0" w:color="000000"/>
              <w:left w:val="single" w:sz="2" w:space="0" w:color="000000"/>
              <w:bottom w:val="single" w:sz="2" w:space="0" w:color="000000"/>
              <w:right w:val="nil"/>
            </w:tcBorders>
            <w:vAlign w:val="center"/>
          </w:tcPr>
          <w:p w14:paraId="627AD1F5" w14:textId="77777777" w:rsidR="004A17D6" w:rsidRDefault="004A17D6" w:rsidP="002E7282">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1CD59C1E"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D2E4E5" w14:textId="77777777" w:rsidR="004A17D6" w:rsidRPr="002B02C2" w:rsidRDefault="004A17D6" w:rsidP="002E7282">
            <w:pPr>
              <w:jc w:val="right"/>
              <w:rPr>
                <w:lang w:val="en-US"/>
              </w:rPr>
            </w:pPr>
            <w:r w:rsidRPr="002B02C2">
              <w:rPr>
                <w:lang w:val="en-US"/>
              </w:rPr>
              <w:t>1,000</w:t>
            </w:r>
          </w:p>
        </w:tc>
      </w:tr>
      <w:tr w:rsidR="004A17D6" w14:paraId="731AC181" w14:textId="77777777" w:rsidTr="002E7282">
        <w:tc>
          <w:tcPr>
            <w:tcW w:w="699" w:type="dxa"/>
            <w:tcBorders>
              <w:top w:val="nil"/>
              <w:left w:val="single" w:sz="2" w:space="0" w:color="000000"/>
              <w:bottom w:val="single" w:sz="2" w:space="0" w:color="000000"/>
              <w:right w:val="nil"/>
            </w:tcBorders>
          </w:tcPr>
          <w:p w14:paraId="3E2002BD"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6D15D51D" w14:textId="77777777" w:rsidR="004A17D6" w:rsidRPr="004D02E8" w:rsidRDefault="004A17D6" w:rsidP="002E7282">
            <w:pPr>
              <w:rPr>
                <w:sz w:val="16"/>
                <w:szCs w:val="16"/>
              </w:rPr>
            </w:pPr>
            <w:r w:rsidRPr="004D02E8">
              <w:rPr>
                <w:sz w:val="16"/>
                <w:szCs w:val="16"/>
              </w:rPr>
              <w:t>7123010010200</w:t>
            </w:r>
          </w:p>
        </w:tc>
        <w:tc>
          <w:tcPr>
            <w:tcW w:w="4613" w:type="dxa"/>
            <w:tcBorders>
              <w:top w:val="nil"/>
              <w:left w:val="single" w:sz="2" w:space="0" w:color="000000"/>
              <w:bottom w:val="single" w:sz="2" w:space="0" w:color="000000"/>
              <w:right w:val="nil"/>
            </w:tcBorders>
          </w:tcPr>
          <w:p w14:paraId="799DAC2C"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0E310E4"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120BCCE1" w14:textId="77777777" w:rsidR="004A17D6" w:rsidRPr="002B02C2" w:rsidRDefault="004A17D6" w:rsidP="002E7282">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69BF833E" w14:textId="77777777" w:rsidR="004A17D6" w:rsidRPr="002B02C2" w:rsidRDefault="004A17D6" w:rsidP="002E7282">
            <w:pPr>
              <w:rPr>
                <w:sz w:val="18"/>
                <w:szCs w:val="18"/>
                <w:lang w:val="en-US"/>
              </w:rPr>
            </w:pPr>
          </w:p>
        </w:tc>
      </w:tr>
      <w:tr w:rsidR="004A17D6" w14:paraId="2978A2BB" w14:textId="77777777" w:rsidTr="002E7282">
        <w:tc>
          <w:tcPr>
            <w:tcW w:w="699" w:type="dxa"/>
            <w:tcBorders>
              <w:top w:val="nil"/>
              <w:left w:val="single" w:sz="2" w:space="0" w:color="000000"/>
              <w:bottom w:val="single" w:sz="2" w:space="0" w:color="000000"/>
              <w:right w:val="nil"/>
            </w:tcBorders>
          </w:tcPr>
          <w:p w14:paraId="647E65DA"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60163CED" w14:textId="77777777" w:rsidR="004A17D6" w:rsidRPr="004D02E8" w:rsidRDefault="004A17D6" w:rsidP="002E7282">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502C3D0B"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C2EACE1"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5AB246E" w14:textId="77777777" w:rsidR="004A17D6" w:rsidRPr="002B02C2" w:rsidRDefault="004A17D6" w:rsidP="002E7282">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01A170FF" w14:textId="77777777" w:rsidR="004A17D6" w:rsidRPr="002B02C2" w:rsidRDefault="004A17D6" w:rsidP="002E7282">
            <w:pPr>
              <w:rPr>
                <w:sz w:val="18"/>
                <w:szCs w:val="18"/>
                <w:lang w:val="en-US"/>
              </w:rPr>
            </w:pPr>
          </w:p>
        </w:tc>
      </w:tr>
      <w:tr w:rsidR="004A17D6" w14:paraId="161C5C23" w14:textId="77777777" w:rsidTr="002E7282">
        <w:tc>
          <w:tcPr>
            <w:tcW w:w="699" w:type="dxa"/>
            <w:tcBorders>
              <w:top w:val="nil"/>
              <w:left w:val="single" w:sz="2" w:space="0" w:color="000000"/>
              <w:bottom w:val="single" w:sz="2" w:space="0" w:color="000000"/>
              <w:right w:val="nil"/>
            </w:tcBorders>
          </w:tcPr>
          <w:p w14:paraId="1407AD57"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5919393" w14:textId="77777777" w:rsidR="004A17D6" w:rsidRPr="004D02E8" w:rsidRDefault="004A17D6" w:rsidP="002E7282">
            <w:pPr>
              <w:rPr>
                <w:sz w:val="16"/>
                <w:szCs w:val="16"/>
              </w:rPr>
            </w:pPr>
            <w:r w:rsidRPr="004D02E8">
              <w:rPr>
                <w:sz w:val="16"/>
                <w:szCs w:val="16"/>
              </w:rPr>
              <w:t>2663102100001-1620</w:t>
            </w:r>
          </w:p>
        </w:tc>
        <w:tc>
          <w:tcPr>
            <w:tcW w:w="4613" w:type="dxa"/>
            <w:tcBorders>
              <w:top w:val="nil"/>
              <w:left w:val="single" w:sz="2" w:space="0" w:color="000000"/>
              <w:bottom w:val="single" w:sz="2" w:space="0" w:color="000000"/>
              <w:right w:val="nil"/>
            </w:tcBorders>
          </w:tcPr>
          <w:p w14:paraId="3CD729A2"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Beton clasa C16/20</w:t>
            </w:r>
          </w:p>
        </w:tc>
        <w:tc>
          <w:tcPr>
            <w:tcW w:w="978" w:type="dxa"/>
            <w:tcBorders>
              <w:top w:val="nil"/>
              <w:left w:val="single" w:sz="2" w:space="0" w:color="000000"/>
              <w:bottom w:val="single" w:sz="2" w:space="0" w:color="000000"/>
              <w:right w:val="nil"/>
            </w:tcBorders>
            <w:vAlign w:val="center"/>
          </w:tcPr>
          <w:p w14:paraId="25650907" w14:textId="77777777" w:rsidR="004A17D6" w:rsidRPr="002B02C2" w:rsidRDefault="004A17D6" w:rsidP="002E7282">
            <w:pPr>
              <w:rPr>
                <w:sz w:val="18"/>
                <w:szCs w:val="18"/>
              </w:rPr>
            </w:pPr>
            <w:r w:rsidRPr="002B02C2">
              <w:rPr>
                <w:sz w:val="18"/>
                <w:szCs w:val="18"/>
              </w:rPr>
              <w:t>m3</w:t>
            </w:r>
          </w:p>
        </w:tc>
        <w:tc>
          <w:tcPr>
            <w:tcW w:w="1118" w:type="dxa"/>
            <w:tcBorders>
              <w:top w:val="nil"/>
              <w:left w:val="single" w:sz="2" w:space="0" w:color="000000"/>
              <w:bottom w:val="single" w:sz="2" w:space="0" w:color="000000"/>
              <w:right w:val="nil"/>
            </w:tcBorders>
            <w:vAlign w:val="center"/>
          </w:tcPr>
          <w:p w14:paraId="3018132E" w14:textId="77777777" w:rsidR="004A17D6" w:rsidRPr="002B02C2" w:rsidRDefault="004A17D6" w:rsidP="002E7282">
            <w:pPr>
              <w:rPr>
                <w:sz w:val="18"/>
                <w:szCs w:val="18"/>
                <w:lang w:val="en-US"/>
              </w:rPr>
            </w:pPr>
            <w:r w:rsidRPr="002B02C2">
              <w:rPr>
                <w:sz w:val="18"/>
                <w:szCs w:val="18"/>
                <w:lang w:val="en-US"/>
              </w:rPr>
              <w:t>0,0760</w:t>
            </w:r>
          </w:p>
        </w:tc>
        <w:tc>
          <w:tcPr>
            <w:tcW w:w="1119" w:type="dxa"/>
            <w:tcBorders>
              <w:top w:val="nil"/>
              <w:left w:val="single" w:sz="2" w:space="0" w:color="000000"/>
              <w:bottom w:val="single" w:sz="2" w:space="0" w:color="000000"/>
              <w:right w:val="single" w:sz="2" w:space="0" w:color="000000"/>
            </w:tcBorders>
            <w:vAlign w:val="center"/>
          </w:tcPr>
          <w:p w14:paraId="26A4AA0C" w14:textId="77777777" w:rsidR="004A17D6" w:rsidRPr="002B02C2" w:rsidRDefault="004A17D6" w:rsidP="002E7282">
            <w:pPr>
              <w:rPr>
                <w:sz w:val="18"/>
                <w:szCs w:val="18"/>
                <w:lang w:val="en-US"/>
              </w:rPr>
            </w:pPr>
          </w:p>
        </w:tc>
      </w:tr>
      <w:tr w:rsidR="004A17D6" w14:paraId="7E10B5F7" w14:textId="77777777" w:rsidTr="002E7282">
        <w:tc>
          <w:tcPr>
            <w:tcW w:w="699" w:type="dxa"/>
            <w:tcBorders>
              <w:top w:val="nil"/>
              <w:left w:val="single" w:sz="2" w:space="0" w:color="000000"/>
              <w:bottom w:val="single" w:sz="2" w:space="0" w:color="000000"/>
              <w:right w:val="nil"/>
            </w:tcBorders>
          </w:tcPr>
          <w:p w14:paraId="59077305"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DD46B86" w14:textId="77777777" w:rsidR="004A17D6" w:rsidRPr="004D02E8" w:rsidRDefault="004A17D6" w:rsidP="002E7282">
            <w:pPr>
              <w:rPr>
                <w:sz w:val="16"/>
                <w:szCs w:val="16"/>
              </w:rPr>
            </w:pPr>
            <w:r w:rsidRPr="004D02E8">
              <w:rPr>
                <w:sz w:val="16"/>
                <w:szCs w:val="16"/>
              </w:rPr>
              <w:t>2811106301794-135</w:t>
            </w:r>
          </w:p>
        </w:tc>
        <w:tc>
          <w:tcPr>
            <w:tcW w:w="4613" w:type="dxa"/>
            <w:tcBorders>
              <w:top w:val="nil"/>
              <w:left w:val="single" w:sz="2" w:space="0" w:color="000000"/>
              <w:bottom w:val="single" w:sz="2" w:space="0" w:color="000000"/>
              <w:right w:val="nil"/>
            </w:tcBorders>
          </w:tcPr>
          <w:p w14:paraId="292DABF4"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Stilp metalic confectionat industrial  SCM 2.35</w:t>
            </w:r>
          </w:p>
        </w:tc>
        <w:tc>
          <w:tcPr>
            <w:tcW w:w="978" w:type="dxa"/>
            <w:tcBorders>
              <w:top w:val="nil"/>
              <w:left w:val="single" w:sz="2" w:space="0" w:color="000000"/>
              <w:bottom w:val="single" w:sz="2" w:space="0" w:color="000000"/>
              <w:right w:val="nil"/>
            </w:tcBorders>
            <w:vAlign w:val="center"/>
          </w:tcPr>
          <w:p w14:paraId="582A72ED" w14:textId="77777777" w:rsidR="004A17D6" w:rsidRPr="002B02C2" w:rsidRDefault="004A17D6" w:rsidP="002E7282">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6F87CC48" w14:textId="77777777" w:rsidR="004A17D6" w:rsidRPr="002B02C2" w:rsidRDefault="004A17D6" w:rsidP="002E7282">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7B4CC5C" w14:textId="77777777" w:rsidR="004A17D6" w:rsidRPr="002B02C2" w:rsidRDefault="004A17D6" w:rsidP="002E7282">
            <w:pPr>
              <w:rPr>
                <w:sz w:val="18"/>
                <w:szCs w:val="18"/>
                <w:lang w:val="en-US"/>
              </w:rPr>
            </w:pPr>
          </w:p>
        </w:tc>
      </w:tr>
      <w:tr w:rsidR="004A17D6" w14:paraId="1C68C6F1" w14:textId="77777777" w:rsidTr="002E7282">
        <w:tc>
          <w:tcPr>
            <w:tcW w:w="699" w:type="dxa"/>
            <w:tcBorders>
              <w:top w:val="single" w:sz="2" w:space="0" w:color="000000"/>
              <w:left w:val="single" w:sz="2" w:space="0" w:color="000000"/>
              <w:bottom w:val="single" w:sz="2" w:space="0" w:color="000000"/>
              <w:right w:val="nil"/>
            </w:tcBorders>
            <w:vAlign w:val="center"/>
          </w:tcPr>
          <w:p w14:paraId="6221CF0C" w14:textId="77777777" w:rsidR="004A17D6" w:rsidRDefault="004A17D6" w:rsidP="002E7282">
            <w:pPr>
              <w:jc w:val="center"/>
              <w:rPr>
                <w:sz w:val="22"/>
                <w:szCs w:val="22"/>
              </w:rPr>
            </w:pPr>
            <w:r>
              <w:t xml:space="preserve"> </w:t>
            </w:r>
            <w:r>
              <w:rPr>
                <w:sz w:val="22"/>
                <w:szCs w:val="22"/>
              </w:rPr>
              <w:t>26</w:t>
            </w:r>
          </w:p>
        </w:tc>
        <w:tc>
          <w:tcPr>
            <w:tcW w:w="1537" w:type="dxa"/>
            <w:tcBorders>
              <w:top w:val="single" w:sz="2" w:space="0" w:color="000000"/>
              <w:left w:val="single" w:sz="2" w:space="0" w:color="000000"/>
              <w:bottom w:val="single" w:sz="2" w:space="0" w:color="000000"/>
              <w:right w:val="nil"/>
            </w:tcBorders>
            <w:vAlign w:val="center"/>
          </w:tcPr>
          <w:p w14:paraId="4610E530" w14:textId="77777777" w:rsidR="004A17D6" w:rsidRDefault="004A17D6" w:rsidP="002E7282">
            <w:pPr>
              <w:jc w:val="center"/>
              <w:rPr>
                <w:sz w:val="22"/>
                <w:szCs w:val="22"/>
                <w:lang w:val="en-US"/>
              </w:rPr>
            </w:pPr>
            <w:r>
              <w:rPr>
                <w:sz w:val="22"/>
                <w:szCs w:val="22"/>
                <w:lang w:val="en-US"/>
              </w:rPr>
              <w:t>DF19A</w:t>
            </w:r>
          </w:p>
          <w:p w14:paraId="11353683" w14:textId="77777777" w:rsidR="004A17D6" w:rsidRDefault="004A17D6" w:rsidP="002E7282">
            <w:pPr>
              <w:jc w:val="center"/>
            </w:pPr>
          </w:p>
        </w:tc>
        <w:tc>
          <w:tcPr>
            <w:tcW w:w="4613" w:type="dxa"/>
            <w:tcBorders>
              <w:top w:val="single" w:sz="2" w:space="0" w:color="000000"/>
              <w:left w:val="single" w:sz="2" w:space="0" w:color="000000"/>
              <w:bottom w:val="single" w:sz="2" w:space="0" w:color="000000"/>
              <w:right w:val="nil"/>
            </w:tcBorders>
          </w:tcPr>
          <w:p w14:paraId="4178EB6C" w14:textId="77777777" w:rsidR="004A17D6" w:rsidRDefault="004A17D6" w:rsidP="002E7282">
            <w:pPr>
              <w:rPr>
                <w:rFonts w:ascii="Times New Roman CYR" w:hAnsi="Times New Roman CYR" w:cs="Times New Roman CYR"/>
                <w:sz w:val="22"/>
                <w:szCs w:val="22"/>
              </w:rPr>
            </w:pPr>
            <w:r>
              <w:rPr>
                <w:rFonts w:ascii="Times New Roman CYR" w:hAnsi="Times New Roman CYR" w:cs="Times New Roman CYR"/>
                <w:sz w:val="22"/>
                <w:szCs w:val="22"/>
              </w:rPr>
              <w:t xml:space="preserve">Montarea indicatoarelor  rutiere noi pe stilpi noi de forma triunghiulara, Dimensiunile  700mm </w:t>
            </w:r>
          </w:p>
        </w:tc>
        <w:tc>
          <w:tcPr>
            <w:tcW w:w="978" w:type="dxa"/>
            <w:tcBorders>
              <w:top w:val="single" w:sz="2" w:space="0" w:color="000000"/>
              <w:left w:val="single" w:sz="2" w:space="0" w:color="000000"/>
              <w:bottom w:val="single" w:sz="2" w:space="0" w:color="000000"/>
              <w:right w:val="nil"/>
            </w:tcBorders>
            <w:vAlign w:val="center"/>
          </w:tcPr>
          <w:p w14:paraId="56EC720A" w14:textId="77777777" w:rsidR="004A17D6" w:rsidRDefault="004A17D6" w:rsidP="002E7282">
            <w:pPr>
              <w:jc w:val="center"/>
              <w:rPr>
                <w:sz w:val="22"/>
                <w:szCs w:val="22"/>
              </w:rPr>
            </w:pPr>
            <w:r>
              <w:rPr>
                <w:sz w:val="22"/>
                <w:szCs w:val="22"/>
              </w:rPr>
              <w:t>buc</w:t>
            </w:r>
          </w:p>
        </w:tc>
        <w:tc>
          <w:tcPr>
            <w:tcW w:w="1118" w:type="dxa"/>
            <w:tcBorders>
              <w:top w:val="single" w:sz="2" w:space="0" w:color="000000"/>
              <w:left w:val="single" w:sz="2" w:space="0" w:color="000000"/>
              <w:bottom w:val="single" w:sz="2" w:space="0" w:color="000000"/>
              <w:right w:val="nil"/>
            </w:tcBorders>
            <w:vAlign w:val="center"/>
          </w:tcPr>
          <w:p w14:paraId="47DFC160" w14:textId="77777777" w:rsidR="004A17D6" w:rsidRDefault="004A17D6" w:rsidP="002E7282">
            <w:pPr>
              <w:jc w:val="center"/>
              <w:rPr>
                <w:sz w:val="22"/>
                <w:szCs w:val="22"/>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0A4E3F" w14:textId="77777777" w:rsidR="004A17D6" w:rsidRPr="002B02C2" w:rsidRDefault="004A17D6" w:rsidP="002E7282">
            <w:pPr>
              <w:jc w:val="right"/>
              <w:rPr>
                <w:lang w:val="en-US"/>
              </w:rPr>
            </w:pPr>
            <w:r w:rsidRPr="002B02C2">
              <w:rPr>
                <w:lang w:val="en-US"/>
              </w:rPr>
              <w:t>1,000</w:t>
            </w:r>
          </w:p>
        </w:tc>
      </w:tr>
      <w:tr w:rsidR="004A17D6" w14:paraId="236E019A" w14:textId="77777777" w:rsidTr="002E7282">
        <w:tc>
          <w:tcPr>
            <w:tcW w:w="699" w:type="dxa"/>
            <w:tcBorders>
              <w:top w:val="nil"/>
              <w:left w:val="single" w:sz="2" w:space="0" w:color="000000"/>
              <w:bottom w:val="single" w:sz="2" w:space="0" w:color="000000"/>
              <w:right w:val="nil"/>
            </w:tcBorders>
          </w:tcPr>
          <w:p w14:paraId="7AA4CF5C"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1FB3E506" w14:textId="77777777" w:rsidR="004A17D6" w:rsidRPr="004D02E8" w:rsidRDefault="004A17D6" w:rsidP="002E7282">
            <w:pPr>
              <w:rPr>
                <w:sz w:val="16"/>
                <w:szCs w:val="16"/>
              </w:rPr>
            </w:pPr>
            <w:r w:rsidRPr="004D02E8">
              <w:rPr>
                <w:sz w:val="16"/>
                <w:szCs w:val="16"/>
              </w:rPr>
              <w:t>7124010010700</w:t>
            </w:r>
          </w:p>
        </w:tc>
        <w:tc>
          <w:tcPr>
            <w:tcW w:w="4613" w:type="dxa"/>
            <w:tcBorders>
              <w:top w:val="nil"/>
              <w:left w:val="single" w:sz="2" w:space="0" w:color="000000"/>
              <w:bottom w:val="single" w:sz="2" w:space="0" w:color="000000"/>
              <w:right w:val="nil"/>
            </w:tcBorders>
          </w:tcPr>
          <w:p w14:paraId="5365E089"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0663BAF2"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3B077ADB" w14:textId="77777777" w:rsidR="004A17D6" w:rsidRPr="002B02C2" w:rsidRDefault="004A17D6" w:rsidP="002E7282">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900EC17" w14:textId="77777777" w:rsidR="004A17D6" w:rsidRPr="002B02C2" w:rsidRDefault="004A17D6" w:rsidP="002E7282">
            <w:pPr>
              <w:rPr>
                <w:sz w:val="18"/>
                <w:szCs w:val="18"/>
                <w:lang w:val="en-US"/>
              </w:rPr>
            </w:pPr>
          </w:p>
        </w:tc>
      </w:tr>
      <w:tr w:rsidR="004A17D6" w14:paraId="7261402A" w14:textId="77777777" w:rsidTr="002E7282">
        <w:tc>
          <w:tcPr>
            <w:tcW w:w="699" w:type="dxa"/>
            <w:tcBorders>
              <w:top w:val="nil"/>
              <w:left w:val="single" w:sz="2" w:space="0" w:color="000000"/>
              <w:bottom w:val="single" w:sz="2" w:space="0" w:color="000000"/>
              <w:right w:val="nil"/>
            </w:tcBorders>
          </w:tcPr>
          <w:p w14:paraId="4E404337" w14:textId="77777777" w:rsidR="004A17D6" w:rsidRDefault="004A17D6" w:rsidP="002E7282"/>
        </w:tc>
        <w:tc>
          <w:tcPr>
            <w:tcW w:w="1537" w:type="dxa"/>
            <w:tcBorders>
              <w:top w:val="nil"/>
              <w:left w:val="single" w:sz="2" w:space="0" w:color="000000"/>
              <w:bottom w:val="single" w:sz="2" w:space="0" w:color="000000"/>
              <w:right w:val="nil"/>
            </w:tcBorders>
            <w:vAlign w:val="center"/>
          </w:tcPr>
          <w:p w14:paraId="125F7FC2" w14:textId="77777777" w:rsidR="004A17D6" w:rsidRPr="004D02E8" w:rsidRDefault="004A17D6" w:rsidP="002E7282">
            <w:pPr>
              <w:rPr>
                <w:sz w:val="16"/>
                <w:szCs w:val="16"/>
              </w:rPr>
            </w:pPr>
            <w:r w:rsidRPr="004D02E8">
              <w:rPr>
                <w:sz w:val="16"/>
                <w:szCs w:val="16"/>
              </w:rPr>
              <w:t>9310060019900</w:t>
            </w:r>
          </w:p>
        </w:tc>
        <w:tc>
          <w:tcPr>
            <w:tcW w:w="4613" w:type="dxa"/>
            <w:tcBorders>
              <w:top w:val="nil"/>
              <w:left w:val="single" w:sz="2" w:space="0" w:color="000000"/>
              <w:bottom w:val="single" w:sz="2" w:space="0" w:color="000000"/>
              <w:right w:val="nil"/>
            </w:tcBorders>
          </w:tcPr>
          <w:p w14:paraId="74B4E2BB"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A6B150C" w14:textId="77777777" w:rsidR="004A17D6" w:rsidRPr="002B02C2" w:rsidRDefault="004A17D6" w:rsidP="002E7282">
            <w:pPr>
              <w:rPr>
                <w:sz w:val="18"/>
                <w:szCs w:val="18"/>
              </w:rPr>
            </w:pPr>
            <w:r w:rsidRPr="002B02C2">
              <w:rPr>
                <w:sz w:val="18"/>
                <w:szCs w:val="18"/>
              </w:rPr>
              <w:t>h-om</w:t>
            </w:r>
          </w:p>
        </w:tc>
        <w:tc>
          <w:tcPr>
            <w:tcW w:w="1118" w:type="dxa"/>
            <w:tcBorders>
              <w:top w:val="nil"/>
              <w:left w:val="single" w:sz="2" w:space="0" w:color="000000"/>
              <w:bottom w:val="single" w:sz="2" w:space="0" w:color="000000"/>
              <w:right w:val="nil"/>
            </w:tcBorders>
            <w:vAlign w:val="center"/>
          </w:tcPr>
          <w:p w14:paraId="5913439A" w14:textId="77777777" w:rsidR="004A17D6" w:rsidRPr="002B02C2" w:rsidRDefault="004A17D6" w:rsidP="002E7282">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3154768" w14:textId="77777777" w:rsidR="004A17D6" w:rsidRPr="002B02C2" w:rsidRDefault="004A17D6" w:rsidP="002E7282">
            <w:pPr>
              <w:rPr>
                <w:sz w:val="18"/>
                <w:szCs w:val="18"/>
                <w:lang w:val="en-US"/>
              </w:rPr>
            </w:pPr>
          </w:p>
        </w:tc>
      </w:tr>
      <w:tr w:rsidR="004A17D6" w14:paraId="360909C2" w14:textId="77777777" w:rsidTr="002E7282">
        <w:tc>
          <w:tcPr>
            <w:tcW w:w="699" w:type="dxa"/>
            <w:tcBorders>
              <w:top w:val="nil"/>
              <w:left w:val="single" w:sz="2" w:space="0" w:color="000000"/>
              <w:bottom w:val="single" w:sz="2" w:space="0" w:color="000000"/>
              <w:right w:val="nil"/>
            </w:tcBorders>
          </w:tcPr>
          <w:p w14:paraId="17E76DDE"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246E92A0" w14:textId="77777777" w:rsidR="004A17D6" w:rsidRPr="004D02E8" w:rsidRDefault="004A17D6" w:rsidP="002E7282">
            <w:pPr>
              <w:rPr>
                <w:sz w:val="16"/>
                <w:szCs w:val="16"/>
              </w:rPr>
            </w:pPr>
            <w:r w:rsidRPr="004D02E8">
              <w:rPr>
                <w:sz w:val="16"/>
                <w:szCs w:val="16"/>
              </w:rPr>
              <w:t>2615107326105-7001</w:t>
            </w:r>
          </w:p>
        </w:tc>
        <w:tc>
          <w:tcPr>
            <w:tcW w:w="4613" w:type="dxa"/>
            <w:tcBorders>
              <w:top w:val="nil"/>
              <w:left w:val="single" w:sz="2" w:space="0" w:color="000000"/>
              <w:bottom w:val="single" w:sz="2" w:space="0" w:color="000000"/>
              <w:right w:val="nil"/>
            </w:tcBorders>
          </w:tcPr>
          <w:p w14:paraId="40FBC7B6"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Indicator de forma triunghiulara, Dimensiunile  700mm </w:t>
            </w:r>
          </w:p>
        </w:tc>
        <w:tc>
          <w:tcPr>
            <w:tcW w:w="978" w:type="dxa"/>
            <w:tcBorders>
              <w:top w:val="nil"/>
              <w:left w:val="single" w:sz="2" w:space="0" w:color="000000"/>
              <w:bottom w:val="single" w:sz="2" w:space="0" w:color="000000"/>
              <w:right w:val="nil"/>
            </w:tcBorders>
            <w:vAlign w:val="center"/>
          </w:tcPr>
          <w:p w14:paraId="162964D1" w14:textId="77777777" w:rsidR="004A17D6" w:rsidRPr="002B02C2" w:rsidRDefault="004A17D6" w:rsidP="002E7282">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4D0D5548" w14:textId="77777777" w:rsidR="004A17D6" w:rsidRPr="002B02C2" w:rsidRDefault="004A17D6" w:rsidP="002E7282">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38D7D35" w14:textId="77777777" w:rsidR="004A17D6" w:rsidRPr="002B02C2" w:rsidRDefault="004A17D6" w:rsidP="002E7282">
            <w:pPr>
              <w:rPr>
                <w:sz w:val="18"/>
                <w:szCs w:val="18"/>
                <w:lang w:val="en-US"/>
              </w:rPr>
            </w:pPr>
          </w:p>
        </w:tc>
      </w:tr>
      <w:tr w:rsidR="004A17D6" w14:paraId="189D3242" w14:textId="77777777" w:rsidTr="002E7282">
        <w:tc>
          <w:tcPr>
            <w:tcW w:w="699" w:type="dxa"/>
            <w:tcBorders>
              <w:top w:val="nil"/>
              <w:left w:val="single" w:sz="2" w:space="0" w:color="000000"/>
              <w:bottom w:val="single" w:sz="2" w:space="0" w:color="000000"/>
              <w:right w:val="nil"/>
            </w:tcBorders>
          </w:tcPr>
          <w:p w14:paraId="13C83776"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304777F" w14:textId="77777777" w:rsidR="004A17D6" w:rsidRPr="004D02E8" w:rsidRDefault="004A17D6" w:rsidP="002E7282">
            <w:pPr>
              <w:rPr>
                <w:sz w:val="16"/>
                <w:szCs w:val="16"/>
              </w:rPr>
            </w:pPr>
            <w:r w:rsidRPr="004D02E8">
              <w:rPr>
                <w:sz w:val="16"/>
                <w:szCs w:val="16"/>
              </w:rPr>
              <w:t>2874115819963</w:t>
            </w:r>
          </w:p>
        </w:tc>
        <w:tc>
          <w:tcPr>
            <w:tcW w:w="4613" w:type="dxa"/>
            <w:tcBorders>
              <w:top w:val="nil"/>
              <w:left w:val="single" w:sz="2" w:space="0" w:color="000000"/>
              <w:bottom w:val="single" w:sz="2" w:space="0" w:color="000000"/>
              <w:right w:val="nil"/>
            </w:tcBorders>
          </w:tcPr>
          <w:p w14:paraId="5D68FD81"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6 x 25 mm</w:t>
            </w:r>
          </w:p>
        </w:tc>
        <w:tc>
          <w:tcPr>
            <w:tcW w:w="978" w:type="dxa"/>
            <w:tcBorders>
              <w:top w:val="nil"/>
              <w:left w:val="single" w:sz="2" w:space="0" w:color="000000"/>
              <w:bottom w:val="single" w:sz="2" w:space="0" w:color="000000"/>
              <w:right w:val="nil"/>
            </w:tcBorders>
            <w:vAlign w:val="center"/>
          </w:tcPr>
          <w:p w14:paraId="1FD22AD0" w14:textId="77777777" w:rsidR="004A17D6" w:rsidRPr="002B02C2" w:rsidRDefault="004A17D6" w:rsidP="002E7282">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CC13C16" w14:textId="77777777" w:rsidR="004A17D6" w:rsidRPr="002B02C2" w:rsidRDefault="004A17D6" w:rsidP="002E7282">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C2AFF9D" w14:textId="77777777" w:rsidR="004A17D6" w:rsidRPr="002B02C2" w:rsidRDefault="004A17D6" w:rsidP="002E7282">
            <w:pPr>
              <w:rPr>
                <w:sz w:val="18"/>
                <w:szCs w:val="18"/>
                <w:lang w:val="en-US"/>
              </w:rPr>
            </w:pPr>
          </w:p>
        </w:tc>
      </w:tr>
      <w:tr w:rsidR="004A17D6" w14:paraId="1B608EB2" w14:textId="77777777" w:rsidTr="002E7282">
        <w:tc>
          <w:tcPr>
            <w:tcW w:w="699" w:type="dxa"/>
            <w:tcBorders>
              <w:top w:val="nil"/>
              <w:left w:val="single" w:sz="2" w:space="0" w:color="000000"/>
              <w:bottom w:val="single" w:sz="2" w:space="0" w:color="000000"/>
              <w:right w:val="nil"/>
            </w:tcBorders>
          </w:tcPr>
          <w:p w14:paraId="619DCA24"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7D60C1CF" w14:textId="77777777" w:rsidR="004A17D6" w:rsidRPr="004D02E8" w:rsidRDefault="004A17D6" w:rsidP="002E7282">
            <w:pPr>
              <w:rPr>
                <w:sz w:val="16"/>
                <w:szCs w:val="16"/>
              </w:rPr>
            </w:pPr>
            <w:r w:rsidRPr="004D02E8">
              <w:rPr>
                <w:sz w:val="16"/>
                <w:szCs w:val="16"/>
              </w:rPr>
              <w:t>2874115804668</w:t>
            </w:r>
          </w:p>
        </w:tc>
        <w:tc>
          <w:tcPr>
            <w:tcW w:w="4613" w:type="dxa"/>
            <w:tcBorders>
              <w:top w:val="nil"/>
              <w:left w:val="single" w:sz="2" w:space="0" w:color="000000"/>
              <w:bottom w:val="single" w:sz="2" w:space="0" w:color="000000"/>
              <w:right w:val="nil"/>
            </w:tcBorders>
          </w:tcPr>
          <w:p w14:paraId="03F81046"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Suruburi cap hexagonal semiprecis M 8 x 30 gr. 5.8</w:t>
            </w:r>
          </w:p>
        </w:tc>
        <w:tc>
          <w:tcPr>
            <w:tcW w:w="978" w:type="dxa"/>
            <w:tcBorders>
              <w:top w:val="nil"/>
              <w:left w:val="single" w:sz="2" w:space="0" w:color="000000"/>
              <w:bottom w:val="single" w:sz="2" w:space="0" w:color="000000"/>
              <w:right w:val="nil"/>
            </w:tcBorders>
            <w:vAlign w:val="center"/>
          </w:tcPr>
          <w:p w14:paraId="5E94FA76" w14:textId="77777777" w:rsidR="004A17D6" w:rsidRPr="002B02C2" w:rsidRDefault="004A17D6" w:rsidP="002E7282">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14596114" w14:textId="77777777" w:rsidR="004A17D6" w:rsidRPr="002B02C2" w:rsidRDefault="004A17D6" w:rsidP="002E7282">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3EDF86F" w14:textId="77777777" w:rsidR="004A17D6" w:rsidRPr="002B02C2" w:rsidRDefault="004A17D6" w:rsidP="002E7282">
            <w:pPr>
              <w:rPr>
                <w:sz w:val="18"/>
                <w:szCs w:val="18"/>
                <w:lang w:val="en-US"/>
              </w:rPr>
            </w:pPr>
          </w:p>
        </w:tc>
      </w:tr>
      <w:tr w:rsidR="004A17D6" w14:paraId="2AACAF1E" w14:textId="77777777" w:rsidTr="002E7282">
        <w:tc>
          <w:tcPr>
            <w:tcW w:w="699" w:type="dxa"/>
            <w:tcBorders>
              <w:top w:val="nil"/>
              <w:left w:val="single" w:sz="2" w:space="0" w:color="000000"/>
              <w:bottom w:val="single" w:sz="2" w:space="0" w:color="000000"/>
              <w:right w:val="nil"/>
            </w:tcBorders>
          </w:tcPr>
          <w:p w14:paraId="624F0A5E"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D4DB1D6" w14:textId="77777777" w:rsidR="004A17D6" w:rsidRPr="004D02E8" w:rsidRDefault="004A17D6" w:rsidP="002E7282">
            <w:pPr>
              <w:rPr>
                <w:sz w:val="16"/>
                <w:szCs w:val="16"/>
              </w:rPr>
            </w:pPr>
            <w:r w:rsidRPr="004D02E8">
              <w:rPr>
                <w:sz w:val="16"/>
                <w:szCs w:val="16"/>
              </w:rPr>
              <w:t>2874135840405</w:t>
            </w:r>
          </w:p>
        </w:tc>
        <w:tc>
          <w:tcPr>
            <w:tcW w:w="4613" w:type="dxa"/>
            <w:tcBorders>
              <w:top w:val="nil"/>
              <w:left w:val="single" w:sz="2" w:space="0" w:color="000000"/>
              <w:bottom w:val="single" w:sz="2" w:space="0" w:color="000000"/>
              <w:right w:val="nil"/>
            </w:tcBorders>
          </w:tcPr>
          <w:p w14:paraId="78AC119E"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7C2CC10C" w14:textId="77777777" w:rsidR="004A17D6" w:rsidRPr="002B02C2" w:rsidRDefault="004A17D6" w:rsidP="002E7282">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5BF6E3DE" w14:textId="77777777" w:rsidR="004A17D6" w:rsidRPr="002B02C2" w:rsidRDefault="004A17D6" w:rsidP="002E7282">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99094E4" w14:textId="77777777" w:rsidR="004A17D6" w:rsidRPr="002B02C2" w:rsidRDefault="004A17D6" w:rsidP="002E7282">
            <w:pPr>
              <w:rPr>
                <w:sz w:val="18"/>
                <w:szCs w:val="18"/>
                <w:lang w:val="en-US"/>
              </w:rPr>
            </w:pPr>
          </w:p>
        </w:tc>
      </w:tr>
      <w:tr w:rsidR="004A17D6" w14:paraId="68A811A7" w14:textId="77777777" w:rsidTr="002E7282">
        <w:tc>
          <w:tcPr>
            <w:tcW w:w="699" w:type="dxa"/>
            <w:tcBorders>
              <w:top w:val="nil"/>
              <w:left w:val="single" w:sz="2" w:space="0" w:color="000000"/>
              <w:bottom w:val="single" w:sz="2" w:space="0" w:color="000000"/>
              <w:right w:val="nil"/>
            </w:tcBorders>
          </w:tcPr>
          <w:p w14:paraId="3DC6E5E5"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126E4D6C" w14:textId="77777777" w:rsidR="004A17D6" w:rsidRPr="004D02E8" w:rsidRDefault="004A17D6" w:rsidP="002E7282">
            <w:pPr>
              <w:rPr>
                <w:sz w:val="16"/>
                <w:szCs w:val="16"/>
              </w:rPr>
            </w:pPr>
            <w:r w:rsidRPr="004D02E8">
              <w:rPr>
                <w:sz w:val="16"/>
                <w:szCs w:val="16"/>
              </w:rPr>
              <w:t>2874115842685</w:t>
            </w:r>
          </w:p>
        </w:tc>
        <w:tc>
          <w:tcPr>
            <w:tcW w:w="4613" w:type="dxa"/>
            <w:tcBorders>
              <w:top w:val="nil"/>
              <w:left w:val="single" w:sz="2" w:space="0" w:color="000000"/>
              <w:bottom w:val="single" w:sz="2" w:space="0" w:color="000000"/>
              <w:right w:val="nil"/>
            </w:tcBorders>
          </w:tcPr>
          <w:p w14:paraId="2C9CE9CC"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1AC20E7A" w14:textId="77777777" w:rsidR="004A17D6" w:rsidRPr="002B02C2" w:rsidRDefault="004A17D6" w:rsidP="002E7282">
            <w:pPr>
              <w:rPr>
                <w:sz w:val="18"/>
                <w:szCs w:val="18"/>
              </w:rPr>
            </w:pPr>
            <w:r w:rsidRPr="002B02C2">
              <w:rPr>
                <w:sz w:val="18"/>
                <w:szCs w:val="18"/>
              </w:rPr>
              <w:t>buc</w:t>
            </w:r>
          </w:p>
        </w:tc>
        <w:tc>
          <w:tcPr>
            <w:tcW w:w="1118" w:type="dxa"/>
            <w:tcBorders>
              <w:top w:val="nil"/>
              <w:left w:val="single" w:sz="2" w:space="0" w:color="000000"/>
              <w:bottom w:val="single" w:sz="2" w:space="0" w:color="000000"/>
              <w:right w:val="nil"/>
            </w:tcBorders>
            <w:vAlign w:val="center"/>
          </w:tcPr>
          <w:p w14:paraId="21B23038" w14:textId="77777777" w:rsidR="004A17D6" w:rsidRPr="002B02C2" w:rsidRDefault="004A17D6" w:rsidP="002E7282">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BF09C46" w14:textId="77777777" w:rsidR="004A17D6" w:rsidRPr="002B02C2" w:rsidRDefault="004A17D6" w:rsidP="002E7282">
            <w:pPr>
              <w:rPr>
                <w:sz w:val="18"/>
                <w:szCs w:val="18"/>
                <w:lang w:val="en-US"/>
              </w:rPr>
            </w:pPr>
          </w:p>
        </w:tc>
      </w:tr>
      <w:tr w:rsidR="004A17D6" w14:paraId="43FC6E4D" w14:textId="77777777" w:rsidTr="002E7282">
        <w:tc>
          <w:tcPr>
            <w:tcW w:w="699" w:type="dxa"/>
            <w:tcBorders>
              <w:top w:val="nil"/>
              <w:left w:val="single" w:sz="2" w:space="0" w:color="000000"/>
              <w:bottom w:val="single" w:sz="2" w:space="0" w:color="000000"/>
              <w:right w:val="nil"/>
            </w:tcBorders>
          </w:tcPr>
          <w:p w14:paraId="12BA26E9"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0A737A0F" w14:textId="77777777" w:rsidR="004A17D6" w:rsidRPr="004D02E8" w:rsidRDefault="004A17D6" w:rsidP="002E7282">
            <w:pPr>
              <w:rPr>
                <w:sz w:val="16"/>
                <w:szCs w:val="16"/>
              </w:rPr>
            </w:pPr>
            <w:r w:rsidRPr="004D02E8">
              <w:rPr>
                <w:sz w:val="16"/>
                <w:szCs w:val="16"/>
              </w:rPr>
              <w:t>2874125881230</w:t>
            </w:r>
          </w:p>
        </w:tc>
        <w:tc>
          <w:tcPr>
            <w:tcW w:w="4613" w:type="dxa"/>
            <w:tcBorders>
              <w:top w:val="nil"/>
              <w:left w:val="single" w:sz="2" w:space="0" w:color="000000"/>
              <w:bottom w:val="single" w:sz="2" w:space="0" w:color="000000"/>
              <w:right w:val="nil"/>
            </w:tcBorders>
          </w:tcPr>
          <w:p w14:paraId="0B1E5AE2"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269143E1" w14:textId="77777777" w:rsidR="004A17D6" w:rsidRPr="002B02C2" w:rsidRDefault="004A17D6" w:rsidP="002E7282">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2DE5D5EC" w14:textId="77777777" w:rsidR="004A17D6" w:rsidRPr="002B02C2" w:rsidRDefault="004A17D6" w:rsidP="002E7282">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54C87A3" w14:textId="77777777" w:rsidR="004A17D6" w:rsidRPr="002B02C2" w:rsidRDefault="004A17D6" w:rsidP="002E7282">
            <w:pPr>
              <w:rPr>
                <w:sz w:val="18"/>
                <w:szCs w:val="18"/>
                <w:lang w:val="en-US"/>
              </w:rPr>
            </w:pPr>
          </w:p>
        </w:tc>
      </w:tr>
      <w:tr w:rsidR="004A17D6" w14:paraId="1A0AF98F" w14:textId="77777777" w:rsidTr="002E7282">
        <w:tc>
          <w:tcPr>
            <w:tcW w:w="699" w:type="dxa"/>
            <w:tcBorders>
              <w:top w:val="nil"/>
              <w:left w:val="single" w:sz="2" w:space="0" w:color="000000"/>
              <w:bottom w:val="single" w:sz="2" w:space="0" w:color="000000"/>
              <w:right w:val="nil"/>
            </w:tcBorders>
          </w:tcPr>
          <w:p w14:paraId="46206400" w14:textId="77777777" w:rsidR="004A17D6" w:rsidRDefault="004A17D6" w:rsidP="002E7282">
            <w:pPr>
              <w:rPr>
                <w:lang w:val="en-US"/>
              </w:rPr>
            </w:pPr>
          </w:p>
        </w:tc>
        <w:tc>
          <w:tcPr>
            <w:tcW w:w="1537" w:type="dxa"/>
            <w:tcBorders>
              <w:top w:val="nil"/>
              <w:left w:val="single" w:sz="2" w:space="0" w:color="000000"/>
              <w:bottom w:val="single" w:sz="2" w:space="0" w:color="000000"/>
              <w:right w:val="nil"/>
            </w:tcBorders>
            <w:vAlign w:val="center"/>
          </w:tcPr>
          <w:p w14:paraId="63A940A5" w14:textId="77777777" w:rsidR="004A17D6" w:rsidRPr="004D02E8" w:rsidRDefault="004A17D6" w:rsidP="002E7282">
            <w:pPr>
              <w:rPr>
                <w:sz w:val="16"/>
                <w:szCs w:val="16"/>
              </w:rPr>
            </w:pPr>
            <w:r w:rsidRPr="004D02E8">
              <w:rPr>
                <w:sz w:val="16"/>
                <w:szCs w:val="16"/>
              </w:rPr>
              <w:t>2874115883030</w:t>
            </w:r>
          </w:p>
        </w:tc>
        <w:tc>
          <w:tcPr>
            <w:tcW w:w="4613" w:type="dxa"/>
            <w:tcBorders>
              <w:top w:val="nil"/>
              <w:left w:val="single" w:sz="2" w:space="0" w:color="000000"/>
              <w:bottom w:val="single" w:sz="2" w:space="0" w:color="000000"/>
              <w:right w:val="nil"/>
            </w:tcBorders>
          </w:tcPr>
          <w:p w14:paraId="6F21E250" w14:textId="77777777" w:rsidR="004A17D6" w:rsidRPr="00574370" w:rsidRDefault="004A17D6" w:rsidP="002E7282">
            <w:pPr>
              <w:rPr>
                <w:rFonts w:ascii="Times New Roman CYR" w:hAnsi="Times New Roman CYR" w:cs="Times New Roman CYR"/>
                <w:sz w:val="18"/>
                <w:szCs w:val="18"/>
              </w:rPr>
            </w:pPr>
            <w:r w:rsidRPr="00574370">
              <w:rPr>
                <w:rFonts w:ascii="Times New Roman CYR" w:hAnsi="Times New Roman CYR" w:cs="Times New Roman CYR"/>
                <w:sz w:val="18"/>
                <w:szCs w:val="18"/>
              </w:rPr>
              <w:t>Saiba prec. plata pt. met M 6</w:t>
            </w:r>
          </w:p>
        </w:tc>
        <w:tc>
          <w:tcPr>
            <w:tcW w:w="978" w:type="dxa"/>
            <w:tcBorders>
              <w:top w:val="nil"/>
              <w:left w:val="single" w:sz="2" w:space="0" w:color="000000"/>
              <w:bottom w:val="single" w:sz="2" w:space="0" w:color="000000"/>
              <w:right w:val="nil"/>
            </w:tcBorders>
            <w:vAlign w:val="center"/>
          </w:tcPr>
          <w:p w14:paraId="01F4183E" w14:textId="77777777" w:rsidR="004A17D6" w:rsidRPr="002B02C2" w:rsidRDefault="004A17D6" w:rsidP="002E7282">
            <w:pPr>
              <w:rPr>
                <w:sz w:val="18"/>
                <w:szCs w:val="18"/>
              </w:rPr>
            </w:pPr>
            <w:r w:rsidRPr="002B02C2">
              <w:rPr>
                <w:sz w:val="18"/>
                <w:szCs w:val="18"/>
              </w:rPr>
              <w:t>kg</w:t>
            </w:r>
          </w:p>
        </w:tc>
        <w:tc>
          <w:tcPr>
            <w:tcW w:w="1118" w:type="dxa"/>
            <w:tcBorders>
              <w:top w:val="nil"/>
              <w:left w:val="single" w:sz="2" w:space="0" w:color="000000"/>
              <w:bottom w:val="single" w:sz="2" w:space="0" w:color="000000"/>
              <w:right w:val="nil"/>
            </w:tcBorders>
            <w:vAlign w:val="center"/>
          </w:tcPr>
          <w:p w14:paraId="0C52BBB2" w14:textId="77777777" w:rsidR="004A17D6" w:rsidRPr="002B02C2" w:rsidRDefault="004A17D6" w:rsidP="002E7282">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CF765D8" w14:textId="77777777" w:rsidR="004A17D6" w:rsidRPr="002B02C2" w:rsidRDefault="004A17D6" w:rsidP="002E7282">
            <w:pPr>
              <w:rPr>
                <w:sz w:val="18"/>
                <w:szCs w:val="18"/>
                <w:lang w:val="en-US"/>
              </w:rPr>
            </w:pPr>
          </w:p>
        </w:tc>
      </w:tr>
    </w:tbl>
    <w:p w14:paraId="3214B54C" w14:textId="77777777" w:rsidR="004A17D6" w:rsidRDefault="004A17D6" w:rsidP="004A17D6">
      <w:pPr>
        <w:rPr>
          <w:lang w:val="en-US"/>
        </w:rPr>
      </w:pPr>
      <w:r>
        <w:t xml:space="preserve"> </w:t>
      </w:r>
    </w:p>
    <w:p w14:paraId="5F7BEFFC" w14:textId="77777777" w:rsidR="004A17D6" w:rsidRDefault="004A17D6" w:rsidP="004A17D6">
      <w:pPr>
        <w:rPr>
          <w:lang w:val="en-US"/>
        </w:rPr>
      </w:pPr>
    </w:p>
    <w:p w14:paraId="6A55CC41" w14:textId="77777777" w:rsidR="00E71F7B" w:rsidRPr="00FF430B" w:rsidRDefault="00E71F7B" w:rsidP="00196AB4">
      <w:pPr>
        <w:ind w:firstLine="709"/>
        <w:jc w:val="both"/>
        <w:rPr>
          <w:b/>
          <w:lang w:val="ro-MD"/>
        </w:rPr>
      </w:pPr>
    </w:p>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4A17D6">
          <w:footerReference w:type="first" r:id="rId15"/>
          <w:pgSz w:w="11906" w:h="16838" w:code="9"/>
          <w:pgMar w:top="426" w:right="1134" w:bottom="851" w:left="851"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D92A5D">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D92A5D">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D92A5D">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D92A5D">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D92A5D">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D92A5D">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D92A5D">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D92A5D">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D92A5D">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D92A5D">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D92A5D">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D92A5D">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D92A5D">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D92A5D">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D92A5D">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D92A5D">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D92A5D">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D92A5D">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D92A5D">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D92A5D">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D92A5D">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D92A5D">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D92A5D">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D92A5D">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D92A5D">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D92A5D">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D92A5D">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1CB2563B" w:rsidR="007E709D" w:rsidRPr="00FF430B" w:rsidRDefault="0021064F" w:rsidP="004D7C86">
                  <w:pPr>
                    <w:jc w:val="both"/>
                    <w:rPr>
                      <w:noProof w:val="0"/>
                      <w:lang w:val="ro-MD"/>
                    </w:rPr>
                  </w:pPr>
                  <w:r>
                    <w:rPr>
                      <w:sz w:val="20"/>
                      <w:szCs w:val="20"/>
                      <w:lang w:val="ro-MD"/>
                    </w:rPr>
                    <w:t>Lucrări de reparatie a drumului local strada Valea Lacului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69FBD081" w:rsidR="00803E7E" w:rsidRPr="00FF430B" w:rsidRDefault="0021064F" w:rsidP="004D7C86">
                  <w:pPr>
                    <w:keepNext/>
                    <w:keepLines/>
                    <w:spacing w:before="200"/>
                    <w:jc w:val="both"/>
                    <w:outlineLvl w:val="2"/>
                    <w:rPr>
                      <w:noProof w:val="0"/>
                      <w:lang w:val="ro-MD"/>
                    </w:rPr>
                  </w:pPr>
                  <w:r>
                    <w:rPr>
                      <w:sz w:val="20"/>
                      <w:szCs w:val="20"/>
                      <w:lang w:val="ro-MD"/>
                    </w:rPr>
                    <w:t>Lucrări de reparatie a drumului local strada Valea Lacului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D92A5D">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D92A5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D92A5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D92A5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D92A5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D92A5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D92A5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D92A5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D92A5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D92A5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D92A5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D92A5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D92A5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D92A5D">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D92A5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D92A5D">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D92A5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D92A5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D92A5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D92A5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D92A5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D92A5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D92A5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D92A5D">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D92A5D">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D92A5D">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92A5D">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D92A5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D92A5D">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D92A5D">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D92A5D">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D92A5D">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914316" w14:textId="77777777" w:rsidR="007941AF" w:rsidRDefault="007941AF" w:rsidP="00A20ACF">
      <w:r>
        <w:separator/>
      </w:r>
    </w:p>
  </w:endnote>
  <w:endnote w:type="continuationSeparator" w:id="0">
    <w:p w14:paraId="19B0A1AF" w14:textId="77777777" w:rsidR="007941AF" w:rsidRDefault="007941A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Helvetica Neue">
    <w:altName w:val="Corbel"/>
    <w:charset w:val="00"/>
    <w:family w:val="auto"/>
    <w:pitch w:val="variable"/>
    <w:sig w:usb0="00000003" w:usb1="500079DB" w:usb2="0000001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000002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5E9C454E" w:rsidR="008F1D40" w:rsidRDefault="008F1D40">
        <w:pPr>
          <w:pStyle w:val="a4"/>
          <w:jc w:val="right"/>
        </w:pPr>
        <w:r>
          <w:fldChar w:fldCharType="begin"/>
        </w:r>
        <w:r>
          <w:instrText xml:space="preserve"> PAGE   \* MERGEFORMAT </w:instrText>
        </w:r>
        <w:r>
          <w:fldChar w:fldCharType="separate"/>
        </w:r>
        <w:r w:rsidR="00B35FA0">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1AB54" w14:textId="77777777" w:rsidR="007941AF" w:rsidRDefault="007941AF" w:rsidP="00A20ACF">
      <w:r>
        <w:separator/>
      </w:r>
    </w:p>
  </w:footnote>
  <w:footnote w:type="continuationSeparator" w:id="0">
    <w:p w14:paraId="0F190D71" w14:textId="77777777" w:rsidR="007941AF" w:rsidRDefault="007941A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2CF114F"/>
    <w:multiLevelType w:val="hybridMultilevel"/>
    <w:tmpl w:val="FF0AA82A"/>
    <w:lvl w:ilvl="0" w:tplc="CEAAEE9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BDA61D2"/>
    <w:multiLevelType w:val="hybridMultilevel"/>
    <w:tmpl w:val="F1A84B36"/>
    <w:lvl w:ilvl="0" w:tplc="24B81766">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7"/>
  </w:num>
  <w:num w:numId="7">
    <w:abstractNumId w:val="14"/>
  </w:num>
  <w:num w:numId="8">
    <w:abstractNumId w:val="7"/>
  </w:num>
  <w:num w:numId="9">
    <w:abstractNumId w:val="27"/>
  </w:num>
  <w:num w:numId="10">
    <w:abstractNumId w:val="11"/>
  </w:num>
  <w:num w:numId="11">
    <w:abstractNumId w:val="21"/>
  </w:num>
  <w:num w:numId="12">
    <w:abstractNumId w:val="22"/>
  </w:num>
  <w:num w:numId="13">
    <w:abstractNumId w:val="34"/>
  </w:num>
  <w:num w:numId="14">
    <w:abstractNumId w:val="26"/>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5"/>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16"/>
  </w:num>
  <w:num w:numId="39">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0FAF"/>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EC6"/>
    <w:rsid w:val="00204F07"/>
    <w:rsid w:val="00205404"/>
    <w:rsid w:val="00207416"/>
    <w:rsid w:val="002076FA"/>
    <w:rsid w:val="00207FF4"/>
    <w:rsid w:val="0021064F"/>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1E8"/>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09E"/>
    <w:rsid w:val="00491A8B"/>
    <w:rsid w:val="004967CB"/>
    <w:rsid w:val="00496AFA"/>
    <w:rsid w:val="004A17D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857"/>
    <w:rsid w:val="00502EFF"/>
    <w:rsid w:val="00504258"/>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284"/>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1AF"/>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14B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4308"/>
    <w:rsid w:val="009F5BE7"/>
    <w:rsid w:val="009F617D"/>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05C"/>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47B"/>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5FA0"/>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438B"/>
    <w:rsid w:val="00CE5D4B"/>
    <w:rsid w:val="00CE6337"/>
    <w:rsid w:val="00CE7120"/>
    <w:rsid w:val="00CE7128"/>
    <w:rsid w:val="00CF09D7"/>
    <w:rsid w:val="00CF29DA"/>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8FE"/>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2A5D"/>
    <w:rsid w:val="00DA1062"/>
    <w:rsid w:val="00DA1153"/>
    <w:rsid w:val="00DA2348"/>
    <w:rsid w:val="00DA331F"/>
    <w:rsid w:val="00DA3C87"/>
    <w:rsid w:val="00DA5198"/>
    <w:rsid w:val="00DA6115"/>
    <w:rsid w:val="00DA661D"/>
    <w:rsid w:val="00DB0EE7"/>
    <w:rsid w:val="00DB2B83"/>
    <w:rsid w:val="00DB3678"/>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6D6E"/>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99EA8-0B49-4B2B-AFF4-F5B13ABED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27443</Words>
  <Characters>156431</Characters>
  <Application>Microsoft Office Word</Application>
  <DocSecurity>0</DocSecurity>
  <Lines>1303</Lines>
  <Paragraphs>367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183507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11</cp:revision>
  <cp:lastPrinted>2021-06-01T11:52:00Z</cp:lastPrinted>
  <dcterms:created xsi:type="dcterms:W3CDTF">2026-01-21T06:33:00Z</dcterms:created>
  <dcterms:modified xsi:type="dcterms:W3CDTF">2026-01-23T12:44:00Z</dcterms:modified>
</cp:coreProperties>
</file>