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6887D" w14:textId="73E26F7A" w:rsidR="000E4D7D" w:rsidRPr="00FF430B" w:rsidRDefault="000E4D7D" w:rsidP="00EA2424">
      <w:pPr>
        <w:rPr>
          <w:noProof w:val="0"/>
        </w:rPr>
      </w:pPr>
    </w:p>
    <w:p w14:paraId="51FF0CC4" w14:textId="5875A40A" w:rsidR="00571564" w:rsidRPr="00571564" w:rsidRDefault="00474813" w:rsidP="00FF3EFB">
      <w:pPr>
        <w:jc w:val="right"/>
        <w:rPr>
          <w:noProof w:val="0"/>
          <w:lang w:val="en-US"/>
        </w:rPr>
      </w:pPr>
      <w:r>
        <w:rPr>
          <w:b/>
          <w:noProof w:val="0"/>
          <w:sz w:val="28"/>
          <w:szCs w:val="28"/>
          <w:lang w:eastAsia="ru-RU"/>
        </w:rPr>
        <w:tab/>
      </w:r>
    </w:p>
    <w:p w14:paraId="40999C63" w14:textId="77777777" w:rsidR="00571564" w:rsidRPr="00571564" w:rsidRDefault="00571564" w:rsidP="00571564">
      <w:pPr>
        <w:jc w:val="right"/>
        <w:rPr>
          <w:noProof w:val="0"/>
          <w:lang w:val="en-US"/>
        </w:rPr>
      </w:pPr>
    </w:p>
    <w:p w14:paraId="603365BF" w14:textId="6120DBD7" w:rsidR="00BE362C" w:rsidRPr="00571564" w:rsidRDefault="00571564" w:rsidP="00571564">
      <w:pPr>
        <w:spacing w:before="120"/>
        <w:jc w:val="center"/>
        <w:outlineLvl w:val="0"/>
        <w:rPr>
          <w:b/>
          <w:noProof w:val="0"/>
          <w:sz w:val="28"/>
          <w:szCs w:val="28"/>
          <w:lang w:val="en-US" w:eastAsia="ru-RU"/>
        </w:rPr>
      </w:pPr>
      <w:r w:rsidRPr="00571564">
        <w:rPr>
          <w:b/>
          <w:noProof w:val="0"/>
          <w:sz w:val="28"/>
          <w:szCs w:val="28"/>
          <w:lang w:val="en-US" w:eastAsia="ru-RU"/>
        </w:rPr>
        <w:t>ANUNȚ DE PARTICIPARE, INCLUSIV PENTRU PROCEDURILE DE PRESELECȚIE/PROCEDURILE NEGOCIATE</w:t>
      </w:r>
      <w:r w:rsidR="00474813">
        <w:rPr>
          <w:b/>
          <w:noProof w:val="0"/>
          <w:sz w:val="28"/>
          <w:szCs w:val="28"/>
          <w:lang w:eastAsia="ru-RU"/>
        </w:rPr>
        <w:tab/>
      </w:r>
    </w:p>
    <w:p w14:paraId="372B539F" w14:textId="54DBB5FF" w:rsidR="00D933A6" w:rsidRPr="00BA4E0F" w:rsidRDefault="00BE362C" w:rsidP="000C6EE6">
      <w:pPr>
        <w:shd w:val="clear" w:color="auto" w:fill="FFFFFF" w:themeFill="background1"/>
        <w:ind w:firstLine="142"/>
        <w:jc w:val="center"/>
        <w:rPr>
          <w:b/>
          <w:i/>
          <w:noProof w:val="0"/>
          <w:lang w:eastAsia="ru-RU"/>
        </w:rPr>
      </w:pPr>
      <w:r w:rsidRPr="006120B9">
        <w:rPr>
          <w:b/>
          <w:noProof w:val="0"/>
          <w:lang w:eastAsia="ru-RU"/>
        </w:rPr>
        <w:t xml:space="preserve">privind achiziționarea </w:t>
      </w:r>
      <w:r w:rsidR="006120B9" w:rsidRPr="006120B9">
        <w:rPr>
          <w:b/>
          <w:noProof w:val="0"/>
          <w:lang w:eastAsia="ru-RU"/>
        </w:rPr>
        <w:t xml:space="preserve">lucrări </w:t>
      </w:r>
      <w:r w:rsidR="00BA4E0F">
        <w:rPr>
          <w:b/>
          <w:noProof w:val="0"/>
          <w:lang w:eastAsia="ru-RU"/>
        </w:rPr>
        <w:t>pentru instalarea și punerea în funcțiune a sistemului de încălzire/răcire cu pompe de căldură</w:t>
      </w:r>
    </w:p>
    <w:p w14:paraId="7A26B547" w14:textId="229E0AAC" w:rsidR="00BE362C" w:rsidRPr="00B352BF" w:rsidRDefault="00BE362C" w:rsidP="000C6EE6">
      <w:pPr>
        <w:shd w:val="clear" w:color="auto" w:fill="FFFFFF" w:themeFill="background1"/>
        <w:jc w:val="center"/>
        <w:rPr>
          <w:b/>
          <w:noProof w:val="0"/>
          <w:lang w:eastAsia="ru-RU"/>
        </w:rPr>
      </w:pPr>
      <w:r w:rsidRPr="006120B9">
        <w:rPr>
          <w:b/>
          <w:noProof w:val="0"/>
          <w:lang w:eastAsia="ru-RU"/>
        </w:rPr>
        <w:t xml:space="preserve">prin procedura de </w:t>
      </w:r>
      <w:r w:rsidR="001A1A16" w:rsidRPr="006120B9">
        <w:rPr>
          <w:b/>
          <w:noProof w:val="0"/>
          <w:lang w:eastAsia="ru-RU"/>
        </w:rPr>
        <w:t>a</w:t>
      </w:r>
      <w:r w:rsidRPr="006120B9">
        <w:rPr>
          <w:b/>
          <w:noProof w:val="0"/>
          <w:lang w:eastAsia="ru-RU"/>
        </w:rPr>
        <w:t>chiziție</w:t>
      </w:r>
      <w:r w:rsidR="00114A7B" w:rsidRPr="006120B9">
        <w:rPr>
          <w:b/>
          <w:noProof w:val="0"/>
          <w:lang w:eastAsia="ru-RU"/>
        </w:rPr>
        <w:t xml:space="preserve">: </w:t>
      </w:r>
      <w:r w:rsidR="009127CF" w:rsidRPr="006120B9">
        <w:rPr>
          <w:b/>
          <w:noProof w:val="0"/>
          <w:lang w:eastAsia="ru-RU"/>
        </w:rPr>
        <w:t>licitație deschisă</w:t>
      </w:r>
      <w:r w:rsidR="00BA4E0F">
        <w:rPr>
          <w:b/>
          <w:noProof w:val="0"/>
          <w:lang w:eastAsia="ru-RU"/>
        </w:rPr>
        <w:t xml:space="preserve"> (LP)</w:t>
      </w:r>
    </w:p>
    <w:p w14:paraId="749CDBA6" w14:textId="488FB6D2" w:rsidR="003042A2" w:rsidRPr="008A47CE" w:rsidRDefault="00114A7B" w:rsidP="004B6BCF">
      <w:pPr>
        <w:pStyle w:val="a"/>
        <w:numPr>
          <w:ilvl w:val="0"/>
          <w:numId w:val="3"/>
        </w:numPr>
        <w:tabs>
          <w:tab w:val="clear" w:pos="1134"/>
          <w:tab w:val="left" w:pos="284"/>
          <w:tab w:val="right" w:pos="9531"/>
        </w:tabs>
        <w:spacing w:before="120"/>
        <w:ind w:left="752"/>
        <w:contextualSpacing/>
      </w:pPr>
      <w:r w:rsidRPr="008A47CE">
        <w:t xml:space="preserve">Denumirea autorității contractante: </w:t>
      </w:r>
      <w:r w:rsidR="0088520D" w:rsidRPr="008A47CE">
        <w:t>IMSP Spitalul Clinic de Recuperare și Îngrijiri Cronice</w:t>
      </w:r>
      <w:r w:rsidR="002B5AC1" w:rsidRPr="008A47CE">
        <w:t>.</w:t>
      </w:r>
    </w:p>
    <w:p w14:paraId="553E700D" w14:textId="2341980F" w:rsidR="00114A7B" w:rsidRPr="008A47CE" w:rsidRDefault="00114A7B" w:rsidP="002E1359">
      <w:pPr>
        <w:pStyle w:val="a"/>
        <w:numPr>
          <w:ilvl w:val="0"/>
          <w:numId w:val="3"/>
        </w:numPr>
        <w:tabs>
          <w:tab w:val="clear" w:pos="1134"/>
          <w:tab w:val="left" w:pos="284"/>
          <w:tab w:val="left" w:pos="567"/>
          <w:tab w:val="right" w:pos="9531"/>
        </w:tabs>
        <w:spacing w:before="120"/>
        <w:ind w:left="752"/>
        <w:contextualSpacing/>
      </w:pPr>
      <w:r w:rsidRPr="008A47CE">
        <w:t xml:space="preserve">IDNO: </w:t>
      </w:r>
      <w:r w:rsidR="0088520D" w:rsidRPr="008A47CE">
        <w:t>1003600150716</w:t>
      </w:r>
      <w:r w:rsidR="002E1359">
        <w:t>.</w:t>
      </w:r>
    </w:p>
    <w:p w14:paraId="575D7584" w14:textId="2C1C8F4D" w:rsidR="00114A7B" w:rsidRPr="002E1359" w:rsidRDefault="00114A7B" w:rsidP="002E1359">
      <w:pPr>
        <w:pStyle w:val="a"/>
        <w:numPr>
          <w:ilvl w:val="0"/>
          <w:numId w:val="3"/>
        </w:numPr>
        <w:tabs>
          <w:tab w:val="left" w:pos="284"/>
          <w:tab w:val="right" w:pos="9531"/>
        </w:tabs>
        <w:spacing w:before="120"/>
      </w:pPr>
      <w:r w:rsidRPr="002E1359">
        <w:t xml:space="preserve">Adresa: MD-2025, mun. Chișinău, </w:t>
      </w:r>
      <w:r w:rsidR="00C040E5" w:rsidRPr="002E1359">
        <w:t xml:space="preserve">str. </w:t>
      </w:r>
      <w:r w:rsidR="00B5111D" w:rsidRPr="002E1359">
        <w:t>Al.</w:t>
      </w:r>
      <w:r w:rsidR="00C040E5" w:rsidRPr="002E1359">
        <w:t>P</w:t>
      </w:r>
      <w:r w:rsidR="00B5111D" w:rsidRPr="002E1359">
        <w:t>ușkin</w:t>
      </w:r>
      <w:r w:rsidR="006B76C6" w:rsidRPr="002E1359">
        <w:t xml:space="preserve"> 51</w:t>
      </w:r>
      <w:r w:rsidR="00F62B8F">
        <w:t>.</w:t>
      </w:r>
      <w:bookmarkStart w:id="0" w:name="_GoBack"/>
      <w:bookmarkEnd w:id="0"/>
    </w:p>
    <w:p w14:paraId="37723E24" w14:textId="2F13EBCD" w:rsidR="00114A7B" w:rsidRPr="008A47CE" w:rsidRDefault="00114A7B" w:rsidP="002E1359">
      <w:pPr>
        <w:pStyle w:val="a"/>
        <w:numPr>
          <w:ilvl w:val="0"/>
          <w:numId w:val="3"/>
        </w:numPr>
        <w:tabs>
          <w:tab w:val="left" w:pos="284"/>
          <w:tab w:val="left" w:pos="426"/>
          <w:tab w:val="right" w:pos="9531"/>
        </w:tabs>
        <w:spacing w:before="120"/>
      </w:pPr>
      <w:r w:rsidRPr="008A47CE">
        <w:t xml:space="preserve">Numărul de telefon/fax: </w:t>
      </w:r>
      <w:r w:rsidR="00CD4886" w:rsidRPr="008A47CE">
        <w:t>0 22</w:t>
      </w:r>
      <w:r w:rsidR="009970EA" w:rsidRPr="008A47CE">
        <w:t> </w:t>
      </w:r>
      <w:r w:rsidR="00CD4886" w:rsidRPr="008A47CE">
        <w:t>267</w:t>
      </w:r>
      <w:r w:rsidR="00BC041F">
        <w:t> </w:t>
      </w:r>
      <w:r w:rsidR="00B4161A" w:rsidRPr="008A47CE">
        <w:t>047</w:t>
      </w:r>
      <w:r w:rsidR="00BC041F">
        <w:t>.</w:t>
      </w:r>
    </w:p>
    <w:p w14:paraId="1AAB509E" w14:textId="5C987C03" w:rsidR="00114A7B" w:rsidRPr="00A038BC" w:rsidRDefault="00114A7B" w:rsidP="006C433E">
      <w:pPr>
        <w:numPr>
          <w:ilvl w:val="0"/>
          <w:numId w:val="3"/>
        </w:numPr>
        <w:tabs>
          <w:tab w:val="left" w:pos="284"/>
          <w:tab w:val="right" w:pos="9531"/>
        </w:tabs>
        <w:spacing w:before="120"/>
        <w:ind w:left="752"/>
        <w:rPr>
          <w:color w:val="000000" w:themeColor="text1"/>
          <w:lang w:val="en-US"/>
        </w:rPr>
      </w:pPr>
      <w:r w:rsidRPr="008A47CE">
        <w:rPr>
          <w:lang w:val="en-US"/>
        </w:rPr>
        <w:t xml:space="preserve">Adresa de e-mail și </w:t>
      </w:r>
      <w:r w:rsidR="00A038BC">
        <w:rPr>
          <w:lang w:val="en-US"/>
        </w:rPr>
        <w:t xml:space="preserve">a </w:t>
      </w:r>
      <w:r w:rsidRPr="008A47CE">
        <w:rPr>
          <w:lang w:val="en-US"/>
        </w:rPr>
        <w:t>autorității contractante</w:t>
      </w:r>
      <w:r w:rsidRPr="00A038BC">
        <w:rPr>
          <w:color w:val="000000" w:themeColor="text1"/>
          <w:lang w:val="en-US"/>
        </w:rPr>
        <w:t xml:space="preserve">: </w:t>
      </w:r>
      <w:hyperlink r:id="rId8" w:history="1">
        <w:r w:rsidR="00630C56" w:rsidRPr="00A038BC">
          <w:rPr>
            <w:rStyle w:val="af3"/>
            <w:rFonts w:eastAsiaTheme="majorEastAsia"/>
            <w:color w:val="000000" w:themeColor="text1"/>
            <w:u w:val="none"/>
            <w:shd w:val="clear" w:color="auto" w:fill="FFFFFF"/>
          </w:rPr>
          <w:t>recuperare@ms.md</w:t>
        </w:r>
      </w:hyperlink>
      <w:r w:rsidR="00CD4886" w:rsidRPr="00A038BC">
        <w:rPr>
          <w:rStyle w:val="aff"/>
          <w:color w:val="000000" w:themeColor="text1"/>
          <w:shd w:val="clear" w:color="auto" w:fill="FFFFFF"/>
        </w:rPr>
        <w:t>,</w:t>
      </w:r>
      <w:r w:rsidR="00A038BC">
        <w:rPr>
          <w:color w:val="000000" w:themeColor="text1"/>
        </w:rPr>
        <w:t xml:space="preserve"> </w:t>
      </w:r>
      <w:r w:rsidR="00A038BC" w:rsidRPr="00A038BC">
        <w:rPr>
          <w:color w:val="000000" w:themeColor="text1"/>
        </w:rPr>
        <w:t>recuperare.achizitii@gmail.com.</w:t>
      </w:r>
    </w:p>
    <w:p w14:paraId="3A5044BA" w14:textId="1A0C60CC" w:rsidR="00BE362C" w:rsidRPr="008A47CE" w:rsidRDefault="00BE362C" w:rsidP="008A47CE">
      <w:pPr>
        <w:numPr>
          <w:ilvl w:val="0"/>
          <w:numId w:val="3"/>
        </w:numPr>
        <w:shd w:val="clear" w:color="auto" w:fill="FFFFFF" w:themeFill="background1"/>
        <w:tabs>
          <w:tab w:val="left" w:pos="720"/>
        </w:tabs>
        <w:spacing w:before="120"/>
        <w:ind w:left="630" w:right="46" w:hanging="270"/>
        <w:jc w:val="both"/>
        <w:rPr>
          <w:noProof w:val="0"/>
          <w:lang w:eastAsia="ru-RU"/>
        </w:rPr>
      </w:pPr>
      <w:r w:rsidRPr="008A47CE">
        <w:rPr>
          <w:noProof w:val="0"/>
          <w:lang w:eastAsia="ru-RU"/>
        </w:rPr>
        <w:t xml:space="preserve">Adresa de e-mail sau </w:t>
      </w:r>
      <w:r w:rsidR="001C439F" w:rsidRPr="008A47CE">
        <w:rPr>
          <w:noProof w:val="0"/>
          <w:lang w:eastAsia="ru-RU"/>
        </w:rPr>
        <w:t xml:space="preserve">pagina web oficială </w:t>
      </w:r>
      <w:r w:rsidRPr="008A47CE">
        <w:rPr>
          <w:noProof w:val="0"/>
          <w:lang w:eastAsia="ru-RU"/>
        </w:rPr>
        <w:t xml:space="preserve">de la care se va putea obține accesul la documentația de atribuire: </w:t>
      </w:r>
      <w:r w:rsidRPr="008A47CE">
        <w:rPr>
          <w:i/>
          <w:noProof w:val="0"/>
          <w:lang w:eastAsia="ru-RU"/>
        </w:rPr>
        <w:t>documentația de atribuire este anexată în cadrul procedurii în SIA RSAP</w:t>
      </w:r>
      <w:r w:rsidR="002B5AC1" w:rsidRPr="008A47CE">
        <w:rPr>
          <w:i/>
          <w:noProof w:val="0"/>
          <w:lang w:eastAsia="ru-RU"/>
        </w:rPr>
        <w:t>.</w:t>
      </w:r>
    </w:p>
    <w:p w14:paraId="34696A1D" w14:textId="5CF5E6DE" w:rsidR="00BE362C" w:rsidRPr="008A47CE" w:rsidRDefault="00BE362C" w:rsidP="006C433E">
      <w:pPr>
        <w:numPr>
          <w:ilvl w:val="0"/>
          <w:numId w:val="3"/>
        </w:numPr>
        <w:shd w:val="clear" w:color="auto" w:fill="FFFFFF" w:themeFill="background1"/>
        <w:tabs>
          <w:tab w:val="left" w:pos="284"/>
          <w:tab w:val="right" w:pos="9531"/>
        </w:tabs>
        <w:spacing w:before="120"/>
        <w:jc w:val="both"/>
        <w:rPr>
          <w:noProof w:val="0"/>
          <w:lang w:eastAsia="ru-RU"/>
        </w:rPr>
      </w:pPr>
      <w:r w:rsidRPr="008A47CE">
        <w:rPr>
          <w:noProof w:val="0"/>
          <w:lang w:eastAsia="ru-RU"/>
        </w:rPr>
        <w:t>Tipul autorității contractante și obiectul principal de</w:t>
      </w:r>
      <w:r w:rsidR="00114A7B" w:rsidRPr="008A47CE">
        <w:rPr>
          <w:noProof w:val="0"/>
          <w:lang w:eastAsia="ru-RU"/>
        </w:rPr>
        <w:t>: instituție medico-sanitară</w:t>
      </w:r>
      <w:r w:rsidR="00640295">
        <w:rPr>
          <w:noProof w:val="0"/>
          <w:lang w:eastAsia="ru-RU"/>
        </w:rPr>
        <w:t>.</w:t>
      </w:r>
    </w:p>
    <w:p w14:paraId="4B18AC82" w14:textId="15551706" w:rsidR="00BE362C" w:rsidRPr="008A47CE" w:rsidRDefault="00BE362C" w:rsidP="00BC041F">
      <w:pPr>
        <w:pStyle w:val="a"/>
        <w:numPr>
          <w:ilvl w:val="0"/>
          <w:numId w:val="3"/>
        </w:numPr>
        <w:shd w:val="clear" w:color="auto" w:fill="FFFFFF" w:themeFill="background1"/>
        <w:tabs>
          <w:tab w:val="left" w:pos="284"/>
          <w:tab w:val="right" w:pos="426"/>
        </w:tabs>
        <w:spacing w:before="120"/>
        <w:rPr>
          <w:lang w:eastAsia="ru-RU"/>
        </w:rPr>
      </w:pPr>
      <w:r w:rsidRPr="008A47CE">
        <w:rPr>
          <w:lang w:eastAsia="ru-RU"/>
        </w:rPr>
        <w:t>Cumpărătorul invită operatorii economici interesați, care îi pot satisface necesitățile, să participe la procedur</w:t>
      </w:r>
      <w:r w:rsidR="00093AE5" w:rsidRPr="008A47CE">
        <w:rPr>
          <w:lang w:eastAsia="ru-RU"/>
        </w:rPr>
        <w:t xml:space="preserve">a de achiziție privind </w:t>
      </w:r>
      <w:r w:rsidR="00E92E63" w:rsidRPr="008A47CE">
        <w:rPr>
          <w:lang w:eastAsia="ru-RU"/>
        </w:rPr>
        <w:t xml:space="preserve">executarea următoarelor </w:t>
      </w:r>
      <w:r w:rsidRPr="008A47CE">
        <w:rPr>
          <w:lang w:eastAsia="ru-RU"/>
        </w:rPr>
        <w:t>lucrări:</w:t>
      </w:r>
    </w:p>
    <w:tbl>
      <w:tblPr>
        <w:tblW w:w="10700" w:type="dxa"/>
        <w:tblInd w:w="-455" w:type="dxa"/>
        <w:tblLayout w:type="fixed"/>
        <w:tblLook w:val="04A0" w:firstRow="1" w:lastRow="0" w:firstColumn="1" w:lastColumn="0" w:noHBand="0" w:noVBand="1"/>
      </w:tblPr>
      <w:tblGrid>
        <w:gridCol w:w="570"/>
        <w:gridCol w:w="1270"/>
        <w:gridCol w:w="2360"/>
        <w:gridCol w:w="1051"/>
        <w:gridCol w:w="890"/>
        <w:gridCol w:w="2677"/>
        <w:gridCol w:w="1882"/>
      </w:tblGrid>
      <w:tr w:rsidR="00BE362C" w:rsidRPr="00EC30C2" w14:paraId="5EA3946E" w14:textId="77777777" w:rsidTr="00A038BC">
        <w:trPr>
          <w:trHeight w:val="488"/>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5062CC06" w:rsidR="00BE362C" w:rsidRPr="00FF430B" w:rsidRDefault="00BE362C" w:rsidP="002B5AC1">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lucrări</w:t>
            </w:r>
            <w:r w:rsidR="002B5AC1">
              <w:rPr>
                <w:b/>
                <w:noProof w:val="0"/>
                <w:sz w:val="20"/>
                <w:szCs w:val="20"/>
                <w:lang w:eastAsia="ru-RU"/>
              </w:rPr>
              <w:t xml:space="preserve">lor </w:t>
            </w:r>
            <w:r w:rsidRPr="00FF430B">
              <w:rPr>
                <w:b/>
                <w:noProof w:val="0"/>
                <w:sz w:val="20"/>
                <w:szCs w:val="20"/>
                <w:lang w:eastAsia="ru-RU"/>
              </w:rPr>
              <w:t>solicitate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45BF8023" w14:textId="2420059D" w:rsidR="00BE362C" w:rsidRPr="00FF430B" w:rsidRDefault="00BE362C" w:rsidP="00A038B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00084C4E">
              <w:rPr>
                <w:b/>
                <w:noProof w:val="0"/>
                <w:sz w:val="20"/>
                <w:szCs w:val="20"/>
                <w:lang w:eastAsia="ru-RU"/>
              </w:rPr>
              <w:t xml:space="preserve"> </w:t>
            </w:r>
            <w:r w:rsidR="002C1781">
              <w:rPr>
                <w:b/>
                <w:noProof w:val="0"/>
                <w:sz w:val="20"/>
                <w:szCs w:val="20"/>
                <w:lang w:eastAsia="ru-RU"/>
              </w:rPr>
              <w:t>fără</w:t>
            </w:r>
            <w:r w:rsidR="00084C4E">
              <w:rPr>
                <w:b/>
                <w:noProof w:val="0"/>
                <w:sz w:val="20"/>
                <w:szCs w:val="20"/>
                <w:lang w:eastAsia="ru-RU"/>
              </w:rPr>
              <w:t xml:space="preserve"> TVA</w:t>
            </w:r>
          </w:p>
        </w:tc>
      </w:tr>
      <w:tr w:rsidR="00B4161A" w:rsidRPr="00EC30C2" w14:paraId="49A0E54F" w14:textId="77777777" w:rsidTr="00A038BC">
        <w:trPr>
          <w:trHeight w:val="2876"/>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457D18D" w:rsidR="00B4161A" w:rsidRPr="00E92E63" w:rsidRDefault="00B4161A" w:rsidP="00B4161A">
            <w:pPr>
              <w:shd w:val="clear" w:color="auto" w:fill="FFFFFF" w:themeFill="background1"/>
              <w:spacing w:before="120"/>
              <w:jc w:val="center"/>
              <w:rPr>
                <w:noProof w:val="0"/>
                <w:lang w:eastAsia="ru-RU"/>
              </w:rPr>
            </w:pPr>
            <w:r w:rsidRPr="00E92E63">
              <w:rPr>
                <w:noProof w:val="0"/>
                <w:lang w:eastAsia="ru-RU"/>
              </w:rPr>
              <w:t>1</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AA91B4" w:rsidR="00B4161A" w:rsidRPr="00013889" w:rsidRDefault="00A038BC" w:rsidP="00B4161A">
            <w:pPr>
              <w:shd w:val="clear" w:color="auto" w:fill="FFFFFF" w:themeFill="background1"/>
              <w:spacing w:before="120"/>
              <w:jc w:val="center"/>
              <w:rPr>
                <w:noProof w:val="0"/>
                <w:sz w:val="20"/>
                <w:szCs w:val="20"/>
                <w:lang w:eastAsia="ru-RU"/>
              </w:rPr>
            </w:pPr>
            <w:r>
              <w:rPr>
                <w:noProof w:val="0"/>
                <w:sz w:val="20"/>
                <w:szCs w:val="20"/>
                <w:lang w:eastAsia="ru-RU"/>
              </w:rPr>
              <w:t>42511110-5</w:t>
            </w: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14:paraId="6C03DBB8" w14:textId="194FAFE3" w:rsidR="00A038BC" w:rsidRPr="00BA4E0F" w:rsidRDefault="00A038BC" w:rsidP="00A038BC">
            <w:pPr>
              <w:shd w:val="clear" w:color="auto" w:fill="FFFFFF" w:themeFill="background1"/>
              <w:spacing w:before="120"/>
              <w:ind w:firstLine="142"/>
              <w:jc w:val="center"/>
              <w:rPr>
                <w:b/>
                <w:i/>
                <w:noProof w:val="0"/>
                <w:lang w:eastAsia="ru-RU"/>
              </w:rPr>
            </w:pPr>
            <w:r w:rsidRPr="003A2664">
              <w:rPr>
                <w:bCs/>
                <w:lang w:val="en-US"/>
              </w:rPr>
              <w:t>Lucrări de instalare, montare, racordare, automatizare, testare și punere în funcțiune a sistemului cu pompe de căldură, conform proiectului tehnic și documentației de deviz</w:t>
            </w:r>
          </w:p>
          <w:p w14:paraId="682A3FB6" w14:textId="051A44EE" w:rsidR="00A038BC" w:rsidRPr="00B4161A" w:rsidRDefault="00A038BC" w:rsidP="00A038BC">
            <w:pPr>
              <w:jc w:val="center"/>
              <w:rPr>
                <w:lang w:eastAsia="ru-RU"/>
              </w:rPr>
            </w:pPr>
          </w:p>
          <w:p w14:paraId="01B7FE3A" w14:textId="2680590D" w:rsidR="00B4161A" w:rsidRPr="00B4161A" w:rsidRDefault="00B4161A" w:rsidP="00B4161A">
            <w:pPr>
              <w:jc w:val="center"/>
              <w:rPr>
                <w:lang w:eastAsia="ru-RU"/>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59C2E717" w:rsidR="00B4161A" w:rsidRPr="00C040E5" w:rsidRDefault="00013889" w:rsidP="00B4161A">
            <w:pPr>
              <w:shd w:val="clear" w:color="auto" w:fill="FFFFFF" w:themeFill="background1"/>
              <w:spacing w:before="120"/>
              <w:jc w:val="center"/>
              <w:rPr>
                <w:noProof w:val="0"/>
                <w:sz w:val="22"/>
                <w:szCs w:val="22"/>
                <w:lang w:eastAsia="ru-RU"/>
              </w:rPr>
            </w:pPr>
            <w:r>
              <w:rPr>
                <w:lang w:eastAsia="ru-RU"/>
              </w:rPr>
              <w:t>lucrări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2688EF79" w:rsidR="00B4161A" w:rsidRPr="00C040E5" w:rsidRDefault="00B4161A" w:rsidP="00B4161A">
            <w:pPr>
              <w:shd w:val="clear" w:color="auto" w:fill="FFFFFF" w:themeFill="background1"/>
              <w:spacing w:before="120"/>
              <w:jc w:val="center"/>
              <w:rPr>
                <w:noProof w:val="0"/>
                <w:sz w:val="22"/>
                <w:szCs w:val="22"/>
                <w:lang w:eastAsia="ru-RU"/>
              </w:rPr>
            </w:pPr>
            <w:r>
              <w:rPr>
                <w:lang w:eastAsia="ru-RU"/>
              </w:rPr>
              <w:t>1</w:t>
            </w:r>
          </w:p>
        </w:tc>
        <w:tc>
          <w:tcPr>
            <w:tcW w:w="2677"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5E9AE75C" w:rsidR="00B4161A" w:rsidRPr="00E92E63" w:rsidRDefault="00A038BC" w:rsidP="00B4161A">
            <w:pPr>
              <w:shd w:val="clear" w:color="auto" w:fill="FFFFFF" w:themeFill="background1"/>
              <w:spacing w:before="120"/>
              <w:jc w:val="center"/>
              <w:rPr>
                <w:noProof w:val="0"/>
                <w:lang w:eastAsia="ru-RU"/>
              </w:rPr>
            </w:pPr>
            <w:r>
              <w:rPr>
                <w:noProof w:val="0"/>
                <w:lang w:eastAsia="ru-RU"/>
              </w:rPr>
              <w:t>Conform caietului de sarcini</w:t>
            </w:r>
          </w:p>
        </w:tc>
        <w:tc>
          <w:tcPr>
            <w:tcW w:w="1882"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0F7059EF" w:rsidR="00B4161A" w:rsidRPr="00A038BC" w:rsidRDefault="00A038BC" w:rsidP="00B4161A">
            <w:pPr>
              <w:shd w:val="clear" w:color="auto" w:fill="FFFFFF" w:themeFill="background1"/>
              <w:spacing w:before="120"/>
              <w:jc w:val="center"/>
              <w:rPr>
                <w:noProof w:val="0"/>
                <w:lang w:eastAsia="ru-RU"/>
              </w:rPr>
            </w:pPr>
            <w:r w:rsidRPr="00A038BC">
              <w:rPr>
                <w:noProof w:val="0"/>
                <w:lang w:eastAsia="ru-RU"/>
              </w:rPr>
              <w:t>2 733 334,00</w:t>
            </w:r>
          </w:p>
        </w:tc>
      </w:tr>
    </w:tbl>
    <w:p w14:paraId="2ED13100" w14:textId="794DA3C6" w:rsidR="00E92E63" w:rsidRPr="00401123" w:rsidRDefault="00816026" w:rsidP="00BC041F">
      <w:pPr>
        <w:numPr>
          <w:ilvl w:val="0"/>
          <w:numId w:val="3"/>
        </w:numPr>
        <w:shd w:val="clear" w:color="auto" w:fill="FFFFFF" w:themeFill="background1"/>
        <w:spacing w:before="120"/>
        <w:ind w:left="426" w:hanging="429"/>
        <w:rPr>
          <w:noProof w:val="0"/>
          <w:lang w:eastAsia="ru-RU"/>
        </w:rPr>
      </w:pPr>
      <w:r w:rsidRPr="00401123">
        <w:rPr>
          <w:noProof w:val="0"/>
          <w:lang w:eastAsia="ru-RU"/>
        </w:rPr>
        <w:t xml:space="preserve">În cazul procedurilor </w:t>
      </w:r>
      <w:r w:rsidR="00631A2C" w:rsidRPr="00401123">
        <w:rPr>
          <w:noProof w:val="0"/>
          <w:lang w:eastAsia="ru-RU"/>
        </w:rPr>
        <w:t>de</w:t>
      </w:r>
      <w:r w:rsidRPr="00401123">
        <w:rPr>
          <w:noProof w:val="0"/>
          <w:lang w:eastAsia="ru-RU"/>
        </w:rPr>
        <w:t xml:space="preserve"> preselecție se indică numărul minim al candidaţilor şi, dacă este c</w:t>
      </w:r>
      <w:r w:rsidR="00E92E63" w:rsidRPr="00401123">
        <w:rPr>
          <w:noProof w:val="0"/>
          <w:lang w:eastAsia="ru-RU"/>
        </w:rPr>
        <w:t>azul, numărul maxim al acestora - nu se aplică</w:t>
      </w:r>
      <w:r w:rsidR="00002AED">
        <w:rPr>
          <w:noProof w:val="0"/>
          <w:lang w:eastAsia="ru-RU"/>
        </w:rPr>
        <w:t>.</w:t>
      </w:r>
    </w:p>
    <w:p w14:paraId="0C045D12" w14:textId="67AF4CE1" w:rsidR="00BE362C" w:rsidRPr="00401123" w:rsidRDefault="00BE362C" w:rsidP="00D106CC">
      <w:pPr>
        <w:numPr>
          <w:ilvl w:val="0"/>
          <w:numId w:val="3"/>
        </w:numPr>
        <w:shd w:val="clear" w:color="auto" w:fill="FFFFFF" w:themeFill="background1"/>
        <w:tabs>
          <w:tab w:val="right" w:pos="426"/>
        </w:tabs>
        <w:spacing w:before="120"/>
        <w:ind w:left="357"/>
        <w:jc w:val="both"/>
        <w:rPr>
          <w:noProof w:val="0"/>
          <w:lang w:eastAsia="ru-RU"/>
        </w:rPr>
      </w:pPr>
      <w:r w:rsidRPr="00401123">
        <w:rPr>
          <w:noProof w:val="0"/>
          <w:lang w:eastAsia="ru-RU"/>
        </w:rPr>
        <w:t>În cazul în care contractul este împărțit pe loturi</w:t>
      </w:r>
      <w:r w:rsidR="001C439F" w:rsidRPr="00401123">
        <w:rPr>
          <w:noProof w:val="0"/>
          <w:lang w:eastAsia="ru-RU"/>
        </w:rPr>
        <w:t>,</w:t>
      </w:r>
      <w:r w:rsidRPr="00401123">
        <w:rPr>
          <w:noProof w:val="0"/>
          <w:lang w:eastAsia="ru-RU"/>
        </w:rPr>
        <w:t xml:space="preserve"> un operator economic poate depune</w:t>
      </w:r>
      <w:r w:rsidR="00D106CC">
        <w:rPr>
          <w:noProof w:val="0"/>
          <w:lang w:eastAsia="ru-RU"/>
        </w:rPr>
        <w:t xml:space="preserve"> oferta </w:t>
      </w:r>
      <w:r w:rsidRPr="00401123">
        <w:rPr>
          <w:noProof w:val="0"/>
          <w:lang w:eastAsia="ru-RU"/>
        </w:rPr>
        <w:t>(se va selecta):</w:t>
      </w:r>
      <w:r w:rsidR="00D106CC" w:rsidRPr="00D106CC">
        <w:rPr>
          <w:noProof w:val="0"/>
          <w:lang w:eastAsia="ru-RU"/>
        </w:rPr>
        <w:t xml:space="preserve"> </w:t>
      </w:r>
      <w:r w:rsidR="00FF14ED">
        <w:rPr>
          <w:noProof w:val="0"/>
          <w:lang w:eastAsia="ru-RU"/>
        </w:rPr>
        <w:t>pentru un singur lot.</w:t>
      </w:r>
    </w:p>
    <w:p w14:paraId="3AF1E4BB" w14:textId="4D64BCF2" w:rsidR="00BE362C" w:rsidRPr="00063A78" w:rsidRDefault="00BE362C" w:rsidP="00BC041F">
      <w:pPr>
        <w:numPr>
          <w:ilvl w:val="0"/>
          <w:numId w:val="3"/>
        </w:numPr>
        <w:shd w:val="clear" w:color="auto" w:fill="FFFFFF" w:themeFill="background1"/>
        <w:tabs>
          <w:tab w:val="left" w:pos="0"/>
          <w:tab w:val="left" w:pos="284"/>
          <w:tab w:val="left" w:pos="426"/>
        </w:tabs>
        <w:spacing w:before="120"/>
        <w:ind w:left="426" w:hanging="426"/>
        <w:jc w:val="both"/>
        <w:rPr>
          <w:noProof w:val="0"/>
          <w:u w:val="single"/>
          <w:lang w:eastAsia="ru-RU"/>
        </w:rPr>
      </w:pPr>
      <w:r w:rsidRPr="00063A78">
        <w:rPr>
          <w:noProof w:val="0"/>
          <w:u w:val="single"/>
          <w:lang w:eastAsia="ru-RU"/>
        </w:rPr>
        <w:t>T</w:t>
      </w:r>
      <w:r w:rsidR="003D674B">
        <w:rPr>
          <w:noProof w:val="0"/>
          <w:u w:val="single"/>
          <w:lang w:eastAsia="ru-RU"/>
        </w:rPr>
        <w:t xml:space="preserve">ermenii și condițiile de </w:t>
      </w:r>
      <w:r w:rsidRPr="00063A78">
        <w:rPr>
          <w:noProof w:val="0"/>
          <w:u w:val="single"/>
          <w:lang w:eastAsia="ru-RU"/>
        </w:rPr>
        <w:t xml:space="preserve">executare solicitați: </w:t>
      </w:r>
      <w:r w:rsidR="00B10A52" w:rsidRPr="00063A78">
        <w:rPr>
          <w:noProof w:val="0"/>
          <w:u w:val="single"/>
          <w:lang w:eastAsia="ru-RU"/>
        </w:rPr>
        <w:t xml:space="preserve">În termen de </w:t>
      </w:r>
      <w:r w:rsidR="003D674B">
        <w:rPr>
          <w:noProof w:val="0"/>
          <w:u w:val="single"/>
          <w:lang w:eastAsia="ru-RU"/>
        </w:rPr>
        <w:t>5</w:t>
      </w:r>
      <w:r w:rsidR="00E92E63" w:rsidRPr="00063A78">
        <w:rPr>
          <w:noProof w:val="0"/>
          <w:u w:val="single"/>
          <w:lang w:eastAsia="ru-RU"/>
        </w:rPr>
        <w:t>0 de zile calendari</w:t>
      </w:r>
      <w:r w:rsidR="00B4161A" w:rsidRPr="00063A78">
        <w:rPr>
          <w:noProof w:val="0"/>
          <w:u w:val="single"/>
          <w:lang w:eastAsia="ru-RU"/>
        </w:rPr>
        <w:t>stice din momentul semnării contractului</w:t>
      </w:r>
      <w:r w:rsidR="003D674B">
        <w:rPr>
          <w:noProof w:val="0"/>
          <w:u w:val="single"/>
          <w:lang w:eastAsia="ru-RU"/>
        </w:rPr>
        <w:t>.</w:t>
      </w:r>
    </w:p>
    <w:p w14:paraId="6CE0A203" w14:textId="758454BB" w:rsidR="00BE362C" w:rsidRPr="00360EED" w:rsidRDefault="00BE362C" w:rsidP="006C433E">
      <w:pPr>
        <w:numPr>
          <w:ilvl w:val="0"/>
          <w:numId w:val="3"/>
        </w:numPr>
        <w:shd w:val="clear" w:color="auto" w:fill="FFFFFF" w:themeFill="background1"/>
        <w:tabs>
          <w:tab w:val="left" w:pos="0"/>
          <w:tab w:val="left" w:pos="284"/>
          <w:tab w:val="left" w:pos="426"/>
        </w:tabs>
        <w:spacing w:before="120"/>
        <w:ind w:left="284" w:hanging="284"/>
        <w:rPr>
          <w:noProof w:val="0"/>
          <w:u w:val="single"/>
          <w:lang w:eastAsia="ru-RU"/>
        </w:rPr>
      </w:pPr>
      <w:r w:rsidRPr="00360EED">
        <w:rPr>
          <w:noProof w:val="0"/>
          <w:u w:val="single"/>
          <w:lang w:eastAsia="ru-RU"/>
        </w:rPr>
        <w:t>Termenul de valabilitate a contractului</w:t>
      </w:r>
      <w:r w:rsidR="001A1A16" w:rsidRPr="00360EED">
        <w:rPr>
          <w:noProof w:val="0"/>
          <w:u w:val="single"/>
          <w:lang w:eastAsia="ru-RU"/>
        </w:rPr>
        <w:t>:</w:t>
      </w:r>
      <w:r w:rsidR="00E92E63" w:rsidRPr="00360EED">
        <w:rPr>
          <w:noProof w:val="0"/>
          <w:u w:val="single"/>
          <w:lang w:eastAsia="ru-RU"/>
        </w:rPr>
        <w:t xml:space="preserve"> până la terminarea lucrărilor (inclusiv pe toată perioada d</w:t>
      </w:r>
      <w:r w:rsidR="006B76C6" w:rsidRPr="00360EED">
        <w:rPr>
          <w:noProof w:val="0"/>
          <w:u w:val="single"/>
          <w:lang w:eastAsia="ru-RU"/>
        </w:rPr>
        <w:t>e garanție a lucrărilor</w:t>
      </w:r>
      <w:r w:rsidR="00E92E63" w:rsidRPr="00360EED">
        <w:rPr>
          <w:noProof w:val="0"/>
          <w:u w:val="single"/>
          <w:lang w:eastAsia="ru-RU"/>
        </w:rPr>
        <w:t>).</w:t>
      </w:r>
    </w:p>
    <w:p w14:paraId="00B44342" w14:textId="3290CE01" w:rsidR="00BE362C" w:rsidRPr="00401123" w:rsidRDefault="00BE362C" w:rsidP="006C433E">
      <w:pPr>
        <w:numPr>
          <w:ilvl w:val="0"/>
          <w:numId w:val="3"/>
        </w:numPr>
        <w:tabs>
          <w:tab w:val="right" w:pos="426"/>
        </w:tabs>
        <w:spacing w:before="120"/>
        <w:ind w:left="360"/>
        <w:rPr>
          <w:noProof w:val="0"/>
          <w:lang w:eastAsia="ru-RU"/>
        </w:rPr>
      </w:pPr>
      <w:r w:rsidRPr="00401123">
        <w:rPr>
          <w:noProof w:val="0"/>
          <w:lang w:eastAsia="ru-RU"/>
        </w:rPr>
        <w:t xml:space="preserve">Contract de achiziție rezervat atelierelor protejate sau că acesta poate fi executat numai în cadrul unor programe de </w:t>
      </w:r>
      <w:r w:rsidR="00E92E63" w:rsidRPr="00401123">
        <w:rPr>
          <w:noProof w:val="0"/>
          <w:lang w:eastAsia="ru-RU"/>
        </w:rPr>
        <w:t>angajare protejată (după caz): nu se aplică</w:t>
      </w:r>
      <w:r w:rsidR="00002AED">
        <w:rPr>
          <w:noProof w:val="0"/>
          <w:lang w:eastAsia="ru-RU"/>
        </w:rPr>
        <w:t>.</w:t>
      </w:r>
    </w:p>
    <w:p w14:paraId="233AD04A" w14:textId="7599DB48" w:rsidR="00BE362C" w:rsidRPr="00401123" w:rsidRDefault="00BE362C" w:rsidP="006C433E">
      <w:pPr>
        <w:numPr>
          <w:ilvl w:val="0"/>
          <w:numId w:val="3"/>
        </w:numPr>
        <w:shd w:val="clear" w:color="auto" w:fill="FFFFFF" w:themeFill="background1"/>
        <w:tabs>
          <w:tab w:val="right" w:pos="426"/>
        </w:tabs>
        <w:spacing w:before="120"/>
        <w:ind w:left="360"/>
        <w:rPr>
          <w:noProof w:val="0"/>
          <w:sz w:val="20"/>
          <w:lang w:eastAsia="ru-RU"/>
        </w:rPr>
      </w:pPr>
      <w:r w:rsidRPr="00401123">
        <w:rPr>
          <w:noProof w:val="0"/>
          <w:lang w:eastAsia="ru-RU"/>
        </w:rPr>
        <w:t xml:space="preserve">Prestarea serviciului este rezervată unei anumite profesii în temeiul unor </w:t>
      </w:r>
      <w:r w:rsidR="00A57290" w:rsidRPr="00401123">
        <w:rPr>
          <w:noProof w:val="0"/>
          <w:lang w:eastAsia="ru-RU"/>
        </w:rPr>
        <w:t>legi</w:t>
      </w:r>
      <w:r w:rsidR="00E92E63" w:rsidRPr="00401123">
        <w:rPr>
          <w:noProof w:val="0"/>
          <w:lang w:eastAsia="ru-RU"/>
        </w:rPr>
        <w:t xml:space="preserve"> </w:t>
      </w:r>
      <w:r w:rsidRPr="00401123">
        <w:rPr>
          <w:noProof w:val="0"/>
          <w:lang w:eastAsia="ru-RU"/>
        </w:rPr>
        <w:t xml:space="preserve">sau al unor acte administrative (după caz): </w:t>
      </w:r>
      <w:r w:rsidR="00E92E63" w:rsidRPr="00401123">
        <w:rPr>
          <w:noProof w:val="0"/>
          <w:lang w:eastAsia="ru-RU"/>
        </w:rPr>
        <w:t>-</w:t>
      </w:r>
    </w:p>
    <w:p w14:paraId="225566E0" w14:textId="77777777" w:rsidR="00BE362C" w:rsidRPr="00401123" w:rsidRDefault="00BE362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Scurta descriere a criteriilor privind eligibilitatea operatorilor economici care pot determina eliminarea acestora și a criteriilor de selecție</w:t>
      </w:r>
      <w:r w:rsidR="00292856" w:rsidRPr="00401123">
        <w:rPr>
          <w:noProof w:val="0"/>
          <w:lang w:eastAsia="ru-RU"/>
        </w:rPr>
        <w:t>/</w:t>
      </w:r>
      <w:r w:rsidR="00602562" w:rsidRPr="00401123">
        <w:rPr>
          <w:noProof w:val="0"/>
          <w:lang w:eastAsia="ru-RU"/>
        </w:rPr>
        <w:t xml:space="preserve">de </w:t>
      </w:r>
      <w:r w:rsidR="00292856" w:rsidRPr="00401123">
        <w:rPr>
          <w:noProof w:val="0"/>
          <w:lang w:eastAsia="ru-RU"/>
        </w:rPr>
        <w:t>preselecție</w:t>
      </w:r>
      <w:r w:rsidRPr="00401123">
        <w:rPr>
          <w:noProof w:val="0"/>
          <w:lang w:eastAsia="ru-RU"/>
        </w:rPr>
        <w:t xml:space="preserve">; nivelul </w:t>
      </w:r>
      <w:r w:rsidRPr="009F7503">
        <w:rPr>
          <w:noProof w:val="0"/>
          <w:lang w:eastAsia="ru-RU"/>
        </w:rPr>
        <w:t>minim (nivelurile minime)</w:t>
      </w:r>
      <w:r w:rsidRPr="00224EA7">
        <w:rPr>
          <w:b/>
          <w:noProof w:val="0"/>
          <w:lang w:eastAsia="ru-RU"/>
        </w:rPr>
        <w:t xml:space="preserve"> </w:t>
      </w:r>
      <w:r w:rsidRPr="00401123">
        <w:rPr>
          <w:noProof w:val="0"/>
          <w:lang w:eastAsia="ru-RU"/>
        </w:rPr>
        <w:lastRenderedPageBreak/>
        <w:t xml:space="preserve">al (ale) cerințelor eventual impuse; se menționeazăinformațiile solicitate (DUAE, documentație): </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7"/>
        <w:gridCol w:w="4663"/>
        <w:gridCol w:w="14"/>
        <w:gridCol w:w="1971"/>
        <w:gridCol w:w="14"/>
      </w:tblGrid>
      <w:tr w:rsidR="00F75AEB" w:rsidRPr="00232522" w14:paraId="5664A1FC" w14:textId="77777777" w:rsidTr="00652109">
        <w:trPr>
          <w:gridAfter w:val="1"/>
          <w:wAfter w:w="14" w:type="dxa"/>
          <w:trHeight w:val="939"/>
        </w:trPr>
        <w:tc>
          <w:tcPr>
            <w:tcW w:w="851" w:type="dxa"/>
            <w:shd w:val="clear" w:color="auto" w:fill="D9D9D9"/>
            <w:vAlign w:val="center"/>
          </w:tcPr>
          <w:p w14:paraId="394D130E" w14:textId="77777777" w:rsidR="00F75AEB" w:rsidRPr="00232522" w:rsidRDefault="00F75AEB" w:rsidP="003A146F">
            <w:pPr>
              <w:tabs>
                <w:tab w:val="left" w:pos="612"/>
              </w:tabs>
              <w:spacing w:before="120" w:after="120"/>
              <w:rPr>
                <w:b/>
                <w:iCs/>
              </w:rPr>
            </w:pPr>
            <w:r w:rsidRPr="00232522">
              <w:rPr>
                <w:b/>
                <w:iCs/>
              </w:rPr>
              <w:t>Nr. d/o</w:t>
            </w:r>
          </w:p>
        </w:tc>
        <w:tc>
          <w:tcPr>
            <w:tcW w:w="2977" w:type="dxa"/>
            <w:shd w:val="clear" w:color="auto" w:fill="D9D9D9"/>
            <w:vAlign w:val="center"/>
          </w:tcPr>
          <w:p w14:paraId="5CE0D8BA" w14:textId="77777777" w:rsidR="00F75AEB" w:rsidRPr="00232522" w:rsidRDefault="00F75AEB" w:rsidP="003A146F">
            <w:pPr>
              <w:tabs>
                <w:tab w:val="left" w:pos="612"/>
              </w:tabs>
              <w:spacing w:before="120" w:after="120"/>
              <w:jc w:val="center"/>
              <w:rPr>
                <w:b/>
                <w:iCs/>
              </w:rPr>
            </w:pPr>
            <w:r w:rsidRPr="00232522">
              <w:rPr>
                <w:b/>
                <w:iCs/>
              </w:rPr>
              <w:t>Descrierea criteriului/cerinței</w:t>
            </w:r>
          </w:p>
        </w:tc>
        <w:tc>
          <w:tcPr>
            <w:tcW w:w="4663" w:type="dxa"/>
            <w:shd w:val="clear" w:color="auto" w:fill="D9D9D9"/>
            <w:vAlign w:val="center"/>
          </w:tcPr>
          <w:p w14:paraId="38E72CD7" w14:textId="77777777" w:rsidR="00F75AEB" w:rsidRPr="00232522" w:rsidRDefault="00F75AEB" w:rsidP="003A146F">
            <w:pPr>
              <w:tabs>
                <w:tab w:val="left" w:pos="612"/>
              </w:tabs>
              <w:spacing w:before="120" w:after="120"/>
              <w:jc w:val="center"/>
              <w:rPr>
                <w:b/>
                <w:iCs/>
                <w:lang w:val="en-US"/>
              </w:rPr>
            </w:pPr>
            <w:r w:rsidRPr="00232522">
              <w:rPr>
                <w:b/>
                <w:iCs/>
                <w:lang w:val="en-US"/>
              </w:rPr>
              <w:t>Mod de demonstrare a îndeplinirii criteriului/cerinței:</w:t>
            </w:r>
          </w:p>
        </w:tc>
        <w:tc>
          <w:tcPr>
            <w:tcW w:w="1985" w:type="dxa"/>
            <w:gridSpan w:val="2"/>
            <w:shd w:val="clear" w:color="auto" w:fill="D9D9D9"/>
            <w:vAlign w:val="center"/>
          </w:tcPr>
          <w:p w14:paraId="17B002B5" w14:textId="77777777" w:rsidR="00F75AEB" w:rsidRPr="00232522" w:rsidRDefault="00F75AEB" w:rsidP="003A146F">
            <w:pPr>
              <w:tabs>
                <w:tab w:val="left" w:pos="612"/>
              </w:tabs>
              <w:spacing w:before="120" w:after="120"/>
              <w:jc w:val="center"/>
              <w:rPr>
                <w:b/>
                <w:iCs/>
              </w:rPr>
            </w:pPr>
            <w:r w:rsidRPr="00232522">
              <w:rPr>
                <w:b/>
                <w:iCs/>
              </w:rPr>
              <w:t>Nivelul minim/</w:t>
            </w:r>
            <w:r w:rsidRPr="00232522">
              <w:rPr>
                <w:b/>
                <w:iCs/>
              </w:rPr>
              <w:br/>
              <w:t>Obligativitatea</w:t>
            </w:r>
          </w:p>
        </w:tc>
      </w:tr>
      <w:tr w:rsidR="00F75AEB" w:rsidRPr="005016F5" w14:paraId="5C77417D" w14:textId="77777777" w:rsidTr="00652109">
        <w:trPr>
          <w:gridAfter w:val="1"/>
          <w:wAfter w:w="14" w:type="dxa"/>
        </w:trPr>
        <w:tc>
          <w:tcPr>
            <w:tcW w:w="851" w:type="dxa"/>
            <w:shd w:val="clear" w:color="auto" w:fill="auto"/>
            <w:vAlign w:val="center"/>
          </w:tcPr>
          <w:p w14:paraId="6DA71E48" w14:textId="77777777" w:rsidR="00F75AEB" w:rsidRPr="005016F5" w:rsidRDefault="00F75AEB" w:rsidP="003A146F">
            <w:pPr>
              <w:tabs>
                <w:tab w:val="left" w:pos="612"/>
              </w:tabs>
              <w:spacing w:before="120" w:after="120"/>
              <w:jc w:val="center"/>
              <w:rPr>
                <w:iCs/>
                <w:lang w:eastAsia="ru-RU"/>
              </w:rPr>
            </w:pPr>
            <w:r w:rsidRPr="005016F5">
              <w:rPr>
                <w:iCs/>
                <w:lang w:eastAsia="ru-RU"/>
              </w:rPr>
              <w:t>1</w:t>
            </w:r>
          </w:p>
        </w:tc>
        <w:tc>
          <w:tcPr>
            <w:tcW w:w="2977" w:type="dxa"/>
            <w:shd w:val="clear" w:color="auto" w:fill="auto"/>
            <w:vAlign w:val="center"/>
          </w:tcPr>
          <w:p w14:paraId="3F4192EA" w14:textId="77777777" w:rsidR="00F75AEB" w:rsidRPr="005016F5" w:rsidRDefault="00F75AEB" w:rsidP="003A146F">
            <w:pPr>
              <w:rPr>
                <w:lang w:eastAsia="zh-CN"/>
              </w:rPr>
            </w:pPr>
            <w:r w:rsidRPr="005016F5">
              <w:rPr>
                <w:lang w:eastAsia="ru-RU"/>
              </w:rPr>
              <w:t>DUAE</w:t>
            </w:r>
          </w:p>
        </w:tc>
        <w:tc>
          <w:tcPr>
            <w:tcW w:w="4663" w:type="dxa"/>
            <w:shd w:val="clear" w:color="auto" w:fill="auto"/>
            <w:vAlign w:val="center"/>
          </w:tcPr>
          <w:p w14:paraId="51ADDE11" w14:textId="27EC66F7" w:rsidR="00F75AEB" w:rsidRPr="005016F5" w:rsidRDefault="00F75AEB" w:rsidP="00757FE3">
            <w:pPr>
              <w:jc w:val="center"/>
              <w:rPr>
                <w:color w:val="000000"/>
                <w:lang w:val="en-US" w:eastAsia="ro-RO"/>
              </w:rPr>
            </w:pPr>
            <w:r w:rsidRPr="005016F5">
              <w:rPr>
                <w:color w:val="000000"/>
                <w:lang w:val="en-US" w:eastAsia="ro-RO"/>
              </w:rPr>
              <w:t>Formularul standard al Documentului Unic de Achiziții European conform Ordinului Ministerului Finanțelor nr.146 din 24.11.2020, confirmat prin a</w:t>
            </w:r>
            <w:r w:rsidR="00263800">
              <w:rPr>
                <w:color w:val="000000"/>
                <w:lang w:val="en-US" w:eastAsia="ro-RO"/>
              </w:rPr>
              <w:t>plicarea semnăturii electronice.</w:t>
            </w:r>
          </w:p>
        </w:tc>
        <w:tc>
          <w:tcPr>
            <w:tcW w:w="1985" w:type="dxa"/>
            <w:gridSpan w:val="2"/>
            <w:shd w:val="clear" w:color="auto" w:fill="auto"/>
            <w:vAlign w:val="center"/>
          </w:tcPr>
          <w:p w14:paraId="162D21D2"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0B28F65C" w14:textId="77777777" w:rsidTr="00652109">
        <w:trPr>
          <w:gridAfter w:val="1"/>
          <w:wAfter w:w="14" w:type="dxa"/>
        </w:trPr>
        <w:tc>
          <w:tcPr>
            <w:tcW w:w="851" w:type="dxa"/>
            <w:shd w:val="clear" w:color="auto" w:fill="auto"/>
            <w:vAlign w:val="center"/>
          </w:tcPr>
          <w:p w14:paraId="66184E32" w14:textId="77777777" w:rsidR="00F75AEB" w:rsidRPr="005016F5" w:rsidRDefault="00F75AEB" w:rsidP="003A146F">
            <w:pPr>
              <w:tabs>
                <w:tab w:val="left" w:pos="612"/>
              </w:tabs>
              <w:spacing w:before="120" w:after="120"/>
              <w:jc w:val="center"/>
              <w:rPr>
                <w:iCs/>
                <w:lang w:eastAsia="ru-RU"/>
              </w:rPr>
            </w:pPr>
            <w:r w:rsidRPr="005016F5">
              <w:rPr>
                <w:iCs/>
                <w:lang w:eastAsia="ru-RU"/>
              </w:rPr>
              <w:t>2</w:t>
            </w:r>
          </w:p>
        </w:tc>
        <w:tc>
          <w:tcPr>
            <w:tcW w:w="2977" w:type="dxa"/>
            <w:shd w:val="clear" w:color="auto" w:fill="auto"/>
            <w:vAlign w:val="center"/>
          </w:tcPr>
          <w:p w14:paraId="4D7CC2AF" w14:textId="77777777" w:rsidR="00F75AEB" w:rsidRPr="005016F5" w:rsidRDefault="00F75AEB" w:rsidP="003A146F">
            <w:pPr>
              <w:shd w:val="clear" w:color="auto" w:fill="FFFFFF"/>
              <w:tabs>
                <w:tab w:val="left" w:pos="612"/>
              </w:tabs>
              <w:spacing w:before="120" w:after="120"/>
              <w:rPr>
                <w:iCs/>
                <w:lang w:val="en-US" w:eastAsia="ru-RU"/>
              </w:rPr>
            </w:pPr>
            <w:r w:rsidRPr="005016F5">
              <w:rPr>
                <w:lang w:val="en-US" w:eastAsia="ru-RU"/>
              </w:rPr>
              <w:t xml:space="preserve">Garanţia pentru ofertă – în valoare de 1% din suma ofertei fără TVA </w:t>
            </w:r>
          </w:p>
        </w:tc>
        <w:tc>
          <w:tcPr>
            <w:tcW w:w="4663" w:type="dxa"/>
            <w:shd w:val="clear" w:color="auto" w:fill="auto"/>
            <w:vAlign w:val="center"/>
          </w:tcPr>
          <w:p w14:paraId="46458A57" w14:textId="33EE35DD" w:rsidR="00F75AEB" w:rsidRPr="005016F5" w:rsidRDefault="00F75AEB" w:rsidP="00757FE3">
            <w:pPr>
              <w:jc w:val="center"/>
              <w:rPr>
                <w:i/>
                <w:color w:val="000000"/>
                <w:lang w:val="en-US" w:eastAsia="ru-RU"/>
              </w:rPr>
            </w:pPr>
            <w:r w:rsidRPr="005016F5">
              <w:rPr>
                <w:color w:val="000000"/>
                <w:lang w:val="en-US" w:eastAsia="ru-RU"/>
              </w:rPr>
              <w:t xml:space="preserve">Garanţia pentru ofertă prin transfer la contul autorităţii contractante sau garanție prin scrisoare bancară (conform anexei nr. 9 din Documentația de atribuire) </w:t>
            </w:r>
            <w:r w:rsidRPr="005016F5">
              <w:rPr>
                <w:i/>
                <w:color w:val="000000"/>
                <w:lang w:val="en-US" w:eastAsia="ru-RU"/>
              </w:rPr>
              <w:t>– confirmate prin aplicare semnăturii electronic</w:t>
            </w:r>
            <w:r w:rsidR="00A53BBD">
              <w:rPr>
                <w:i/>
                <w:color w:val="000000"/>
                <w:lang w:val="en-US" w:eastAsia="ru-RU"/>
              </w:rPr>
              <w:t>e pentru platforma achiziții.md.</w:t>
            </w:r>
          </w:p>
          <w:p w14:paraId="77C2552F" w14:textId="77777777" w:rsidR="00F75AEB" w:rsidRDefault="00F75AEB" w:rsidP="00757FE3">
            <w:pPr>
              <w:shd w:val="clear" w:color="auto" w:fill="FFFFFF"/>
              <w:tabs>
                <w:tab w:val="left" w:pos="612"/>
              </w:tabs>
              <w:jc w:val="center"/>
              <w:rPr>
                <w:color w:val="000000"/>
                <w:u w:val="single"/>
                <w:lang w:val="en-US" w:eastAsia="ru-RU"/>
              </w:rPr>
            </w:pPr>
            <w:r w:rsidRPr="005016F5">
              <w:rPr>
                <w:color w:val="000000"/>
                <w:u w:val="single"/>
                <w:lang w:val="en-US" w:eastAsia="ru-RU"/>
              </w:rPr>
              <w:t>*Notă: În cazul în care se va depune scrisoare de garanție bancară atunci în termen de maxim 2 zile de la data deschiderii se va prezenta original</w:t>
            </w:r>
            <w:r>
              <w:rPr>
                <w:color w:val="000000"/>
                <w:u w:val="single"/>
                <w:lang w:val="en-US" w:eastAsia="ru-RU"/>
              </w:rPr>
              <w:t>ul scrisorii la sediul IMSP SC de Recuperare și Îngrijiri Cronice.</w:t>
            </w:r>
          </w:p>
          <w:p w14:paraId="74D9127B" w14:textId="1B7075E6" w:rsidR="004854F5" w:rsidRPr="005016F5" w:rsidRDefault="004854F5" w:rsidP="00757FE3">
            <w:pPr>
              <w:shd w:val="clear" w:color="auto" w:fill="FFFFFF"/>
              <w:tabs>
                <w:tab w:val="left" w:pos="612"/>
              </w:tabs>
              <w:jc w:val="center"/>
              <w:rPr>
                <w:b/>
                <w:u w:val="single"/>
                <w:lang w:val="en-US" w:eastAsia="ru-RU"/>
              </w:rPr>
            </w:pPr>
            <w:r>
              <w:rPr>
                <w:color w:val="000000"/>
                <w:u w:val="single"/>
                <w:lang w:val="en-US" w:eastAsia="ru-RU"/>
              </w:rPr>
              <w:t xml:space="preserve">**Rechizitele se regăsesc </w:t>
            </w:r>
            <w:r w:rsidRPr="00DB0D4A">
              <w:rPr>
                <w:color w:val="000000"/>
                <w:u w:val="single"/>
                <w:lang w:val="en-US" w:eastAsia="ru-RU"/>
              </w:rPr>
              <w:t xml:space="preserve">la punctul 39 al </w:t>
            </w:r>
            <w:r w:rsidRPr="00477F3D">
              <w:rPr>
                <w:color w:val="000000" w:themeColor="text1"/>
                <w:u w:val="single"/>
                <w:lang w:val="en-US" w:eastAsia="ru-RU"/>
              </w:rPr>
              <w:t>prezentului anunț</w:t>
            </w:r>
          </w:p>
        </w:tc>
        <w:tc>
          <w:tcPr>
            <w:tcW w:w="1985" w:type="dxa"/>
            <w:gridSpan w:val="2"/>
            <w:shd w:val="clear" w:color="auto" w:fill="auto"/>
            <w:vAlign w:val="center"/>
          </w:tcPr>
          <w:p w14:paraId="46A6E195"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C740C" w:rsidRPr="005016F5" w14:paraId="781B8978" w14:textId="77777777" w:rsidTr="00652109">
        <w:trPr>
          <w:gridAfter w:val="1"/>
          <w:wAfter w:w="14" w:type="dxa"/>
          <w:trHeight w:val="870"/>
        </w:trPr>
        <w:tc>
          <w:tcPr>
            <w:tcW w:w="851" w:type="dxa"/>
            <w:shd w:val="clear" w:color="auto" w:fill="auto"/>
            <w:vAlign w:val="center"/>
          </w:tcPr>
          <w:p w14:paraId="65328440" w14:textId="38E17D3F" w:rsidR="00FC740C" w:rsidRPr="005016F5" w:rsidRDefault="00FC740C" w:rsidP="00FC740C">
            <w:pPr>
              <w:tabs>
                <w:tab w:val="left" w:pos="0"/>
                <w:tab w:val="left" w:pos="426"/>
                <w:tab w:val="left" w:pos="960"/>
              </w:tabs>
              <w:spacing w:after="120"/>
              <w:jc w:val="center"/>
              <w:rPr>
                <w:iCs/>
                <w:lang w:eastAsia="ru-RU"/>
              </w:rPr>
            </w:pPr>
            <w:r>
              <w:rPr>
                <w:lang w:val="ro-MD"/>
              </w:rPr>
              <w:t>3</w:t>
            </w:r>
          </w:p>
        </w:tc>
        <w:tc>
          <w:tcPr>
            <w:tcW w:w="2977" w:type="dxa"/>
            <w:shd w:val="clear" w:color="auto" w:fill="auto"/>
            <w:vAlign w:val="center"/>
          </w:tcPr>
          <w:p w14:paraId="30D84645" w14:textId="5B2421FA" w:rsidR="00FC740C" w:rsidRPr="00FF430B" w:rsidRDefault="00FC740C" w:rsidP="00FC740C">
            <w:pPr>
              <w:tabs>
                <w:tab w:val="left" w:pos="0"/>
                <w:tab w:val="left" w:pos="426"/>
                <w:tab w:val="left" w:pos="960"/>
              </w:tabs>
              <w:spacing w:after="120"/>
              <w:rPr>
                <w:lang w:val="ro-MD"/>
              </w:rPr>
            </w:pPr>
            <w:r w:rsidRPr="00FF430B">
              <w:rPr>
                <w:lang w:val="ro-MD"/>
              </w:rPr>
              <w:t>Propunerea</w:t>
            </w:r>
            <w:r>
              <w:rPr>
                <w:lang w:val="ro-MD"/>
              </w:rPr>
              <w:t xml:space="preserve"> tehnică</w:t>
            </w:r>
          </w:p>
          <w:p w14:paraId="5E087B6B" w14:textId="77777777" w:rsidR="00FC740C" w:rsidRPr="005016F5" w:rsidRDefault="00FC740C" w:rsidP="003A146F">
            <w:pPr>
              <w:shd w:val="clear" w:color="auto" w:fill="FFFFFF"/>
              <w:tabs>
                <w:tab w:val="left" w:pos="612"/>
              </w:tabs>
              <w:spacing w:before="120" w:after="120"/>
              <w:rPr>
                <w:lang w:val="en-US" w:eastAsia="ru-RU"/>
              </w:rPr>
            </w:pPr>
          </w:p>
        </w:tc>
        <w:tc>
          <w:tcPr>
            <w:tcW w:w="4663" w:type="dxa"/>
            <w:shd w:val="clear" w:color="auto" w:fill="auto"/>
            <w:vAlign w:val="center"/>
          </w:tcPr>
          <w:p w14:paraId="06738E7E" w14:textId="1A83600E" w:rsidR="00FC740C" w:rsidRPr="00E42C27" w:rsidRDefault="00E42C27" w:rsidP="00652109">
            <w:pPr>
              <w:tabs>
                <w:tab w:val="left" w:pos="-284"/>
                <w:tab w:val="left" w:pos="426"/>
                <w:tab w:val="left" w:pos="604"/>
                <w:tab w:val="left" w:pos="960"/>
              </w:tabs>
              <w:spacing w:after="120"/>
              <w:ind w:left="-284" w:firstLine="284"/>
              <w:jc w:val="center"/>
              <w:rPr>
                <w:lang w:val="ro-MD"/>
              </w:rPr>
            </w:pPr>
            <w:r>
              <w:rPr>
                <w:lang w:val="en-US"/>
              </w:rPr>
              <w:t>O</w:t>
            </w:r>
            <w:r w:rsidRPr="00FF430B">
              <w:rPr>
                <w:lang w:val="ro-MD"/>
              </w:rPr>
              <w:t xml:space="preserve">fertantul elaborează propunerea tehnică, astfel încât aceasta să respecte în totalitate cerinţele de calificare, precum şi cerinţele prevăzute în caietul de sarcini, cât și lista cu cantitățile de lucrări. </w:t>
            </w:r>
            <w:r w:rsidRPr="00E42C27">
              <w:rPr>
                <w:i/>
                <w:lang w:val="ro-MD"/>
              </w:rPr>
              <w:t>din anexa nr.22</w:t>
            </w:r>
          </w:p>
        </w:tc>
        <w:tc>
          <w:tcPr>
            <w:tcW w:w="1985" w:type="dxa"/>
            <w:gridSpan w:val="2"/>
            <w:shd w:val="clear" w:color="auto" w:fill="auto"/>
            <w:vAlign w:val="center"/>
          </w:tcPr>
          <w:p w14:paraId="1A2E2A5A" w14:textId="038066E3" w:rsidR="00FC740C" w:rsidRPr="005016F5" w:rsidRDefault="00477F3D" w:rsidP="003A146F">
            <w:pPr>
              <w:tabs>
                <w:tab w:val="left" w:pos="612"/>
              </w:tabs>
              <w:spacing w:before="120" w:after="120"/>
              <w:jc w:val="center"/>
              <w:rPr>
                <w:iCs/>
                <w:lang w:eastAsia="ru-RU"/>
              </w:rPr>
            </w:pPr>
            <w:r w:rsidRPr="005016F5">
              <w:rPr>
                <w:iCs/>
                <w:lang w:eastAsia="ru-RU"/>
              </w:rPr>
              <w:t>Obligatoriu</w:t>
            </w:r>
          </w:p>
        </w:tc>
      </w:tr>
      <w:tr w:rsidR="00FC740C" w:rsidRPr="005016F5" w14:paraId="5B0B2B45" w14:textId="77777777" w:rsidTr="00652109">
        <w:trPr>
          <w:gridAfter w:val="1"/>
          <w:wAfter w:w="14" w:type="dxa"/>
          <w:trHeight w:val="870"/>
        </w:trPr>
        <w:tc>
          <w:tcPr>
            <w:tcW w:w="851" w:type="dxa"/>
            <w:shd w:val="clear" w:color="auto" w:fill="auto"/>
            <w:vAlign w:val="center"/>
          </w:tcPr>
          <w:p w14:paraId="1F43C68A" w14:textId="03512D4B" w:rsidR="00FC740C" w:rsidRDefault="00FC740C" w:rsidP="00FC740C">
            <w:pPr>
              <w:tabs>
                <w:tab w:val="left" w:pos="0"/>
                <w:tab w:val="left" w:pos="426"/>
                <w:tab w:val="left" w:pos="960"/>
              </w:tabs>
              <w:spacing w:after="120"/>
              <w:jc w:val="center"/>
              <w:rPr>
                <w:lang w:val="ro-MD"/>
              </w:rPr>
            </w:pPr>
            <w:r>
              <w:rPr>
                <w:lang w:val="ro-MD"/>
              </w:rPr>
              <w:t>4</w:t>
            </w:r>
          </w:p>
        </w:tc>
        <w:tc>
          <w:tcPr>
            <w:tcW w:w="2977" w:type="dxa"/>
            <w:shd w:val="clear" w:color="auto" w:fill="auto"/>
            <w:vAlign w:val="center"/>
          </w:tcPr>
          <w:p w14:paraId="06245036" w14:textId="501651E9" w:rsidR="00FC740C" w:rsidRPr="00FF430B" w:rsidRDefault="00FC740C" w:rsidP="00FC740C">
            <w:pPr>
              <w:tabs>
                <w:tab w:val="left" w:pos="0"/>
                <w:tab w:val="left" w:pos="426"/>
                <w:tab w:val="left" w:pos="960"/>
              </w:tabs>
              <w:spacing w:after="120"/>
              <w:rPr>
                <w:lang w:val="ro-MD"/>
              </w:rPr>
            </w:pPr>
            <w:r>
              <w:rPr>
                <w:lang w:val="ro-MD"/>
              </w:rPr>
              <w:t>Propunerea financiară</w:t>
            </w:r>
          </w:p>
        </w:tc>
        <w:tc>
          <w:tcPr>
            <w:tcW w:w="4663" w:type="dxa"/>
            <w:shd w:val="clear" w:color="auto" w:fill="auto"/>
            <w:vAlign w:val="center"/>
          </w:tcPr>
          <w:p w14:paraId="4CAD81F4" w14:textId="1C09E8CD" w:rsidR="00BB6A56" w:rsidRDefault="00E42C27" w:rsidP="00652109">
            <w:pPr>
              <w:tabs>
                <w:tab w:val="left" w:pos="-284"/>
                <w:tab w:val="left" w:pos="426"/>
                <w:tab w:val="left" w:pos="604"/>
                <w:tab w:val="left" w:pos="960"/>
              </w:tabs>
              <w:spacing w:after="120"/>
              <w:ind w:left="-284" w:firstLine="284"/>
              <w:jc w:val="center"/>
              <w:rPr>
                <w:lang w:val="ro-MD"/>
              </w:rPr>
            </w:pPr>
            <w:r w:rsidRPr="00FF430B">
              <w:rPr>
                <w:bCs/>
                <w:lang w:val="ro-MD"/>
              </w:rPr>
              <w:t>Propunerea financiară</w:t>
            </w:r>
            <w:r w:rsidRPr="00FF430B">
              <w:rPr>
                <w:b/>
                <w:bCs/>
                <w:lang w:val="ro-MD"/>
              </w:rPr>
              <w:t>-</w:t>
            </w:r>
            <w:r w:rsidRPr="00FF430B">
              <w:rPr>
                <w:bCs/>
                <w:lang w:val="ro-MD"/>
              </w:rPr>
              <w:t>o</w:t>
            </w:r>
            <w:r w:rsidRPr="00FF430B">
              <w:rPr>
                <w:lang w:val="ro-MD"/>
              </w:rPr>
              <w:t>fertantul elaborează propunerea financiară, astf</w:t>
            </w:r>
            <w:r w:rsidR="00652109">
              <w:rPr>
                <w:lang w:val="ro-MD"/>
              </w:rPr>
              <w:t>el încât aceasta să fu</w:t>
            </w:r>
            <w:r w:rsidRPr="00FF430B">
              <w:rPr>
                <w:lang w:val="ro-MD"/>
              </w:rPr>
              <w:t>rnizeze toate informaţiile solicitate cu privire la preţuri, tarife, precum şi la alte condiţii financiare şi comerciale legate de obiectul contractului de achiziţie publică de lucrări</w:t>
            </w:r>
            <w:r w:rsidR="00BB6A56">
              <w:rPr>
                <w:lang w:val="ro-MD"/>
              </w:rPr>
              <w:t>.</w:t>
            </w:r>
          </w:p>
          <w:p w14:paraId="3A25E44F" w14:textId="375F5185" w:rsidR="00FC740C" w:rsidRPr="00BB6A56" w:rsidRDefault="00BB6A56" w:rsidP="00652109">
            <w:pPr>
              <w:tabs>
                <w:tab w:val="left" w:pos="-284"/>
                <w:tab w:val="left" w:pos="426"/>
                <w:tab w:val="left" w:pos="604"/>
                <w:tab w:val="left" w:pos="960"/>
              </w:tabs>
              <w:spacing w:after="120"/>
              <w:ind w:left="-284" w:firstLine="284"/>
              <w:jc w:val="center"/>
              <w:rPr>
                <w:i/>
                <w:lang w:val="ro-MD"/>
              </w:rPr>
            </w:pPr>
            <w:r w:rsidRPr="00BB6A56">
              <w:rPr>
                <w:i/>
                <w:lang w:val="ro-MD"/>
              </w:rPr>
              <w:t>din anexa nr.23</w:t>
            </w:r>
          </w:p>
        </w:tc>
        <w:tc>
          <w:tcPr>
            <w:tcW w:w="1985" w:type="dxa"/>
            <w:gridSpan w:val="2"/>
            <w:shd w:val="clear" w:color="auto" w:fill="auto"/>
            <w:vAlign w:val="center"/>
          </w:tcPr>
          <w:p w14:paraId="5AB4897B" w14:textId="6FF7B395" w:rsidR="00FC740C" w:rsidRPr="005016F5" w:rsidRDefault="00477F3D" w:rsidP="003A146F">
            <w:pPr>
              <w:tabs>
                <w:tab w:val="left" w:pos="612"/>
              </w:tabs>
              <w:spacing w:before="120" w:after="120"/>
              <w:jc w:val="center"/>
              <w:rPr>
                <w:iCs/>
                <w:lang w:eastAsia="ru-RU"/>
              </w:rPr>
            </w:pPr>
            <w:r w:rsidRPr="005016F5">
              <w:rPr>
                <w:iCs/>
                <w:lang w:eastAsia="ru-RU"/>
              </w:rPr>
              <w:t>Obligatoriu</w:t>
            </w:r>
          </w:p>
        </w:tc>
      </w:tr>
      <w:tr w:rsidR="00F75AEB" w:rsidRPr="005016F5" w14:paraId="68135660" w14:textId="77777777" w:rsidTr="00652109">
        <w:trPr>
          <w:gridAfter w:val="1"/>
          <w:wAfter w:w="14" w:type="dxa"/>
        </w:trPr>
        <w:tc>
          <w:tcPr>
            <w:tcW w:w="851" w:type="dxa"/>
            <w:shd w:val="clear" w:color="auto" w:fill="auto"/>
            <w:vAlign w:val="center"/>
          </w:tcPr>
          <w:p w14:paraId="3D7FEA1C" w14:textId="1A39C95C" w:rsidR="00F75AEB" w:rsidRPr="005016F5" w:rsidRDefault="00FC740C" w:rsidP="003A146F">
            <w:pPr>
              <w:tabs>
                <w:tab w:val="left" w:pos="612"/>
              </w:tabs>
              <w:spacing w:before="120" w:after="120"/>
              <w:jc w:val="center"/>
              <w:rPr>
                <w:iCs/>
                <w:lang w:eastAsia="ru-RU"/>
              </w:rPr>
            </w:pPr>
            <w:r>
              <w:rPr>
                <w:iCs/>
                <w:lang w:eastAsia="ru-RU"/>
              </w:rPr>
              <w:t>5</w:t>
            </w:r>
          </w:p>
        </w:tc>
        <w:tc>
          <w:tcPr>
            <w:tcW w:w="2977" w:type="dxa"/>
            <w:shd w:val="clear" w:color="auto" w:fill="auto"/>
            <w:vAlign w:val="center"/>
          </w:tcPr>
          <w:p w14:paraId="6F4500F9" w14:textId="77777777" w:rsidR="00F75AEB" w:rsidRPr="005016F5" w:rsidRDefault="00F75AEB" w:rsidP="003A146F">
            <w:pPr>
              <w:rPr>
                <w:color w:val="000000"/>
                <w:lang w:eastAsia="ru-RU"/>
              </w:rPr>
            </w:pPr>
            <w:r w:rsidRPr="005016F5">
              <w:rPr>
                <w:color w:val="000000"/>
                <w:lang w:eastAsia="ru-RU"/>
              </w:rPr>
              <w:t>Devizele locale aferente ofertei</w:t>
            </w:r>
          </w:p>
        </w:tc>
        <w:tc>
          <w:tcPr>
            <w:tcW w:w="4663" w:type="dxa"/>
            <w:shd w:val="clear" w:color="auto" w:fill="auto"/>
            <w:vAlign w:val="center"/>
          </w:tcPr>
          <w:p w14:paraId="098AAFC9" w14:textId="7B4A46E6" w:rsidR="00DD56DB" w:rsidRPr="00B4161A" w:rsidRDefault="00F75AEB" w:rsidP="00757FE3">
            <w:pPr>
              <w:jc w:val="center"/>
              <w:rPr>
                <w:lang w:val="en-US" w:eastAsia="ru-RU"/>
              </w:rPr>
            </w:pPr>
            <w:r w:rsidRPr="00B4161A">
              <w:rPr>
                <w:lang w:val="en-US" w:eastAsia="ru-RU"/>
              </w:rPr>
              <w:t>Formularele 3, 5, 7</w:t>
            </w:r>
          </w:p>
          <w:p w14:paraId="45433144" w14:textId="3EC4C5ED" w:rsidR="00F75AEB" w:rsidRPr="005016F5" w:rsidRDefault="004854F5" w:rsidP="00757FE3">
            <w:pPr>
              <w:jc w:val="center"/>
              <w:rPr>
                <w:color w:val="000000"/>
                <w:lang w:eastAsia="ru-RU"/>
              </w:rPr>
            </w:pPr>
            <w:r>
              <w:rPr>
                <w:lang w:eastAsia="ru-RU"/>
              </w:rPr>
              <w:t xml:space="preserve">Original – confirmate </w:t>
            </w:r>
            <w:r w:rsidR="00F75AEB" w:rsidRPr="00B4161A">
              <w:rPr>
                <w:lang w:eastAsia="ru-RU"/>
              </w:rPr>
              <w:t>prin a</w:t>
            </w:r>
            <w:r w:rsidR="00BB6A56">
              <w:rPr>
                <w:lang w:eastAsia="ru-RU"/>
              </w:rPr>
              <w:t>plicarea semnăturii electronice.</w:t>
            </w:r>
          </w:p>
        </w:tc>
        <w:tc>
          <w:tcPr>
            <w:tcW w:w="1985" w:type="dxa"/>
            <w:gridSpan w:val="2"/>
            <w:shd w:val="clear" w:color="auto" w:fill="auto"/>
            <w:vAlign w:val="center"/>
          </w:tcPr>
          <w:p w14:paraId="3DC5CB41"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6B23F96B" w14:textId="77777777" w:rsidTr="00652109">
        <w:trPr>
          <w:gridAfter w:val="1"/>
          <w:wAfter w:w="14" w:type="dxa"/>
        </w:trPr>
        <w:tc>
          <w:tcPr>
            <w:tcW w:w="851" w:type="dxa"/>
            <w:shd w:val="clear" w:color="auto" w:fill="auto"/>
            <w:vAlign w:val="center"/>
          </w:tcPr>
          <w:p w14:paraId="48E591F1" w14:textId="1E49F491" w:rsidR="00F75AEB" w:rsidRPr="005016F5" w:rsidRDefault="00FC740C" w:rsidP="003A146F">
            <w:pPr>
              <w:tabs>
                <w:tab w:val="left" w:pos="612"/>
              </w:tabs>
              <w:spacing w:before="120" w:after="120"/>
              <w:jc w:val="center"/>
              <w:rPr>
                <w:iCs/>
                <w:lang w:eastAsia="ru-RU"/>
              </w:rPr>
            </w:pPr>
            <w:r>
              <w:rPr>
                <w:iCs/>
                <w:lang w:eastAsia="ru-RU"/>
              </w:rPr>
              <w:t>6</w:t>
            </w:r>
          </w:p>
        </w:tc>
        <w:tc>
          <w:tcPr>
            <w:tcW w:w="2977" w:type="dxa"/>
            <w:shd w:val="clear" w:color="auto" w:fill="auto"/>
            <w:vAlign w:val="center"/>
          </w:tcPr>
          <w:p w14:paraId="2A1CA810" w14:textId="77777777" w:rsidR="00F75AEB" w:rsidRPr="005016F5" w:rsidRDefault="00F75AEB" w:rsidP="003A146F">
            <w:pPr>
              <w:shd w:val="clear" w:color="auto" w:fill="FFFFFF"/>
              <w:tabs>
                <w:tab w:val="left" w:pos="612"/>
              </w:tabs>
              <w:rPr>
                <w:lang w:val="en-US" w:eastAsia="ru-RU"/>
              </w:rPr>
            </w:pPr>
            <w:r w:rsidRPr="005016F5">
              <w:rPr>
                <w:lang w:val="en-US" w:eastAsia="ru-RU"/>
              </w:rPr>
              <w:t>Cerere de participare</w:t>
            </w:r>
          </w:p>
          <w:p w14:paraId="28683BAA" w14:textId="153074E8" w:rsidR="00F75AEB" w:rsidRPr="005016F5" w:rsidRDefault="004E310B" w:rsidP="003A146F">
            <w:pPr>
              <w:rPr>
                <w:color w:val="000000"/>
                <w:lang w:val="en-US" w:eastAsia="ru-RU"/>
              </w:rPr>
            </w:pPr>
            <w:r>
              <w:rPr>
                <w:lang w:val="en-US" w:eastAsia="ru-RU"/>
              </w:rPr>
              <w:t>(Anexa nr.</w:t>
            </w:r>
            <w:r w:rsidR="00F75AEB" w:rsidRPr="005016F5">
              <w:rPr>
                <w:lang w:val="en-US" w:eastAsia="ru-RU"/>
              </w:rPr>
              <w:t>7)</w:t>
            </w:r>
          </w:p>
        </w:tc>
        <w:tc>
          <w:tcPr>
            <w:tcW w:w="4663" w:type="dxa"/>
            <w:shd w:val="clear" w:color="auto" w:fill="auto"/>
            <w:vAlign w:val="center"/>
          </w:tcPr>
          <w:p w14:paraId="41C5B808" w14:textId="499BCBCA" w:rsidR="00F75AEB" w:rsidRPr="005016F5" w:rsidRDefault="00F75AEB" w:rsidP="00757FE3">
            <w:pPr>
              <w:jc w:val="center"/>
              <w:rPr>
                <w:lang w:val="en-US" w:eastAsia="ru-RU"/>
              </w:rPr>
            </w:pPr>
            <w:r w:rsidRPr="005016F5">
              <w:rPr>
                <w:lang w:val="en-US" w:eastAsia="ru-RU"/>
              </w:rPr>
              <w:t>Original, conform Anexei nr. 7, confirmată prin a</w:t>
            </w:r>
            <w:r w:rsidR="00263800">
              <w:rPr>
                <w:lang w:val="en-US" w:eastAsia="ru-RU"/>
              </w:rPr>
              <w:t>plicarea semnăturii electronice.</w:t>
            </w:r>
          </w:p>
        </w:tc>
        <w:tc>
          <w:tcPr>
            <w:tcW w:w="1985" w:type="dxa"/>
            <w:gridSpan w:val="2"/>
            <w:shd w:val="clear" w:color="auto" w:fill="auto"/>
            <w:vAlign w:val="center"/>
          </w:tcPr>
          <w:p w14:paraId="5931EB7D"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71428485" w14:textId="77777777" w:rsidTr="00652109">
        <w:trPr>
          <w:gridAfter w:val="1"/>
          <w:wAfter w:w="14" w:type="dxa"/>
        </w:trPr>
        <w:tc>
          <w:tcPr>
            <w:tcW w:w="851" w:type="dxa"/>
            <w:shd w:val="clear" w:color="auto" w:fill="auto"/>
            <w:vAlign w:val="center"/>
          </w:tcPr>
          <w:p w14:paraId="5E2463FF" w14:textId="045BC2F5" w:rsidR="00F75AEB" w:rsidRPr="005016F5" w:rsidRDefault="00FC740C" w:rsidP="003A146F">
            <w:pPr>
              <w:tabs>
                <w:tab w:val="left" w:pos="612"/>
              </w:tabs>
              <w:spacing w:before="120" w:after="120"/>
              <w:jc w:val="center"/>
              <w:rPr>
                <w:iCs/>
                <w:lang w:eastAsia="ru-RU"/>
              </w:rPr>
            </w:pPr>
            <w:r>
              <w:rPr>
                <w:iCs/>
                <w:lang w:eastAsia="ru-RU"/>
              </w:rPr>
              <w:t>7</w:t>
            </w:r>
          </w:p>
        </w:tc>
        <w:tc>
          <w:tcPr>
            <w:tcW w:w="2977" w:type="dxa"/>
            <w:shd w:val="clear" w:color="auto" w:fill="auto"/>
            <w:vAlign w:val="center"/>
          </w:tcPr>
          <w:p w14:paraId="351D1DA8" w14:textId="77777777" w:rsidR="00F75AEB" w:rsidRPr="005016F5" w:rsidRDefault="00F75AEB" w:rsidP="003A146F">
            <w:pPr>
              <w:keepNext/>
              <w:keepLines/>
              <w:tabs>
                <w:tab w:val="left" w:pos="567"/>
              </w:tabs>
              <w:outlineLvl w:val="1"/>
              <w:rPr>
                <w:bCs/>
                <w:color w:val="000000"/>
                <w:lang w:val="en-US"/>
              </w:rPr>
            </w:pPr>
            <w:r w:rsidRPr="005016F5">
              <w:rPr>
                <w:bCs/>
                <w:color w:val="000000"/>
                <w:lang w:val="en-US"/>
              </w:rPr>
              <w:t xml:space="preserve">Declarație privind valabilitatea ofertei – </w:t>
            </w:r>
          </w:p>
          <w:p w14:paraId="39077EB6" w14:textId="77777777" w:rsidR="00F75AEB" w:rsidRPr="005016F5" w:rsidRDefault="00F75AEB" w:rsidP="003A146F">
            <w:pPr>
              <w:rPr>
                <w:color w:val="000000"/>
                <w:lang w:val="en-US" w:eastAsia="ru-RU"/>
              </w:rPr>
            </w:pPr>
            <w:r w:rsidRPr="005016F5">
              <w:rPr>
                <w:color w:val="000000"/>
                <w:lang w:val="en-US" w:eastAsia="ru-RU"/>
              </w:rPr>
              <w:t>60 zile (Anexa nr. 8)</w:t>
            </w:r>
          </w:p>
        </w:tc>
        <w:tc>
          <w:tcPr>
            <w:tcW w:w="4663" w:type="dxa"/>
            <w:shd w:val="clear" w:color="auto" w:fill="auto"/>
            <w:vAlign w:val="center"/>
          </w:tcPr>
          <w:p w14:paraId="6F94ED4C" w14:textId="27A8411B" w:rsidR="00F75AEB" w:rsidRPr="005016F5" w:rsidRDefault="00F75AEB" w:rsidP="00757FE3">
            <w:pPr>
              <w:jc w:val="center"/>
              <w:rPr>
                <w:lang w:val="en-US" w:eastAsia="ru-RU"/>
              </w:rPr>
            </w:pPr>
            <w:r w:rsidRPr="005016F5">
              <w:rPr>
                <w:color w:val="000000"/>
                <w:lang w:val="en-US" w:eastAsia="ru-RU"/>
              </w:rPr>
              <w:t>Original, conform Anexei nr. 8, confirmată prin aplicarea semnăturii electronic</w:t>
            </w:r>
            <w:r w:rsidR="00263800">
              <w:rPr>
                <w:color w:val="000000"/>
                <w:lang w:val="en-US" w:eastAsia="ru-RU"/>
              </w:rPr>
              <w:t>e.</w:t>
            </w:r>
          </w:p>
        </w:tc>
        <w:tc>
          <w:tcPr>
            <w:tcW w:w="1985" w:type="dxa"/>
            <w:gridSpan w:val="2"/>
            <w:shd w:val="clear" w:color="auto" w:fill="auto"/>
            <w:vAlign w:val="center"/>
          </w:tcPr>
          <w:p w14:paraId="3F606D01"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4393E1C8" w14:textId="77777777" w:rsidTr="00652109">
        <w:trPr>
          <w:gridAfter w:val="1"/>
          <w:wAfter w:w="14" w:type="dxa"/>
        </w:trPr>
        <w:tc>
          <w:tcPr>
            <w:tcW w:w="851" w:type="dxa"/>
            <w:shd w:val="clear" w:color="auto" w:fill="auto"/>
            <w:vAlign w:val="center"/>
          </w:tcPr>
          <w:p w14:paraId="1FE2D542" w14:textId="3C477B02" w:rsidR="00F75AEB" w:rsidRPr="005016F5" w:rsidRDefault="00FC740C" w:rsidP="003A146F">
            <w:pPr>
              <w:tabs>
                <w:tab w:val="left" w:pos="612"/>
              </w:tabs>
              <w:spacing w:before="120" w:after="120"/>
              <w:jc w:val="center"/>
              <w:rPr>
                <w:iCs/>
                <w:lang w:eastAsia="ru-RU"/>
              </w:rPr>
            </w:pPr>
            <w:r>
              <w:rPr>
                <w:iCs/>
                <w:lang w:eastAsia="ru-RU"/>
              </w:rPr>
              <w:t>8</w:t>
            </w:r>
          </w:p>
        </w:tc>
        <w:tc>
          <w:tcPr>
            <w:tcW w:w="2977" w:type="dxa"/>
            <w:shd w:val="clear" w:color="auto" w:fill="auto"/>
            <w:vAlign w:val="center"/>
          </w:tcPr>
          <w:p w14:paraId="5C1C1107" w14:textId="77777777" w:rsidR="00F75AEB" w:rsidRPr="00DB0D4A" w:rsidRDefault="00F75AEB" w:rsidP="003A146F">
            <w:pPr>
              <w:keepNext/>
              <w:keepLines/>
              <w:tabs>
                <w:tab w:val="left" w:pos="567"/>
              </w:tabs>
              <w:outlineLvl w:val="1"/>
              <w:rPr>
                <w:bCs/>
                <w:color w:val="000000"/>
                <w:lang w:val="en-US"/>
              </w:rPr>
            </w:pPr>
            <w:r w:rsidRPr="00DB0D4A">
              <w:rPr>
                <w:bCs/>
                <w:color w:val="000000"/>
                <w:lang w:val="en-US"/>
              </w:rPr>
              <w:t>Graficul executării lucrărilor</w:t>
            </w:r>
          </w:p>
          <w:p w14:paraId="3BC62165" w14:textId="22D04B58" w:rsidR="00F75AEB" w:rsidRPr="00DB0D4A" w:rsidRDefault="005447C4" w:rsidP="003A146F">
            <w:pPr>
              <w:rPr>
                <w:i/>
                <w:lang w:val="en-US"/>
              </w:rPr>
            </w:pPr>
            <w:r w:rsidRPr="00DB0D4A">
              <w:rPr>
                <w:i/>
                <w:lang w:val="en-US"/>
              </w:rPr>
              <w:t xml:space="preserve">*Executare </w:t>
            </w:r>
            <w:r w:rsidR="0092545F" w:rsidRPr="00DB0D4A">
              <w:rPr>
                <w:i/>
                <w:lang w:val="en-US"/>
              </w:rPr>
              <w:t xml:space="preserve">lucrări maxim 50 </w:t>
            </w:r>
            <w:r w:rsidR="001369F8" w:rsidRPr="00DB0D4A">
              <w:rPr>
                <w:i/>
                <w:lang w:val="en-US"/>
              </w:rPr>
              <w:t>zile</w:t>
            </w:r>
          </w:p>
        </w:tc>
        <w:tc>
          <w:tcPr>
            <w:tcW w:w="4663" w:type="dxa"/>
            <w:shd w:val="clear" w:color="auto" w:fill="auto"/>
            <w:vAlign w:val="center"/>
          </w:tcPr>
          <w:p w14:paraId="3AFBF017" w14:textId="000AB8CD" w:rsidR="00F75AEB" w:rsidRPr="00DB0D4A" w:rsidRDefault="00F75AEB" w:rsidP="00757FE3">
            <w:pPr>
              <w:jc w:val="center"/>
              <w:rPr>
                <w:lang w:val="en-US" w:eastAsia="ru-RU"/>
              </w:rPr>
            </w:pPr>
            <w:r w:rsidRPr="00DB0D4A">
              <w:rPr>
                <w:lang w:val="en-US" w:eastAsia="ru-RU"/>
              </w:rPr>
              <w:t>Completat conform Anex</w:t>
            </w:r>
            <w:r w:rsidRPr="00DB0D4A">
              <w:rPr>
                <w:lang w:val="ro-MD" w:eastAsia="ru-RU"/>
              </w:rPr>
              <w:t>ei</w:t>
            </w:r>
            <w:r w:rsidRPr="00DB0D4A">
              <w:rPr>
                <w:lang w:val="en-US" w:eastAsia="ru-RU"/>
              </w:rPr>
              <w:t xml:space="preserve"> nr. </w:t>
            </w:r>
            <w:r w:rsidRPr="00DB0D4A">
              <w:rPr>
                <w:lang w:val="ro-MD" w:eastAsia="ru-RU"/>
              </w:rPr>
              <w:t>10 din documentația standard,</w:t>
            </w:r>
            <w:r w:rsidRPr="00DB0D4A">
              <w:rPr>
                <w:lang w:val="en-US" w:eastAsia="ru-RU"/>
              </w:rPr>
              <w:t xml:space="preserve"> confirmată prin a</w:t>
            </w:r>
            <w:r w:rsidR="00263800" w:rsidRPr="00DB0D4A">
              <w:rPr>
                <w:lang w:val="en-US" w:eastAsia="ru-RU"/>
              </w:rPr>
              <w:t>plicarea semnăturii electronice.</w:t>
            </w:r>
          </w:p>
          <w:p w14:paraId="6E36785F" w14:textId="77777777" w:rsidR="00F75AEB" w:rsidRPr="00DB0D4A" w:rsidRDefault="00F75AEB" w:rsidP="00757FE3">
            <w:pPr>
              <w:jc w:val="center"/>
              <w:rPr>
                <w:lang w:val="en-US" w:eastAsia="ru-RU"/>
              </w:rPr>
            </w:pPr>
          </w:p>
        </w:tc>
        <w:tc>
          <w:tcPr>
            <w:tcW w:w="1985" w:type="dxa"/>
            <w:gridSpan w:val="2"/>
            <w:shd w:val="clear" w:color="auto" w:fill="auto"/>
            <w:vAlign w:val="center"/>
          </w:tcPr>
          <w:p w14:paraId="3AB4C26F" w14:textId="77777777" w:rsidR="00F75AEB" w:rsidRPr="00DB0D4A" w:rsidRDefault="00F75AEB" w:rsidP="003A146F">
            <w:pPr>
              <w:jc w:val="center"/>
              <w:rPr>
                <w:lang w:val="en-US" w:eastAsia="ru-RU"/>
              </w:rPr>
            </w:pPr>
            <w:r w:rsidRPr="00DB0D4A">
              <w:rPr>
                <w:iCs/>
                <w:lang w:eastAsia="ru-RU"/>
              </w:rPr>
              <w:t>Obligatoriu</w:t>
            </w:r>
          </w:p>
        </w:tc>
      </w:tr>
      <w:tr w:rsidR="00F75AEB" w:rsidRPr="004725CF" w14:paraId="24029B56" w14:textId="77777777" w:rsidTr="00652109">
        <w:trPr>
          <w:gridAfter w:val="1"/>
          <w:wAfter w:w="14" w:type="dxa"/>
        </w:trPr>
        <w:tc>
          <w:tcPr>
            <w:tcW w:w="851" w:type="dxa"/>
            <w:shd w:val="clear" w:color="auto" w:fill="auto"/>
            <w:vAlign w:val="center"/>
          </w:tcPr>
          <w:p w14:paraId="1B499E1C" w14:textId="411A31BF" w:rsidR="00F75AEB" w:rsidRPr="004725CF" w:rsidRDefault="00FC740C" w:rsidP="003A146F">
            <w:pPr>
              <w:tabs>
                <w:tab w:val="left" w:pos="612"/>
              </w:tabs>
              <w:spacing w:before="120" w:after="120"/>
              <w:jc w:val="center"/>
              <w:rPr>
                <w:iCs/>
                <w:lang w:val="ro-MD" w:eastAsia="ru-RU"/>
              </w:rPr>
            </w:pPr>
            <w:r>
              <w:rPr>
                <w:iCs/>
                <w:lang w:val="ro-MD" w:eastAsia="ru-RU"/>
              </w:rPr>
              <w:t>9</w:t>
            </w:r>
          </w:p>
        </w:tc>
        <w:tc>
          <w:tcPr>
            <w:tcW w:w="2977" w:type="dxa"/>
            <w:shd w:val="clear" w:color="auto" w:fill="auto"/>
            <w:vAlign w:val="center"/>
          </w:tcPr>
          <w:p w14:paraId="72435396" w14:textId="77777777" w:rsidR="00F75AEB" w:rsidRPr="004725CF" w:rsidRDefault="00F75AEB" w:rsidP="003A146F">
            <w:pPr>
              <w:keepNext/>
              <w:keepLines/>
              <w:tabs>
                <w:tab w:val="left" w:pos="567"/>
              </w:tabs>
              <w:outlineLvl w:val="1"/>
              <w:rPr>
                <w:bCs/>
                <w:color w:val="000000"/>
                <w:lang w:val="en-US"/>
              </w:rPr>
            </w:pPr>
            <w:r w:rsidRPr="004725CF">
              <w:rPr>
                <w:lang w:val="en-US"/>
              </w:rPr>
              <w:t>Lipsa restanțelor față de bugetul public național</w:t>
            </w:r>
          </w:p>
        </w:tc>
        <w:tc>
          <w:tcPr>
            <w:tcW w:w="4663" w:type="dxa"/>
            <w:shd w:val="clear" w:color="auto" w:fill="auto"/>
            <w:vAlign w:val="center"/>
          </w:tcPr>
          <w:p w14:paraId="1BEAA345" w14:textId="77777777" w:rsidR="00F75AEB" w:rsidRPr="004725CF" w:rsidRDefault="00F75AEB" w:rsidP="00757FE3">
            <w:pPr>
              <w:jc w:val="center"/>
              <w:rPr>
                <w:lang w:val="en-US" w:eastAsia="ru-RU"/>
              </w:rPr>
            </w:pPr>
            <w:r>
              <w:rPr>
                <w:lang w:val="en-US"/>
              </w:rPr>
              <w:t>Î</w:t>
            </w:r>
            <w:r w:rsidRPr="004725CF">
              <w:rPr>
                <w:lang w:val="en-US"/>
              </w:rPr>
              <w:t xml:space="preserve">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w:t>
            </w:r>
            <w:r w:rsidRPr="004725CF">
              <w:rPr>
                <w:lang w:val="en-US"/>
              </w:rPr>
              <w:lastRenderedPageBreak/>
              <w:t>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față de bugetul public național.</w:t>
            </w:r>
          </w:p>
        </w:tc>
        <w:tc>
          <w:tcPr>
            <w:tcW w:w="1985" w:type="dxa"/>
            <w:gridSpan w:val="2"/>
            <w:shd w:val="clear" w:color="auto" w:fill="auto"/>
            <w:vAlign w:val="center"/>
          </w:tcPr>
          <w:p w14:paraId="138658A0" w14:textId="77777777" w:rsidR="00F75AEB" w:rsidRPr="004725CF" w:rsidRDefault="00F75AEB" w:rsidP="003A146F">
            <w:pPr>
              <w:jc w:val="center"/>
              <w:rPr>
                <w:iCs/>
                <w:lang w:val="en-US" w:eastAsia="ru-RU"/>
              </w:rPr>
            </w:pPr>
            <w:r w:rsidRPr="004725CF">
              <w:rPr>
                <w:iCs/>
                <w:lang w:eastAsia="ru-RU"/>
              </w:rPr>
              <w:lastRenderedPageBreak/>
              <w:t>Obligatoriu</w:t>
            </w:r>
          </w:p>
        </w:tc>
      </w:tr>
      <w:tr w:rsidR="00F75AEB" w:rsidRPr="004725CF" w14:paraId="0F5E8E65" w14:textId="77777777" w:rsidTr="00652109">
        <w:trPr>
          <w:gridAfter w:val="1"/>
          <w:wAfter w:w="14" w:type="dxa"/>
        </w:trPr>
        <w:tc>
          <w:tcPr>
            <w:tcW w:w="851" w:type="dxa"/>
            <w:shd w:val="clear" w:color="auto" w:fill="auto"/>
            <w:vAlign w:val="center"/>
          </w:tcPr>
          <w:p w14:paraId="130E0856" w14:textId="21C9088A" w:rsidR="00F75AEB" w:rsidRPr="004725CF" w:rsidRDefault="00FC740C" w:rsidP="003A146F">
            <w:pPr>
              <w:tabs>
                <w:tab w:val="left" w:pos="612"/>
              </w:tabs>
              <w:spacing w:before="120" w:after="120"/>
              <w:jc w:val="center"/>
              <w:rPr>
                <w:iCs/>
                <w:lang w:val="ro-MD" w:eastAsia="ru-RU"/>
              </w:rPr>
            </w:pPr>
            <w:r>
              <w:rPr>
                <w:iCs/>
                <w:lang w:val="ro-MD" w:eastAsia="ru-RU"/>
              </w:rPr>
              <w:t>10</w:t>
            </w:r>
          </w:p>
        </w:tc>
        <w:tc>
          <w:tcPr>
            <w:tcW w:w="2977" w:type="dxa"/>
            <w:shd w:val="clear" w:color="auto" w:fill="auto"/>
            <w:vAlign w:val="center"/>
          </w:tcPr>
          <w:p w14:paraId="1C6299C5" w14:textId="77777777" w:rsidR="00F75AEB" w:rsidRPr="004725CF" w:rsidRDefault="00F75AEB" w:rsidP="003A146F">
            <w:pPr>
              <w:keepNext/>
              <w:keepLines/>
              <w:tabs>
                <w:tab w:val="left" w:pos="567"/>
              </w:tabs>
              <w:outlineLvl w:val="1"/>
              <w:rPr>
                <w:lang w:val="en-US"/>
              </w:rPr>
            </w:pPr>
            <w:r w:rsidRPr="004725CF">
              <w:t>Situația financiară</w:t>
            </w:r>
          </w:p>
        </w:tc>
        <w:tc>
          <w:tcPr>
            <w:tcW w:w="4663" w:type="dxa"/>
            <w:shd w:val="clear" w:color="auto" w:fill="auto"/>
            <w:vAlign w:val="center"/>
          </w:tcPr>
          <w:p w14:paraId="342FB8FC" w14:textId="4007C1D6" w:rsidR="00F75AEB" w:rsidRPr="00EA3546" w:rsidRDefault="00F75AEB" w:rsidP="00EA3546">
            <w:pPr>
              <w:pStyle w:val="a"/>
              <w:numPr>
                <w:ilvl w:val="0"/>
                <w:numId w:val="8"/>
              </w:numPr>
              <w:jc w:val="left"/>
            </w:pPr>
            <w:r w:rsidRPr="00EA3546">
              <w:t>Raporturile financiare/situația financiară</w:t>
            </w:r>
            <w:r w:rsidR="004854F5" w:rsidRPr="00EA3546">
              <w:t xml:space="preserve"> pe ultimii 2</w:t>
            </w:r>
            <w:r w:rsidRPr="00EA3546">
              <w:t xml:space="preserve"> ani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w:t>
            </w:r>
            <w:r w:rsidR="00263800" w:rsidRPr="00EA3546">
              <w:t>tul/documentul de împuternicire.</w:t>
            </w:r>
          </w:p>
          <w:p w14:paraId="0DB1DBD5" w14:textId="19F54B87" w:rsidR="00EA3546" w:rsidRPr="004725CF" w:rsidRDefault="00EA3546" w:rsidP="00C92A4C">
            <w:pPr>
              <w:ind w:left="360"/>
            </w:pPr>
          </w:p>
        </w:tc>
        <w:tc>
          <w:tcPr>
            <w:tcW w:w="1985" w:type="dxa"/>
            <w:gridSpan w:val="2"/>
            <w:shd w:val="clear" w:color="auto" w:fill="auto"/>
            <w:vAlign w:val="center"/>
          </w:tcPr>
          <w:p w14:paraId="7B4B35DE" w14:textId="77777777" w:rsidR="00F75AEB" w:rsidRPr="004725CF" w:rsidRDefault="00F75AEB" w:rsidP="003A146F">
            <w:pPr>
              <w:jc w:val="center"/>
              <w:rPr>
                <w:iCs/>
                <w:lang w:val="en-US" w:eastAsia="ru-RU"/>
              </w:rPr>
            </w:pPr>
            <w:r w:rsidRPr="004725CF">
              <w:rPr>
                <w:iCs/>
                <w:lang w:eastAsia="ru-RU"/>
              </w:rPr>
              <w:t>Obligatoriu</w:t>
            </w:r>
          </w:p>
        </w:tc>
      </w:tr>
      <w:tr w:rsidR="00C92A4C" w:rsidRPr="004725CF" w14:paraId="1D16480F" w14:textId="77777777" w:rsidTr="00652109">
        <w:trPr>
          <w:gridAfter w:val="1"/>
          <w:wAfter w:w="14" w:type="dxa"/>
        </w:trPr>
        <w:tc>
          <w:tcPr>
            <w:tcW w:w="851" w:type="dxa"/>
            <w:shd w:val="clear" w:color="auto" w:fill="auto"/>
            <w:vAlign w:val="center"/>
          </w:tcPr>
          <w:p w14:paraId="577FDB15" w14:textId="58BF456C" w:rsidR="00C92A4C" w:rsidRDefault="00FC740C" w:rsidP="003A146F">
            <w:pPr>
              <w:tabs>
                <w:tab w:val="left" w:pos="612"/>
              </w:tabs>
              <w:spacing w:before="120" w:after="120"/>
              <w:jc w:val="center"/>
              <w:rPr>
                <w:iCs/>
                <w:lang w:val="ro-MD" w:eastAsia="ru-RU"/>
              </w:rPr>
            </w:pPr>
            <w:r>
              <w:rPr>
                <w:iCs/>
                <w:lang w:val="ro-MD" w:eastAsia="ru-RU"/>
              </w:rPr>
              <w:t>11</w:t>
            </w:r>
          </w:p>
        </w:tc>
        <w:tc>
          <w:tcPr>
            <w:tcW w:w="2977" w:type="dxa"/>
            <w:shd w:val="clear" w:color="auto" w:fill="auto"/>
            <w:vAlign w:val="center"/>
          </w:tcPr>
          <w:p w14:paraId="5F04A1B9" w14:textId="38262541" w:rsidR="00C92A4C" w:rsidRPr="004725CF" w:rsidRDefault="00C92A4C" w:rsidP="003A146F">
            <w:pPr>
              <w:keepNext/>
              <w:keepLines/>
              <w:tabs>
                <w:tab w:val="left" w:pos="567"/>
              </w:tabs>
              <w:outlineLvl w:val="1"/>
            </w:pPr>
            <w:r>
              <w:t>Capacitatea economico-financiară</w:t>
            </w:r>
          </w:p>
        </w:tc>
        <w:tc>
          <w:tcPr>
            <w:tcW w:w="4663" w:type="dxa"/>
            <w:shd w:val="clear" w:color="auto" w:fill="auto"/>
            <w:vAlign w:val="center"/>
          </w:tcPr>
          <w:p w14:paraId="14147DFA" w14:textId="77777777" w:rsidR="00C92A4C" w:rsidRPr="00EA3546" w:rsidRDefault="00C92A4C" w:rsidP="00C92A4C">
            <w:pPr>
              <w:pStyle w:val="a"/>
              <w:numPr>
                <w:ilvl w:val="0"/>
                <w:numId w:val="9"/>
              </w:numPr>
              <w:jc w:val="left"/>
            </w:pPr>
            <w:r w:rsidRPr="00EA3546">
              <w:t>R</w:t>
            </w:r>
            <w:r w:rsidRPr="00EA3546">
              <w:rPr>
                <w:lang w:val="ro-MD"/>
              </w:rPr>
              <w:t>ealizarea unei cifre medii anuale de afaceri în ultimii 3 ani egală sau mai mare decât suma stabilită la licitație.</w:t>
            </w:r>
          </w:p>
          <w:p w14:paraId="4FBD2207" w14:textId="43A070A9" w:rsidR="00C92A4C" w:rsidRPr="00EA3546" w:rsidRDefault="00C92A4C" w:rsidP="00C92A4C">
            <w:pPr>
              <w:pStyle w:val="a"/>
              <w:numPr>
                <w:ilvl w:val="0"/>
                <w:numId w:val="9"/>
              </w:numPr>
              <w:jc w:val="left"/>
            </w:pPr>
            <w:r w:rsidRPr="00EA3546">
              <w:t>L</w:t>
            </w:r>
            <w:r w:rsidRPr="00EA3546">
              <w:rPr>
                <w:lang w:val="ro-MD"/>
              </w:rPr>
              <w:t>ichiditate generală (active circulante/datorii curente) și nivelul minim de lichiditate (nu mai puțin de 100%)</w:t>
            </w:r>
          </w:p>
        </w:tc>
        <w:tc>
          <w:tcPr>
            <w:tcW w:w="1985" w:type="dxa"/>
            <w:gridSpan w:val="2"/>
            <w:shd w:val="clear" w:color="auto" w:fill="auto"/>
            <w:vAlign w:val="center"/>
          </w:tcPr>
          <w:p w14:paraId="25CF4EFF" w14:textId="730C895B" w:rsidR="00C92A4C" w:rsidRPr="004725CF" w:rsidRDefault="00C92A4C" w:rsidP="003A146F">
            <w:pPr>
              <w:jc w:val="center"/>
              <w:rPr>
                <w:iCs/>
                <w:lang w:eastAsia="ru-RU"/>
              </w:rPr>
            </w:pPr>
            <w:r w:rsidRPr="004725CF">
              <w:rPr>
                <w:iCs/>
                <w:lang w:eastAsia="ru-RU"/>
              </w:rPr>
              <w:t>Obligatoriu</w:t>
            </w:r>
          </w:p>
        </w:tc>
      </w:tr>
      <w:tr w:rsidR="00F75AEB" w:rsidRPr="00232522" w14:paraId="6AE19E71" w14:textId="77777777" w:rsidTr="00BC041F">
        <w:trPr>
          <w:gridAfter w:val="1"/>
          <w:wAfter w:w="14" w:type="dxa"/>
        </w:trPr>
        <w:tc>
          <w:tcPr>
            <w:tcW w:w="10476" w:type="dxa"/>
            <w:gridSpan w:val="5"/>
            <w:shd w:val="clear" w:color="auto" w:fill="auto"/>
            <w:vAlign w:val="center"/>
          </w:tcPr>
          <w:p w14:paraId="39897F33" w14:textId="77777777" w:rsidR="00F75AEB" w:rsidRPr="00232522" w:rsidRDefault="00F75AEB" w:rsidP="003A146F">
            <w:pPr>
              <w:jc w:val="center"/>
              <w:rPr>
                <w:iCs/>
                <w:lang w:val="en-US"/>
              </w:rPr>
            </w:pPr>
            <w:r w:rsidRPr="00232522">
              <w:rPr>
                <w:b/>
                <w:lang w:val="en-US"/>
              </w:rPr>
              <w:t>Documente suplimentare de calificare și selecție</w:t>
            </w:r>
          </w:p>
        </w:tc>
      </w:tr>
      <w:tr w:rsidR="00F75AEB" w:rsidRPr="00232522" w14:paraId="78A1E9C4" w14:textId="77777777" w:rsidTr="00652109">
        <w:tc>
          <w:tcPr>
            <w:tcW w:w="851" w:type="dxa"/>
            <w:shd w:val="clear" w:color="auto" w:fill="auto"/>
            <w:vAlign w:val="center"/>
          </w:tcPr>
          <w:p w14:paraId="6C8849DD" w14:textId="261279EB" w:rsidR="00F75AEB" w:rsidRPr="00232522" w:rsidRDefault="00FC740C" w:rsidP="003A146F">
            <w:pPr>
              <w:tabs>
                <w:tab w:val="left" w:pos="612"/>
              </w:tabs>
              <w:spacing w:before="120" w:after="120"/>
              <w:jc w:val="center"/>
              <w:rPr>
                <w:iCs/>
              </w:rPr>
            </w:pPr>
            <w:r>
              <w:rPr>
                <w:iCs/>
              </w:rPr>
              <w:t>12</w:t>
            </w:r>
          </w:p>
        </w:tc>
        <w:tc>
          <w:tcPr>
            <w:tcW w:w="2977" w:type="dxa"/>
            <w:shd w:val="clear" w:color="auto" w:fill="auto"/>
          </w:tcPr>
          <w:p w14:paraId="43868405" w14:textId="77777777" w:rsidR="00F75AEB" w:rsidRPr="00232522" w:rsidRDefault="00F75AEB" w:rsidP="003A146F">
            <w:pPr>
              <w:rPr>
                <w:color w:val="000000"/>
              </w:rPr>
            </w:pPr>
            <w:r w:rsidRPr="00232522">
              <w:rPr>
                <w:color w:val="000000"/>
              </w:rPr>
              <w:t>Dovada înregistrării persoanei juridice, în conformitate cu prevederile legale din ţara în care ofertantul este stabilit</w:t>
            </w:r>
          </w:p>
        </w:tc>
        <w:tc>
          <w:tcPr>
            <w:tcW w:w="4677" w:type="dxa"/>
            <w:gridSpan w:val="2"/>
            <w:shd w:val="clear" w:color="auto" w:fill="auto"/>
            <w:vAlign w:val="center"/>
          </w:tcPr>
          <w:p w14:paraId="1A837A7A" w14:textId="77777777" w:rsidR="00F75AEB" w:rsidRPr="00232522" w:rsidRDefault="00F75AEB" w:rsidP="003A146F">
            <w:pPr>
              <w:rPr>
                <w:color w:val="000000"/>
              </w:rPr>
            </w:pPr>
            <w:r w:rsidRPr="00232522">
              <w:rPr>
                <w:color w:val="000000"/>
              </w:rPr>
              <w:t>Copie, confirmată prin semnătura electronică;</w:t>
            </w:r>
          </w:p>
        </w:tc>
        <w:tc>
          <w:tcPr>
            <w:tcW w:w="1985" w:type="dxa"/>
            <w:gridSpan w:val="2"/>
            <w:shd w:val="clear" w:color="auto" w:fill="auto"/>
            <w:vAlign w:val="center"/>
          </w:tcPr>
          <w:p w14:paraId="40FE58D0" w14:textId="77777777" w:rsidR="00F75AEB" w:rsidRPr="00232522" w:rsidRDefault="00F75AEB" w:rsidP="003A146F">
            <w:pPr>
              <w:jc w:val="center"/>
            </w:pPr>
            <w:r w:rsidRPr="00232522">
              <w:rPr>
                <w:iCs/>
              </w:rPr>
              <w:t>Obligatoriu</w:t>
            </w:r>
          </w:p>
        </w:tc>
      </w:tr>
      <w:tr w:rsidR="00F75AEB" w:rsidRPr="00232522" w14:paraId="28A10A19" w14:textId="77777777" w:rsidTr="00652109">
        <w:tc>
          <w:tcPr>
            <w:tcW w:w="851" w:type="dxa"/>
            <w:shd w:val="clear" w:color="auto" w:fill="auto"/>
            <w:vAlign w:val="center"/>
          </w:tcPr>
          <w:p w14:paraId="1E14D4EA" w14:textId="684C8C4F" w:rsidR="00F75AEB" w:rsidRPr="00232522" w:rsidRDefault="00FC740C" w:rsidP="003A146F">
            <w:pPr>
              <w:tabs>
                <w:tab w:val="left" w:pos="612"/>
              </w:tabs>
              <w:spacing w:before="120" w:after="120"/>
              <w:jc w:val="center"/>
              <w:rPr>
                <w:iCs/>
              </w:rPr>
            </w:pPr>
            <w:r>
              <w:rPr>
                <w:iCs/>
              </w:rPr>
              <w:t>13</w:t>
            </w:r>
          </w:p>
        </w:tc>
        <w:tc>
          <w:tcPr>
            <w:tcW w:w="2977" w:type="dxa"/>
            <w:shd w:val="clear" w:color="auto" w:fill="auto"/>
            <w:vAlign w:val="center"/>
          </w:tcPr>
          <w:p w14:paraId="2038CFE7" w14:textId="77777777" w:rsidR="00F75AEB" w:rsidRPr="00232522" w:rsidRDefault="00F75AEB" w:rsidP="003A146F">
            <w:pPr>
              <w:rPr>
                <w:iCs/>
              </w:rPr>
            </w:pPr>
            <w:r w:rsidRPr="00232522">
              <w:rPr>
                <w:iCs/>
              </w:rPr>
              <w:t>Experiență similară</w:t>
            </w:r>
          </w:p>
        </w:tc>
        <w:tc>
          <w:tcPr>
            <w:tcW w:w="4677" w:type="dxa"/>
            <w:gridSpan w:val="2"/>
            <w:shd w:val="clear" w:color="auto" w:fill="auto"/>
            <w:vAlign w:val="center"/>
          </w:tcPr>
          <w:p w14:paraId="253B26EE" w14:textId="30EEA87D" w:rsidR="005447C4" w:rsidRDefault="00F75AEB" w:rsidP="001B0535">
            <w:pPr>
              <w:jc w:val="center"/>
              <w:rPr>
                <w:color w:val="000000"/>
                <w:lang w:val="en-US" w:eastAsia="ru-RU"/>
              </w:rPr>
            </w:pPr>
            <w:r w:rsidRPr="000471A0">
              <w:rPr>
                <w:color w:val="000000"/>
                <w:lang w:val="en-US" w:eastAsia="ru-RU"/>
              </w:rPr>
              <w:t>Dovada experienței</w:t>
            </w:r>
            <w:r w:rsidR="004854F5">
              <w:rPr>
                <w:color w:val="000000"/>
                <w:lang w:val="en-US" w:eastAsia="ru-RU"/>
              </w:rPr>
              <w:t xml:space="preserve"> similare (anexa nr. 12 la Documentația standard de lucrări)</w:t>
            </w:r>
            <w:r w:rsidRPr="000471A0">
              <w:rPr>
                <w:color w:val="000000"/>
                <w:lang w:val="en-US" w:eastAsia="ru-RU"/>
              </w:rPr>
              <w:t xml:space="preserve"> </w:t>
            </w:r>
          </w:p>
          <w:p w14:paraId="506314D2" w14:textId="216B7FDF" w:rsidR="00F75AEB" w:rsidRDefault="004854F5" w:rsidP="001B0535">
            <w:pPr>
              <w:jc w:val="center"/>
              <w:rPr>
                <w:i/>
                <w:color w:val="000000"/>
                <w:lang w:val="en-US" w:eastAsia="ru-RU"/>
              </w:rPr>
            </w:pPr>
            <w:r>
              <w:rPr>
                <w:color w:val="000000"/>
                <w:lang w:val="en-US" w:eastAsia="ru-RU"/>
              </w:rPr>
              <w:t>S</w:t>
            </w:r>
            <w:r w:rsidR="00F75AEB" w:rsidRPr="000471A0">
              <w:rPr>
                <w:color w:val="000000"/>
                <w:lang w:val="en-US" w:eastAsia="ru-RU"/>
              </w:rPr>
              <w:t>e va face prin lista l</w:t>
            </w:r>
            <w:r w:rsidR="00506CAC">
              <w:rPr>
                <w:color w:val="000000"/>
                <w:lang w:val="en-US" w:eastAsia="ru-RU"/>
              </w:rPr>
              <w:t>ucrărilor executate în ultimii 5</w:t>
            </w:r>
            <w:r w:rsidR="00F75AEB" w:rsidRPr="000471A0">
              <w:rPr>
                <w:color w:val="000000"/>
                <w:lang w:val="en-US" w:eastAsia="ru-RU"/>
              </w:rPr>
              <w:t xml:space="preserve"> ani, în care să se conțină cel puțin un contract de lucrări similare</w:t>
            </w:r>
            <w:r>
              <w:rPr>
                <w:color w:val="000000"/>
                <w:lang w:val="en-US" w:eastAsia="ru-RU"/>
              </w:rPr>
              <w:t>.</w:t>
            </w:r>
            <w:r w:rsidR="00F75AEB" w:rsidRPr="000471A0">
              <w:rPr>
                <w:color w:val="000000"/>
                <w:lang w:val="en-US" w:eastAsia="ru-RU"/>
              </w:rPr>
              <w:t xml:space="preserve"> a cărui valoare să nu fie mai mică de 75% din valoarea viitorului contract sau valoarea cumulată a tuturor contractelor executate în ultimul an de activitate să fie egală cu sau mai mare decît valoarea viitorului contract – </w:t>
            </w:r>
            <w:r w:rsidR="00F75AEB" w:rsidRPr="000471A0">
              <w:rPr>
                <w:i/>
                <w:color w:val="000000"/>
                <w:lang w:val="en-US" w:eastAsia="ru-RU"/>
              </w:rPr>
              <w:t>se va preze</w:t>
            </w:r>
            <w:r w:rsidR="00E13F1A">
              <w:rPr>
                <w:i/>
                <w:color w:val="000000"/>
                <w:lang w:val="en-US" w:eastAsia="ru-RU"/>
              </w:rPr>
              <w:t>nta lista și copia contractelor</w:t>
            </w:r>
            <w:r w:rsidR="00C92A4C">
              <w:rPr>
                <w:i/>
                <w:color w:val="000000"/>
                <w:lang w:val="en-US" w:eastAsia="ru-RU"/>
              </w:rPr>
              <w:t xml:space="preserve"> inclusiv și Procesele-verbale de recepție</w:t>
            </w:r>
            <w:r w:rsidR="00E13F1A">
              <w:rPr>
                <w:i/>
                <w:color w:val="000000"/>
                <w:lang w:val="en-US" w:eastAsia="ru-RU"/>
              </w:rPr>
              <w:t>.</w:t>
            </w:r>
          </w:p>
          <w:p w14:paraId="3E8CA1EA" w14:textId="0CC9977D" w:rsidR="004854F5" w:rsidRPr="000471A0" w:rsidRDefault="004854F5" w:rsidP="001B0535">
            <w:pPr>
              <w:jc w:val="center"/>
              <w:rPr>
                <w:color w:val="000000"/>
                <w:lang w:val="en-US" w:eastAsia="ru-RU"/>
              </w:rPr>
            </w:pPr>
            <w:r>
              <w:rPr>
                <w:i/>
                <w:color w:val="000000"/>
                <w:lang w:val="en-US" w:eastAsia="ru-RU"/>
              </w:rPr>
              <w:t>Confirmat prin a</w:t>
            </w:r>
            <w:r w:rsidR="00E13F1A">
              <w:rPr>
                <w:i/>
                <w:color w:val="000000"/>
                <w:lang w:val="en-US" w:eastAsia="ru-RU"/>
              </w:rPr>
              <w:t xml:space="preserve">plicarea semnăturii </w:t>
            </w:r>
            <w:r w:rsidR="00E13F1A">
              <w:rPr>
                <w:i/>
                <w:color w:val="000000"/>
                <w:lang w:val="en-US" w:eastAsia="ru-RU"/>
              </w:rPr>
              <w:lastRenderedPageBreak/>
              <w:t>electronice.</w:t>
            </w:r>
          </w:p>
        </w:tc>
        <w:tc>
          <w:tcPr>
            <w:tcW w:w="1985" w:type="dxa"/>
            <w:gridSpan w:val="2"/>
            <w:shd w:val="clear" w:color="auto" w:fill="auto"/>
            <w:vAlign w:val="center"/>
          </w:tcPr>
          <w:p w14:paraId="342C7569" w14:textId="77777777" w:rsidR="00F75AEB" w:rsidRPr="00232522" w:rsidRDefault="00F75AEB" w:rsidP="003A146F">
            <w:pPr>
              <w:jc w:val="center"/>
              <w:rPr>
                <w:iCs/>
              </w:rPr>
            </w:pPr>
            <w:r w:rsidRPr="00232522">
              <w:rPr>
                <w:iCs/>
              </w:rPr>
              <w:lastRenderedPageBreak/>
              <w:t>Obligatoriu</w:t>
            </w:r>
          </w:p>
        </w:tc>
      </w:tr>
      <w:tr w:rsidR="00F75AEB" w:rsidRPr="000471A0" w14:paraId="32DAC2AE" w14:textId="77777777" w:rsidTr="00652109">
        <w:trPr>
          <w:trHeight w:val="549"/>
        </w:trPr>
        <w:tc>
          <w:tcPr>
            <w:tcW w:w="851" w:type="dxa"/>
            <w:shd w:val="clear" w:color="auto" w:fill="auto"/>
            <w:vAlign w:val="center"/>
          </w:tcPr>
          <w:p w14:paraId="4EA99032" w14:textId="7E9D1784" w:rsidR="00F75AEB" w:rsidRPr="000471A0" w:rsidRDefault="00FC740C" w:rsidP="003A146F">
            <w:pPr>
              <w:tabs>
                <w:tab w:val="left" w:pos="612"/>
              </w:tabs>
              <w:spacing w:before="120" w:after="120"/>
              <w:jc w:val="center"/>
              <w:rPr>
                <w:iCs/>
                <w:lang w:eastAsia="ru-RU"/>
              </w:rPr>
            </w:pPr>
            <w:r>
              <w:rPr>
                <w:iCs/>
                <w:lang w:eastAsia="ru-RU"/>
              </w:rPr>
              <w:t>14</w:t>
            </w:r>
          </w:p>
        </w:tc>
        <w:tc>
          <w:tcPr>
            <w:tcW w:w="2977" w:type="dxa"/>
            <w:shd w:val="clear" w:color="auto" w:fill="auto"/>
            <w:vAlign w:val="center"/>
          </w:tcPr>
          <w:p w14:paraId="5A0D9EC9" w14:textId="049F1BC0" w:rsidR="00F75AEB" w:rsidRPr="000471A0" w:rsidRDefault="00F75AEB" w:rsidP="003A146F">
            <w:pPr>
              <w:shd w:val="clear" w:color="auto" w:fill="FFFFFF"/>
              <w:tabs>
                <w:tab w:val="left" w:pos="612"/>
              </w:tabs>
              <w:spacing w:before="120" w:after="120"/>
              <w:rPr>
                <w:rFonts w:eastAsia="SimSun"/>
                <w:lang w:val="en-US" w:eastAsia="zh-CN"/>
              </w:rPr>
            </w:pPr>
            <w:r w:rsidRPr="000471A0">
              <w:rPr>
                <w:rFonts w:eastAsia="SimSun"/>
                <w:lang w:val="en-US" w:eastAsia="zh-CN"/>
              </w:rPr>
              <w:t>Declarație pe propria răspundere privind îndeplinirea condițiilor tehn</w:t>
            </w:r>
            <w:r w:rsidR="00EE6874">
              <w:rPr>
                <w:rFonts w:eastAsia="SimSun"/>
                <w:lang w:val="en-US" w:eastAsia="zh-CN"/>
              </w:rPr>
              <w:t>ice expuse în caietul de sarcini</w:t>
            </w:r>
            <w:r w:rsidR="009477B9">
              <w:rPr>
                <w:rFonts w:eastAsia="SimSun"/>
                <w:lang w:val="en-US" w:eastAsia="zh-CN"/>
              </w:rPr>
              <w:t xml:space="preserve"> și proiectul de execuție</w:t>
            </w:r>
          </w:p>
        </w:tc>
        <w:tc>
          <w:tcPr>
            <w:tcW w:w="4677" w:type="dxa"/>
            <w:gridSpan w:val="2"/>
            <w:shd w:val="clear" w:color="auto" w:fill="auto"/>
            <w:vAlign w:val="center"/>
          </w:tcPr>
          <w:p w14:paraId="41EC85F0" w14:textId="77777777" w:rsidR="00F75AEB" w:rsidRDefault="00F75AEB" w:rsidP="003A146F">
            <w:pPr>
              <w:rPr>
                <w:lang w:val="en-US" w:eastAsia="ru-RU"/>
              </w:rPr>
            </w:pPr>
            <w:r w:rsidRPr="000471A0">
              <w:rPr>
                <w:lang w:val="en-US" w:eastAsia="ru-RU"/>
              </w:rPr>
              <w:t>Original, confirmată prin aplicarea semnăturii electronice</w:t>
            </w:r>
          </w:p>
          <w:p w14:paraId="29DB2DB8" w14:textId="77777777" w:rsidR="00FF3EFB" w:rsidRDefault="00FF3EFB" w:rsidP="003A146F">
            <w:pPr>
              <w:rPr>
                <w:lang w:val="en-US" w:eastAsia="ru-RU"/>
              </w:rPr>
            </w:pPr>
          </w:p>
          <w:p w14:paraId="57916FF1" w14:textId="77777777" w:rsidR="00FF3EFB" w:rsidRPr="000471A0" w:rsidRDefault="00FF3EFB" w:rsidP="003A146F">
            <w:pPr>
              <w:rPr>
                <w:lang w:val="en-US" w:eastAsia="ru-RU"/>
              </w:rPr>
            </w:pPr>
          </w:p>
        </w:tc>
        <w:tc>
          <w:tcPr>
            <w:tcW w:w="1985" w:type="dxa"/>
            <w:gridSpan w:val="2"/>
            <w:shd w:val="clear" w:color="auto" w:fill="auto"/>
            <w:vAlign w:val="center"/>
          </w:tcPr>
          <w:p w14:paraId="0180521D" w14:textId="77777777" w:rsidR="00F75AEB" w:rsidRPr="000471A0" w:rsidRDefault="00F75AEB" w:rsidP="003A146F">
            <w:pPr>
              <w:jc w:val="center"/>
              <w:rPr>
                <w:iCs/>
                <w:lang w:eastAsia="ru-RU"/>
              </w:rPr>
            </w:pPr>
            <w:r w:rsidRPr="000471A0">
              <w:rPr>
                <w:iCs/>
                <w:lang w:eastAsia="ru-RU"/>
              </w:rPr>
              <w:t>Obligatoriu</w:t>
            </w:r>
          </w:p>
        </w:tc>
      </w:tr>
      <w:tr w:rsidR="00FB69E5" w:rsidRPr="000471A0" w14:paraId="28B72D22" w14:textId="77777777" w:rsidTr="00652109">
        <w:trPr>
          <w:trHeight w:val="549"/>
        </w:trPr>
        <w:tc>
          <w:tcPr>
            <w:tcW w:w="851" w:type="dxa"/>
            <w:shd w:val="clear" w:color="auto" w:fill="auto"/>
            <w:vAlign w:val="center"/>
          </w:tcPr>
          <w:p w14:paraId="6088E77F" w14:textId="618A356E" w:rsidR="00FB69E5" w:rsidRDefault="00FC740C" w:rsidP="003A146F">
            <w:pPr>
              <w:tabs>
                <w:tab w:val="left" w:pos="612"/>
              </w:tabs>
              <w:spacing w:before="120" w:after="120"/>
              <w:jc w:val="center"/>
              <w:rPr>
                <w:iCs/>
                <w:lang w:eastAsia="ru-RU"/>
              </w:rPr>
            </w:pPr>
            <w:r>
              <w:rPr>
                <w:iCs/>
                <w:lang w:eastAsia="ru-RU"/>
              </w:rPr>
              <w:t>15</w:t>
            </w:r>
          </w:p>
        </w:tc>
        <w:tc>
          <w:tcPr>
            <w:tcW w:w="2977" w:type="dxa"/>
            <w:shd w:val="clear" w:color="auto" w:fill="auto"/>
            <w:vAlign w:val="center"/>
          </w:tcPr>
          <w:p w14:paraId="7F25EC98" w14:textId="5E6D8570" w:rsidR="00FB69E5" w:rsidRPr="000471A0" w:rsidRDefault="009477B9" w:rsidP="004A5300">
            <w:pPr>
              <w:shd w:val="clear" w:color="auto" w:fill="FFFFFF"/>
              <w:tabs>
                <w:tab w:val="left" w:pos="612"/>
              </w:tabs>
              <w:spacing w:before="120" w:after="120"/>
              <w:jc w:val="center"/>
              <w:rPr>
                <w:rFonts w:eastAsia="SimSun"/>
                <w:lang w:val="en-US" w:eastAsia="zh-CN"/>
              </w:rPr>
            </w:pPr>
            <w:r>
              <w:t>Declarație</w:t>
            </w:r>
            <w:r w:rsidR="00FB69E5" w:rsidRPr="00FB69E5">
              <w:t xml:space="preserve"> privind personalul de specialitate propus pentru implementarea contractului</w:t>
            </w:r>
          </w:p>
        </w:tc>
        <w:tc>
          <w:tcPr>
            <w:tcW w:w="4677" w:type="dxa"/>
            <w:gridSpan w:val="2"/>
            <w:shd w:val="clear" w:color="auto" w:fill="auto"/>
            <w:vAlign w:val="center"/>
          </w:tcPr>
          <w:p w14:paraId="5D3E7855" w14:textId="40ACBF94" w:rsidR="00FB69E5" w:rsidRPr="00FB69E5" w:rsidRDefault="00FB69E5" w:rsidP="004A5300">
            <w:pPr>
              <w:pStyle w:val="aff2"/>
              <w:jc w:val="center"/>
              <w:rPr>
                <w:sz w:val="24"/>
                <w:szCs w:val="24"/>
                <w:lang w:val="en-US"/>
              </w:rPr>
            </w:pPr>
            <w:r w:rsidRPr="00FB69E5">
              <w:rPr>
                <w:sz w:val="24"/>
                <w:szCs w:val="24"/>
                <w:lang w:val="en-US"/>
              </w:rPr>
              <w:t>Anexa nr. 14 la Documentația standard</w:t>
            </w:r>
          </w:p>
          <w:p w14:paraId="6CF27C4D" w14:textId="409B3ADB" w:rsidR="00FB69E5" w:rsidRPr="000471A0" w:rsidRDefault="00FB69E5" w:rsidP="004A5300">
            <w:pPr>
              <w:jc w:val="center"/>
              <w:rPr>
                <w:lang w:val="en-US" w:eastAsia="ru-RU"/>
              </w:rPr>
            </w:pPr>
            <w:r w:rsidRPr="00FB69E5">
              <w:rPr>
                <w:lang w:val="en-US"/>
              </w:rPr>
              <w:t>Confirmat prin aplicarea semnăturii electronice</w:t>
            </w:r>
          </w:p>
        </w:tc>
        <w:tc>
          <w:tcPr>
            <w:tcW w:w="1985" w:type="dxa"/>
            <w:gridSpan w:val="2"/>
            <w:shd w:val="clear" w:color="auto" w:fill="auto"/>
            <w:vAlign w:val="center"/>
          </w:tcPr>
          <w:p w14:paraId="2D978432" w14:textId="3A7A50BD" w:rsidR="00FB69E5" w:rsidRPr="000471A0" w:rsidRDefault="00FB69E5" w:rsidP="003A146F">
            <w:pPr>
              <w:jc w:val="center"/>
              <w:rPr>
                <w:iCs/>
                <w:lang w:eastAsia="ru-RU"/>
              </w:rPr>
            </w:pPr>
            <w:r w:rsidRPr="000471A0">
              <w:rPr>
                <w:iCs/>
                <w:lang w:eastAsia="ru-RU"/>
              </w:rPr>
              <w:t>Obligatoriu</w:t>
            </w:r>
          </w:p>
        </w:tc>
      </w:tr>
      <w:tr w:rsidR="009477B9" w:rsidRPr="000471A0" w14:paraId="2C1F5380" w14:textId="77777777" w:rsidTr="00652109">
        <w:trPr>
          <w:trHeight w:val="549"/>
        </w:trPr>
        <w:tc>
          <w:tcPr>
            <w:tcW w:w="851" w:type="dxa"/>
            <w:shd w:val="clear" w:color="auto" w:fill="auto"/>
            <w:vAlign w:val="center"/>
          </w:tcPr>
          <w:p w14:paraId="0592BF28" w14:textId="7B15B11F" w:rsidR="009477B9" w:rsidRDefault="00FC740C" w:rsidP="009477B9">
            <w:pPr>
              <w:tabs>
                <w:tab w:val="left" w:pos="612"/>
              </w:tabs>
              <w:spacing w:before="120" w:after="120"/>
              <w:jc w:val="center"/>
              <w:rPr>
                <w:iCs/>
                <w:lang w:eastAsia="ru-RU"/>
              </w:rPr>
            </w:pPr>
            <w:r>
              <w:rPr>
                <w:iCs/>
                <w:lang w:eastAsia="ru-RU"/>
              </w:rPr>
              <w:t>16</w:t>
            </w:r>
          </w:p>
        </w:tc>
        <w:tc>
          <w:tcPr>
            <w:tcW w:w="2977" w:type="dxa"/>
            <w:tcBorders>
              <w:top w:val="single" w:sz="4" w:space="0" w:color="auto"/>
              <w:left w:val="single" w:sz="4" w:space="0" w:color="auto"/>
              <w:bottom w:val="single" w:sz="4" w:space="0" w:color="auto"/>
              <w:right w:val="single" w:sz="4" w:space="0" w:color="auto"/>
            </w:tcBorders>
            <w:vAlign w:val="center"/>
          </w:tcPr>
          <w:p w14:paraId="69BC148E" w14:textId="512CD4CA" w:rsidR="009477B9" w:rsidRPr="00FB69E5" w:rsidRDefault="009477B9" w:rsidP="00486D60">
            <w:pPr>
              <w:shd w:val="clear" w:color="auto" w:fill="FFFFFF"/>
              <w:tabs>
                <w:tab w:val="left" w:pos="612"/>
              </w:tabs>
              <w:spacing w:before="120" w:after="120"/>
              <w:jc w:val="center"/>
            </w:pPr>
            <w:r>
              <w:rPr>
                <w:iCs/>
              </w:rPr>
              <w:t>Certificat de atestare profesională a dirigintelui de șantier</w:t>
            </w:r>
            <w:r w:rsidR="000D486D">
              <w:rPr>
                <w:iCs/>
              </w:rPr>
              <w:t xml:space="preserve">/responsabil tehnic </w:t>
            </w:r>
            <w:r>
              <w:rPr>
                <w:iCs/>
              </w:rPr>
              <w:t xml:space="preserve"> implicat în procesul lucrării</w:t>
            </w:r>
          </w:p>
        </w:tc>
        <w:tc>
          <w:tcPr>
            <w:tcW w:w="4677" w:type="dxa"/>
            <w:gridSpan w:val="2"/>
            <w:tcBorders>
              <w:top w:val="single" w:sz="4" w:space="0" w:color="auto"/>
              <w:left w:val="single" w:sz="4" w:space="0" w:color="auto"/>
              <w:bottom w:val="single" w:sz="4" w:space="0" w:color="auto"/>
              <w:right w:val="single" w:sz="4" w:space="0" w:color="auto"/>
            </w:tcBorders>
            <w:vAlign w:val="center"/>
          </w:tcPr>
          <w:p w14:paraId="6F6D802C" w14:textId="3C9A8B5C" w:rsidR="009477B9" w:rsidRPr="00FB69E5" w:rsidRDefault="009477B9" w:rsidP="00CC189B">
            <w:pPr>
              <w:pStyle w:val="aff2"/>
              <w:jc w:val="center"/>
              <w:rPr>
                <w:sz w:val="24"/>
                <w:szCs w:val="24"/>
                <w:lang w:val="en-US"/>
              </w:rPr>
            </w:pPr>
            <w:r w:rsidRPr="009477B9">
              <w:rPr>
                <w:color w:val="000000"/>
                <w:sz w:val="24"/>
                <w:lang w:val="en-US"/>
              </w:rPr>
              <w:t>Copie, confirmată prin semnătura electronică</w:t>
            </w:r>
          </w:p>
        </w:tc>
        <w:tc>
          <w:tcPr>
            <w:tcW w:w="1985" w:type="dxa"/>
            <w:gridSpan w:val="2"/>
            <w:shd w:val="clear" w:color="auto" w:fill="auto"/>
            <w:vAlign w:val="center"/>
          </w:tcPr>
          <w:p w14:paraId="56DB0A19" w14:textId="4A371E29" w:rsidR="009477B9" w:rsidRPr="000471A0" w:rsidRDefault="009477B9" w:rsidP="009477B9">
            <w:pPr>
              <w:jc w:val="center"/>
              <w:rPr>
                <w:iCs/>
                <w:lang w:eastAsia="ru-RU"/>
              </w:rPr>
            </w:pPr>
            <w:r w:rsidRPr="000471A0">
              <w:rPr>
                <w:iCs/>
                <w:lang w:eastAsia="ru-RU"/>
              </w:rPr>
              <w:t>Obligatoriu</w:t>
            </w:r>
          </w:p>
        </w:tc>
      </w:tr>
      <w:tr w:rsidR="003B3484" w:rsidRPr="000471A0" w14:paraId="7BEDA8AC" w14:textId="77777777" w:rsidTr="00652109">
        <w:trPr>
          <w:trHeight w:val="549"/>
        </w:trPr>
        <w:tc>
          <w:tcPr>
            <w:tcW w:w="851" w:type="dxa"/>
            <w:shd w:val="clear" w:color="auto" w:fill="auto"/>
            <w:vAlign w:val="center"/>
          </w:tcPr>
          <w:p w14:paraId="3A38B9F9" w14:textId="44F719C5" w:rsidR="003B3484" w:rsidRDefault="00FC740C" w:rsidP="009477B9">
            <w:pPr>
              <w:tabs>
                <w:tab w:val="left" w:pos="612"/>
              </w:tabs>
              <w:spacing w:before="120" w:after="120"/>
              <w:jc w:val="center"/>
              <w:rPr>
                <w:iCs/>
                <w:lang w:eastAsia="ru-RU"/>
              </w:rPr>
            </w:pPr>
            <w:r>
              <w:rPr>
                <w:iCs/>
                <w:lang w:eastAsia="ru-RU"/>
              </w:rPr>
              <w:t>17</w:t>
            </w:r>
          </w:p>
        </w:tc>
        <w:tc>
          <w:tcPr>
            <w:tcW w:w="2977" w:type="dxa"/>
            <w:tcBorders>
              <w:top w:val="single" w:sz="4" w:space="0" w:color="auto"/>
              <w:left w:val="single" w:sz="4" w:space="0" w:color="auto"/>
              <w:bottom w:val="single" w:sz="4" w:space="0" w:color="auto"/>
              <w:right w:val="single" w:sz="4" w:space="0" w:color="auto"/>
            </w:tcBorders>
            <w:vAlign w:val="center"/>
          </w:tcPr>
          <w:p w14:paraId="2D43599A" w14:textId="025D668E" w:rsidR="003B3484" w:rsidRDefault="003B3484" w:rsidP="00486D60">
            <w:pPr>
              <w:shd w:val="clear" w:color="auto" w:fill="FFFFFF"/>
              <w:tabs>
                <w:tab w:val="left" w:pos="612"/>
              </w:tabs>
              <w:spacing w:before="120" w:after="120"/>
              <w:jc w:val="center"/>
              <w:rPr>
                <w:iCs/>
              </w:rPr>
            </w:pPr>
            <w:r w:rsidRPr="000471A0">
              <w:rPr>
                <w:rFonts w:eastAsia="SimSun"/>
                <w:lang w:val="en-US" w:eastAsia="zh-CN"/>
              </w:rPr>
              <w:t>Declarație pe propria răspundere privind</w:t>
            </w:r>
            <w:r>
              <w:rPr>
                <w:rFonts w:eastAsia="SimSun"/>
                <w:lang w:val="en-US" w:eastAsia="zh-CN"/>
              </w:rPr>
              <w:t xml:space="preserve"> termenul de garnție a lucrărilor minim 5 ani</w:t>
            </w:r>
          </w:p>
        </w:tc>
        <w:tc>
          <w:tcPr>
            <w:tcW w:w="4677" w:type="dxa"/>
            <w:gridSpan w:val="2"/>
            <w:tcBorders>
              <w:top w:val="single" w:sz="4" w:space="0" w:color="auto"/>
              <w:left w:val="single" w:sz="4" w:space="0" w:color="auto"/>
              <w:bottom w:val="single" w:sz="4" w:space="0" w:color="auto"/>
              <w:right w:val="single" w:sz="4" w:space="0" w:color="auto"/>
            </w:tcBorders>
            <w:vAlign w:val="center"/>
          </w:tcPr>
          <w:p w14:paraId="0BD1421D" w14:textId="52921169" w:rsidR="003B3484" w:rsidRPr="009477B9" w:rsidRDefault="003B3484" w:rsidP="00CC189B">
            <w:pPr>
              <w:pStyle w:val="aff2"/>
              <w:jc w:val="center"/>
              <w:rPr>
                <w:color w:val="000000"/>
                <w:sz w:val="24"/>
                <w:lang w:val="en-US"/>
              </w:rPr>
            </w:pPr>
            <w:r w:rsidRPr="003B3484">
              <w:rPr>
                <w:sz w:val="24"/>
                <w:lang w:val="en-US"/>
              </w:rPr>
              <w:t>Original, confirmată prin aplicarea semnăturii electronice</w:t>
            </w:r>
          </w:p>
        </w:tc>
        <w:tc>
          <w:tcPr>
            <w:tcW w:w="1985" w:type="dxa"/>
            <w:gridSpan w:val="2"/>
            <w:shd w:val="clear" w:color="auto" w:fill="auto"/>
            <w:vAlign w:val="center"/>
          </w:tcPr>
          <w:p w14:paraId="75E20BDA" w14:textId="7927EE33" w:rsidR="003B3484" w:rsidRPr="000471A0" w:rsidRDefault="00C92A4C" w:rsidP="009477B9">
            <w:pPr>
              <w:jc w:val="center"/>
              <w:rPr>
                <w:iCs/>
                <w:lang w:eastAsia="ru-RU"/>
              </w:rPr>
            </w:pPr>
            <w:r w:rsidRPr="000471A0">
              <w:rPr>
                <w:iCs/>
                <w:lang w:eastAsia="ru-RU"/>
              </w:rPr>
              <w:t>Obligatoriu</w:t>
            </w:r>
          </w:p>
        </w:tc>
      </w:tr>
      <w:tr w:rsidR="00C92A4C" w:rsidRPr="000471A0" w14:paraId="44CFD7EC" w14:textId="77777777" w:rsidTr="00652109">
        <w:trPr>
          <w:trHeight w:val="549"/>
        </w:trPr>
        <w:tc>
          <w:tcPr>
            <w:tcW w:w="851" w:type="dxa"/>
            <w:shd w:val="clear" w:color="auto" w:fill="auto"/>
            <w:vAlign w:val="center"/>
          </w:tcPr>
          <w:p w14:paraId="559BD0B9" w14:textId="00CD0C08" w:rsidR="00C92A4C" w:rsidRPr="00C92A4C" w:rsidRDefault="00FC740C" w:rsidP="009477B9">
            <w:pPr>
              <w:tabs>
                <w:tab w:val="left" w:pos="612"/>
              </w:tabs>
              <w:spacing w:before="120" w:after="120"/>
              <w:jc w:val="center"/>
              <w:rPr>
                <w:iCs/>
                <w:lang w:eastAsia="ru-RU"/>
              </w:rPr>
            </w:pPr>
            <w:r>
              <w:rPr>
                <w:iCs/>
                <w:lang w:eastAsia="ru-RU"/>
              </w:rPr>
              <w:t>18</w:t>
            </w:r>
          </w:p>
        </w:tc>
        <w:tc>
          <w:tcPr>
            <w:tcW w:w="2977" w:type="dxa"/>
            <w:tcBorders>
              <w:top w:val="single" w:sz="4" w:space="0" w:color="auto"/>
              <w:left w:val="single" w:sz="4" w:space="0" w:color="auto"/>
              <w:bottom w:val="single" w:sz="4" w:space="0" w:color="auto"/>
              <w:right w:val="single" w:sz="4" w:space="0" w:color="auto"/>
            </w:tcBorders>
            <w:vAlign w:val="center"/>
          </w:tcPr>
          <w:p w14:paraId="55A333AE" w14:textId="2233050A" w:rsidR="00C92A4C" w:rsidRPr="00C92A4C" w:rsidRDefault="00C92A4C" w:rsidP="00486D60">
            <w:pPr>
              <w:shd w:val="clear" w:color="auto" w:fill="FFFFFF"/>
              <w:tabs>
                <w:tab w:val="left" w:pos="612"/>
              </w:tabs>
              <w:spacing w:before="120" w:after="120"/>
              <w:jc w:val="center"/>
              <w:rPr>
                <w:rFonts w:eastAsia="SimSun"/>
                <w:lang w:val="en-US" w:eastAsia="zh-CN"/>
              </w:rPr>
            </w:pPr>
            <w:r w:rsidRPr="00C92A4C">
              <w:t>D</w:t>
            </w:r>
            <w:r w:rsidRPr="00C92A4C">
              <w:rPr>
                <w:lang w:val="ro-MD"/>
              </w:rPr>
              <w:t>eclaraţiea referitoare la utilajele, instalaţiile, echipamentele tehnice de care poate dispune operatorul economic pentru îndeplinirea corespunzătoare a contractului de lucrări sau servicii de proiectare și de lucrări, conform anexei nr. 14</w:t>
            </w:r>
          </w:p>
        </w:tc>
        <w:tc>
          <w:tcPr>
            <w:tcW w:w="4677" w:type="dxa"/>
            <w:gridSpan w:val="2"/>
            <w:tcBorders>
              <w:top w:val="single" w:sz="4" w:space="0" w:color="auto"/>
              <w:left w:val="single" w:sz="4" w:space="0" w:color="auto"/>
              <w:bottom w:val="single" w:sz="4" w:space="0" w:color="auto"/>
              <w:right w:val="single" w:sz="4" w:space="0" w:color="auto"/>
            </w:tcBorders>
            <w:vAlign w:val="center"/>
          </w:tcPr>
          <w:p w14:paraId="71027851" w14:textId="3251F7DC" w:rsidR="00C92A4C" w:rsidRPr="003B3484" w:rsidRDefault="00C92A4C" w:rsidP="00CC189B">
            <w:pPr>
              <w:pStyle w:val="aff2"/>
              <w:jc w:val="center"/>
              <w:rPr>
                <w:sz w:val="24"/>
                <w:lang w:val="en-US"/>
              </w:rPr>
            </w:pPr>
            <w:r w:rsidRPr="003B3484">
              <w:rPr>
                <w:sz w:val="24"/>
                <w:lang w:val="en-US"/>
              </w:rPr>
              <w:t>Original, confirmată prin aplicarea semnăturii electronice</w:t>
            </w:r>
          </w:p>
        </w:tc>
        <w:tc>
          <w:tcPr>
            <w:tcW w:w="1985" w:type="dxa"/>
            <w:gridSpan w:val="2"/>
            <w:shd w:val="clear" w:color="auto" w:fill="auto"/>
            <w:vAlign w:val="center"/>
          </w:tcPr>
          <w:p w14:paraId="06CEC107" w14:textId="4034D940" w:rsidR="00C92A4C" w:rsidRPr="000471A0" w:rsidRDefault="00C92A4C" w:rsidP="009477B9">
            <w:pPr>
              <w:jc w:val="center"/>
              <w:rPr>
                <w:iCs/>
                <w:lang w:eastAsia="ru-RU"/>
              </w:rPr>
            </w:pPr>
            <w:r w:rsidRPr="000471A0">
              <w:rPr>
                <w:iCs/>
                <w:lang w:eastAsia="ru-RU"/>
              </w:rPr>
              <w:t>Obligatoriu</w:t>
            </w:r>
          </w:p>
        </w:tc>
      </w:tr>
      <w:tr w:rsidR="00C92A4C" w:rsidRPr="000471A0" w14:paraId="0781A7F3" w14:textId="77777777" w:rsidTr="00652109">
        <w:trPr>
          <w:trHeight w:val="549"/>
        </w:trPr>
        <w:tc>
          <w:tcPr>
            <w:tcW w:w="851" w:type="dxa"/>
            <w:shd w:val="clear" w:color="auto" w:fill="auto"/>
            <w:vAlign w:val="center"/>
          </w:tcPr>
          <w:p w14:paraId="699DE2E2" w14:textId="757CE2E7" w:rsidR="00C92A4C" w:rsidRDefault="00FC740C" w:rsidP="009477B9">
            <w:pPr>
              <w:tabs>
                <w:tab w:val="left" w:pos="612"/>
              </w:tabs>
              <w:spacing w:before="120" w:after="120"/>
              <w:jc w:val="center"/>
              <w:rPr>
                <w:iCs/>
                <w:lang w:eastAsia="ru-RU"/>
              </w:rPr>
            </w:pPr>
            <w:r>
              <w:rPr>
                <w:iCs/>
                <w:lang w:eastAsia="ru-RU"/>
              </w:rPr>
              <w:t>19</w:t>
            </w:r>
          </w:p>
        </w:tc>
        <w:tc>
          <w:tcPr>
            <w:tcW w:w="2977" w:type="dxa"/>
            <w:tcBorders>
              <w:top w:val="single" w:sz="4" w:space="0" w:color="auto"/>
              <w:left w:val="single" w:sz="4" w:space="0" w:color="auto"/>
              <w:bottom w:val="single" w:sz="4" w:space="0" w:color="auto"/>
              <w:right w:val="single" w:sz="4" w:space="0" w:color="auto"/>
            </w:tcBorders>
            <w:vAlign w:val="center"/>
          </w:tcPr>
          <w:p w14:paraId="6915F36E" w14:textId="2DA8F9EC" w:rsidR="00C92A4C" w:rsidRPr="000471A0" w:rsidRDefault="00C92A4C" w:rsidP="00486D60">
            <w:pPr>
              <w:shd w:val="clear" w:color="auto" w:fill="FFFFFF"/>
              <w:tabs>
                <w:tab w:val="left" w:pos="612"/>
              </w:tabs>
              <w:spacing w:before="120" w:after="120"/>
              <w:jc w:val="center"/>
              <w:rPr>
                <w:rFonts w:eastAsia="SimSun"/>
                <w:lang w:val="en-US" w:eastAsia="zh-CN"/>
              </w:rPr>
            </w:pPr>
            <w:r>
              <w:rPr>
                <w:rFonts w:eastAsia="SimSun"/>
                <w:lang w:val="en-US" w:eastAsia="zh-CN"/>
              </w:rPr>
              <w:t>Lista echipamentelor</w:t>
            </w:r>
          </w:p>
        </w:tc>
        <w:tc>
          <w:tcPr>
            <w:tcW w:w="4677" w:type="dxa"/>
            <w:gridSpan w:val="2"/>
            <w:tcBorders>
              <w:top w:val="single" w:sz="4" w:space="0" w:color="auto"/>
              <w:left w:val="single" w:sz="4" w:space="0" w:color="auto"/>
              <w:bottom w:val="single" w:sz="4" w:space="0" w:color="auto"/>
              <w:right w:val="single" w:sz="4" w:space="0" w:color="auto"/>
            </w:tcBorders>
            <w:vAlign w:val="center"/>
          </w:tcPr>
          <w:p w14:paraId="0A28C26B" w14:textId="030C83B1" w:rsidR="00C92A4C" w:rsidRPr="003B3484" w:rsidRDefault="00C92A4C" w:rsidP="00CC189B">
            <w:pPr>
              <w:pStyle w:val="aff2"/>
              <w:jc w:val="center"/>
              <w:rPr>
                <w:sz w:val="24"/>
                <w:lang w:val="en-US"/>
              </w:rPr>
            </w:pPr>
            <w:r>
              <w:rPr>
                <w:sz w:val="24"/>
                <w:lang w:val="en-US"/>
              </w:rPr>
              <w:t>Se va prezenta lista echipamentelor propuse , cu indicarea producătorului, modelului și parametrilor tehnici, cu anexarea fișelor tehnice</w:t>
            </w:r>
          </w:p>
        </w:tc>
        <w:tc>
          <w:tcPr>
            <w:tcW w:w="1985" w:type="dxa"/>
            <w:gridSpan w:val="2"/>
            <w:shd w:val="clear" w:color="auto" w:fill="auto"/>
            <w:vAlign w:val="center"/>
          </w:tcPr>
          <w:p w14:paraId="58B73539" w14:textId="6A395E04" w:rsidR="00C92A4C" w:rsidRPr="000471A0" w:rsidRDefault="00C92A4C" w:rsidP="009477B9">
            <w:pPr>
              <w:jc w:val="center"/>
              <w:rPr>
                <w:iCs/>
                <w:lang w:eastAsia="ru-RU"/>
              </w:rPr>
            </w:pPr>
            <w:r w:rsidRPr="000471A0">
              <w:rPr>
                <w:iCs/>
                <w:lang w:eastAsia="ru-RU"/>
              </w:rPr>
              <w:t>Obligatoriu</w:t>
            </w:r>
          </w:p>
        </w:tc>
      </w:tr>
      <w:tr w:rsidR="00C92A4C" w:rsidRPr="000471A0" w14:paraId="1D72A5D5" w14:textId="77777777" w:rsidTr="00652109">
        <w:trPr>
          <w:trHeight w:val="549"/>
        </w:trPr>
        <w:tc>
          <w:tcPr>
            <w:tcW w:w="851" w:type="dxa"/>
            <w:shd w:val="clear" w:color="auto" w:fill="auto"/>
            <w:vAlign w:val="center"/>
          </w:tcPr>
          <w:p w14:paraId="40CE666D" w14:textId="1A9167D7" w:rsidR="00C92A4C" w:rsidRDefault="00FC740C" w:rsidP="009477B9">
            <w:pPr>
              <w:tabs>
                <w:tab w:val="left" w:pos="612"/>
              </w:tabs>
              <w:spacing w:before="120" w:after="120"/>
              <w:jc w:val="center"/>
              <w:rPr>
                <w:iCs/>
                <w:lang w:eastAsia="ru-RU"/>
              </w:rPr>
            </w:pPr>
            <w:r>
              <w:rPr>
                <w:iCs/>
                <w:lang w:eastAsia="ru-RU"/>
              </w:rPr>
              <w:t>20</w:t>
            </w:r>
          </w:p>
        </w:tc>
        <w:tc>
          <w:tcPr>
            <w:tcW w:w="2977" w:type="dxa"/>
            <w:tcBorders>
              <w:top w:val="single" w:sz="4" w:space="0" w:color="auto"/>
              <w:left w:val="single" w:sz="4" w:space="0" w:color="auto"/>
              <w:bottom w:val="single" w:sz="4" w:space="0" w:color="auto"/>
              <w:right w:val="single" w:sz="4" w:space="0" w:color="auto"/>
            </w:tcBorders>
            <w:vAlign w:val="center"/>
          </w:tcPr>
          <w:p w14:paraId="493C2E4D" w14:textId="517068FB" w:rsidR="00C92A4C" w:rsidRPr="00CC189B" w:rsidRDefault="00C92A4C" w:rsidP="00486D60">
            <w:pPr>
              <w:shd w:val="clear" w:color="auto" w:fill="FFFFFF"/>
              <w:tabs>
                <w:tab w:val="left" w:pos="612"/>
              </w:tabs>
              <w:spacing w:before="120" w:after="120"/>
              <w:jc w:val="center"/>
              <w:rPr>
                <w:rFonts w:eastAsia="SimSun"/>
                <w:lang w:val="en-US" w:eastAsia="zh-CN"/>
              </w:rPr>
            </w:pPr>
            <w:r w:rsidRPr="00CC189B">
              <w:rPr>
                <w:rFonts w:eastAsia="SimSun"/>
                <w:lang w:val="en-US" w:eastAsia="zh-CN"/>
              </w:rPr>
              <w:t>Organizarea executării lucrărilor</w:t>
            </w:r>
          </w:p>
        </w:tc>
        <w:tc>
          <w:tcPr>
            <w:tcW w:w="4677" w:type="dxa"/>
            <w:gridSpan w:val="2"/>
            <w:tcBorders>
              <w:top w:val="single" w:sz="4" w:space="0" w:color="auto"/>
              <w:left w:val="single" w:sz="4" w:space="0" w:color="auto"/>
              <w:bottom w:val="single" w:sz="4" w:space="0" w:color="auto"/>
              <w:right w:val="single" w:sz="4" w:space="0" w:color="auto"/>
            </w:tcBorders>
            <w:vAlign w:val="center"/>
          </w:tcPr>
          <w:p w14:paraId="24C91D7C" w14:textId="1AB6C01E" w:rsidR="00C92A4C" w:rsidRPr="00CC189B" w:rsidRDefault="00C92A4C" w:rsidP="00486D60">
            <w:pPr>
              <w:pStyle w:val="aff2"/>
              <w:jc w:val="center"/>
              <w:rPr>
                <w:sz w:val="24"/>
                <w:szCs w:val="24"/>
                <w:lang w:val="en-US"/>
              </w:rPr>
            </w:pPr>
            <w:r w:rsidRPr="00CC189B">
              <w:rPr>
                <w:sz w:val="24"/>
                <w:szCs w:val="24"/>
                <w:lang w:val="en-US"/>
              </w:rPr>
              <w:t xml:space="preserve">Se va prezenta zuccint modul de </w:t>
            </w:r>
            <w:r w:rsidRPr="00CC189B">
              <w:rPr>
                <w:rFonts w:eastAsia="SimSun"/>
                <w:sz w:val="24"/>
                <w:szCs w:val="24"/>
                <w:lang w:val="en-US" w:eastAsia="zh-CN"/>
              </w:rPr>
              <w:t>organizare a executării lucrărilor în condițiile menținerii activității medicale</w:t>
            </w:r>
          </w:p>
        </w:tc>
        <w:tc>
          <w:tcPr>
            <w:tcW w:w="1985" w:type="dxa"/>
            <w:gridSpan w:val="2"/>
            <w:shd w:val="clear" w:color="auto" w:fill="auto"/>
            <w:vAlign w:val="center"/>
          </w:tcPr>
          <w:p w14:paraId="527CEBE6" w14:textId="0A2EB7DB" w:rsidR="00C92A4C" w:rsidRPr="000471A0" w:rsidRDefault="00C92A4C" w:rsidP="009477B9">
            <w:pPr>
              <w:jc w:val="center"/>
              <w:rPr>
                <w:iCs/>
                <w:lang w:eastAsia="ru-RU"/>
              </w:rPr>
            </w:pPr>
            <w:r w:rsidRPr="000471A0">
              <w:rPr>
                <w:iCs/>
                <w:lang w:eastAsia="ru-RU"/>
              </w:rPr>
              <w:t>Obligatoriu</w:t>
            </w:r>
          </w:p>
        </w:tc>
      </w:tr>
      <w:tr w:rsidR="009477B9" w:rsidRPr="000471A0" w14:paraId="66CF5EF5" w14:textId="77777777" w:rsidTr="00652109">
        <w:trPr>
          <w:gridAfter w:val="1"/>
          <w:wAfter w:w="14" w:type="dxa"/>
          <w:trHeight w:val="132"/>
        </w:trPr>
        <w:tc>
          <w:tcPr>
            <w:tcW w:w="3828" w:type="dxa"/>
            <w:gridSpan w:val="2"/>
            <w:shd w:val="clear" w:color="auto" w:fill="auto"/>
            <w:vAlign w:val="center"/>
          </w:tcPr>
          <w:p w14:paraId="603D0F20" w14:textId="77777777" w:rsidR="009477B9" w:rsidRPr="00157D3E" w:rsidRDefault="009477B9" w:rsidP="009477B9">
            <w:pPr>
              <w:keepNext/>
              <w:outlineLvl w:val="0"/>
              <w:rPr>
                <w:bCs/>
                <w:color w:val="000000"/>
                <w:kern w:val="32"/>
                <w:lang w:eastAsia="ru-RU"/>
              </w:rPr>
            </w:pPr>
            <w:r w:rsidRPr="00157D3E">
              <w:rPr>
                <w:color w:val="000000"/>
                <w:lang w:eastAsia="ru-RU"/>
              </w:rPr>
              <w:t>Executarea lucrărilor</w:t>
            </w:r>
          </w:p>
        </w:tc>
        <w:tc>
          <w:tcPr>
            <w:tcW w:w="6648" w:type="dxa"/>
            <w:gridSpan w:val="3"/>
            <w:shd w:val="clear" w:color="auto" w:fill="auto"/>
            <w:vAlign w:val="center"/>
          </w:tcPr>
          <w:p w14:paraId="217A2AF9" w14:textId="749C4802" w:rsidR="009477B9" w:rsidRPr="00157D3E" w:rsidRDefault="0092545F" w:rsidP="00CC189B">
            <w:pPr>
              <w:shd w:val="clear" w:color="auto" w:fill="FFFFFF"/>
              <w:tabs>
                <w:tab w:val="left" w:pos="612"/>
              </w:tabs>
              <w:spacing w:before="120" w:after="120"/>
              <w:ind w:left="-108" w:right="-108"/>
              <w:jc w:val="center"/>
              <w:rPr>
                <w:iCs/>
                <w:color w:val="000000"/>
                <w:lang w:val="en-US" w:eastAsia="ru-RU"/>
              </w:rPr>
            </w:pPr>
            <w:r w:rsidRPr="00157D3E">
              <w:rPr>
                <w:rFonts w:eastAsia="Calibri"/>
                <w:color w:val="000000"/>
                <w:lang w:val="en-US" w:eastAsia="ru-RU"/>
              </w:rPr>
              <w:t>În termen de 5</w:t>
            </w:r>
            <w:r w:rsidR="009477B9" w:rsidRPr="00157D3E">
              <w:rPr>
                <w:rFonts w:eastAsia="Calibri"/>
                <w:color w:val="000000"/>
                <w:lang w:val="en-US" w:eastAsia="ru-RU"/>
              </w:rPr>
              <w:t xml:space="preserve">0 de zile calendaristice din momentul </w:t>
            </w:r>
            <w:r w:rsidRPr="00157D3E">
              <w:rPr>
                <w:rFonts w:eastAsia="Calibri"/>
                <w:color w:val="000000"/>
                <w:lang w:val="en-US" w:eastAsia="ru-RU"/>
              </w:rPr>
              <w:t>semnării contractului.</w:t>
            </w:r>
          </w:p>
        </w:tc>
      </w:tr>
      <w:tr w:rsidR="009477B9" w:rsidRPr="000471A0" w14:paraId="6C69F4FD" w14:textId="77777777" w:rsidTr="00652109">
        <w:trPr>
          <w:gridAfter w:val="1"/>
          <w:wAfter w:w="14" w:type="dxa"/>
          <w:trHeight w:val="557"/>
        </w:trPr>
        <w:tc>
          <w:tcPr>
            <w:tcW w:w="3828" w:type="dxa"/>
            <w:gridSpan w:val="2"/>
            <w:shd w:val="clear" w:color="auto" w:fill="auto"/>
            <w:vAlign w:val="center"/>
          </w:tcPr>
          <w:p w14:paraId="3C7AC84D" w14:textId="77777777" w:rsidR="009477B9" w:rsidRPr="000471A0" w:rsidRDefault="009477B9" w:rsidP="009477B9">
            <w:pPr>
              <w:keepNext/>
              <w:outlineLvl w:val="0"/>
              <w:rPr>
                <w:b/>
                <w:color w:val="000000"/>
                <w:lang w:val="en-US" w:eastAsia="ru-RU"/>
              </w:rPr>
            </w:pPr>
            <w:r w:rsidRPr="000471A0">
              <w:rPr>
                <w:lang w:val="es-ES_tradnl" w:eastAsia="ru-RU"/>
              </w:rPr>
              <w:t>Modalitatea de efectuare a evaluării</w:t>
            </w:r>
          </w:p>
        </w:tc>
        <w:tc>
          <w:tcPr>
            <w:tcW w:w="6648" w:type="dxa"/>
            <w:gridSpan w:val="3"/>
            <w:shd w:val="clear" w:color="auto" w:fill="auto"/>
            <w:vAlign w:val="center"/>
          </w:tcPr>
          <w:p w14:paraId="4D631002" w14:textId="62A55D24" w:rsidR="009477B9" w:rsidRPr="000471A0" w:rsidRDefault="009477B9" w:rsidP="00CC189B">
            <w:pPr>
              <w:shd w:val="clear" w:color="auto" w:fill="FFFFFF"/>
              <w:tabs>
                <w:tab w:val="left" w:pos="612"/>
              </w:tabs>
              <w:spacing w:before="120" w:after="120"/>
              <w:ind w:left="-108" w:right="-108"/>
              <w:jc w:val="center"/>
              <w:rPr>
                <w:color w:val="000000"/>
                <w:lang w:val="en-US" w:eastAsia="ru-RU"/>
              </w:rPr>
            </w:pPr>
            <w:r w:rsidRPr="000471A0">
              <w:rPr>
                <w:lang w:val="en-US" w:eastAsia="ru-RU"/>
              </w:rPr>
              <w:t>Cel mai mic preţ fără TVA cu corespundere</w:t>
            </w:r>
            <w:r>
              <w:rPr>
                <w:lang w:val="en-US" w:eastAsia="ru-RU"/>
              </w:rPr>
              <w:t>a cerinţelor solicitate, pe lot.</w:t>
            </w:r>
          </w:p>
        </w:tc>
      </w:tr>
      <w:tr w:rsidR="009477B9" w:rsidRPr="000471A0" w14:paraId="7D23A00B" w14:textId="77777777" w:rsidTr="00652109">
        <w:trPr>
          <w:gridAfter w:val="1"/>
          <w:wAfter w:w="14" w:type="dxa"/>
          <w:trHeight w:val="557"/>
        </w:trPr>
        <w:tc>
          <w:tcPr>
            <w:tcW w:w="3828" w:type="dxa"/>
            <w:gridSpan w:val="2"/>
            <w:shd w:val="clear" w:color="auto" w:fill="auto"/>
            <w:vAlign w:val="center"/>
          </w:tcPr>
          <w:p w14:paraId="37E88D10" w14:textId="77777777" w:rsidR="009477B9" w:rsidRPr="000471A0" w:rsidRDefault="009477B9" w:rsidP="009477B9">
            <w:pPr>
              <w:keepNext/>
              <w:outlineLvl w:val="0"/>
              <w:rPr>
                <w:b/>
                <w:lang w:val="es-ES_tradnl" w:eastAsia="ru-RU"/>
              </w:rPr>
            </w:pPr>
            <w:r w:rsidRPr="000471A0">
              <w:rPr>
                <w:lang w:val="en-US" w:eastAsia="ru-RU"/>
              </w:rPr>
              <w:t>Termen și modalitate de achitare</w:t>
            </w:r>
          </w:p>
        </w:tc>
        <w:tc>
          <w:tcPr>
            <w:tcW w:w="6648" w:type="dxa"/>
            <w:gridSpan w:val="3"/>
            <w:shd w:val="clear" w:color="auto" w:fill="auto"/>
            <w:vAlign w:val="center"/>
          </w:tcPr>
          <w:p w14:paraId="6F788217" w14:textId="7CF30C1C" w:rsidR="009477B9" w:rsidRPr="000471A0" w:rsidRDefault="009477B9" w:rsidP="00CC189B">
            <w:pPr>
              <w:shd w:val="clear" w:color="auto" w:fill="FFFFFF"/>
              <w:tabs>
                <w:tab w:val="left" w:pos="612"/>
              </w:tabs>
              <w:spacing w:before="120" w:after="120"/>
              <w:ind w:left="-108" w:right="-108"/>
              <w:jc w:val="center"/>
              <w:rPr>
                <w:lang w:val="en-US" w:eastAsia="ru-RU"/>
              </w:rPr>
            </w:pPr>
            <w:r>
              <w:rPr>
                <w:lang w:val="en-US" w:eastAsia="ru-RU"/>
              </w:rPr>
              <w:t>Prin transfer, în termen de 60</w:t>
            </w:r>
            <w:r w:rsidRPr="000471A0">
              <w:rPr>
                <w:lang w:val="en-US" w:eastAsia="ru-RU"/>
              </w:rPr>
              <w:t xml:space="preserve"> zile, </w:t>
            </w:r>
            <w:r w:rsidRPr="000471A0">
              <w:rPr>
                <w:color w:val="000000"/>
                <w:lang w:val="en-US" w:eastAsia="ru-RU"/>
              </w:rPr>
              <w:t>după semnarea proceselor-verbale de recepţie a lucrărilor executate</w:t>
            </w:r>
            <w:r>
              <w:rPr>
                <w:color w:val="000000"/>
                <w:lang w:val="en-US" w:eastAsia="ru-RU"/>
              </w:rPr>
              <w:t>.</w:t>
            </w:r>
          </w:p>
        </w:tc>
      </w:tr>
      <w:tr w:rsidR="009477B9" w:rsidRPr="000471A0" w14:paraId="6DC6E066" w14:textId="77777777" w:rsidTr="00652109">
        <w:trPr>
          <w:gridAfter w:val="1"/>
          <w:wAfter w:w="14" w:type="dxa"/>
          <w:trHeight w:val="557"/>
        </w:trPr>
        <w:tc>
          <w:tcPr>
            <w:tcW w:w="3828" w:type="dxa"/>
            <w:gridSpan w:val="2"/>
            <w:shd w:val="clear" w:color="auto" w:fill="auto"/>
            <w:vAlign w:val="center"/>
          </w:tcPr>
          <w:p w14:paraId="5ABFB138" w14:textId="395534F3" w:rsidR="009477B9" w:rsidRPr="000471A0" w:rsidRDefault="009477B9" w:rsidP="009477B9">
            <w:pPr>
              <w:keepNext/>
              <w:outlineLvl w:val="0"/>
              <w:rPr>
                <w:lang w:val="en-US" w:eastAsia="ru-RU"/>
              </w:rPr>
            </w:pPr>
            <w:r w:rsidRPr="000471A0">
              <w:rPr>
                <w:lang w:val="en-US" w:eastAsia="ru-RU"/>
              </w:rPr>
              <w:t>Garanție de bună</w:t>
            </w:r>
            <w:r w:rsidR="00401123">
              <w:rPr>
                <w:lang w:val="en-US" w:eastAsia="ru-RU"/>
              </w:rPr>
              <w:t xml:space="preserve"> execuție – 5% din valoarea cot</w:t>
            </w:r>
            <w:r w:rsidRPr="000471A0">
              <w:rPr>
                <w:lang w:val="en-US" w:eastAsia="ru-RU"/>
              </w:rPr>
              <w:t>ractului cu tva</w:t>
            </w:r>
          </w:p>
        </w:tc>
        <w:tc>
          <w:tcPr>
            <w:tcW w:w="6648" w:type="dxa"/>
            <w:gridSpan w:val="3"/>
            <w:shd w:val="clear" w:color="auto" w:fill="auto"/>
            <w:vAlign w:val="center"/>
          </w:tcPr>
          <w:p w14:paraId="06FE887D" w14:textId="200F99B9" w:rsidR="009477B9" w:rsidRPr="000471A0" w:rsidRDefault="009477B9" w:rsidP="00CC189B">
            <w:pPr>
              <w:shd w:val="clear" w:color="auto" w:fill="FFFFFF"/>
              <w:tabs>
                <w:tab w:val="left" w:pos="612"/>
              </w:tabs>
              <w:spacing w:before="120" w:after="120"/>
              <w:ind w:left="-108" w:right="-108"/>
              <w:jc w:val="center"/>
              <w:rPr>
                <w:lang w:val="en-US" w:eastAsia="ru-RU"/>
              </w:rPr>
            </w:pPr>
            <w:r w:rsidRPr="000471A0">
              <w:rPr>
                <w:lang w:val="en-US" w:eastAsia="ru-RU"/>
              </w:rPr>
              <w:t>Se va reține pînă la</w:t>
            </w:r>
            <w:r w:rsidR="0092545F">
              <w:rPr>
                <w:lang w:val="en-US" w:eastAsia="ru-RU"/>
              </w:rPr>
              <w:t xml:space="preserve"> d</w:t>
            </w:r>
            <w:r w:rsidR="00157D3E">
              <w:rPr>
                <w:lang w:val="en-US" w:eastAsia="ru-RU"/>
              </w:rPr>
              <w:t>area în exploatare a lucrărilor.</w:t>
            </w:r>
          </w:p>
        </w:tc>
      </w:tr>
    </w:tbl>
    <w:p w14:paraId="75DAFFB8" w14:textId="77777777" w:rsidR="00E92E63" w:rsidRPr="00F75AEB" w:rsidRDefault="00E92E63" w:rsidP="00E92E63">
      <w:pPr>
        <w:shd w:val="clear" w:color="auto" w:fill="FFFFFF" w:themeFill="background1"/>
        <w:tabs>
          <w:tab w:val="right" w:pos="426"/>
        </w:tabs>
        <w:spacing w:before="120"/>
        <w:rPr>
          <w:b/>
          <w:noProof w:val="0"/>
          <w:lang w:val="en-US" w:eastAsia="ru-RU"/>
        </w:rPr>
      </w:pPr>
    </w:p>
    <w:p w14:paraId="04AF486D" w14:textId="571AB229" w:rsidR="0015247E" w:rsidRPr="00401123" w:rsidRDefault="0015247E"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Garanția pentru ofertă, după caz</w:t>
      </w:r>
      <w:r w:rsidR="00E92E63" w:rsidRPr="00401123">
        <w:rPr>
          <w:noProof w:val="0"/>
          <w:lang w:eastAsia="ru-RU"/>
        </w:rPr>
        <w:t>:</w:t>
      </w:r>
      <w:r w:rsidRPr="00401123">
        <w:rPr>
          <w:noProof w:val="0"/>
          <w:lang w:eastAsia="ru-RU"/>
        </w:rPr>
        <w:t xml:space="preserve"> </w:t>
      </w:r>
      <w:r w:rsidR="00E92E63" w:rsidRPr="00401123">
        <w:rPr>
          <w:noProof w:val="0"/>
          <w:lang w:eastAsia="ru-RU"/>
        </w:rPr>
        <w:t>1% din valoarea ofertei fără</w:t>
      </w:r>
      <w:r w:rsidR="009477B9" w:rsidRPr="00401123">
        <w:rPr>
          <w:noProof w:val="0"/>
          <w:lang w:eastAsia="ru-RU"/>
        </w:rPr>
        <w:t xml:space="preserve"> tva (rechizitele vezi la pct.39</w:t>
      </w:r>
      <w:r w:rsidR="00E92E63" w:rsidRPr="00401123">
        <w:rPr>
          <w:noProof w:val="0"/>
          <w:lang w:eastAsia="ru-RU"/>
        </w:rPr>
        <w:t>)</w:t>
      </w:r>
      <w:r w:rsidR="00263800" w:rsidRPr="00401123">
        <w:rPr>
          <w:noProof w:val="0"/>
          <w:lang w:eastAsia="ru-RU"/>
        </w:rPr>
        <w:t>.</w:t>
      </w:r>
    </w:p>
    <w:p w14:paraId="537A3EA2" w14:textId="2EC6897D" w:rsidR="0015247E" w:rsidRPr="00401123" w:rsidRDefault="00F6465C" w:rsidP="006C433E">
      <w:pPr>
        <w:numPr>
          <w:ilvl w:val="0"/>
          <w:numId w:val="3"/>
        </w:numPr>
        <w:shd w:val="clear" w:color="auto" w:fill="FFFFFF" w:themeFill="background1"/>
        <w:tabs>
          <w:tab w:val="right" w:pos="426"/>
        </w:tabs>
        <w:spacing w:before="120"/>
        <w:ind w:left="360"/>
        <w:rPr>
          <w:noProof w:val="0"/>
          <w:color w:val="000000" w:themeColor="text1"/>
          <w:lang w:eastAsia="ru-RU"/>
        </w:rPr>
      </w:pPr>
      <w:r w:rsidRPr="00401123">
        <w:rPr>
          <w:noProof w:val="0"/>
          <w:lang w:eastAsia="ru-RU"/>
        </w:rPr>
        <w:lastRenderedPageBreak/>
        <w:t xml:space="preserve">Termenul de </w:t>
      </w:r>
      <w:r w:rsidRPr="00401123">
        <w:rPr>
          <w:noProof w:val="0"/>
          <w:color w:val="000000" w:themeColor="text1"/>
          <w:lang w:eastAsia="ru-RU"/>
        </w:rPr>
        <w:t>garanție a lucrărilor</w:t>
      </w:r>
      <w:r w:rsidR="00E92E63" w:rsidRPr="00401123">
        <w:rPr>
          <w:noProof w:val="0"/>
          <w:color w:val="000000" w:themeColor="text1"/>
          <w:lang w:eastAsia="ru-RU"/>
        </w:rPr>
        <w:t>: minim 5 ani</w:t>
      </w:r>
      <w:r w:rsidR="00D426D2" w:rsidRPr="00401123">
        <w:rPr>
          <w:noProof w:val="0"/>
          <w:color w:val="000000" w:themeColor="text1"/>
          <w:lang w:eastAsia="ru-RU"/>
        </w:rPr>
        <w:t>.</w:t>
      </w:r>
    </w:p>
    <w:p w14:paraId="13C1C02B" w14:textId="0B47E67C" w:rsidR="00F6465C" w:rsidRPr="00401123" w:rsidRDefault="00F6465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color w:val="000000" w:themeColor="text1"/>
          <w:lang w:eastAsia="ru-RU"/>
        </w:rPr>
        <w:t>Garanția d</w:t>
      </w:r>
      <w:r w:rsidR="00E92E63" w:rsidRPr="00401123">
        <w:rPr>
          <w:noProof w:val="0"/>
          <w:color w:val="000000" w:themeColor="text1"/>
          <w:lang w:eastAsia="ru-RU"/>
        </w:rPr>
        <w:t xml:space="preserve">e bună execuție a contractului: </w:t>
      </w:r>
      <w:r w:rsidR="00E03F78" w:rsidRPr="00401123">
        <w:rPr>
          <w:noProof w:val="0"/>
          <w:color w:val="000000" w:themeColor="text1"/>
          <w:lang w:eastAsia="ru-RU"/>
        </w:rPr>
        <w:t>5% din valoarea sumei contractate</w:t>
      </w:r>
      <w:r w:rsidR="00E92E63" w:rsidRPr="00401123">
        <w:rPr>
          <w:noProof w:val="0"/>
          <w:color w:val="000000" w:themeColor="text1"/>
          <w:lang w:eastAsia="ru-RU"/>
        </w:rPr>
        <w:t xml:space="preserve"> </w:t>
      </w:r>
      <w:r w:rsidR="009477B9" w:rsidRPr="00401123">
        <w:rPr>
          <w:noProof w:val="0"/>
          <w:lang w:eastAsia="ru-RU"/>
        </w:rPr>
        <w:t>(rechizitele vezi la pct. 39</w:t>
      </w:r>
      <w:r w:rsidR="00E92E63" w:rsidRPr="00401123">
        <w:rPr>
          <w:noProof w:val="0"/>
          <w:lang w:eastAsia="ru-RU"/>
        </w:rPr>
        <w:t>)</w:t>
      </w:r>
      <w:r w:rsidRPr="00401123">
        <w:rPr>
          <w:noProof w:val="0"/>
          <w:lang w:eastAsia="ru-RU"/>
        </w:rPr>
        <w:t>.</w:t>
      </w:r>
    </w:p>
    <w:p w14:paraId="0AF5FA01" w14:textId="05154929" w:rsidR="00BE362C" w:rsidRPr="00401123" w:rsidRDefault="00BE362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Motivul recurgerii la procedura accelerată (în cazul licitației deschise, restr</w:t>
      </w:r>
      <w:r w:rsidR="00C32CB2" w:rsidRPr="00401123">
        <w:rPr>
          <w:noProof w:val="0"/>
          <w:lang w:eastAsia="ru-RU"/>
        </w:rPr>
        <w:t>â</w:t>
      </w:r>
      <w:r w:rsidRPr="00401123">
        <w:rPr>
          <w:noProof w:val="0"/>
          <w:lang w:eastAsia="ru-RU"/>
        </w:rPr>
        <w:t>nse</w:t>
      </w:r>
      <w:r w:rsidR="00FE38A6" w:rsidRPr="00401123">
        <w:rPr>
          <w:noProof w:val="0"/>
          <w:lang w:eastAsia="ru-RU"/>
        </w:rPr>
        <w:t xml:space="preserve"> </w:t>
      </w:r>
      <w:r w:rsidR="00E92E63" w:rsidRPr="00401123">
        <w:rPr>
          <w:noProof w:val="0"/>
          <w:lang w:eastAsia="ru-RU"/>
        </w:rPr>
        <w:t xml:space="preserve">și a procedurii negociate) - </w:t>
      </w:r>
    </w:p>
    <w:p w14:paraId="1984BDAD" w14:textId="6378AFAD" w:rsidR="00BE362C" w:rsidRPr="00401123" w:rsidRDefault="00BE362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Tehnici și instrumente specifice de atribuire (dacă este cazul specificați dacă se va utiliza acordul-cadru, sistemul dinamic de achiziț</w:t>
      </w:r>
      <w:r w:rsidR="00E92E63" w:rsidRPr="00401123">
        <w:rPr>
          <w:noProof w:val="0"/>
          <w:lang w:eastAsia="ru-RU"/>
        </w:rPr>
        <w:t>ie sau licitația electronică): nu se aplică</w:t>
      </w:r>
      <w:r w:rsidR="00E13F1A">
        <w:rPr>
          <w:noProof w:val="0"/>
          <w:lang w:eastAsia="ru-RU"/>
        </w:rPr>
        <w:t>.</w:t>
      </w:r>
    </w:p>
    <w:p w14:paraId="146D4A00" w14:textId="1F5F5D32" w:rsidR="00BE362C" w:rsidRPr="00401123" w:rsidRDefault="00BE362C" w:rsidP="006C433E">
      <w:pPr>
        <w:numPr>
          <w:ilvl w:val="0"/>
          <w:numId w:val="3"/>
        </w:numPr>
        <w:tabs>
          <w:tab w:val="right" w:pos="426"/>
        </w:tabs>
        <w:spacing w:before="120"/>
        <w:ind w:left="0" w:firstLine="0"/>
        <w:rPr>
          <w:noProof w:val="0"/>
          <w:lang w:eastAsia="ru-RU"/>
        </w:rPr>
      </w:pPr>
      <w:r w:rsidRPr="00401123">
        <w:rPr>
          <w:noProof w:val="0"/>
          <w:lang w:eastAsia="ru-RU"/>
        </w:rPr>
        <w:t>Condiții speciale de care dep</w:t>
      </w:r>
      <w:r w:rsidR="00E92E63" w:rsidRPr="00401123">
        <w:rPr>
          <w:noProof w:val="0"/>
          <w:lang w:eastAsia="ru-RU"/>
        </w:rPr>
        <w:t>inde îndeplinirea contractului</w:t>
      </w:r>
      <w:r w:rsidRPr="00401123">
        <w:rPr>
          <w:noProof w:val="0"/>
          <w:lang w:eastAsia="ru-RU"/>
        </w:rPr>
        <w:t xml:space="preserve">: </w:t>
      </w:r>
      <w:r w:rsidR="00E92E63" w:rsidRPr="00401123">
        <w:rPr>
          <w:noProof w:val="0"/>
          <w:lang w:eastAsia="ru-RU"/>
        </w:rPr>
        <w:t>nu se aplică</w:t>
      </w:r>
      <w:r w:rsidR="006D284E">
        <w:rPr>
          <w:noProof w:val="0"/>
          <w:lang w:eastAsia="ru-RU"/>
        </w:rPr>
        <w:t>.</w:t>
      </w:r>
    </w:p>
    <w:p w14:paraId="3FBCA5A9" w14:textId="0E7C234A" w:rsidR="00EF4276" w:rsidRPr="00401123" w:rsidRDefault="00EF4276" w:rsidP="006C433E">
      <w:pPr>
        <w:numPr>
          <w:ilvl w:val="0"/>
          <w:numId w:val="3"/>
        </w:numPr>
        <w:tabs>
          <w:tab w:val="right" w:pos="426"/>
        </w:tabs>
        <w:spacing w:before="120"/>
        <w:ind w:left="0" w:firstLine="0"/>
        <w:rPr>
          <w:noProof w:val="0"/>
          <w:lang w:eastAsia="ru-RU"/>
        </w:rPr>
      </w:pPr>
      <w:bookmarkStart w:id="1" w:name="_Hlk71621175"/>
      <w:r w:rsidRPr="00401123">
        <w:rPr>
          <w:noProof w:val="0"/>
          <w:lang w:eastAsia="ru-RU"/>
        </w:rPr>
        <w:t>Ofertele se prezintă în valuta</w:t>
      </w:r>
      <w:r w:rsidR="00E92E63" w:rsidRPr="00401123">
        <w:rPr>
          <w:noProof w:val="0"/>
          <w:lang w:eastAsia="ru-RU"/>
        </w:rPr>
        <w:t xml:space="preserve"> MDL</w:t>
      </w:r>
      <w:bookmarkEnd w:id="1"/>
      <w:r w:rsidR="006D284E">
        <w:rPr>
          <w:noProof w:val="0"/>
          <w:lang w:eastAsia="ru-RU"/>
        </w:rPr>
        <w:t>.</w:t>
      </w:r>
    </w:p>
    <w:p w14:paraId="432C1F0F" w14:textId="67E7F696" w:rsidR="00BE362C" w:rsidRPr="00401123" w:rsidRDefault="00BE362C" w:rsidP="00B444F2">
      <w:pPr>
        <w:numPr>
          <w:ilvl w:val="0"/>
          <w:numId w:val="3"/>
        </w:numPr>
        <w:tabs>
          <w:tab w:val="right" w:pos="426"/>
        </w:tabs>
        <w:spacing w:before="120"/>
        <w:ind w:hanging="720"/>
        <w:rPr>
          <w:noProof w:val="0"/>
          <w:lang w:eastAsia="ru-RU"/>
        </w:rPr>
      </w:pPr>
      <w:r w:rsidRPr="00401123">
        <w:rPr>
          <w:noProof w:val="0"/>
          <w:lang w:eastAsia="ru-RU"/>
        </w:rPr>
        <w:t xml:space="preserve">Criteriul de evaluare aplicat pentru </w:t>
      </w:r>
      <w:r w:rsidR="009D14A7" w:rsidRPr="00401123">
        <w:rPr>
          <w:noProof w:val="0"/>
          <w:lang w:eastAsia="ru-RU"/>
        </w:rPr>
        <w:t>atribuirea</w:t>
      </w:r>
      <w:r w:rsidR="00E706C1" w:rsidRPr="00401123">
        <w:rPr>
          <w:noProof w:val="0"/>
          <w:lang w:eastAsia="ru-RU"/>
        </w:rPr>
        <w:t xml:space="preserve"> </w:t>
      </w:r>
      <w:r w:rsidRPr="00401123">
        <w:rPr>
          <w:noProof w:val="0"/>
          <w:lang w:eastAsia="ru-RU"/>
        </w:rPr>
        <w:t>contractului:</w:t>
      </w:r>
      <w:r w:rsidR="00E92E63" w:rsidRPr="00401123">
        <w:rPr>
          <w:noProof w:val="0"/>
          <w:lang w:eastAsia="ru-RU"/>
        </w:rPr>
        <w:t xml:space="preserve"> Cel mai mic preţ fără TVA cu corespunderea cerinţelor solicitate, pe lot </w:t>
      </w:r>
      <w:r w:rsidR="00E13F1A">
        <w:rPr>
          <w:noProof w:val="0"/>
          <w:lang w:eastAsia="ru-RU"/>
        </w:rPr>
        <w:t>.</w:t>
      </w:r>
    </w:p>
    <w:p w14:paraId="0EB0540D" w14:textId="787627F6" w:rsidR="00BE362C" w:rsidRPr="00401123" w:rsidRDefault="00BE362C" w:rsidP="006C433E">
      <w:pPr>
        <w:numPr>
          <w:ilvl w:val="0"/>
          <w:numId w:val="3"/>
        </w:numPr>
        <w:tabs>
          <w:tab w:val="right" w:pos="426"/>
        </w:tabs>
        <w:spacing w:before="120"/>
        <w:ind w:left="0" w:firstLine="0"/>
        <w:rPr>
          <w:noProof w:val="0"/>
          <w:lang w:eastAsia="ru-RU"/>
        </w:rPr>
      </w:pPr>
      <w:r w:rsidRPr="00401123">
        <w:rPr>
          <w:noProof w:val="0"/>
          <w:lang w:eastAsia="ru-RU"/>
        </w:rPr>
        <w:t>Factorii de evaluare a ofertei celei mai avantajoase din punct de vedere economic, precum și ponderile lor:</w:t>
      </w:r>
      <w:r w:rsidR="00E92E63" w:rsidRPr="00401123">
        <w:rPr>
          <w:noProof w:val="0"/>
          <w:lang w:eastAsia="ru-RU"/>
        </w:rPr>
        <w:t xml:space="preserve"> nu se aplică</w:t>
      </w:r>
      <w:r w:rsidR="00E13F1A">
        <w:rPr>
          <w:noProof w:val="0"/>
          <w:lang w:eastAsia="ru-RU"/>
        </w:rPr>
        <w:t>.</w:t>
      </w:r>
    </w:p>
    <w:p w14:paraId="597EEFCB" w14:textId="59E31A55" w:rsidR="00BE362C" w:rsidRPr="00401123"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401123">
        <w:rPr>
          <w:noProof w:val="0"/>
          <w:lang w:eastAsia="ru-RU"/>
        </w:rPr>
        <w:t>Termenul limită de depunere/deschidere a ofertelor:</w:t>
      </w:r>
      <w:r w:rsidR="00EA2424" w:rsidRPr="00401123">
        <w:rPr>
          <w:noProof w:val="0"/>
          <w:lang w:eastAsia="ru-RU"/>
        </w:rPr>
        <w:t xml:space="preserve"> </w:t>
      </w:r>
      <w:r w:rsidR="00E92E63" w:rsidRPr="00401123">
        <w:rPr>
          <w:noProof w:val="0"/>
          <w:lang w:eastAsia="ru-RU"/>
        </w:rPr>
        <w:t xml:space="preserve">conform SIA RSAP </w:t>
      </w:r>
      <w:r w:rsidR="00E13F1A">
        <w:rPr>
          <w:noProof w:val="0"/>
          <w:lang w:eastAsia="ru-RU"/>
        </w:rPr>
        <w:t>.</w:t>
      </w:r>
    </w:p>
    <w:p w14:paraId="0FD5C859" w14:textId="61A3899C" w:rsidR="00BE362C" w:rsidRPr="00401123"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401123">
        <w:rPr>
          <w:noProof w:val="0"/>
          <w:lang w:eastAsia="ru-RU"/>
        </w:rPr>
        <w:t xml:space="preserve">Adresa la care trebuie transmise ofertele sau cererile de participare: </w:t>
      </w:r>
      <w:r w:rsidR="00EA2424" w:rsidRPr="00401123">
        <w:rPr>
          <w:noProof w:val="0"/>
          <w:lang w:eastAsia="ru-RU"/>
        </w:rPr>
        <w:t xml:space="preserve"> </w:t>
      </w:r>
      <w:r w:rsidRPr="00401123">
        <w:rPr>
          <w:i/>
          <w:noProof w:val="0"/>
          <w:lang w:eastAsia="ru-RU"/>
        </w:rPr>
        <w:t>Ofertele sau cererile de participare vor fi depuse electronic prin intermediul SIA RSAP</w:t>
      </w:r>
      <w:r w:rsidR="00E13F1A">
        <w:rPr>
          <w:i/>
          <w:noProof w:val="0"/>
          <w:lang w:eastAsia="ru-RU"/>
        </w:rPr>
        <w:t>.</w:t>
      </w:r>
    </w:p>
    <w:p w14:paraId="1773BD93" w14:textId="249ACC7C" w:rsidR="00BE362C" w:rsidRPr="00401123" w:rsidRDefault="00BE362C" w:rsidP="006C433E">
      <w:pPr>
        <w:numPr>
          <w:ilvl w:val="0"/>
          <w:numId w:val="3"/>
        </w:numPr>
        <w:tabs>
          <w:tab w:val="right" w:pos="426"/>
        </w:tabs>
        <w:spacing w:before="120"/>
        <w:ind w:left="0" w:firstLine="0"/>
        <w:rPr>
          <w:noProof w:val="0"/>
          <w:lang w:eastAsia="ru-RU"/>
        </w:rPr>
      </w:pPr>
      <w:r w:rsidRPr="00401123">
        <w:rPr>
          <w:noProof w:val="0"/>
          <w:lang w:eastAsia="ru-RU"/>
        </w:rPr>
        <w:t xml:space="preserve">Termenul de valabilitate a ofertelor: </w:t>
      </w:r>
      <w:r w:rsidR="00E92E63" w:rsidRPr="00401123">
        <w:rPr>
          <w:noProof w:val="0"/>
          <w:lang w:eastAsia="ru-RU"/>
        </w:rPr>
        <w:t>60 zile</w:t>
      </w:r>
      <w:r w:rsidR="00E13F1A">
        <w:rPr>
          <w:noProof w:val="0"/>
          <w:lang w:eastAsia="ru-RU"/>
        </w:rPr>
        <w:t>.</w:t>
      </w:r>
    </w:p>
    <w:p w14:paraId="75C39C79" w14:textId="1E031CD3" w:rsidR="00BE362C" w:rsidRPr="00401123" w:rsidRDefault="00BE362C" w:rsidP="006C433E">
      <w:pPr>
        <w:numPr>
          <w:ilvl w:val="0"/>
          <w:numId w:val="3"/>
        </w:numPr>
        <w:tabs>
          <w:tab w:val="right" w:pos="426"/>
        </w:tabs>
        <w:spacing w:before="120"/>
        <w:ind w:left="0" w:firstLine="0"/>
        <w:rPr>
          <w:noProof w:val="0"/>
          <w:lang w:eastAsia="ru-RU"/>
        </w:rPr>
      </w:pPr>
      <w:r w:rsidRPr="00401123">
        <w:rPr>
          <w:noProof w:val="0"/>
          <w:lang w:eastAsia="ru-RU"/>
        </w:rPr>
        <w:t xml:space="preserve">Locul deschiderii ofertelor: </w:t>
      </w:r>
      <w:r w:rsidR="00E92E63" w:rsidRPr="00401123">
        <w:rPr>
          <w:noProof w:val="0"/>
          <w:lang w:eastAsia="ru-RU"/>
        </w:rPr>
        <w:t>SIA RSAP</w:t>
      </w:r>
      <w:r w:rsidR="00EA2424" w:rsidRPr="00401123">
        <w:rPr>
          <w:noProof w:val="0"/>
          <w:lang w:eastAsia="ru-RU"/>
        </w:rPr>
        <w:t xml:space="preserve">; </w:t>
      </w:r>
      <w:r w:rsidRPr="00401123">
        <w:rPr>
          <w:i/>
          <w:noProof w:val="0"/>
          <w:lang w:eastAsia="ru-RU"/>
        </w:rPr>
        <w:t>Ofertele înt</w:t>
      </w:r>
      <w:r w:rsidR="00AD62DE" w:rsidRPr="00401123">
        <w:rPr>
          <w:i/>
          <w:noProof w:val="0"/>
          <w:lang w:eastAsia="ru-RU"/>
        </w:rPr>
        <w:t>â</w:t>
      </w:r>
      <w:r w:rsidRPr="00401123">
        <w:rPr>
          <w:i/>
          <w:noProof w:val="0"/>
          <w:lang w:eastAsia="ru-RU"/>
        </w:rPr>
        <w:t xml:space="preserve">rziate vor fi respinse. </w:t>
      </w:r>
    </w:p>
    <w:p w14:paraId="6C56D6B3" w14:textId="26C1C5DF" w:rsidR="00BE362C" w:rsidRPr="00401123"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401123">
        <w:rPr>
          <w:noProof w:val="0"/>
          <w:lang w:eastAsia="ru-RU"/>
        </w:rPr>
        <w:t xml:space="preserve">Persoanele autorizate să asiste la deschiderea ofertelor: </w:t>
      </w:r>
      <w:r w:rsidRPr="00401123">
        <w:rPr>
          <w:noProof w:val="0"/>
          <w:lang w:eastAsia="ru-RU"/>
        </w:rPr>
        <w:br/>
      </w:r>
      <w:r w:rsidRPr="00401123">
        <w:rPr>
          <w:i/>
          <w:noProof w:val="0"/>
          <w:lang w:eastAsia="ru-RU"/>
        </w:rPr>
        <w:t>Ofertanții sau reprezentanții acestora au dreptul să participe la deschiderea ofertelor, cu excepția cazului c</w:t>
      </w:r>
      <w:r w:rsidR="00AD62DE" w:rsidRPr="00401123">
        <w:rPr>
          <w:i/>
          <w:noProof w:val="0"/>
          <w:lang w:eastAsia="ru-RU"/>
        </w:rPr>
        <w:t>â</w:t>
      </w:r>
      <w:r w:rsidRPr="00401123">
        <w:rPr>
          <w:i/>
          <w:noProof w:val="0"/>
          <w:lang w:eastAsia="ru-RU"/>
        </w:rPr>
        <w:t>nd of</w:t>
      </w:r>
      <w:r w:rsidR="00E706C1" w:rsidRPr="00401123">
        <w:rPr>
          <w:i/>
          <w:noProof w:val="0"/>
          <w:lang w:eastAsia="ru-RU"/>
        </w:rPr>
        <w:t xml:space="preserve">ertele au fost depuse prin SIA </w:t>
      </w:r>
      <w:r w:rsidRPr="00401123">
        <w:rPr>
          <w:i/>
          <w:noProof w:val="0"/>
          <w:lang w:eastAsia="ru-RU"/>
        </w:rPr>
        <w:t>RSAP</w:t>
      </w:r>
      <w:r w:rsidR="00E13F1A">
        <w:rPr>
          <w:noProof w:val="0"/>
          <w:lang w:eastAsia="ru-RU"/>
        </w:rPr>
        <w:t>.</w:t>
      </w:r>
    </w:p>
    <w:p w14:paraId="5A777DE6" w14:textId="4E9984DD" w:rsidR="00BE362C" w:rsidRPr="00401123"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401123">
        <w:rPr>
          <w:noProof w:val="0"/>
          <w:lang w:eastAsia="ru-RU"/>
        </w:rPr>
        <w:t xml:space="preserve">Limba sau limbile în care trebuie redactate ofertele sau cererile de participare: </w:t>
      </w:r>
      <w:r w:rsidR="00EA2424" w:rsidRPr="00401123">
        <w:rPr>
          <w:noProof w:val="0"/>
          <w:lang w:eastAsia="ru-RU"/>
        </w:rPr>
        <w:t>RO</w:t>
      </w:r>
    </w:p>
    <w:p w14:paraId="16F7BF55" w14:textId="77777777" w:rsidR="00BE362C" w:rsidRPr="00401123"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401123">
        <w:rPr>
          <w:noProof w:val="0"/>
          <w:lang w:eastAsia="ru-RU"/>
        </w:rPr>
        <w:t xml:space="preserve">Denumirea și adresa organismului competent de soluționare a contestațiilor: </w:t>
      </w:r>
    </w:p>
    <w:p w14:paraId="3973DFDF" w14:textId="77777777" w:rsidR="00BE362C" w:rsidRPr="00401123" w:rsidRDefault="00BE362C" w:rsidP="00BE362C">
      <w:pPr>
        <w:shd w:val="clear" w:color="auto" w:fill="FFFFFF" w:themeFill="background1"/>
        <w:tabs>
          <w:tab w:val="right" w:pos="426"/>
        </w:tabs>
        <w:ind w:left="450"/>
        <w:rPr>
          <w:i/>
          <w:noProof w:val="0"/>
          <w:lang w:eastAsia="ru-RU"/>
        </w:rPr>
      </w:pPr>
      <w:r w:rsidRPr="00401123">
        <w:rPr>
          <w:i/>
          <w:noProof w:val="0"/>
          <w:lang w:eastAsia="ru-RU"/>
        </w:rPr>
        <w:t>Agenția Națională pentru Soluționarea Contestațiilor</w:t>
      </w:r>
    </w:p>
    <w:p w14:paraId="2D603D23" w14:textId="77777777" w:rsidR="00BE362C" w:rsidRPr="00401123" w:rsidRDefault="00BE362C" w:rsidP="00BE362C">
      <w:pPr>
        <w:shd w:val="clear" w:color="auto" w:fill="FFFFFF" w:themeFill="background1"/>
        <w:tabs>
          <w:tab w:val="right" w:pos="426"/>
        </w:tabs>
        <w:ind w:left="450"/>
        <w:rPr>
          <w:i/>
          <w:noProof w:val="0"/>
          <w:lang w:eastAsia="ru-RU"/>
        </w:rPr>
      </w:pPr>
      <w:r w:rsidRPr="00401123">
        <w:rPr>
          <w:i/>
          <w:noProof w:val="0"/>
          <w:lang w:eastAsia="ru-RU"/>
        </w:rPr>
        <w:t>Adresa: mun. Chișinău, bd. Ștefan cel Mare și Sfânt nr.124 (et.4), MD 2001;</w:t>
      </w:r>
    </w:p>
    <w:p w14:paraId="60163A5C" w14:textId="14693ECC" w:rsidR="00BE362C" w:rsidRPr="00401123" w:rsidRDefault="00BE362C" w:rsidP="00BE362C">
      <w:pPr>
        <w:shd w:val="clear" w:color="auto" w:fill="FFFFFF" w:themeFill="background1"/>
        <w:tabs>
          <w:tab w:val="right" w:pos="426"/>
        </w:tabs>
        <w:ind w:left="450"/>
        <w:rPr>
          <w:i/>
          <w:noProof w:val="0"/>
          <w:lang w:eastAsia="ru-RU"/>
        </w:rPr>
      </w:pPr>
      <w:r w:rsidRPr="00401123">
        <w:rPr>
          <w:i/>
          <w:noProof w:val="0"/>
          <w:lang w:eastAsia="ru-RU"/>
        </w:rPr>
        <w:t>Tel/Fax/email:</w:t>
      </w:r>
      <w:r w:rsidR="00FE38A6" w:rsidRPr="00401123">
        <w:rPr>
          <w:i/>
          <w:noProof w:val="0"/>
          <w:lang w:eastAsia="ru-RU"/>
        </w:rPr>
        <w:t xml:space="preserve"> </w:t>
      </w:r>
      <w:r w:rsidRPr="00401123">
        <w:rPr>
          <w:i/>
          <w:noProof w:val="0"/>
          <w:lang w:eastAsia="ru-RU"/>
        </w:rPr>
        <w:t>022-820 652, 022 820-651, contestatii@ansc.md</w:t>
      </w:r>
      <w:r w:rsidR="00E13F1A">
        <w:rPr>
          <w:i/>
          <w:noProof w:val="0"/>
          <w:lang w:eastAsia="ru-RU"/>
        </w:rPr>
        <w:t>.</w:t>
      </w:r>
    </w:p>
    <w:p w14:paraId="4FC9C2AC" w14:textId="5DDA2278" w:rsidR="00BE362C" w:rsidRPr="00401123" w:rsidRDefault="00BE362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 xml:space="preserve">Data (datele) șireferința (referințele) publicărilor anterioare în </w:t>
      </w:r>
      <w:r w:rsidR="00EA2424" w:rsidRPr="00401123">
        <w:rPr>
          <w:noProof w:val="0"/>
          <w:lang w:eastAsia="ru-RU"/>
        </w:rPr>
        <w:t>JOUE</w:t>
      </w:r>
      <w:r w:rsidRPr="00401123">
        <w:rPr>
          <w:noProof w:val="0"/>
          <w:lang w:eastAsia="ru-RU"/>
        </w:rPr>
        <w:t xml:space="preserve"> privind contractul (contractele) la care se referă anunțul respectiv (dacă este cazul):</w:t>
      </w:r>
      <w:r w:rsidR="00EA2424" w:rsidRPr="00401123">
        <w:rPr>
          <w:noProof w:val="0"/>
          <w:lang w:eastAsia="ru-RU"/>
        </w:rPr>
        <w:t xml:space="preserve"> nu se aplică</w:t>
      </w:r>
      <w:r w:rsidR="00E13F1A">
        <w:rPr>
          <w:noProof w:val="0"/>
          <w:lang w:eastAsia="ru-RU"/>
        </w:rPr>
        <w:t>.</w:t>
      </w:r>
    </w:p>
    <w:p w14:paraId="0A3E25DE" w14:textId="51C547A8" w:rsidR="00BE362C" w:rsidRPr="00401123" w:rsidRDefault="00BE362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În cazul achizițiilor periodice, calendarul estimat pentru publicarea anunțurilor viitoare</w:t>
      </w:r>
      <w:r w:rsidRPr="00401123">
        <w:rPr>
          <w:noProof w:val="0"/>
          <w:shd w:val="clear" w:color="auto" w:fill="FFFFFF" w:themeFill="background1"/>
          <w:lang w:eastAsia="ru-RU"/>
        </w:rPr>
        <w:t>:</w:t>
      </w:r>
      <w:r w:rsidR="00EA2424" w:rsidRPr="00401123">
        <w:rPr>
          <w:noProof w:val="0"/>
          <w:shd w:val="clear" w:color="auto" w:fill="FFFFFF" w:themeFill="background1"/>
          <w:lang w:eastAsia="ru-RU"/>
        </w:rPr>
        <w:t xml:space="preserve"> nu se aplică</w:t>
      </w:r>
      <w:r w:rsidR="004D719C">
        <w:rPr>
          <w:noProof w:val="0"/>
          <w:shd w:val="clear" w:color="auto" w:fill="FFFFFF" w:themeFill="background1"/>
          <w:lang w:eastAsia="ru-RU"/>
        </w:rPr>
        <w:t>.</w:t>
      </w:r>
    </w:p>
    <w:p w14:paraId="71D78F90" w14:textId="199F5955" w:rsidR="00EA2424" w:rsidRPr="00401123"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401123">
        <w:rPr>
          <w:noProof w:val="0"/>
          <w:lang w:eastAsia="ru-RU"/>
        </w:rPr>
        <w:t>Data publicării anunțului de intenție sau, după caz, precizarea că nu a fost publicat un astfel de</w:t>
      </w:r>
      <w:r w:rsidR="00FE38A6" w:rsidRPr="00401123">
        <w:rPr>
          <w:noProof w:val="0"/>
          <w:lang w:eastAsia="ru-RU"/>
        </w:rPr>
        <w:t xml:space="preserve"> </w:t>
      </w:r>
      <w:r w:rsidR="00093AE5" w:rsidRPr="00401123">
        <w:rPr>
          <w:noProof w:val="0"/>
          <w:shd w:val="clear" w:color="auto" w:fill="FFFFFF" w:themeFill="background1"/>
          <w:lang w:eastAsia="ru-RU"/>
        </w:rPr>
        <w:t>a</w:t>
      </w:r>
      <w:r w:rsidRPr="00401123">
        <w:rPr>
          <w:noProof w:val="0"/>
          <w:shd w:val="clear" w:color="auto" w:fill="FFFFFF" w:themeFill="background1"/>
          <w:lang w:eastAsia="ru-RU"/>
        </w:rPr>
        <w:t>nunţ:</w:t>
      </w:r>
      <w:r w:rsidR="00157D3E">
        <w:rPr>
          <w:noProof w:val="0"/>
          <w:shd w:val="clear" w:color="auto" w:fill="FFFFFF" w:themeFill="background1"/>
          <w:lang w:eastAsia="ru-RU"/>
        </w:rPr>
        <w:t xml:space="preserve">  (transmis către BAP</w:t>
      </w:r>
      <w:r w:rsidR="004A706A">
        <w:rPr>
          <w:noProof w:val="0"/>
          <w:shd w:val="clear" w:color="auto" w:fill="FFFFFF" w:themeFill="background1"/>
          <w:lang w:eastAsia="ru-RU"/>
        </w:rPr>
        <w:t xml:space="preserve"> anunțul de intenție</w:t>
      </w:r>
      <w:r w:rsidR="00157D3E">
        <w:rPr>
          <w:noProof w:val="0"/>
          <w:shd w:val="clear" w:color="auto" w:fill="FFFFFF" w:themeFill="background1"/>
          <w:lang w:eastAsia="ru-RU"/>
        </w:rPr>
        <w:t xml:space="preserve"> la data de 28.08.2026)</w:t>
      </w:r>
      <w:r w:rsidR="004A706A">
        <w:rPr>
          <w:noProof w:val="0"/>
          <w:shd w:val="clear" w:color="auto" w:fill="FFFFFF" w:themeFill="background1"/>
          <w:lang w:eastAsia="ru-RU"/>
        </w:rPr>
        <w:t>.</w:t>
      </w:r>
    </w:p>
    <w:p w14:paraId="534F3234" w14:textId="08F254D3" w:rsidR="00BE362C" w:rsidRPr="00401123"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401123">
        <w:rPr>
          <w:noProof w:val="0"/>
          <w:lang w:eastAsia="ru-RU"/>
        </w:rPr>
        <w:t>Data transmiterii spre publicare a anunțului de participar</w:t>
      </w:r>
      <w:r w:rsidRPr="00401123">
        <w:rPr>
          <w:noProof w:val="0"/>
          <w:shd w:val="clear" w:color="auto" w:fill="FFFFFF" w:themeFill="background1"/>
          <w:lang w:eastAsia="ru-RU"/>
        </w:rPr>
        <w:t>e</w:t>
      </w:r>
      <w:r w:rsidR="00426FF4" w:rsidRPr="00401123">
        <w:rPr>
          <w:noProof w:val="0"/>
          <w:shd w:val="clear" w:color="auto" w:fill="FFFFFF" w:themeFill="background1"/>
          <w:lang w:eastAsia="ru-RU"/>
        </w:rPr>
        <w:t>:</w:t>
      </w:r>
      <w:r w:rsidR="00EA2424" w:rsidRPr="00401123">
        <w:rPr>
          <w:noProof w:val="0"/>
          <w:shd w:val="clear" w:color="auto" w:fill="FFFFFF" w:themeFill="background1"/>
          <w:lang w:eastAsia="ru-RU"/>
        </w:rPr>
        <w:t xml:space="preserve"> SIA RSAP</w:t>
      </w:r>
    </w:p>
    <w:p w14:paraId="2045D673" w14:textId="77777777" w:rsidR="00BE362C" w:rsidRPr="00401123"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401123">
        <w:rPr>
          <w:noProof w:val="0"/>
          <w:lang w:eastAsia="ru-RU"/>
        </w:rPr>
        <w:t>În cadrul procedurii de achiziție publică se va utiliza/accepta:</w:t>
      </w:r>
    </w:p>
    <w:p w14:paraId="402013DC" w14:textId="77777777" w:rsidR="002A0DDD" w:rsidRPr="00401123" w:rsidRDefault="002A0DDD" w:rsidP="002A0DDD">
      <w:pPr>
        <w:shd w:val="clear" w:color="auto" w:fill="FFFFFF" w:themeFill="background1"/>
        <w:tabs>
          <w:tab w:val="right" w:pos="426"/>
        </w:tabs>
        <w:spacing w:before="120"/>
        <w:rPr>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401123" w14:paraId="7CE1A222" w14:textId="77777777" w:rsidTr="001A1A16">
        <w:tc>
          <w:tcPr>
            <w:tcW w:w="5305" w:type="dxa"/>
            <w:shd w:val="clear" w:color="auto" w:fill="FFFFFF" w:themeFill="background1"/>
          </w:tcPr>
          <w:p w14:paraId="3240C049" w14:textId="77777777" w:rsidR="00BE362C" w:rsidRPr="00401123" w:rsidRDefault="00BE362C" w:rsidP="00BE362C">
            <w:pPr>
              <w:shd w:val="clear" w:color="auto" w:fill="FFFFFF" w:themeFill="background1"/>
              <w:tabs>
                <w:tab w:val="right" w:pos="426"/>
              </w:tabs>
              <w:rPr>
                <w:noProof w:val="0"/>
                <w:lang w:eastAsia="ru-RU"/>
              </w:rPr>
            </w:pPr>
            <w:r w:rsidRPr="00401123">
              <w:rPr>
                <w:noProof w:val="0"/>
                <w:lang w:eastAsia="ru-RU"/>
              </w:rPr>
              <w:t>Denumirea instrumentului electronic</w:t>
            </w:r>
          </w:p>
        </w:tc>
        <w:tc>
          <w:tcPr>
            <w:tcW w:w="3785" w:type="dxa"/>
            <w:shd w:val="clear" w:color="auto" w:fill="FFFFFF" w:themeFill="background1"/>
          </w:tcPr>
          <w:p w14:paraId="791D876F" w14:textId="77777777" w:rsidR="00BE362C" w:rsidRPr="00401123" w:rsidRDefault="00BE362C" w:rsidP="00BE362C">
            <w:pPr>
              <w:shd w:val="clear" w:color="auto" w:fill="FFFFFF" w:themeFill="background1"/>
              <w:tabs>
                <w:tab w:val="right" w:pos="426"/>
              </w:tabs>
              <w:rPr>
                <w:noProof w:val="0"/>
                <w:lang w:eastAsia="ru-RU"/>
              </w:rPr>
            </w:pPr>
            <w:r w:rsidRPr="00401123">
              <w:rPr>
                <w:noProof w:val="0"/>
                <w:lang w:eastAsia="ru-RU"/>
              </w:rPr>
              <w:t>Se va utiliza/accepta sau nu</w:t>
            </w:r>
          </w:p>
        </w:tc>
      </w:tr>
      <w:tr w:rsidR="00BE362C" w:rsidRPr="00401123" w14:paraId="6965C240" w14:textId="77777777" w:rsidTr="001A1A16">
        <w:tc>
          <w:tcPr>
            <w:tcW w:w="5305" w:type="dxa"/>
            <w:shd w:val="clear" w:color="auto" w:fill="FFFFFF" w:themeFill="background1"/>
          </w:tcPr>
          <w:p w14:paraId="7715F972" w14:textId="77777777" w:rsidR="00BE362C" w:rsidRPr="00401123" w:rsidRDefault="00BE362C" w:rsidP="00BE362C">
            <w:pPr>
              <w:shd w:val="clear" w:color="auto" w:fill="FFFFFF" w:themeFill="background1"/>
              <w:tabs>
                <w:tab w:val="right" w:pos="426"/>
              </w:tabs>
              <w:rPr>
                <w:noProof w:val="0"/>
                <w:lang w:eastAsia="ru-RU"/>
              </w:rPr>
            </w:pPr>
            <w:r w:rsidRPr="00401123">
              <w:rPr>
                <w:noProof w:val="0"/>
                <w:lang w:eastAsia="ru-RU"/>
              </w:rPr>
              <w:t>depunerea electronică a ofertelor sau a cererilor de participare</w:t>
            </w:r>
          </w:p>
        </w:tc>
        <w:tc>
          <w:tcPr>
            <w:tcW w:w="3785" w:type="dxa"/>
            <w:shd w:val="clear" w:color="auto" w:fill="FFFFFF" w:themeFill="background1"/>
          </w:tcPr>
          <w:p w14:paraId="210F7770" w14:textId="2BBBBDD7" w:rsidR="00BE362C" w:rsidRPr="00401123" w:rsidRDefault="00EA2424" w:rsidP="00BE362C">
            <w:pPr>
              <w:shd w:val="clear" w:color="auto" w:fill="FFFFFF" w:themeFill="background1"/>
              <w:tabs>
                <w:tab w:val="right" w:pos="426"/>
              </w:tabs>
              <w:rPr>
                <w:noProof w:val="0"/>
                <w:lang w:eastAsia="ru-RU"/>
              </w:rPr>
            </w:pPr>
            <w:r w:rsidRPr="00401123">
              <w:rPr>
                <w:noProof w:val="0"/>
                <w:lang w:eastAsia="ru-RU"/>
              </w:rPr>
              <w:t>da</w:t>
            </w:r>
          </w:p>
        </w:tc>
      </w:tr>
      <w:tr w:rsidR="00BE362C" w:rsidRPr="00401123" w14:paraId="33FEFD82" w14:textId="77777777" w:rsidTr="001A1A16">
        <w:tc>
          <w:tcPr>
            <w:tcW w:w="5305" w:type="dxa"/>
            <w:shd w:val="clear" w:color="auto" w:fill="FFFFFF" w:themeFill="background1"/>
          </w:tcPr>
          <w:p w14:paraId="7FDA04C9" w14:textId="77777777" w:rsidR="00BE362C" w:rsidRPr="00401123" w:rsidRDefault="00BE362C" w:rsidP="00BE362C">
            <w:pPr>
              <w:shd w:val="clear" w:color="auto" w:fill="FFFFFF" w:themeFill="background1"/>
              <w:tabs>
                <w:tab w:val="right" w:pos="426"/>
              </w:tabs>
              <w:rPr>
                <w:noProof w:val="0"/>
                <w:lang w:eastAsia="ru-RU"/>
              </w:rPr>
            </w:pPr>
            <w:r w:rsidRPr="00401123">
              <w:rPr>
                <w:noProof w:val="0"/>
                <w:lang w:eastAsia="ru-RU"/>
              </w:rPr>
              <w:t>sistemul de comenzi electronice</w:t>
            </w:r>
          </w:p>
        </w:tc>
        <w:tc>
          <w:tcPr>
            <w:tcW w:w="3785" w:type="dxa"/>
            <w:shd w:val="clear" w:color="auto" w:fill="FFFFFF" w:themeFill="background1"/>
          </w:tcPr>
          <w:p w14:paraId="69F696AB" w14:textId="5C6E9D7F" w:rsidR="00BE362C" w:rsidRPr="00401123" w:rsidRDefault="00EA2424" w:rsidP="00BE362C">
            <w:pPr>
              <w:shd w:val="clear" w:color="auto" w:fill="FFFFFF" w:themeFill="background1"/>
              <w:tabs>
                <w:tab w:val="right" w:pos="426"/>
              </w:tabs>
              <w:rPr>
                <w:noProof w:val="0"/>
                <w:lang w:eastAsia="ru-RU"/>
              </w:rPr>
            </w:pPr>
            <w:r w:rsidRPr="00401123">
              <w:rPr>
                <w:noProof w:val="0"/>
                <w:lang w:eastAsia="ru-RU"/>
              </w:rPr>
              <w:t>-</w:t>
            </w:r>
          </w:p>
        </w:tc>
      </w:tr>
      <w:tr w:rsidR="00BE362C" w:rsidRPr="00401123" w14:paraId="67B17268" w14:textId="77777777" w:rsidTr="001A1A16">
        <w:tc>
          <w:tcPr>
            <w:tcW w:w="5305" w:type="dxa"/>
            <w:shd w:val="clear" w:color="auto" w:fill="FFFFFF" w:themeFill="background1"/>
          </w:tcPr>
          <w:p w14:paraId="58502078" w14:textId="77777777" w:rsidR="00BE362C" w:rsidRPr="00401123" w:rsidRDefault="00BE362C" w:rsidP="00BE362C">
            <w:pPr>
              <w:shd w:val="clear" w:color="auto" w:fill="FFFFFF" w:themeFill="background1"/>
              <w:tabs>
                <w:tab w:val="right" w:pos="426"/>
              </w:tabs>
              <w:rPr>
                <w:noProof w:val="0"/>
                <w:lang w:eastAsia="ru-RU"/>
              </w:rPr>
            </w:pPr>
            <w:r w:rsidRPr="00401123">
              <w:rPr>
                <w:noProof w:val="0"/>
                <w:lang w:eastAsia="ru-RU"/>
              </w:rPr>
              <w:t>facturarea electronică</w:t>
            </w:r>
          </w:p>
        </w:tc>
        <w:tc>
          <w:tcPr>
            <w:tcW w:w="3785" w:type="dxa"/>
            <w:shd w:val="clear" w:color="auto" w:fill="FFFFFF" w:themeFill="background1"/>
          </w:tcPr>
          <w:p w14:paraId="14FA76EF" w14:textId="133F6FDB" w:rsidR="00BE362C" w:rsidRPr="00401123" w:rsidRDefault="00EA2424" w:rsidP="00BE362C">
            <w:pPr>
              <w:shd w:val="clear" w:color="auto" w:fill="FFFFFF" w:themeFill="background1"/>
              <w:tabs>
                <w:tab w:val="right" w:pos="426"/>
              </w:tabs>
              <w:rPr>
                <w:noProof w:val="0"/>
                <w:lang w:eastAsia="ru-RU"/>
              </w:rPr>
            </w:pPr>
            <w:r w:rsidRPr="00401123">
              <w:rPr>
                <w:noProof w:val="0"/>
                <w:lang w:eastAsia="ru-RU"/>
              </w:rPr>
              <w:t>da</w:t>
            </w:r>
          </w:p>
        </w:tc>
      </w:tr>
      <w:tr w:rsidR="00BE362C" w:rsidRPr="00401123" w14:paraId="57FEAAB3" w14:textId="77777777" w:rsidTr="001A1A16">
        <w:trPr>
          <w:trHeight w:val="77"/>
        </w:trPr>
        <w:tc>
          <w:tcPr>
            <w:tcW w:w="5305" w:type="dxa"/>
            <w:shd w:val="clear" w:color="auto" w:fill="FFFFFF" w:themeFill="background1"/>
          </w:tcPr>
          <w:p w14:paraId="1D7EF9D8" w14:textId="77777777" w:rsidR="00BE362C" w:rsidRPr="00401123" w:rsidRDefault="00BE362C" w:rsidP="00BE362C">
            <w:pPr>
              <w:shd w:val="clear" w:color="auto" w:fill="FFFFFF" w:themeFill="background1"/>
              <w:tabs>
                <w:tab w:val="right" w:pos="426"/>
              </w:tabs>
              <w:rPr>
                <w:noProof w:val="0"/>
                <w:lang w:eastAsia="ru-RU"/>
              </w:rPr>
            </w:pPr>
            <w:r w:rsidRPr="00401123">
              <w:rPr>
                <w:noProof w:val="0"/>
                <w:lang w:eastAsia="ru-RU"/>
              </w:rPr>
              <w:t>plățile electronice</w:t>
            </w:r>
          </w:p>
        </w:tc>
        <w:tc>
          <w:tcPr>
            <w:tcW w:w="3785" w:type="dxa"/>
            <w:shd w:val="clear" w:color="auto" w:fill="FFFFFF" w:themeFill="background1"/>
          </w:tcPr>
          <w:p w14:paraId="2B4382D3" w14:textId="7E47AC40" w:rsidR="00BE362C" w:rsidRPr="00401123" w:rsidRDefault="00EA2424" w:rsidP="00BE362C">
            <w:pPr>
              <w:shd w:val="clear" w:color="auto" w:fill="FFFFFF" w:themeFill="background1"/>
              <w:tabs>
                <w:tab w:val="right" w:pos="426"/>
              </w:tabs>
              <w:rPr>
                <w:noProof w:val="0"/>
                <w:lang w:eastAsia="ru-RU"/>
              </w:rPr>
            </w:pPr>
            <w:r w:rsidRPr="00401123">
              <w:rPr>
                <w:noProof w:val="0"/>
                <w:lang w:eastAsia="ru-RU"/>
              </w:rPr>
              <w:t>da</w:t>
            </w:r>
          </w:p>
        </w:tc>
      </w:tr>
    </w:tbl>
    <w:p w14:paraId="5FE76AE5" w14:textId="27F8738A" w:rsidR="00BE362C" w:rsidRPr="00401123" w:rsidRDefault="00BE362C" w:rsidP="006C433E">
      <w:pPr>
        <w:numPr>
          <w:ilvl w:val="0"/>
          <w:numId w:val="3"/>
        </w:numPr>
        <w:shd w:val="clear" w:color="auto" w:fill="FFFFFF" w:themeFill="background1"/>
        <w:tabs>
          <w:tab w:val="right" w:pos="426"/>
        </w:tabs>
        <w:spacing w:before="120"/>
        <w:ind w:left="360"/>
        <w:rPr>
          <w:noProof w:val="0"/>
          <w:lang w:eastAsia="ru-RU"/>
        </w:rPr>
      </w:pPr>
      <w:r w:rsidRPr="00401123">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2424" w:rsidRPr="00401123">
        <w:rPr>
          <w:noProof w:val="0"/>
          <w:lang w:eastAsia="ru-RU"/>
        </w:rPr>
        <w:t>nu se aplică</w:t>
      </w:r>
      <w:r w:rsidR="00E13F1A">
        <w:rPr>
          <w:noProof w:val="0"/>
          <w:lang w:eastAsia="ru-RU"/>
        </w:rPr>
        <w:t>.</w:t>
      </w:r>
    </w:p>
    <w:p w14:paraId="1E7D3B31" w14:textId="7A6C672F" w:rsidR="00BE362C" w:rsidRPr="00401123" w:rsidRDefault="00BE362C" w:rsidP="006C433E">
      <w:pPr>
        <w:numPr>
          <w:ilvl w:val="0"/>
          <w:numId w:val="3"/>
        </w:numPr>
        <w:shd w:val="clear" w:color="auto" w:fill="FFFFFF" w:themeFill="background1"/>
        <w:tabs>
          <w:tab w:val="right" w:pos="426"/>
        </w:tabs>
        <w:spacing w:before="120" w:after="120"/>
        <w:ind w:left="0" w:firstLine="0"/>
        <w:rPr>
          <w:noProof w:val="0"/>
          <w:lang w:eastAsia="ru-RU"/>
        </w:rPr>
      </w:pPr>
      <w:r w:rsidRPr="00401123">
        <w:rPr>
          <w:noProof w:val="0"/>
          <w:lang w:eastAsia="ru-RU"/>
        </w:rPr>
        <w:t xml:space="preserve">Alte informații relevante: </w:t>
      </w:r>
    </w:p>
    <w:p w14:paraId="56D08D0F" w14:textId="77777777" w:rsidR="00EA2424" w:rsidRPr="00401123" w:rsidRDefault="00EA2424" w:rsidP="00EA2424">
      <w:pPr>
        <w:tabs>
          <w:tab w:val="left" w:pos="372"/>
        </w:tabs>
        <w:suppressAutoHyphens/>
        <w:jc w:val="both"/>
        <w:rPr>
          <w:rFonts w:eastAsia="SimSun"/>
          <w:i/>
          <w:sz w:val="22"/>
          <w:szCs w:val="22"/>
          <w:lang w:val="es-ES_tradnl"/>
        </w:rPr>
      </w:pPr>
      <w:r w:rsidRPr="00401123">
        <w:rPr>
          <w:u w:val="single"/>
        </w:rPr>
        <w:lastRenderedPageBreak/>
        <w:t>Rechizitele bancare pentru transferul garanției:</w:t>
      </w:r>
      <w:r w:rsidRPr="00401123">
        <w:rPr>
          <w:rFonts w:eastAsia="SimSun"/>
          <w:i/>
          <w:sz w:val="22"/>
          <w:szCs w:val="22"/>
          <w:lang w:val="es-ES_tradnl"/>
        </w:rPr>
        <w:t xml:space="preserve"> </w:t>
      </w:r>
    </w:p>
    <w:p w14:paraId="19C05C1B" w14:textId="77777777" w:rsidR="00EA2424" w:rsidRPr="00401123" w:rsidRDefault="00EA2424" w:rsidP="00EA2424">
      <w:pPr>
        <w:tabs>
          <w:tab w:val="left" w:pos="372"/>
        </w:tabs>
        <w:suppressAutoHyphens/>
        <w:jc w:val="both"/>
        <w:rPr>
          <w:rFonts w:eastAsia="SimSun"/>
          <w:sz w:val="22"/>
          <w:szCs w:val="22"/>
          <w:lang w:val="es-ES_tradnl"/>
        </w:rPr>
      </w:pPr>
      <w:r w:rsidRPr="00401123">
        <w:rPr>
          <w:rFonts w:eastAsia="SimSun"/>
          <w:sz w:val="22"/>
          <w:szCs w:val="22"/>
          <w:lang w:val="es-ES_tradnl"/>
        </w:rPr>
        <w:t xml:space="preserve">Garanţia pentru ofertă 1%  </w:t>
      </w:r>
    </w:p>
    <w:p w14:paraId="35F41460" w14:textId="6FBE82E2" w:rsidR="00B444F2" w:rsidRPr="00401123" w:rsidRDefault="00EA2424" w:rsidP="00EA2424">
      <w:pPr>
        <w:tabs>
          <w:tab w:val="left" w:pos="372"/>
        </w:tabs>
        <w:suppressAutoHyphens/>
        <w:jc w:val="both"/>
        <w:rPr>
          <w:rFonts w:eastAsia="SimSun"/>
          <w:sz w:val="22"/>
          <w:szCs w:val="22"/>
          <w:lang w:val="es-ES_tradnl"/>
        </w:rPr>
      </w:pPr>
      <w:r w:rsidRPr="00401123">
        <w:rPr>
          <w:rFonts w:eastAsia="SimSun"/>
          <w:sz w:val="22"/>
          <w:szCs w:val="22"/>
          <w:lang w:val="es-ES_tradnl"/>
        </w:rPr>
        <w:t xml:space="preserve">Garanţia de bună execuție în cuantum de 5% </w:t>
      </w:r>
    </w:p>
    <w:p w14:paraId="4FD3FAA7" w14:textId="77777777" w:rsidR="00EA2424" w:rsidRDefault="00EA2424" w:rsidP="00EA2424">
      <w:pPr>
        <w:tabs>
          <w:tab w:val="left" w:pos="372"/>
        </w:tabs>
        <w:suppressAutoHyphens/>
        <w:jc w:val="both"/>
        <w:rPr>
          <w:rFonts w:eastAsia="SimSun"/>
          <w:i/>
          <w:sz w:val="22"/>
          <w:szCs w:val="22"/>
          <w:lang w:val="es-ES_tradnl"/>
        </w:rPr>
      </w:pPr>
      <w:r w:rsidRPr="00401123">
        <w:rPr>
          <w:rFonts w:eastAsia="SimSun"/>
          <w:i/>
          <w:sz w:val="22"/>
          <w:szCs w:val="22"/>
          <w:lang w:val="es-ES_tradnl"/>
        </w:rPr>
        <w:t>conform următoarelor date bancare:</w:t>
      </w:r>
    </w:p>
    <w:p w14:paraId="11890715" w14:textId="77777777" w:rsidR="00157D3E" w:rsidRPr="00401123" w:rsidRDefault="00157D3E" w:rsidP="00EA2424">
      <w:pPr>
        <w:tabs>
          <w:tab w:val="left" w:pos="372"/>
        </w:tabs>
        <w:suppressAutoHyphens/>
        <w:jc w:val="both"/>
        <w:rPr>
          <w:rFonts w:eastAsia="SimSun"/>
          <w:i/>
          <w:lang w:val="es-ES_tradnl"/>
        </w:rPr>
      </w:pPr>
    </w:p>
    <w:p w14:paraId="1243B19C" w14:textId="66E91FF9" w:rsidR="00EA2424" w:rsidRPr="00401123" w:rsidRDefault="00EA2424" w:rsidP="00EA2424">
      <w:pPr>
        <w:spacing w:line="276" w:lineRule="auto"/>
        <w:ind w:left="450"/>
        <w:jc w:val="both"/>
        <w:rPr>
          <w:rFonts w:eastAsia="SimSun"/>
          <w:i/>
          <w:lang w:val="es-ES_tradnl"/>
        </w:rPr>
      </w:pPr>
      <w:r w:rsidRPr="00401123">
        <w:rPr>
          <w:rFonts w:eastAsia="SimSun"/>
          <w:i/>
          <w:lang w:val="es-ES_tradnl"/>
        </w:rPr>
        <w:t xml:space="preserve">Beneficiarul plăţii: IMSP Spitalul </w:t>
      </w:r>
      <w:r w:rsidR="00B444F2" w:rsidRPr="00401123">
        <w:rPr>
          <w:rFonts w:eastAsia="SimSun"/>
          <w:i/>
          <w:lang w:val="es-ES_tradnl"/>
        </w:rPr>
        <w:t>Clinic de Recuperare și Îngrijiri Cronice, mun.Chișinău, str. Pușkin, 51</w:t>
      </w:r>
    </w:p>
    <w:p w14:paraId="4A017873" w14:textId="7EC5E13C" w:rsidR="00EA2424" w:rsidRPr="00401123" w:rsidRDefault="00EA2424" w:rsidP="00EA2424">
      <w:pPr>
        <w:tabs>
          <w:tab w:val="right" w:pos="426"/>
        </w:tabs>
        <w:spacing w:line="276" w:lineRule="auto"/>
        <w:ind w:left="450"/>
        <w:jc w:val="both"/>
        <w:rPr>
          <w:rFonts w:eastAsia="SimSun"/>
          <w:i/>
          <w:lang w:val="es-ES_tradnl"/>
        </w:rPr>
      </w:pPr>
      <w:r w:rsidRPr="00401123">
        <w:rPr>
          <w:rFonts w:eastAsia="SimSun"/>
          <w:i/>
          <w:lang w:val="es-ES_tradnl"/>
        </w:rPr>
        <w:t xml:space="preserve">Denumirea Băncii: </w:t>
      </w:r>
      <w:r w:rsidR="00B444F2" w:rsidRPr="00401123">
        <w:rPr>
          <w:noProof w:val="0"/>
          <w:szCs w:val="28"/>
          <w:lang w:eastAsia="ru-RU"/>
        </w:rPr>
        <w:t xml:space="preserve">„Moldindconbank”, fil. „Renastere” </w:t>
      </w:r>
      <w:r w:rsidRPr="00401123">
        <w:rPr>
          <w:rFonts w:eastAsia="SimSun"/>
          <w:i/>
          <w:lang w:val="es-ES_tradnl"/>
        </w:rPr>
        <w:t>Chișinău</w:t>
      </w:r>
    </w:p>
    <w:p w14:paraId="3576B842" w14:textId="206FC545" w:rsidR="00EA2424" w:rsidRPr="00401123" w:rsidRDefault="00EA2424" w:rsidP="00EA2424">
      <w:pPr>
        <w:tabs>
          <w:tab w:val="right" w:pos="426"/>
        </w:tabs>
        <w:spacing w:line="276" w:lineRule="auto"/>
        <w:ind w:left="450"/>
        <w:jc w:val="both"/>
        <w:rPr>
          <w:rFonts w:eastAsia="SimSun"/>
          <w:i/>
          <w:lang w:val="es-ES_tradnl"/>
        </w:rPr>
      </w:pPr>
      <w:r w:rsidRPr="00401123">
        <w:rPr>
          <w:rFonts w:eastAsia="SimSun"/>
          <w:i/>
          <w:lang w:val="es-ES_tradnl"/>
        </w:rPr>
        <w:t xml:space="preserve">Codul fiscal: </w:t>
      </w:r>
      <w:r w:rsidR="00B444F2" w:rsidRPr="00401123">
        <w:rPr>
          <w:noProof w:val="0"/>
          <w:szCs w:val="28"/>
          <w:lang w:eastAsia="ru-RU"/>
        </w:rPr>
        <w:t>1003600150716</w:t>
      </w:r>
    </w:p>
    <w:p w14:paraId="268785B5" w14:textId="50064908" w:rsidR="00EA2424" w:rsidRPr="00401123" w:rsidRDefault="00EA2424" w:rsidP="00EA2424">
      <w:pPr>
        <w:tabs>
          <w:tab w:val="right" w:pos="426"/>
        </w:tabs>
        <w:spacing w:line="276" w:lineRule="auto"/>
        <w:ind w:left="450"/>
        <w:jc w:val="both"/>
        <w:rPr>
          <w:rFonts w:eastAsia="SimSun"/>
          <w:i/>
          <w:lang w:val="es-ES_tradnl"/>
        </w:rPr>
      </w:pPr>
      <w:r w:rsidRPr="00401123">
        <w:rPr>
          <w:rFonts w:eastAsia="SimSun"/>
          <w:i/>
          <w:lang w:val="es-ES_tradnl"/>
        </w:rPr>
        <w:t xml:space="preserve">Contul de decontare: IBAN – </w:t>
      </w:r>
      <w:r w:rsidR="00B444F2" w:rsidRPr="00401123">
        <w:rPr>
          <w:noProof w:val="0"/>
          <w:szCs w:val="28"/>
          <w:lang w:eastAsia="ru-RU"/>
        </w:rPr>
        <w:t>MD05ML000000002251512149</w:t>
      </w:r>
    </w:p>
    <w:p w14:paraId="38214067" w14:textId="57897510" w:rsidR="00EA2424" w:rsidRPr="00401123" w:rsidRDefault="00EA2424" w:rsidP="004D54F1">
      <w:pPr>
        <w:shd w:val="clear" w:color="auto" w:fill="FFFFFF"/>
        <w:ind w:left="426"/>
        <w:rPr>
          <w:noProof w:val="0"/>
          <w:szCs w:val="28"/>
          <w:lang w:eastAsia="ru-RU"/>
        </w:rPr>
      </w:pPr>
      <w:r w:rsidRPr="00401123">
        <w:rPr>
          <w:rFonts w:eastAsia="SimSun"/>
          <w:i/>
          <w:lang w:val="es-ES_tradnl"/>
        </w:rPr>
        <w:t xml:space="preserve">Codul bancar: </w:t>
      </w:r>
      <w:r w:rsidR="00B444F2" w:rsidRPr="00401123">
        <w:rPr>
          <w:noProof w:val="0"/>
          <w:szCs w:val="28"/>
          <w:lang w:eastAsia="ru-RU"/>
        </w:rPr>
        <w:t>MOLDMD2X</w:t>
      </w:r>
    </w:p>
    <w:p w14:paraId="50F1B676" w14:textId="77777777" w:rsidR="00B444F2" w:rsidRPr="00401123" w:rsidRDefault="00B444F2" w:rsidP="004D54F1">
      <w:pPr>
        <w:tabs>
          <w:tab w:val="left" w:pos="612"/>
        </w:tabs>
        <w:ind w:left="426"/>
        <w:rPr>
          <w:iCs/>
        </w:rPr>
      </w:pPr>
      <w:r w:rsidRPr="00401123">
        <w:rPr>
          <w:i/>
          <w:color w:val="000000" w:themeColor="text1"/>
          <w:lang w:val="en-US"/>
        </w:rPr>
        <w:t xml:space="preserve">cu nota “Garanția pentru ofertă la procedura de achiziție publică nr. </w:t>
      </w:r>
      <w:r w:rsidRPr="00401123">
        <w:rPr>
          <w:i/>
          <w:color w:val="000000" w:themeColor="text1"/>
        </w:rPr>
        <w:t>______ din ___________”</w:t>
      </w:r>
      <w:r w:rsidRPr="00401123">
        <w:rPr>
          <w:iCs/>
        </w:rPr>
        <w:t xml:space="preserve"> </w:t>
      </w:r>
    </w:p>
    <w:p w14:paraId="63F1AD00" w14:textId="456090F7" w:rsidR="00B444F2" w:rsidRPr="00401123" w:rsidRDefault="00B444F2" w:rsidP="004D54F1">
      <w:pPr>
        <w:shd w:val="clear" w:color="auto" w:fill="FFFFFF"/>
        <w:tabs>
          <w:tab w:val="left" w:pos="612"/>
        </w:tabs>
        <w:ind w:left="426"/>
        <w:rPr>
          <w:iCs/>
        </w:rPr>
      </w:pPr>
      <w:r w:rsidRPr="00401123">
        <w:rPr>
          <w:iCs/>
        </w:rPr>
        <w:t>Confi</w:t>
      </w:r>
      <w:r w:rsidR="00EE6874" w:rsidRPr="00401123">
        <w:rPr>
          <w:iCs/>
        </w:rPr>
        <w:t>rmat prin semnătura electronică.</w:t>
      </w:r>
    </w:p>
    <w:p w14:paraId="6EB08C7A" w14:textId="77777777" w:rsidR="00EA2424" w:rsidRPr="003D674B" w:rsidRDefault="00EA2424" w:rsidP="00EA2424">
      <w:pPr>
        <w:tabs>
          <w:tab w:val="right" w:pos="426"/>
        </w:tabs>
        <w:rPr>
          <w:rFonts w:eastAsia="SimSun"/>
          <w:i/>
          <w:color w:val="000000" w:themeColor="text1"/>
          <w:sz w:val="22"/>
          <w:szCs w:val="22"/>
          <w:u w:val="single"/>
        </w:rPr>
      </w:pPr>
      <w:r w:rsidRPr="003D674B">
        <w:rPr>
          <w:rFonts w:eastAsia="SimSun"/>
          <w:i/>
          <w:color w:val="000000" w:themeColor="text1"/>
          <w:sz w:val="22"/>
          <w:szCs w:val="22"/>
          <w:lang w:val="en-US"/>
        </w:rPr>
        <w:t xml:space="preserve">          </w:t>
      </w:r>
      <w:r w:rsidRPr="003D674B">
        <w:rPr>
          <w:rFonts w:eastAsia="SimSun"/>
          <w:i/>
          <w:color w:val="000000" w:themeColor="text1"/>
          <w:sz w:val="22"/>
          <w:szCs w:val="22"/>
          <w:u w:val="single"/>
          <w:lang w:val="en-US"/>
        </w:rPr>
        <w:t>Garan</w:t>
      </w:r>
      <w:r w:rsidRPr="003D674B">
        <w:rPr>
          <w:rFonts w:eastAsia="SimSun"/>
          <w:i/>
          <w:color w:val="000000" w:themeColor="text1"/>
          <w:sz w:val="22"/>
          <w:szCs w:val="22"/>
          <w:u w:val="single"/>
        </w:rPr>
        <w:t>ția pentru ofertă se v-a reține în cazul în care:</w:t>
      </w:r>
    </w:p>
    <w:p w14:paraId="060A1517" w14:textId="77777777" w:rsidR="00EA2424" w:rsidRPr="003D674B" w:rsidRDefault="00EA2424" w:rsidP="00EA2424">
      <w:pPr>
        <w:tabs>
          <w:tab w:val="right" w:pos="426"/>
        </w:tabs>
        <w:ind w:left="450"/>
        <w:rPr>
          <w:rFonts w:eastAsia="SimSun"/>
          <w:i/>
          <w:color w:val="000000" w:themeColor="text1"/>
          <w:sz w:val="22"/>
          <w:szCs w:val="22"/>
        </w:rPr>
      </w:pPr>
      <w:r w:rsidRPr="003D674B">
        <w:rPr>
          <w:rFonts w:eastAsia="SimSun"/>
          <w:i/>
          <w:color w:val="000000" w:themeColor="text1"/>
          <w:sz w:val="22"/>
          <w:szCs w:val="22"/>
        </w:rPr>
        <w:t xml:space="preserve">    a) operatorul economic retrage sau modifică oferta după expirarea termenului de depunere a ofertelor; </w:t>
      </w:r>
    </w:p>
    <w:p w14:paraId="4BD7D511" w14:textId="77777777" w:rsidR="00EA2424" w:rsidRPr="003D674B" w:rsidRDefault="00EA2424" w:rsidP="00EA2424">
      <w:pPr>
        <w:tabs>
          <w:tab w:val="right" w:pos="426"/>
        </w:tabs>
        <w:ind w:left="450"/>
        <w:rPr>
          <w:rFonts w:eastAsia="SimSun"/>
          <w:i/>
          <w:color w:val="000000" w:themeColor="text1"/>
          <w:sz w:val="22"/>
          <w:szCs w:val="22"/>
        </w:rPr>
      </w:pPr>
      <w:r w:rsidRPr="003D674B">
        <w:rPr>
          <w:rFonts w:eastAsia="SimSun"/>
          <w:i/>
          <w:color w:val="000000" w:themeColor="text1"/>
          <w:sz w:val="22"/>
          <w:szCs w:val="22"/>
        </w:rPr>
        <w:t xml:space="preserve">    b) ofertantul cîştigător nu semnează contractul de achiziţii publice; </w:t>
      </w:r>
    </w:p>
    <w:p w14:paraId="34ED0C49" w14:textId="203C8FE8" w:rsidR="00EA2424" w:rsidRPr="003D674B" w:rsidRDefault="00EA2424" w:rsidP="00EA2424">
      <w:pPr>
        <w:tabs>
          <w:tab w:val="right" w:pos="426"/>
        </w:tabs>
        <w:ind w:left="450"/>
        <w:rPr>
          <w:rFonts w:eastAsia="SimSun"/>
          <w:i/>
          <w:color w:val="000000" w:themeColor="text1"/>
          <w:sz w:val="22"/>
          <w:szCs w:val="22"/>
        </w:rPr>
      </w:pPr>
      <w:r w:rsidRPr="003D674B">
        <w:rPr>
          <w:rFonts w:eastAsia="SimSun"/>
          <w:i/>
          <w:color w:val="000000" w:themeColor="text1"/>
          <w:sz w:val="22"/>
          <w:szCs w:val="22"/>
        </w:rPr>
        <w:t xml:space="preserve">    c) nu se depune garanţia de bună execuţie a contractului după acceptarea ofertei.</w:t>
      </w:r>
    </w:p>
    <w:p w14:paraId="78E606B8" w14:textId="5AE58F7D" w:rsidR="002A0DDD" w:rsidRPr="00B10A52" w:rsidRDefault="00B444F2" w:rsidP="003D674B">
      <w:pPr>
        <w:tabs>
          <w:tab w:val="right" w:pos="426"/>
        </w:tabs>
        <w:ind w:left="450"/>
        <w:jc w:val="both"/>
        <w:rPr>
          <w:rFonts w:eastAsia="SimSun"/>
          <w:b/>
          <w:color w:val="FF0000"/>
        </w:rPr>
      </w:pPr>
      <w:r w:rsidRPr="003D674B">
        <w:rPr>
          <w:color w:val="000000" w:themeColor="text1"/>
          <w:sz w:val="22"/>
          <w:szCs w:val="22"/>
          <w:u w:val="single"/>
          <w:lang w:val="es-ES_tradnl"/>
        </w:rPr>
        <w:t xml:space="preserve">*Notă: În cazul în care se va depune scrisoare de garanție bancară atunci în termen de maxim 2 zile </w:t>
      </w:r>
      <w:r w:rsidRPr="00401123">
        <w:rPr>
          <w:color w:val="000000"/>
          <w:sz w:val="22"/>
          <w:szCs w:val="22"/>
          <w:u w:val="single"/>
          <w:lang w:val="es-ES_tradnl"/>
        </w:rPr>
        <w:t xml:space="preserve">de la data deschiderii se va prezenta originalul scrisorii la sediul IMSP SC de </w:t>
      </w:r>
      <w:r w:rsidR="00B10A52" w:rsidRPr="00401123">
        <w:rPr>
          <w:color w:val="000000"/>
          <w:sz w:val="22"/>
          <w:szCs w:val="22"/>
          <w:u w:val="single"/>
          <w:lang w:val="es-ES_tradnl"/>
        </w:rPr>
        <w:t>Recuperare și Îngrijiri</w:t>
      </w:r>
      <w:r w:rsidR="00453F0E">
        <w:rPr>
          <w:color w:val="000000"/>
          <w:sz w:val="22"/>
          <w:szCs w:val="22"/>
          <w:u w:val="single"/>
          <w:lang w:val="es-ES_tradnl"/>
        </w:rPr>
        <w:t xml:space="preserve"> Cronice.</w:t>
      </w:r>
    </w:p>
    <w:p w14:paraId="2B9CC398" w14:textId="77777777" w:rsidR="002A0DDD" w:rsidRPr="00FF430B" w:rsidRDefault="002A0DDD" w:rsidP="003D674B">
      <w:pPr>
        <w:shd w:val="clear" w:color="auto" w:fill="FFFFFF" w:themeFill="background1"/>
        <w:spacing w:before="120" w:after="120"/>
        <w:jc w:val="both"/>
        <w:rPr>
          <w:b/>
          <w:noProof w:val="0"/>
          <w:lang w:eastAsia="ru-RU"/>
        </w:rPr>
      </w:pPr>
    </w:p>
    <w:p w14:paraId="6061CCEE" w14:textId="77777777" w:rsidR="009477B9" w:rsidRDefault="009477B9" w:rsidP="00D928E5">
      <w:pPr>
        <w:shd w:val="clear" w:color="auto" w:fill="FFFFFF" w:themeFill="background1"/>
        <w:tabs>
          <w:tab w:val="left" w:pos="284"/>
          <w:tab w:val="left" w:pos="426"/>
          <w:tab w:val="decimal" w:pos="8364"/>
        </w:tabs>
        <w:spacing w:line="276" w:lineRule="auto"/>
        <w:ind w:left="-284" w:right="-144" w:firstLine="284"/>
        <w:jc w:val="center"/>
        <w:rPr>
          <w:b/>
          <w:noProof w:val="0"/>
          <w:lang w:eastAsia="ru-RU"/>
        </w:rPr>
      </w:pPr>
    </w:p>
    <w:p w14:paraId="22FFB4E8" w14:textId="77777777" w:rsidR="009477B9" w:rsidRDefault="009477B9" w:rsidP="00D928E5">
      <w:pPr>
        <w:shd w:val="clear" w:color="auto" w:fill="FFFFFF" w:themeFill="background1"/>
        <w:tabs>
          <w:tab w:val="left" w:pos="284"/>
          <w:tab w:val="left" w:pos="426"/>
          <w:tab w:val="decimal" w:pos="8364"/>
        </w:tabs>
        <w:spacing w:line="276" w:lineRule="auto"/>
        <w:ind w:left="-284" w:right="-144" w:firstLine="284"/>
        <w:jc w:val="center"/>
        <w:rPr>
          <w:b/>
          <w:noProof w:val="0"/>
          <w:lang w:eastAsia="ru-RU"/>
        </w:rPr>
      </w:pPr>
    </w:p>
    <w:p w14:paraId="57C0C67C" w14:textId="32D8C262" w:rsidR="00507348" w:rsidRPr="00FF430B" w:rsidRDefault="00BE362C" w:rsidP="00D928E5">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FF430B">
        <w:rPr>
          <w:b/>
          <w:noProof w:val="0"/>
          <w:lang w:eastAsia="ru-RU"/>
        </w:rPr>
        <w:t xml:space="preserve">Conducătorul grupului de lucru:  </w:t>
      </w:r>
      <w:r w:rsidR="00B10A52">
        <w:rPr>
          <w:b/>
          <w:noProof w:val="0"/>
          <w:lang w:eastAsia="ru-RU"/>
        </w:rPr>
        <w:t xml:space="preserve">     </w:t>
      </w:r>
      <w:r w:rsidR="009477B9">
        <w:rPr>
          <w:b/>
          <w:noProof w:val="0"/>
          <w:lang w:eastAsia="ru-RU"/>
        </w:rPr>
        <w:t xml:space="preserve">              </w:t>
      </w:r>
      <w:r w:rsidR="00401123">
        <w:rPr>
          <w:b/>
          <w:noProof w:val="0"/>
          <w:lang w:eastAsia="ru-RU"/>
        </w:rPr>
        <w:t xml:space="preserve"> </w:t>
      </w:r>
      <w:r w:rsidR="009477B9">
        <w:rPr>
          <w:b/>
          <w:noProof w:val="0"/>
          <w:lang w:eastAsia="ru-RU"/>
        </w:rPr>
        <w:t xml:space="preserve">           </w:t>
      </w:r>
      <w:r w:rsidR="00B10A52">
        <w:rPr>
          <w:b/>
          <w:noProof w:val="0"/>
          <w:lang w:eastAsia="ru-RU"/>
        </w:rPr>
        <w:t xml:space="preserve">   </w:t>
      </w:r>
      <w:r w:rsidR="009477B9">
        <w:rPr>
          <w:b/>
          <w:noProof w:val="0"/>
          <w:lang w:eastAsia="ru-RU"/>
        </w:rPr>
        <w:t>Rodica SCUTELNIC___</w:t>
      </w:r>
      <w:r w:rsidR="00A53BBD">
        <w:rPr>
          <w:b/>
          <w:noProof w:val="0"/>
          <w:shd w:val="clear" w:color="auto" w:fill="FFFFFF" w:themeFill="background1"/>
          <w:lang w:eastAsia="ru-RU"/>
        </w:rPr>
        <w:t>__________</w:t>
      </w:r>
    </w:p>
    <w:p w14:paraId="198B73BE" w14:textId="77777777" w:rsidR="00507348" w:rsidRPr="00FF430B" w:rsidRDefault="00507348" w:rsidP="00D928E5">
      <w:pPr>
        <w:tabs>
          <w:tab w:val="decimal" w:pos="8364"/>
        </w:tabs>
        <w:spacing w:line="276" w:lineRule="auto"/>
        <w:ind w:right="-144"/>
        <w:jc w:val="center"/>
        <w:rPr>
          <w:b/>
          <w:bCs/>
          <w:color w:val="000000"/>
        </w:rPr>
      </w:pPr>
    </w:p>
    <w:p w14:paraId="52311484" w14:textId="77777777" w:rsidR="00B65C93" w:rsidRDefault="00B65C93" w:rsidP="00CA6A31">
      <w:pPr>
        <w:pStyle w:val="Style3"/>
        <w:tabs>
          <w:tab w:val="left" w:pos="567"/>
        </w:tabs>
        <w:spacing w:before="0" w:beforeAutospacing="0" w:after="0"/>
        <w:ind w:left="0" w:firstLine="0"/>
        <w:rPr>
          <w:rFonts w:eastAsia="PMingLiU"/>
          <w:lang w:eastAsia="zh-CN"/>
        </w:rPr>
      </w:pPr>
    </w:p>
    <w:p w14:paraId="27CD82E1" w14:textId="77777777" w:rsidR="00EA2424" w:rsidRDefault="00EA2424" w:rsidP="00CA6A31">
      <w:pPr>
        <w:pStyle w:val="Style3"/>
        <w:tabs>
          <w:tab w:val="left" w:pos="567"/>
        </w:tabs>
        <w:spacing w:before="0" w:beforeAutospacing="0" w:after="0"/>
        <w:ind w:left="0" w:firstLine="0"/>
        <w:rPr>
          <w:rFonts w:eastAsia="PMingLiU"/>
          <w:lang w:eastAsia="zh-CN"/>
        </w:rPr>
      </w:pPr>
    </w:p>
    <w:p w14:paraId="07BE8860" w14:textId="77777777" w:rsidR="002A0DDD" w:rsidRDefault="002A0DDD" w:rsidP="00CA6A31">
      <w:pPr>
        <w:pStyle w:val="Style3"/>
        <w:tabs>
          <w:tab w:val="left" w:pos="567"/>
        </w:tabs>
        <w:spacing w:before="0" w:beforeAutospacing="0" w:after="0"/>
        <w:ind w:left="0" w:firstLine="0"/>
        <w:rPr>
          <w:rFonts w:eastAsia="PMingLiU"/>
          <w:lang w:eastAsia="zh-CN"/>
        </w:rPr>
      </w:pPr>
    </w:p>
    <w:p w14:paraId="33827CEE" w14:textId="77777777" w:rsidR="002A0DDD" w:rsidRDefault="002A0DDD" w:rsidP="00CA6A31">
      <w:pPr>
        <w:pStyle w:val="Style3"/>
        <w:tabs>
          <w:tab w:val="left" w:pos="567"/>
        </w:tabs>
        <w:spacing w:before="0" w:beforeAutospacing="0" w:after="0"/>
        <w:ind w:left="0" w:firstLine="0"/>
        <w:rPr>
          <w:rFonts w:eastAsia="PMingLiU"/>
          <w:lang w:eastAsia="zh-CN"/>
        </w:rPr>
      </w:pPr>
    </w:p>
    <w:p w14:paraId="2FFF76D3" w14:textId="77777777" w:rsidR="002A0DDD" w:rsidRDefault="002A0DDD" w:rsidP="00CA6A31">
      <w:pPr>
        <w:pStyle w:val="Style3"/>
        <w:tabs>
          <w:tab w:val="left" w:pos="567"/>
        </w:tabs>
        <w:spacing w:before="0" w:beforeAutospacing="0" w:after="0"/>
        <w:ind w:left="0" w:firstLine="0"/>
        <w:rPr>
          <w:rFonts w:eastAsia="PMingLiU"/>
          <w:lang w:eastAsia="zh-CN"/>
        </w:rPr>
      </w:pPr>
    </w:p>
    <w:p w14:paraId="767E579D" w14:textId="77777777" w:rsidR="002A0DDD" w:rsidRDefault="002A0DDD" w:rsidP="00CA6A31">
      <w:pPr>
        <w:pStyle w:val="Style3"/>
        <w:tabs>
          <w:tab w:val="left" w:pos="567"/>
        </w:tabs>
        <w:spacing w:before="0" w:beforeAutospacing="0" w:after="0"/>
        <w:ind w:left="0" w:firstLine="0"/>
        <w:rPr>
          <w:rFonts w:eastAsia="PMingLiU"/>
          <w:lang w:eastAsia="zh-CN"/>
        </w:rPr>
      </w:pPr>
    </w:p>
    <w:p w14:paraId="67F40F81" w14:textId="77777777" w:rsidR="002A0DDD" w:rsidRDefault="002A0DDD" w:rsidP="00CA6A31">
      <w:pPr>
        <w:pStyle w:val="Style3"/>
        <w:tabs>
          <w:tab w:val="left" w:pos="567"/>
        </w:tabs>
        <w:spacing w:before="0" w:beforeAutospacing="0" w:after="0"/>
        <w:ind w:left="0" w:firstLine="0"/>
        <w:rPr>
          <w:rFonts w:eastAsia="PMingLiU"/>
          <w:lang w:eastAsia="zh-CN"/>
        </w:rPr>
      </w:pPr>
    </w:p>
    <w:p w14:paraId="5839E8DB" w14:textId="7010CA4C" w:rsidR="00EA2424" w:rsidRPr="00FF430B" w:rsidRDefault="00EA2424" w:rsidP="00CA6A31">
      <w:pPr>
        <w:pStyle w:val="Style3"/>
        <w:tabs>
          <w:tab w:val="left" w:pos="567"/>
        </w:tabs>
        <w:spacing w:before="0" w:beforeAutospacing="0" w:after="0"/>
        <w:ind w:left="0" w:firstLine="0"/>
        <w:rPr>
          <w:rFonts w:eastAsia="PMingLiU"/>
          <w:lang w:eastAsia="zh-CN"/>
        </w:rPr>
      </w:pPr>
    </w:p>
    <w:sectPr w:rsidR="00EA2424" w:rsidRPr="00FF430B" w:rsidSect="008A47CE">
      <w:footerReference w:type="default" r:id="rId9"/>
      <w:pgSz w:w="11906" w:h="16838" w:code="9"/>
      <w:pgMar w:top="426" w:right="1134" w:bottom="851"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B6179" w14:textId="77777777" w:rsidR="00790B5C" w:rsidRDefault="00790B5C" w:rsidP="00A20ACF">
      <w:r>
        <w:separator/>
      </w:r>
    </w:p>
  </w:endnote>
  <w:endnote w:type="continuationSeparator" w:id="0">
    <w:p w14:paraId="200CE95D" w14:textId="77777777" w:rsidR="00790B5C" w:rsidRDefault="00790B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43C6EC" w:rsidR="008F1D40" w:rsidRDefault="008F1D40">
        <w:pPr>
          <w:pStyle w:val="a4"/>
          <w:jc w:val="right"/>
        </w:pPr>
        <w:r>
          <w:fldChar w:fldCharType="begin"/>
        </w:r>
        <w:r>
          <w:instrText xml:space="preserve"> PAGE   \* MERGEFORMAT </w:instrText>
        </w:r>
        <w:r>
          <w:fldChar w:fldCharType="separate"/>
        </w:r>
        <w:r w:rsidR="00640295">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75C296" w14:textId="77777777" w:rsidR="00790B5C" w:rsidRDefault="00790B5C" w:rsidP="00A20ACF">
      <w:r>
        <w:separator/>
      </w:r>
    </w:p>
  </w:footnote>
  <w:footnote w:type="continuationSeparator" w:id="0">
    <w:p w14:paraId="4DE32968" w14:textId="77777777" w:rsidR="00790B5C" w:rsidRDefault="00790B5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A32120"/>
    <w:multiLevelType w:val="hybridMultilevel"/>
    <w:tmpl w:val="A6024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1E3216"/>
    <w:multiLevelType w:val="hybridMultilevel"/>
    <w:tmpl w:val="A6024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EA102D"/>
    <w:multiLevelType w:val="hybridMultilevel"/>
    <w:tmpl w:val="53C2A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A5D0E"/>
    <w:multiLevelType w:val="hybridMultilevel"/>
    <w:tmpl w:val="48DC77F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3D6768"/>
    <w:multiLevelType w:val="hybridMultilevel"/>
    <w:tmpl w:val="25DAA26E"/>
    <w:lvl w:ilvl="0" w:tplc="FC7E0794">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A26A69"/>
    <w:multiLevelType w:val="hybridMultilevel"/>
    <w:tmpl w:val="2590818E"/>
    <w:lvl w:ilvl="0" w:tplc="37FE99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10"/>
  </w:num>
  <w:num w:numId="4">
    <w:abstractNumId w:val="9"/>
  </w:num>
  <w:num w:numId="5">
    <w:abstractNumId w:val="7"/>
  </w:num>
  <w:num w:numId="6">
    <w:abstractNumId w:val="8"/>
  </w:num>
  <w:num w:numId="7">
    <w:abstractNumId w:val="11"/>
  </w:num>
  <w:num w:numId="8">
    <w:abstractNumId w:val="5"/>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2AED"/>
    <w:rsid w:val="000047F9"/>
    <w:rsid w:val="00005268"/>
    <w:rsid w:val="000061F8"/>
    <w:rsid w:val="00006D6D"/>
    <w:rsid w:val="00007454"/>
    <w:rsid w:val="00007B4F"/>
    <w:rsid w:val="00007E80"/>
    <w:rsid w:val="0001066E"/>
    <w:rsid w:val="00010CE7"/>
    <w:rsid w:val="00011320"/>
    <w:rsid w:val="00011759"/>
    <w:rsid w:val="0001388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50B"/>
    <w:rsid w:val="0004670D"/>
    <w:rsid w:val="00046CEA"/>
    <w:rsid w:val="00050E70"/>
    <w:rsid w:val="0005316F"/>
    <w:rsid w:val="00054AD8"/>
    <w:rsid w:val="00057F3A"/>
    <w:rsid w:val="0006293C"/>
    <w:rsid w:val="00063A78"/>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4C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73D"/>
    <w:rsid w:val="000C5DFB"/>
    <w:rsid w:val="000C6960"/>
    <w:rsid w:val="000C6EE6"/>
    <w:rsid w:val="000D1C50"/>
    <w:rsid w:val="000D20B9"/>
    <w:rsid w:val="000D26B9"/>
    <w:rsid w:val="000D4488"/>
    <w:rsid w:val="000D4587"/>
    <w:rsid w:val="000D4758"/>
    <w:rsid w:val="000D486D"/>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32C"/>
    <w:rsid w:val="00101CBC"/>
    <w:rsid w:val="001034CC"/>
    <w:rsid w:val="00103B7C"/>
    <w:rsid w:val="00104432"/>
    <w:rsid w:val="00104A00"/>
    <w:rsid w:val="00106AE6"/>
    <w:rsid w:val="0011134B"/>
    <w:rsid w:val="00111546"/>
    <w:rsid w:val="00112F50"/>
    <w:rsid w:val="00113AB8"/>
    <w:rsid w:val="00113B5E"/>
    <w:rsid w:val="00114A7B"/>
    <w:rsid w:val="00115188"/>
    <w:rsid w:val="00115B7D"/>
    <w:rsid w:val="00116C35"/>
    <w:rsid w:val="00116CF2"/>
    <w:rsid w:val="0012160C"/>
    <w:rsid w:val="00121CBA"/>
    <w:rsid w:val="001223E6"/>
    <w:rsid w:val="001233E8"/>
    <w:rsid w:val="00123C2B"/>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9F8"/>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57D3E"/>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36C"/>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535"/>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4EA7"/>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800"/>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0DDD"/>
    <w:rsid w:val="002A26B7"/>
    <w:rsid w:val="002A68CD"/>
    <w:rsid w:val="002A6E99"/>
    <w:rsid w:val="002A6F0C"/>
    <w:rsid w:val="002A707C"/>
    <w:rsid w:val="002B19A8"/>
    <w:rsid w:val="002B1EFF"/>
    <w:rsid w:val="002B206B"/>
    <w:rsid w:val="002B3E6F"/>
    <w:rsid w:val="002B41C5"/>
    <w:rsid w:val="002B4280"/>
    <w:rsid w:val="002B4D12"/>
    <w:rsid w:val="002B5AC1"/>
    <w:rsid w:val="002B5DEF"/>
    <w:rsid w:val="002B624D"/>
    <w:rsid w:val="002B7A36"/>
    <w:rsid w:val="002C07A2"/>
    <w:rsid w:val="002C1781"/>
    <w:rsid w:val="002C2210"/>
    <w:rsid w:val="002C4289"/>
    <w:rsid w:val="002C4803"/>
    <w:rsid w:val="002C764E"/>
    <w:rsid w:val="002C7CCD"/>
    <w:rsid w:val="002D2505"/>
    <w:rsid w:val="002D4BC7"/>
    <w:rsid w:val="002D6E71"/>
    <w:rsid w:val="002D7857"/>
    <w:rsid w:val="002E1359"/>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2A2"/>
    <w:rsid w:val="0030652C"/>
    <w:rsid w:val="00311239"/>
    <w:rsid w:val="0031215E"/>
    <w:rsid w:val="003129A3"/>
    <w:rsid w:val="00313025"/>
    <w:rsid w:val="00316769"/>
    <w:rsid w:val="00316C81"/>
    <w:rsid w:val="00316F2D"/>
    <w:rsid w:val="0031777A"/>
    <w:rsid w:val="00317AAF"/>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EED"/>
    <w:rsid w:val="00361092"/>
    <w:rsid w:val="00361D56"/>
    <w:rsid w:val="0036564A"/>
    <w:rsid w:val="00366978"/>
    <w:rsid w:val="00366B72"/>
    <w:rsid w:val="003705EC"/>
    <w:rsid w:val="00371806"/>
    <w:rsid w:val="003731FD"/>
    <w:rsid w:val="00373336"/>
    <w:rsid w:val="00373AF9"/>
    <w:rsid w:val="00376226"/>
    <w:rsid w:val="00377CE0"/>
    <w:rsid w:val="0038163C"/>
    <w:rsid w:val="00381EF2"/>
    <w:rsid w:val="0038237B"/>
    <w:rsid w:val="0038240D"/>
    <w:rsid w:val="0038275D"/>
    <w:rsid w:val="00382C26"/>
    <w:rsid w:val="00384C2A"/>
    <w:rsid w:val="00384D47"/>
    <w:rsid w:val="003854DB"/>
    <w:rsid w:val="00385891"/>
    <w:rsid w:val="00385C85"/>
    <w:rsid w:val="00387023"/>
    <w:rsid w:val="00387171"/>
    <w:rsid w:val="00393AC1"/>
    <w:rsid w:val="003943B8"/>
    <w:rsid w:val="00394DC7"/>
    <w:rsid w:val="003961E7"/>
    <w:rsid w:val="00396A4B"/>
    <w:rsid w:val="00397B15"/>
    <w:rsid w:val="003A0008"/>
    <w:rsid w:val="003A2643"/>
    <w:rsid w:val="003A40C2"/>
    <w:rsid w:val="003A4181"/>
    <w:rsid w:val="003A50BF"/>
    <w:rsid w:val="003A5A35"/>
    <w:rsid w:val="003A6B32"/>
    <w:rsid w:val="003B0E90"/>
    <w:rsid w:val="003B124F"/>
    <w:rsid w:val="003B1C99"/>
    <w:rsid w:val="003B210E"/>
    <w:rsid w:val="003B348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74B"/>
    <w:rsid w:val="003D7B60"/>
    <w:rsid w:val="003E13A7"/>
    <w:rsid w:val="003E55B9"/>
    <w:rsid w:val="003E7B03"/>
    <w:rsid w:val="003F06E8"/>
    <w:rsid w:val="003F0C88"/>
    <w:rsid w:val="003F2E01"/>
    <w:rsid w:val="003F63A0"/>
    <w:rsid w:val="003F6B9C"/>
    <w:rsid w:val="003F6EE2"/>
    <w:rsid w:val="004001DE"/>
    <w:rsid w:val="00401123"/>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651"/>
    <w:rsid w:val="004331E5"/>
    <w:rsid w:val="004334FF"/>
    <w:rsid w:val="004344C6"/>
    <w:rsid w:val="0044048B"/>
    <w:rsid w:val="004409EB"/>
    <w:rsid w:val="00442351"/>
    <w:rsid w:val="00442D67"/>
    <w:rsid w:val="00443325"/>
    <w:rsid w:val="00443BED"/>
    <w:rsid w:val="00444038"/>
    <w:rsid w:val="0044783C"/>
    <w:rsid w:val="00450A12"/>
    <w:rsid w:val="004518A1"/>
    <w:rsid w:val="00451A22"/>
    <w:rsid w:val="00453E2A"/>
    <w:rsid w:val="00453E79"/>
    <w:rsid w:val="00453F0E"/>
    <w:rsid w:val="00455A94"/>
    <w:rsid w:val="004576E2"/>
    <w:rsid w:val="00460653"/>
    <w:rsid w:val="00461DAC"/>
    <w:rsid w:val="00464994"/>
    <w:rsid w:val="00464A19"/>
    <w:rsid w:val="00467A64"/>
    <w:rsid w:val="004702B5"/>
    <w:rsid w:val="00474813"/>
    <w:rsid w:val="0047776F"/>
    <w:rsid w:val="00477F3D"/>
    <w:rsid w:val="00477FD2"/>
    <w:rsid w:val="00482E77"/>
    <w:rsid w:val="00483C4C"/>
    <w:rsid w:val="00484113"/>
    <w:rsid w:val="004854F5"/>
    <w:rsid w:val="004856C0"/>
    <w:rsid w:val="00486D60"/>
    <w:rsid w:val="00491A8B"/>
    <w:rsid w:val="004967CB"/>
    <w:rsid w:val="00496AFA"/>
    <w:rsid w:val="004A1C90"/>
    <w:rsid w:val="004A2D32"/>
    <w:rsid w:val="004A463F"/>
    <w:rsid w:val="004A4AF2"/>
    <w:rsid w:val="004A4CB4"/>
    <w:rsid w:val="004A5300"/>
    <w:rsid w:val="004A582E"/>
    <w:rsid w:val="004A5F0C"/>
    <w:rsid w:val="004A69C2"/>
    <w:rsid w:val="004A706A"/>
    <w:rsid w:val="004A7FEE"/>
    <w:rsid w:val="004B0051"/>
    <w:rsid w:val="004B097F"/>
    <w:rsid w:val="004B0F2F"/>
    <w:rsid w:val="004B13BB"/>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6F"/>
    <w:rsid w:val="004D54F1"/>
    <w:rsid w:val="004D6702"/>
    <w:rsid w:val="004D6DBE"/>
    <w:rsid w:val="004D7107"/>
    <w:rsid w:val="004D719C"/>
    <w:rsid w:val="004D7C86"/>
    <w:rsid w:val="004E1B4E"/>
    <w:rsid w:val="004E25FB"/>
    <w:rsid w:val="004E310B"/>
    <w:rsid w:val="004E4A66"/>
    <w:rsid w:val="004E5EBB"/>
    <w:rsid w:val="004E625D"/>
    <w:rsid w:val="004F0C98"/>
    <w:rsid w:val="004F77F1"/>
    <w:rsid w:val="004F7F09"/>
    <w:rsid w:val="004F7FF9"/>
    <w:rsid w:val="005005A8"/>
    <w:rsid w:val="00502EFF"/>
    <w:rsid w:val="00506CAC"/>
    <w:rsid w:val="00507348"/>
    <w:rsid w:val="005076B6"/>
    <w:rsid w:val="005113AD"/>
    <w:rsid w:val="005124FD"/>
    <w:rsid w:val="005133EE"/>
    <w:rsid w:val="0051370B"/>
    <w:rsid w:val="005139AA"/>
    <w:rsid w:val="005157B4"/>
    <w:rsid w:val="00516840"/>
    <w:rsid w:val="00516A3C"/>
    <w:rsid w:val="005212EA"/>
    <w:rsid w:val="005229B2"/>
    <w:rsid w:val="00522B45"/>
    <w:rsid w:val="00523447"/>
    <w:rsid w:val="00526C8B"/>
    <w:rsid w:val="00530124"/>
    <w:rsid w:val="005309C1"/>
    <w:rsid w:val="0053238B"/>
    <w:rsid w:val="00532A46"/>
    <w:rsid w:val="00536403"/>
    <w:rsid w:val="00537904"/>
    <w:rsid w:val="00541DCC"/>
    <w:rsid w:val="00543226"/>
    <w:rsid w:val="005447C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1564"/>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A2C"/>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812"/>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0B9"/>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C56"/>
    <w:rsid w:val="00631A2C"/>
    <w:rsid w:val="00632D64"/>
    <w:rsid w:val="00633782"/>
    <w:rsid w:val="00634A31"/>
    <w:rsid w:val="00634DB7"/>
    <w:rsid w:val="0063773E"/>
    <w:rsid w:val="00640295"/>
    <w:rsid w:val="00641038"/>
    <w:rsid w:val="006419E0"/>
    <w:rsid w:val="0064384B"/>
    <w:rsid w:val="00643A6E"/>
    <w:rsid w:val="006442C1"/>
    <w:rsid w:val="00647E26"/>
    <w:rsid w:val="0065033C"/>
    <w:rsid w:val="006504AB"/>
    <w:rsid w:val="00650958"/>
    <w:rsid w:val="00650E1C"/>
    <w:rsid w:val="006514A0"/>
    <w:rsid w:val="00651EB9"/>
    <w:rsid w:val="0065210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ECB"/>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427"/>
    <w:rsid w:val="006A4F83"/>
    <w:rsid w:val="006A5054"/>
    <w:rsid w:val="006A6FDA"/>
    <w:rsid w:val="006A74C6"/>
    <w:rsid w:val="006A7C1C"/>
    <w:rsid w:val="006A7DEC"/>
    <w:rsid w:val="006B014B"/>
    <w:rsid w:val="006B1C7D"/>
    <w:rsid w:val="006B2729"/>
    <w:rsid w:val="006B38DA"/>
    <w:rsid w:val="006B515C"/>
    <w:rsid w:val="006B6003"/>
    <w:rsid w:val="006B6292"/>
    <w:rsid w:val="006B76C6"/>
    <w:rsid w:val="006B79CE"/>
    <w:rsid w:val="006C018D"/>
    <w:rsid w:val="006C1032"/>
    <w:rsid w:val="006C23EA"/>
    <w:rsid w:val="006C2407"/>
    <w:rsid w:val="006C2551"/>
    <w:rsid w:val="006C2676"/>
    <w:rsid w:val="006C34D7"/>
    <w:rsid w:val="006C36CF"/>
    <w:rsid w:val="006C3DC3"/>
    <w:rsid w:val="006C433E"/>
    <w:rsid w:val="006C4407"/>
    <w:rsid w:val="006C492E"/>
    <w:rsid w:val="006C4C0E"/>
    <w:rsid w:val="006C60AD"/>
    <w:rsid w:val="006C7008"/>
    <w:rsid w:val="006C766A"/>
    <w:rsid w:val="006C7F79"/>
    <w:rsid w:val="006D10BA"/>
    <w:rsid w:val="006D18BA"/>
    <w:rsid w:val="006D20F4"/>
    <w:rsid w:val="006D284E"/>
    <w:rsid w:val="006D2A20"/>
    <w:rsid w:val="006D4EE2"/>
    <w:rsid w:val="006D4F02"/>
    <w:rsid w:val="006D63A4"/>
    <w:rsid w:val="006D6D11"/>
    <w:rsid w:val="006D7C85"/>
    <w:rsid w:val="006D7CD2"/>
    <w:rsid w:val="006E0602"/>
    <w:rsid w:val="006E0F40"/>
    <w:rsid w:val="006E1711"/>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D"/>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7BB"/>
    <w:rsid w:val="00744C5B"/>
    <w:rsid w:val="0074736A"/>
    <w:rsid w:val="0075322C"/>
    <w:rsid w:val="00753976"/>
    <w:rsid w:val="0075524C"/>
    <w:rsid w:val="007554AE"/>
    <w:rsid w:val="0075550B"/>
    <w:rsid w:val="00755D56"/>
    <w:rsid w:val="00757FE3"/>
    <w:rsid w:val="00760F7F"/>
    <w:rsid w:val="00761938"/>
    <w:rsid w:val="00761F11"/>
    <w:rsid w:val="00761F51"/>
    <w:rsid w:val="00762C15"/>
    <w:rsid w:val="00762C66"/>
    <w:rsid w:val="00764172"/>
    <w:rsid w:val="00765423"/>
    <w:rsid w:val="00765605"/>
    <w:rsid w:val="0077101F"/>
    <w:rsid w:val="007721DB"/>
    <w:rsid w:val="00772553"/>
    <w:rsid w:val="0077336C"/>
    <w:rsid w:val="007739E9"/>
    <w:rsid w:val="00773FE9"/>
    <w:rsid w:val="007747EC"/>
    <w:rsid w:val="00774881"/>
    <w:rsid w:val="007759CB"/>
    <w:rsid w:val="0077604C"/>
    <w:rsid w:val="00776ADB"/>
    <w:rsid w:val="00777538"/>
    <w:rsid w:val="00781336"/>
    <w:rsid w:val="00782201"/>
    <w:rsid w:val="0078220C"/>
    <w:rsid w:val="00785412"/>
    <w:rsid w:val="00785E49"/>
    <w:rsid w:val="00790B5C"/>
    <w:rsid w:val="00791C13"/>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6DC8"/>
    <w:rsid w:val="007C193B"/>
    <w:rsid w:val="007C752D"/>
    <w:rsid w:val="007C772A"/>
    <w:rsid w:val="007D2250"/>
    <w:rsid w:val="007D2982"/>
    <w:rsid w:val="007D4B96"/>
    <w:rsid w:val="007D5C2B"/>
    <w:rsid w:val="007D6899"/>
    <w:rsid w:val="007E146B"/>
    <w:rsid w:val="007E1C9E"/>
    <w:rsid w:val="007E20A2"/>
    <w:rsid w:val="007E229F"/>
    <w:rsid w:val="007E3AC8"/>
    <w:rsid w:val="007E3D0D"/>
    <w:rsid w:val="007E45A2"/>
    <w:rsid w:val="007E4623"/>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94"/>
    <w:rsid w:val="00806038"/>
    <w:rsid w:val="0080642E"/>
    <w:rsid w:val="00806E2B"/>
    <w:rsid w:val="00811CD9"/>
    <w:rsid w:val="00812A22"/>
    <w:rsid w:val="0081429B"/>
    <w:rsid w:val="00816026"/>
    <w:rsid w:val="00817031"/>
    <w:rsid w:val="00817E55"/>
    <w:rsid w:val="008202F4"/>
    <w:rsid w:val="00821779"/>
    <w:rsid w:val="00821DEF"/>
    <w:rsid w:val="008227A6"/>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20D"/>
    <w:rsid w:val="00892692"/>
    <w:rsid w:val="00892A6D"/>
    <w:rsid w:val="00893327"/>
    <w:rsid w:val="0089355B"/>
    <w:rsid w:val="008944D9"/>
    <w:rsid w:val="0089507F"/>
    <w:rsid w:val="0089513B"/>
    <w:rsid w:val="00895A89"/>
    <w:rsid w:val="00896119"/>
    <w:rsid w:val="008967F0"/>
    <w:rsid w:val="008A1F83"/>
    <w:rsid w:val="008A2F19"/>
    <w:rsid w:val="008A3177"/>
    <w:rsid w:val="008A42E8"/>
    <w:rsid w:val="008A47CE"/>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7CF"/>
    <w:rsid w:val="00913A9F"/>
    <w:rsid w:val="009157BF"/>
    <w:rsid w:val="00916065"/>
    <w:rsid w:val="009174E1"/>
    <w:rsid w:val="00920A78"/>
    <w:rsid w:val="00922793"/>
    <w:rsid w:val="00922F8A"/>
    <w:rsid w:val="00923C08"/>
    <w:rsid w:val="009245C5"/>
    <w:rsid w:val="0092545F"/>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060"/>
    <w:rsid w:val="0094716B"/>
    <w:rsid w:val="0094737E"/>
    <w:rsid w:val="0094758C"/>
    <w:rsid w:val="009477B9"/>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574"/>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0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75E"/>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3E79"/>
    <w:rsid w:val="009F5BE7"/>
    <w:rsid w:val="009F6B02"/>
    <w:rsid w:val="009F6CFB"/>
    <w:rsid w:val="009F7503"/>
    <w:rsid w:val="009F7ECD"/>
    <w:rsid w:val="00A01179"/>
    <w:rsid w:val="00A01A87"/>
    <w:rsid w:val="00A038BC"/>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F00"/>
    <w:rsid w:val="00A30B00"/>
    <w:rsid w:val="00A3296C"/>
    <w:rsid w:val="00A33F25"/>
    <w:rsid w:val="00A366B8"/>
    <w:rsid w:val="00A3681E"/>
    <w:rsid w:val="00A42299"/>
    <w:rsid w:val="00A441E3"/>
    <w:rsid w:val="00A4474E"/>
    <w:rsid w:val="00A45123"/>
    <w:rsid w:val="00A50D0A"/>
    <w:rsid w:val="00A52736"/>
    <w:rsid w:val="00A527D3"/>
    <w:rsid w:val="00A53BBD"/>
    <w:rsid w:val="00A53EBF"/>
    <w:rsid w:val="00A54239"/>
    <w:rsid w:val="00A55E28"/>
    <w:rsid w:val="00A56DD7"/>
    <w:rsid w:val="00A56E57"/>
    <w:rsid w:val="00A57290"/>
    <w:rsid w:val="00A57A91"/>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3C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465"/>
    <w:rsid w:val="00AF3627"/>
    <w:rsid w:val="00AF3952"/>
    <w:rsid w:val="00AF4FDB"/>
    <w:rsid w:val="00AF76C0"/>
    <w:rsid w:val="00B00190"/>
    <w:rsid w:val="00B00C2A"/>
    <w:rsid w:val="00B00F5F"/>
    <w:rsid w:val="00B0183E"/>
    <w:rsid w:val="00B021CF"/>
    <w:rsid w:val="00B02C69"/>
    <w:rsid w:val="00B03165"/>
    <w:rsid w:val="00B0487F"/>
    <w:rsid w:val="00B04EB6"/>
    <w:rsid w:val="00B05985"/>
    <w:rsid w:val="00B060D4"/>
    <w:rsid w:val="00B06D9F"/>
    <w:rsid w:val="00B10A52"/>
    <w:rsid w:val="00B14173"/>
    <w:rsid w:val="00B16D7C"/>
    <w:rsid w:val="00B16FE4"/>
    <w:rsid w:val="00B20484"/>
    <w:rsid w:val="00B204B0"/>
    <w:rsid w:val="00B228FC"/>
    <w:rsid w:val="00B22C9B"/>
    <w:rsid w:val="00B25D85"/>
    <w:rsid w:val="00B262BA"/>
    <w:rsid w:val="00B2679B"/>
    <w:rsid w:val="00B27A23"/>
    <w:rsid w:val="00B27C25"/>
    <w:rsid w:val="00B27CEF"/>
    <w:rsid w:val="00B27D8B"/>
    <w:rsid w:val="00B3029E"/>
    <w:rsid w:val="00B322B4"/>
    <w:rsid w:val="00B325A8"/>
    <w:rsid w:val="00B32A8E"/>
    <w:rsid w:val="00B332E9"/>
    <w:rsid w:val="00B34875"/>
    <w:rsid w:val="00B34B97"/>
    <w:rsid w:val="00B351D4"/>
    <w:rsid w:val="00B352BF"/>
    <w:rsid w:val="00B355C4"/>
    <w:rsid w:val="00B35F55"/>
    <w:rsid w:val="00B40C4B"/>
    <w:rsid w:val="00B4161A"/>
    <w:rsid w:val="00B43C8E"/>
    <w:rsid w:val="00B444F2"/>
    <w:rsid w:val="00B447CA"/>
    <w:rsid w:val="00B45370"/>
    <w:rsid w:val="00B453B6"/>
    <w:rsid w:val="00B45BBE"/>
    <w:rsid w:val="00B45D77"/>
    <w:rsid w:val="00B46D92"/>
    <w:rsid w:val="00B47003"/>
    <w:rsid w:val="00B501CC"/>
    <w:rsid w:val="00B501F9"/>
    <w:rsid w:val="00B5111D"/>
    <w:rsid w:val="00B51B6E"/>
    <w:rsid w:val="00B51DAA"/>
    <w:rsid w:val="00B5234C"/>
    <w:rsid w:val="00B541A3"/>
    <w:rsid w:val="00B54EFC"/>
    <w:rsid w:val="00B555F2"/>
    <w:rsid w:val="00B608FC"/>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E0F"/>
    <w:rsid w:val="00BA534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56"/>
    <w:rsid w:val="00BB6AE9"/>
    <w:rsid w:val="00BB7754"/>
    <w:rsid w:val="00BC041F"/>
    <w:rsid w:val="00BC0D41"/>
    <w:rsid w:val="00BC24BB"/>
    <w:rsid w:val="00BC2C50"/>
    <w:rsid w:val="00BC46B3"/>
    <w:rsid w:val="00BC48B7"/>
    <w:rsid w:val="00BC59A9"/>
    <w:rsid w:val="00BC6192"/>
    <w:rsid w:val="00BC6269"/>
    <w:rsid w:val="00BC6493"/>
    <w:rsid w:val="00BC7216"/>
    <w:rsid w:val="00BC7CBC"/>
    <w:rsid w:val="00BD12C3"/>
    <w:rsid w:val="00BD1516"/>
    <w:rsid w:val="00BD36A5"/>
    <w:rsid w:val="00BD398A"/>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0BF"/>
    <w:rsid w:val="00C02E10"/>
    <w:rsid w:val="00C040AC"/>
    <w:rsid w:val="00C04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B5B"/>
    <w:rsid w:val="00C52533"/>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754"/>
    <w:rsid w:val="00C762AE"/>
    <w:rsid w:val="00C76B7F"/>
    <w:rsid w:val="00C77AA7"/>
    <w:rsid w:val="00C77DF2"/>
    <w:rsid w:val="00C77E35"/>
    <w:rsid w:val="00C810A8"/>
    <w:rsid w:val="00C81911"/>
    <w:rsid w:val="00C823BC"/>
    <w:rsid w:val="00C84982"/>
    <w:rsid w:val="00C84FEC"/>
    <w:rsid w:val="00C8761B"/>
    <w:rsid w:val="00C879A4"/>
    <w:rsid w:val="00C92A4C"/>
    <w:rsid w:val="00C94014"/>
    <w:rsid w:val="00C94CF3"/>
    <w:rsid w:val="00C96BE2"/>
    <w:rsid w:val="00C974C7"/>
    <w:rsid w:val="00C9771C"/>
    <w:rsid w:val="00C97B51"/>
    <w:rsid w:val="00CA027D"/>
    <w:rsid w:val="00CA0469"/>
    <w:rsid w:val="00CA08C6"/>
    <w:rsid w:val="00CA1E86"/>
    <w:rsid w:val="00CA293F"/>
    <w:rsid w:val="00CA2D6F"/>
    <w:rsid w:val="00CA55D4"/>
    <w:rsid w:val="00CA5AF4"/>
    <w:rsid w:val="00CA6004"/>
    <w:rsid w:val="00CA60CC"/>
    <w:rsid w:val="00CA6A31"/>
    <w:rsid w:val="00CA7EF1"/>
    <w:rsid w:val="00CB0AEA"/>
    <w:rsid w:val="00CB0CC6"/>
    <w:rsid w:val="00CB0DDA"/>
    <w:rsid w:val="00CB14ED"/>
    <w:rsid w:val="00CB392C"/>
    <w:rsid w:val="00CB4A20"/>
    <w:rsid w:val="00CB5DEC"/>
    <w:rsid w:val="00CB71A4"/>
    <w:rsid w:val="00CC0B23"/>
    <w:rsid w:val="00CC114D"/>
    <w:rsid w:val="00CC189B"/>
    <w:rsid w:val="00CC3A09"/>
    <w:rsid w:val="00CC5DF4"/>
    <w:rsid w:val="00CC6514"/>
    <w:rsid w:val="00CC6536"/>
    <w:rsid w:val="00CD0EA7"/>
    <w:rsid w:val="00CD278A"/>
    <w:rsid w:val="00CD31E8"/>
    <w:rsid w:val="00CD4886"/>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6CC"/>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6D2"/>
    <w:rsid w:val="00D43956"/>
    <w:rsid w:val="00D5036B"/>
    <w:rsid w:val="00D51EB7"/>
    <w:rsid w:val="00D51F0A"/>
    <w:rsid w:val="00D53233"/>
    <w:rsid w:val="00D53648"/>
    <w:rsid w:val="00D553E7"/>
    <w:rsid w:val="00D55CC9"/>
    <w:rsid w:val="00D56452"/>
    <w:rsid w:val="00D63592"/>
    <w:rsid w:val="00D64B6C"/>
    <w:rsid w:val="00D65BF1"/>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8E5"/>
    <w:rsid w:val="00D933A6"/>
    <w:rsid w:val="00D95243"/>
    <w:rsid w:val="00DA1062"/>
    <w:rsid w:val="00DA1153"/>
    <w:rsid w:val="00DA2348"/>
    <w:rsid w:val="00DA2954"/>
    <w:rsid w:val="00DA331F"/>
    <w:rsid w:val="00DA3C87"/>
    <w:rsid w:val="00DA5198"/>
    <w:rsid w:val="00DA6115"/>
    <w:rsid w:val="00DA661D"/>
    <w:rsid w:val="00DA73C5"/>
    <w:rsid w:val="00DB0D4A"/>
    <w:rsid w:val="00DB0EE7"/>
    <w:rsid w:val="00DB2B83"/>
    <w:rsid w:val="00DB45B1"/>
    <w:rsid w:val="00DB5DCF"/>
    <w:rsid w:val="00DC0999"/>
    <w:rsid w:val="00DC1946"/>
    <w:rsid w:val="00DC250A"/>
    <w:rsid w:val="00DC6A83"/>
    <w:rsid w:val="00DD155F"/>
    <w:rsid w:val="00DD1675"/>
    <w:rsid w:val="00DD49C8"/>
    <w:rsid w:val="00DD4A09"/>
    <w:rsid w:val="00DD5423"/>
    <w:rsid w:val="00DD56DB"/>
    <w:rsid w:val="00DD5869"/>
    <w:rsid w:val="00DD607F"/>
    <w:rsid w:val="00DE01E7"/>
    <w:rsid w:val="00DE1490"/>
    <w:rsid w:val="00DE1F18"/>
    <w:rsid w:val="00DE2A2C"/>
    <w:rsid w:val="00DE3066"/>
    <w:rsid w:val="00DE37CF"/>
    <w:rsid w:val="00DE473B"/>
    <w:rsid w:val="00DE5104"/>
    <w:rsid w:val="00DE5987"/>
    <w:rsid w:val="00DF0F70"/>
    <w:rsid w:val="00DF3C70"/>
    <w:rsid w:val="00DF4668"/>
    <w:rsid w:val="00DF4A99"/>
    <w:rsid w:val="00DF4DCF"/>
    <w:rsid w:val="00DF66AC"/>
    <w:rsid w:val="00DF68CD"/>
    <w:rsid w:val="00E000AD"/>
    <w:rsid w:val="00E00D84"/>
    <w:rsid w:val="00E03760"/>
    <w:rsid w:val="00E03F78"/>
    <w:rsid w:val="00E05138"/>
    <w:rsid w:val="00E05E0E"/>
    <w:rsid w:val="00E061A1"/>
    <w:rsid w:val="00E06A29"/>
    <w:rsid w:val="00E076DF"/>
    <w:rsid w:val="00E10240"/>
    <w:rsid w:val="00E10C0A"/>
    <w:rsid w:val="00E1157D"/>
    <w:rsid w:val="00E13118"/>
    <w:rsid w:val="00E133BB"/>
    <w:rsid w:val="00E136F0"/>
    <w:rsid w:val="00E13F1A"/>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9F9"/>
    <w:rsid w:val="00E42584"/>
    <w:rsid w:val="00E42587"/>
    <w:rsid w:val="00E428AC"/>
    <w:rsid w:val="00E42C27"/>
    <w:rsid w:val="00E42F35"/>
    <w:rsid w:val="00E4308E"/>
    <w:rsid w:val="00E43201"/>
    <w:rsid w:val="00E44F73"/>
    <w:rsid w:val="00E474B3"/>
    <w:rsid w:val="00E503F9"/>
    <w:rsid w:val="00E53234"/>
    <w:rsid w:val="00E54D31"/>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A1C"/>
    <w:rsid w:val="00E92862"/>
    <w:rsid w:val="00E92E63"/>
    <w:rsid w:val="00E93A68"/>
    <w:rsid w:val="00E94F3E"/>
    <w:rsid w:val="00E9530A"/>
    <w:rsid w:val="00E959CD"/>
    <w:rsid w:val="00E95E11"/>
    <w:rsid w:val="00EA2424"/>
    <w:rsid w:val="00EA3452"/>
    <w:rsid w:val="00EA3546"/>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74"/>
    <w:rsid w:val="00EF08C9"/>
    <w:rsid w:val="00EF143F"/>
    <w:rsid w:val="00EF379E"/>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B78"/>
    <w:rsid w:val="00F55E93"/>
    <w:rsid w:val="00F5763F"/>
    <w:rsid w:val="00F57ABF"/>
    <w:rsid w:val="00F60192"/>
    <w:rsid w:val="00F609A6"/>
    <w:rsid w:val="00F611E4"/>
    <w:rsid w:val="00F62B8F"/>
    <w:rsid w:val="00F633CA"/>
    <w:rsid w:val="00F63B8F"/>
    <w:rsid w:val="00F6465C"/>
    <w:rsid w:val="00F6496F"/>
    <w:rsid w:val="00F64E50"/>
    <w:rsid w:val="00F65144"/>
    <w:rsid w:val="00F70234"/>
    <w:rsid w:val="00F70979"/>
    <w:rsid w:val="00F70CF2"/>
    <w:rsid w:val="00F7186F"/>
    <w:rsid w:val="00F72A90"/>
    <w:rsid w:val="00F72CAC"/>
    <w:rsid w:val="00F7506D"/>
    <w:rsid w:val="00F751A6"/>
    <w:rsid w:val="00F75AEB"/>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9D0"/>
    <w:rsid w:val="00FB4DDC"/>
    <w:rsid w:val="00FB69E5"/>
    <w:rsid w:val="00FB6D29"/>
    <w:rsid w:val="00FC07E1"/>
    <w:rsid w:val="00FC1922"/>
    <w:rsid w:val="00FC360A"/>
    <w:rsid w:val="00FC5A05"/>
    <w:rsid w:val="00FC5B6D"/>
    <w:rsid w:val="00FC5F63"/>
    <w:rsid w:val="00FC740C"/>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4ED"/>
    <w:rsid w:val="00FF2947"/>
    <w:rsid w:val="00FF3EFB"/>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3DC6030-420E-4D1C-A1B9-98ECA431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FB69E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29973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uperare@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F220B-8840-464D-AB84-28BB9CBA9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6</Pages>
  <Words>1973</Words>
  <Characters>11250</Characters>
  <Application>Microsoft Office Word</Application>
  <DocSecurity>0</DocSecurity>
  <Lines>93</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145</cp:revision>
  <cp:lastPrinted>2026-08-28T07:48:00Z</cp:lastPrinted>
  <dcterms:created xsi:type="dcterms:W3CDTF">2021-06-23T13:23:00Z</dcterms:created>
  <dcterms:modified xsi:type="dcterms:W3CDTF">2026-08-28T08:54:00Z</dcterms:modified>
</cp:coreProperties>
</file>