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2B85"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w:t>
      </w:r>
      <w:r w:rsidR="003C5D15">
        <w:rPr>
          <w:noProof w:val="0"/>
          <w:lang w:eastAsia="ru-RU"/>
        </w:rPr>
        <w:t>probat</w:t>
      </w:r>
      <w:r w:rsidR="00880151">
        <w:rPr>
          <w:noProof w:val="0"/>
          <w:lang w:eastAsia="ru-RU"/>
        </w:rPr>
        <w:t xml:space="preserve"> </w:t>
      </w:r>
    </w:p>
    <w:p w14:paraId="38D54D3B" w14:textId="77777777" w:rsidR="003961E7" w:rsidRPr="00FF430B" w:rsidRDefault="003C5D15" w:rsidP="00AF76C0">
      <w:pPr>
        <w:tabs>
          <w:tab w:val="left" w:pos="5103"/>
          <w:tab w:val="left" w:pos="10348"/>
        </w:tabs>
        <w:jc w:val="right"/>
        <w:rPr>
          <w:noProof w:val="0"/>
          <w:lang w:eastAsia="ru-RU"/>
        </w:rPr>
      </w:pPr>
      <w:r>
        <w:rPr>
          <w:noProof w:val="0"/>
          <w:lang w:eastAsia="ru-RU"/>
        </w:rPr>
        <w:t>prin</w:t>
      </w:r>
      <w:r w:rsidR="003961E7" w:rsidRPr="00FF430B">
        <w:rPr>
          <w:noProof w:val="0"/>
          <w:lang w:eastAsia="ru-RU"/>
        </w:rPr>
        <w:t xml:space="preserve"> Ordinul</w:t>
      </w:r>
      <w:r w:rsidR="00880151">
        <w:rPr>
          <w:noProof w:val="0"/>
          <w:lang w:eastAsia="ru-RU"/>
        </w:rPr>
        <w:t xml:space="preserve"> ministrului finanțelor</w:t>
      </w:r>
      <w:r w:rsidR="003961E7" w:rsidRPr="00FF430B">
        <w:rPr>
          <w:noProof w:val="0"/>
          <w:lang w:eastAsia="ru-RU"/>
        </w:rPr>
        <w:t xml:space="preserve"> </w:t>
      </w:r>
    </w:p>
    <w:p w14:paraId="6A00A7F3"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3A0112">
        <w:rPr>
          <w:noProof w:val="0"/>
          <w:lang w:eastAsia="ru-RU"/>
        </w:rPr>
        <w:t>69</w:t>
      </w:r>
      <w:r w:rsidRPr="00FF430B">
        <w:rPr>
          <w:noProof w:val="0"/>
          <w:lang w:eastAsia="ru-RU"/>
        </w:rPr>
        <w:t xml:space="preserve"> din </w:t>
      </w:r>
      <w:r w:rsidR="00062CCC">
        <w:rPr>
          <w:noProof w:val="0"/>
          <w:lang w:eastAsia="ru-RU"/>
        </w:rPr>
        <w:t>07</w:t>
      </w:r>
      <w:r w:rsidR="00880151">
        <w:rPr>
          <w:noProof w:val="0"/>
          <w:lang w:eastAsia="ru-RU"/>
        </w:rPr>
        <w:t>.0</w:t>
      </w:r>
      <w:r w:rsidR="00062CCC">
        <w:rPr>
          <w:noProof w:val="0"/>
          <w:lang w:eastAsia="ru-RU"/>
        </w:rPr>
        <w:t>5</w:t>
      </w:r>
      <w:r w:rsidR="00880151">
        <w:rPr>
          <w:noProof w:val="0"/>
          <w:lang w:eastAsia="ru-RU"/>
        </w:rPr>
        <w:t>.</w:t>
      </w:r>
      <w:r w:rsidRPr="00FF430B">
        <w:rPr>
          <w:noProof w:val="0"/>
          <w:lang w:eastAsia="ru-RU"/>
        </w:rPr>
        <w:t>202</w:t>
      </w:r>
      <w:r w:rsidR="00AD32DD" w:rsidRPr="00FF430B">
        <w:rPr>
          <w:noProof w:val="0"/>
          <w:lang w:eastAsia="ru-RU"/>
        </w:rPr>
        <w:t>1</w:t>
      </w:r>
    </w:p>
    <w:p w14:paraId="3637F51D" w14:textId="77777777" w:rsidR="008F1D40" w:rsidRPr="00FF430B" w:rsidRDefault="008F1D40" w:rsidP="003961E7">
      <w:pPr>
        <w:tabs>
          <w:tab w:val="left" w:pos="5103"/>
          <w:tab w:val="left" w:pos="10348"/>
        </w:tabs>
        <w:jc w:val="right"/>
        <w:rPr>
          <w:noProof w:val="0"/>
          <w:lang w:eastAsia="ru-RU"/>
        </w:rPr>
      </w:pPr>
    </w:p>
    <w:p w14:paraId="1BC3193A" w14:textId="77777777" w:rsidR="00D925B0" w:rsidRPr="00FF430B" w:rsidRDefault="00D925B0" w:rsidP="003961E7">
      <w:pPr>
        <w:tabs>
          <w:tab w:val="left" w:pos="5103"/>
          <w:tab w:val="left" w:pos="10348"/>
        </w:tabs>
        <w:jc w:val="center"/>
        <w:rPr>
          <w:noProof w:val="0"/>
          <w:lang w:eastAsia="ru-RU"/>
        </w:rPr>
      </w:pPr>
    </w:p>
    <w:p w14:paraId="26AB88AF" w14:textId="77777777" w:rsidR="00DA6115" w:rsidRPr="00FF430B" w:rsidRDefault="00DA6115" w:rsidP="003961E7">
      <w:pPr>
        <w:tabs>
          <w:tab w:val="left" w:pos="5103"/>
          <w:tab w:val="left" w:pos="10348"/>
        </w:tabs>
        <w:jc w:val="center"/>
        <w:rPr>
          <w:b/>
          <w:noProof w:val="0"/>
          <w:lang w:eastAsia="ru-RU"/>
        </w:rPr>
      </w:pPr>
    </w:p>
    <w:p w14:paraId="1DA76769"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3A36E5B6" w14:textId="77777777" w:rsidR="0087584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6717444B" w14:textId="77777777" w:rsidR="0087584B" w:rsidRDefault="0087584B" w:rsidP="003961E7">
      <w:pPr>
        <w:tabs>
          <w:tab w:val="left" w:pos="5103"/>
          <w:tab w:val="left" w:pos="10348"/>
        </w:tabs>
        <w:jc w:val="center"/>
        <w:rPr>
          <w:b/>
          <w:noProof w:val="0"/>
          <w:lang w:eastAsia="ru-RU"/>
        </w:rPr>
      </w:pPr>
    </w:p>
    <w:p w14:paraId="02A3CE89" w14:textId="77777777" w:rsidR="0087584B" w:rsidRDefault="0087584B" w:rsidP="0087584B">
      <w:pPr>
        <w:rPr>
          <w:b/>
          <w:i/>
          <w:iCs/>
        </w:rPr>
      </w:pPr>
      <w:r w:rsidRPr="0087584B">
        <w:rPr>
          <w:b/>
          <w:i/>
          <w:iCs/>
        </w:rPr>
        <w:t xml:space="preserve">NOTĂ: Procedura se desfășoară în cadrul Proiectului de implicare civică în guvernarea locală „MĂ IMPLIC”, faza II,  implementat de către Fundația Centrul Moldo-Elvețian pentru Cooperare SKAT, cu suportul financiar al </w:t>
      </w:r>
      <w:bookmarkStart w:id="0" w:name="_Hlk187861085"/>
      <w:r w:rsidRPr="0087584B">
        <w:rPr>
          <w:b/>
          <w:i/>
          <w:iCs/>
        </w:rPr>
        <w:t>Agenției Elvețiene pentru Dezvoltare și Cooperare (SDC), care reprezintă Consiliul Federal al Confederației Elvețiene</w:t>
      </w:r>
      <w:bookmarkEnd w:id="0"/>
      <w:r w:rsidRPr="0087584B">
        <w:rPr>
          <w:b/>
          <w:i/>
          <w:iCs/>
        </w:rPr>
        <w:t xml:space="preserve"> </w:t>
      </w:r>
    </w:p>
    <w:p w14:paraId="613716B7" w14:textId="77777777" w:rsidR="0087584B" w:rsidRDefault="0087584B" w:rsidP="0087584B">
      <w:pPr>
        <w:rPr>
          <w:b/>
          <w:i/>
          <w:iCs/>
        </w:rPr>
      </w:pPr>
    </w:p>
    <w:p w14:paraId="196F461F" w14:textId="77777777" w:rsidR="0087584B" w:rsidRPr="009B3085" w:rsidRDefault="0087584B" w:rsidP="0087584B">
      <w:pPr>
        <w:rPr>
          <w:b/>
          <w:bCs/>
          <w:i/>
          <w:iCs/>
          <w:noProof w:val="0"/>
          <w:color w:val="FF0000"/>
          <w:lang w:val="it-IT" w:eastAsia="ru-RU"/>
        </w:rPr>
      </w:pPr>
      <w:r w:rsidRPr="009B3085">
        <w:rPr>
          <w:b/>
          <w:bCs/>
          <w:i/>
          <w:iCs/>
          <w:color w:val="FF0000"/>
        </w:rPr>
        <w:t>p</w:t>
      </w:r>
      <w:r w:rsidRPr="009B3085">
        <w:rPr>
          <w:b/>
          <w:bCs/>
          <w:i/>
          <w:iCs/>
          <w:noProof w:val="0"/>
          <w:color w:val="FF0000"/>
          <w:lang w:val="it-IT" w:eastAsia="ru-RU"/>
        </w:rPr>
        <w:t>rin derogare de la Legea nr.131/2015 conform art.5.Exceptii</w:t>
      </w:r>
    </w:p>
    <w:p w14:paraId="5CE1E35C" w14:textId="77777777" w:rsidR="0087584B" w:rsidRPr="0087584B" w:rsidRDefault="0087584B" w:rsidP="0087584B">
      <w:pPr>
        <w:tabs>
          <w:tab w:val="left" w:pos="5103"/>
          <w:tab w:val="left" w:pos="10348"/>
        </w:tabs>
        <w:jc w:val="both"/>
        <w:rPr>
          <w:b/>
          <w:noProof w:val="0"/>
          <w:lang w:val="it-IT" w:eastAsia="ru-RU"/>
        </w:rPr>
      </w:pPr>
    </w:p>
    <w:p w14:paraId="77E82280" w14:textId="3EB14901" w:rsidR="003961E7" w:rsidRPr="0087584B" w:rsidRDefault="0087584B" w:rsidP="0087584B">
      <w:pPr>
        <w:tabs>
          <w:tab w:val="left" w:pos="5103"/>
          <w:tab w:val="left" w:pos="10348"/>
        </w:tabs>
        <w:rPr>
          <w:b/>
          <w:noProof w:val="0"/>
          <w:lang w:eastAsia="ru-RU"/>
        </w:rPr>
      </w:pPr>
      <w:r w:rsidRPr="0087584B">
        <w:rPr>
          <w:b/>
        </w:rPr>
        <w:t>Prevederile prezentei legi nu se aplică: m) contractelor de achiziții publice reglementate de diferite norme procedurale și atribuite:conform procedurii specifice a unei organizații internaționale.</w:t>
      </w:r>
    </w:p>
    <w:p w14:paraId="1F8072C0" w14:textId="77777777" w:rsidR="00A20ACF" w:rsidRPr="00FF430B" w:rsidRDefault="00A20ACF" w:rsidP="00196AB4"/>
    <w:p w14:paraId="1DBEF91B"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426753FB" w14:textId="77777777" w:rsidR="007D2250" w:rsidRPr="007D2250" w:rsidRDefault="007D2250" w:rsidP="007D2250"/>
    <w:p w14:paraId="110D8F7D"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504676F1" w14:textId="77777777" w:rsidR="007D2250" w:rsidRPr="00A14C96" w:rsidRDefault="007D2250" w:rsidP="007D2250"/>
    <w:p w14:paraId="3A4DCECC" w14:textId="77777777" w:rsidR="00922F8A" w:rsidRPr="00FF430B" w:rsidRDefault="00033577"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56033A61" w14:textId="77777777" w:rsidR="00922F8A" w:rsidRDefault="00922F8A"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54E38603" w14:textId="7777777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w:t>
      </w:r>
      <w:r w:rsidRPr="00730FD6">
        <w:rPr>
          <w:bCs/>
          <w:noProof w:val="0"/>
          <w:color w:val="000000"/>
          <w:lang w:val="en-US"/>
        </w:rPr>
        <w:t xml:space="preserve">) </w:t>
      </w:r>
      <w:proofErr w:type="spellStart"/>
      <w:r w:rsidRPr="00730FD6">
        <w:rPr>
          <w:bCs/>
          <w:noProof w:val="0"/>
          <w:color w:val="000000"/>
          <w:lang w:val="en-US"/>
        </w:rPr>
        <w:t>Anunț</w:t>
      </w:r>
      <w:proofErr w:type="spellEnd"/>
      <w:r w:rsidRPr="00730FD6">
        <w:rPr>
          <w:bCs/>
          <w:noProof w:val="0"/>
          <w:color w:val="000000"/>
          <w:lang w:val="en-US"/>
        </w:rPr>
        <w:t xml:space="preserve"> de </w:t>
      </w:r>
      <w:proofErr w:type="spellStart"/>
      <w:r w:rsidRPr="00730FD6">
        <w:rPr>
          <w:bCs/>
          <w:noProof w:val="0"/>
          <w:color w:val="000000"/>
          <w:lang w:val="en-US"/>
        </w:rPr>
        <w:t>participare</w:t>
      </w:r>
      <w:proofErr w:type="spellEnd"/>
      <w:r w:rsidRPr="00730FD6">
        <w:rPr>
          <w:bCs/>
          <w:noProof w:val="0"/>
          <w:color w:val="000000"/>
          <w:lang w:val="en-US"/>
        </w:rPr>
        <w:t xml:space="preserve">, </w:t>
      </w:r>
      <w:proofErr w:type="spellStart"/>
      <w:r w:rsidRPr="00730FD6">
        <w:rPr>
          <w:bCs/>
          <w:noProof w:val="0"/>
          <w:color w:val="000000"/>
          <w:lang w:val="en-US"/>
        </w:rPr>
        <w:t>inclusiv</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procedurile</w:t>
      </w:r>
      <w:proofErr w:type="spellEnd"/>
      <w:r w:rsidRPr="00730FD6">
        <w:rPr>
          <w:bCs/>
          <w:noProof w:val="0"/>
          <w:color w:val="000000"/>
          <w:lang w:val="en-US"/>
        </w:rPr>
        <w:t xml:space="preserve"> de </w:t>
      </w:r>
      <w:proofErr w:type="spellStart"/>
      <w:r w:rsidRPr="00730FD6">
        <w:rPr>
          <w:bCs/>
          <w:noProof w:val="0"/>
          <w:color w:val="000000"/>
          <w:lang w:val="en-US"/>
        </w:rPr>
        <w:t>preselecție</w:t>
      </w:r>
      <w:proofErr w:type="spellEnd"/>
      <w:r w:rsidRPr="00730FD6">
        <w:rPr>
          <w:bCs/>
          <w:noProof w:val="0"/>
          <w:color w:val="000000"/>
          <w:lang w:val="en-US"/>
        </w:rPr>
        <w:t>/</w:t>
      </w:r>
      <w:proofErr w:type="spellStart"/>
      <w:r w:rsidRPr="00730FD6">
        <w:rPr>
          <w:bCs/>
          <w:noProof w:val="0"/>
          <w:color w:val="000000"/>
          <w:lang w:val="en-US"/>
        </w:rPr>
        <w:t>procedurile</w:t>
      </w:r>
      <w:proofErr w:type="spellEnd"/>
      <w:r w:rsidRPr="00730FD6">
        <w:rPr>
          <w:bCs/>
          <w:noProof w:val="0"/>
          <w:color w:val="000000"/>
          <w:lang w:val="en-US"/>
        </w:rPr>
        <w:t xml:space="preserve"> </w:t>
      </w:r>
      <w:proofErr w:type="spellStart"/>
      <w:r w:rsidRPr="00730FD6">
        <w:rPr>
          <w:bCs/>
          <w:noProof w:val="0"/>
          <w:color w:val="000000"/>
          <w:lang w:val="en-US"/>
        </w:rPr>
        <w:t>negociate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w:t>
      </w:r>
    </w:p>
    <w:p w14:paraId="3798F4B6" w14:textId="7777777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2</w:t>
      </w:r>
      <w:r w:rsidRPr="00730FD6">
        <w:rPr>
          <w:bCs/>
          <w:noProof w:val="0"/>
          <w:color w:val="000000"/>
          <w:lang w:val="en-US"/>
        </w:rPr>
        <w:t xml:space="preserve">) </w:t>
      </w:r>
      <w:proofErr w:type="spellStart"/>
      <w:r w:rsidRPr="00730FD6">
        <w:rPr>
          <w:bCs/>
          <w:noProof w:val="0"/>
          <w:color w:val="000000"/>
          <w:lang w:val="en-US"/>
        </w:rPr>
        <w:t>Anunț</w:t>
      </w:r>
      <w:proofErr w:type="spellEnd"/>
      <w:r w:rsidRPr="00730FD6">
        <w:rPr>
          <w:bCs/>
          <w:noProof w:val="0"/>
          <w:color w:val="000000"/>
          <w:lang w:val="en-US"/>
        </w:rPr>
        <w:t xml:space="preserve"> de </w:t>
      </w:r>
      <w:proofErr w:type="spellStart"/>
      <w:r w:rsidRPr="00730FD6">
        <w:rPr>
          <w:bCs/>
          <w:noProof w:val="0"/>
          <w:color w:val="000000"/>
          <w:lang w:val="en-US"/>
        </w:rPr>
        <w:t>atribuire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5);</w:t>
      </w:r>
    </w:p>
    <w:p w14:paraId="01F0B8DF" w14:textId="7777777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3</w:t>
      </w:r>
      <w:r w:rsidRPr="00730FD6">
        <w:rPr>
          <w:bCs/>
          <w:noProof w:val="0"/>
          <w:color w:val="000000"/>
          <w:lang w:val="en-US"/>
        </w:rPr>
        <w:t xml:space="preserve">) </w:t>
      </w:r>
      <w:proofErr w:type="spellStart"/>
      <w:r w:rsidRPr="00730FD6">
        <w:rPr>
          <w:bCs/>
          <w:noProof w:val="0"/>
          <w:color w:val="000000"/>
          <w:lang w:val="en-US"/>
        </w:rPr>
        <w:t>Anunț</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modificarea</w:t>
      </w:r>
      <w:proofErr w:type="spellEnd"/>
      <w:r w:rsidRPr="00730FD6">
        <w:rPr>
          <w:bCs/>
          <w:noProof w:val="0"/>
          <w:color w:val="000000"/>
          <w:lang w:val="en-US"/>
        </w:rPr>
        <w:t xml:space="preserve"> </w:t>
      </w:r>
      <w:proofErr w:type="spellStart"/>
      <w:r w:rsidRPr="00730FD6">
        <w:rPr>
          <w:bCs/>
          <w:noProof w:val="0"/>
          <w:color w:val="000000"/>
          <w:lang w:val="en-US"/>
        </w:rPr>
        <w:t>contractului</w:t>
      </w:r>
      <w:proofErr w:type="spellEnd"/>
      <w:r w:rsidRPr="00730FD6">
        <w:rPr>
          <w:bCs/>
          <w:noProof w:val="0"/>
          <w:color w:val="000000"/>
          <w:lang w:val="en-US"/>
        </w:rPr>
        <w:t xml:space="preserve"> de </w:t>
      </w:r>
      <w:proofErr w:type="spellStart"/>
      <w:r w:rsidRPr="00730FD6">
        <w:rPr>
          <w:bCs/>
          <w:noProof w:val="0"/>
          <w:color w:val="000000"/>
          <w:lang w:val="en-US"/>
        </w:rPr>
        <w:t>achiziții</w:t>
      </w:r>
      <w:proofErr w:type="spellEnd"/>
      <w:r w:rsidRPr="00730FD6">
        <w:rPr>
          <w:bCs/>
          <w:noProof w:val="0"/>
          <w:color w:val="000000"/>
          <w:lang w:val="en-US"/>
        </w:rPr>
        <w:t xml:space="preserve"> </w:t>
      </w:r>
      <w:proofErr w:type="spellStart"/>
      <w:r w:rsidRPr="00730FD6">
        <w:rPr>
          <w:bCs/>
          <w:noProof w:val="0"/>
          <w:color w:val="000000"/>
          <w:lang w:val="en-US"/>
        </w:rPr>
        <w:t>publice</w:t>
      </w:r>
      <w:proofErr w:type="spellEnd"/>
      <w:r w:rsidRPr="00730FD6">
        <w:rPr>
          <w:bCs/>
          <w:noProof w:val="0"/>
          <w:color w:val="000000"/>
          <w:lang w:val="en-US"/>
        </w:rPr>
        <w:t>/</w:t>
      </w:r>
      <w:proofErr w:type="spellStart"/>
      <w:r w:rsidRPr="00730FD6">
        <w:rPr>
          <w:bCs/>
          <w:noProof w:val="0"/>
          <w:color w:val="000000"/>
          <w:lang w:val="en-US"/>
        </w:rPr>
        <w:t>acordului-cadru</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6);</w:t>
      </w:r>
    </w:p>
    <w:p w14:paraId="0AF0F2D2" w14:textId="7777777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4</w:t>
      </w:r>
      <w:r w:rsidRPr="00730FD6">
        <w:rPr>
          <w:bCs/>
          <w:noProof w:val="0"/>
          <w:color w:val="000000"/>
          <w:lang w:val="en-US"/>
        </w:rPr>
        <w:t xml:space="preserve">) </w:t>
      </w:r>
      <w:proofErr w:type="spellStart"/>
      <w:r w:rsidRPr="00730FD6">
        <w:rPr>
          <w:bCs/>
          <w:noProof w:val="0"/>
          <w:color w:val="000000"/>
          <w:lang w:val="en-US"/>
        </w:rPr>
        <w:t>Cerere</w:t>
      </w:r>
      <w:proofErr w:type="spellEnd"/>
      <w:r w:rsidRPr="00730FD6">
        <w:rPr>
          <w:bCs/>
          <w:noProof w:val="0"/>
          <w:color w:val="000000"/>
          <w:lang w:val="en-US"/>
        </w:rPr>
        <w:t xml:space="preserve"> de </w:t>
      </w:r>
      <w:proofErr w:type="spellStart"/>
      <w:r w:rsidRPr="00730FD6">
        <w:rPr>
          <w:bCs/>
          <w:noProof w:val="0"/>
          <w:color w:val="000000"/>
          <w:lang w:val="en-US"/>
        </w:rPr>
        <w:t>participare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7);</w:t>
      </w:r>
    </w:p>
    <w:p w14:paraId="58A0116C" w14:textId="7777777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5</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valabilitatea</w:t>
      </w:r>
      <w:proofErr w:type="spellEnd"/>
      <w:r w:rsidRPr="00730FD6">
        <w:rPr>
          <w:bCs/>
          <w:noProof w:val="0"/>
          <w:color w:val="000000"/>
          <w:lang w:val="en-US"/>
        </w:rPr>
        <w:t xml:space="preserve"> </w:t>
      </w:r>
      <w:proofErr w:type="spellStart"/>
      <w:r w:rsidRPr="00730FD6">
        <w:rPr>
          <w:bCs/>
          <w:noProof w:val="0"/>
          <w:color w:val="000000"/>
          <w:lang w:val="en-US"/>
        </w:rPr>
        <w:t>ofertei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8);</w:t>
      </w:r>
    </w:p>
    <w:p w14:paraId="0FC9305F" w14:textId="7777777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6</w:t>
      </w:r>
      <w:r w:rsidRPr="00730FD6">
        <w:rPr>
          <w:bCs/>
          <w:noProof w:val="0"/>
          <w:color w:val="000000"/>
          <w:lang w:val="en-US"/>
        </w:rPr>
        <w:t xml:space="preserve">) </w:t>
      </w:r>
      <w:proofErr w:type="spellStart"/>
      <w:r w:rsidRPr="00730FD6">
        <w:rPr>
          <w:bCs/>
          <w:noProof w:val="0"/>
          <w:color w:val="000000"/>
          <w:lang w:val="en-US"/>
        </w:rPr>
        <w:t>Scrisoare</w:t>
      </w:r>
      <w:proofErr w:type="spellEnd"/>
      <w:r w:rsidRPr="00730FD6">
        <w:rPr>
          <w:bCs/>
          <w:noProof w:val="0"/>
          <w:color w:val="000000"/>
          <w:lang w:val="en-US"/>
        </w:rPr>
        <w:t> de </w:t>
      </w:r>
      <w:proofErr w:type="spellStart"/>
      <w:r w:rsidRPr="00730FD6">
        <w:rPr>
          <w:bCs/>
          <w:noProof w:val="0"/>
          <w:color w:val="000000"/>
          <w:lang w:val="en-US"/>
        </w:rPr>
        <w:t>garanţie</w:t>
      </w:r>
      <w:proofErr w:type="spellEnd"/>
      <w:r w:rsidRPr="00730FD6">
        <w:rPr>
          <w:bCs/>
          <w:noProof w:val="0"/>
          <w:color w:val="000000"/>
          <w:lang w:val="en-US"/>
        </w:rPr>
        <w:t> </w:t>
      </w:r>
      <w:proofErr w:type="spellStart"/>
      <w:r w:rsidRPr="00730FD6">
        <w:rPr>
          <w:bCs/>
          <w:noProof w:val="0"/>
          <w:color w:val="000000"/>
          <w:lang w:val="en-US"/>
        </w:rPr>
        <w:t>bancară</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9);</w:t>
      </w:r>
    </w:p>
    <w:p w14:paraId="34517664" w14:textId="7777777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7</w:t>
      </w:r>
      <w:r w:rsidRPr="00730FD6">
        <w:rPr>
          <w:bCs/>
          <w:noProof w:val="0"/>
          <w:color w:val="000000"/>
          <w:lang w:val="en-US"/>
        </w:rPr>
        <w:t xml:space="preserve">) </w:t>
      </w:r>
      <w:proofErr w:type="spellStart"/>
      <w:r w:rsidRPr="00730FD6">
        <w:rPr>
          <w:bCs/>
          <w:noProof w:val="0"/>
          <w:color w:val="000000"/>
          <w:lang w:val="en-US"/>
        </w:rPr>
        <w:t>Grafic</w:t>
      </w:r>
      <w:proofErr w:type="spellEnd"/>
      <w:r w:rsidRPr="00730FD6">
        <w:rPr>
          <w:bCs/>
          <w:noProof w:val="0"/>
          <w:color w:val="000000"/>
          <w:lang w:val="en-US"/>
        </w:rPr>
        <w:t xml:space="preserve"> de </w:t>
      </w:r>
      <w:proofErr w:type="spellStart"/>
      <w:r w:rsidRPr="00730FD6">
        <w:rPr>
          <w:bCs/>
          <w:noProof w:val="0"/>
          <w:color w:val="000000"/>
          <w:lang w:val="en-US"/>
        </w:rPr>
        <w:t>executare</w:t>
      </w:r>
      <w:proofErr w:type="spellEnd"/>
      <w:r w:rsidRPr="00730FD6">
        <w:rPr>
          <w:bCs/>
          <w:noProof w:val="0"/>
          <w:color w:val="000000"/>
          <w:lang w:val="en-US"/>
        </w:rPr>
        <w:t xml:space="preserve"> a </w:t>
      </w:r>
      <w:proofErr w:type="spellStart"/>
      <w:r w:rsidRPr="00730FD6">
        <w:rPr>
          <w:bCs/>
          <w:noProof w:val="0"/>
          <w:color w:val="000000"/>
          <w:lang w:val="en-US"/>
        </w:rPr>
        <w:t>lucrărilor</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10.);</w:t>
      </w:r>
    </w:p>
    <w:p w14:paraId="3437B7EA" w14:textId="7777777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8</w:t>
      </w:r>
      <w:r w:rsidRPr="00730FD6">
        <w:rPr>
          <w:bCs/>
          <w:noProof w:val="0"/>
          <w:color w:val="000000"/>
          <w:lang w:val="en-US"/>
        </w:rPr>
        <w:t xml:space="preserve">) </w:t>
      </w:r>
      <w:proofErr w:type="spellStart"/>
      <w:r w:rsidRPr="00730FD6">
        <w:rPr>
          <w:bCs/>
          <w:noProof w:val="0"/>
          <w:color w:val="000000"/>
          <w:lang w:val="en-US"/>
        </w:rPr>
        <w:t>Grafic</w:t>
      </w:r>
      <w:proofErr w:type="spellEnd"/>
      <w:r w:rsidRPr="00730FD6">
        <w:rPr>
          <w:bCs/>
          <w:noProof w:val="0"/>
          <w:color w:val="000000"/>
          <w:lang w:val="en-US"/>
        </w:rPr>
        <w:t xml:space="preserve"> de </w:t>
      </w:r>
      <w:proofErr w:type="spellStart"/>
      <w:r w:rsidRPr="00730FD6">
        <w:rPr>
          <w:bCs/>
          <w:noProof w:val="0"/>
          <w:color w:val="000000"/>
          <w:lang w:val="en-US"/>
        </w:rPr>
        <w:t>executare</w:t>
      </w:r>
      <w:proofErr w:type="spellEnd"/>
      <w:r w:rsidRPr="00730FD6">
        <w:rPr>
          <w:bCs/>
          <w:noProof w:val="0"/>
          <w:color w:val="000000"/>
          <w:lang w:val="en-US"/>
        </w:rPr>
        <w:t xml:space="preserve"> a </w:t>
      </w:r>
      <w:proofErr w:type="spellStart"/>
      <w:r w:rsidRPr="00730FD6">
        <w:rPr>
          <w:bCs/>
          <w:noProof w:val="0"/>
          <w:color w:val="000000"/>
          <w:lang w:val="en-US"/>
        </w:rPr>
        <w:t>documentației</w:t>
      </w:r>
      <w:proofErr w:type="spellEnd"/>
      <w:r w:rsidRPr="00730FD6">
        <w:rPr>
          <w:bCs/>
          <w:noProof w:val="0"/>
          <w:color w:val="000000"/>
          <w:lang w:val="en-US"/>
        </w:rPr>
        <w:t xml:space="preserve"> de </w:t>
      </w:r>
      <w:proofErr w:type="spellStart"/>
      <w:r w:rsidRPr="00730FD6">
        <w:rPr>
          <w:bCs/>
          <w:noProof w:val="0"/>
          <w:color w:val="000000"/>
          <w:lang w:val="en-US"/>
        </w:rPr>
        <w:t>proiect</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11);</w:t>
      </w:r>
    </w:p>
    <w:p w14:paraId="589760D3" w14:textId="7777777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9</w:t>
      </w:r>
      <w:r w:rsidRPr="00730FD6">
        <w:rPr>
          <w:bCs/>
          <w:noProof w:val="0"/>
          <w:color w:val="000000"/>
          <w:lang w:val="en-US"/>
        </w:rPr>
        <w:t xml:space="preserve">) </w:t>
      </w:r>
      <w:proofErr w:type="spellStart"/>
      <w:r w:rsidRPr="00730FD6">
        <w:rPr>
          <w:bCs/>
          <w:noProof w:val="0"/>
          <w:color w:val="000000"/>
          <w:lang w:val="en-US"/>
        </w:rPr>
        <w:t>Declarație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experienţa</w:t>
      </w:r>
      <w:proofErr w:type="spellEnd"/>
      <w:r w:rsidRPr="00730FD6">
        <w:rPr>
          <w:bCs/>
          <w:noProof w:val="0"/>
          <w:color w:val="000000"/>
          <w:lang w:val="en-US"/>
        </w:rPr>
        <w:t xml:space="preserve"> </w:t>
      </w:r>
      <w:proofErr w:type="spellStart"/>
      <w:r w:rsidRPr="00730FD6">
        <w:rPr>
          <w:bCs/>
          <w:noProof w:val="0"/>
          <w:color w:val="000000"/>
          <w:lang w:val="en-US"/>
        </w:rPr>
        <w:t>similară</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12);</w:t>
      </w:r>
    </w:p>
    <w:p w14:paraId="426A702B" w14:textId="7777777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10</w:t>
      </w:r>
      <w:r w:rsidRPr="00730FD6">
        <w:rPr>
          <w:bCs/>
          <w:noProof w:val="0"/>
          <w:color w:val="000000"/>
          <w:lang w:val="en-US"/>
        </w:rPr>
        <w:t xml:space="preserve">) </w:t>
      </w:r>
      <w:proofErr w:type="spellStart"/>
      <w:r w:rsidRPr="00730FD6">
        <w:rPr>
          <w:bCs/>
          <w:noProof w:val="0"/>
          <w:color w:val="000000"/>
          <w:lang w:val="en-US"/>
        </w:rPr>
        <w:t>Declarație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lista</w:t>
      </w:r>
      <w:proofErr w:type="spellEnd"/>
      <w:r w:rsidRPr="00730FD6">
        <w:rPr>
          <w:bCs/>
          <w:noProof w:val="0"/>
          <w:color w:val="000000"/>
          <w:lang w:val="en-US"/>
        </w:rPr>
        <w:t xml:space="preserve"> </w:t>
      </w:r>
      <w:proofErr w:type="spellStart"/>
      <w:r w:rsidRPr="00730FD6">
        <w:rPr>
          <w:bCs/>
          <w:noProof w:val="0"/>
          <w:color w:val="000000"/>
          <w:lang w:val="en-US"/>
        </w:rPr>
        <w:t>principalelor</w:t>
      </w:r>
      <w:proofErr w:type="spellEnd"/>
      <w:r w:rsidRPr="00730FD6">
        <w:rPr>
          <w:bCs/>
          <w:noProof w:val="0"/>
          <w:color w:val="000000"/>
          <w:lang w:val="en-US"/>
        </w:rPr>
        <w:t xml:space="preserve"> </w:t>
      </w:r>
      <w:proofErr w:type="spellStart"/>
      <w:r w:rsidRPr="00730FD6">
        <w:rPr>
          <w:bCs/>
          <w:noProof w:val="0"/>
          <w:color w:val="000000"/>
          <w:lang w:val="en-US"/>
        </w:rPr>
        <w:t>lucrări</w:t>
      </w:r>
      <w:proofErr w:type="spellEnd"/>
      <w:r w:rsidRPr="00730FD6">
        <w:rPr>
          <w:bCs/>
          <w:noProof w:val="0"/>
          <w:color w:val="000000"/>
          <w:lang w:val="en-US"/>
        </w:rPr>
        <w:t xml:space="preserve"> </w:t>
      </w:r>
      <w:proofErr w:type="spellStart"/>
      <w:r w:rsidRPr="00730FD6">
        <w:rPr>
          <w:bCs/>
          <w:noProof w:val="0"/>
          <w:color w:val="000000"/>
          <w:lang w:val="en-US"/>
        </w:rPr>
        <w:t>executate</w:t>
      </w:r>
      <w:proofErr w:type="spellEnd"/>
      <w:r w:rsidRPr="00730FD6">
        <w:rPr>
          <w:bCs/>
          <w:noProof w:val="0"/>
          <w:color w:val="000000"/>
          <w:lang w:val="en-US"/>
        </w:rPr>
        <w:t xml:space="preserve"> </w:t>
      </w:r>
      <w:proofErr w:type="spellStart"/>
      <w:r w:rsidRPr="00730FD6">
        <w:rPr>
          <w:bCs/>
          <w:noProof w:val="0"/>
          <w:color w:val="000000"/>
          <w:lang w:val="en-US"/>
        </w:rPr>
        <w:t>în</w:t>
      </w:r>
      <w:proofErr w:type="spellEnd"/>
      <w:r w:rsidRPr="00730FD6">
        <w:rPr>
          <w:bCs/>
          <w:noProof w:val="0"/>
          <w:color w:val="000000"/>
          <w:lang w:val="en-US"/>
        </w:rPr>
        <w:t xml:space="preserve"> </w:t>
      </w:r>
      <w:proofErr w:type="spellStart"/>
      <w:r w:rsidRPr="00730FD6">
        <w:rPr>
          <w:bCs/>
          <w:noProof w:val="0"/>
          <w:color w:val="000000"/>
          <w:lang w:val="en-US"/>
        </w:rPr>
        <w:t>ultimul</w:t>
      </w:r>
      <w:proofErr w:type="spellEnd"/>
      <w:r w:rsidRPr="00730FD6">
        <w:rPr>
          <w:bCs/>
          <w:noProof w:val="0"/>
          <w:color w:val="000000"/>
          <w:lang w:val="en-US"/>
        </w:rPr>
        <w:t xml:space="preserve"> an de </w:t>
      </w:r>
      <w:proofErr w:type="spellStart"/>
      <w:r w:rsidRPr="00730FD6">
        <w:rPr>
          <w:bCs/>
          <w:noProof w:val="0"/>
          <w:color w:val="000000"/>
          <w:lang w:val="en-US"/>
        </w:rPr>
        <w:t>activitate</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13);</w:t>
      </w:r>
    </w:p>
    <w:p w14:paraId="085E0295" w14:textId="77777777"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1</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dotările</w:t>
      </w:r>
      <w:proofErr w:type="spellEnd"/>
      <w:r w:rsidRPr="00730FD6">
        <w:rPr>
          <w:bCs/>
          <w:noProof w:val="0"/>
          <w:color w:val="000000"/>
          <w:lang w:val="en-US"/>
        </w:rPr>
        <w:t xml:space="preserve"> </w:t>
      </w:r>
      <w:proofErr w:type="spellStart"/>
      <w:r w:rsidRPr="00730FD6">
        <w:rPr>
          <w:bCs/>
          <w:noProof w:val="0"/>
          <w:color w:val="000000"/>
          <w:lang w:val="en-US"/>
        </w:rPr>
        <w:t>specifice</w:t>
      </w:r>
      <w:proofErr w:type="spellEnd"/>
      <w:r w:rsidRPr="00730FD6">
        <w:rPr>
          <w:bCs/>
          <w:noProof w:val="0"/>
          <w:color w:val="000000"/>
          <w:lang w:val="en-US"/>
        </w:rPr>
        <w:t xml:space="preserve">, </w:t>
      </w:r>
      <w:proofErr w:type="spellStart"/>
      <w:r w:rsidRPr="00730FD6">
        <w:rPr>
          <w:bCs/>
          <w:noProof w:val="0"/>
          <w:color w:val="000000"/>
          <w:lang w:val="en-US"/>
        </w:rPr>
        <w:t>utilajul</w:t>
      </w:r>
      <w:proofErr w:type="spellEnd"/>
      <w:r w:rsidRPr="00730FD6">
        <w:rPr>
          <w:bCs/>
          <w:noProof w:val="0"/>
          <w:color w:val="000000"/>
          <w:lang w:val="en-US"/>
        </w:rPr>
        <w:t xml:space="preserve"> </w:t>
      </w:r>
      <w:proofErr w:type="spellStart"/>
      <w:r w:rsidRPr="00730FD6">
        <w:rPr>
          <w:bCs/>
          <w:noProof w:val="0"/>
          <w:color w:val="000000"/>
          <w:lang w:val="en-US"/>
        </w:rPr>
        <w:t>şi</w:t>
      </w:r>
      <w:proofErr w:type="spellEnd"/>
      <w:r w:rsidRPr="00730FD6">
        <w:rPr>
          <w:bCs/>
          <w:noProof w:val="0"/>
          <w:color w:val="000000"/>
          <w:lang w:val="en-US"/>
        </w:rPr>
        <w:t xml:space="preserve"> </w:t>
      </w:r>
      <w:proofErr w:type="spellStart"/>
      <w:r w:rsidRPr="00730FD6">
        <w:rPr>
          <w:bCs/>
          <w:noProof w:val="0"/>
          <w:color w:val="000000"/>
          <w:lang w:val="en-US"/>
        </w:rPr>
        <w:t>echipamentul</w:t>
      </w:r>
      <w:proofErr w:type="spellEnd"/>
      <w:r w:rsidRPr="00730FD6">
        <w:rPr>
          <w:bCs/>
          <w:noProof w:val="0"/>
          <w:color w:val="000000"/>
          <w:lang w:val="en-US"/>
        </w:rPr>
        <w:t xml:space="preserve"> </w:t>
      </w:r>
      <w:proofErr w:type="spellStart"/>
      <w:r w:rsidRPr="00730FD6">
        <w:rPr>
          <w:bCs/>
          <w:noProof w:val="0"/>
          <w:color w:val="000000"/>
          <w:lang w:val="en-US"/>
        </w:rPr>
        <w:t>necesar</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îndeplinirea</w:t>
      </w:r>
      <w:proofErr w:type="spellEnd"/>
      <w:r w:rsidRPr="00730FD6">
        <w:rPr>
          <w:bCs/>
          <w:noProof w:val="0"/>
          <w:color w:val="000000"/>
          <w:lang w:val="en-US"/>
        </w:rPr>
        <w:t xml:space="preserve"> </w:t>
      </w:r>
      <w:proofErr w:type="spellStart"/>
      <w:r w:rsidRPr="00730FD6">
        <w:rPr>
          <w:bCs/>
          <w:noProof w:val="0"/>
          <w:color w:val="000000"/>
          <w:lang w:val="en-US"/>
        </w:rPr>
        <w:t>corespunzătoare</w:t>
      </w:r>
      <w:proofErr w:type="spellEnd"/>
      <w:r w:rsidRPr="00730FD6">
        <w:rPr>
          <w:bCs/>
          <w:noProof w:val="0"/>
          <w:color w:val="000000"/>
          <w:lang w:val="en-US"/>
        </w:rPr>
        <w:t xml:space="preserve"> a </w:t>
      </w:r>
      <w:proofErr w:type="spellStart"/>
      <w:r w:rsidRPr="00730FD6">
        <w:rPr>
          <w:bCs/>
          <w:noProof w:val="0"/>
          <w:color w:val="000000"/>
          <w:lang w:val="en-US"/>
        </w:rPr>
        <w:t>contractului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14);</w:t>
      </w:r>
    </w:p>
    <w:p w14:paraId="1995C341" w14:textId="77777777"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2</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personalul</w:t>
      </w:r>
      <w:proofErr w:type="spellEnd"/>
      <w:r w:rsidRPr="00730FD6">
        <w:rPr>
          <w:bCs/>
          <w:noProof w:val="0"/>
          <w:color w:val="000000"/>
          <w:lang w:val="en-US"/>
        </w:rPr>
        <w:t xml:space="preserve"> de </w:t>
      </w:r>
      <w:proofErr w:type="spellStart"/>
      <w:r w:rsidRPr="00730FD6">
        <w:rPr>
          <w:bCs/>
          <w:noProof w:val="0"/>
          <w:color w:val="000000"/>
          <w:lang w:val="en-US"/>
        </w:rPr>
        <w:t>specialitate</w:t>
      </w:r>
      <w:proofErr w:type="spellEnd"/>
      <w:r w:rsidRPr="00730FD6">
        <w:rPr>
          <w:bCs/>
          <w:noProof w:val="0"/>
          <w:color w:val="000000"/>
          <w:lang w:val="en-US"/>
        </w:rPr>
        <w:t xml:space="preserve"> </w:t>
      </w:r>
      <w:proofErr w:type="spellStart"/>
      <w:r w:rsidRPr="00730FD6">
        <w:rPr>
          <w:bCs/>
          <w:noProof w:val="0"/>
          <w:color w:val="000000"/>
          <w:lang w:val="en-US"/>
        </w:rPr>
        <w:t>propus</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implementarea</w:t>
      </w:r>
      <w:proofErr w:type="spellEnd"/>
      <w:r w:rsidRPr="00730FD6">
        <w:rPr>
          <w:bCs/>
          <w:noProof w:val="0"/>
          <w:color w:val="000000"/>
          <w:lang w:val="en-US"/>
        </w:rPr>
        <w:t xml:space="preserve"> </w:t>
      </w:r>
      <w:proofErr w:type="spellStart"/>
      <w:r w:rsidRPr="00730FD6">
        <w:rPr>
          <w:bCs/>
          <w:noProof w:val="0"/>
          <w:color w:val="000000"/>
          <w:lang w:val="en-US"/>
        </w:rPr>
        <w:t>contractului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15);</w:t>
      </w:r>
    </w:p>
    <w:p w14:paraId="21706623" w14:textId="77777777"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3</w:t>
      </w:r>
      <w:r w:rsidRPr="00730FD6">
        <w:rPr>
          <w:bCs/>
          <w:noProof w:val="0"/>
          <w:color w:val="000000"/>
          <w:lang w:val="en-US"/>
        </w:rPr>
        <w:t xml:space="preserve">) Lista </w:t>
      </w:r>
      <w:proofErr w:type="spellStart"/>
      <w:r w:rsidRPr="00730FD6">
        <w:rPr>
          <w:bCs/>
          <w:noProof w:val="0"/>
          <w:color w:val="000000"/>
          <w:lang w:val="en-US"/>
        </w:rPr>
        <w:t>subcontractanților</w:t>
      </w:r>
      <w:proofErr w:type="spellEnd"/>
      <w:r w:rsidRPr="00730FD6">
        <w:rPr>
          <w:bCs/>
          <w:noProof w:val="0"/>
          <w:color w:val="000000"/>
          <w:lang w:val="en-US"/>
        </w:rPr>
        <w:t xml:space="preserve"> </w:t>
      </w:r>
      <w:proofErr w:type="spellStart"/>
      <w:r w:rsidRPr="00730FD6">
        <w:rPr>
          <w:bCs/>
          <w:noProof w:val="0"/>
          <w:color w:val="000000"/>
          <w:lang w:val="en-US"/>
        </w:rPr>
        <w:t>şi</w:t>
      </w:r>
      <w:proofErr w:type="spellEnd"/>
      <w:r w:rsidRPr="00730FD6">
        <w:rPr>
          <w:bCs/>
          <w:noProof w:val="0"/>
          <w:color w:val="000000"/>
          <w:lang w:val="en-US"/>
        </w:rPr>
        <w:t xml:space="preserve"> </w:t>
      </w:r>
      <w:proofErr w:type="spellStart"/>
      <w:r w:rsidRPr="00730FD6">
        <w:rPr>
          <w:bCs/>
          <w:noProof w:val="0"/>
          <w:color w:val="000000"/>
          <w:lang w:val="en-US"/>
        </w:rPr>
        <w:t>partea</w:t>
      </w:r>
      <w:proofErr w:type="spellEnd"/>
      <w:r w:rsidRPr="00730FD6">
        <w:rPr>
          <w:bCs/>
          <w:noProof w:val="0"/>
          <w:color w:val="000000"/>
          <w:lang w:val="en-US"/>
        </w:rPr>
        <w:t>/</w:t>
      </w:r>
      <w:proofErr w:type="spellStart"/>
      <w:r w:rsidRPr="00730FD6">
        <w:rPr>
          <w:bCs/>
          <w:noProof w:val="0"/>
          <w:color w:val="000000"/>
          <w:lang w:val="en-US"/>
        </w:rPr>
        <w:t>părţile</w:t>
      </w:r>
      <w:proofErr w:type="spellEnd"/>
      <w:r w:rsidRPr="00730FD6">
        <w:rPr>
          <w:bCs/>
          <w:noProof w:val="0"/>
          <w:color w:val="000000"/>
          <w:lang w:val="en-US"/>
        </w:rPr>
        <w:t xml:space="preserve"> din contract care sunt </w:t>
      </w:r>
      <w:proofErr w:type="spellStart"/>
      <w:r w:rsidRPr="00730FD6">
        <w:rPr>
          <w:bCs/>
          <w:noProof w:val="0"/>
          <w:color w:val="000000"/>
          <w:lang w:val="en-US"/>
        </w:rPr>
        <w:t>îndeplinite</w:t>
      </w:r>
      <w:proofErr w:type="spellEnd"/>
      <w:r w:rsidRPr="00730FD6">
        <w:rPr>
          <w:bCs/>
          <w:noProof w:val="0"/>
          <w:color w:val="000000"/>
          <w:lang w:val="en-US"/>
        </w:rPr>
        <w:t xml:space="preserve"> de </w:t>
      </w:r>
      <w:proofErr w:type="spellStart"/>
      <w:r w:rsidRPr="00730FD6">
        <w:rPr>
          <w:bCs/>
          <w:noProof w:val="0"/>
          <w:color w:val="000000"/>
          <w:lang w:val="en-US"/>
        </w:rPr>
        <w:t>aceştia</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16);</w:t>
      </w:r>
    </w:p>
    <w:p w14:paraId="700B182A" w14:textId="77777777"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4</w:t>
      </w:r>
      <w:r w:rsidRPr="00730FD6">
        <w:rPr>
          <w:bCs/>
          <w:noProof w:val="0"/>
          <w:color w:val="000000"/>
          <w:lang w:val="en-US"/>
        </w:rPr>
        <w:t xml:space="preserve">) </w:t>
      </w:r>
      <w:proofErr w:type="spellStart"/>
      <w:r w:rsidRPr="00730FD6">
        <w:rPr>
          <w:bCs/>
          <w:noProof w:val="0"/>
          <w:color w:val="000000"/>
          <w:lang w:val="en-US"/>
        </w:rPr>
        <w:t>Informaţii</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asocierea</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17);</w:t>
      </w:r>
    </w:p>
    <w:p w14:paraId="74AB0016" w14:textId="77777777"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5</w:t>
      </w:r>
      <w:r w:rsidRPr="00730FD6">
        <w:rPr>
          <w:bCs/>
          <w:noProof w:val="0"/>
          <w:color w:val="000000"/>
          <w:lang w:val="en-US"/>
        </w:rPr>
        <w:t xml:space="preserve">) </w:t>
      </w:r>
      <w:proofErr w:type="spellStart"/>
      <w:r w:rsidRPr="00730FD6">
        <w:rPr>
          <w:bCs/>
          <w:noProof w:val="0"/>
          <w:color w:val="000000"/>
          <w:lang w:val="en-US"/>
        </w:rPr>
        <w:t>Angajament</w:t>
      </w:r>
      <w:proofErr w:type="spellEnd"/>
      <w:r w:rsidRPr="00730FD6">
        <w:rPr>
          <w:bCs/>
          <w:noProof w:val="0"/>
          <w:color w:val="000000"/>
          <w:lang w:val="en-US"/>
        </w:rPr>
        <w:t xml:space="preserve"> </w:t>
      </w:r>
      <w:proofErr w:type="spellStart"/>
      <w:r w:rsidRPr="00730FD6">
        <w:rPr>
          <w:bCs/>
          <w:noProof w:val="0"/>
          <w:color w:val="000000"/>
          <w:lang w:val="en-US"/>
        </w:rPr>
        <w:t>terţ</w:t>
      </w:r>
      <w:proofErr w:type="spellEnd"/>
      <w:r w:rsidRPr="00730FD6">
        <w:rPr>
          <w:bCs/>
          <w:noProof w:val="0"/>
          <w:color w:val="000000"/>
          <w:lang w:val="en-US"/>
        </w:rPr>
        <w:t xml:space="preserve"> </w:t>
      </w:r>
      <w:proofErr w:type="spellStart"/>
      <w:r w:rsidRPr="00730FD6">
        <w:rPr>
          <w:bCs/>
          <w:noProof w:val="0"/>
          <w:color w:val="000000"/>
          <w:lang w:val="en-US"/>
        </w:rPr>
        <w:t>susţinător</w:t>
      </w:r>
      <w:proofErr w:type="spellEnd"/>
      <w:r w:rsidRPr="00730FD6">
        <w:rPr>
          <w:bCs/>
          <w:noProof w:val="0"/>
          <w:color w:val="000000"/>
          <w:lang w:val="en-US"/>
        </w:rPr>
        <w:t xml:space="preserve"> </w:t>
      </w:r>
      <w:proofErr w:type="spellStart"/>
      <w:r w:rsidRPr="00730FD6">
        <w:rPr>
          <w:bCs/>
          <w:noProof w:val="0"/>
          <w:color w:val="000000"/>
          <w:lang w:val="en-US"/>
        </w:rPr>
        <w:t>financiar</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18);</w:t>
      </w:r>
    </w:p>
    <w:p w14:paraId="5F2F3D82" w14:textId="77777777"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lastRenderedPageBreak/>
        <w:t>1</w:t>
      </w:r>
      <w:r>
        <w:rPr>
          <w:bCs/>
          <w:noProof w:val="0"/>
          <w:color w:val="000000"/>
          <w:lang w:val="en-US"/>
        </w:rPr>
        <w:t>6</w:t>
      </w:r>
      <w:r w:rsidRPr="00730FD6">
        <w:rPr>
          <w:bCs/>
          <w:noProof w:val="0"/>
          <w:color w:val="000000"/>
          <w:lang w:val="en-US"/>
        </w:rPr>
        <w:t xml:space="preserve">) </w:t>
      </w:r>
      <w:proofErr w:type="spellStart"/>
      <w:r w:rsidRPr="00730FD6">
        <w:rPr>
          <w:bCs/>
          <w:noProof w:val="0"/>
          <w:color w:val="000000"/>
          <w:lang w:val="en-US"/>
        </w:rPr>
        <w:t>Angajament</w:t>
      </w:r>
      <w:proofErr w:type="spellEnd"/>
      <w:r w:rsidRPr="00730FD6">
        <w:rPr>
          <w:bCs/>
          <w:noProof w:val="0"/>
          <w:color w:val="000000"/>
          <w:lang w:val="en-US"/>
        </w:rPr>
        <w:t xml:space="preserve"> </w:t>
      </w:r>
      <w:proofErr w:type="spellStart"/>
      <w:r w:rsidRPr="00730FD6">
        <w:rPr>
          <w:bCs/>
          <w:noProof w:val="0"/>
          <w:color w:val="000000"/>
          <w:lang w:val="en-US"/>
        </w:rPr>
        <w:t>privind</w:t>
      </w:r>
      <w:proofErr w:type="spellEnd"/>
      <w:r w:rsidRPr="00730FD6">
        <w:rPr>
          <w:bCs/>
          <w:noProof w:val="0"/>
          <w:color w:val="000000"/>
          <w:lang w:val="en-US"/>
        </w:rPr>
        <w:t xml:space="preserve"> </w:t>
      </w:r>
      <w:proofErr w:type="spellStart"/>
      <w:r w:rsidRPr="00730FD6">
        <w:rPr>
          <w:bCs/>
          <w:noProof w:val="0"/>
          <w:color w:val="000000"/>
          <w:lang w:val="en-US"/>
        </w:rPr>
        <w:t>susţinerea</w:t>
      </w:r>
      <w:proofErr w:type="spellEnd"/>
      <w:r w:rsidRPr="00730FD6">
        <w:rPr>
          <w:bCs/>
          <w:noProof w:val="0"/>
          <w:color w:val="000000"/>
          <w:lang w:val="en-US"/>
        </w:rPr>
        <w:t xml:space="preserve"> </w:t>
      </w:r>
      <w:proofErr w:type="spellStart"/>
      <w:r w:rsidRPr="00730FD6">
        <w:rPr>
          <w:bCs/>
          <w:noProof w:val="0"/>
          <w:color w:val="000000"/>
          <w:lang w:val="en-US"/>
        </w:rPr>
        <w:t>tehnică</w:t>
      </w:r>
      <w:proofErr w:type="spellEnd"/>
      <w:r w:rsidRPr="00730FD6">
        <w:rPr>
          <w:bCs/>
          <w:noProof w:val="0"/>
          <w:color w:val="000000"/>
          <w:lang w:val="en-US"/>
        </w:rPr>
        <w:t xml:space="preserve"> </w:t>
      </w:r>
      <w:proofErr w:type="spellStart"/>
      <w:r w:rsidRPr="00730FD6">
        <w:rPr>
          <w:bCs/>
          <w:noProof w:val="0"/>
          <w:color w:val="000000"/>
          <w:lang w:val="en-US"/>
        </w:rPr>
        <w:t>și</w:t>
      </w:r>
      <w:proofErr w:type="spellEnd"/>
      <w:r w:rsidRPr="00730FD6">
        <w:rPr>
          <w:bCs/>
          <w:noProof w:val="0"/>
          <w:color w:val="000000"/>
          <w:lang w:val="en-US"/>
        </w:rPr>
        <w:t xml:space="preserve"> </w:t>
      </w:r>
      <w:proofErr w:type="spellStart"/>
      <w:r w:rsidRPr="00730FD6">
        <w:rPr>
          <w:bCs/>
          <w:noProof w:val="0"/>
          <w:color w:val="000000"/>
          <w:lang w:val="en-US"/>
        </w:rPr>
        <w:t>profesională</w:t>
      </w:r>
      <w:proofErr w:type="spellEnd"/>
      <w:r w:rsidRPr="00730FD6">
        <w:rPr>
          <w:bCs/>
          <w:noProof w:val="0"/>
          <w:color w:val="000000"/>
          <w:lang w:val="en-US"/>
        </w:rPr>
        <w:t xml:space="preserve"> a </w:t>
      </w:r>
      <w:proofErr w:type="spellStart"/>
      <w:r w:rsidRPr="00730FD6">
        <w:rPr>
          <w:bCs/>
          <w:noProof w:val="0"/>
          <w:color w:val="000000"/>
          <w:lang w:val="en-US"/>
        </w:rPr>
        <w:t>ofertantului</w:t>
      </w:r>
      <w:proofErr w:type="spellEnd"/>
      <w:r w:rsidRPr="00730FD6">
        <w:rPr>
          <w:bCs/>
          <w:noProof w:val="0"/>
          <w:color w:val="000000"/>
          <w:lang w:val="en-US"/>
        </w:rPr>
        <w:t>/</w:t>
      </w:r>
      <w:proofErr w:type="spellStart"/>
      <w:r w:rsidRPr="00730FD6">
        <w:rPr>
          <w:bCs/>
          <w:noProof w:val="0"/>
          <w:color w:val="000000"/>
          <w:lang w:val="en-US"/>
        </w:rPr>
        <w:t>grupului</w:t>
      </w:r>
      <w:proofErr w:type="spellEnd"/>
      <w:r w:rsidRPr="00730FD6">
        <w:rPr>
          <w:bCs/>
          <w:noProof w:val="0"/>
          <w:color w:val="000000"/>
          <w:lang w:val="en-US"/>
        </w:rPr>
        <w:t xml:space="preserve"> de </w:t>
      </w:r>
      <w:proofErr w:type="spellStart"/>
      <w:r w:rsidRPr="00730FD6">
        <w:rPr>
          <w:bCs/>
          <w:noProof w:val="0"/>
          <w:color w:val="000000"/>
          <w:lang w:val="en-US"/>
        </w:rPr>
        <w:t>operatori</w:t>
      </w:r>
      <w:proofErr w:type="spellEnd"/>
      <w:r w:rsidRPr="00730FD6">
        <w:rPr>
          <w:bCs/>
          <w:noProof w:val="0"/>
          <w:color w:val="000000"/>
          <w:lang w:val="en-US"/>
        </w:rPr>
        <w:t xml:space="preserve"> economici (</w:t>
      </w:r>
      <w:proofErr w:type="spellStart"/>
      <w:r w:rsidRPr="00730FD6">
        <w:rPr>
          <w:bCs/>
          <w:noProof w:val="0"/>
          <w:color w:val="000000"/>
          <w:lang w:val="en-US"/>
        </w:rPr>
        <w:t>anexa</w:t>
      </w:r>
      <w:proofErr w:type="spellEnd"/>
      <w:r w:rsidRPr="00730FD6">
        <w:rPr>
          <w:bCs/>
          <w:noProof w:val="0"/>
          <w:color w:val="000000"/>
          <w:lang w:val="en-US"/>
        </w:rPr>
        <w:t xml:space="preserve"> nr. 19);</w:t>
      </w:r>
    </w:p>
    <w:p w14:paraId="32578543" w14:textId="7777777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17</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terţ</w:t>
      </w:r>
      <w:proofErr w:type="spellEnd"/>
      <w:r w:rsidRPr="00730FD6">
        <w:rPr>
          <w:bCs/>
          <w:noProof w:val="0"/>
          <w:color w:val="000000"/>
          <w:lang w:val="en-US"/>
        </w:rPr>
        <w:t xml:space="preserve"> </w:t>
      </w:r>
      <w:proofErr w:type="spellStart"/>
      <w:r w:rsidRPr="00730FD6">
        <w:rPr>
          <w:bCs/>
          <w:noProof w:val="0"/>
          <w:color w:val="000000"/>
          <w:lang w:val="en-US"/>
        </w:rPr>
        <w:t>susţinător</w:t>
      </w:r>
      <w:proofErr w:type="spellEnd"/>
      <w:r w:rsidRPr="00730FD6">
        <w:rPr>
          <w:bCs/>
          <w:noProof w:val="0"/>
          <w:color w:val="000000"/>
          <w:lang w:val="en-US"/>
        </w:rPr>
        <w:t xml:space="preserve"> </w:t>
      </w:r>
      <w:proofErr w:type="spellStart"/>
      <w:r w:rsidRPr="00730FD6">
        <w:rPr>
          <w:bCs/>
          <w:noProof w:val="0"/>
          <w:color w:val="000000"/>
          <w:lang w:val="en-US"/>
        </w:rPr>
        <w:t>tehnic</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20);</w:t>
      </w:r>
    </w:p>
    <w:p w14:paraId="62A0176E" w14:textId="7777777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18</w:t>
      </w:r>
      <w:r w:rsidRPr="00730FD6">
        <w:rPr>
          <w:bCs/>
          <w:noProof w:val="0"/>
          <w:color w:val="000000"/>
          <w:lang w:val="en-US"/>
        </w:rPr>
        <w:t xml:space="preserve">) </w:t>
      </w:r>
      <w:proofErr w:type="spellStart"/>
      <w:r w:rsidRPr="00730FD6">
        <w:rPr>
          <w:bCs/>
          <w:noProof w:val="0"/>
          <w:color w:val="000000"/>
          <w:lang w:val="en-US"/>
        </w:rPr>
        <w:t>Declaraţie</w:t>
      </w:r>
      <w:proofErr w:type="spellEnd"/>
      <w:r w:rsidRPr="00730FD6">
        <w:rPr>
          <w:bCs/>
          <w:noProof w:val="0"/>
          <w:color w:val="000000"/>
          <w:lang w:val="en-US"/>
        </w:rPr>
        <w:t xml:space="preserve"> </w:t>
      </w:r>
      <w:proofErr w:type="spellStart"/>
      <w:r w:rsidRPr="00730FD6">
        <w:rPr>
          <w:bCs/>
          <w:noProof w:val="0"/>
          <w:color w:val="000000"/>
          <w:lang w:val="en-US"/>
        </w:rPr>
        <w:t>terţ</w:t>
      </w:r>
      <w:proofErr w:type="spellEnd"/>
      <w:r w:rsidRPr="00730FD6">
        <w:rPr>
          <w:bCs/>
          <w:noProof w:val="0"/>
          <w:color w:val="000000"/>
          <w:lang w:val="en-US"/>
        </w:rPr>
        <w:t xml:space="preserve"> </w:t>
      </w:r>
      <w:proofErr w:type="spellStart"/>
      <w:r w:rsidRPr="00730FD6">
        <w:rPr>
          <w:bCs/>
          <w:noProof w:val="0"/>
          <w:color w:val="000000"/>
          <w:lang w:val="en-US"/>
        </w:rPr>
        <w:t>susţinător</w:t>
      </w:r>
      <w:proofErr w:type="spellEnd"/>
      <w:r w:rsidRPr="00730FD6">
        <w:rPr>
          <w:bCs/>
          <w:noProof w:val="0"/>
          <w:color w:val="000000"/>
          <w:lang w:val="en-US"/>
        </w:rPr>
        <w:t xml:space="preserve"> </w:t>
      </w:r>
      <w:proofErr w:type="spellStart"/>
      <w:r w:rsidRPr="00730FD6">
        <w:rPr>
          <w:bCs/>
          <w:noProof w:val="0"/>
          <w:color w:val="000000"/>
          <w:lang w:val="en-US"/>
        </w:rPr>
        <w:t>profesional</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21);</w:t>
      </w:r>
    </w:p>
    <w:p w14:paraId="32AFCABA" w14:textId="7777777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19</w:t>
      </w:r>
      <w:r w:rsidRPr="00730FD6">
        <w:rPr>
          <w:bCs/>
          <w:noProof w:val="0"/>
          <w:color w:val="000000"/>
          <w:lang w:val="en-US"/>
        </w:rPr>
        <w:t xml:space="preserve">) </w:t>
      </w:r>
      <w:proofErr w:type="spellStart"/>
      <w:r w:rsidRPr="00730FD6">
        <w:rPr>
          <w:bCs/>
          <w:noProof w:val="0"/>
          <w:color w:val="000000"/>
          <w:lang w:val="en-US"/>
        </w:rPr>
        <w:t>Aviz</w:t>
      </w:r>
      <w:proofErr w:type="spellEnd"/>
      <w:r w:rsidRPr="00730FD6">
        <w:rPr>
          <w:bCs/>
          <w:noProof w:val="0"/>
          <w:color w:val="000000"/>
          <w:lang w:val="en-US"/>
        </w:rPr>
        <w:t xml:space="preserve"> </w:t>
      </w:r>
      <w:proofErr w:type="spellStart"/>
      <w:r w:rsidRPr="00730FD6">
        <w:rPr>
          <w:bCs/>
          <w:noProof w:val="0"/>
          <w:color w:val="000000"/>
          <w:lang w:val="en-US"/>
        </w:rPr>
        <w:t>pentru</w:t>
      </w:r>
      <w:proofErr w:type="spellEnd"/>
      <w:r w:rsidRPr="00730FD6">
        <w:rPr>
          <w:bCs/>
          <w:noProof w:val="0"/>
          <w:color w:val="000000"/>
          <w:lang w:val="en-US"/>
        </w:rPr>
        <w:t xml:space="preserve"> </w:t>
      </w:r>
      <w:proofErr w:type="spellStart"/>
      <w:r w:rsidRPr="00730FD6">
        <w:rPr>
          <w:bCs/>
          <w:noProof w:val="0"/>
          <w:color w:val="000000"/>
          <w:lang w:val="en-US"/>
        </w:rPr>
        <w:t>participare</w:t>
      </w:r>
      <w:proofErr w:type="spellEnd"/>
      <w:r w:rsidRPr="00730FD6">
        <w:rPr>
          <w:bCs/>
          <w:noProof w:val="0"/>
          <w:color w:val="000000"/>
          <w:lang w:val="en-US"/>
        </w:rPr>
        <w:t xml:space="preserve"> la </w:t>
      </w:r>
      <w:proofErr w:type="spellStart"/>
      <w:r w:rsidRPr="00730FD6">
        <w:rPr>
          <w:bCs/>
          <w:noProof w:val="0"/>
          <w:color w:val="000000"/>
          <w:lang w:val="en-US"/>
        </w:rPr>
        <w:t>licitațiile</w:t>
      </w:r>
      <w:proofErr w:type="spellEnd"/>
      <w:r w:rsidRPr="00730FD6">
        <w:rPr>
          <w:bCs/>
          <w:noProof w:val="0"/>
          <w:color w:val="000000"/>
          <w:lang w:val="en-US"/>
        </w:rPr>
        <w:t xml:space="preserve"> </w:t>
      </w:r>
      <w:proofErr w:type="spellStart"/>
      <w:r w:rsidRPr="00730FD6">
        <w:rPr>
          <w:bCs/>
          <w:noProof w:val="0"/>
          <w:color w:val="000000"/>
          <w:lang w:val="en-US"/>
        </w:rPr>
        <w:t>publice</w:t>
      </w:r>
      <w:proofErr w:type="spellEnd"/>
      <w:r w:rsidRPr="00730FD6">
        <w:rPr>
          <w:bCs/>
          <w:noProof w:val="0"/>
          <w:color w:val="000000"/>
          <w:lang w:val="en-US"/>
        </w:rPr>
        <w:t xml:space="preserve"> de </w:t>
      </w:r>
      <w:proofErr w:type="spellStart"/>
      <w:r w:rsidRPr="00730FD6">
        <w:rPr>
          <w:bCs/>
          <w:noProof w:val="0"/>
          <w:color w:val="000000"/>
          <w:lang w:val="en-US"/>
        </w:rPr>
        <w:t>lucrări</w:t>
      </w:r>
      <w:proofErr w:type="spellEnd"/>
      <w:r w:rsidRPr="00730FD6">
        <w:rPr>
          <w:bCs/>
          <w:noProof w:val="0"/>
          <w:color w:val="000000"/>
          <w:lang w:val="en-US"/>
        </w:rPr>
        <w:t xml:space="preserve"> din </w:t>
      </w:r>
      <w:proofErr w:type="spellStart"/>
      <w:r w:rsidRPr="00730FD6">
        <w:rPr>
          <w:bCs/>
          <w:noProof w:val="0"/>
          <w:color w:val="000000"/>
          <w:lang w:val="en-US"/>
        </w:rPr>
        <w:t>domeniul</w:t>
      </w:r>
      <w:proofErr w:type="spellEnd"/>
      <w:r w:rsidRPr="00730FD6">
        <w:rPr>
          <w:bCs/>
          <w:noProof w:val="0"/>
          <w:color w:val="000000"/>
          <w:lang w:val="en-US"/>
        </w:rPr>
        <w:t xml:space="preserve"> </w:t>
      </w:r>
      <w:proofErr w:type="spellStart"/>
      <w:r w:rsidRPr="00730FD6">
        <w:rPr>
          <w:bCs/>
          <w:noProof w:val="0"/>
          <w:color w:val="000000"/>
          <w:lang w:val="en-US"/>
        </w:rPr>
        <w:t>construcțiilor</w:t>
      </w:r>
      <w:proofErr w:type="spellEnd"/>
      <w:r w:rsidRPr="00730FD6">
        <w:rPr>
          <w:bCs/>
          <w:noProof w:val="0"/>
          <w:color w:val="000000"/>
          <w:lang w:val="en-US"/>
        </w:rPr>
        <w:t xml:space="preserve"> </w:t>
      </w:r>
      <w:proofErr w:type="spellStart"/>
      <w:r w:rsidRPr="00730FD6">
        <w:rPr>
          <w:bCs/>
          <w:noProof w:val="0"/>
          <w:color w:val="000000"/>
          <w:lang w:val="en-US"/>
        </w:rPr>
        <w:t>și</w:t>
      </w:r>
      <w:proofErr w:type="spellEnd"/>
      <w:r w:rsidRPr="00730FD6">
        <w:rPr>
          <w:bCs/>
          <w:noProof w:val="0"/>
          <w:color w:val="000000"/>
          <w:lang w:val="en-US"/>
        </w:rPr>
        <w:t xml:space="preserve"> </w:t>
      </w:r>
      <w:proofErr w:type="spellStart"/>
      <w:r w:rsidRPr="00730FD6">
        <w:rPr>
          <w:bCs/>
          <w:noProof w:val="0"/>
          <w:color w:val="000000"/>
          <w:lang w:val="en-US"/>
        </w:rPr>
        <w:t>instalațiilor</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22);</w:t>
      </w:r>
    </w:p>
    <w:p w14:paraId="1D010D66" w14:textId="7777777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20</w:t>
      </w:r>
      <w:r w:rsidRPr="00730FD6">
        <w:rPr>
          <w:bCs/>
          <w:noProof w:val="0"/>
          <w:color w:val="000000"/>
          <w:lang w:val="en-US"/>
        </w:rPr>
        <w:t xml:space="preserve">) </w:t>
      </w:r>
      <w:proofErr w:type="spellStart"/>
      <w:r w:rsidRPr="00730FD6">
        <w:rPr>
          <w:bCs/>
          <w:noProof w:val="0"/>
          <w:color w:val="000000"/>
          <w:lang w:val="en-US"/>
        </w:rPr>
        <w:t>Caiet</w:t>
      </w:r>
      <w:proofErr w:type="spellEnd"/>
      <w:r w:rsidRPr="00730FD6">
        <w:rPr>
          <w:bCs/>
          <w:noProof w:val="0"/>
          <w:color w:val="000000"/>
          <w:lang w:val="en-US"/>
        </w:rPr>
        <w:t xml:space="preserve"> de </w:t>
      </w:r>
      <w:proofErr w:type="spellStart"/>
      <w:r w:rsidRPr="00730FD6">
        <w:rPr>
          <w:bCs/>
          <w:noProof w:val="0"/>
          <w:color w:val="000000"/>
          <w:lang w:val="en-US"/>
        </w:rPr>
        <w:t>sarcini</w:t>
      </w:r>
      <w:proofErr w:type="spellEnd"/>
      <w:r w:rsidRPr="00730FD6">
        <w:rPr>
          <w:bCs/>
          <w:noProof w:val="0"/>
          <w:color w:val="000000"/>
          <w:lang w:val="en-US"/>
        </w:rPr>
        <w:t xml:space="preserve">. </w:t>
      </w:r>
      <w:proofErr w:type="spellStart"/>
      <w:r w:rsidRPr="00730FD6">
        <w:rPr>
          <w:bCs/>
          <w:noProof w:val="0"/>
          <w:color w:val="000000"/>
          <w:lang w:val="en-US"/>
        </w:rPr>
        <w:t>Formularul</w:t>
      </w:r>
      <w:proofErr w:type="spellEnd"/>
      <w:r w:rsidRPr="00730FD6">
        <w:rPr>
          <w:bCs/>
          <w:noProof w:val="0"/>
          <w:color w:val="000000"/>
          <w:lang w:val="en-US"/>
        </w:rPr>
        <w:t xml:space="preserve"> de </w:t>
      </w:r>
      <w:proofErr w:type="spellStart"/>
      <w:r w:rsidRPr="00730FD6">
        <w:rPr>
          <w:bCs/>
          <w:noProof w:val="0"/>
          <w:color w:val="000000"/>
          <w:lang w:val="en-US"/>
        </w:rPr>
        <w:t>deviz</w:t>
      </w:r>
      <w:proofErr w:type="spellEnd"/>
      <w:r w:rsidRPr="00730FD6">
        <w:rPr>
          <w:bCs/>
          <w:noProof w:val="0"/>
          <w:color w:val="000000"/>
          <w:lang w:val="en-US"/>
        </w:rPr>
        <w:t xml:space="preserve"> nr.1 – </w:t>
      </w:r>
      <w:proofErr w:type="spellStart"/>
      <w:r w:rsidRPr="00730FD6">
        <w:rPr>
          <w:bCs/>
          <w:noProof w:val="0"/>
          <w:color w:val="000000"/>
          <w:lang w:val="en-US"/>
        </w:rPr>
        <w:t>lista</w:t>
      </w:r>
      <w:proofErr w:type="spellEnd"/>
      <w:r w:rsidRPr="00730FD6">
        <w:rPr>
          <w:bCs/>
          <w:noProof w:val="0"/>
          <w:color w:val="000000"/>
          <w:lang w:val="en-US"/>
        </w:rPr>
        <w:t xml:space="preserve"> cu </w:t>
      </w:r>
      <w:proofErr w:type="spellStart"/>
      <w:r w:rsidRPr="00730FD6">
        <w:rPr>
          <w:bCs/>
          <w:noProof w:val="0"/>
          <w:color w:val="000000"/>
          <w:lang w:val="en-US"/>
        </w:rPr>
        <w:t>cantitățile</w:t>
      </w:r>
      <w:proofErr w:type="spellEnd"/>
      <w:r w:rsidRPr="00730FD6">
        <w:rPr>
          <w:bCs/>
          <w:noProof w:val="0"/>
          <w:color w:val="000000"/>
          <w:lang w:val="en-US"/>
        </w:rPr>
        <w:t xml:space="preserve"> de </w:t>
      </w:r>
      <w:proofErr w:type="spellStart"/>
      <w:r w:rsidRPr="00730FD6">
        <w:rPr>
          <w:bCs/>
          <w:noProof w:val="0"/>
          <w:color w:val="000000"/>
          <w:lang w:val="en-US"/>
        </w:rPr>
        <w:t>lucrări</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23);</w:t>
      </w:r>
    </w:p>
    <w:p w14:paraId="4C6BD500" w14:textId="77777777"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1</w:t>
      </w:r>
      <w:r w:rsidRPr="00730FD6">
        <w:rPr>
          <w:bCs/>
          <w:noProof w:val="0"/>
          <w:color w:val="000000"/>
          <w:lang w:val="en-US"/>
        </w:rPr>
        <w:t xml:space="preserve">) Contract de </w:t>
      </w:r>
      <w:proofErr w:type="spellStart"/>
      <w:r w:rsidRPr="00730FD6">
        <w:rPr>
          <w:bCs/>
          <w:noProof w:val="0"/>
          <w:color w:val="000000"/>
          <w:lang w:val="en-US"/>
        </w:rPr>
        <w:t>antrepriză</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25);</w:t>
      </w:r>
    </w:p>
    <w:p w14:paraId="5FD73DC2" w14:textId="77777777"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2</w:t>
      </w:r>
      <w:r w:rsidRPr="00730FD6">
        <w:rPr>
          <w:bCs/>
          <w:noProof w:val="0"/>
          <w:color w:val="000000"/>
          <w:lang w:val="en-US"/>
        </w:rPr>
        <w:t xml:space="preserve">) Acord </w:t>
      </w:r>
      <w:proofErr w:type="spellStart"/>
      <w:r w:rsidRPr="00730FD6">
        <w:rPr>
          <w:bCs/>
          <w:noProof w:val="0"/>
          <w:color w:val="000000"/>
          <w:lang w:val="en-US"/>
        </w:rPr>
        <w:t>adițional</w:t>
      </w:r>
      <w:proofErr w:type="spellEnd"/>
      <w:r w:rsidRPr="00730FD6">
        <w:rPr>
          <w:bCs/>
          <w:noProof w:val="0"/>
          <w:color w:val="000000"/>
          <w:lang w:val="en-US"/>
        </w:rPr>
        <w:t xml:space="preserve"> (</w:t>
      </w:r>
      <w:proofErr w:type="spellStart"/>
      <w:r w:rsidRPr="00730FD6">
        <w:rPr>
          <w:bCs/>
          <w:noProof w:val="0"/>
          <w:color w:val="000000"/>
          <w:lang w:val="en-US"/>
        </w:rPr>
        <w:t>anexa</w:t>
      </w:r>
      <w:proofErr w:type="spellEnd"/>
      <w:r w:rsidRPr="00730FD6">
        <w:rPr>
          <w:bCs/>
          <w:noProof w:val="0"/>
          <w:color w:val="000000"/>
          <w:lang w:val="en-US"/>
        </w:rPr>
        <w:t xml:space="preserve"> nr. 27);</w:t>
      </w:r>
    </w:p>
    <w:p w14:paraId="5F6936BB" w14:textId="77777777" w:rsidR="00922F8A" w:rsidRPr="00FF430B" w:rsidRDefault="00922F8A" w:rsidP="00DE4E21">
      <w:pPr>
        <w:pStyle w:val="a"/>
        <w:numPr>
          <w:ilvl w:val="0"/>
          <w:numId w:val="14"/>
        </w:numPr>
        <w:tabs>
          <w:tab w:val="clear" w:pos="1134"/>
          <w:tab w:val="left" w:pos="-284"/>
          <w:tab w:val="left" w:pos="196"/>
          <w:tab w:val="left" w:pos="567"/>
        </w:tabs>
        <w:ind w:left="-284" w:firstLine="284"/>
        <w:rPr>
          <w:color w:val="000000" w:themeColor="text1"/>
        </w:rPr>
      </w:pP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62659C6B"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6F2E91B4" w14:textId="77777777" w:rsidR="00B93DBE" w:rsidRPr="00FF430B" w:rsidRDefault="00033577" w:rsidP="00DE4E21">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23</w:t>
      </w:r>
      <w:r w:rsidR="00AF76C0" w:rsidRPr="00FF430B">
        <w:t>)</w:t>
      </w:r>
      <w:r w:rsidR="00835D86" w:rsidRPr="00FF430B">
        <w:t>.</w:t>
      </w:r>
    </w:p>
    <w:p w14:paraId="6898A89D" w14:textId="77777777" w:rsidR="00D8130E" w:rsidRPr="00FF430B" w:rsidRDefault="00D8130E" w:rsidP="00D8130E">
      <w:pPr>
        <w:pStyle w:val="a"/>
        <w:numPr>
          <w:ilvl w:val="0"/>
          <w:numId w:val="0"/>
        </w:numPr>
        <w:ind w:left="360"/>
      </w:pPr>
    </w:p>
    <w:p w14:paraId="4389838C" w14:textId="77777777" w:rsidR="00352B05" w:rsidRPr="00FF430B" w:rsidRDefault="00033577" w:rsidP="00DE4E21">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0D887D03" w14:textId="77777777" w:rsidR="00D8130E" w:rsidRPr="00FF430B" w:rsidRDefault="00D8130E" w:rsidP="00D8130E">
      <w:pPr>
        <w:pStyle w:val="a"/>
        <w:numPr>
          <w:ilvl w:val="0"/>
          <w:numId w:val="0"/>
        </w:numPr>
        <w:ind w:left="357"/>
      </w:pPr>
    </w:p>
    <w:p w14:paraId="483085D3" w14:textId="77777777" w:rsidR="00352B05" w:rsidRPr="00FF430B" w:rsidRDefault="00033577" w:rsidP="00DE4E21">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088AD02A" w14:textId="77777777" w:rsidR="00352B05" w:rsidRPr="00FF430B" w:rsidRDefault="004B16DD" w:rsidP="00DE4E21">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0608CEF" w14:textId="77777777" w:rsidR="00352B05" w:rsidRPr="00FF430B" w:rsidRDefault="00871F3E" w:rsidP="00DE4E21">
      <w:pPr>
        <w:pStyle w:val="a"/>
        <w:numPr>
          <w:ilvl w:val="0"/>
          <w:numId w:val="15"/>
        </w:numPr>
        <w:tabs>
          <w:tab w:val="clear" w:pos="1134"/>
          <w:tab w:val="left" w:pos="-284"/>
          <w:tab w:val="left" w:pos="284"/>
        </w:tabs>
        <w:spacing w:after="120"/>
        <w:ind w:left="-284" w:firstLine="284"/>
      </w:pPr>
      <w:hyperlink r:id="rId11"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230B9713"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0EAF7D1C" w14:textId="77777777" w:rsidR="00A50D0A" w:rsidRPr="00FF430B" w:rsidRDefault="00E42F35" w:rsidP="00DE4E21">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F25E11">
        <w:t>Angajamentul</w:t>
      </w:r>
      <w:proofErr w:type="spellEnd"/>
      <w:r w:rsidR="00F25E11">
        <w:t xml:space="preserve"> de </w:t>
      </w:r>
      <w:proofErr w:type="spellStart"/>
      <w:r w:rsidR="00F25E11">
        <w:t>Integritate</w:t>
      </w:r>
      <w:proofErr w:type="spellEnd"/>
      <w:r w:rsidR="001C03B0" w:rsidRPr="00FF430B">
        <w:t xml:space="preserv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7D5F6067" w14:textId="77777777" w:rsidR="00946421" w:rsidRPr="00FF430B" w:rsidRDefault="00946421" w:rsidP="00DE4E21">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4F024953" w14:textId="77777777" w:rsidR="00862010" w:rsidRPr="00FF430B" w:rsidRDefault="00862010" w:rsidP="00DE4E21">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25C3E360"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F694C4"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1CB61A91" w14:textId="77777777" w:rsidR="00D22624" w:rsidRPr="00FF430B" w:rsidRDefault="001C03B0" w:rsidP="00DE4E21">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805721">
        <w:t>descrise</w:t>
      </w:r>
      <w:proofErr w:type="spellEnd"/>
      <w:r w:rsidRPr="00805721">
        <w:t xml:space="preserve"> </w:t>
      </w:r>
      <w:r w:rsidR="00DD5423" w:rsidRPr="00805721">
        <w:t>la</w:t>
      </w:r>
      <w:r w:rsidR="00482E77" w:rsidRPr="00805721">
        <w:t xml:space="preserve"> </w:t>
      </w:r>
      <w:r w:rsidR="00156CFC" w:rsidRPr="00805721">
        <w:t>pct.</w:t>
      </w:r>
      <w:r w:rsidR="00DF4DCF" w:rsidRPr="00805721">
        <w:t xml:space="preserve"> </w:t>
      </w:r>
      <w:r w:rsidR="009F5BE7" w:rsidRPr="00805721">
        <w:t>2</w:t>
      </w:r>
      <w:r w:rsidR="00805721" w:rsidRPr="00805721">
        <w:t>5</w:t>
      </w:r>
      <w:r w:rsidR="008D1DA6" w:rsidRPr="00805721">
        <w:t xml:space="preserve"> </w:t>
      </w:r>
      <w:proofErr w:type="spellStart"/>
      <w:r w:rsidR="008D1DA6" w:rsidRPr="00805721">
        <w:t>și</w:t>
      </w:r>
      <w:proofErr w:type="spellEnd"/>
      <w:r w:rsidR="00482E77" w:rsidRPr="00805721">
        <w:t xml:space="preserve"> </w:t>
      </w:r>
      <w:r w:rsidRPr="00805721">
        <w:t>pct.</w:t>
      </w:r>
      <w:r w:rsidR="00DF4DCF" w:rsidRPr="00805721">
        <w:t xml:space="preserve"> </w:t>
      </w:r>
      <w:r w:rsidR="00DA6115" w:rsidRPr="00805721">
        <w:t>2</w:t>
      </w:r>
      <w:r w:rsidR="00805721" w:rsidRPr="00805721">
        <w:t>6</w:t>
      </w:r>
      <w:r w:rsidR="00482E77" w:rsidRPr="00805721">
        <w:t xml:space="preserve"> </w:t>
      </w:r>
      <w:proofErr w:type="spellStart"/>
      <w:r w:rsidRPr="00805721">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1" w:name="_Toc392179963"/>
      <w:bookmarkStart w:id="2" w:name="_Toc392180134"/>
      <w:bookmarkStart w:id="3" w:name="_Toc449539024"/>
    </w:p>
    <w:p w14:paraId="1125EDB7" w14:textId="77777777" w:rsidR="005D44CE" w:rsidRPr="00FF430B" w:rsidRDefault="001C03B0" w:rsidP="00DE4E21">
      <w:pPr>
        <w:pStyle w:val="a"/>
        <w:numPr>
          <w:ilvl w:val="0"/>
          <w:numId w:val="16"/>
        </w:numPr>
        <w:tabs>
          <w:tab w:val="clear" w:pos="1134"/>
          <w:tab w:val="left" w:pos="-284"/>
          <w:tab w:val="left" w:pos="426"/>
        </w:tabs>
        <w:spacing w:after="120"/>
        <w:ind w:left="-284" w:firstLine="284"/>
      </w:pPr>
      <w:r w:rsidRPr="00FF430B">
        <w:lastRenderedPageBreak/>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Agenția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4" w:name="_Toc392179964"/>
      <w:bookmarkStart w:id="5" w:name="_Toc392180135"/>
      <w:bookmarkStart w:id="6" w:name="_Toc449539025"/>
      <w:bookmarkEnd w:id="1"/>
      <w:bookmarkEnd w:id="2"/>
      <w:bookmarkEnd w:id="3"/>
      <w:proofErr w:type="spellEnd"/>
    </w:p>
    <w:p w14:paraId="771D526E" w14:textId="77777777" w:rsidR="005D44CE" w:rsidRPr="00FF430B" w:rsidRDefault="001C03B0" w:rsidP="00DE4E21">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4"/>
      <w:bookmarkEnd w:id="5"/>
      <w:bookmarkEnd w:id="6"/>
      <w:proofErr w:type="spellEnd"/>
      <w:r w:rsidRPr="00FF430B">
        <w:t>.</w:t>
      </w:r>
    </w:p>
    <w:p w14:paraId="3AF034B5" w14:textId="77777777" w:rsidR="00D22624" w:rsidRPr="00FF430B" w:rsidRDefault="00B45370" w:rsidP="00DE4E21">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7" w:name="_Toc392179965"/>
      <w:bookmarkStart w:id="8" w:name="_Toc392180136"/>
      <w:bookmarkStart w:id="9" w:name="_Toc449539026"/>
    </w:p>
    <w:p w14:paraId="2C22C937"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10" w:name="_Toc392179966"/>
      <w:bookmarkStart w:id="11" w:name="_Toc392180137"/>
      <w:bookmarkStart w:id="12" w:name="_Toc449539027"/>
      <w:bookmarkEnd w:id="7"/>
      <w:bookmarkEnd w:id="8"/>
      <w:bookmarkEnd w:id="9"/>
    </w:p>
    <w:p w14:paraId="4D8E0511"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3" w:name="_Toc392179967"/>
      <w:bookmarkStart w:id="14" w:name="_Toc392180138"/>
      <w:bookmarkStart w:id="15" w:name="_Toc449539028"/>
      <w:bookmarkEnd w:id="10"/>
      <w:bookmarkEnd w:id="11"/>
      <w:bookmarkEnd w:id="12"/>
    </w:p>
    <w:p w14:paraId="5C653EF5"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6" w:name="_Toc392179968"/>
      <w:bookmarkStart w:id="17" w:name="_Toc392180139"/>
      <w:bookmarkStart w:id="18" w:name="_Toc449539029"/>
      <w:bookmarkEnd w:id="13"/>
      <w:bookmarkEnd w:id="14"/>
      <w:bookmarkEnd w:id="15"/>
    </w:p>
    <w:p w14:paraId="332D186B"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9" w:name="_Toc392179969"/>
      <w:bookmarkStart w:id="20" w:name="_Toc392180140"/>
      <w:bookmarkStart w:id="21" w:name="_Toc449539030"/>
      <w:bookmarkEnd w:id="16"/>
      <w:bookmarkEnd w:id="17"/>
      <w:bookmarkEnd w:id="18"/>
    </w:p>
    <w:p w14:paraId="640E8B6C" w14:textId="77777777" w:rsidR="001034CC"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9"/>
      <w:bookmarkEnd w:id="20"/>
      <w:bookmarkEnd w:id="21"/>
    </w:p>
    <w:p w14:paraId="1D07A42D"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9320214"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E8687C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A143803" w14:textId="77777777" w:rsidR="00B51DAA" w:rsidRPr="00FF430B" w:rsidRDefault="00B51DAA" w:rsidP="00B51DAA"/>
    <w:p w14:paraId="64B58695"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22F8E483"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6272D0">
        <w:rPr>
          <w:b/>
        </w:rPr>
        <w:t>5</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41633C06"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6272D0">
        <w:rPr>
          <w:b/>
        </w:rPr>
        <w:t>6</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7028222" w14:textId="77777777" w:rsidR="001A6043" w:rsidRPr="00FF430B" w:rsidRDefault="006272D0" w:rsidP="00286387">
      <w:pPr>
        <w:pStyle w:val="a"/>
        <w:numPr>
          <w:ilvl w:val="0"/>
          <w:numId w:val="0"/>
        </w:numPr>
        <w:tabs>
          <w:tab w:val="clear" w:pos="1134"/>
          <w:tab w:val="left" w:pos="-284"/>
          <w:tab w:val="left" w:pos="142"/>
          <w:tab w:val="left" w:pos="284"/>
          <w:tab w:val="left" w:pos="567"/>
        </w:tabs>
        <w:spacing w:after="120"/>
        <w:ind w:left="-284" w:firstLine="284"/>
      </w:pPr>
      <w:r>
        <w:rPr>
          <w:b/>
        </w:rPr>
        <w:t>17</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0F46D2">
        <w:t xml:space="preserve"> </w:t>
      </w:r>
      <w:proofErr w:type="spellStart"/>
      <w:r w:rsidR="000F46D2">
        <w:t>Angajamentul</w:t>
      </w:r>
      <w:proofErr w:type="spellEnd"/>
      <w:r w:rsidR="000F46D2">
        <w:t xml:space="preserve"> de </w:t>
      </w:r>
      <w:proofErr w:type="spellStart"/>
      <w:r w:rsidR="000F46D2">
        <w:t>Integritate</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
    <w:p w14:paraId="5646FE8F" w14:textId="77777777" w:rsidR="001A6043" w:rsidRPr="00FF430B" w:rsidRDefault="006272D0" w:rsidP="009F1E2C">
      <w:pPr>
        <w:pStyle w:val="a"/>
        <w:numPr>
          <w:ilvl w:val="0"/>
          <w:numId w:val="0"/>
        </w:numPr>
        <w:tabs>
          <w:tab w:val="clear" w:pos="1134"/>
          <w:tab w:val="left" w:pos="-284"/>
          <w:tab w:val="left" w:pos="284"/>
        </w:tabs>
        <w:spacing w:after="120"/>
        <w:ind w:left="-284" w:firstLine="284"/>
      </w:pPr>
      <w:r>
        <w:rPr>
          <w:b/>
        </w:rPr>
        <w:t>18</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7CA0943B" w14:textId="77777777" w:rsidR="006F3B8E" w:rsidRPr="00FF430B" w:rsidRDefault="005A431A" w:rsidP="009F1E2C">
      <w:pPr>
        <w:pStyle w:val="a"/>
        <w:numPr>
          <w:ilvl w:val="0"/>
          <w:numId w:val="0"/>
        </w:numPr>
        <w:tabs>
          <w:tab w:val="clear" w:pos="1134"/>
          <w:tab w:val="left" w:pos="-284"/>
          <w:tab w:val="left" w:pos="284"/>
        </w:tabs>
        <w:spacing w:after="120"/>
        <w:ind w:left="-284" w:firstLine="284"/>
      </w:pPr>
      <w:r>
        <w:rPr>
          <w:b/>
        </w:rPr>
        <w:t>19</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376384EF" w14:textId="77777777" w:rsidR="00E36D38" w:rsidRPr="00FF430B" w:rsidRDefault="005A431A"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lastRenderedPageBreak/>
        <w:t>20</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173631">
        <w:rPr>
          <w:color w:val="000000" w:themeColor="text1"/>
        </w:rPr>
        <w:t xml:space="preserve"> </w:t>
      </w:r>
      <w:proofErr w:type="spellStart"/>
      <w:r w:rsidR="00173631">
        <w:rPr>
          <w:color w:val="000000" w:themeColor="text1"/>
        </w:rPr>
        <w:t>Angajamentul</w:t>
      </w:r>
      <w:proofErr w:type="spellEnd"/>
      <w:r w:rsidR="00173631">
        <w:rPr>
          <w:color w:val="000000" w:themeColor="text1"/>
        </w:rPr>
        <w:t xml:space="preserve"> de </w:t>
      </w:r>
      <w:proofErr w:type="spellStart"/>
      <w:r w:rsidR="00173631">
        <w:rPr>
          <w:color w:val="000000" w:themeColor="text1"/>
        </w:rPr>
        <w:t>Integritate</w:t>
      </w:r>
      <w:proofErr w:type="spellEnd"/>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167E4" w:rsidRPr="00FF430B">
        <w:rPr>
          <w:color w:val="000000" w:themeColor="text1"/>
        </w:rPr>
        <w:t xml:space="preserve"> </w:t>
      </w:r>
      <w:proofErr w:type="spellStart"/>
      <w:r w:rsidR="007167E4" w:rsidRPr="00FF430B">
        <w:rPr>
          <w:color w:val="000000" w:themeColor="text1"/>
        </w:rPr>
        <w:t>stabilit</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7FEF9512"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5A431A">
        <w:rPr>
          <w:b/>
        </w:rPr>
        <w:t>1</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w:t>
      </w:r>
      <w:r w:rsidR="00D45F66">
        <w:rPr>
          <w:color w:val="000000" w:themeColor="text1"/>
        </w:rPr>
        <w:t xml:space="preserve"> al </w:t>
      </w:r>
      <w:proofErr w:type="spellStart"/>
      <w:r w:rsidR="00D45F66">
        <w:rPr>
          <w:color w:val="000000" w:themeColor="text1"/>
        </w:rPr>
        <w:t>Angajamentului</w:t>
      </w:r>
      <w:proofErr w:type="spellEnd"/>
      <w:r w:rsidR="00D45F66">
        <w:rPr>
          <w:color w:val="000000" w:themeColor="text1"/>
        </w:rPr>
        <w:t xml:space="preserve"> de </w:t>
      </w:r>
      <w:proofErr w:type="spellStart"/>
      <w:r w:rsidR="00D45F66">
        <w:rPr>
          <w:color w:val="000000" w:themeColor="text1"/>
        </w:rPr>
        <w:t>Integritate</w:t>
      </w:r>
      <w:proofErr w:type="spellEnd"/>
      <w:r w:rsidR="007167E4" w:rsidRPr="00FF430B">
        <w:rPr>
          <w:color w:val="000000" w:themeColor="text1"/>
        </w:rPr>
        <w:t xml:space="preserv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2536C1FC"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5A431A">
        <w:rPr>
          <w:b/>
          <w:color w:val="000000" w:themeColor="text1"/>
        </w:rPr>
        <w:t>2</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40BCB07F"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3</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21CBCAB6"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222C620A" w14:textId="77777777" w:rsidR="004C23A8" w:rsidRPr="00FF430B" w:rsidRDefault="004C23A8" w:rsidP="00A54239">
      <w:pPr>
        <w:spacing w:after="120"/>
        <w:ind w:left="142"/>
      </w:pPr>
      <w:r w:rsidRPr="00FF430B">
        <w:t>2) capacitatea de exercitare a activității profesionale;</w:t>
      </w:r>
    </w:p>
    <w:p w14:paraId="1BB9DCC5"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45741D1"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6284B701"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186D9787"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F5ADAAD"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4</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1B84076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5A431A">
        <w:rPr>
          <w:b/>
        </w:rPr>
        <w:t>5</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331BB043"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5A431A">
        <w:rPr>
          <w:b/>
        </w:rPr>
        <w:t>6</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4845D1A2" w14:textId="77777777" w:rsidR="009A4744"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27.</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805721">
        <w:t>5</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805721">
        <w:t>6</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participarea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3987FEC8" w14:textId="77777777" w:rsidR="00267805"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28</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805721">
        <w:t>5</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805721">
        <w:t>6</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805721">
        <w:t>5</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805721">
        <w:t>6</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31460AB6" w14:textId="77777777" w:rsidR="008056B7" w:rsidRPr="00FF430B" w:rsidRDefault="00A600EB" w:rsidP="00A54239">
      <w:pPr>
        <w:pStyle w:val="a"/>
        <w:numPr>
          <w:ilvl w:val="0"/>
          <w:numId w:val="0"/>
        </w:numPr>
        <w:tabs>
          <w:tab w:val="clear" w:pos="1134"/>
          <w:tab w:val="left" w:pos="-284"/>
          <w:tab w:val="left" w:pos="142"/>
          <w:tab w:val="left" w:pos="284"/>
          <w:tab w:val="left" w:pos="567"/>
        </w:tabs>
        <w:spacing w:after="120"/>
        <w:ind w:left="-284" w:firstLine="284"/>
      </w:pPr>
      <w:r>
        <w:rPr>
          <w:b/>
        </w:rPr>
        <w:t>29</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805721">
        <w:t>6</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6715A99A"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A600EB">
        <w:rPr>
          <w:b/>
        </w:rPr>
        <w:t>0</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805721">
        <w:t>5</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805721">
        <w:t>6</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5186FB5"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1</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558248C5"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2</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2" w:name="_Toc392180146"/>
      <w:bookmarkStart w:id="23" w:name="_Toc449539036"/>
    </w:p>
    <w:p w14:paraId="022E9B7E"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3</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10FCFCB"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66A3803A"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97B2DFA"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759FA1CA"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80EB7A6"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4</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2"/>
      <w:bookmarkEnd w:id="23"/>
      <w:proofErr w:type="spellEnd"/>
    </w:p>
    <w:p w14:paraId="37A8191F"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5</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6D88E7B"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w:t>
      </w:r>
      <w:r w:rsidR="00912266">
        <w:t>3</w:t>
      </w:r>
      <w:r w:rsidRPr="00FF430B">
        <w:t xml:space="preserve">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7CDEE4D0"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0DFD017E"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3E2EF10D"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29E254FE"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AE362DF"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3054F39B"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46125F0B"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6</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susținerea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49D50BC0" w14:textId="7777777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37</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0D30AE07"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w:t>
      </w:r>
      <w:r w:rsidR="00EB41B1">
        <w:t>3</w:t>
      </w:r>
      <w:r w:rsidRPr="00FF430B">
        <w:t xml:space="preserve">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1F90FDE3"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868C1E9" w14:textId="7777777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38</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05E3D653" w14:textId="77777777" w:rsidR="001A192A" w:rsidRPr="00FF430B" w:rsidRDefault="00A600EB" w:rsidP="009F1E2C">
      <w:pPr>
        <w:pStyle w:val="a"/>
        <w:numPr>
          <w:ilvl w:val="0"/>
          <w:numId w:val="0"/>
        </w:numPr>
        <w:tabs>
          <w:tab w:val="clear" w:pos="1134"/>
          <w:tab w:val="left" w:pos="-284"/>
          <w:tab w:val="left" w:pos="142"/>
          <w:tab w:val="left" w:pos="284"/>
          <w:tab w:val="left" w:pos="426"/>
        </w:tabs>
        <w:spacing w:after="120"/>
        <w:ind w:left="-284" w:firstLine="284"/>
        <w:rPr>
          <w:bCs/>
        </w:rPr>
      </w:pPr>
      <w:r>
        <w:rPr>
          <w:b/>
        </w:rPr>
        <w:t>39</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4" w:name="_Toc392180150"/>
      <w:bookmarkStart w:id="25" w:name="_Toc449539040"/>
    </w:p>
    <w:p w14:paraId="10A1D6FE"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A600EB">
        <w:rPr>
          <w:b/>
        </w:rPr>
        <w:t>0</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2BC18187"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3992D4CF"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50FAEEF3"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A600EB">
        <w:rPr>
          <w:b/>
        </w:rPr>
        <w:t>1</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45ADD3BE"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A600EB">
        <w:rPr>
          <w:b/>
        </w:rPr>
        <w:t>2</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38A0F65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2174B0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22A6738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66AB0B6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4AE0ACC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28514A0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5190B7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7DF20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05E12FE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2AF8033E"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07A1363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4EA8D9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EA8477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8C96E6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429E242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47DE2D8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318699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13C2235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19D2A1DD"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40986C48"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327EED8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4A6C53E6"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38DB8D4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59C8884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7D210CA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77EFE624"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495CF42E"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A600EB">
        <w:rPr>
          <w:b/>
        </w:rPr>
        <w:t>3</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E10615B" w14:textId="77777777" w:rsidR="00621CDF" w:rsidRPr="00FF430B" w:rsidRDefault="00A07B23" w:rsidP="009F1E2C">
      <w:pPr>
        <w:tabs>
          <w:tab w:val="left" w:pos="-284"/>
          <w:tab w:val="left" w:pos="-142"/>
        </w:tabs>
        <w:spacing w:after="120"/>
        <w:ind w:left="-284" w:firstLine="284"/>
        <w:jc w:val="both"/>
      </w:pPr>
      <w:r w:rsidRPr="00FF430B">
        <w:rPr>
          <w:b/>
        </w:rPr>
        <w:t>4</w:t>
      </w:r>
      <w:r w:rsidR="00A600EB">
        <w:rPr>
          <w:b/>
        </w:rPr>
        <w:t>4</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25738EF7"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A600EB">
        <w:rPr>
          <w:b/>
        </w:rPr>
        <w:t>5</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5D406854" w14:textId="77777777"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A600EB">
        <w:rPr>
          <w:b/>
        </w:rPr>
        <w:t>6</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0AEF4D1D" w14:textId="77777777" w:rsidR="00D43956" w:rsidRPr="00FF430B" w:rsidRDefault="00A600EB" w:rsidP="003C2C26">
      <w:pPr>
        <w:tabs>
          <w:tab w:val="left" w:pos="-284"/>
          <w:tab w:val="left" w:pos="426"/>
          <w:tab w:val="left" w:pos="604"/>
        </w:tabs>
        <w:spacing w:after="120"/>
        <w:ind w:left="-284" w:firstLine="284"/>
        <w:jc w:val="both"/>
      </w:pPr>
      <w:r>
        <w:rPr>
          <w:b/>
        </w:rPr>
        <w:t>47</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t>5</w:t>
      </w:r>
      <w:r w:rsidR="005C0219" w:rsidRPr="00FF430B">
        <w:t xml:space="preserve"> și pct.</w:t>
      </w:r>
      <w:r w:rsidR="00FF430B">
        <w:t xml:space="preserve"> </w:t>
      </w:r>
      <w:r w:rsidR="005C0219" w:rsidRPr="00FF430B">
        <w:t>2</w:t>
      </w:r>
      <w:r>
        <w:t>6</w:t>
      </w:r>
      <w:r w:rsidR="00115B7D" w:rsidRPr="00FF430B">
        <w:t xml:space="preserve"> </w:t>
      </w:r>
      <w:r w:rsidR="00D43956" w:rsidRPr="00FF430B">
        <w:t>care determină excluderea din procedura de atribuire.</w:t>
      </w:r>
    </w:p>
    <w:p w14:paraId="196E08E9"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D588F0A"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3974358B" w14:textId="77777777" w:rsidR="000E4D7D" w:rsidRPr="00FF430B" w:rsidRDefault="000E4D7D" w:rsidP="000E4D7D"/>
    <w:bookmarkEnd w:id="26"/>
    <w:bookmarkEnd w:id="27"/>
    <w:p w14:paraId="3A36F734"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69B65A55" w14:textId="77777777" w:rsidR="006957AA" w:rsidRPr="00FF430B" w:rsidRDefault="006957AA" w:rsidP="009F1E2C">
      <w:pPr>
        <w:tabs>
          <w:tab w:val="left" w:pos="-284"/>
        </w:tabs>
        <w:ind w:left="-284" w:firstLine="284"/>
      </w:pPr>
    </w:p>
    <w:p w14:paraId="13B463EC" w14:textId="77777777" w:rsidR="006957AA" w:rsidRPr="00FF430B" w:rsidRDefault="00A600EB"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Pr>
          <w:b/>
        </w:rPr>
        <w:t>48</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A69FD93" w14:textId="77777777" w:rsidR="00621CDF" w:rsidRPr="00FF430B" w:rsidRDefault="00A600EB" w:rsidP="00A54239">
      <w:pPr>
        <w:tabs>
          <w:tab w:val="left" w:pos="0"/>
          <w:tab w:val="left" w:pos="284"/>
          <w:tab w:val="left" w:pos="604"/>
          <w:tab w:val="left" w:pos="960"/>
        </w:tabs>
        <w:spacing w:after="120"/>
      </w:pPr>
      <w:r>
        <w:rPr>
          <w:b/>
        </w:rPr>
        <w:t>49</w:t>
      </w:r>
      <w:r w:rsidR="004344C6" w:rsidRPr="00FF430B">
        <w:rPr>
          <w:b/>
        </w:rPr>
        <w:t>.</w:t>
      </w:r>
      <w:r w:rsidR="00115B7D" w:rsidRPr="00FF430B">
        <w:rPr>
          <w:b/>
        </w:rPr>
        <w:t xml:space="preserve"> </w:t>
      </w:r>
      <w:r w:rsidR="004344C6" w:rsidRPr="00FF430B">
        <w:t>Oferta cuprinde următoarele formulare:</w:t>
      </w:r>
    </w:p>
    <w:p w14:paraId="1F31A3A8"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4E6020CC" w14:textId="77777777" w:rsidR="00A61C31" w:rsidRPr="00FF430B" w:rsidRDefault="00A61C31" w:rsidP="00A54239">
      <w:pPr>
        <w:tabs>
          <w:tab w:val="left" w:pos="0"/>
          <w:tab w:val="left" w:pos="426"/>
          <w:tab w:val="left" w:pos="960"/>
        </w:tabs>
        <w:spacing w:after="120"/>
      </w:pPr>
      <w:r w:rsidRPr="00FF430B">
        <w:t>2) Propunerea financiară;</w:t>
      </w:r>
    </w:p>
    <w:p w14:paraId="58D717DC"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bookmarkEnd w:id="32"/>
      <w:bookmarkEnd w:id="33"/>
      <w:bookmarkEnd w:id="34"/>
      <w:bookmarkEnd w:id="35"/>
      <w:bookmarkEnd w:id="36"/>
      <w:r w:rsidR="00660097">
        <w:rPr>
          <w:color w:val="000000" w:themeColor="text1"/>
        </w:rPr>
        <w:t>Angajamentul de Integritate</w:t>
      </w:r>
      <w:r w:rsidR="004D6DBE" w:rsidRPr="00FF430B">
        <w:rPr>
          <w:color w:val="000000" w:themeColor="text1"/>
        </w:rPr>
        <w:t>;</w:t>
      </w:r>
    </w:p>
    <w:p w14:paraId="4EBB4663"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01881A49"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A600EB">
        <w:rPr>
          <w:b/>
        </w:rPr>
        <w:t>0</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D651F96"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A600EB">
        <w:rPr>
          <w:b/>
        </w:rPr>
        <w:t>1</w:t>
      </w:r>
      <w:r w:rsidR="004344C6" w:rsidRPr="00FF430B">
        <w:t>. Oferta elaborată de ofertant trebuie să cuprindă:</w:t>
      </w:r>
    </w:p>
    <w:p w14:paraId="0B7998C2"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52E6128F"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5F62C7BF"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6B95D56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6E27F920"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A600EB">
        <w:rPr>
          <w:b/>
        </w:rPr>
        <w:t>2</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0E8D297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A600EB">
        <w:rPr>
          <w:b/>
        </w:rPr>
        <w:t>3</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2"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587BFF1C"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lastRenderedPageBreak/>
        <w:t>5</w:t>
      </w:r>
      <w:r w:rsidR="00A600EB">
        <w:rPr>
          <w:b/>
        </w:rPr>
        <w:t>4</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7F6C950"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A600EB">
        <w:rPr>
          <w:b/>
        </w:rPr>
        <w:t>5</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4195CA5E"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w:t>
      </w:r>
      <w:r w:rsidR="00A600EB">
        <w:rPr>
          <w:b/>
        </w:rPr>
        <w:t>6</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2A815CDB" w14:textId="77777777" w:rsidR="006B6003" w:rsidRPr="00FF430B" w:rsidRDefault="00A600EB" w:rsidP="00952061">
      <w:pPr>
        <w:tabs>
          <w:tab w:val="left" w:pos="-284"/>
          <w:tab w:val="left" w:pos="426"/>
          <w:tab w:val="left" w:pos="604"/>
          <w:tab w:val="left" w:pos="960"/>
        </w:tabs>
        <w:spacing w:after="120"/>
        <w:ind w:left="-284" w:firstLine="284"/>
        <w:jc w:val="both"/>
      </w:pPr>
      <w:r>
        <w:rPr>
          <w:b/>
        </w:rPr>
        <w:t>57</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FD3F5D5" w14:textId="77777777" w:rsidR="007252D3" w:rsidRPr="00FF430B" w:rsidRDefault="00A600EB" w:rsidP="007252D3">
      <w:pPr>
        <w:tabs>
          <w:tab w:val="left" w:pos="-284"/>
          <w:tab w:val="left" w:pos="426"/>
          <w:tab w:val="left" w:pos="604"/>
          <w:tab w:val="left" w:pos="960"/>
        </w:tabs>
        <w:spacing w:after="120"/>
        <w:ind w:left="-284" w:firstLine="284"/>
        <w:jc w:val="both"/>
      </w:pPr>
      <w:r>
        <w:rPr>
          <w:b/>
        </w:rPr>
        <w:t>58</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418AAFAA" w14:textId="77777777" w:rsidR="0013462B" w:rsidRPr="00FF430B" w:rsidRDefault="00A600EB" w:rsidP="003C2C26">
      <w:pPr>
        <w:tabs>
          <w:tab w:val="left" w:pos="-284"/>
          <w:tab w:val="left" w:pos="567"/>
          <w:tab w:val="left" w:pos="604"/>
        </w:tabs>
        <w:spacing w:after="120"/>
        <w:ind w:left="-284" w:firstLine="284"/>
        <w:jc w:val="both"/>
      </w:pPr>
      <w:r>
        <w:rPr>
          <w:b/>
        </w:rPr>
        <w:t>59</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0081EAF2"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w:t>
      </w:r>
      <w:r w:rsidR="00A600EB">
        <w:rPr>
          <w:b/>
        </w:rPr>
        <w:t>60</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31F05C2"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282C8DAA" w14:textId="77777777" w:rsidR="002E6BB0" w:rsidRPr="00FF430B" w:rsidRDefault="002E6BB0" w:rsidP="009F1E2C">
      <w:pPr>
        <w:tabs>
          <w:tab w:val="left" w:pos="-284"/>
        </w:tabs>
        <w:ind w:left="-284" w:firstLine="284"/>
        <w:jc w:val="center"/>
        <w:rPr>
          <w:b/>
          <w:sz w:val="26"/>
          <w:szCs w:val="26"/>
        </w:rPr>
      </w:pPr>
    </w:p>
    <w:p w14:paraId="50437BDA"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47F32828" w14:textId="77777777" w:rsidR="000E4D7D" w:rsidRPr="00FF430B" w:rsidRDefault="000E4D7D" w:rsidP="009F1E2C">
      <w:pPr>
        <w:tabs>
          <w:tab w:val="left" w:pos="-284"/>
        </w:tabs>
        <w:ind w:left="-284" w:firstLine="284"/>
        <w:jc w:val="center"/>
        <w:rPr>
          <w:b/>
          <w:sz w:val="26"/>
          <w:szCs w:val="26"/>
        </w:rPr>
      </w:pPr>
    </w:p>
    <w:p w14:paraId="5658737A" w14:textId="77777777" w:rsidR="00DA3C87" w:rsidRPr="00FF430B" w:rsidRDefault="004344C6" w:rsidP="009F1E2C">
      <w:pPr>
        <w:tabs>
          <w:tab w:val="left" w:pos="-284"/>
        </w:tabs>
        <w:ind w:left="-284" w:firstLine="284"/>
        <w:jc w:val="center"/>
        <w:rPr>
          <w:b/>
        </w:rPr>
      </w:pPr>
      <w:r w:rsidRPr="00FF430B">
        <w:rPr>
          <w:b/>
        </w:rPr>
        <w:t>Depunerea și deschiderea ofertelor</w:t>
      </w:r>
    </w:p>
    <w:p w14:paraId="1A52ED35" w14:textId="77777777" w:rsidR="0097083F" w:rsidRPr="00FF430B" w:rsidRDefault="0097083F" w:rsidP="009F1E2C">
      <w:pPr>
        <w:tabs>
          <w:tab w:val="left" w:pos="-284"/>
        </w:tabs>
        <w:ind w:left="-284" w:firstLine="284"/>
        <w:jc w:val="center"/>
        <w:rPr>
          <w:b/>
        </w:rPr>
      </w:pPr>
    </w:p>
    <w:p w14:paraId="7A62D494"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A600EB">
        <w:rPr>
          <w:b/>
        </w:rPr>
        <w:t>1</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3C823929"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A600EB">
        <w:rPr>
          <w:b/>
        </w:rPr>
        <w:t>2</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6AD7BC6C"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A600EB">
        <w:rPr>
          <w:b/>
        </w:rPr>
        <w:t>3</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 xml:space="preserve">justificative în sprijinul informațiilor declarate în </w:t>
      </w:r>
      <w:r w:rsidR="00A0761C">
        <w:t>Angajamentul de Integritate</w:t>
      </w:r>
      <w:r w:rsidR="006904AB" w:rsidRPr="00FF430B">
        <w:t>,</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716475F7"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A600EB">
        <w:rPr>
          <w:b/>
        </w:rPr>
        <w:t>4</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60E72F3"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A600EB">
        <w:rPr>
          <w:b/>
        </w:rPr>
        <w:t>5</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35CB59B"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w:t>
      </w:r>
      <w:r w:rsidR="00A600EB">
        <w:rPr>
          <w:b/>
        </w:rPr>
        <w:t>6</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6AFF9A2" w14:textId="77777777" w:rsidR="00104432" w:rsidRPr="00FF430B" w:rsidRDefault="00A600EB" w:rsidP="00104432">
      <w:pPr>
        <w:tabs>
          <w:tab w:val="left" w:pos="-284"/>
          <w:tab w:val="left" w:pos="179"/>
          <w:tab w:val="left" w:pos="426"/>
          <w:tab w:val="left" w:pos="604"/>
        </w:tabs>
        <w:spacing w:after="120"/>
        <w:ind w:left="-284" w:firstLine="284"/>
        <w:jc w:val="both"/>
      </w:pPr>
      <w:r>
        <w:rPr>
          <w:b/>
        </w:rPr>
        <w:t>67</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5808C57E" w14:textId="77777777" w:rsidR="00FA1DBA" w:rsidRPr="00FF430B" w:rsidRDefault="00A600EB" w:rsidP="0097083F">
      <w:pPr>
        <w:tabs>
          <w:tab w:val="left" w:pos="-284"/>
          <w:tab w:val="left" w:pos="179"/>
          <w:tab w:val="left" w:pos="426"/>
          <w:tab w:val="left" w:pos="604"/>
        </w:tabs>
        <w:spacing w:after="120"/>
        <w:ind w:left="-284" w:firstLine="284"/>
        <w:jc w:val="both"/>
      </w:pPr>
      <w:r>
        <w:rPr>
          <w:b/>
        </w:rPr>
        <w:t>68</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638D6689" w14:textId="77777777" w:rsidR="00FA1DBA" w:rsidRPr="00FF430B" w:rsidRDefault="00A600EB" w:rsidP="0097083F">
      <w:pPr>
        <w:tabs>
          <w:tab w:val="left" w:pos="-284"/>
          <w:tab w:val="left" w:pos="179"/>
          <w:tab w:val="left" w:pos="426"/>
          <w:tab w:val="left" w:pos="604"/>
        </w:tabs>
        <w:spacing w:after="120"/>
        <w:ind w:left="-284" w:firstLine="284"/>
        <w:jc w:val="both"/>
      </w:pPr>
      <w:r>
        <w:rPr>
          <w:b/>
        </w:rPr>
        <w:t>69</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2A387F6" w14:textId="77777777" w:rsidR="001034CC" w:rsidRPr="00FF430B" w:rsidRDefault="001034CC" w:rsidP="009F1E2C">
      <w:pPr>
        <w:tabs>
          <w:tab w:val="left" w:pos="-284"/>
          <w:tab w:val="left" w:pos="960"/>
        </w:tabs>
        <w:ind w:left="-284" w:firstLine="284"/>
        <w:jc w:val="both"/>
      </w:pPr>
    </w:p>
    <w:p w14:paraId="16A3BB51" w14:textId="77777777" w:rsidR="00E17AFF" w:rsidRPr="00FF430B" w:rsidRDefault="00E17AFF" w:rsidP="009F1E2C">
      <w:pPr>
        <w:tabs>
          <w:tab w:val="left" w:pos="-284"/>
          <w:tab w:val="left" w:pos="960"/>
        </w:tabs>
        <w:ind w:left="-284" w:firstLine="284"/>
        <w:jc w:val="both"/>
      </w:pPr>
    </w:p>
    <w:p w14:paraId="2255C8D3"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50061B8C"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155B9BFC"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67BC904"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05DBA0AF"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A600EB">
        <w:rPr>
          <w:b/>
        </w:rPr>
        <w:t>0</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55B0015C"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1</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C311191"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617BDE23"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6805C538"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406BF3C0"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2</w:t>
      </w:r>
      <w:r w:rsidR="00F75F0C" w:rsidRPr="00FF430B">
        <w:rPr>
          <w:b/>
        </w:rPr>
        <w:t>.</w:t>
      </w:r>
      <w:r w:rsidR="002B206B" w:rsidRPr="00FF430B">
        <w:rPr>
          <w:b/>
        </w:rPr>
        <w:t xml:space="preserve"> </w:t>
      </w:r>
      <w:r w:rsidR="00944C5A">
        <w:t>Angajamentul de Integritate</w:t>
      </w:r>
      <w:r w:rsidR="00F75F0C" w:rsidRPr="00FF430B">
        <w:t xml:space="preserv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872D0A4"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A600EB">
        <w:rPr>
          <w:b/>
        </w:rPr>
        <w:t>3</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w:t>
      </w:r>
      <w:r w:rsidR="00927BC6">
        <w:t>Angajamentul de Integritate</w:t>
      </w:r>
      <w:r w:rsidR="00F75F0C" w:rsidRPr="00FF430B">
        <w:t xml:space="preserv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37BAC66C"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A600EB">
        <w:rPr>
          <w:b/>
        </w:rPr>
        <w:t>4</w:t>
      </w:r>
      <w:r w:rsidR="00F75F0C" w:rsidRPr="00FF430B">
        <w:rPr>
          <w:b/>
        </w:rPr>
        <w:t>.</w:t>
      </w:r>
      <w:r w:rsidR="002B206B" w:rsidRPr="00FF430B">
        <w:rPr>
          <w:b/>
        </w:rPr>
        <w:t xml:space="preserve"> </w:t>
      </w:r>
      <w:r w:rsidR="00F75F0C" w:rsidRPr="00FF430B">
        <w:t xml:space="preserve">Operatorul economic a cărui informație prezentată în </w:t>
      </w:r>
      <w:r w:rsidR="001C7438">
        <w:t>Angajamentul de Integritate</w:t>
      </w:r>
      <w:r w:rsidR="00F75F0C" w:rsidRPr="00FF430B">
        <w:t xml:space="preserve"> corespunde cerințelor/condițiilor specificate de către autoritatea contractantă în anunț/invitația de participare, are obligația să prezinte la cerere și fără întârziere documentele justificative.</w:t>
      </w:r>
    </w:p>
    <w:p w14:paraId="135AE279"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5</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w:t>
      </w:r>
      <w:r w:rsidR="001C7438">
        <w:t>Angajamentul de Integritate</w:t>
      </w:r>
      <w:r w:rsidR="00A45123" w:rsidRPr="00FF430B">
        <w:t>,</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0AEE924"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lastRenderedPageBreak/>
        <w:t>7</w:t>
      </w:r>
      <w:r w:rsidR="00A600EB">
        <w:rPr>
          <w:b/>
        </w:rPr>
        <w:t>6</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7132D1DB"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77</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45A9BF36" w14:textId="77777777" w:rsidR="00A953D2" w:rsidRPr="00FF430B" w:rsidRDefault="00A600EB" w:rsidP="009B5D91">
      <w:pPr>
        <w:tabs>
          <w:tab w:val="left" w:pos="-284"/>
          <w:tab w:val="left" w:pos="142"/>
          <w:tab w:val="left" w:pos="426"/>
          <w:tab w:val="left" w:pos="604"/>
          <w:tab w:val="left" w:pos="1134"/>
        </w:tabs>
        <w:spacing w:after="120"/>
        <w:ind w:left="-284" w:firstLine="284"/>
        <w:jc w:val="both"/>
      </w:pPr>
      <w:r>
        <w:rPr>
          <w:b/>
        </w:rPr>
        <w:t>78</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1C194FD0"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79</w:t>
      </w:r>
      <w:r w:rsidR="00A07B23"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1217A63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304F9884"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789ADD50"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68292C56"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0E96DD33"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CB0ADF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310EBEAA"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1DB542B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4DCE5BB3"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0</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00A0B25B"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1</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2FE6F5BF"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2</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A6E6C11"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3</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093498B1"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4</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autoritatea </w:t>
      </w:r>
      <w:r w:rsidR="00026A54" w:rsidRPr="00FF430B">
        <w:lastRenderedPageBreak/>
        <w:t>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41D26544"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5</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3F83A690"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A600EB">
        <w:rPr>
          <w:b/>
        </w:rPr>
        <w:t>6</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3"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3899B961"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A600EB">
        <w:rPr>
          <w:b/>
        </w:rPr>
        <w:t>87</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7C699A9F"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A600EB">
        <w:rPr>
          <w:b/>
        </w:rPr>
        <w:t>88</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7A5DC48A"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A600EB">
        <w:rPr>
          <w:b/>
        </w:rPr>
        <w:t>89</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7A49C8DB" w14:textId="77777777" w:rsidR="004A4CB4" w:rsidRPr="00FF430B" w:rsidRDefault="004A4CB4" w:rsidP="009F1E2C">
      <w:pPr>
        <w:tabs>
          <w:tab w:val="left" w:pos="-284"/>
          <w:tab w:val="left" w:pos="462"/>
          <w:tab w:val="left" w:pos="1134"/>
        </w:tabs>
        <w:spacing w:after="120"/>
        <w:ind w:left="-284" w:firstLine="284"/>
        <w:jc w:val="both"/>
      </w:pPr>
    </w:p>
    <w:p w14:paraId="7BAB7AF5"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7C98FD84" w14:textId="77777777" w:rsidR="000E4D7D" w:rsidRPr="00FF430B" w:rsidRDefault="000E4D7D" w:rsidP="009F1E2C">
      <w:pPr>
        <w:tabs>
          <w:tab w:val="left" w:pos="-284"/>
        </w:tabs>
        <w:ind w:left="-284" w:firstLine="284"/>
        <w:jc w:val="center"/>
        <w:rPr>
          <w:rFonts w:eastAsiaTheme="majorEastAsia"/>
          <w:b/>
          <w:bCs/>
          <w:sz w:val="26"/>
          <w:szCs w:val="26"/>
        </w:rPr>
      </w:pPr>
    </w:p>
    <w:p w14:paraId="14429C2E"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A6E417D" w14:textId="77777777" w:rsidR="009A6869" w:rsidRPr="00FF430B" w:rsidRDefault="009A6869" w:rsidP="009F1E2C">
      <w:pPr>
        <w:tabs>
          <w:tab w:val="left" w:pos="-284"/>
        </w:tabs>
        <w:ind w:left="-284" w:firstLine="284"/>
        <w:jc w:val="center"/>
      </w:pPr>
    </w:p>
    <w:p w14:paraId="52D33BC4"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0</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0CA8A280"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A600EB">
        <w:rPr>
          <w:b/>
        </w:rPr>
        <w:t>1</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C6EC93D"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A600EB">
        <w:rPr>
          <w:b/>
        </w:rPr>
        <w:t>2</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12B009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3</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69C2ECCF"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A600EB">
        <w:rPr>
          <w:b/>
        </w:rPr>
        <w:t>4</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4"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7603AB5F" w14:textId="77777777" w:rsidR="00B00190" w:rsidRPr="00FF456A" w:rsidRDefault="000E4D7D" w:rsidP="009F1E2C">
      <w:pPr>
        <w:pStyle w:val="af2"/>
        <w:shd w:val="clear" w:color="auto" w:fill="FFFFFF"/>
        <w:tabs>
          <w:tab w:val="left" w:pos="-284"/>
        </w:tabs>
        <w:ind w:left="-284" w:firstLine="284"/>
        <w:rPr>
          <w:color w:val="000000" w:themeColor="text1"/>
          <w:lang w:val="en-US" w:eastAsia="it-IT"/>
        </w:rPr>
      </w:pPr>
      <w:r w:rsidRPr="00FF456A">
        <w:rPr>
          <w:b/>
          <w:color w:val="000000" w:themeColor="text1"/>
          <w:lang w:val="en-US"/>
        </w:rPr>
        <w:t>9</w:t>
      </w:r>
      <w:r w:rsidR="00A600EB">
        <w:rPr>
          <w:b/>
          <w:color w:val="000000" w:themeColor="text1"/>
          <w:lang w:val="en-US"/>
        </w:rPr>
        <w:t>5</w:t>
      </w:r>
      <w:r w:rsidR="00B00190" w:rsidRPr="00FF456A">
        <w:rPr>
          <w:b/>
          <w:color w:val="000000" w:themeColor="text1"/>
          <w:lang w:val="en-US"/>
        </w:rPr>
        <w:t xml:space="preserve">. </w:t>
      </w:r>
      <w:r w:rsidR="009C11B3" w:rsidRPr="00FF456A">
        <w:rPr>
          <w:b/>
          <w:color w:val="000000" w:themeColor="text1"/>
          <w:lang w:val="en-US"/>
        </w:rPr>
        <w:t xml:space="preserve"> </w:t>
      </w:r>
      <w:proofErr w:type="spellStart"/>
      <w:r w:rsidR="00B00190" w:rsidRPr="00FF456A">
        <w:rPr>
          <w:color w:val="000000" w:themeColor="text1"/>
          <w:lang w:val="en-US" w:eastAsia="it-IT"/>
        </w:rPr>
        <w:t>Garanția</w:t>
      </w:r>
      <w:proofErr w:type="spellEnd"/>
      <w:r w:rsidR="00B00190" w:rsidRPr="00FF456A">
        <w:rPr>
          <w:color w:val="000000" w:themeColor="text1"/>
          <w:lang w:val="en-US" w:eastAsia="it-IT"/>
        </w:rPr>
        <w:t xml:space="preserve"> de </w:t>
      </w:r>
      <w:proofErr w:type="spellStart"/>
      <w:r w:rsidR="00B00190" w:rsidRPr="00FF456A">
        <w:rPr>
          <w:color w:val="000000" w:themeColor="text1"/>
          <w:lang w:val="en-US" w:eastAsia="it-IT"/>
        </w:rPr>
        <w:t>bună</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execuție</w:t>
      </w:r>
      <w:proofErr w:type="spellEnd"/>
      <w:r w:rsidR="00B00190" w:rsidRPr="00FF456A">
        <w:rPr>
          <w:color w:val="000000" w:themeColor="text1"/>
          <w:lang w:val="en-US" w:eastAsia="it-IT"/>
        </w:rPr>
        <w:t xml:space="preserve"> a </w:t>
      </w:r>
      <w:proofErr w:type="spellStart"/>
      <w:r w:rsidR="00B00190" w:rsidRPr="00FF456A">
        <w:rPr>
          <w:color w:val="000000" w:themeColor="text1"/>
          <w:lang w:val="en-US" w:eastAsia="it-IT"/>
        </w:rPr>
        <w:t>contractului</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dacă</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părțile</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agreează</w:t>
      </w:r>
      <w:proofErr w:type="spellEnd"/>
      <w:r w:rsidR="00B00190" w:rsidRPr="00FF456A">
        <w:rPr>
          <w:color w:val="000000" w:themeColor="text1"/>
          <w:lang w:val="en-US" w:eastAsia="it-IT"/>
        </w:rPr>
        <w:t xml:space="preserve">, se </w:t>
      </w:r>
      <w:proofErr w:type="spellStart"/>
      <w:r w:rsidR="00B00190" w:rsidRPr="00FF456A">
        <w:rPr>
          <w:color w:val="000000" w:themeColor="text1"/>
          <w:lang w:val="en-US" w:eastAsia="it-IT"/>
        </w:rPr>
        <w:t>constituie</w:t>
      </w:r>
      <w:proofErr w:type="spellEnd"/>
      <w:r w:rsidR="00B00190" w:rsidRPr="00FF456A">
        <w:rPr>
          <w:color w:val="000000" w:themeColor="text1"/>
          <w:lang w:val="en-US" w:eastAsia="it-IT"/>
        </w:rPr>
        <w:t xml:space="preserve"> din:</w:t>
      </w:r>
    </w:p>
    <w:p w14:paraId="05D24F9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7043A22D"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6DB18823"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4EC0A737"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w:t>
      </w:r>
      <w:r w:rsidR="00A600EB">
        <w:rPr>
          <w:b/>
          <w:bCs/>
          <w:noProof w:val="0"/>
          <w:color w:val="000000" w:themeColor="text1"/>
          <w:lang w:eastAsia="it-IT"/>
        </w:rPr>
        <w:t>6</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FDBD69A" w14:textId="77777777" w:rsidR="008E304B" w:rsidRPr="00FF430B" w:rsidRDefault="00A600EB" w:rsidP="00A05835">
      <w:pPr>
        <w:tabs>
          <w:tab w:val="left" w:pos="-284"/>
          <w:tab w:val="left" w:pos="284"/>
          <w:tab w:val="left" w:pos="462"/>
          <w:tab w:val="left" w:pos="960"/>
        </w:tabs>
        <w:spacing w:after="120"/>
        <w:ind w:left="-284" w:firstLine="284"/>
        <w:jc w:val="both"/>
        <w:rPr>
          <w:lang w:eastAsia="en-GB"/>
        </w:rPr>
      </w:pPr>
      <w:r>
        <w:rPr>
          <w:b/>
          <w:lang w:eastAsia="en-GB"/>
        </w:rPr>
        <w:t>97</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3FC4A1D2" w14:textId="77777777" w:rsidR="000C00CF" w:rsidRPr="00FF430B" w:rsidRDefault="00A600EB"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98</w:t>
      </w:r>
      <w:r w:rsidR="009A6869"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580C0E4" w14:textId="77777777" w:rsidR="008E304B" w:rsidRPr="00FF430B" w:rsidRDefault="00A600EB" w:rsidP="009F1E2C">
      <w:pPr>
        <w:tabs>
          <w:tab w:val="left" w:pos="-284"/>
          <w:tab w:val="left" w:pos="360"/>
          <w:tab w:val="left" w:pos="462"/>
          <w:tab w:val="left" w:pos="960"/>
        </w:tabs>
        <w:spacing w:after="120"/>
        <w:ind w:left="-284" w:firstLine="284"/>
        <w:jc w:val="both"/>
      </w:pPr>
      <w:r>
        <w:rPr>
          <w:b/>
          <w:lang w:eastAsia="en-GB"/>
        </w:rPr>
        <w:t>99</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774CF3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0</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w:t>
      </w:r>
      <w:r w:rsidR="004A4CB4" w:rsidRPr="00FF430B">
        <w:t xml:space="preserve">) </w:t>
      </w:r>
      <w:r w:rsidR="00590C16" w:rsidRPr="00FF430B">
        <w:t>din prezenta D</w:t>
      </w:r>
      <w:r w:rsidR="00C2681E" w:rsidRPr="00FF430B">
        <w:t>ocumentație-standard</w:t>
      </w:r>
      <w:r w:rsidRPr="00FF430B">
        <w:t xml:space="preserve">, inclusiv </w:t>
      </w:r>
      <w:r w:rsidR="00022311" w:rsidRPr="00FF430B">
        <w:t>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073EF390"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A600EB">
        <w:rPr>
          <w:b/>
        </w:rPr>
        <w:t>1</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1288B9"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2</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0313D789"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w:t>
      </w:r>
      <w:r w:rsidR="00A600EB">
        <w:rPr>
          <w:b/>
        </w:rPr>
        <w:t>3</w:t>
      </w:r>
      <w:r w:rsidRPr="00FF430B">
        <w:rPr>
          <w:b/>
        </w:rPr>
        <w:t>.</w:t>
      </w:r>
      <w:r w:rsidR="004A4CB4" w:rsidRPr="00FF430B">
        <w:rPr>
          <w:b/>
        </w:rPr>
        <w:t xml:space="preserve"> </w:t>
      </w:r>
      <w:r w:rsidR="00134CCF" w:rsidRPr="00FF5B95">
        <w:rPr>
          <w:lang w:val="vi-VN"/>
        </w:rPr>
        <w:t xml:space="preserve">Operatorii economici </w:t>
      </w:r>
      <w:r w:rsidR="00134CCF" w:rsidRPr="00210FA4">
        <w:rPr>
          <w:b/>
          <w:bCs/>
          <w:lang w:val="vi-VN"/>
        </w:rPr>
        <w:t>nu pot contesta</w:t>
      </w:r>
      <w:r w:rsidR="00134CCF">
        <w:rPr>
          <w:b/>
          <w:bCs/>
          <w:lang w:val="en-US"/>
        </w:rPr>
        <w:t xml:space="preserve"> </w:t>
      </w:r>
      <w:r w:rsidR="00134CCF" w:rsidRPr="00851291">
        <w:rPr>
          <w:lang w:val="en-US"/>
        </w:rPr>
        <w:t>in ANSC</w:t>
      </w:r>
      <w:r w:rsidR="00134CCF">
        <w:rPr>
          <w:lang w:val="en-US"/>
        </w:rPr>
        <w:t>,</w:t>
      </w:r>
      <w:r w:rsidR="00134CCF" w:rsidRPr="00FF5B95">
        <w:rPr>
          <w:lang w:val="vi-VN"/>
        </w:rPr>
        <w:t xml:space="preserve"> în instanța de judecată sau arbitraj, hotărârile grupului de lucru referitoare la rezultatele procedurii de achiziție</w:t>
      </w:r>
      <w:r w:rsidR="00134CCF" w:rsidRPr="00C12D3D">
        <w:rPr>
          <w:i/>
          <w:iCs/>
          <w:lang w:val="vi-VN"/>
        </w:rPr>
        <w:t>.</w:t>
      </w:r>
    </w:p>
    <w:p w14:paraId="2B404A55"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w:t>
      </w:r>
      <w:r w:rsidR="003D5C95">
        <w:rPr>
          <w:b/>
          <w:bCs/>
          <w:color w:val="000000"/>
        </w:rPr>
        <w:t>0</w:t>
      </w:r>
      <w:r w:rsidR="00A600EB">
        <w:rPr>
          <w:b/>
          <w:bCs/>
          <w:color w:val="000000"/>
        </w:rPr>
        <w:t>4</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w:t>
      </w:r>
      <w:r w:rsidR="00E87D13">
        <w:rPr>
          <w:bCs/>
          <w:color w:val="000000"/>
        </w:rPr>
        <w:t>unțul de participare</w:t>
      </w:r>
      <w:r w:rsidRPr="00FF430B">
        <w:rPr>
          <w:bCs/>
          <w:color w:val="000000"/>
        </w:rPr>
        <w:t>.</w:t>
      </w:r>
    </w:p>
    <w:p w14:paraId="5C70751F" w14:textId="77777777" w:rsidR="00B65C93" w:rsidRPr="00FF430B" w:rsidRDefault="00B65C93" w:rsidP="00615E49">
      <w:pPr>
        <w:spacing w:after="160" w:line="276" w:lineRule="auto"/>
        <w:rPr>
          <w:rFonts w:ascii="Calibri" w:eastAsia="Calibri" w:hAnsi="Calibri"/>
          <w:noProof w:val="0"/>
          <w:sz w:val="22"/>
          <w:szCs w:val="22"/>
        </w:rPr>
      </w:pPr>
    </w:p>
    <w:p w14:paraId="614A19B9" w14:textId="77777777" w:rsidR="000E4D7D" w:rsidRPr="00FF430B" w:rsidRDefault="000E4D7D" w:rsidP="00615E49">
      <w:pPr>
        <w:spacing w:after="160" w:line="276" w:lineRule="auto"/>
        <w:rPr>
          <w:rFonts w:ascii="Calibri" w:eastAsia="Calibri" w:hAnsi="Calibri"/>
          <w:noProof w:val="0"/>
          <w:sz w:val="22"/>
          <w:szCs w:val="22"/>
        </w:rPr>
      </w:pPr>
    </w:p>
    <w:p w14:paraId="72C9CAE3" w14:textId="77777777" w:rsidR="000E4D7D" w:rsidRPr="00FF430B" w:rsidRDefault="000E4D7D" w:rsidP="00615E49">
      <w:pPr>
        <w:spacing w:after="160" w:line="276" w:lineRule="auto"/>
        <w:rPr>
          <w:rFonts w:ascii="Calibri" w:eastAsia="Calibri" w:hAnsi="Calibri"/>
          <w:noProof w:val="0"/>
          <w:sz w:val="22"/>
          <w:szCs w:val="22"/>
        </w:rPr>
      </w:pPr>
    </w:p>
    <w:p w14:paraId="427949E5" w14:textId="77777777" w:rsidR="000E4D7D" w:rsidRPr="00FF430B" w:rsidRDefault="000E4D7D" w:rsidP="00615E49">
      <w:pPr>
        <w:spacing w:after="160" w:line="276" w:lineRule="auto"/>
        <w:rPr>
          <w:rFonts w:ascii="Calibri" w:eastAsia="Calibri" w:hAnsi="Calibri"/>
          <w:noProof w:val="0"/>
          <w:sz w:val="22"/>
          <w:szCs w:val="22"/>
        </w:rPr>
      </w:pPr>
    </w:p>
    <w:p w14:paraId="4214B187" w14:textId="77777777" w:rsidR="000E4D7D" w:rsidRPr="00FF430B" w:rsidRDefault="000E4D7D" w:rsidP="00615E49">
      <w:pPr>
        <w:spacing w:after="160" w:line="276" w:lineRule="auto"/>
        <w:rPr>
          <w:rFonts w:ascii="Calibri" w:eastAsia="Calibri" w:hAnsi="Calibri"/>
          <w:noProof w:val="0"/>
          <w:sz w:val="22"/>
          <w:szCs w:val="22"/>
        </w:rPr>
      </w:pPr>
    </w:p>
    <w:p w14:paraId="2EEB71FE" w14:textId="77777777" w:rsidR="000E4D7D" w:rsidRPr="00FF430B" w:rsidRDefault="000E4D7D" w:rsidP="00615E49">
      <w:pPr>
        <w:spacing w:after="160" w:line="276" w:lineRule="auto"/>
        <w:rPr>
          <w:rFonts w:ascii="Calibri" w:eastAsia="Calibri" w:hAnsi="Calibri"/>
          <w:noProof w:val="0"/>
          <w:sz w:val="22"/>
          <w:szCs w:val="22"/>
        </w:rPr>
      </w:pPr>
    </w:p>
    <w:p w14:paraId="1980F0F9" w14:textId="77777777" w:rsidR="000E4D7D" w:rsidRPr="00FF430B" w:rsidRDefault="000E4D7D" w:rsidP="00615E49">
      <w:pPr>
        <w:spacing w:after="160" w:line="276" w:lineRule="auto"/>
        <w:rPr>
          <w:rFonts w:ascii="Calibri" w:eastAsia="Calibri" w:hAnsi="Calibri"/>
          <w:noProof w:val="0"/>
          <w:sz w:val="22"/>
          <w:szCs w:val="22"/>
        </w:rPr>
      </w:pPr>
    </w:p>
    <w:p w14:paraId="02A92FD1" w14:textId="77777777" w:rsidR="000E4D7D" w:rsidRDefault="000E4D7D" w:rsidP="00615E49">
      <w:pPr>
        <w:spacing w:after="160" w:line="276" w:lineRule="auto"/>
        <w:rPr>
          <w:rFonts w:ascii="Calibri" w:eastAsia="Calibri" w:hAnsi="Calibri"/>
          <w:noProof w:val="0"/>
          <w:sz w:val="22"/>
          <w:szCs w:val="22"/>
        </w:rPr>
      </w:pPr>
    </w:p>
    <w:p w14:paraId="2F9C109C" w14:textId="77777777" w:rsidR="007E622A" w:rsidRDefault="007E622A" w:rsidP="00615E49">
      <w:pPr>
        <w:spacing w:after="160" w:line="276" w:lineRule="auto"/>
        <w:rPr>
          <w:rFonts w:ascii="Calibri" w:eastAsia="Calibri" w:hAnsi="Calibri"/>
          <w:noProof w:val="0"/>
          <w:sz w:val="22"/>
          <w:szCs w:val="22"/>
        </w:rPr>
      </w:pPr>
    </w:p>
    <w:p w14:paraId="1136068C" w14:textId="77777777" w:rsidR="007E622A" w:rsidRDefault="007E622A" w:rsidP="00615E49">
      <w:pPr>
        <w:spacing w:after="160" w:line="276" w:lineRule="auto"/>
        <w:rPr>
          <w:rFonts w:ascii="Calibri" w:eastAsia="Calibri" w:hAnsi="Calibri"/>
          <w:noProof w:val="0"/>
          <w:sz w:val="22"/>
          <w:szCs w:val="22"/>
        </w:rPr>
      </w:pPr>
    </w:p>
    <w:p w14:paraId="60A5D31E" w14:textId="77777777" w:rsidR="007E622A" w:rsidRDefault="007E622A" w:rsidP="00615E49">
      <w:pPr>
        <w:spacing w:after="160" w:line="276" w:lineRule="auto"/>
        <w:rPr>
          <w:rFonts w:ascii="Calibri" w:eastAsia="Calibri" w:hAnsi="Calibri"/>
          <w:noProof w:val="0"/>
          <w:sz w:val="22"/>
          <w:szCs w:val="22"/>
        </w:rPr>
      </w:pPr>
    </w:p>
    <w:p w14:paraId="54A110D2" w14:textId="77777777" w:rsidR="007E622A" w:rsidRPr="00FF430B" w:rsidRDefault="007E622A" w:rsidP="00615E49">
      <w:pPr>
        <w:spacing w:after="160" w:line="276" w:lineRule="auto"/>
        <w:rPr>
          <w:rFonts w:ascii="Calibri" w:eastAsia="Calibri" w:hAnsi="Calibri"/>
          <w:noProof w:val="0"/>
          <w:sz w:val="22"/>
          <w:szCs w:val="22"/>
        </w:rPr>
      </w:pPr>
    </w:p>
    <w:p w14:paraId="420F29D9" w14:textId="77777777" w:rsidR="000E4D7D" w:rsidRDefault="000E4D7D" w:rsidP="00615E49">
      <w:pPr>
        <w:spacing w:after="160" w:line="276" w:lineRule="auto"/>
        <w:rPr>
          <w:rFonts w:ascii="Calibri" w:eastAsia="Calibri" w:hAnsi="Calibri"/>
          <w:noProof w:val="0"/>
          <w:sz w:val="22"/>
          <w:szCs w:val="22"/>
        </w:rPr>
      </w:pPr>
    </w:p>
    <w:p w14:paraId="5AC53057" w14:textId="77777777" w:rsidR="003D5C95" w:rsidRDefault="003D5C95" w:rsidP="00615E49">
      <w:pPr>
        <w:spacing w:after="160" w:line="276" w:lineRule="auto"/>
        <w:rPr>
          <w:rFonts w:ascii="Calibri" w:eastAsia="Calibri" w:hAnsi="Calibri"/>
          <w:noProof w:val="0"/>
          <w:sz w:val="22"/>
          <w:szCs w:val="22"/>
        </w:rPr>
      </w:pPr>
    </w:p>
    <w:p w14:paraId="59DC5085" w14:textId="77777777" w:rsidR="003D5C95" w:rsidRDefault="003D5C95" w:rsidP="00615E49">
      <w:pPr>
        <w:spacing w:after="160" w:line="276" w:lineRule="auto"/>
        <w:rPr>
          <w:rFonts w:ascii="Calibri" w:eastAsia="Calibri" w:hAnsi="Calibri"/>
          <w:noProof w:val="0"/>
          <w:sz w:val="22"/>
          <w:szCs w:val="22"/>
        </w:rPr>
      </w:pPr>
    </w:p>
    <w:p w14:paraId="7409F320" w14:textId="77777777" w:rsidR="003D5C95" w:rsidRDefault="003D5C95" w:rsidP="00615E49">
      <w:pPr>
        <w:spacing w:after="160" w:line="276" w:lineRule="auto"/>
        <w:rPr>
          <w:rFonts w:ascii="Calibri" w:eastAsia="Calibri" w:hAnsi="Calibri"/>
          <w:noProof w:val="0"/>
          <w:sz w:val="22"/>
          <w:szCs w:val="22"/>
        </w:rPr>
      </w:pPr>
    </w:p>
    <w:p w14:paraId="3CC119A5" w14:textId="77777777" w:rsidR="003D5C95" w:rsidRDefault="003D5C95" w:rsidP="00615E49">
      <w:pPr>
        <w:spacing w:after="160" w:line="276" w:lineRule="auto"/>
        <w:rPr>
          <w:rFonts w:ascii="Calibri" w:eastAsia="Calibri" w:hAnsi="Calibri"/>
          <w:noProof w:val="0"/>
          <w:sz w:val="22"/>
          <w:szCs w:val="22"/>
        </w:rPr>
      </w:pPr>
    </w:p>
    <w:p w14:paraId="5701B51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78C3D1E"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5A118FF9" w14:textId="77777777"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ECD28D5"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FA46A5D" w14:textId="77777777" w:rsidR="00BA7FF4" w:rsidRPr="00FF430B" w:rsidRDefault="00BA7FF4" w:rsidP="00BA7FF4">
      <w:pPr>
        <w:jc w:val="right"/>
        <w:rPr>
          <w:noProof w:val="0"/>
        </w:rPr>
      </w:pPr>
      <w:r w:rsidRPr="00FF430B">
        <w:rPr>
          <w:noProof w:val="0"/>
        </w:rPr>
        <w:t>din “____” ________ 20___</w:t>
      </w:r>
    </w:p>
    <w:p w14:paraId="71915CB5" w14:textId="77777777" w:rsidR="00101CBC" w:rsidRPr="00FF430B" w:rsidRDefault="00101CBC">
      <w:pPr>
        <w:pStyle w:val="Style3"/>
        <w:tabs>
          <w:tab w:val="left" w:pos="567"/>
        </w:tabs>
        <w:spacing w:before="0" w:beforeAutospacing="0" w:after="0"/>
        <w:ind w:left="0" w:firstLine="0"/>
        <w:rPr>
          <w:rFonts w:eastAsia="PMingLiU"/>
          <w:lang w:eastAsia="zh-CN"/>
        </w:rPr>
      </w:pPr>
    </w:p>
    <w:p w14:paraId="709E6D4F"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08D45CB9"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55F5E3C5"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52FF01B"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B1B1919" w14:textId="324A8E58" w:rsidR="00F5261B" w:rsidRPr="00FF430B" w:rsidRDefault="00F52920" w:rsidP="00F52920">
      <w:pPr>
        <w:pStyle w:val="a7"/>
        <w:tabs>
          <w:tab w:val="left" w:pos="-142"/>
        </w:tabs>
        <w:spacing w:before="240"/>
        <w:jc w:val="right"/>
        <w:rPr>
          <w:rFonts w:ascii="Times New Roman" w:hAnsi="Times New Roman"/>
          <w:szCs w:val="24"/>
        </w:rPr>
      </w:pPr>
      <w:r>
        <w:rPr>
          <w:rFonts w:ascii="Times New Roman" w:hAnsi="Times New Roman"/>
          <w:szCs w:val="24"/>
        </w:rPr>
        <w:t>Către:</w:t>
      </w:r>
      <w:r w:rsidR="00F5261B" w:rsidRPr="00FF430B">
        <w:rPr>
          <w:rFonts w:ascii="Times New Roman" w:hAnsi="Times New Roman"/>
          <w:szCs w:val="24"/>
        </w:rPr>
        <w:t xml:space="preserve"> </w:t>
      </w:r>
      <w:bookmarkStart w:id="48" w:name="_Hlk225760026"/>
      <w:r w:rsidRPr="00950B32">
        <w:rPr>
          <w:rFonts w:ascii="Times New Roman" w:hAnsi="Times New Roman"/>
          <w:b/>
          <w:bCs/>
          <w:szCs w:val="24"/>
        </w:rPr>
        <w:t xml:space="preserve">Primăria satului Volintiri, raionul </w:t>
      </w:r>
      <w:bookmarkEnd w:id="48"/>
      <w:r>
        <w:rPr>
          <w:rFonts w:ascii="Times New Roman" w:hAnsi="Times New Roman"/>
          <w:b/>
          <w:bCs/>
          <w:szCs w:val="24"/>
        </w:rPr>
        <w:t>Ștefan Vodă</w:t>
      </w:r>
      <w:r w:rsidRPr="00CC058F">
        <w:rPr>
          <w:rFonts w:ascii="Times New Roman" w:hAnsi="Times New Roman"/>
          <w:szCs w:val="24"/>
          <w:u w:val="single"/>
        </w:rPr>
        <w:t xml:space="preserve"> </w:t>
      </w:r>
      <w:r w:rsidRPr="00CC058F">
        <w:rPr>
          <w:rFonts w:ascii="Times New Roman" w:hAnsi="Times New Roman"/>
          <w:szCs w:val="24"/>
        </w:rPr>
        <w:t xml:space="preserve">                                                  </w:t>
      </w:r>
      <w:r>
        <w:rPr>
          <w:rFonts w:ascii="Times New Roman" w:hAnsi="Times New Roman"/>
          <w:szCs w:val="24"/>
        </w:rPr>
        <w:t xml:space="preserve">    </w:t>
      </w:r>
      <w:r w:rsidRPr="00CC058F">
        <w:rPr>
          <w:rFonts w:ascii="Times New Roman" w:hAnsi="Times New Roman"/>
          <w:szCs w:val="24"/>
        </w:rPr>
        <w:t xml:space="preserve"> </w:t>
      </w:r>
      <w:r w:rsidR="00F5261B" w:rsidRPr="00FF430B">
        <w:rPr>
          <w:rFonts w:ascii="Times New Roman" w:hAnsi="Times New Roman"/>
          <w:szCs w:val="24"/>
        </w:rPr>
        <w:t xml:space="preserve">                                                   </w:t>
      </w:r>
    </w:p>
    <w:p w14:paraId="499E8D07"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6295212E"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0E26C12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w:t>
      </w:r>
      <w:r w:rsidR="00F52920">
        <w:rPr>
          <w:rFonts w:ascii="Times New Roman" w:hAnsi="Times New Roman"/>
          <w:szCs w:val="24"/>
        </w:rPr>
        <w:t xml:space="preserve"> având ca obiect achiziția de </w:t>
      </w:r>
      <w:r w:rsidRPr="00FF430B">
        <w:rPr>
          <w:rFonts w:ascii="Times New Roman" w:hAnsi="Times New Roman"/>
          <w:szCs w:val="24"/>
        </w:rPr>
        <w:t xml:space="preserve"> </w:t>
      </w:r>
      <w:r w:rsidR="00F52920">
        <w:rPr>
          <w:b/>
          <w:i/>
          <w:iCs/>
          <w:lang w:val="it-IT" w:eastAsia="ru-RU"/>
        </w:rPr>
        <w:t xml:space="preserve">Lucrări de reparație a </w:t>
      </w:r>
      <w:r w:rsidR="00F52920" w:rsidRPr="00507DC2">
        <w:rPr>
          <w:b/>
          <w:i/>
          <w:iCs/>
          <w:lang w:val="it-IT" w:eastAsia="ru-RU"/>
        </w:rPr>
        <w:t xml:space="preserve"> drumului de acces catre gunoiștea satului Copceac,Marianca de Jos raionul </w:t>
      </w:r>
      <w:r w:rsidR="00F52920" w:rsidRPr="00507DC2">
        <w:rPr>
          <w:b/>
          <w:i/>
          <w:iCs/>
          <w:lang w:eastAsia="ru-RU"/>
        </w:rPr>
        <w:t>Ștefan Vodă</w:t>
      </w:r>
      <w:r w:rsidR="00F52920" w:rsidRPr="00507DC2">
        <w:rPr>
          <w:b/>
          <w:i/>
          <w:iCs/>
          <w:lang w:val="it-IT" w:eastAsia="ru-RU"/>
        </w:rPr>
        <w:t xml:space="preserve"> (varianta albă). </w:t>
      </w:r>
      <w:r w:rsidR="00F52920" w:rsidRPr="00507DC2">
        <w:rPr>
          <w:b/>
          <w:bCs/>
          <w:i/>
          <w:iCs/>
        </w:rPr>
        <w:t>în cadrul proiectului de Cooperare Intercomunitară privind îmbunătățirea sistemului de gestionare a deșeurilor și modernizarea serviciului public de salubrizare în satul Volintiri, satul Copceac, satul Marianca de Jos,comuna Alava din raionul Ștefan Vodă</w:t>
      </w:r>
      <w:r w:rsidR="00F52920">
        <w:rPr>
          <w:b/>
          <w:i/>
          <w:iCs/>
          <w:shd w:val="clear" w:color="auto" w:fill="FFFFFF"/>
          <w:lang w:val="it-IT" w:eastAsia="ru-RU"/>
        </w:rPr>
        <w:t xml:space="preserve"> </w:t>
      </w:r>
      <w:r w:rsidRPr="00FF430B">
        <w:rPr>
          <w:rFonts w:ascii="Times New Roman" w:hAnsi="Times New Roman"/>
          <w:szCs w:val="24"/>
        </w:rPr>
        <w:t xml:space="preserve">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7FCD7831" w14:textId="77777777" w:rsidR="00E706C1" w:rsidRPr="00FF430B" w:rsidRDefault="00E706C1" w:rsidP="00F5261B">
      <w:pPr>
        <w:pStyle w:val="a7"/>
        <w:tabs>
          <w:tab w:val="left" w:pos="567"/>
        </w:tabs>
        <w:spacing w:line="360" w:lineRule="auto"/>
        <w:rPr>
          <w:rFonts w:ascii="Times New Roman" w:hAnsi="Times New Roman"/>
          <w:szCs w:val="24"/>
        </w:rPr>
      </w:pPr>
    </w:p>
    <w:p w14:paraId="0888ED62"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08078C91"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4A8407D"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5BEBC85"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(semnătura autorizată)</w:t>
      </w:r>
    </w:p>
    <w:p w14:paraId="61533499" w14:textId="77777777" w:rsidR="00227348" w:rsidRPr="00FF430B" w:rsidRDefault="00227348" w:rsidP="00950D18">
      <w:pPr>
        <w:pStyle w:val="a7"/>
        <w:tabs>
          <w:tab w:val="left" w:pos="567"/>
        </w:tabs>
        <w:spacing w:line="360" w:lineRule="auto"/>
        <w:rPr>
          <w:rFonts w:ascii="Times New Roman" w:hAnsi="Times New Roman"/>
          <w:szCs w:val="24"/>
        </w:rPr>
      </w:pPr>
    </w:p>
    <w:p w14:paraId="5015BC34" w14:textId="77777777" w:rsidR="0033109C" w:rsidRPr="00FF430B" w:rsidRDefault="0033109C" w:rsidP="00950D18">
      <w:pPr>
        <w:pStyle w:val="a7"/>
        <w:tabs>
          <w:tab w:val="left" w:pos="567"/>
        </w:tabs>
        <w:spacing w:line="360" w:lineRule="auto"/>
        <w:rPr>
          <w:rFonts w:ascii="Times New Roman" w:hAnsi="Times New Roman"/>
          <w:szCs w:val="24"/>
        </w:rPr>
      </w:pPr>
    </w:p>
    <w:p w14:paraId="6CE202EF" w14:textId="77777777" w:rsidR="00B65C93" w:rsidRPr="00FF430B" w:rsidRDefault="00B65C93" w:rsidP="00950D18">
      <w:pPr>
        <w:pStyle w:val="a7"/>
        <w:tabs>
          <w:tab w:val="left" w:pos="567"/>
        </w:tabs>
        <w:spacing w:line="360" w:lineRule="auto"/>
        <w:rPr>
          <w:rFonts w:ascii="Times New Roman" w:hAnsi="Times New Roman"/>
          <w:szCs w:val="24"/>
        </w:rPr>
      </w:pPr>
    </w:p>
    <w:p w14:paraId="3597882E" w14:textId="77777777" w:rsidR="00B65C93" w:rsidRPr="00FF430B" w:rsidRDefault="00B65C93" w:rsidP="00950D18">
      <w:pPr>
        <w:pStyle w:val="a7"/>
        <w:tabs>
          <w:tab w:val="left" w:pos="567"/>
        </w:tabs>
        <w:spacing w:line="360" w:lineRule="auto"/>
        <w:rPr>
          <w:rFonts w:ascii="Times New Roman" w:hAnsi="Times New Roman"/>
          <w:szCs w:val="24"/>
        </w:rPr>
      </w:pPr>
    </w:p>
    <w:p w14:paraId="49A21653" w14:textId="77777777" w:rsidR="00B65C93" w:rsidRPr="00FF430B" w:rsidRDefault="00B65C93" w:rsidP="00950D18">
      <w:pPr>
        <w:pStyle w:val="a7"/>
        <w:tabs>
          <w:tab w:val="left" w:pos="567"/>
        </w:tabs>
        <w:spacing w:line="360" w:lineRule="auto"/>
        <w:rPr>
          <w:rFonts w:ascii="Times New Roman" w:hAnsi="Times New Roman"/>
          <w:szCs w:val="24"/>
        </w:rPr>
      </w:pPr>
    </w:p>
    <w:p w14:paraId="6A3F3B1A" w14:textId="77777777" w:rsidR="00B65C93" w:rsidRPr="00FF430B" w:rsidRDefault="00B65C93" w:rsidP="00950D18">
      <w:pPr>
        <w:pStyle w:val="a7"/>
        <w:tabs>
          <w:tab w:val="left" w:pos="567"/>
        </w:tabs>
        <w:spacing w:line="360" w:lineRule="auto"/>
        <w:rPr>
          <w:rFonts w:ascii="Times New Roman" w:hAnsi="Times New Roman"/>
          <w:szCs w:val="24"/>
        </w:rPr>
      </w:pPr>
    </w:p>
    <w:p w14:paraId="16CB4331" w14:textId="77777777" w:rsidR="00B65C93" w:rsidRPr="00FF430B" w:rsidRDefault="00B65C93" w:rsidP="00950D18">
      <w:pPr>
        <w:pStyle w:val="a7"/>
        <w:tabs>
          <w:tab w:val="left" w:pos="567"/>
        </w:tabs>
        <w:spacing w:line="360" w:lineRule="auto"/>
        <w:rPr>
          <w:rFonts w:ascii="Times New Roman" w:hAnsi="Times New Roman"/>
          <w:szCs w:val="24"/>
        </w:rPr>
      </w:pPr>
    </w:p>
    <w:p w14:paraId="0EDD741D" w14:textId="77777777" w:rsidR="00B65C93" w:rsidRPr="00FF430B" w:rsidRDefault="00B65C93" w:rsidP="00950D18">
      <w:pPr>
        <w:pStyle w:val="a7"/>
        <w:tabs>
          <w:tab w:val="left" w:pos="567"/>
        </w:tabs>
        <w:spacing w:line="360" w:lineRule="auto"/>
        <w:rPr>
          <w:rFonts w:ascii="Times New Roman" w:hAnsi="Times New Roman"/>
          <w:szCs w:val="24"/>
        </w:rPr>
      </w:pPr>
    </w:p>
    <w:p w14:paraId="60BC30AF"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2EA4939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7ABF2F3E" w14:textId="77777777" w:rsidR="00BA7FF4" w:rsidRPr="00FF430B" w:rsidRDefault="00BA7FF4" w:rsidP="00BA7FF4">
      <w:pPr>
        <w:jc w:val="right"/>
        <w:rPr>
          <w:noProof w:val="0"/>
        </w:rPr>
      </w:pPr>
      <w:r w:rsidRPr="00FF430B">
        <w:rPr>
          <w:noProof w:val="0"/>
        </w:rPr>
        <w:t>din “____” ________ 20___</w:t>
      </w:r>
    </w:p>
    <w:p w14:paraId="1384557D" w14:textId="77777777" w:rsidR="00B65C93" w:rsidRPr="00FF430B" w:rsidRDefault="00B65C93" w:rsidP="00950D18">
      <w:pPr>
        <w:pStyle w:val="a7"/>
        <w:tabs>
          <w:tab w:val="left" w:pos="567"/>
        </w:tabs>
        <w:spacing w:line="360" w:lineRule="auto"/>
        <w:rPr>
          <w:rFonts w:ascii="Times New Roman" w:hAnsi="Times New Roman"/>
          <w:szCs w:val="24"/>
        </w:rPr>
      </w:pPr>
    </w:p>
    <w:p w14:paraId="56D0488B" w14:textId="77777777" w:rsidR="00BE49DD" w:rsidRPr="00FF430B" w:rsidRDefault="00BE49DD" w:rsidP="00950D18">
      <w:pPr>
        <w:pStyle w:val="a7"/>
        <w:tabs>
          <w:tab w:val="left" w:pos="567"/>
        </w:tabs>
        <w:spacing w:line="360" w:lineRule="auto"/>
        <w:rPr>
          <w:rFonts w:ascii="Times New Roman" w:hAnsi="Times New Roman"/>
          <w:szCs w:val="24"/>
        </w:rPr>
      </w:pPr>
    </w:p>
    <w:p w14:paraId="0F7BD5D0"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CC653D2"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F8A6F29" w14:textId="77777777" w:rsidR="00BB1EC7" w:rsidRPr="00FF430B" w:rsidRDefault="00BB1EC7" w:rsidP="00950D18">
      <w:pPr>
        <w:pStyle w:val="a7"/>
        <w:tabs>
          <w:tab w:val="left" w:pos="567"/>
        </w:tabs>
        <w:spacing w:line="360" w:lineRule="auto"/>
        <w:rPr>
          <w:rFonts w:ascii="Times New Roman" w:hAnsi="Times New Roman"/>
          <w:szCs w:val="24"/>
        </w:rPr>
      </w:pPr>
    </w:p>
    <w:p w14:paraId="7CD769DB" w14:textId="71439DC8" w:rsidR="00211C74" w:rsidRPr="00FF430B" w:rsidRDefault="00211C74" w:rsidP="00F52920">
      <w:pPr>
        <w:pStyle w:val="a7"/>
        <w:tabs>
          <w:tab w:val="left" w:pos="-142"/>
        </w:tabs>
        <w:spacing w:before="240"/>
        <w:jc w:val="right"/>
        <w:rPr>
          <w:rFonts w:ascii="Times New Roman" w:hAnsi="Times New Roman"/>
          <w:szCs w:val="24"/>
        </w:rPr>
      </w:pPr>
      <w:r w:rsidRPr="00FF430B">
        <w:rPr>
          <w:rFonts w:ascii="Times New Roman" w:hAnsi="Times New Roman"/>
          <w:szCs w:val="24"/>
        </w:rPr>
        <w:t>Către</w:t>
      </w:r>
      <w:r w:rsidR="00F52920">
        <w:rPr>
          <w:rFonts w:ascii="Times New Roman" w:hAnsi="Times New Roman"/>
          <w:szCs w:val="24"/>
        </w:rPr>
        <w:t xml:space="preserve"> : </w:t>
      </w:r>
      <w:r w:rsidR="00F52920" w:rsidRPr="00950B32">
        <w:rPr>
          <w:rFonts w:ascii="Times New Roman" w:hAnsi="Times New Roman"/>
          <w:b/>
          <w:bCs/>
          <w:szCs w:val="24"/>
        </w:rPr>
        <w:t xml:space="preserve">Primăria satului Volintiri, raionul </w:t>
      </w:r>
      <w:r w:rsidR="00F52920">
        <w:rPr>
          <w:rFonts w:ascii="Times New Roman" w:hAnsi="Times New Roman"/>
          <w:b/>
          <w:bCs/>
          <w:szCs w:val="24"/>
        </w:rPr>
        <w:t>Ștefan Vodă</w:t>
      </w:r>
      <w:r w:rsidR="00F52920">
        <w:rPr>
          <w:rFonts w:ascii="Times New Roman" w:hAnsi="Times New Roman"/>
        </w:rPr>
        <w:t xml:space="preserve"> </w:t>
      </w:r>
      <w:r w:rsidR="00F52920" w:rsidRPr="00CC058F">
        <w:rPr>
          <w:rFonts w:ascii="Times New Roman" w:hAnsi="Times New Roman"/>
          <w:szCs w:val="24"/>
        </w:rPr>
        <w:t xml:space="preserve">                                                 </w:t>
      </w:r>
      <w:r w:rsidR="00F52920">
        <w:rPr>
          <w:rFonts w:ascii="Times New Roman" w:hAnsi="Times New Roman"/>
          <w:szCs w:val="24"/>
        </w:rPr>
        <w:t xml:space="preserve">    </w:t>
      </w:r>
      <w:r w:rsidR="00F52920" w:rsidRPr="00CC058F">
        <w:rPr>
          <w:rFonts w:ascii="Times New Roman" w:hAnsi="Times New Roman"/>
          <w:szCs w:val="24"/>
        </w:rPr>
        <w:t xml:space="preserve"> </w:t>
      </w:r>
    </w:p>
    <w:p w14:paraId="6F050166"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2E139639"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4076DF66"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B652BF7" w14:textId="77777777" w:rsidR="00BB1EC7" w:rsidRPr="00FF430B" w:rsidRDefault="00BB1EC7" w:rsidP="00950D18">
      <w:pPr>
        <w:pStyle w:val="a7"/>
        <w:tabs>
          <w:tab w:val="left" w:pos="567"/>
        </w:tabs>
        <w:spacing w:line="360" w:lineRule="auto"/>
        <w:rPr>
          <w:rFonts w:ascii="Times New Roman" w:hAnsi="Times New Roman"/>
          <w:szCs w:val="24"/>
        </w:rPr>
      </w:pPr>
    </w:p>
    <w:p w14:paraId="63546963" w14:textId="73EC7D09" w:rsidR="0078090C" w:rsidRDefault="00211C74" w:rsidP="00F52920">
      <w:pPr>
        <w:shd w:val="clear" w:color="auto" w:fill="FFFFFF" w:themeFill="background1"/>
        <w:spacing w:before="120"/>
        <w:jc w:val="both"/>
        <w:rPr>
          <w:b/>
          <w:i/>
          <w:iCs/>
          <w:shd w:val="clear" w:color="auto" w:fill="FFFFFF"/>
          <w:lang w:val="it-IT"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2B1DBF">
        <w:rPr>
          <w:noProof w:val="0"/>
          <w:lang w:eastAsia="ru-RU"/>
        </w:rPr>
        <w:t>privind achiziționarea</w:t>
      </w:r>
      <w:r w:rsidRPr="00FF430B">
        <w:rPr>
          <w:b/>
          <w:noProof w:val="0"/>
          <w:lang w:eastAsia="ru-RU"/>
        </w:rPr>
        <w:t xml:space="preserve"> </w:t>
      </w:r>
      <w:r w:rsidR="009B3085" w:rsidRPr="009B3085">
        <w:rPr>
          <w:bCs/>
          <w:noProof w:val="0"/>
          <w:lang w:eastAsia="ru-RU"/>
        </w:rPr>
        <w:t>de</w:t>
      </w:r>
      <w:r w:rsidR="009B3085">
        <w:rPr>
          <w:b/>
          <w:noProof w:val="0"/>
          <w:lang w:eastAsia="ru-RU"/>
        </w:rPr>
        <w:t xml:space="preserve"> </w:t>
      </w:r>
      <w:r w:rsidR="00F52920">
        <w:rPr>
          <w:b/>
          <w:i/>
          <w:iCs/>
          <w:noProof w:val="0"/>
          <w:lang w:val="it-IT" w:eastAsia="ru-RU"/>
        </w:rPr>
        <w:t xml:space="preserve">Lucrări de reparație a </w:t>
      </w:r>
      <w:r w:rsidR="00F52920" w:rsidRPr="00507DC2">
        <w:rPr>
          <w:b/>
          <w:i/>
          <w:iCs/>
          <w:noProof w:val="0"/>
          <w:lang w:val="it-IT" w:eastAsia="ru-RU"/>
        </w:rPr>
        <w:t xml:space="preserve"> drumului de acces catre gunoiștea satului Copceac,Marianca de Jos raionul </w:t>
      </w:r>
      <w:r w:rsidR="00F52920" w:rsidRPr="00507DC2">
        <w:rPr>
          <w:b/>
          <w:i/>
          <w:iCs/>
          <w:noProof w:val="0"/>
          <w:lang w:eastAsia="ru-RU"/>
        </w:rPr>
        <w:t>Ștefan Vodă</w:t>
      </w:r>
      <w:r w:rsidR="00F52920" w:rsidRPr="00507DC2">
        <w:rPr>
          <w:b/>
          <w:i/>
          <w:iCs/>
          <w:noProof w:val="0"/>
          <w:lang w:val="it-IT" w:eastAsia="ru-RU"/>
        </w:rPr>
        <w:t xml:space="preserve"> (varianta albă). </w:t>
      </w:r>
      <w:r w:rsidR="00F52920" w:rsidRPr="00507DC2">
        <w:rPr>
          <w:b/>
          <w:bCs/>
          <w:i/>
          <w:iCs/>
        </w:rPr>
        <w:t>în cadrul proiectului de Cooperare Intercomunitară privind îmbunătățirea sistemului de gestionare a deșeurilor și modernizarea serviciului public de salubrizare în satul Volintiri, satul Copceac, satul Marianca de Jos,comuna Alava din raionul Ștefan Vodă</w:t>
      </w:r>
      <w:r w:rsidR="00F52920">
        <w:rPr>
          <w:b/>
          <w:i/>
          <w:iCs/>
          <w:shd w:val="clear" w:color="auto" w:fill="FFFFFF"/>
          <w:lang w:val="it-IT" w:eastAsia="ru-RU"/>
        </w:rPr>
        <w:t xml:space="preserve"> </w:t>
      </w:r>
    </w:p>
    <w:p w14:paraId="37A6417F" w14:textId="20BBEDF4" w:rsidR="00BB1EC7" w:rsidRPr="00FF430B" w:rsidRDefault="00211C74" w:rsidP="009B3085">
      <w:pPr>
        <w:shd w:val="clear" w:color="auto" w:fill="FFFFFF" w:themeFill="background1"/>
        <w:spacing w:before="120"/>
        <w:jc w:val="both"/>
        <w:rPr>
          <w:rFonts w:eastAsia="Calibri"/>
        </w:rPr>
      </w:pPr>
      <w:r w:rsidRPr="00FF430B">
        <w:rPr>
          <w:b/>
          <w:noProof w:val="0"/>
          <w:lang w:eastAsia="ru-RU"/>
        </w:rPr>
        <w:t>prin procedura de ach</w:t>
      </w:r>
      <w:r w:rsidR="00F52920">
        <w:rPr>
          <w:b/>
          <w:noProof w:val="0"/>
          <w:lang w:eastAsia="ru-RU"/>
        </w:rPr>
        <w:t xml:space="preserve">iziție   Licitație Deschisă  </w:t>
      </w:r>
      <w:r w:rsidR="00BB1EC7" w:rsidRPr="00FF430B">
        <w:rPr>
          <w:rFonts w:eastAsia="Calibri"/>
        </w:rPr>
        <w:t>pentru o durat</w:t>
      </w:r>
      <w:r w:rsidR="0078090C">
        <w:rPr>
          <w:rFonts w:eastAsia="Calibri"/>
        </w:rPr>
        <w:t>ă de 45</w:t>
      </w:r>
      <w:r w:rsidRPr="00FF430B">
        <w:rPr>
          <w:rFonts w:eastAsia="Calibri"/>
        </w:rPr>
        <w:t xml:space="preserve"> zile (</w:t>
      </w:r>
      <w:r w:rsidR="009B3085">
        <w:rPr>
          <w:rFonts w:eastAsia="Calibri"/>
        </w:rPr>
        <w:t>patruzeci si cinci</w:t>
      </w:r>
      <w:r w:rsidR="00BB1EC7" w:rsidRPr="00FF430B">
        <w:rPr>
          <w:rFonts w:eastAsia="Calibri"/>
        </w:rPr>
        <w:t>), respectiv p</w:t>
      </w:r>
      <w:r w:rsidRPr="00FF430B">
        <w:rPr>
          <w:rFonts w:eastAsia="Calibri"/>
        </w:rPr>
        <w:t>ână</w:t>
      </w:r>
      <w:r w:rsidR="00BB1EC7" w:rsidRPr="00FF430B">
        <w:rPr>
          <w:rFonts w:eastAsia="Calibri"/>
        </w:rPr>
        <w:t xml:space="preserve"> la data de _______</w:t>
      </w:r>
      <w:r w:rsidRPr="00FF430B">
        <w:rPr>
          <w:rFonts w:eastAsia="Calibri"/>
        </w:rPr>
        <w:t>____________ (ziua/luna/anul), și ea va rămâne obligatorie pentru noi ș</w:t>
      </w:r>
      <w:r w:rsidR="00BB1EC7" w:rsidRPr="00FF430B">
        <w:rPr>
          <w:rFonts w:eastAsia="Calibri"/>
        </w:rPr>
        <w:t>i poate fi acceptat</w:t>
      </w:r>
      <w:r w:rsidRPr="00FF430B">
        <w:rPr>
          <w:rFonts w:eastAsia="Calibri"/>
        </w:rPr>
        <w:t>ă</w:t>
      </w:r>
      <w:r w:rsidR="00BB1EC7" w:rsidRPr="00FF430B">
        <w:rPr>
          <w:rFonts w:eastAsia="Calibri"/>
        </w:rPr>
        <w:t xml:space="preserve"> oric</w:t>
      </w:r>
      <w:r w:rsidRPr="00FF430B">
        <w:rPr>
          <w:rFonts w:eastAsia="Calibri"/>
        </w:rPr>
        <w:t>ând î</w:t>
      </w:r>
      <w:r w:rsidR="00BB1EC7" w:rsidRPr="00FF430B">
        <w:rPr>
          <w:rFonts w:eastAsia="Calibri"/>
        </w:rPr>
        <w:t>nainte de expirarea perioadei de valabilitate.</w:t>
      </w:r>
    </w:p>
    <w:p w14:paraId="002B868C" w14:textId="77777777" w:rsidR="00BB1EC7" w:rsidRPr="00FF430B" w:rsidRDefault="00BB1EC7" w:rsidP="00950D18">
      <w:pPr>
        <w:pStyle w:val="a7"/>
        <w:tabs>
          <w:tab w:val="left" w:pos="567"/>
        </w:tabs>
        <w:spacing w:line="360" w:lineRule="auto"/>
        <w:rPr>
          <w:rFonts w:ascii="Times New Roman" w:hAnsi="Times New Roman"/>
          <w:szCs w:val="24"/>
        </w:rPr>
      </w:pPr>
    </w:p>
    <w:p w14:paraId="20D5616F" w14:textId="77777777" w:rsidR="00BB1EC7" w:rsidRPr="00FF430B" w:rsidRDefault="00BB1EC7" w:rsidP="00950D18">
      <w:pPr>
        <w:pStyle w:val="a7"/>
        <w:tabs>
          <w:tab w:val="left" w:pos="567"/>
        </w:tabs>
        <w:spacing w:line="360" w:lineRule="auto"/>
        <w:rPr>
          <w:rFonts w:ascii="Times New Roman" w:hAnsi="Times New Roman"/>
          <w:szCs w:val="24"/>
        </w:rPr>
      </w:pPr>
    </w:p>
    <w:p w14:paraId="3507981F" w14:textId="77777777" w:rsidR="00BB1EC7" w:rsidRPr="00FF430B" w:rsidRDefault="00BB1EC7" w:rsidP="00950D18">
      <w:pPr>
        <w:pStyle w:val="a7"/>
        <w:tabs>
          <w:tab w:val="left" w:pos="567"/>
        </w:tabs>
        <w:spacing w:line="360" w:lineRule="auto"/>
        <w:rPr>
          <w:rFonts w:ascii="Times New Roman" w:hAnsi="Times New Roman"/>
          <w:szCs w:val="24"/>
        </w:rPr>
      </w:pPr>
    </w:p>
    <w:p w14:paraId="7F63B958" w14:textId="77777777" w:rsidR="00BB1EC7" w:rsidRPr="00FF430B" w:rsidRDefault="00BB1EC7" w:rsidP="00950D18">
      <w:pPr>
        <w:pStyle w:val="a7"/>
        <w:tabs>
          <w:tab w:val="left" w:pos="567"/>
        </w:tabs>
        <w:spacing w:line="360" w:lineRule="auto"/>
        <w:rPr>
          <w:rFonts w:ascii="Times New Roman" w:hAnsi="Times New Roman"/>
          <w:szCs w:val="24"/>
        </w:rPr>
      </w:pPr>
    </w:p>
    <w:p w14:paraId="2FCA6E3D" w14:textId="77777777" w:rsidR="00BE49DD" w:rsidRPr="00FF430B" w:rsidRDefault="00BE49DD" w:rsidP="00950D18">
      <w:pPr>
        <w:pStyle w:val="a7"/>
        <w:tabs>
          <w:tab w:val="left" w:pos="567"/>
        </w:tabs>
        <w:spacing w:line="360" w:lineRule="auto"/>
        <w:rPr>
          <w:rFonts w:ascii="Times New Roman" w:hAnsi="Times New Roman"/>
          <w:szCs w:val="24"/>
        </w:rPr>
      </w:pPr>
    </w:p>
    <w:p w14:paraId="03F3EB03" w14:textId="77777777" w:rsidR="00BE49DD" w:rsidRPr="00FF430B" w:rsidRDefault="00BE49DD" w:rsidP="00950D18">
      <w:pPr>
        <w:pStyle w:val="a7"/>
        <w:tabs>
          <w:tab w:val="left" w:pos="567"/>
        </w:tabs>
        <w:spacing w:line="360" w:lineRule="auto"/>
        <w:rPr>
          <w:rFonts w:ascii="Times New Roman" w:hAnsi="Times New Roman"/>
          <w:szCs w:val="24"/>
        </w:rPr>
      </w:pPr>
    </w:p>
    <w:p w14:paraId="3F8B8531"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6817DFE"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10CB6745"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6458E6B"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5757C3C" w14:textId="77777777" w:rsidR="00BE49DD" w:rsidRPr="00FF430B" w:rsidRDefault="00BE49DD" w:rsidP="00950D18">
      <w:pPr>
        <w:pStyle w:val="a7"/>
        <w:tabs>
          <w:tab w:val="left" w:pos="567"/>
        </w:tabs>
        <w:spacing w:line="360" w:lineRule="auto"/>
        <w:rPr>
          <w:rFonts w:ascii="Times New Roman" w:hAnsi="Times New Roman"/>
          <w:szCs w:val="24"/>
        </w:rPr>
      </w:pPr>
    </w:p>
    <w:p w14:paraId="0DBCF948" w14:textId="77777777" w:rsidR="00BE49DD" w:rsidRPr="00FF430B" w:rsidRDefault="00BE49DD" w:rsidP="00950D18">
      <w:pPr>
        <w:pStyle w:val="a7"/>
        <w:tabs>
          <w:tab w:val="left" w:pos="567"/>
        </w:tabs>
        <w:spacing w:line="360" w:lineRule="auto"/>
        <w:rPr>
          <w:rFonts w:ascii="Times New Roman" w:hAnsi="Times New Roman"/>
          <w:szCs w:val="24"/>
        </w:rPr>
      </w:pPr>
    </w:p>
    <w:p w14:paraId="25B3FDB9" w14:textId="77777777" w:rsidR="00BE49DD" w:rsidRPr="00FF430B" w:rsidRDefault="00BE49DD" w:rsidP="00950D18">
      <w:pPr>
        <w:pStyle w:val="a7"/>
        <w:tabs>
          <w:tab w:val="left" w:pos="567"/>
        </w:tabs>
        <w:spacing w:line="360" w:lineRule="auto"/>
        <w:rPr>
          <w:rFonts w:ascii="Times New Roman" w:hAnsi="Times New Roman"/>
          <w:szCs w:val="24"/>
        </w:rPr>
      </w:pPr>
    </w:p>
    <w:p w14:paraId="05196F63"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3BD2DF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23E3E6C7" w14:textId="77777777" w:rsidR="00BE49DD" w:rsidRPr="00FF430B" w:rsidRDefault="00BE49DD" w:rsidP="00BE49DD">
      <w:pPr>
        <w:jc w:val="right"/>
        <w:rPr>
          <w:noProof w:val="0"/>
        </w:rPr>
      </w:pPr>
      <w:r w:rsidRPr="00FF430B">
        <w:rPr>
          <w:noProof w:val="0"/>
        </w:rPr>
        <w:t>din “____” ________ 20___</w:t>
      </w:r>
    </w:p>
    <w:p w14:paraId="79191590"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525D3B22" w14:textId="77777777" w:rsidR="00AA1372" w:rsidRPr="00FF430B" w:rsidRDefault="00AA1372" w:rsidP="00950D18">
      <w:pPr>
        <w:pStyle w:val="a7"/>
        <w:tabs>
          <w:tab w:val="left" w:pos="567"/>
        </w:tabs>
        <w:rPr>
          <w:rFonts w:ascii="Times New Roman" w:hAnsi="Times New Roman"/>
          <w:b/>
          <w:szCs w:val="24"/>
        </w:rPr>
      </w:pPr>
    </w:p>
    <w:p w14:paraId="5DB2711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A8CB0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382BA2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292CD48C" w14:textId="77777777" w:rsidR="00AA1372" w:rsidRPr="00FF430B" w:rsidRDefault="00AA1372" w:rsidP="00950D18">
      <w:pPr>
        <w:pStyle w:val="a7"/>
        <w:tabs>
          <w:tab w:val="left" w:pos="567"/>
        </w:tabs>
        <w:rPr>
          <w:rFonts w:ascii="Times New Roman" w:hAnsi="Times New Roman"/>
          <w:b/>
          <w:szCs w:val="24"/>
        </w:rPr>
      </w:pPr>
    </w:p>
    <w:p w14:paraId="37E2B8EE"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0FDD538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38DA76C7" w14:textId="77777777" w:rsidR="00AA1372" w:rsidRPr="00FF430B" w:rsidRDefault="00AA1372" w:rsidP="00950D18">
      <w:pPr>
        <w:pStyle w:val="a7"/>
        <w:tabs>
          <w:tab w:val="left" w:pos="567"/>
        </w:tabs>
        <w:rPr>
          <w:rFonts w:ascii="Times New Roman" w:hAnsi="Times New Roman"/>
          <w:szCs w:val="24"/>
        </w:rPr>
      </w:pPr>
    </w:p>
    <w:p w14:paraId="300B7920" w14:textId="77777777" w:rsidR="00AA1372" w:rsidRPr="00FF430B" w:rsidRDefault="00AA1372" w:rsidP="00950D18">
      <w:pPr>
        <w:pStyle w:val="a7"/>
        <w:tabs>
          <w:tab w:val="left" w:pos="567"/>
        </w:tabs>
        <w:rPr>
          <w:rFonts w:ascii="Times New Roman" w:hAnsi="Times New Roman"/>
          <w:szCs w:val="24"/>
        </w:rPr>
      </w:pPr>
    </w:p>
    <w:p w14:paraId="4332896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04CD366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4FAC60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2F4C9B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23EA7AB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572C280"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E9CAAA6"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B4B8FC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CD7873B"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036BB648"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63CA57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FA3F69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003788C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D85E053"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3FBC14C" w14:textId="77777777" w:rsidR="00AA1372" w:rsidRPr="00FF430B" w:rsidRDefault="00A227F2" w:rsidP="00DE4E21">
      <w:pPr>
        <w:pStyle w:val="a7"/>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2C334D1D"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4722167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01C4D7A2"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779113C0" w14:textId="77777777" w:rsidR="00AA1372" w:rsidRPr="00FF430B" w:rsidRDefault="00A227F2" w:rsidP="00DE4E21">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3AFABE9"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5562B720"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47182A48" w14:textId="77777777" w:rsidR="00AA1372" w:rsidRPr="00FF430B" w:rsidRDefault="00A227F2" w:rsidP="00DE4E21">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051AD5F7"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718F14FB"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924E07D" w14:textId="77777777" w:rsidR="00AA1372" w:rsidRPr="00FF430B" w:rsidRDefault="00AA1372" w:rsidP="00950D18">
      <w:pPr>
        <w:pStyle w:val="a7"/>
        <w:tabs>
          <w:tab w:val="left" w:pos="567"/>
        </w:tabs>
        <w:ind w:hanging="502"/>
        <w:rPr>
          <w:rFonts w:ascii="Times New Roman" w:hAnsi="Times New Roman"/>
          <w:szCs w:val="24"/>
        </w:rPr>
      </w:pPr>
    </w:p>
    <w:p w14:paraId="36C4E644"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AC283C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5346A1F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7C15D4C"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30250626" w14:textId="77777777" w:rsidR="00950D18" w:rsidRPr="00FF430B" w:rsidRDefault="00950D18" w:rsidP="00196AB4">
      <w:pPr>
        <w:spacing w:after="200" w:line="276" w:lineRule="auto"/>
        <w:jc w:val="center"/>
        <w:rPr>
          <w:lang w:eastAsia="zh-CN"/>
        </w:rPr>
      </w:pPr>
      <w:bookmarkStart w:id="49" w:name="_Toc449692097"/>
    </w:p>
    <w:p w14:paraId="1769BBF8" w14:textId="77777777" w:rsidR="008726D2" w:rsidRPr="00FF430B" w:rsidRDefault="008726D2" w:rsidP="00196AB4">
      <w:pPr>
        <w:spacing w:after="200" w:line="276" w:lineRule="auto"/>
        <w:jc w:val="center"/>
        <w:rPr>
          <w:lang w:eastAsia="zh-CN"/>
        </w:rPr>
      </w:pPr>
    </w:p>
    <w:p w14:paraId="4E5CDC9B" w14:textId="77777777" w:rsidR="002927B7" w:rsidRDefault="002927B7" w:rsidP="00196AB4">
      <w:pPr>
        <w:spacing w:after="200" w:line="276" w:lineRule="auto"/>
        <w:jc w:val="center"/>
        <w:rPr>
          <w:lang w:eastAsia="zh-CN"/>
        </w:rPr>
      </w:pPr>
    </w:p>
    <w:p w14:paraId="5B87F309" w14:textId="77777777" w:rsidR="00922FCC" w:rsidRDefault="00922FCC" w:rsidP="00196AB4">
      <w:pPr>
        <w:spacing w:after="200" w:line="276" w:lineRule="auto"/>
        <w:jc w:val="center"/>
        <w:rPr>
          <w:lang w:eastAsia="zh-CN"/>
        </w:rPr>
      </w:pPr>
    </w:p>
    <w:p w14:paraId="09837A1D" w14:textId="77777777" w:rsidR="00922FCC" w:rsidRPr="00FF430B" w:rsidRDefault="00922FCC" w:rsidP="00196AB4">
      <w:pPr>
        <w:spacing w:after="200" w:line="276" w:lineRule="auto"/>
        <w:jc w:val="center"/>
        <w:rPr>
          <w:lang w:eastAsia="zh-CN"/>
        </w:rPr>
      </w:pPr>
    </w:p>
    <w:p w14:paraId="13F055D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061A18DD"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2387E26" w14:textId="77777777" w:rsidR="00BA7FF4" w:rsidRPr="00FF430B" w:rsidRDefault="00BA7FF4" w:rsidP="00BA7FF4">
      <w:pPr>
        <w:jc w:val="right"/>
        <w:rPr>
          <w:noProof w:val="0"/>
        </w:rPr>
      </w:pPr>
      <w:r w:rsidRPr="00FF430B">
        <w:rPr>
          <w:noProof w:val="0"/>
        </w:rPr>
        <w:t>din “____” ________ 20___</w:t>
      </w:r>
    </w:p>
    <w:p w14:paraId="3C4C438F" w14:textId="77777777" w:rsidR="00B65C93" w:rsidRPr="00FF430B" w:rsidRDefault="00B65C93" w:rsidP="00196AB4">
      <w:pPr>
        <w:spacing w:after="200" w:line="276" w:lineRule="auto"/>
        <w:jc w:val="center"/>
        <w:rPr>
          <w:lang w:eastAsia="zh-CN"/>
        </w:rPr>
      </w:pPr>
    </w:p>
    <w:p w14:paraId="54C890ED" w14:textId="77777777" w:rsidR="00950D18" w:rsidRPr="00FF430B" w:rsidRDefault="00950D18" w:rsidP="00950D18">
      <w:pPr>
        <w:rPr>
          <w:lang w:eastAsia="zh-CN"/>
        </w:rPr>
      </w:pPr>
    </w:p>
    <w:bookmarkEnd w:id="49"/>
    <w:p w14:paraId="2D6CB4FB" w14:textId="77777777" w:rsidR="008B330F" w:rsidRPr="00FF430B" w:rsidRDefault="008B330F" w:rsidP="00950D18">
      <w:pPr>
        <w:jc w:val="center"/>
        <w:rPr>
          <w:b/>
        </w:rPr>
      </w:pPr>
    </w:p>
    <w:p w14:paraId="3E67D5B4"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07E30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4059458"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1518F453"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B89E303" w14:textId="77777777" w:rsidTr="00233538">
        <w:trPr>
          <w:cantSplit/>
          <w:trHeight w:val="300"/>
        </w:trPr>
        <w:tc>
          <w:tcPr>
            <w:tcW w:w="709" w:type="dxa"/>
            <w:vMerge w:val="restart"/>
          </w:tcPr>
          <w:p w14:paraId="7961CD7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3814731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038F6AC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2FFF59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1BAEE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2B1263C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6308D100" w14:textId="77777777" w:rsidTr="00233538">
        <w:trPr>
          <w:cantSplit/>
          <w:trHeight w:val="240"/>
        </w:trPr>
        <w:tc>
          <w:tcPr>
            <w:tcW w:w="709" w:type="dxa"/>
            <w:vMerge/>
          </w:tcPr>
          <w:p w14:paraId="73D6EC9D"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7402D10"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140D73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D86A884" w14:textId="77777777" w:rsidTr="00233538">
        <w:trPr>
          <w:cantSplit/>
          <w:trHeight w:val="120"/>
        </w:trPr>
        <w:tc>
          <w:tcPr>
            <w:tcW w:w="709" w:type="dxa"/>
            <w:vMerge/>
          </w:tcPr>
          <w:p w14:paraId="6446E1A9"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E4C097B"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16147B8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D43E6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B6A535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90B7E8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902DA8A"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6EB3AB20" w14:textId="77777777" w:rsidTr="00233538">
        <w:trPr>
          <w:cantSplit/>
          <w:trHeight w:val="180"/>
        </w:trPr>
        <w:tc>
          <w:tcPr>
            <w:tcW w:w="709" w:type="dxa"/>
          </w:tcPr>
          <w:p w14:paraId="71FB954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5B9A05D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EDF6638" w14:textId="77777777" w:rsidR="00AA1372" w:rsidRPr="00FF430B" w:rsidRDefault="00AA1372" w:rsidP="00950D18">
            <w:pPr>
              <w:pStyle w:val="a7"/>
              <w:tabs>
                <w:tab w:val="left" w:pos="567"/>
              </w:tabs>
              <w:rPr>
                <w:rFonts w:ascii="Times New Roman" w:hAnsi="Times New Roman"/>
                <w:szCs w:val="24"/>
              </w:rPr>
            </w:pPr>
          </w:p>
        </w:tc>
        <w:tc>
          <w:tcPr>
            <w:tcW w:w="1215" w:type="dxa"/>
          </w:tcPr>
          <w:p w14:paraId="1B614D02"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ED41752"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98F9D93" w14:textId="77777777" w:rsidR="00AA1372" w:rsidRPr="00FF430B" w:rsidRDefault="00AA1372" w:rsidP="00950D18">
            <w:pPr>
              <w:pStyle w:val="a7"/>
              <w:tabs>
                <w:tab w:val="left" w:pos="567"/>
              </w:tabs>
              <w:rPr>
                <w:rFonts w:ascii="Times New Roman" w:hAnsi="Times New Roman"/>
                <w:szCs w:val="24"/>
              </w:rPr>
            </w:pPr>
          </w:p>
        </w:tc>
        <w:tc>
          <w:tcPr>
            <w:tcW w:w="1245" w:type="dxa"/>
          </w:tcPr>
          <w:p w14:paraId="059CE2C1" w14:textId="77777777" w:rsidR="00AA1372" w:rsidRPr="00FF430B" w:rsidRDefault="00AA1372" w:rsidP="00950D18">
            <w:pPr>
              <w:pStyle w:val="a7"/>
              <w:tabs>
                <w:tab w:val="left" w:pos="567"/>
              </w:tabs>
              <w:rPr>
                <w:rFonts w:ascii="Times New Roman" w:hAnsi="Times New Roman"/>
                <w:szCs w:val="24"/>
              </w:rPr>
            </w:pPr>
          </w:p>
        </w:tc>
      </w:tr>
      <w:tr w:rsidR="00AA1372" w:rsidRPr="00EC30C2" w14:paraId="58C766B7" w14:textId="77777777" w:rsidTr="00233538">
        <w:trPr>
          <w:cantSplit/>
          <w:trHeight w:val="1372"/>
        </w:trPr>
        <w:tc>
          <w:tcPr>
            <w:tcW w:w="709" w:type="dxa"/>
          </w:tcPr>
          <w:p w14:paraId="7DB8E07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888EA9C" w14:textId="77777777" w:rsidR="00AA1372" w:rsidRPr="00FF430B" w:rsidRDefault="00AA1372" w:rsidP="00950D18">
            <w:pPr>
              <w:pStyle w:val="a7"/>
              <w:tabs>
                <w:tab w:val="left" w:pos="567"/>
              </w:tabs>
              <w:rPr>
                <w:rFonts w:ascii="Times New Roman" w:hAnsi="Times New Roman"/>
                <w:szCs w:val="24"/>
              </w:rPr>
            </w:pPr>
          </w:p>
          <w:p w14:paraId="779D3C5C" w14:textId="77777777" w:rsidR="00AA1372" w:rsidRPr="00FF430B" w:rsidRDefault="00AA1372" w:rsidP="00950D18">
            <w:pPr>
              <w:pStyle w:val="a7"/>
              <w:tabs>
                <w:tab w:val="left" w:pos="567"/>
              </w:tabs>
              <w:rPr>
                <w:rFonts w:ascii="Times New Roman" w:hAnsi="Times New Roman"/>
                <w:szCs w:val="24"/>
              </w:rPr>
            </w:pPr>
          </w:p>
          <w:p w14:paraId="66217F85" w14:textId="77777777" w:rsidR="00AA1372" w:rsidRPr="00FF430B" w:rsidRDefault="00AA1372" w:rsidP="00950D18">
            <w:pPr>
              <w:pStyle w:val="a7"/>
              <w:tabs>
                <w:tab w:val="left" w:pos="567"/>
              </w:tabs>
              <w:rPr>
                <w:rFonts w:ascii="Times New Roman" w:hAnsi="Times New Roman"/>
                <w:szCs w:val="24"/>
              </w:rPr>
            </w:pPr>
          </w:p>
          <w:p w14:paraId="2E25F2F3" w14:textId="77777777" w:rsidR="00AA1372" w:rsidRPr="00FF430B" w:rsidRDefault="00AA1372" w:rsidP="00950D18">
            <w:pPr>
              <w:pStyle w:val="a7"/>
              <w:tabs>
                <w:tab w:val="left" w:pos="567"/>
              </w:tabs>
              <w:rPr>
                <w:rFonts w:ascii="Times New Roman" w:hAnsi="Times New Roman"/>
                <w:szCs w:val="24"/>
              </w:rPr>
            </w:pPr>
          </w:p>
        </w:tc>
        <w:tc>
          <w:tcPr>
            <w:tcW w:w="2825" w:type="dxa"/>
          </w:tcPr>
          <w:p w14:paraId="00E621C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17A9BBE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59AA87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93DEC3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79C737E" w14:textId="77777777" w:rsidR="00AA1372" w:rsidRPr="00FF430B" w:rsidRDefault="00AA1372" w:rsidP="00950D18">
            <w:pPr>
              <w:pStyle w:val="a7"/>
              <w:tabs>
                <w:tab w:val="left" w:pos="567"/>
              </w:tabs>
              <w:rPr>
                <w:rFonts w:ascii="Times New Roman" w:hAnsi="Times New Roman"/>
                <w:szCs w:val="24"/>
              </w:rPr>
            </w:pPr>
          </w:p>
        </w:tc>
        <w:tc>
          <w:tcPr>
            <w:tcW w:w="1035" w:type="dxa"/>
          </w:tcPr>
          <w:p w14:paraId="28077D85" w14:textId="77777777" w:rsidR="00AA1372" w:rsidRPr="00FF430B" w:rsidRDefault="00AA1372" w:rsidP="00950D18">
            <w:pPr>
              <w:pStyle w:val="a7"/>
              <w:tabs>
                <w:tab w:val="left" w:pos="567"/>
              </w:tabs>
              <w:rPr>
                <w:rFonts w:ascii="Times New Roman" w:hAnsi="Times New Roman"/>
                <w:szCs w:val="24"/>
              </w:rPr>
            </w:pPr>
          </w:p>
        </w:tc>
        <w:tc>
          <w:tcPr>
            <w:tcW w:w="1215" w:type="dxa"/>
          </w:tcPr>
          <w:p w14:paraId="42671B80"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896E29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7F22E1" w14:textId="77777777" w:rsidR="00AA1372" w:rsidRPr="00FF430B" w:rsidRDefault="00AA1372" w:rsidP="00950D18">
            <w:pPr>
              <w:pStyle w:val="a7"/>
              <w:tabs>
                <w:tab w:val="left" w:pos="567"/>
              </w:tabs>
              <w:rPr>
                <w:rFonts w:ascii="Times New Roman" w:hAnsi="Times New Roman"/>
                <w:szCs w:val="24"/>
              </w:rPr>
            </w:pPr>
          </w:p>
        </w:tc>
        <w:tc>
          <w:tcPr>
            <w:tcW w:w="1245" w:type="dxa"/>
          </w:tcPr>
          <w:p w14:paraId="6B69E6C8" w14:textId="77777777" w:rsidR="00AA1372" w:rsidRPr="00FF430B" w:rsidRDefault="00AA1372" w:rsidP="00950D18">
            <w:pPr>
              <w:pStyle w:val="a7"/>
              <w:tabs>
                <w:tab w:val="left" w:pos="567"/>
              </w:tabs>
              <w:rPr>
                <w:rFonts w:ascii="Times New Roman" w:hAnsi="Times New Roman"/>
                <w:szCs w:val="24"/>
              </w:rPr>
            </w:pPr>
          </w:p>
        </w:tc>
      </w:tr>
      <w:tr w:rsidR="00AA1372" w:rsidRPr="00EC30C2" w14:paraId="5ABE7D14" w14:textId="77777777" w:rsidTr="00233538">
        <w:trPr>
          <w:cantSplit/>
          <w:trHeight w:val="1412"/>
        </w:trPr>
        <w:tc>
          <w:tcPr>
            <w:tcW w:w="709" w:type="dxa"/>
          </w:tcPr>
          <w:p w14:paraId="74BC4F3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77382841" w14:textId="77777777" w:rsidR="00AA1372" w:rsidRPr="00FF430B" w:rsidRDefault="00AA1372" w:rsidP="00950D18">
            <w:pPr>
              <w:pStyle w:val="a7"/>
              <w:tabs>
                <w:tab w:val="left" w:pos="567"/>
              </w:tabs>
              <w:rPr>
                <w:rFonts w:ascii="Times New Roman" w:hAnsi="Times New Roman"/>
                <w:szCs w:val="24"/>
              </w:rPr>
            </w:pPr>
          </w:p>
          <w:p w14:paraId="406D2AD7" w14:textId="77777777" w:rsidR="00AA1372" w:rsidRPr="00FF430B" w:rsidRDefault="00AA1372" w:rsidP="00950D18">
            <w:pPr>
              <w:pStyle w:val="a7"/>
              <w:tabs>
                <w:tab w:val="left" w:pos="567"/>
              </w:tabs>
              <w:rPr>
                <w:rFonts w:ascii="Times New Roman" w:hAnsi="Times New Roman"/>
                <w:szCs w:val="24"/>
              </w:rPr>
            </w:pPr>
          </w:p>
          <w:p w14:paraId="3711633B" w14:textId="77777777" w:rsidR="00AA1372" w:rsidRPr="00FF430B" w:rsidRDefault="00AA1372" w:rsidP="00950D18">
            <w:pPr>
              <w:pStyle w:val="a7"/>
              <w:tabs>
                <w:tab w:val="left" w:pos="567"/>
              </w:tabs>
              <w:rPr>
                <w:rFonts w:ascii="Times New Roman" w:hAnsi="Times New Roman"/>
                <w:szCs w:val="24"/>
              </w:rPr>
            </w:pPr>
          </w:p>
          <w:p w14:paraId="3118A234" w14:textId="77777777" w:rsidR="00AA1372" w:rsidRPr="00FF430B" w:rsidRDefault="00AA1372" w:rsidP="00950D18">
            <w:pPr>
              <w:pStyle w:val="a7"/>
              <w:tabs>
                <w:tab w:val="left" w:pos="567"/>
              </w:tabs>
              <w:rPr>
                <w:rFonts w:ascii="Times New Roman" w:hAnsi="Times New Roman"/>
                <w:szCs w:val="24"/>
              </w:rPr>
            </w:pPr>
          </w:p>
        </w:tc>
        <w:tc>
          <w:tcPr>
            <w:tcW w:w="2825" w:type="dxa"/>
          </w:tcPr>
          <w:p w14:paraId="1913819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1C5ED8B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7DABD48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405B4F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9FBFA8A" w14:textId="77777777" w:rsidR="00AA1372" w:rsidRPr="00FF430B" w:rsidRDefault="00AA1372" w:rsidP="00950D18">
            <w:pPr>
              <w:pStyle w:val="a7"/>
              <w:tabs>
                <w:tab w:val="left" w:pos="567"/>
              </w:tabs>
              <w:rPr>
                <w:rFonts w:ascii="Times New Roman" w:hAnsi="Times New Roman"/>
                <w:szCs w:val="24"/>
              </w:rPr>
            </w:pPr>
          </w:p>
        </w:tc>
        <w:tc>
          <w:tcPr>
            <w:tcW w:w="1035" w:type="dxa"/>
          </w:tcPr>
          <w:p w14:paraId="42C74A50" w14:textId="77777777" w:rsidR="00AA1372" w:rsidRPr="00FF430B" w:rsidRDefault="00AA1372" w:rsidP="00950D18">
            <w:pPr>
              <w:pStyle w:val="a7"/>
              <w:tabs>
                <w:tab w:val="left" w:pos="567"/>
              </w:tabs>
              <w:rPr>
                <w:rFonts w:ascii="Times New Roman" w:hAnsi="Times New Roman"/>
                <w:szCs w:val="24"/>
              </w:rPr>
            </w:pPr>
          </w:p>
        </w:tc>
        <w:tc>
          <w:tcPr>
            <w:tcW w:w="1215" w:type="dxa"/>
          </w:tcPr>
          <w:p w14:paraId="727AB228"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6811933A"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54A0B17" w14:textId="77777777" w:rsidR="00AA1372" w:rsidRPr="00FF430B" w:rsidRDefault="00AA1372" w:rsidP="00950D18">
            <w:pPr>
              <w:pStyle w:val="a7"/>
              <w:tabs>
                <w:tab w:val="left" w:pos="567"/>
              </w:tabs>
              <w:rPr>
                <w:rFonts w:ascii="Times New Roman" w:hAnsi="Times New Roman"/>
                <w:szCs w:val="24"/>
              </w:rPr>
            </w:pPr>
          </w:p>
        </w:tc>
        <w:tc>
          <w:tcPr>
            <w:tcW w:w="1245" w:type="dxa"/>
          </w:tcPr>
          <w:p w14:paraId="04981DDE" w14:textId="77777777" w:rsidR="00AA1372" w:rsidRPr="00FF430B" w:rsidRDefault="00AA1372" w:rsidP="00950D18">
            <w:pPr>
              <w:pStyle w:val="a7"/>
              <w:tabs>
                <w:tab w:val="left" w:pos="567"/>
              </w:tabs>
              <w:rPr>
                <w:rFonts w:ascii="Times New Roman" w:hAnsi="Times New Roman"/>
                <w:szCs w:val="24"/>
              </w:rPr>
            </w:pPr>
          </w:p>
        </w:tc>
      </w:tr>
      <w:tr w:rsidR="00AA1372" w:rsidRPr="00EC30C2" w14:paraId="38C68F90" w14:textId="77777777" w:rsidTr="00233538">
        <w:trPr>
          <w:cantSplit/>
          <w:trHeight w:val="1593"/>
        </w:trPr>
        <w:tc>
          <w:tcPr>
            <w:tcW w:w="709" w:type="dxa"/>
          </w:tcPr>
          <w:p w14:paraId="58D1414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6EC238E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2C0DD64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9E22C0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4C0A26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D23EFD0" w14:textId="77777777" w:rsidR="00AA1372" w:rsidRPr="00FF430B" w:rsidRDefault="00AA1372" w:rsidP="00950D18">
            <w:pPr>
              <w:pStyle w:val="a7"/>
              <w:tabs>
                <w:tab w:val="left" w:pos="567"/>
              </w:tabs>
              <w:rPr>
                <w:rFonts w:ascii="Times New Roman" w:hAnsi="Times New Roman"/>
                <w:szCs w:val="24"/>
              </w:rPr>
            </w:pPr>
          </w:p>
        </w:tc>
        <w:tc>
          <w:tcPr>
            <w:tcW w:w="1035" w:type="dxa"/>
          </w:tcPr>
          <w:p w14:paraId="76B3CB96" w14:textId="77777777" w:rsidR="00AA1372" w:rsidRPr="00FF430B" w:rsidRDefault="00AA1372" w:rsidP="00950D18">
            <w:pPr>
              <w:pStyle w:val="a7"/>
              <w:tabs>
                <w:tab w:val="left" w:pos="567"/>
              </w:tabs>
              <w:rPr>
                <w:rFonts w:ascii="Times New Roman" w:hAnsi="Times New Roman"/>
                <w:szCs w:val="24"/>
              </w:rPr>
            </w:pPr>
          </w:p>
        </w:tc>
        <w:tc>
          <w:tcPr>
            <w:tcW w:w="1215" w:type="dxa"/>
          </w:tcPr>
          <w:p w14:paraId="6A962F3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1E9DC58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5AF3AD0" w14:textId="77777777" w:rsidR="00AA1372" w:rsidRPr="00FF430B" w:rsidRDefault="00AA1372" w:rsidP="00950D18">
            <w:pPr>
              <w:pStyle w:val="a7"/>
              <w:tabs>
                <w:tab w:val="left" w:pos="567"/>
              </w:tabs>
              <w:rPr>
                <w:rFonts w:ascii="Times New Roman" w:hAnsi="Times New Roman"/>
                <w:szCs w:val="24"/>
              </w:rPr>
            </w:pPr>
          </w:p>
        </w:tc>
        <w:tc>
          <w:tcPr>
            <w:tcW w:w="1245" w:type="dxa"/>
          </w:tcPr>
          <w:p w14:paraId="4E6FF994" w14:textId="77777777" w:rsidR="00AA1372" w:rsidRPr="00FF430B" w:rsidRDefault="00AA1372" w:rsidP="00950D18">
            <w:pPr>
              <w:pStyle w:val="a7"/>
              <w:tabs>
                <w:tab w:val="left" w:pos="567"/>
              </w:tabs>
              <w:rPr>
                <w:rFonts w:ascii="Times New Roman" w:hAnsi="Times New Roman"/>
                <w:szCs w:val="24"/>
              </w:rPr>
            </w:pPr>
          </w:p>
        </w:tc>
      </w:tr>
    </w:tbl>
    <w:p w14:paraId="347E5743" w14:textId="77777777" w:rsidR="00AA1372" w:rsidRPr="00FF430B" w:rsidRDefault="00AA1372" w:rsidP="00950D18">
      <w:pPr>
        <w:jc w:val="both"/>
      </w:pPr>
    </w:p>
    <w:p w14:paraId="6DE677E9" w14:textId="77777777" w:rsidR="00E706C1" w:rsidRPr="00FF430B" w:rsidRDefault="00E706C1" w:rsidP="00950D18">
      <w:pPr>
        <w:jc w:val="both"/>
      </w:pPr>
    </w:p>
    <w:p w14:paraId="3D9305EE"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4C573EAC"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4A0C23B3"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EC2745A"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14F670DF" w14:textId="77777777" w:rsidR="00F43D02" w:rsidRPr="00FF430B" w:rsidRDefault="00F43D02" w:rsidP="00F43D02">
      <w:pPr>
        <w:jc w:val="both"/>
        <w:rPr>
          <w:rFonts w:eastAsia="PMingLiU"/>
          <w:lang w:eastAsia="zh-CN"/>
        </w:rPr>
      </w:pPr>
    </w:p>
    <w:p w14:paraId="4D54DC20" w14:textId="77777777" w:rsidR="00B65C93" w:rsidRPr="00FF430B" w:rsidRDefault="00B65C93" w:rsidP="00F43D02">
      <w:pPr>
        <w:jc w:val="both"/>
        <w:rPr>
          <w:rFonts w:eastAsia="PMingLiU"/>
          <w:lang w:eastAsia="zh-CN"/>
        </w:rPr>
      </w:pPr>
    </w:p>
    <w:p w14:paraId="4B8D8B8B" w14:textId="77777777" w:rsidR="00B65C93" w:rsidRPr="00FF430B" w:rsidRDefault="00B65C93" w:rsidP="00F43D02">
      <w:pPr>
        <w:jc w:val="both"/>
        <w:rPr>
          <w:rFonts w:eastAsia="PMingLiU"/>
          <w:lang w:eastAsia="zh-CN"/>
        </w:rPr>
      </w:pPr>
    </w:p>
    <w:p w14:paraId="102F3E1F" w14:textId="77777777" w:rsidR="00B65C93" w:rsidRPr="00FF430B" w:rsidRDefault="00B65C93" w:rsidP="00F43D02">
      <w:pPr>
        <w:jc w:val="both"/>
        <w:rPr>
          <w:rFonts w:eastAsia="PMingLiU"/>
          <w:lang w:eastAsia="zh-CN"/>
        </w:rPr>
      </w:pPr>
    </w:p>
    <w:p w14:paraId="7F6EF0F1" w14:textId="77777777" w:rsidR="00B65C93" w:rsidRPr="00FF430B" w:rsidRDefault="00B65C93" w:rsidP="00F43D02">
      <w:pPr>
        <w:jc w:val="both"/>
        <w:rPr>
          <w:rFonts w:eastAsia="PMingLiU"/>
          <w:lang w:eastAsia="zh-CN"/>
        </w:rPr>
      </w:pPr>
    </w:p>
    <w:p w14:paraId="5E1E4AE8" w14:textId="77777777" w:rsidR="00B65C93" w:rsidRPr="00FF430B" w:rsidRDefault="00B65C93" w:rsidP="00F43D02">
      <w:pPr>
        <w:jc w:val="both"/>
        <w:rPr>
          <w:rFonts w:eastAsia="PMingLiU"/>
          <w:lang w:eastAsia="zh-CN"/>
        </w:rPr>
      </w:pPr>
    </w:p>
    <w:p w14:paraId="4B2C7BC6" w14:textId="77777777" w:rsidR="003B4ACE" w:rsidRDefault="003B4ACE" w:rsidP="00196AB4">
      <w:pPr>
        <w:pStyle w:val="Style3"/>
        <w:tabs>
          <w:tab w:val="left" w:pos="567"/>
        </w:tabs>
        <w:ind w:left="0" w:firstLine="0"/>
        <w:rPr>
          <w:rFonts w:eastAsia="PMingLiU"/>
          <w:lang w:eastAsia="zh-CN"/>
        </w:rPr>
      </w:pPr>
    </w:p>
    <w:p w14:paraId="04953E70" w14:textId="77777777" w:rsidR="00D24A36" w:rsidRDefault="00D24A36" w:rsidP="00196AB4">
      <w:pPr>
        <w:pStyle w:val="Style3"/>
        <w:tabs>
          <w:tab w:val="left" w:pos="567"/>
        </w:tabs>
        <w:ind w:left="0" w:firstLine="0"/>
        <w:rPr>
          <w:rFonts w:eastAsia="PMingLiU"/>
          <w:lang w:eastAsia="zh-CN"/>
        </w:rPr>
      </w:pPr>
    </w:p>
    <w:p w14:paraId="6C890A8E" w14:textId="77777777" w:rsidR="00D24A36" w:rsidRDefault="00D24A36" w:rsidP="00196AB4">
      <w:pPr>
        <w:pStyle w:val="Style3"/>
        <w:tabs>
          <w:tab w:val="left" w:pos="567"/>
        </w:tabs>
        <w:ind w:left="0" w:firstLine="0"/>
        <w:rPr>
          <w:rFonts w:eastAsia="PMingLiU"/>
          <w:lang w:eastAsia="zh-CN"/>
        </w:rPr>
      </w:pPr>
    </w:p>
    <w:p w14:paraId="6066C872" w14:textId="77777777" w:rsidR="00D24A36" w:rsidRDefault="00D24A36" w:rsidP="00196AB4">
      <w:pPr>
        <w:pStyle w:val="Style3"/>
        <w:tabs>
          <w:tab w:val="left" w:pos="567"/>
        </w:tabs>
        <w:ind w:left="0" w:firstLine="0"/>
        <w:rPr>
          <w:rFonts w:eastAsia="PMingLiU"/>
          <w:lang w:eastAsia="zh-CN"/>
        </w:rPr>
      </w:pPr>
    </w:p>
    <w:p w14:paraId="622495C1" w14:textId="77777777" w:rsidR="00D24A36" w:rsidRPr="00FF430B" w:rsidRDefault="00D24A36" w:rsidP="00196AB4">
      <w:pPr>
        <w:pStyle w:val="Style3"/>
        <w:tabs>
          <w:tab w:val="left" w:pos="567"/>
        </w:tabs>
        <w:ind w:left="0" w:firstLine="0"/>
        <w:rPr>
          <w:rFonts w:eastAsia="PMingLiU"/>
          <w:lang w:eastAsia="zh-CN"/>
        </w:rPr>
      </w:pPr>
    </w:p>
    <w:p w14:paraId="3091ECDF" w14:textId="77777777" w:rsidR="00B65C93" w:rsidRPr="00FF430B" w:rsidRDefault="00B65C93" w:rsidP="00196AB4">
      <w:pPr>
        <w:pStyle w:val="Style3"/>
        <w:tabs>
          <w:tab w:val="left" w:pos="567"/>
        </w:tabs>
        <w:ind w:left="0" w:firstLine="0"/>
        <w:rPr>
          <w:rFonts w:eastAsia="PMingLiU"/>
          <w:lang w:eastAsia="zh-CN"/>
        </w:rPr>
      </w:pPr>
    </w:p>
    <w:p w14:paraId="6939061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4BABB3D0"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51E1E63" w14:textId="77777777" w:rsidR="00BA7FF4" w:rsidRPr="00FF430B" w:rsidRDefault="00BA7FF4" w:rsidP="00BA7FF4">
      <w:pPr>
        <w:jc w:val="right"/>
        <w:rPr>
          <w:noProof w:val="0"/>
        </w:rPr>
      </w:pPr>
      <w:r w:rsidRPr="00FF430B">
        <w:rPr>
          <w:noProof w:val="0"/>
        </w:rPr>
        <w:t>din “____” ________ 20___</w:t>
      </w:r>
    </w:p>
    <w:bookmarkEnd w:id="50"/>
    <w:p w14:paraId="3F807E0D" w14:textId="77777777" w:rsidR="002242A0" w:rsidRPr="00FF430B" w:rsidRDefault="002242A0" w:rsidP="00773FE9">
      <w:pPr>
        <w:rPr>
          <w:rFonts w:eastAsia="PMingLiU"/>
          <w:b/>
          <w:lang w:eastAsia="zh-CN"/>
        </w:rPr>
      </w:pPr>
    </w:p>
    <w:p w14:paraId="3F709A81"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5DE42246"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1403C85A" w14:textId="77777777" w:rsidR="00FB2FFC" w:rsidRPr="00FF430B" w:rsidRDefault="00FB2FFC">
      <w:pPr>
        <w:pStyle w:val="a7"/>
        <w:tabs>
          <w:tab w:val="left" w:pos="567"/>
        </w:tabs>
        <w:jc w:val="center"/>
        <w:rPr>
          <w:rFonts w:ascii="Times New Roman" w:hAnsi="Times New Roman"/>
          <w:b/>
          <w:szCs w:val="24"/>
        </w:rPr>
      </w:pPr>
    </w:p>
    <w:p w14:paraId="7029CDE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0ECD136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6C6D187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050C88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262AA6F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D53E7C2"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6EEE6C1"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6173575" w14:textId="77777777" w:rsidR="00AA1372" w:rsidRPr="00FF430B" w:rsidRDefault="00A227F2" w:rsidP="00DE4E21">
      <w:pPr>
        <w:pStyle w:val="a7"/>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36A9DF3" w14:textId="77777777" w:rsidR="00AA1372" w:rsidRPr="00FF430B" w:rsidRDefault="00A227F2" w:rsidP="00DE4E21">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C3A41F4" w14:textId="77777777" w:rsidR="00AA1372" w:rsidRPr="00FF430B" w:rsidRDefault="00A227F2" w:rsidP="00DE4E21">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0200FCD8"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AF09DB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BDF7EF9"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817133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3848E917"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6022F57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82FB57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19516AE7"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637EDD22"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4F64A8E"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4796DD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01CDFEF0"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56B9E520"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3497CF5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EFA6831" w14:textId="77777777" w:rsidR="0019071C" w:rsidRPr="00FF430B" w:rsidRDefault="0019071C" w:rsidP="00773FE9">
      <w:pPr>
        <w:rPr>
          <w:rFonts w:eastAsia="MS Mincho"/>
          <w:lang w:eastAsia="zh-CN"/>
        </w:rPr>
      </w:pPr>
    </w:p>
    <w:p w14:paraId="277BF7FE"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9E59D18"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8C8890B"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203E5758"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2A99779"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0F24C1E5" w14:textId="77777777" w:rsidR="009A7C84" w:rsidRPr="00FF430B" w:rsidRDefault="009A7C84" w:rsidP="009A7C84">
      <w:pPr>
        <w:spacing w:after="200" w:line="276" w:lineRule="auto"/>
        <w:rPr>
          <w:rFonts w:eastAsia="PMingLiU"/>
          <w:lang w:eastAsia="zh-CN"/>
        </w:rPr>
      </w:pPr>
      <w:bookmarkStart w:id="51" w:name="_Toc449692109"/>
    </w:p>
    <w:p w14:paraId="102F25DE" w14:textId="77777777" w:rsidR="002D6E71" w:rsidRPr="00FF430B" w:rsidRDefault="002D6E71" w:rsidP="009A7C84">
      <w:pPr>
        <w:jc w:val="center"/>
        <w:rPr>
          <w:rFonts w:eastAsia="PMingLiU"/>
          <w:b/>
          <w:lang w:eastAsia="zh-CN"/>
        </w:rPr>
      </w:pPr>
    </w:p>
    <w:p w14:paraId="7BCC678C" w14:textId="77777777" w:rsidR="002D6E71" w:rsidRPr="00FF430B" w:rsidRDefault="002D6E71" w:rsidP="009A7C84">
      <w:pPr>
        <w:jc w:val="center"/>
        <w:rPr>
          <w:rFonts w:eastAsia="PMingLiU"/>
          <w:b/>
          <w:lang w:eastAsia="zh-CN"/>
        </w:rPr>
      </w:pPr>
    </w:p>
    <w:p w14:paraId="6BAD6503" w14:textId="77777777" w:rsidR="002D6E71" w:rsidRPr="00FF430B" w:rsidRDefault="002D6E71" w:rsidP="009A7C84">
      <w:pPr>
        <w:jc w:val="center"/>
        <w:rPr>
          <w:rFonts w:eastAsia="PMingLiU"/>
          <w:b/>
          <w:lang w:eastAsia="zh-CN"/>
        </w:rPr>
      </w:pPr>
    </w:p>
    <w:p w14:paraId="7609075E" w14:textId="77777777" w:rsidR="002D6E71" w:rsidRPr="00FF430B" w:rsidRDefault="002D6E71" w:rsidP="009A7C84">
      <w:pPr>
        <w:jc w:val="center"/>
        <w:rPr>
          <w:rFonts w:eastAsia="PMingLiU"/>
          <w:b/>
          <w:lang w:eastAsia="zh-CN"/>
        </w:rPr>
      </w:pPr>
    </w:p>
    <w:p w14:paraId="536C94E9" w14:textId="77777777" w:rsidR="002D6E71" w:rsidRPr="00FF430B" w:rsidRDefault="002D6E71" w:rsidP="009A7C84">
      <w:pPr>
        <w:jc w:val="center"/>
        <w:rPr>
          <w:rFonts w:eastAsia="PMingLiU"/>
          <w:b/>
          <w:lang w:eastAsia="zh-CN"/>
        </w:rPr>
      </w:pPr>
    </w:p>
    <w:p w14:paraId="0799A0EA" w14:textId="77777777" w:rsidR="002D6E71" w:rsidRPr="00FF430B" w:rsidRDefault="002D6E71" w:rsidP="009A7C84">
      <w:pPr>
        <w:jc w:val="center"/>
        <w:rPr>
          <w:rFonts w:eastAsia="PMingLiU"/>
          <w:b/>
          <w:lang w:eastAsia="zh-CN"/>
        </w:rPr>
      </w:pPr>
    </w:p>
    <w:p w14:paraId="2BBEE48F" w14:textId="77777777" w:rsidR="00EF4276" w:rsidRPr="00FF430B" w:rsidRDefault="00EF4276" w:rsidP="009A7C84">
      <w:pPr>
        <w:jc w:val="center"/>
        <w:rPr>
          <w:rFonts w:eastAsia="PMingLiU"/>
          <w:b/>
          <w:lang w:eastAsia="zh-CN"/>
        </w:rPr>
      </w:pPr>
    </w:p>
    <w:p w14:paraId="55531A97" w14:textId="77777777" w:rsidR="00EF4276" w:rsidRPr="00FF430B" w:rsidRDefault="00EF4276" w:rsidP="009A7C84">
      <w:pPr>
        <w:jc w:val="center"/>
        <w:rPr>
          <w:rFonts w:eastAsia="PMingLiU"/>
          <w:b/>
          <w:lang w:eastAsia="zh-CN"/>
        </w:rPr>
      </w:pPr>
    </w:p>
    <w:p w14:paraId="702FE81F" w14:textId="77777777" w:rsidR="0019071C" w:rsidRPr="00FF430B" w:rsidRDefault="0019071C" w:rsidP="009A7C84">
      <w:pPr>
        <w:jc w:val="center"/>
        <w:rPr>
          <w:rFonts w:eastAsia="PMingLiU"/>
          <w:b/>
          <w:lang w:eastAsia="zh-CN"/>
        </w:rPr>
      </w:pPr>
    </w:p>
    <w:p w14:paraId="78E8E239" w14:textId="77777777" w:rsidR="0019071C" w:rsidRPr="00FF430B" w:rsidRDefault="0019071C" w:rsidP="009A7C84">
      <w:pPr>
        <w:jc w:val="center"/>
        <w:rPr>
          <w:rFonts w:eastAsia="PMingLiU"/>
          <w:b/>
          <w:lang w:eastAsia="zh-CN"/>
        </w:rPr>
      </w:pPr>
    </w:p>
    <w:p w14:paraId="193B9361" w14:textId="77777777" w:rsidR="002D6E71" w:rsidRPr="00FF430B" w:rsidRDefault="002D6E71" w:rsidP="009A7C84">
      <w:pPr>
        <w:jc w:val="center"/>
        <w:rPr>
          <w:rFonts w:eastAsia="PMingLiU"/>
          <w:b/>
          <w:lang w:eastAsia="zh-CN"/>
        </w:rPr>
      </w:pPr>
    </w:p>
    <w:p w14:paraId="1D91AEA8" w14:textId="77777777" w:rsidR="002D6E71" w:rsidRPr="00FF430B" w:rsidRDefault="002D6E71" w:rsidP="009A7C84">
      <w:pPr>
        <w:jc w:val="center"/>
        <w:rPr>
          <w:rFonts w:eastAsia="PMingLiU"/>
          <w:b/>
          <w:lang w:eastAsia="zh-CN"/>
        </w:rPr>
      </w:pPr>
    </w:p>
    <w:p w14:paraId="78E6224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2FBD969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4723DB" w14:textId="77777777" w:rsidR="00BA7FF4" w:rsidRPr="00FF430B" w:rsidRDefault="00BA7FF4" w:rsidP="00BA7FF4">
      <w:pPr>
        <w:jc w:val="right"/>
        <w:rPr>
          <w:noProof w:val="0"/>
        </w:rPr>
      </w:pPr>
      <w:r w:rsidRPr="00FF430B">
        <w:rPr>
          <w:noProof w:val="0"/>
        </w:rPr>
        <w:t>din “____” ________ 20___</w:t>
      </w:r>
    </w:p>
    <w:p w14:paraId="1F374BD9" w14:textId="77777777" w:rsidR="002D6E71" w:rsidRPr="00FF430B" w:rsidRDefault="002D6E71" w:rsidP="009A7C84">
      <w:pPr>
        <w:jc w:val="center"/>
        <w:rPr>
          <w:rFonts w:eastAsia="PMingLiU"/>
          <w:b/>
          <w:lang w:eastAsia="zh-CN"/>
        </w:rPr>
      </w:pPr>
    </w:p>
    <w:p w14:paraId="27657BA8" w14:textId="77777777" w:rsidR="002D6E71" w:rsidRPr="00FF430B" w:rsidRDefault="002D6E71" w:rsidP="009A7C84">
      <w:pPr>
        <w:jc w:val="center"/>
        <w:rPr>
          <w:rFonts w:eastAsia="PMingLiU"/>
          <w:b/>
          <w:lang w:eastAsia="zh-CN"/>
        </w:rPr>
      </w:pPr>
    </w:p>
    <w:bookmarkEnd w:id="51"/>
    <w:p w14:paraId="7B459BDE" w14:textId="77777777" w:rsidR="00B14173" w:rsidRPr="00FF430B" w:rsidRDefault="00B14173" w:rsidP="009A7C84">
      <w:pPr>
        <w:jc w:val="center"/>
        <w:rPr>
          <w:b/>
        </w:rPr>
      </w:pPr>
    </w:p>
    <w:p w14:paraId="38798A8F"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29C573F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lucrări executate în ultimul </w:t>
      </w:r>
      <w:r w:rsidR="001D5FF1">
        <w:rPr>
          <w:rFonts w:ascii="Times New Roman" w:hAnsi="Times New Roman"/>
          <w:b/>
          <w:szCs w:val="24"/>
        </w:rPr>
        <w:t xml:space="preserve"> 3 </w:t>
      </w:r>
      <w:r w:rsidRPr="00FF430B">
        <w:rPr>
          <w:rFonts w:ascii="Times New Roman" w:hAnsi="Times New Roman"/>
          <w:b/>
          <w:szCs w:val="24"/>
        </w:rPr>
        <w:t>an</w:t>
      </w:r>
      <w:r w:rsidR="001D5FF1">
        <w:rPr>
          <w:rFonts w:ascii="Times New Roman" w:hAnsi="Times New Roman"/>
          <w:b/>
          <w:szCs w:val="24"/>
        </w:rPr>
        <w:t>i</w:t>
      </w:r>
      <w:r w:rsidRPr="00FF430B">
        <w:rPr>
          <w:rFonts w:ascii="Times New Roman" w:hAnsi="Times New Roman"/>
          <w:b/>
          <w:szCs w:val="24"/>
        </w:rPr>
        <w:t xml:space="preserve"> de activitate</w:t>
      </w:r>
    </w:p>
    <w:p w14:paraId="16FF2A78"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B3DB5AC"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60CFF9B" w14:textId="77777777" w:rsidR="00AA1372" w:rsidRPr="00FF430B" w:rsidRDefault="00A227F2" w:rsidP="00196AB4">
            <w:pPr>
              <w:jc w:val="center"/>
              <w:rPr>
                <w:b/>
                <w:bCs/>
              </w:rPr>
            </w:pPr>
            <w:r w:rsidRPr="00FF430B">
              <w:rPr>
                <w:b/>
                <w:bCs/>
              </w:rPr>
              <w:t>Nr</w:t>
            </w:r>
          </w:p>
          <w:p w14:paraId="4BB6B81F"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BC25CCC"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2A6EC84A"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770691FA"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21B0E84"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7308D0F7"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4458CF7"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E066A0F"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96F6E70"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2EC8859"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73760A6"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3283A17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ED7197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CF7E682"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D52D6C6" w14:textId="77777777" w:rsidR="00AA1372" w:rsidRPr="00FF430B" w:rsidRDefault="00A227F2" w:rsidP="00196AB4">
            <w:pPr>
              <w:jc w:val="center"/>
            </w:pPr>
            <w:r w:rsidRPr="00FF430B">
              <w:t> </w:t>
            </w:r>
          </w:p>
        </w:tc>
      </w:tr>
      <w:tr w:rsidR="00AA1372" w:rsidRPr="00EC30C2" w14:paraId="4C012DAB"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71F8C4D"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1056516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A7E61FE"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3D822B3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5C16E1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8A96BA2"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692E253" w14:textId="77777777" w:rsidR="00AA1372" w:rsidRPr="00FF430B" w:rsidRDefault="00A227F2" w:rsidP="00196AB4">
            <w:pPr>
              <w:jc w:val="center"/>
            </w:pPr>
            <w:r w:rsidRPr="00FF430B">
              <w:t> </w:t>
            </w:r>
          </w:p>
        </w:tc>
      </w:tr>
      <w:tr w:rsidR="00AA1372" w:rsidRPr="00EC30C2" w14:paraId="6D802BBE"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41D6B4"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4CD6B29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38D7C8E"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5F0348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B1C93F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265FC13"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D8409FF" w14:textId="77777777" w:rsidR="00AA1372" w:rsidRPr="00FF430B" w:rsidRDefault="00A227F2" w:rsidP="00196AB4">
            <w:pPr>
              <w:jc w:val="center"/>
            </w:pPr>
            <w:r w:rsidRPr="00FF430B">
              <w:t> </w:t>
            </w:r>
          </w:p>
        </w:tc>
      </w:tr>
    </w:tbl>
    <w:p w14:paraId="691AFA07" w14:textId="77777777" w:rsidR="00AB1EC3" w:rsidRPr="00FF430B" w:rsidRDefault="00AB1EC3" w:rsidP="009A7C84">
      <w:pPr>
        <w:jc w:val="both"/>
      </w:pPr>
    </w:p>
    <w:p w14:paraId="4AF6CEDC"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96AB279" w14:textId="77777777" w:rsidR="00AB1EC3" w:rsidRPr="00FF430B" w:rsidRDefault="00AB1EC3" w:rsidP="00196AB4">
      <w:pPr>
        <w:jc w:val="both"/>
        <w:rPr>
          <w:rFonts w:eastAsia="PMingLiU"/>
          <w:lang w:eastAsia="zh-CN"/>
        </w:rPr>
      </w:pPr>
    </w:p>
    <w:p w14:paraId="0D4DC306"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7B3F626A"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49AF8746"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6DE5718D"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1642285C" w14:textId="77777777" w:rsidR="00284ED0" w:rsidRPr="00FF430B" w:rsidRDefault="00284ED0" w:rsidP="00284ED0">
      <w:pPr>
        <w:spacing w:after="200" w:line="276" w:lineRule="auto"/>
        <w:rPr>
          <w:rFonts w:eastAsia="PMingLiU"/>
          <w:lang w:eastAsia="zh-CN"/>
        </w:rPr>
      </w:pPr>
      <w:bookmarkStart w:id="52" w:name="_Toc449692110"/>
    </w:p>
    <w:p w14:paraId="031307E6" w14:textId="77777777" w:rsidR="002D6E71" w:rsidRPr="00FF430B" w:rsidRDefault="002D6E71" w:rsidP="00284ED0">
      <w:pPr>
        <w:spacing w:line="276" w:lineRule="auto"/>
        <w:jc w:val="center"/>
        <w:rPr>
          <w:rFonts w:eastAsia="PMingLiU"/>
          <w:b/>
          <w:lang w:eastAsia="zh-CN"/>
        </w:rPr>
      </w:pPr>
    </w:p>
    <w:p w14:paraId="0C22B80F" w14:textId="77777777" w:rsidR="002D6E71" w:rsidRPr="00FF430B" w:rsidRDefault="002D6E71" w:rsidP="00284ED0">
      <w:pPr>
        <w:spacing w:line="276" w:lineRule="auto"/>
        <w:jc w:val="center"/>
        <w:rPr>
          <w:rFonts w:eastAsia="PMingLiU"/>
          <w:b/>
          <w:lang w:eastAsia="zh-CN"/>
        </w:rPr>
      </w:pPr>
    </w:p>
    <w:p w14:paraId="2AFBBF17" w14:textId="77777777" w:rsidR="002D6E71" w:rsidRPr="00FF430B" w:rsidRDefault="002D6E71" w:rsidP="00284ED0">
      <w:pPr>
        <w:spacing w:line="276" w:lineRule="auto"/>
        <w:jc w:val="center"/>
        <w:rPr>
          <w:rFonts w:eastAsia="PMingLiU"/>
          <w:b/>
          <w:lang w:eastAsia="zh-CN"/>
        </w:rPr>
      </w:pPr>
    </w:p>
    <w:p w14:paraId="16DEA333" w14:textId="77777777" w:rsidR="002D6E71" w:rsidRPr="00FF430B" w:rsidRDefault="002D6E71" w:rsidP="00284ED0">
      <w:pPr>
        <w:spacing w:line="276" w:lineRule="auto"/>
        <w:jc w:val="center"/>
        <w:rPr>
          <w:rFonts w:eastAsia="PMingLiU"/>
          <w:b/>
          <w:lang w:eastAsia="zh-CN"/>
        </w:rPr>
      </w:pPr>
    </w:p>
    <w:p w14:paraId="76279B8D" w14:textId="77777777" w:rsidR="002D6E71" w:rsidRPr="00FF430B" w:rsidRDefault="002D6E71" w:rsidP="00284ED0">
      <w:pPr>
        <w:spacing w:line="276" w:lineRule="auto"/>
        <w:jc w:val="center"/>
        <w:rPr>
          <w:rFonts w:eastAsia="PMingLiU"/>
          <w:b/>
          <w:lang w:eastAsia="zh-CN"/>
        </w:rPr>
      </w:pPr>
    </w:p>
    <w:p w14:paraId="6887655F" w14:textId="77777777" w:rsidR="002D6E71" w:rsidRPr="00FF430B" w:rsidRDefault="002D6E71" w:rsidP="00284ED0">
      <w:pPr>
        <w:spacing w:line="276" w:lineRule="auto"/>
        <w:jc w:val="center"/>
        <w:rPr>
          <w:rFonts w:eastAsia="PMingLiU"/>
          <w:b/>
          <w:lang w:eastAsia="zh-CN"/>
        </w:rPr>
      </w:pPr>
    </w:p>
    <w:p w14:paraId="2D48DA62" w14:textId="77777777" w:rsidR="002D6E71" w:rsidRPr="00FF430B" w:rsidRDefault="002D6E71" w:rsidP="00284ED0">
      <w:pPr>
        <w:spacing w:line="276" w:lineRule="auto"/>
        <w:jc w:val="center"/>
        <w:rPr>
          <w:rFonts w:eastAsia="PMingLiU"/>
          <w:b/>
          <w:lang w:eastAsia="zh-CN"/>
        </w:rPr>
      </w:pPr>
    </w:p>
    <w:p w14:paraId="5EEEB884" w14:textId="77777777" w:rsidR="002D6E71" w:rsidRPr="00FF430B" w:rsidRDefault="002D6E71" w:rsidP="00284ED0">
      <w:pPr>
        <w:spacing w:line="276" w:lineRule="auto"/>
        <w:jc w:val="center"/>
        <w:rPr>
          <w:rFonts w:eastAsia="PMingLiU"/>
          <w:b/>
          <w:lang w:eastAsia="zh-CN"/>
        </w:rPr>
      </w:pPr>
    </w:p>
    <w:p w14:paraId="072994C5" w14:textId="77777777" w:rsidR="002D6E71" w:rsidRPr="00FF430B" w:rsidRDefault="002D6E71" w:rsidP="00284ED0">
      <w:pPr>
        <w:spacing w:line="276" w:lineRule="auto"/>
        <w:jc w:val="center"/>
        <w:rPr>
          <w:rFonts w:eastAsia="PMingLiU"/>
          <w:b/>
          <w:lang w:eastAsia="zh-CN"/>
        </w:rPr>
      </w:pPr>
    </w:p>
    <w:p w14:paraId="613D03DC" w14:textId="77777777" w:rsidR="002D6E71" w:rsidRPr="00FF430B" w:rsidRDefault="002D6E71" w:rsidP="00284ED0">
      <w:pPr>
        <w:spacing w:line="276" w:lineRule="auto"/>
        <w:jc w:val="center"/>
        <w:rPr>
          <w:rFonts w:eastAsia="PMingLiU"/>
          <w:b/>
          <w:lang w:eastAsia="zh-CN"/>
        </w:rPr>
      </w:pPr>
    </w:p>
    <w:p w14:paraId="7CC9F4E5" w14:textId="77777777" w:rsidR="002D6E71" w:rsidRPr="00FF430B" w:rsidRDefault="002D6E71" w:rsidP="00284ED0">
      <w:pPr>
        <w:spacing w:line="276" w:lineRule="auto"/>
        <w:jc w:val="center"/>
        <w:rPr>
          <w:rFonts w:eastAsia="PMingLiU"/>
          <w:b/>
          <w:lang w:eastAsia="zh-CN"/>
        </w:rPr>
      </w:pPr>
    </w:p>
    <w:p w14:paraId="6AC4FD8F" w14:textId="77777777" w:rsidR="002D6E71" w:rsidRPr="00FF430B" w:rsidRDefault="002D6E71" w:rsidP="00284ED0">
      <w:pPr>
        <w:spacing w:line="276" w:lineRule="auto"/>
        <w:jc w:val="center"/>
        <w:rPr>
          <w:rFonts w:eastAsia="PMingLiU"/>
          <w:b/>
          <w:lang w:eastAsia="zh-CN"/>
        </w:rPr>
      </w:pPr>
    </w:p>
    <w:p w14:paraId="22404745" w14:textId="77777777" w:rsidR="002D6E71" w:rsidRPr="00FF430B" w:rsidRDefault="002D6E71" w:rsidP="00284ED0">
      <w:pPr>
        <w:spacing w:line="276" w:lineRule="auto"/>
        <w:jc w:val="center"/>
        <w:rPr>
          <w:rFonts w:eastAsia="PMingLiU"/>
          <w:b/>
          <w:lang w:eastAsia="zh-CN"/>
        </w:rPr>
      </w:pPr>
    </w:p>
    <w:p w14:paraId="16FAE056" w14:textId="77777777" w:rsidR="002D6E71" w:rsidRPr="00FF430B" w:rsidRDefault="002D6E71" w:rsidP="00284ED0">
      <w:pPr>
        <w:spacing w:line="276" w:lineRule="auto"/>
        <w:jc w:val="center"/>
        <w:rPr>
          <w:rFonts w:eastAsia="PMingLiU"/>
          <w:b/>
          <w:lang w:eastAsia="zh-CN"/>
        </w:rPr>
      </w:pPr>
    </w:p>
    <w:p w14:paraId="317CF48C" w14:textId="77777777" w:rsidR="002D6E71" w:rsidRPr="00FF430B" w:rsidRDefault="002D6E71" w:rsidP="00284ED0">
      <w:pPr>
        <w:spacing w:line="276" w:lineRule="auto"/>
        <w:jc w:val="center"/>
        <w:rPr>
          <w:rFonts w:eastAsia="PMingLiU"/>
          <w:b/>
          <w:lang w:eastAsia="zh-CN"/>
        </w:rPr>
      </w:pPr>
    </w:p>
    <w:p w14:paraId="21BE6645" w14:textId="77777777" w:rsidR="002D6E71" w:rsidRPr="00FF430B" w:rsidRDefault="002D6E71" w:rsidP="00284ED0">
      <w:pPr>
        <w:spacing w:line="276" w:lineRule="auto"/>
        <w:jc w:val="center"/>
        <w:rPr>
          <w:rFonts w:eastAsia="PMingLiU"/>
          <w:b/>
          <w:lang w:eastAsia="zh-CN"/>
        </w:rPr>
      </w:pPr>
    </w:p>
    <w:p w14:paraId="20661C84" w14:textId="77777777" w:rsidR="002D6E71" w:rsidRPr="00FF430B" w:rsidRDefault="002D6E71" w:rsidP="00284ED0">
      <w:pPr>
        <w:spacing w:line="276" w:lineRule="auto"/>
        <w:jc w:val="center"/>
        <w:rPr>
          <w:rFonts w:eastAsia="PMingLiU"/>
          <w:b/>
          <w:lang w:eastAsia="zh-CN"/>
        </w:rPr>
      </w:pPr>
    </w:p>
    <w:p w14:paraId="0860B751" w14:textId="77777777" w:rsidR="002D6E71" w:rsidRPr="00FF430B" w:rsidRDefault="002D6E71" w:rsidP="00284ED0">
      <w:pPr>
        <w:spacing w:line="276" w:lineRule="auto"/>
        <w:jc w:val="center"/>
        <w:rPr>
          <w:rFonts w:eastAsia="PMingLiU"/>
          <w:b/>
          <w:lang w:eastAsia="zh-CN"/>
        </w:rPr>
      </w:pPr>
    </w:p>
    <w:p w14:paraId="01655D38" w14:textId="77777777" w:rsidR="002D6E71" w:rsidRPr="00FF430B" w:rsidRDefault="002D6E71" w:rsidP="00284ED0">
      <w:pPr>
        <w:spacing w:line="276" w:lineRule="auto"/>
        <w:jc w:val="center"/>
        <w:rPr>
          <w:rFonts w:eastAsia="PMingLiU"/>
          <w:b/>
          <w:lang w:eastAsia="zh-CN"/>
        </w:rPr>
      </w:pPr>
    </w:p>
    <w:p w14:paraId="28B5E910" w14:textId="77777777" w:rsidR="002D6E71" w:rsidRPr="00FF430B" w:rsidRDefault="002D6E71" w:rsidP="00284ED0">
      <w:pPr>
        <w:spacing w:line="276" w:lineRule="auto"/>
        <w:jc w:val="center"/>
        <w:rPr>
          <w:rFonts w:eastAsia="PMingLiU"/>
          <w:b/>
          <w:lang w:eastAsia="zh-CN"/>
        </w:rPr>
      </w:pPr>
    </w:p>
    <w:p w14:paraId="65BADBBC" w14:textId="77777777" w:rsidR="002D6E71" w:rsidRPr="00FF430B" w:rsidRDefault="002D6E71" w:rsidP="00284ED0">
      <w:pPr>
        <w:spacing w:line="276" w:lineRule="auto"/>
        <w:jc w:val="center"/>
        <w:rPr>
          <w:rFonts w:eastAsia="PMingLiU"/>
          <w:b/>
          <w:lang w:eastAsia="zh-CN"/>
        </w:rPr>
      </w:pPr>
    </w:p>
    <w:p w14:paraId="4C8CA73B" w14:textId="77777777" w:rsidR="002D6E71" w:rsidRPr="00FF430B" w:rsidRDefault="002D6E71" w:rsidP="00284ED0">
      <w:pPr>
        <w:spacing w:line="276" w:lineRule="auto"/>
        <w:jc w:val="center"/>
        <w:rPr>
          <w:rFonts w:eastAsia="PMingLiU"/>
          <w:b/>
          <w:lang w:eastAsia="zh-CN"/>
        </w:rPr>
      </w:pPr>
    </w:p>
    <w:p w14:paraId="4AF86231" w14:textId="77777777" w:rsidR="002D6E71" w:rsidRPr="00FF430B" w:rsidRDefault="002D6E71" w:rsidP="00284ED0">
      <w:pPr>
        <w:spacing w:line="276" w:lineRule="auto"/>
        <w:jc w:val="center"/>
        <w:rPr>
          <w:rFonts w:eastAsia="PMingLiU"/>
          <w:b/>
          <w:lang w:eastAsia="zh-CN"/>
        </w:rPr>
      </w:pPr>
    </w:p>
    <w:p w14:paraId="35DBD0E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4CE95B3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F5C78FD" w14:textId="77777777" w:rsidR="00BA7FF4" w:rsidRPr="00FF430B" w:rsidRDefault="00BA7FF4" w:rsidP="00BA7FF4">
      <w:pPr>
        <w:jc w:val="right"/>
        <w:rPr>
          <w:noProof w:val="0"/>
        </w:rPr>
      </w:pPr>
      <w:r w:rsidRPr="00FF430B">
        <w:rPr>
          <w:noProof w:val="0"/>
        </w:rPr>
        <w:t>din “____” ________ 20___</w:t>
      </w:r>
    </w:p>
    <w:p w14:paraId="099A4400" w14:textId="77777777" w:rsidR="002D6E71" w:rsidRPr="00FF430B" w:rsidRDefault="002D6E71" w:rsidP="00284ED0">
      <w:pPr>
        <w:spacing w:line="276" w:lineRule="auto"/>
        <w:jc w:val="center"/>
        <w:rPr>
          <w:rFonts w:eastAsia="PMingLiU"/>
          <w:b/>
          <w:lang w:eastAsia="zh-CN"/>
        </w:rPr>
      </w:pPr>
    </w:p>
    <w:p w14:paraId="7E2F6F6A" w14:textId="77777777" w:rsidR="002D6E71" w:rsidRPr="00FF430B" w:rsidRDefault="002D6E71" w:rsidP="00284ED0">
      <w:pPr>
        <w:spacing w:line="276" w:lineRule="auto"/>
        <w:jc w:val="center"/>
        <w:rPr>
          <w:rFonts w:eastAsia="PMingLiU"/>
          <w:b/>
          <w:lang w:eastAsia="zh-CN"/>
        </w:rPr>
      </w:pPr>
    </w:p>
    <w:bookmarkEnd w:id="52"/>
    <w:p w14:paraId="7CD23748" w14:textId="77777777" w:rsidR="00B14173" w:rsidRPr="00FF430B" w:rsidRDefault="00B14173" w:rsidP="00284ED0">
      <w:pPr>
        <w:spacing w:line="276" w:lineRule="auto"/>
        <w:jc w:val="center"/>
        <w:rPr>
          <w:rFonts w:eastAsia="PMingLiU"/>
          <w:b/>
          <w:noProof w:val="0"/>
          <w:lang w:eastAsia="zh-CN"/>
        </w:rPr>
      </w:pPr>
    </w:p>
    <w:p w14:paraId="279FB613"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3518C68D"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1285EC49"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782F8C11" w14:textId="77777777" w:rsidTr="00233538">
        <w:trPr>
          <w:trHeight w:val="700"/>
        </w:trPr>
        <w:tc>
          <w:tcPr>
            <w:tcW w:w="720" w:type="dxa"/>
          </w:tcPr>
          <w:p w14:paraId="36C676ED" w14:textId="77777777" w:rsidR="00AA1372" w:rsidRPr="00FF430B" w:rsidRDefault="00AA1372" w:rsidP="008A6911">
            <w:pPr>
              <w:tabs>
                <w:tab w:val="left" w:pos="567"/>
                <w:tab w:val="left" w:pos="1134"/>
              </w:tabs>
              <w:ind w:left="360"/>
              <w:jc w:val="both"/>
              <w:outlineLvl w:val="0"/>
              <w:rPr>
                <w:b/>
              </w:rPr>
            </w:pPr>
          </w:p>
          <w:p w14:paraId="76CD23BB" w14:textId="77777777" w:rsidR="00AA1372" w:rsidRPr="00FF430B" w:rsidRDefault="00A227F2" w:rsidP="00196AB4">
            <w:pPr>
              <w:tabs>
                <w:tab w:val="left" w:pos="567"/>
              </w:tabs>
              <w:jc w:val="both"/>
              <w:rPr>
                <w:b/>
              </w:rPr>
            </w:pPr>
            <w:r w:rsidRPr="00FF430B">
              <w:rPr>
                <w:b/>
              </w:rPr>
              <w:t>Nr.</w:t>
            </w:r>
          </w:p>
          <w:p w14:paraId="36E0C1A2" w14:textId="77777777" w:rsidR="00AA1372" w:rsidRPr="00FF430B" w:rsidRDefault="00A227F2" w:rsidP="00196AB4">
            <w:pPr>
              <w:tabs>
                <w:tab w:val="left" w:pos="567"/>
              </w:tabs>
              <w:jc w:val="both"/>
              <w:rPr>
                <w:b/>
              </w:rPr>
            </w:pPr>
            <w:r w:rsidRPr="00FF430B">
              <w:rPr>
                <w:b/>
              </w:rPr>
              <w:t>d/o</w:t>
            </w:r>
          </w:p>
        </w:tc>
        <w:tc>
          <w:tcPr>
            <w:tcW w:w="4680" w:type="dxa"/>
            <w:vAlign w:val="center"/>
          </w:tcPr>
          <w:p w14:paraId="677131B3"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C8C95A9" w14:textId="77777777" w:rsidR="00AA1372" w:rsidRPr="00FF430B" w:rsidRDefault="00AA1372" w:rsidP="008A6911">
            <w:pPr>
              <w:tabs>
                <w:tab w:val="left" w:pos="567"/>
                <w:tab w:val="left" w:pos="1134"/>
              </w:tabs>
              <w:ind w:left="360"/>
              <w:jc w:val="center"/>
              <w:outlineLvl w:val="0"/>
              <w:rPr>
                <w:b/>
              </w:rPr>
            </w:pPr>
          </w:p>
          <w:p w14:paraId="38567B57" w14:textId="77777777" w:rsidR="00AA1372" w:rsidRPr="00FF430B" w:rsidRDefault="00A227F2" w:rsidP="00196AB4">
            <w:pPr>
              <w:tabs>
                <w:tab w:val="left" w:pos="567"/>
              </w:tabs>
              <w:jc w:val="center"/>
              <w:rPr>
                <w:b/>
              </w:rPr>
            </w:pPr>
            <w:r w:rsidRPr="00FF430B">
              <w:rPr>
                <w:b/>
              </w:rPr>
              <w:t>Unitatea de măsură</w:t>
            </w:r>
          </w:p>
          <w:p w14:paraId="68C697B0"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5B62809" w14:textId="77777777" w:rsidR="00AA1372" w:rsidRPr="00FF430B" w:rsidRDefault="00AA1372" w:rsidP="008A6911">
            <w:pPr>
              <w:tabs>
                <w:tab w:val="left" w:pos="567"/>
                <w:tab w:val="left" w:pos="1134"/>
              </w:tabs>
              <w:ind w:left="360"/>
              <w:jc w:val="center"/>
              <w:outlineLvl w:val="0"/>
              <w:rPr>
                <w:b/>
              </w:rPr>
            </w:pPr>
          </w:p>
          <w:p w14:paraId="582AA6BA"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774B1604" w14:textId="77777777" w:rsidR="00AA1372" w:rsidRPr="00FF430B" w:rsidRDefault="00AA1372" w:rsidP="008A6911">
            <w:pPr>
              <w:tabs>
                <w:tab w:val="left" w:pos="567"/>
                <w:tab w:val="left" w:pos="1134"/>
              </w:tabs>
              <w:ind w:left="360"/>
              <w:jc w:val="center"/>
              <w:outlineLvl w:val="0"/>
              <w:rPr>
                <w:b/>
              </w:rPr>
            </w:pPr>
          </w:p>
          <w:p w14:paraId="16989F9A"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6D3D031" w14:textId="77777777" w:rsidTr="00233538">
        <w:trPr>
          <w:trHeight w:val="240"/>
        </w:trPr>
        <w:tc>
          <w:tcPr>
            <w:tcW w:w="720" w:type="dxa"/>
          </w:tcPr>
          <w:p w14:paraId="531D600F" w14:textId="77777777" w:rsidR="00AA1372" w:rsidRPr="00FF430B" w:rsidRDefault="00D7570D" w:rsidP="00196AB4">
            <w:pPr>
              <w:tabs>
                <w:tab w:val="left" w:pos="567"/>
              </w:tabs>
              <w:jc w:val="both"/>
              <w:rPr>
                <w:b/>
              </w:rPr>
            </w:pPr>
            <w:r w:rsidRPr="00FF430B">
              <w:rPr>
                <w:b/>
              </w:rPr>
              <w:t>0</w:t>
            </w:r>
          </w:p>
        </w:tc>
        <w:tc>
          <w:tcPr>
            <w:tcW w:w="4680" w:type="dxa"/>
          </w:tcPr>
          <w:p w14:paraId="28FB1144" w14:textId="77777777" w:rsidR="00AA1372" w:rsidRPr="00FF430B" w:rsidRDefault="00D7570D" w:rsidP="00196AB4">
            <w:pPr>
              <w:tabs>
                <w:tab w:val="left" w:pos="567"/>
              </w:tabs>
              <w:jc w:val="both"/>
              <w:rPr>
                <w:b/>
              </w:rPr>
            </w:pPr>
            <w:r w:rsidRPr="00FF430B">
              <w:rPr>
                <w:b/>
              </w:rPr>
              <w:t xml:space="preserve">                             1</w:t>
            </w:r>
          </w:p>
        </w:tc>
        <w:tc>
          <w:tcPr>
            <w:tcW w:w="1260" w:type="dxa"/>
          </w:tcPr>
          <w:p w14:paraId="42D2342C" w14:textId="77777777" w:rsidR="00AA1372" w:rsidRPr="00FF430B" w:rsidRDefault="0003591A" w:rsidP="00196AB4">
            <w:pPr>
              <w:tabs>
                <w:tab w:val="left" w:pos="567"/>
              </w:tabs>
              <w:jc w:val="both"/>
              <w:rPr>
                <w:b/>
              </w:rPr>
            </w:pPr>
            <w:r w:rsidRPr="00FF430B">
              <w:rPr>
                <w:b/>
              </w:rPr>
              <w:t>2</w:t>
            </w:r>
          </w:p>
        </w:tc>
        <w:tc>
          <w:tcPr>
            <w:tcW w:w="1289" w:type="dxa"/>
          </w:tcPr>
          <w:p w14:paraId="152846FE" w14:textId="77777777" w:rsidR="00AA1372" w:rsidRPr="00FF430B" w:rsidRDefault="0003591A" w:rsidP="00196AB4">
            <w:pPr>
              <w:tabs>
                <w:tab w:val="left" w:pos="567"/>
              </w:tabs>
              <w:jc w:val="both"/>
              <w:rPr>
                <w:b/>
              </w:rPr>
            </w:pPr>
            <w:r w:rsidRPr="00FF430B">
              <w:rPr>
                <w:b/>
              </w:rPr>
              <w:t>3</w:t>
            </w:r>
          </w:p>
        </w:tc>
        <w:tc>
          <w:tcPr>
            <w:tcW w:w="1544" w:type="dxa"/>
          </w:tcPr>
          <w:p w14:paraId="45382AEE" w14:textId="77777777" w:rsidR="00AA1372" w:rsidRPr="00FF430B" w:rsidRDefault="0003591A" w:rsidP="00196AB4">
            <w:pPr>
              <w:tabs>
                <w:tab w:val="left" w:pos="567"/>
              </w:tabs>
              <w:jc w:val="both"/>
              <w:rPr>
                <w:b/>
              </w:rPr>
            </w:pPr>
            <w:r w:rsidRPr="00FF430B">
              <w:rPr>
                <w:b/>
              </w:rPr>
              <w:t>4</w:t>
            </w:r>
          </w:p>
        </w:tc>
      </w:tr>
      <w:tr w:rsidR="00AA1372" w:rsidRPr="00EC30C2" w14:paraId="5056EA06" w14:textId="77777777" w:rsidTr="00233538">
        <w:trPr>
          <w:trHeight w:val="240"/>
        </w:trPr>
        <w:tc>
          <w:tcPr>
            <w:tcW w:w="720" w:type="dxa"/>
          </w:tcPr>
          <w:p w14:paraId="56E6B893" w14:textId="77777777" w:rsidR="00AA1372" w:rsidRPr="00FF430B" w:rsidRDefault="0003591A" w:rsidP="00196AB4">
            <w:pPr>
              <w:tabs>
                <w:tab w:val="left" w:pos="567"/>
              </w:tabs>
              <w:jc w:val="both"/>
            </w:pPr>
            <w:r w:rsidRPr="00FF430B">
              <w:t>1.</w:t>
            </w:r>
          </w:p>
        </w:tc>
        <w:tc>
          <w:tcPr>
            <w:tcW w:w="4680" w:type="dxa"/>
          </w:tcPr>
          <w:p w14:paraId="6C43B1E5" w14:textId="77777777" w:rsidR="00AA1372" w:rsidRPr="00FF430B" w:rsidRDefault="00AA1372" w:rsidP="00196AB4">
            <w:pPr>
              <w:keepNext/>
              <w:keepLines/>
              <w:tabs>
                <w:tab w:val="left" w:pos="567"/>
              </w:tabs>
              <w:spacing w:before="200"/>
              <w:jc w:val="both"/>
              <w:outlineLvl w:val="2"/>
            </w:pPr>
          </w:p>
        </w:tc>
        <w:tc>
          <w:tcPr>
            <w:tcW w:w="1260" w:type="dxa"/>
          </w:tcPr>
          <w:p w14:paraId="7C0C9DDE" w14:textId="77777777" w:rsidR="00AA1372" w:rsidRPr="00FF430B" w:rsidRDefault="00AA1372" w:rsidP="00196AB4">
            <w:pPr>
              <w:keepNext/>
              <w:keepLines/>
              <w:tabs>
                <w:tab w:val="left" w:pos="567"/>
              </w:tabs>
              <w:spacing w:before="200"/>
              <w:jc w:val="both"/>
              <w:outlineLvl w:val="2"/>
            </w:pPr>
          </w:p>
        </w:tc>
        <w:tc>
          <w:tcPr>
            <w:tcW w:w="1289" w:type="dxa"/>
          </w:tcPr>
          <w:p w14:paraId="0B113B46" w14:textId="77777777" w:rsidR="00AA1372" w:rsidRPr="00FF430B" w:rsidRDefault="00AA1372" w:rsidP="00196AB4">
            <w:pPr>
              <w:keepNext/>
              <w:keepLines/>
              <w:tabs>
                <w:tab w:val="left" w:pos="567"/>
              </w:tabs>
              <w:spacing w:before="200"/>
              <w:jc w:val="both"/>
              <w:outlineLvl w:val="2"/>
            </w:pPr>
          </w:p>
        </w:tc>
        <w:tc>
          <w:tcPr>
            <w:tcW w:w="1544" w:type="dxa"/>
          </w:tcPr>
          <w:p w14:paraId="2F1B9604" w14:textId="77777777" w:rsidR="00AA1372" w:rsidRPr="00FF430B" w:rsidRDefault="00AA1372" w:rsidP="00196AB4">
            <w:pPr>
              <w:keepNext/>
              <w:keepLines/>
              <w:tabs>
                <w:tab w:val="left" w:pos="567"/>
              </w:tabs>
              <w:spacing w:before="200"/>
              <w:jc w:val="both"/>
              <w:outlineLvl w:val="2"/>
            </w:pPr>
          </w:p>
        </w:tc>
      </w:tr>
      <w:tr w:rsidR="00AA1372" w:rsidRPr="00EC30C2" w14:paraId="257D7955" w14:textId="77777777" w:rsidTr="00233538">
        <w:trPr>
          <w:trHeight w:val="240"/>
        </w:trPr>
        <w:tc>
          <w:tcPr>
            <w:tcW w:w="720" w:type="dxa"/>
          </w:tcPr>
          <w:p w14:paraId="315CC877" w14:textId="77777777" w:rsidR="00AA1372" w:rsidRPr="00FF430B" w:rsidRDefault="0003591A" w:rsidP="00196AB4">
            <w:pPr>
              <w:tabs>
                <w:tab w:val="left" w:pos="567"/>
              </w:tabs>
              <w:jc w:val="both"/>
            </w:pPr>
            <w:r w:rsidRPr="00FF430B">
              <w:t>2.</w:t>
            </w:r>
          </w:p>
        </w:tc>
        <w:tc>
          <w:tcPr>
            <w:tcW w:w="4680" w:type="dxa"/>
          </w:tcPr>
          <w:p w14:paraId="4F83405E" w14:textId="77777777" w:rsidR="00AA1372" w:rsidRPr="00FF430B" w:rsidRDefault="00AA1372" w:rsidP="00196AB4">
            <w:pPr>
              <w:keepNext/>
              <w:keepLines/>
              <w:tabs>
                <w:tab w:val="left" w:pos="567"/>
              </w:tabs>
              <w:spacing w:before="200"/>
              <w:jc w:val="both"/>
              <w:outlineLvl w:val="2"/>
            </w:pPr>
          </w:p>
        </w:tc>
        <w:tc>
          <w:tcPr>
            <w:tcW w:w="1260" w:type="dxa"/>
          </w:tcPr>
          <w:p w14:paraId="79492665" w14:textId="77777777" w:rsidR="00AA1372" w:rsidRPr="00FF430B" w:rsidRDefault="00AA1372" w:rsidP="00196AB4">
            <w:pPr>
              <w:keepNext/>
              <w:keepLines/>
              <w:tabs>
                <w:tab w:val="left" w:pos="567"/>
              </w:tabs>
              <w:spacing w:before="200"/>
              <w:jc w:val="both"/>
              <w:outlineLvl w:val="2"/>
            </w:pPr>
          </w:p>
        </w:tc>
        <w:tc>
          <w:tcPr>
            <w:tcW w:w="1289" w:type="dxa"/>
          </w:tcPr>
          <w:p w14:paraId="0652DF24" w14:textId="77777777" w:rsidR="00AA1372" w:rsidRPr="00FF430B" w:rsidRDefault="00AA1372" w:rsidP="00196AB4">
            <w:pPr>
              <w:keepNext/>
              <w:keepLines/>
              <w:tabs>
                <w:tab w:val="left" w:pos="567"/>
              </w:tabs>
              <w:spacing w:before="200"/>
              <w:jc w:val="both"/>
              <w:outlineLvl w:val="2"/>
            </w:pPr>
          </w:p>
        </w:tc>
        <w:tc>
          <w:tcPr>
            <w:tcW w:w="1544" w:type="dxa"/>
          </w:tcPr>
          <w:p w14:paraId="344711AA" w14:textId="77777777" w:rsidR="00AA1372" w:rsidRPr="00FF430B" w:rsidRDefault="00AA1372" w:rsidP="00196AB4">
            <w:pPr>
              <w:keepNext/>
              <w:keepLines/>
              <w:tabs>
                <w:tab w:val="left" w:pos="567"/>
              </w:tabs>
              <w:spacing w:before="200"/>
              <w:jc w:val="both"/>
              <w:outlineLvl w:val="2"/>
            </w:pPr>
          </w:p>
        </w:tc>
      </w:tr>
      <w:tr w:rsidR="00AA1372" w:rsidRPr="00EC30C2" w14:paraId="66311847" w14:textId="77777777" w:rsidTr="00233538">
        <w:trPr>
          <w:trHeight w:val="240"/>
        </w:trPr>
        <w:tc>
          <w:tcPr>
            <w:tcW w:w="720" w:type="dxa"/>
          </w:tcPr>
          <w:p w14:paraId="59A46BCC" w14:textId="77777777" w:rsidR="00AA1372" w:rsidRPr="00FF430B" w:rsidRDefault="0003591A" w:rsidP="00196AB4">
            <w:pPr>
              <w:tabs>
                <w:tab w:val="left" w:pos="567"/>
              </w:tabs>
              <w:jc w:val="both"/>
            </w:pPr>
            <w:r w:rsidRPr="00FF430B">
              <w:t>3.</w:t>
            </w:r>
          </w:p>
        </w:tc>
        <w:tc>
          <w:tcPr>
            <w:tcW w:w="4680" w:type="dxa"/>
          </w:tcPr>
          <w:p w14:paraId="13C85A9D" w14:textId="77777777" w:rsidR="00AA1372" w:rsidRPr="00FF430B" w:rsidRDefault="00AA1372" w:rsidP="00196AB4">
            <w:pPr>
              <w:keepNext/>
              <w:keepLines/>
              <w:tabs>
                <w:tab w:val="left" w:pos="567"/>
              </w:tabs>
              <w:spacing w:before="200"/>
              <w:jc w:val="both"/>
              <w:outlineLvl w:val="2"/>
            </w:pPr>
          </w:p>
        </w:tc>
        <w:tc>
          <w:tcPr>
            <w:tcW w:w="1260" w:type="dxa"/>
          </w:tcPr>
          <w:p w14:paraId="0848E2EC" w14:textId="77777777" w:rsidR="00AA1372" w:rsidRPr="00FF430B" w:rsidRDefault="00AA1372" w:rsidP="00196AB4">
            <w:pPr>
              <w:keepNext/>
              <w:keepLines/>
              <w:tabs>
                <w:tab w:val="left" w:pos="567"/>
              </w:tabs>
              <w:spacing w:before="200"/>
              <w:jc w:val="both"/>
              <w:outlineLvl w:val="2"/>
            </w:pPr>
          </w:p>
        </w:tc>
        <w:tc>
          <w:tcPr>
            <w:tcW w:w="1289" w:type="dxa"/>
          </w:tcPr>
          <w:p w14:paraId="6F363FD0" w14:textId="77777777" w:rsidR="00AA1372" w:rsidRPr="00FF430B" w:rsidRDefault="00AA1372" w:rsidP="00196AB4">
            <w:pPr>
              <w:keepNext/>
              <w:keepLines/>
              <w:tabs>
                <w:tab w:val="left" w:pos="567"/>
              </w:tabs>
              <w:spacing w:before="200"/>
              <w:jc w:val="both"/>
              <w:outlineLvl w:val="2"/>
            </w:pPr>
          </w:p>
        </w:tc>
        <w:tc>
          <w:tcPr>
            <w:tcW w:w="1544" w:type="dxa"/>
          </w:tcPr>
          <w:p w14:paraId="0F3B04BA" w14:textId="77777777" w:rsidR="00AA1372" w:rsidRPr="00FF430B" w:rsidRDefault="00AA1372" w:rsidP="00196AB4">
            <w:pPr>
              <w:keepNext/>
              <w:keepLines/>
              <w:tabs>
                <w:tab w:val="left" w:pos="567"/>
              </w:tabs>
              <w:spacing w:before="200"/>
              <w:jc w:val="both"/>
              <w:outlineLvl w:val="2"/>
            </w:pPr>
          </w:p>
        </w:tc>
      </w:tr>
      <w:tr w:rsidR="00AA1372" w:rsidRPr="00EC30C2" w14:paraId="4A39FBD0" w14:textId="77777777" w:rsidTr="00233538">
        <w:trPr>
          <w:trHeight w:val="240"/>
        </w:trPr>
        <w:tc>
          <w:tcPr>
            <w:tcW w:w="720" w:type="dxa"/>
          </w:tcPr>
          <w:p w14:paraId="047D4B4A" w14:textId="77777777" w:rsidR="00AA1372" w:rsidRPr="00FF430B" w:rsidRDefault="0003591A" w:rsidP="00196AB4">
            <w:pPr>
              <w:tabs>
                <w:tab w:val="left" w:pos="567"/>
              </w:tabs>
              <w:jc w:val="both"/>
            </w:pPr>
            <w:r w:rsidRPr="00FF430B">
              <w:t>.</w:t>
            </w:r>
          </w:p>
        </w:tc>
        <w:tc>
          <w:tcPr>
            <w:tcW w:w="4680" w:type="dxa"/>
          </w:tcPr>
          <w:p w14:paraId="55BE1426" w14:textId="77777777" w:rsidR="00AA1372" w:rsidRPr="00FF430B" w:rsidRDefault="00AA1372" w:rsidP="00196AB4">
            <w:pPr>
              <w:keepNext/>
              <w:keepLines/>
              <w:tabs>
                <w:tab w:val="left" w:pos="567"/>
              </w:tabs>
              <w:spacing w:before="200"/>
              <w:jc w:val="both"/>
              <w:outlineLvl w:val="2"/>
            </w:pPr>
          </w:p>
        </w:tc>
        <w:tc>
          <w:tcPr>
            <w:tcW w:w="1260" w:type="dxa"/>
          </w:tcPr>
          <w:p w14:paraId="7817CD78" w14:textId="77777777" w:rsidR="00AA1372" w:rsidRPr="00FF430B" w:rsidRDefault="00AA1372" w:rsidP="00196AB4">
            <w:pPr>
              <w:keepNext/>
              <w:keepLines/>
              <w:tabs>
                <w:tab w:val="left" w:pos="567"/>
              </w:tabs>
              <w:spacing w:before="200"/>
              <w:jc w:val="both"/>
              <w:outlineLvl w:val="2"/>
            </w:pPr>
          </w:p>
        </w:tc>
        <w:tc>
          <w:tcPr>
            <w:tcW w:w="1289" w:type="dxa"/>
          </w:tcPr>
          <w:p w14:paraId="4432625D" w14:textId="77777777" w:rsidR="00AA1372" w:rsidRPr="00FF430B" w:rsidRDefault="00AA1372" w:rsidP="00196AB4">
            <w:pPr>
              <w:keepNext/>
              <w:keepLines/>
              <w:tabs>
                <w:tab w:val="left" w:pos="567"/>
              </w:tabs>
              <w:spacing w:before="200"/>
              <w:jc w:val="both"/>
              <w:outlineLvl w:val="2"/>
            </w:pPr>
          </w:p>
        </w:tc>
        <w:tc>
          <w:tcPr>
            <w:tcW w:w="1544" w:type="dxa"/>
          </w:tcPr>
          <w:p w14:paraId="5BF467AB" w14:textId="77777777" w:rsidR="00AA1372" w:rsidRPr="00FF430B" w:rsidRDefault="00AA1372" w:rsidP="00196AB4">
            <w:pPr>
              <w:keepNext/>
              <w:keepLines/>
              <w:tabs>
                <w:tab w:val="left" w:pos="567"/>
              </w:tabs>
              <w:spacing w:before="200"/>
              <w:jc w:val="both"/>
              <w:outlineLvl w:val="2"/>
            </w:pPr>
          </w:p>
        </w:tc>
      </w:tr>
      <w:tr w:rsidR="00AA1372" w:rsidRPr="00EC30C2" w14:paraId="15093362" w14:textId="77777777" w:rsidTr="00233538">
        <w:trPr>
          <w:trHeight w:val="240"/>
        </w:trPr>
        <w:tc>
          <w:tcPr>
            <w:tcW w:w="720" w:type="dxa"/>
          </w:tcPr>
          <w:p w14:paraId="2D7E3B99" w14:textId="77777777" w:rsidR="00AA1372" w:rsidRPr="00FF430B" w:rsidRDefault="00AA1372" w:rsidP="00196AB4">
            <w:pPr>
              <w:keepNext/>
              <w:keepLines/>
              <w:tabs>
                <w:tab w:val="left" w:pos="567"/>
              </w:tabs>
              <w:spacing w:before="200"/>
              <w:jc w:val="both"/>
              <w:outlineLvl w:val="2"/>
            </w:pPr>
          </w:p>
        </w:tc>
        <w:tc>
          <w:tcPr>
            <w:tcW w:w="4680" w:type="dxa"/>
          </w:tcPr>
          <w:p w14:paraId="5EC118AC" w14:textId="77777777" w:rsidR="00AA1372" w:rsidRPr="00FF430B" w:rsidRDefault="00AA1372" w:rsidP="00196AB4">
            <w:pPr>
              <w:keepNext/>
              <w:keepLines/>
              <w:tabs>
                <w:tab w:val="left" w:pos="567"/>
              </w:tabs>
              <w:spacing w:before="200"/>
              <w:jc w:val="both"/>
              <w:outlineLvl w:val="2"/>
            </w:pPr>
          </w:p>
        </w:tc>
        <w:tc>
          <w:tcPr>
            <w:tcW w:w="1260" w:type="dxa"/>
          </w:tcPr>
          <w:p w14:paraId="30DC7240" w14:textId="77777777" w:rsidR="00AA1372" w:rsidRPr="00FF430B" w:rsidRDefault="00AA1372" w:rsidP="00196AB4">
            <w:pPr>
              <w:keepNext/>
              <w:keepLines/>
              <w:tabs>
                <w:tab w:val="left" w:pos="567"/>
              </w:tabs>
              <w:spacing w:before="200"/>
              <w:jc w:val="both"/>
              <w:outlineLvl w:val="2"/>
            </w:pPr>
          </w:p>
        </w:tc>
        <w:tc>
          <w:tcPr>
            <w:tcW w:w="1289" w:type="dxa"/>
          </w:tcPr>
          <w:p w14:paraId="1417CD15" w14:textId="77777777" w:rsidR="00AA1372" w:rsidRPr="00FF430B" w:rsidRDefault="00AA1372" w:rsidP="00196AB4">
            <w:pPr>
              <w:keepNext/>
              <w:keepLines/>
              <w:tabs>
                <w:tab w:val="left" w:pos="567"/>
              </w:tabs>
              <w:spacing w:before="200"/>
              <w:jc w:val="both"/>
              <w:outlineLvl w:val="2"/>
            </w:pPr>
          </w:p>
        </w:tc>
        <w:tc>
          <w:tcPr>
            <w:tcW w:w="1544" w:type="dxa"/>
          </w:tcPr>
          <w:p w14:paraId="70234B35" w14:textId="77777777" w:rsidR="00AA1372" w:rsidRPr="00FF430B" w:rsidRDefault="00AA1372" w:rsidP="00196AB4">
            <w:pPr>
              <w:keepNext/>
              <w:keepLines/>
              <w:tabs>
                <w:tab w:val="left" w:pos="567"/>
              </w:tabs>
              <w:spacing w:before="200"/>
              <w:jc w:val="both"/>
              <w:outlineLvl w:val="2"/>
            </w:pPr>
          </w:p>
        </w:tc>
      </w:tr>
      <w:tr w:rsidR="00AA1372" w:rsidRPr="00EC30C2" w14:paraId="6AD69F81" w14:textId="77777777" w:rsidTr="00233538">
        <w:trPr>
          <w:trHeight w:val="240"/>
        </w:trPr>
        <w:tc>
          <w:tcPr>
            <w:tcW w:w="720" w:type="dxa"/>
          </w:tcPr>
          <w:p w14:paraId="1D04E549" w14:textId="77777777" w:rsidR="00AA1372" w:rsidRPr="00FF430B" w:rsidRDefault="0003591A" w:rsidP="00196AB4">
            <w:pPr>
              <w:tabs>
                <w:tab w:val="left" w:pos="567"/>
              </w:tabs>
              <w:jc w:val="both"/>
            </w:pPr>
            <w:r w:rsidRPr="00FF430B">
              <w:t>n</w:t>
            </w:r>
          </w:p>
        </w:tc>
        <w:tc>
          <w:tcPr>
            <w:tcW w:w="4680" w:type="dxa"/>
          </w:tcPr>
          <w:p w14:paraId="5FDCDB36" w14:textId="77777777" w:rsidR="00AA1372" w:rsidRPr="00FF430B" w:rsidRDefault="00AA1372" w:rsidP="00196AB4">
            <w:pPr>
              <w:keepNext/>
              <w:keepLines/>
              <w:tabs>
                <w:tab w:val="left" w:pos="567"/>
              </w:tabs>
              <w:spacing w:before="200"/>
              <w:jc w:val="both"/>
              <w:outlineLvl w:val="2"/>
            </w:pPr>
          </w:p>
        </w:tc>
        <w:tc>
          <w:tcPr>
            <w:tcW w:w="1260" w:type="dxa"/>
          </w:tcPr>
          <w:p w14:paraId="36D2A193" w14:textId="77777777" w:rsidR="00AA1372" w:rsidRPr="00FF430B" w:rsidRDefault="00AA1372" w:rsidP="00196AB4">
            <w:pPr>
              <w:keepNext/>
              <w:keepLines/>
              <w:tabs>
                <w:tab w:val="left" w:pos="567"/>
              </w:tabs>
              <w:spacing w:before="200"/>
              <w:jc w:val="both"/>
              <w:outlineLvl w:val="2"/>
            </w:pPr>
          </w:p>
        </w:tc>
        <w:tc>
          <w:tcPr>
            <w:tcW w:w="1289" w:type="dxa"/>
          </w:tcPr>
          <w:p w14:paraId="498D6103" w14:textId="77777777" w:rsidR="00AA1372" w:rsidRPr="00FF430B" w:rsidRDefault="00AA1372" w:rsidP="00196AB4">
            <w:pPr>
              <w:keepNext/>
              <w:keepLines/>
              <w:tabs>
                <w:tab w:val="left" w:pos="567"/>
              </w:tabs>
              <w:spacing w:before="200"/>
              <w:jc w:val="both"/>
              <w:outlineLvl w:val="2"/>
            </w:pPr>
          </w:p>
        </w:tc>
        <w:tc>
          <w:tcPr>
            <w:tcW w:w="1544" w:type="dxa"/>
          </w:tcPr>
          <w:p w14:paraId="4FCF9D69" w14:textId="77777777" w:rsidR="00AA1372" w:rsidRPr="00FF430B" w:rsidRDefault="00AA1372" w:rsidP="00196AB4">
            <w:pPr>
              <w:keepNext/>
              <w:keepLines/>
              <w:tabs>
                <w:tab w:val="left" w:pos="567"/>
              </w:tabs>
              <w:spacing w:before="200"/>
              <w:jc w:val="both"/>
              <w:outlineLvl w:val="2"/>
            </w:pPr>
          </w:p>
        </w:tc>
      </w:tr>
    </w:tbl>
    <w:p w14:paraId="46B21A50" w14:textId="77777777" w:rsidR="008A6911" w:rsidRPr="00FF430B" w:rsidRDefault="008A6911" w:rsidP="00196AB4">
      <w:pPr>
        <w:jc w:val="both"/>
        <w:rPr>
          <w:rFonts w:eastAsia="PMingLiU"/>
          <w:lang w:eastAsia="zh-CN"/>
        </w:rPr>
      </w:pPr>
    </w:p>
    <w:p w14:paraId="39A8520B" w14:textId="77777777" w:rsidR="0019071C" w:rsidRPr="00FF430B" w:rsidRDefault="0019071C" w:rsidP="00196AB4">
      <w:pPr>
        <w:jc w:val="both"/>
        <w:rPr>
          <w:rFonts w:eastAsia="PMingLiU"/>
          <w:lang w:eastAsia="zh-CN"/>
        </w:rPr>
      </w:pPr>
    </w:p>
    <w:p w14:paraId="096047D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4DAFCBE8"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C2E58D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913674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86EF986" w14:textId="77777777" w:rsidR="00B322B4" w:rsidRPr="00FF430B" w:rsidRDefault="00B322B4" w:rsidP="00B322B4">
      <w:pPr>
        <w:spacing w:after="200" w:line="276" w:lineRule="auto"/>
        <w:jc w:val="center"/>
        <w:rPr>
          <w:rFonts w:eastAsia="PMingLiU"/>
          <w:lang w:eastAsia="zh-CN"/>
        </w:rPr>
      </w:pPr>
      <w:bookmarkStart w:id="59" w:name="_Toc449692113"/>
    </w:p>
    <w:p w14:paraId="24674985" w14:textId="77777777" w:rsidR="002D6E71" w:rsidRPr="00FF430B" w:rsidRDefault="002D6E71" w:rsidP="00B322B4">
      <w:pPr>
        <w:spacing w:line="276" w:lineRule="auto"/>
        <w:jc w:val="center"/>
        <w:rPr>
          <w:rFonts w:eastAsia="PMingLiU"/>
          <w:b/>
          <w:lang w:eastAsia="zh-CN"/>
        </w:rPr>
      </w:pPr>
    </w:p>
    <w:p w14:paraId="297C43DE" w14:textId="77777777" w:rsidR="002D6E71" w:rsidRPr="00FF430B" w:rsidRDefault="002D6E71" w:rsidP="00B322B4">
      <w:pPr>
        <w:spacing w:line="276" w:lineRule="auto"/>
        <w:jc w:val="center"/>
        <w:rPr>
          <w:rFonts w:eastAsia="PMingLiU"/>
          <w:b/>
          <w:lang w:eastAsia="zh-CN"/>
        </w:rPr>
      </w:pPr>
    </w:p>
    <w:p w14:paraId="1F44593E" w14:textId="77777777" w:rsidR="002D6E71" w:rsidRPr="00FF430B" w:rsidRDefault="002D6E71" w:rsidP="00B322B4">
      <w:pPr>
        <w:spacing w:line="276" w:lineRule="auto"/>
        <w:jc w:val="center"/>
        <w:rPr>
          <w:rFonts w:eastAsia="PMingLiU"/>
          <w:b/>
          <w:lang w:eastAsia="zh-CN"/>
        </w:rPr>
      </w:pPr>
    </w:p>
    <w:p w14:paraId="1C205ED7" w14:textId="77777777" w:rsidR="002D6E71" w:rsidRPr="00FF430B" w:rsidRDefault="002D6E71" w:rsidP="00B322B4">
      <w:pPr>
        <w:spacing w:line="276" w:lineRule="auto"/>
        <w:jc w:val="center"/>
        <w:rPr>
          <w:rFonts w:eastAsia="PMingLiU"/>
          <w:b/>
          <w:lang w:eastAsia="zh-CN"/>
        </w:rPr>
      </w:pPr>
    </w:p>
    <w:p w14:paraId="20E3243E" w14:textId="77777777" w:rsidR="002D6E71" w:rsidRPr="00FF430B" w:rsidRDefault="002D6E71" w:rsidP="00B322B4">
      <w:pPr>
        <w:spacing w:line="276" w:lineRule="auto"/>
        <w:jc w:val="center"/>
        <w:rPr>
          <w:rFonts w:eastAsia="PMingLiU"/>
          <w:b/>
          <w:lang w:eastAsia="zh-CN"/>
        </w:rPr>
      </w:pPr>
    </w:p>
    <w:p w14:paraId="44F21299" w14:textId="77777777" w:rsidR="002D6E71" w:rsidRPr="00FF430B" w:rsidRDefault="002D6E71" w:rsidP="00B322B4">
      <w:pPr>
        <w:spacing w:line="276" w:lineRule="auto"/>
        <w:jc w:val="center"/>
        <w:rPr>
          <w:rFonts w:eastAsia="PMingLiU"/>
          <w:b/>
          <w:lang w:eastAsia="zh-CN"/>
        </w:rPr>
      </w:pPr>
    </w:p>
    <w:p w14:paraId="15C05AA4" w14:textId="77777777" w:rsidR="002D6E71" w:rsidRPr="00FF430B" w:rsidRDefault="002D6E71" w:rsidP="00B322B4">
      <w:pPr>
        <w:spacing w:line="276" w:lineRule="auto"/>
        <w:jc w:val="center"/>
        <w:rPr>
          <w:rFonts w:eastAsia="PMingLiU"/>
          <w:b/>
          <w:lang w:eastAsia="zh-CN"/>
        </w:rPr>
      </w:pPr>
    </w:p>
    <w:p w14:paraId="0F61FE01" w14:textId="77777777" w:rsidR="002D6E71" w:rsidRPr="00FF430B" w:rsidRDefault="002D6E71" w:rsidP="00B322B4">
      <w:pPr>
        <w:spacing w:line="276" w:lineRule="auto"/>
        <w:jc w:val="center"/>
        <w:rPr>
          <w:rFonts w:eastAsia="PMingLiU"/>
          <w:b/>
          <w:lang w:eastAsia="zh-CN"/>
        </w:rPr>
      </w:pPr>
    </w:p>
    <w:p w14:paraId="3D5A1739" w14:textId="77777777" w:rsidR="002D6E71" w:rsidRPr="00FF430B" w:rsidRDefault="002D6E71" w:rsidP="00B322B4">
      <w:pPr>
        <w:spacing w:line="276" w:lineRule="auto"/>
        <w:jc w:val="center"/>
        <w:rPr>
          <w:rFonts w:eastAsia="PMingLiU"/>
          <w:b/>
          <w:lang w:eastAsia="zh-CN"/>
        </w:rPr>
      </w:pPr>
    </w:p>
    <w:p w14:paraId="4439BBA6" w14:textId="77777777" w:rsidR="002D6E71" w:rsidRPr="00FF430B" w:rsidRDefault="002D6E71" w:rsidP="00B322B4">
      <w:pPr>
        <w:spacing w:line="276" w:lineRule="auto"/>
        <w:jc w:val="center"/>
        <w:rPr>
          <w:rFonts w:eastAsia="PMingLiU"/>
          <w:b/>
          <w:lang w:eastAsia="zh-CN"/>
        </w:rPr>
      </w:pPr>
    </w:p>
    <w:p w14:paraId="75E0B641" w14:textId="77777777" w:rsidR="002D6E71" w:rsidRPr="00FF430B" w:rsidRDefault="002D6E71" w:rsidP="00B322B4">
      <w:pPr>
        <w:spacing w:line="276" w:lineRule="auto"/>
        <w:jc w:val="center"/>
        <w:rPr>
          <w:rFonts w:eastAsia="PMingLiU"/>
          <w:b/>
          <w:lang w:eastAsia="zh-CN"/>
        </w:rPr>
      </w:pPr>
    </w:p>
    <w:p w14:paraId="48BCCB7B" w14:textId="77777777" w:rsidR="002D6E71" w:rsidRPr="00FF430B" w:rsidRDefault="002D6E71" w:rsidP="00B322B4">
      <w:pPr>
        <w:spacing w:line="276" w:lineRule="auto"/>
        <w:jc w:val="center"/>
        <w:rPr>
          <w:rFonts w:eastAsia="PMingLiU"/>
          <w:b/>
          <w:lang w:eastAsia="zh-CN"/>
        </w:rPr>
      </w:pPr>
    </w:p>
    <w:p w14:paraId="0DD70EDE" w14:textId="77777777" w:rsidR="002D6E71" w:rsidRPr="00FF430B" w:rsidRDefault="002D6E71" w:rsidP="00B322B4">
      <w:pPr>
        <w:spacing w:line="276" w:lineRule="auto"/>
        <w:jc w:val="center"/>
        <w:rPr>
          <w:rFonts w:eastAsia="PMingLiU"/>
          <w:b/>
          <w:lang w:eastAsia="zh-CN"/>
        </w:rPr>
      </w:pPr>
    </w:p>
    <w:p w14:paraId="0E6224AE" w14:textId="77777777" w:rsidR="002D6E71" w:rsidRPr="00FF430B" w:rsidRDefault="002D6E71" w:rsidP="00B322B4">
      <w:pPr>
        <w:spacing w:line="276" w:lineRule="auto"/>
        <w:jc w:val="center"/>
        <w:rPr>
          <w:rFonts w:eastAsia="PMingLiU"/>
          <w:b/>
          <w:lang w:eastAsia="zh-CN"/>
        </w:rPr>
      </w:pPr>
    </w:p>
    <w:p w14:paraId="6625EC5E" w14:textId="77777777" w:rsidR="000E4D7D" w:rsidRPr="00FF430B" w:rsidRDefault="000E4D7D" w:rsidP="00B322B4">
      <w:pPr>
        <w:spacing w:line="276" w:lineRule="auto"/>
        <w:jc w:val="center"/>
        <w:rPr>
          <w:rFonts w:eastAsia="PMingLiU"/>
          <w:b/>
          <w:lang w:eastAsia="zh-CN"/>
        </w:rPr>
      </w:pPr>
    </w:p>
    <w:p w14:paraId="57E9C516" w14:textId="77777777" w:rsidR="000E4D7D" w:rsidRPr="00FF430B" w:rsidRDefault="000E4D7D" w:rsidP="00B322B4">
      <w:pPr>
        <w:spacing w:line="276" w:lineRule="auto"/>
        <w:jc w:val="center"/>
        <w:rPr>
          <w:rFonts w:eastAsia="PMingLiU"/>
          <w:b/>
          <w:lang w:eastAsia="zh-CN"/>
        </w:rPr>
      </w:pPr>
    </w:p>
    <w:p w14:paraId="3E3ACF4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712DF0E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A7F3379" w14:textId="77777777" w:rsidR="00BA7FF4" w:rsidRPr="00FF430B" w:rsidRDefault="00BA7FF4" w:rsidP="00BA7FF4">
      <w:pPr>
        <w:jc w:val="right"/>
        <w:rPr>
          <w:noProof w:val="0"/>
        </w:rPr>
      </w:pPr>
      <w:r w:rsidRPr="00FF430B">
        <w:rPr>
          <w:noProof w:val="0"/>
        </w:rPr>
        <w:t>din “____” ________ 20___</w:t>
      </w:r>
    </w:p>
    <w:p w14:paraId="4CE657F0" w14:textId="77777777" w:rsidR="002D6E71" w:rsidRPr="00FF430B" w:rsidRDefault="002D6E71" w:rsidP="00B322B4">
      <w:pPr>
        <w:spacing w:line="276" w:lineRule="auto"/>
        <w:jc w:val="center"/>
        <w:rPr>
          <w:rFonts w:eastAsia="PMingLiU"/>
          <w:b/>
          <w:lang w:eastAsia="zh-CN"/>
        </w:rPr>
      </w:pPr>
    </w:p>
    <w:p w14:paraId="3BC867C2" w14:textId="77777777" w:rsidR="002D6E71" w:rsidRPr="00FF430B" w:rsidRDefault="002D6E71" w:rsidP="00B322B4">
      <w:pPr>
        <w:spacing w:line="276" w:lineRule="auto"/>
        <w:jc w:val="center"/>
        <w:rPr>
          <w:rFonts w:eastAsia="PMingLiU"/>
          <w:b/>
          <w:lang w:eastAsia="zh-CN"/>
        </w:rPr>
      </w:pPr>
    </w:p>
    <w:bookmarkEnd w:id="59"/>
    <w:p w14:paraId="12414197" w14:textId="77777777" w:rsidR="00316C81" w:rsidRPr="00FF430B" w:rsidRDefault="00316C81" w:rsidP="00B322B4">
      <w:pPr>
        <w:spacing w:line="276" w:lineRule="auto"/>
        <w:jc w:val="center"/>
        <w:rPr>
          <w:rFonts w:eastAsia="PMingLiU"/>
          <w:b/>
          <w:noProof w:val="0"/>
          <w:lang w:eastAsia="zh-CN"/>
        </w:rPr>
      </w:pPr>
    </w:p>
    <w:p w14:paraId="6C7DF59A"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3743F42E"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4FB5D7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EC30C2" w14:paraId="425D85CB" w14:textId="77777777" w:rsidTr="00233538">
        <w:trPr>
          <w:cantSplit/>
          <w:trHeight w:val="1942"/>
        </w:trPr>
        <w:tc>
          <w:tcPr>
            <w:tcW w:w="273" w:type="pct"/>
            <w:vAlign w:val="center"/>
          </w:tcPr>
          <w:p w14:paraId="7A3D15AF" w14:textId="77777777" w:rsidR="00AA1372" w:rsidRPr="00FF430B" w:rsidRDefault="00AA1372" w:rsidP="00196AB4">
            <w:pPr>
              <w:tabs>
                <w:tab w:val="left" w:pos="567"/>
              </w:tabs>
              <w:jc w:val="center"/>
              <w:rPr>
                <w:b/>
                <w:bCs/>
              </w:rPr>
            </w:pPr>
          </w:p>
          <w:p w14:paraId="1475E605" w14:textId="77777777" w:rsidR="00AA1372" w:rsidRPr="00FF430B" w:rsidRDefault="0003591A" w:rsidP="00196AB4">
            <w:pPr>
              <w:tabs>
                <w:tab w:val="left" w:pos="567"/>
              </w:tabs>
              <w:jc w:val="center"/>
              <w:rPr>
                <w:b/>
                <w:bCs/>
              </w:rPr>
            </w:pPr>
            <w:r w:rsidRPr="00FF430B">
              <w:rPr>
                <w:b/>
                <w:bCs/>
              </w:rPr>
              <w:t>Nr.</w:t>
            </w:r>
          </w:p>
          <w:p w14:paraId="0A0602A5"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23A02998" w14:textId="77777777" w:rsidR="00AA1372" w:rsidRPr="00FF430B" w:rsidRDefault="00AA1372" w:rsidP="008A6911">
            <w:pPr>
              <w:tabs>
                <w:tab w:val="left" w:pos="567"/>
                <w:tab w:val="left" w:pos="1134"/>
              </w:tabs>
              <w:ind w:left="360"/>
              <w:jc w:val="center"/>
              <w:outlineLvl w:val="0"/>
              <w:rPr>
                <w:b/>
                <w:bCs/>
              </w:rPr>
            </w:pPr>
          </w:p>
          <w:p w14:paraId="526861CB"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097C7DB8" w14:textId="77777777" w:rsidR="00AA1372" w:rsidRPr="00FF430B" w:rsidRDefault="00AA1372" w:rsidP="008A6911">
            <w:pPr>
              <w:tabs>
                <w:tab w:val="left" w:pos="567"/>
                <w:tab w:val="left" w:pos="1134"/>
              </w:tabs>
              <w:ind w:left="360"/>
              <w:jc w:val="center"/>
              <w:outlineLvl w:val="0"/>
              <w:rPr>
                <w:b/>
                <w:bCs/>
              </w:rPr>
            </w:pPr>
          </w:p>
          <w:p w14:paraId="07EFAE93"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1108EFC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1EE29B5A"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66E962C" w14:textId="77777777" w:rsidR="00AA1372" w:rsidRPr="00FF430B" w:rsidRDefault="0003591A" w:rsidP="00196AB4">
            <w:pPr>
              <w:tabs>
                <w:tab w:val="left" w:pos="567"/>
              </w:tabs>
              <w:jc w:val="center"/>
              <w:rPr>
                <w:b/>
                <w:bCs/>
              </w:rPr>
            </w:pPr>
            <w:r w:rsidRPr="00FF430B">
              <w:rPr>
                <w:b/>
                <w:bCs/>
              </w:rPr>
              <w:t>Numărul certificatului de atestare</w:t>
            </w:r>
          </w:p>
          <w:p w14:paraId="0B8404F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62BEDEED" w14:textId="77777777" w:rsidR="00AA1372" w:rsidRPr="00FF430B" w:rsidRDefault="00AA1372" w:rsidP="008A6911">
            <w:pPr>
              <w:tabs>
                <w:tab w:val="left" w:pos="567"/>
                <w:tab w:val="left" w:pos="1134"/>
              </w:tabs>
              <w:ind w:left="360"/>
              <w:jc w:val="center"/>
              <w:outlineLvl w:val="0"/>
              <w:rPr>
                <w:b/>
                <w:bCs/>
              </w:rPr>
            </w:pPr>
          </w:p>
          <w:p w14:paraId="4F7B2594" w14:textId="77777777" w:rsidR="00AA1372" w:rsidRPr="00FF430B" w:rsidRDefault="00AA1372" w:rsidP="008A6911">
            <w:pPr>
              <w:tabs>
                <w:tab w:val="left" w:pos="567"/>
                <w:tab w:val="left" w:pos="1134"/>
              </w:tabs>
              <w:ind w:left="360"/>
              <w:jc w:val="center"/>
              <w:outlineLvl w:val="0"/>
              <w:rPr>
                <w:b/>
                <w:bCs/>
              </w:rPr>
            </w:pPr>
          </w:p>
        </w:tc>
      </w:tr>
      <w:tr w:rsidR="00AA1372" w:rsidRPr="00EC30C2" w14:paraId="5F19C996" w14:textId="77777777" w:rsidTr="00233538">
        <w:trPr>
          <w:cantSplit/>
          <w:trHeight w:val="320"/>
        </w:trPr>
        <w:tc>
          <w:tcPr>
            <w:tcW w:w="273" w:type="pct"/>
          </w:tcPr>
          <w:p w14:paraId="18E28D39" w14:textId="77777777" w:rsidR="00AA1372" w:rsidRPr="00FF430B" w:rsidRDefault="00AA1372" w:rsidP="008A6911">
            <w:pPr>
              <w:tabs>
                <w:tab w:val="left" w:pos="567"/>
                <w:tab w:val="left" w:pos="1134"/>
              </w:tabs>
              <w:ind w:left="360"/>
              <w:jc w:val="both"/>
              <w:outlineLvl w:val="0"/>
              <w:rPr>
                <w:b/>
                <w:bCs/>
              </w:rPr>
            </w:pPr>
          </w:p>
        </w:tc>
        <w:tc>
          <w:tcPr>
            <w:tcW w:w="727" w:type="pct"/>
          </w:tcPr>
          <w:p w14:paraId="46507A54" w14:textId="77777777" w:rsidR="00AA1372" w:rsidRPr="00FF430B" w:rsidRDefault="0003591A" w:rsidP="00196AB4">
            <w:pPr>
              <w:tabs>
                <w:tab w:val="left" w:pos="567"/>
              </w:tabs>
              <w:jc w:val="both"/>
              <w:rPr>
                <w:b/>
                <w:bCs/>
              </w:rPr>
            </w:pPr>
            <w:r w:rsidRPr="00FF430B">
              <w:rPr>
                <w:b/>
                <w:bCs/>
              </w:rPr>
              <w:t>1</w:t>
            </w:r>
          </w:p>
        </w:tc>
        <w:tc>
          <w:tcPr>
            <w:tcW w:w="1000" w:type="pct"/>
          </w:tcPr>
          <w:p w14:paraId="1871D251" w14:textId="77777777" w:rsidR="00AA1372" w:rsidRPr="00FF430B" w:rsidRDefault="0003591A" w:rsidP="00196AB4">
            <w:pPr>
              <w:tabs>
                <w:tab w:val="left" w:pos="567"/>
              </w:tabs>
              <w:jc w:val="both"/>
              <w:rPr>
                <w:b/>
                <w:bCs/>
              </w:rPr>
            </w:pPr>
            <w:r w:rsidRPr="00FF430B">
              <w:rPr>
                <w:b/>
                <w:bCs/>
              </w:rPr>
              <w:t>2</w:t>
            </w:r>
          </w:p>
        </w:tc>
        <w:tc>
          <w:tcPr>
            <w:tcW w:w="1036" w:type="pct"/>
          </w:tcPr>
          <w:p w14:paraId="619E332F" w14:textId="77777777" w:rsidR="00AA1372" w:rsidRPr="00FF430B" w:rsidRDefault="0003591A" w:rsidP="00196AB4">
            <w:pPr>
              <w:tabs>
                <w:tab w:val="left" w:pos="567"/>
              </w:tabs>
              <w:jc w:val="both"/>
              <w:rPr>
                <w:b/>
                <w:bCs/>
              </w:rPr>
            </w:pPr>
            <w:r w:rsidRPr="00FF430B">
              <w:rPr>
                <w:b/>
                <w:bCs/>
              </w:rPr>
              <w:t>3</w:t>
            </w:r>
          </w:p>
        </w:tc>
        <w:tc>
          <w:tcPr>
            <w:tcW w:w="1056" w:type="pct"/>
          </w:tcPr>
          <w:p w14:paraId="0D1E700A" w14:textId="77777777" w:rsidR="00AA1372" w:rsidRPr="00FF430B" w:rsidRDefault="0003591A" w:rsidP="00196AB4">
            <w:pPr>
              <w:tabs>
                <w:tab w:val="left" w:pos="567"/>
              </w:tabs>
              <w:jc w:val="both"/>
              <w:rPr>
                <w:b/>
                <w:bCs/>
              </w:rPr>
            </w:pPr>
            <w:r w:rsidRPr="00FF430B">
              <w:rPr>
                <w:b/>
                <w:bCs/>
              </w:rPr>
              <w:t>4</w:t>
            </w:r>
          </w:p>
        </w:tc>
        <w:tc>
          <w:tcPr>
            <w:tcW w:w="908" w:type="pct"/>
          </w:tcPr>
          <w:p w14:paraId="63BCDA91" w14:textId="77777777" w:rsidR="00AA1372" w:rsidRPr="00FF430B" w:rsidRDefault="008A6911" w:rsidP="008A6911">
            <w:pPr>
              <w:tabs>
                <w:tab w:val="left" w:pos="567"/>
              </w:tabs>
              <w:jc w:val="both"/>
              <w:rPr>
                <w:b/>
                <w:bCs/>
              </w:rPr>
            </w:pPr>
            <w:r w:rsidRPr="00FF430B">
              <w:rPr>
                <w:b/>
                <w:bCs/>
              </w:rPr>
              <w:t>5</w:t>
            </w:r>
          </w:p>
        </w:tc>
      </w:tr>
      <w:tr w:rsidR="00AA1372" w:rsidRPr="00EC30C2" w14:paraId="141492D2" w14:textId="77777777" w:rsidTr="00233538">
        <w:trPr>
          <w:cantSplit/>
          <w:trHeight w:val="140"/>
        </w:trPr>
        <w:tc>
          <w:tcPr>
            <w:tcW w:w="273" w:type="pct"/>
          </w:tcPr>
          <w:p w14:paraId="7B576252" w14:textId="77777777" w:rsidR="00AA1372" w:rsidRPr="00FF430B" w:rsidRDefault="00AA1372" w:rsidP="00196AB4">
            <w:pPr>
              <w:keepNext/>
              <w:keepLines/>
              <w:tabs>
                <w:tab w:val="left" w:pos="567"/>
              </w:tabs>
              <w:spacing w:before="200"/>
              <w:jc w:val="both"/>
              <w:outlineLvl w:val="2"/>
              <w:rPr>
                <w:bCs/>
              </w:rPr>
            </w:pPr>
          </w:p>
        </w:tc>
        <w:tc>
          <w:tcPr>
            <w:tcW w:w="727" w:type="pct"/>
          </w:tcPr>
          <w:p w14:paraId="6263D408" w14:textId="77777777" w:rsidR="00AA1372" w:rsidRPr="00FF430B" w:rsidRDefault="00AA1372" w:rsidP="005B24DA">
            <w:pPr>
              <w:tabs>
                <w:tab w:val="left" w:pos="567"/>
              </w:tabs>
              <w:jc w:val="both"/>
              <w:rPr>
                <w:bCs/>
              </w:rPr>
            </w:pPr>
          </w:p>
        </w:tc>
        <w:tc>
          <w:tcPr>
            <w:tcW w:w="1000" w:type="pct"/>
          </w:tcPr>
          <w:p w14:paraId="2ACA14A5" w14:textId="77777777" w:rsidR="00AA1372" w:rsidRPr="00FF430B" w:rsidRDefault="00AA1372" w:rsidP="00196AB4">
            <w:pPr>
              <w:keepNext/>
              <w:keepLines/>
              <w:tabs>
                <w:tab w:val="left" w:pos="567"/>
              </w:tabs>
              <w:spacing w:before="200"/>
              <w:jc w:val="both"/>
              <w:outlineLvl w:val="2"/>
              <w:rPr>
                <w:bCs/>
              </w:rPr>
            </w:pPr>
          </w:p>
        </w:tc>
        <w:tc>
          <w:tcPr>
            <w:tcW w:w="1036" w:type="pct"/>
          </w:tcPr>
          <w:p w14:paraId="2586BA56" w14:textId="77777777" w:rsidR="00AA1372" w:rsidRPr="00FF430B" w:rsidRDefault="00AA1372" w:rsidP="00196AB4">
            <w:pPr>
              <w:keepNext/>
              <w:keepLines/>
              <w:tabs>
                <w:tab w:val="left" w:pos="567"/>
              </w:tabs>
              <w:spacing w:before="200"/>
              <w:jc w:val="both"/>
              <w:outlineLvl w:val="2"/>
              <w:rPr>
                <w:bCs/>
              </w:rPr>
            </w:pPr>
          </w:p>
        </w:tc>
        <w:tc>
          <w:tcPr>
            <w:tcW w:w="1056" w:type="pct"/>
          </w:tcPr>
          <w:p w14:paraId="3CA73827" w14:textId="77777777" w:rsidR="00AA1372" w:rsidRPr="00FF430B" w:rsidRDefault="00AA1372" w:rsidP="00196AB4">
            <w:pPr>
              <w:keepNext/>
              <w:keepLines/>
              <w:tabs>
                <w:tab w:val="left" w:pos="567"/>
              </w:tabs>
              <w:spacing w:before="200"/>
              <w:jc w:val="both"/>
              <w:outlineLvl w:val="2"/>
              <w:rPr>
                <w:bCs/>
              </w:rPr>
            </w:pPr>
          </w:p>
        </w:tc>
        <w:tc>
          <w:tcPr>
            <w:tcW w:w="908" w:type="pct"/>
          </w:tcPr>
          <w:p w14:paraId="762211DF" w14:textId="77777777" w:rsidR="00AA1372" w:rsidRPr="00FF430B" w:rsidRDefault="00AA1372" w:rsidP="00196AB4">
            <w:pPr>
              <w:keepNext/>
              <w:keepLines/>
              <w:tabs>
                <w:tab w:val="left" w:pos="567"/>
              </w:tabs>
              <w:spacing w:before="200"/>
              <w:jc w:val="both"/>
              <w:outlineLvl w:val="2"/>
              <w:rPr>
                <w:bCs/>
              </w:rPr>
            </w:pPr>
          </w:p>
        </w:tc>
      </w:tr>
      <w:tr w:rsidR="009451E2" w:rsidRPr="00EC30C2" w14:paraId="3453BF8D" w14:textId="77777777" w:rsidTr="00233538">
        <w:trPr>
          <w:cantSplit/>
          <w:trHeight w:val="140"/>
        </w:trPr>
        <w:tc>
          <w:tcPr>
            <w:tcW w:w="273" w:type="pct"/>
          </w:tcPr>
          <w:p w14:paraId="74515109" w14:textId="77777777" w:rsidR="009451E2" w:rsidRPr="00FF430B" w:rsidRDefault="009451E2" w:rsidP="00196AB4">
            <w:pPr>
              <w:keepNext/>
              <w:keepLines/>
              <w:tabs>
                <w:tab w:val="left" w:pos="567"/>
              </w:tabs>
              <w:spacing w:before="200"/>
              <w:jc w:val="both"/>
              <w:outlineLvl w:val="2"/>
              <w:rPr>
                <w:bCs/>
              </w:rPr>
            </w:pPr>
          </w:p>
        </w:tc>
        <w:tc>
          <w:tcPr>
            <w:tcW w:w="727" w:type="pct"/>
          </w:tcPr>
          <w:p w14:paraId="6E9EC2CC" w14:textId="77777777" w:rsidR="009451E2" w:rsidRPr="00FF430B" w:rsidRDefault="009451E2" w:rsidP="005B24DA">
            <w:pPr>
              <w:tabs>
                <w:tab w:val="left" w:pos="567"/>
              </w:tabs>
              <w:jc w:val="both"/>
              <w:rPr>
                <w:bCs/>
              </w:rPr>
            </w:pPr>
          </w:p>
        </w:tc>
        <w:tc>
          <w:tcPr>
            <w:tcW w:w="1000" w:type="pct"/>
          </w:tcPr>
          <w:p w14:paraId="5BA4081D" w14:textId="77777777" w:rsidR="009451E2" w:rsidRPr="00FF430B" w:rsidRDefault="009451E2" w:rsidP="00196AB4">
            <w:pPr>
              <w:keepNext/>
              <w:keepLines/>
              <w:tabs>
                <w:tab w:val="left" w:pos="567"/>
              </w:tabs>
              <w:spacing w:before="200"/>
              <w:jc w:val="both"/>
              <w:outlineLvl w:val="2"/>
              <w:rPr>
                <w:bCs/>
              </w:rPr>
            </w:pPr>
          </w:p>
        </w:tc>
        <w:tc>
          <w:tcPr>
            <w:tcW w:w="1036" w:type="pct"/>
          </w:tcPr>
          <w:p w14:paraId="3ED8320D" w14:textId="77777777" w:rsidR="009451E2" w:rsidRPr="00FF430B" w:rsidRDefault="009451E2" w:rsidP="00196AB4">
            <w:pPr>
              <w:keepNext/>
              <w:keepLines/>
              <w:tabs>
                <w:tab w:val="left" w:pos="567"/>
              </w:tabs>
              <w:spacing w:before="200"/>
              <w:jc w:val="both"/>
              <w:outlineLvl w:val="2"/>
              <w:rPr>
                <w:bCs/>
              </w:rPr>
            </w:pPr>
          </w:p>
        </w:tc>
        <w:tc>
          <w:tcPr>
            <w:tcW w:w="1056" w:type="pct"/>
          </w:tcPr>
          <w:p w14:paraId="0704FDAF" w14:textId="77777777" w:rsidR="009451E2" w:rsidRPr="00FF430B" w:rsidRDefault="009451E2" w:rsidP="00196AB4">
            <w:pPr>
              <w:keepNext/>
              <w:keepLines/>
              <w:tabs>
                <w:tab w:val="left" w:pos="567"/>
              </w:tabs>
              <w:spacing w:before="200"/>
              <w:jc w:val="both"/>
              <w:outlineLvl w:val="2"/>
              <w:rPr>
                <w:bCs/>
              </w:rPr>
            </w:pPr>
          </w:p>
        </w:tc>
        <w:tc>
          <w:tcPr>
            <w:tcW w:w="908" w:type="pct"/>
          </w:tcPr>
          <w:p w14:paraId="6584D7B2" w14:textId="77777777" w:rsidR="009451E2" w:rsidRPr="00FF430B" w:rsidRDefault="009451E2" w:rsidP="00196AB4">
            <w:pPr>
              <w:keepNext/>
              <w:keepLines/>
              <w:tabs>
                <w:tab w:val="left" w:pos="567"/>
              </w:tabs>
              <w:spacing w:before="200"/>
              <w:jc w:val="both"/>
              <w:outlineLvl w:val="2"/>
              <w:rPr>
                <w:bCs/>
              </w:rPr>
            </w:pPr>
          </w:p>
        </w:tc>
      </w:tr>
      <w:tr w:rsidR="009451E2" w:rsidRPr="00EC30C2" w14:paraId="70B11A26" w14:textId="77777777" w:rsidTr="00233538">
        <w:trPr>
          <w:cantSplit/>
          <w:trHeight w:val="140"/>
        </w:trPr>
        <w:tc>
          <w:tcPr>
            <w:tcW w:w="273" w:type="pct"/>
          </w:tcPr>
          <w:p w14:paraId="0BE84FAE" w14:textId="77777777" w:rsidR="009451E2" w:rsidRPr="00FF430B" w:rsidRDefault="009451E2" w:rsidP="00196AB4">
            <w:pPr>
              <w:keepNext/>
              <w:keepLines/>
              <w:tabs>
                <w:tab w:val="left" w:pos="567"/>
              </w:tabs>
              <w:spacing w:before="200"/>
              <w:jc w:val="both"/>
              <w:outlineLvl w:val="2"/>
              <w:rPr>
                <w:bCs/>
              </w:rPr>
            </w:pPr>
          </w:p>
        </w:tc>
        <w:tc>
          <w:tcPr>
            <w:tcW w:w="727" w:type="pct"/>
          </w:tcPr>
          <w:p w14:paraId="6A457650" w14:textId="77777777" w:rsidR="009451E2" w:rsidRPr="00FF430B" w:rsidRDefault="009451E2" w:rsidP="00196AB4">
            <w:pPr>
              <w:tabs>
                <w:tab w:val="left" w:pos="567"/>
              </w:tabs>
              <w:jc w:val="both"/>
              <w:rPr>
                <w:bCs/>
              </w:rPr>
            </w:pPr>
          </w:p>
        </w:tc>
        <w:tc>
          <w:tcPr>
            <w:tcW w:w="1000" w:type="pct"/>
          </w:tcPr>
          <w:p w14:paraId="05D8CC6F" w14:textId="77777777" w:rsidR="009451E2" w:rsidRPr="00FF430B" w:rsidRDefault="009451E2" w:rsidP="00196AB4">
            <w:pPr>
              <w:keepNext/>
              <w:keepLines/>
              <w:tabs>
                <w:tab w:val="left" w:pos="567"/>
              </w:tabs>
              <w:spacing w:before="200"/>
              <w:jc w:val="both"/>
              <w:outlineLvl w:val="2"/>
              <w:rPr>
                <w:bCs/>
              </w:rPr>
            </w:pPr>
          </w:p>
        </w:tc>
        <w:tc>
          <w:tcPr>
            <w:tcW w:w="1036" w:type="pct"/>
          </w:tcPr>
          <w:p w14:paraId="69276AFB" w14:textId="77777777" w:rsidR="009451E2" w:rsidRPr="00FF430B" w:rsidRDefault="009451E2" w:rsidP="00196AB4">
            <w:pPr>
              <w:keepNext/>
              <w:keepLines/>
              <w:tabs>
                <w:tab w:val="left" w:pos="567"/>
              </w:tabs>
              <w:spacing w:before="200"/>
              <w:jc w:val="both"/>
              <w:outlineLvl w:val="2"/>
              <w:rPr>
                <w:bCs/>
              </w:rPr>
            </w:pPr>
          </w:p>
        </w:tc>
        <w:tc>
          <w:tcPr>
            <w:tcW w:w="1056" w:type="pct"/>
          </w:tcPr>
          <w:p w14:paraId="284002EA" w14:textId="77777777" w:rsidR="009451E2" w:rsidRPr="00FF430B" w:rsidRDefault="009451E2" w:rsidP="00196AB4">
            <w:pPr>
              <w:keepNext/>
              <w:keepLines/>
              <w:tabs>
                <w:tab w:val="left" w:pos="567"/>
              </w:tabs>
              <w:spacing w:before="200"/>
              <w:jc w:val="both"/>
              <w:outlineLvl w:val="2"/>
              <w:rPr>
                <w:bCs/>
              </w:rPr>
            </w:pPr>
          </w:p>
        </w:tc>
        <w:tc>
          <w:tcPr>
            <w:tcW w:w="908" w:type="pct"/>
          </w:tcPr>
          <w:p w14:paraId="3ABC9BC8" w14:textId="77777777" w:rsidR="009451E2" w:rsidRPr="00FF430B" w:rsidRDefault="009451E2" w:rsidP="00196AB4">
            <w:pPr>
              <w:keepNext/>
              <w:keepLines/>
              <w:tabs>
                <w:tab w:val="left" w:pos="567"/>
              </w:tabs>
              <w:spacing w:before="200"/>
              <w:jc w:val="both"/>
              <w:outlineLvl w:val="2"/>
              <w:rPr>
                <w:bCs/>
              </w:rPr>
            </w:pPr>
          </w:p>
        </w:tc>
      </w:tr>
      <w:tr w:rsidR="00AA1372" w:rsidRPr="00EC30C2" w14:paraId="1C4DEB5D" w14:textId="77777777" w:rsidTr="00233538">
        <w:trPr>
          <w:cantSplit/>
          <w:trHeight w:val="140"/>
        </w:trPr>
        <w:tc>
          <w:tcPr>
            <w:tcW w:w="273" w:type="pct"/>
          </w:tcPr>
          <w:p w14:paraId="5545237B" w14:textId="77777777" w:rsidR="00AA1372" w:rsidRPr="00FF430B" w:rsidRDefault="00AA1372" w:rsidP="00196AB4">
            <w:pPr>
              <w:keepNext/>
              <w:keepLines/>
              <w:tabs>
                <w:tab w:val="left" w:pos="567"/>
              </w:tabs>
              <w:spacing w:before="200"/>
              <w:jc w:val="both"/>
              <w:outlineLvl w:val="2"/>
              <w:rPr>
                <w:bCs/>
              </w:rPr>
            </w:pPr>
          </w:p>
        </w:tc>
        <w:tc>
          <w:tcPr>
            <w:tcW w:w="727" w:type="pct"/>
          </w:tcPr>
          <w:p w14:paraId="586F134D" w14:textId="77777777" w:rsidR="00AA1372" w:rsidRPr="00FF430B" w:rsidRDefault="00AA1372" w:rsidP="00196AB4">
            <w:pPr>
              <w:tabs>
                <w:tab w:val="left" w:pos="567"/>
              </w:tabs>
              <w:jc w:val="both"/>
              <w:rPr>
                <w:bCs/>
              </w:rPr>
            </w:pPr>
          </w:p>
        </w:tc>
        <w:tc>
          <w:tcPr>
            <w:tcW w:w="1000" w:type="pct"/>
          </w:tcPr>
          <w:p w14:paraId="38446736" w14:textId="77777777" w:rsidR="00AA1372" w:rsidRPr="00FF430B" w:rsidRDefault="00AA1372" w:rsidP="00196AB4">
            <w:pPr>
              <w:keepNext/>
              <w:keepLines/>
              <w:tabs>
                <w:tab w:val="left" w:pos="567"/>
              </w:tabs>
              <w:spacing w:before="200"/>
              <w:jc w:val="both"/>
              <w:outlineLvl w:val="2"/>
              <w:rPr>
                <w:bCs/>
              </w:rPr>
            </w:pPr>
          </w:p>
        </w:tc>
        <w:tc>
          <w:tcPr>
            <w:tcW w:w="1036" w:type="pct"/>
          </w:tcPr>
          <w:p w14:paraId="33384E39" w14:textId="77777777" w:rsidR="00AA1372" w:rsidRPr="00FF430B" w:rsidRDefault="00AA1372" w:rsidP="00196AB4">
            <w:pPr>
              <w:keepNext/>
              <w:keepLines/>
              <w:tabs>
                <w:tab w:val="left" w:pos="567"/>
              </w:tabs>
              <w:spacing w:before="200"/>
              <w:jc w:val="both"/>
              <w:outlineLvl w:val="2"/>
              <w:rPr>
                <w:bCs/>
              </w:rPr>
            </w:pPr>
          </w:p>
        </w:tc>
        <w:tc>
          <w:tcPr>
            <w:tcW w:w="1056" w:type="pct"/>
          </w:tcPr>
          <w:p w14:paraId="121D9EC0" w14:textId="77777777" w:rsidR="00AA1372" w:rsidRPr="00FF430B" w:rsidRDefault="00AA1372" w:rsidP="00196AB4">
            <w:pPr>
              <w:keepNext/>
              <w:keepLines/>
              <w:tabs>
                <w:tab w:val="left" w:pos="567"/>
              </w:tabs>
              <w:spacing w:before="200"/>
              <w:jc w:val="both"/>
              <w:outlineLvl w:val="2"/>
              <w:rPr>
                <w:bCs/>
              </w:rPr>
            </w:pPr>
          </w:p>
        </w:tc>
        <w:tc>
          <w:tcPr>
            <w:tcW w:w="908" w:type="pct"/>
          </w:tcPr>
          <w:p w14:paraId="155FEE84" w14:textId="77777777" w:rsidR="00AA1372" w:rsidRPr="00FF430B" w:rsidRDefault="00AA1372" w:rsidP="00196AB4">
            <w:pPr>
              <w:keepNext/>
              <w:keepLines/>
              <w:tabs>
                <w:tab w:val="left" w:pos="567"/>
              </w:tabs>
              <w:spacing w:before="200"/>
              <w:jc w:val="both"/>
              <w:outlineLvl w:val="2"/>
              <w:rPr>
                <w:bCs/>
              </w:rPr>
            </w:pPr>
          </w:p>
        </w:tc>
      </w:tr>
      <w:tr w:rsidR="00AA1372" w:rsidRPr="00EC30C2" w14:paraId="522C86EF" w14:textId="77777777" w:rsidTr="00233538">
        <w:trPr>
          <w:cantSplit/>
          <w:trHeight w:val="1270"/>
        </w:trPr>
        <w:tc>
          <w:tcPr>
            <w:tcW w:w="273" w:type="pct"/>
          </w:tcPr>
          <w:p w14:paraId="744B051B" w14:textId="77777777" w:rsidR="00AA1372" w:rsidRPr="00FF430B" w:rsidRDefault="00AA1372" w:rsidP="00196AB4">
            <w:pPr>
              <w:keepNext/>
              <w:keepLines/>
              <w:tabs>
                <w:tab w:val="left" w:pos="567"/>
              </w:tabs>
              <w:spacing w:before="200"/>
              <w:jc w:val="both"/>
              <w:outlineLvl w:val="2"/>
              <w:rPr>
                <w:bCs/>
              </w:rPr>
            </w:pPr>
          </w:p>
        </w:tc>
        <w:tc>
          <w:tcPr>
            <w:tcW w:w="727" w:type="pct"/>
          </w:tcPr>
          <w:p w14:paraId="7D0FD118" w14:textId="77777777" w:rsidR="00AA1372" w:rsidRPr="00FF430B" w:rsidRDefault="00AA1372" w:rsidP="00196AB4">
            <w:pPr>
              <w:tabs>
                <w:tab w:val="left" w:pos="567"/>
              </w:tabs>
              <w:jc w:val="both"/>
              <w:rPr>
                <w:bCs/>
              </w:rPr>
            </w:pPr>
          </w:p>
        </w:tc>
        <w:tc>
          <w:tcPr>
            <w:tcW w:w="1000" w:type="pct"/>
          </w:tcPr>
          <w:p w14:paraId="62D58253" w14:textId="77777777" w:rsidR="00AA1372" w:rsidRPr="00FF430B" w:rsidRDefault="00AA1372" w:rsidP="00196AB4">
            <w:pPr>
              <w:keepNext/>
              <w:keepLines/>
              <w:tabs>
                <w:tab w:val="left" w:pos="567"/>
              </w:tabs>
              <w:spacing w:before="200"/>
              <w:jc w:val="both"/>
              <w:outlineLvl w:val="2"/>
              <w:rPr>
                <w:bCs/>
              </w:rPr>
            </w:pPr>
          </w:p>
        </w:tc>
        <w:tc>
          <w:tcPr>
            <w:tcW w:w="1036" w:type="pct"/>
          </w:tcPr>
          <w:p w14:paraId="33F586B1" w14:textId="77777777" w:rsidR="00AA1372" w:rsidRPr="00FF430B" w:rsidRDefault="00AA1372" w:rsidP="00196AB4">
            <w:pPr>
              <w:keepNext/>
              <w:keepLines/>
              <w:tabs>
                <w:tab w:val="left" w:pos="567"/>
              </w:tabs>
              <w:spacing w:before="200"/>
              <w:jc w:val="both"/>
              <w:outlineLvl w:val="2"/>
              <w:rPr>
                <w:bCs/>
              </w:rPr>
            </w:pPr>
          </w:p>
        </w:tc>
        <w:tc>
          <w:tcPr>
            <w:tcW w:w="1056" w:type="pct"/>
          </w:tcPr>
          <w:p w14:paraId="6D3CF44A" w14:textId="77777777" w:rsidR="00AA1372" w:rsidRPr="00FF430B" w:rsidRDefault="00AA1372" w:rsidP="00196AB4">
            <w:pPr>
              <w:keepNext/>
              <w:keepLines/>
              <w:tabs>
                <w:tab w:val="left" w:pos="567"/>
              </w:tabs>
              <w:spacing w:before="200"/>
              <w:jc w:val="both"/>
              <w:outlineLvl w:val="2"/>
              <w:rPr>
                <w:bCs/>
              </w:rPr>
            </w:pPr>
          </w:p>
        </w:tc>
        <w:tc>
          <w:tcPr>
            <w:tcW w:w="908" w:type="pct"/>
          </w:tcPr>
          <w:p w14:paraId="5674995E" w14:textId="77777777" w:rsidR="00AA1372" w:rsidRPr="00FF430B" w:rsidRDefault="00AA1372" w:rsidP="00196AB4">
            <w:pPr>
              <w:keepNext/>
              <w:keepLines/>
              <w:tabs>
                <w:tab w:val="left" w:pos="567"/>
              </w:tabs>
              <w:spacing w:before="200"/>
              <w:jc w:val="both"/>
              <w:outlineLvl w:val="2"/>
              <w:rPr>
                <w:bCs/>
              </w:rPr>
            </w:pPr>
          </w:p>
        </w:tc>
      </w:tr>
    </w:tbl>
    <w:p w14:paraId="11416C39" w14:textId="77777777" w:rsidR="008A6911" w:rsidRPr="00FF430B" w:rsidRDefault="008A6911" w:rsidP="00196AB4">
      <w:pPr>
        <w:jc w:val="both"/>
        <w:rPr>
          <w:rFonts w:eastAsia="PMingLiU"/>
          <w:lang w:eastAsia="zh-CN"/>
        </w:rPr>
      </w:pPr>
    </w:p>
    <w:p w14:paraId="15E181AE"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0738A1D1"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2A48BD8"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1D95AACC"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1C618F9" w14:textId="77777777" w:rsidR="004F77F1" w:rsidRPr="00FF430B" w:rsidRDefault="004F77F1" w:rsidP="004F77F1">
      <w:pPr>
        <w:spacing w:after="200" w:line="276" w:lineRule="auto"/>
        <w:rPr>
          <w:rFonts w:eastAsia="PMingLiU"/>
          <w:lang w:eastAsia="zh-CN"/>
        </w:rPr>
      </w:pPr>
      <w:bookmarkStart w:id="60" w:name="_Toc449692114"/>
    </w:p>
    <w:p w14:paraId="77B8B928" w14:textId="77777777" w:rsidR="002D6E71" w:rsidRPr="00FF430B" w:rsidRDefault="002D6E71" w:rsidP="004F77F1">
      <w:pPr>
        <w:spacing w:line="276" w:lineRule="auto"/>
        <w:jc w:val="center"/>
        <w:rPr>
          <w:rFonts w:eastAsia="PMingLiU"/>
          <w:b/>
          <w:lang w:eastAsia="zh-CN"/>
        </w:rPr>
      </w:pPr>
    </w:p>
    <w:p w14:paraId="04A43649" w14:textId="77777777" w:rsidR="002D6E71" w:rsidRPr="00FF430B" w:rsidRDefault="002D6E71" w:rsidP="004F77F1">
      <w:pPr>
        <w:spacing w:line="276" w:lineRule="auto"/>
        <w:jc w:val="center"/>
        <w:rPr>
          <w:rFonts w:eastAsia="PMingLiU"/>
          <w:b/>
          <w:lang w:eastAsia="zh-CN"/>
        </w:rPr>
      </w:pPr>
    </w:p>
    <w:p w14:paraId="2AC340A6" w14:textId="77777777" w:rsidR="002D6E71" w:rsidRPr="00FF430B" w:rsidRDefault="002D6E71" w:rsidP="004F77F1">
      <w:pPr>
        <w:spacing w:line="276" w:lineRule="auto"/>
        <w:jc w:val="center"/>
        <w:rPr>
          <w:rFonts w:eastAsia="PMingLiU"/>
          <w:b/>
          <w:lang w:eastAsia="zh-CN"/>
        </w:rPr>
      </w:pPr>
    </w:p>
    <w:p w14:paraId="1F93E7A4" w14:textId="77777777" w:rsidR="002D6E71" w:rsidRPr="00FF430B" w:rsidRDefault="002D6E71" w:rsidP="004F77F1">
      <w:pPr>
        <w:spacing w:line="276" w:lineRule="auto"/>
        <w:jc w:val="center"/>
        <w:rPr>
          <w:rFonts w:eastAsia="PMingLiU"/>
          <w:b/>
          <w:lang w:eastAsia="zh-CN"/>
        </w:rPr>
      </w:pPr>
    </w:p>
    <w:p w14:paraId="082A2F0F" w14:textId="77777777" w:rsidR="002D6E71" w:rsidRPr="00FF430B" w:rsidRDefault="002D6E71" w:rsidP="004F77F1">
      <w:pPr>
        <w:spacing w:line="276" w:lineRule="auto"/>
        <w:jc w:val="center"/>
        <w:rPr>
          <w:rFonts w:eastAsia="PMingLiU"/>
          <w:b/>
          <w:lang w:eastAsia="zh-CN"/>
        </w:rPr>
      </w:pPr>
    </w:p>
    <w:p w14:paraId="555C19EE" w14:textId="77777777" w:rsidR="002D6E71" w:rsidRPr="00FF430B" w:rsidRDefault="002D6E71" w:rsidP="004F77F1">
      <w:pPr>
        <w:spacing w:line="276" w:lineRule="auto"/>
        <w:jc w:val="center"/>
        <w:rPr>
          <w:rFonts w:eastAsia="PMingLiU"/>
          <w:b/>
          <w:lang w:eastAsia="zh-CN"/>
        </w:rPr>
      </w:pPr>
    </w:p>
    <w:p w14:paraId="495BA43D" w14:textId="77777777" w:rsidR="002D6E71" w:rsidRPr="00FF430B" w:rsidRDefault="002D6E71" w:rsidP="004F77F1">
      <w:pPr>
        <w:spacing w:line="276" w:lineRule="auto"/>
        <w:jc w:val="center"/>
        <w:rPr>
          <w:rFonts w:eastAsia="PMingLiU"/>
          <w:b/>
          <w:lang w:eastAsia="zh-CN"/>
        </w:rPr>
      </w:pPr>
    </w:p>
    <w:p w14:paraId="5BB89DC3" w14:textId="77777777" w:rsidR="002D6E71" w:rsidRPr="00FF430B" w:rsidRDefault="002D6E71" w:rsidP="004F77F1">
      <w:pPr>
        <w:spacing w:line="276" w:lineRule="auto"/>
        <w:jc w:val="center"/>
        <w:rPr>
          <w:rFonts w:eastAsia="PMingLiU"/>
          <w:b/>
          <w:lang w:eastAsia="zh-CN"/>
        </w:rPr>
      </w:pPr>
    </w:p>
    <w:p w14:paraId="5489275E" w14:textId="77777777" w:rsidR="002D6E71" w:rsidRPr="00FF430B" w:rsidRDefault="002D6E71" w:rsidP="004F77F1">
      <w:pPr>
        <w:spacing w:line="276" w:lineRule="auto"/>
        <w:jc w:val="center"/>
        <w:rPr>
          <w:rFonts w:eastAsia="PMingLiU"/>
          <w:b/>
          <w:lang w:eastAsia="zh-CN"/>
        </w:rPr>
      </w:pPr>
    </w:p>
    <w:p w14:paraId="2CB81FB6" w14:textId="77777777" w:rsidR="002D6E71" w:rsidRPr="00FF430B" w:rsidRDefault="002D6E71" w:rsidP="004F77F1">
      <w:pPr>
        <w:spacing w:line="276" w:lineRule="auto"/>
        <w:jc w:val="center"/>
        <w:rPr>
          <w:rFonts w:eastAsia="PMingLiU"/>
          <w:b/>
          <w:lang w:eastAsia="zh-CN"/>
        </w:rPr>
      </w:pPr>
    </w:p>
    <w:p w14:paraId="2EA54570" w14:textId="77777777" w:rsidR="002D6E71" w:rsidRPr="00FF430B" w:rsidRDefault="002D6E71" w:rsidP="004F77F1">
      <w:pPr>
        <w:spacing w:line="276" w:lineRule="auto"/>
        <w:jc w:val="center"/>
        <w:rPr>
          <w:rFonts w:eastAsia="PMingLiU"/>
          <w:b/>
          <w:lang w:eastAsia="zh-CN"/>
        </w:rPr>
      </w:pPr>
    </w:p>
    <w:p w14:paraId="156595A2" w14:textId="77777777" w:rsidR="000E4D7D" w:rsidRPr="00FF430B" w:rsidRDefault="000E4D7D" w:rsidP="004F77F1">
      <w:pPr>
        <w:spacing w:line="276" w:lineRule="auto"/>
        <w:jc w:val="center"/>
        <w:rPr>
          <w:rFonts w:eastAsia="PMingLiU"/>
          <w:b/>
          <w:lang w:eastAsia="zh-CN"/>
        </w:rPr>
      </w:pPr>
    </w:p>
    <w:p w14:paraId="752A2750" w14:textId="77777777" w:rsidR="000E4D7D" w:rsidRPr="00FF430B" w:rsidRDefault="000E4D7D" w:rsidP="004F77F1">
      <w:pPr>
        <w:spacing w:line="276" w:lineRule="auto"/>
        <w:jc w:val="center"/>
        <w:rPr>
          <w:rFonts w:eastAsia="PMingLiU"/>
          <w:b/>
          <w:lang w:eastAsia="zh-CN"/>
        </w:rPr>
      </w:pPr>
    </w:p>
    <w:p w14:paraId="6D33227E" w14:textId="77777777" w:rsidR="000E4D7D" w:rsidRPr="00FF430B" w:rsidRDefault="000E4D7D" w:rsidP="004F77F1">
      <w:pPr>
        <w:spacing w:line="276" w:lineRule="auto"/>
        <w:jc w:val="center"/>
        <w:rPr>
          <w:rFonts w:eastAsia="PMingLiU"/>
          <w:b/>
          <w:lang w:eastAsia="zh-CN"/>
        </w:rPr>
      </w:pPr>
    </w:p>
    <w:p w14:paraId="5DBF347B" w14:textId="77777777" w:rsidR="000E4D7D" w:rsidRPr="00FF430B" w:rsidRDefault="000E4D7D" w:rsidP="004F77F1">
      <w:pPr>
        <w:spacing w:line="276" w:lineRule="auto"/>
        <w:jc w:val="center"/>
        <w:rPr>
          <w:rFonts w:eastAsia="PMingLiU"/>
          <w:b/>
          <w:lang w:eastAsia="zh-CN"/>
        </w:rPr>
      </w:pPr>
    </w:p>
    <w:p w14:paraId="0B4D4481" w14:textId="77777777" w:rsidR="000E4D7D" w:rsidRPr="00FF430B" w:rsidRDefault="000E4D7D" w:rsidP="004F77F1">
      <w:pPr>
        <w:spacing w:line="276" w:lineRule="auto"/>
        <w:jc w:val="center"/>
        <w:rPr>
          <w:rFonts w:eastAsia="PMingLiU"/>
          <w:b/>
          <w:lang w:eastAsia="zh-CN"/>
        </w:rPr>
      </w:pPr>
    </w:p>
    <w:p w14:paraId="2E49B8F8" w14:textId="77777777" w:rsidR="002D6E71" w:rsidRPr="00FF430B" w:rsidRDefault="002D6E71" w:rsidP="00316C81">
      <w:pPr>
        <w:spacing w:after="200" w:line="276" w:lineRule="auto"/>
        <w:jc w:val="center"/>
        <w:rPr>
          <w:rFonts w:eastAsia="PMingLiU"/>
          <w:b/>
          <w:lang w:eastAsia="zh-CN"/>
        </w:rPr>
      </w:pPr>
      <w:bookmarkStart w:id="61" w:name="_Toc449692115"/>
      <w:bookmarkEnd w:id="60"/>
    </w:p>
    <w:bookmarkEnd w:id="61"/>
    <w:p w14:paraId="5D49CD18" w14:textId="77777777" w:rsidR="00F85D58" w:rsidRPr="00FF430B" w:rsidRDefault="00F85D58" w:rsidP="00A1178E">
      <w:pPr>
        <w:tabs>
          <w:tab w:val="left" w:pos="567"/>
        </w:tabs>
        <w:jc w:val="center"/>
        <w:rPr>
          <w:b/>
          <w:color w:val="000000"/>
          <w:w w:val="90"/>
        </w:rPr>
      </w:pPr>
    </w:p>
    <w:p w14:paraId="734E0B1A" w14:textId="77777777" w:rsidR="00B27D8B" w:rsidRPr="00FF430B" w:rsidRDefault="00B27D8B" w:rsidP="000D4488">
      <w:pPr>
        <w:tabs>
          <w:tab w:val="left" w:pos="567"/>
        </w:tabs>
        <w:jc w:val="center"/>
        <w:rPr>
          <w:b/>
          <w:color w:val="000000"/>
          <w:w w:val="90"/>
        </w:rPr>
      </w:pPr>
    </w:p>
    <w:p w14:paraId="140CC82E"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4968373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E1A52A1" w14:textId="77777777" w:rsidR="00BA7FF4" w:rsidRPr="00FF430B" w:rsidRDefault="00BA7FF4" w:rsidP="00BA7FF4">
      <w:pPr>
        <w:jc w:val="right"/>
        <w:rPr>
          <w:noProof w:val="0"/>
        </w:rPr>
      </w:pPr>
      <w:r w:rsidRPr="00FF430B">
        <w:rPr>
          <w:noProof w:val="0"/>
        </w:rPr>
        <w:t>din “____” ________ 20___</w:t>
      </w:r>
    </w:p>
    <w:p w14:paraId="12E0BFAF" w14:textId="77777777" w:rsidR="00B27D8B" w:rsidRPr="00FF430B" w:rsidRDefault="00B27D8B" w:rsidP="00A1178E">
      <w:pPr>
        <w:tabs>
          <w:tab w:val="left" w:pos="567"/>
        </w:tabs>
        <w:jc w:val="center"/>
        <w:rPr>
          <w:b/>
          <w:color w:val="000000"/>
          <w:w w:val="90"/>
        </w:rPr>
      </w:pPr>
    </w:p>
    <w:p w14:paraId="53266434"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2DF119C"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42B344AB"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725E3A66"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23F34993"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475A633E"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19E2F5E"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5C8C0D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03FF22C8"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6DE5F26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29921A0A"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7A44B56" w14:textId="77777777" w:rsidTr="00413218">
        <w:tc>
          <w:tcPr>
            <w:tcW w:w="471" w:type="dxa"/>
          </w:tcPr>
          <w:p w14:paraId="64FDAE6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731864CE"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09E0264E"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772A2E5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841902F"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645323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2018B3AB" w14:textId="77777777" w:rsidTr="00413218">
        <w:trPr>
          <w:trHeight w:val="540"/>
        </w:trPr>
        <w:tc>
          <w:tcPr>
            <w:tcW w:w="471" w:type="dxa"/>
            <w:vMerge w:val="restart"/>
          </w:tcPr>
          <w:p w14:paraId="54EAF6AF"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5068C9C"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774D323B"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78D0169"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277BFC4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5A89EF2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8A9AB2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F94CEEE" w14:textId="77777777" w:rsidTr="00413218">
        <w:trPr>
          <w:trHeight w:val="1380"/>
        </w:trPr>
        <w:tc>
          <w:tcPr>
            <w:tcW w:w="471" w:type="dxa"/>
            <w:vMerge/>
          </w:tcPr>
          <w:p w14:paraId="6EB1642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65D60B4"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7539628"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CB4624A"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7F2B579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CCD45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9DFF3B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B85FDBC" w14:textId="77777777" w:rsidTr="00413218">
        <w:trPr>
          <w:trHeight w:val="420"/>
        </w:trPr>
        <w:tc>
          <w:tcPr>
            <w:tcW w:w="471" w:type="dxa"/>
            <w:vMerge w:val="restart"/>
          </w:tcPr>
          <w:p w14:paraId="5AD33D14"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74DB001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109EFAFA"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3E0EF81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0C88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92996A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182C518A" w14:textId="77777777" w:rsidTr="00413218">
        <w:trPr>
          <w:trHeight w:val="535"/>
        </w:trPr>
        <w:tc>
          <w:tcPr>
            <w:tcW w:w="471" w:type="dxa"/>
            <w:vMerge/>
          </w:tcPr>
          <w:p w14:paraId="2E63C01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3CCB49A"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F396305"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77987FF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0714B8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6BEB3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AE4EBFC" w14:textId="77777777" w:rsidTr="00DA5198">
        <w:trPr>
          <w:trHeight w:val="1770"/>
        </w:trPr>
        <w:tc>
          <w:tcPr>
            <w:tcW w:w="471" w:type="dxa"/>
            <w:vMerge w:val="restart"/>
          </w:tcPr>
          <w:p w14:paraId="7740CE75"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C3D489B"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26171D9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FD6843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39C115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551459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9E8752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5E3EA5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3A288F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D6C3DE6"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2C8F6ACF" w14:textId="77777777" w:rsidR="00F366C7" w:rsidRPr="00FF430B" w:rsidRDefault="000F650B" w:rsidP="00F366C7">
            <w:pPr>
              <w:tabs>
                <w:tab w:val="left" w:pos="567"/>
              </w:tabs>
            </w:pPr>
            <w:r w:rsidRPr="00FF430B">
              <w:t>A.Terasamente, lucrări la structura clădirilor;</w:t>
            </w:r>
          </w:p>
          <w:p w14:paraId="15016144"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70FD2DEA"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3BD75D6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026E16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EA213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BCD5C77" w14:textId="77777777" w:rsidTr="00F40A1C">
        <w:trPr>
          <w:trHeight w:val="1260"/>
        </w:trPr>
        <w:tc>
          <w:tcPr>
            <w:tcW w:w="471" w:type="dxa"/>
            <w:vMerge/>
          </w:tcPr>
          <w:p w14:paraId="2B3DE2C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0311FD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7A056FF"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D365C30"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097B86B7" w14:textId="77777777" w:rsidR="0079357E" w:rsidRPr="00FF430B" w:rsidRDefault="00FD2140" w:rsidP="00DA5198">
            <w:pPr>
              <w:tabs>
                <w:tab w:val="left" w:leader="underscore" w:pos="6465"/>
                <w:tab w:val="right" w:leader="underscore" w:pos="9777"/>
              </w:tabs>
              <w:jc w:val="both"/>
            </w:pPr>
            <w:r w:rsidRPr="00FF430B">
              <w:t xml:space="preserve">B.poduri; </w:t>
            </w:r>
          </w:p>
          <w:p w14:paraId="62EBD5D2"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0C76D41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5B391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4EB8E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755DE009" w14:textId="77777777" w:rsidTr="00F40A1C">
        <w:trPr>
          <w:trHeight w:val="1260"/>
        </w:trPr>
        <w:tc>
          <w:tcPr>
            <w:tcW w:w="471" w:type="dxa"/>
            <w:vMerge/>
          </w:tcPr>
          <w:p w14:paraId="0060FE0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3FD0564"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CC49A6E" w14:textId="77777777" w:rsidR="00F366C7" w:rsidRPr="00FF430B" w:rsidRDefault="00F366C7" w:rsidP="00F366C7">
            <w:pPr>
              <w:tabs>
                <w:tab w:val="left" w:pos="567"/>
              </w:tabs>
              <w:spacing w:line="276" w:lineRule="auto"/>
            </w:pPr>
            <w:r w:rsidRPr="00FF430B">
              <w:t>Construcții speciale:</w:t>
            </w:r>
          </w:p>
          <w:p w14:paraId="5D6552AA" w14:textId="77777777" w:rsidR="00F366C7" w:rsidRPr="00FF430B" w:rsidRDefault="00F366C7" w:rsidP="00F366C7">
            <w:pPr>
              <w:tabs>
                <w:tab w:val="left" w:pos="567"/>
              </w:tabs>
              <w:spacing w:line="276" w:lineRule="auto"/>
            </w:pPr>
            <w:r w:rsidRPr="00FF430B">
              <w:t>A. hidrotehnice și pentru îmbunătățiri funciare;</w:t>
            </w:r>
          </w:p>
          <w:p w14:paraId="13212265"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79313FF9" w14:textId="77777777" w:rsidR="00F366C7" w:rsidRPr="00FF430B" w:rsidRDefault="00F366C7" w:rsidP="00F366C7">
            <w:pPr>
              <w:tabs>
                <w:tab w:val="left" w:pos="567"/>
              </w:tabs>
              <w:spacing w:line="276" w:lineRule="auto"/>
            </w:pPr>
            <w:r w:rsidRPr="00FF430B">
              <w:t>C. porturi și debarcadere;</w:t>
            </w:r>
          </w:p>
          <w:p w14:paraId="71703801"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792164A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11EBF2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398BB7F"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DF32B35" w14:textId="77777777" w:rsidTr="00F40A1C">
        <w:trPr>
          <w:trHeight w:val="2055"/>
        </w:trPr>
        <w:tc>
          <w:tcPr>
            <w:tcW w:w="471" w:type="dxa"/>
            <w:vMerge/>
          </w:tcPr>
          <w:p w14:paraId="2D689E8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195574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941791B"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5FD003DB" w14:textId="77777777" w:rsidR="00F366C7" w:rsidRPr="00FF430B" w:rsidRDefault="00F366C7" w:rsidP="00F366C7">
            <w:pPr>
              <w:tabs>
                <w:tab w:val="left" w:pos="567"/>
              </w:tabs>
              <w:spacing w:line="276" w:lineRule="auto"/>
            </w:pPr>
            <w:r w:rsidRPr="00FF430B">
              <w:t>A.de alimentare cu apă și canalizare;</w:t>
            </w:r>
          </w:p>
          <w:p w14:paraId="4A30DCEC" w14:textId="77777777" w:rsidR="0079357E" w:rsidRPr="00FF430B" w:rsidRDefault="00F366C7" w:rsidP="00F366C7">
            <w:pPr>
              <w:tabs>
                <w:tab w:val="left" w:pos="567"/>
              </w:tabs>
              <w:spacing w:line="276" w:lineRule="auto"/>
            </w:pPr>
            <w:r w:rsidRPr="00FF430B">
              <w:t xml:space="preserve">B.de încălzire; </w:t>
            </w:r>
          </w:p>
          <w:p w14:paraId="4F9826F2"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1B1AEA42"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72999F5E"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A83DE99"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FFF5A6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3B7A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EE1227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2B4D3FC" w14:textId="77777777" w:rsidTr="00413218">
        <w:trPr>
          <w:trHeight w:val="945"/>
        </w:trPr>
        <w:tc>
          <w:tcPr>
            <w:tcW w:w="471" w:type="dxa"/>
            <w:vMerge/>
          </w:tcPr>
          <w:p w14:paraId="54CD7F2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A93A80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DA2CCFF"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99F170C" w14:textId="77777777" w:rsidR="00F366C7" w:rsidRPr="00FF430B" w:rsidRDefault="00F366C7" w:rsidP="00F366C7">
            <w:pPr>
              <w:tabs>
                <w:tab w:val="left" w:pos="567"/>
              </w:tabs>
              <w:spacing w:line="276" w:lineRule="auto"/>
            </w:pPr>
            <w:r w:rsidRPr="00FF430B">
              <w:t>A. sub presiune, mecanisme de ridicat, cazane;</w:t>
            </w:r>
          </w:p>
          <w:p w14:paraId="5743FAFA" w14:textId="77777777" w:rsidR="00F366C7" w:rsidRPr="00FF430B" w:rsidRDefault="00F366C7" w:rsidP="00F366C7">
            <w:pPr>
              <w:tabs>
                <w:tab w:val="left" w:pos="567"/>
              </w:tabs>
              <w:spacing w:line="276" w:lineRule="auto"/>
            </w:pPr>
            <w:r w:rsidRPr="00FF430B">
              <w:t>B. chimico-tehnologice; C. gazoducte magistrale;</w:t>
            </w:r>
          </w:p>
          <w:p w14:paraId="66003DEE" w14:textId="77777777" w:rsidR="006C4C0E" w:rsidRPr="00FF430B" w:rsidRDefault="00F366C7" w:rsidP="00DE4E21">
            <w:pPr>
              <w:pStyle w:val="a"/>
              <w:numPr>
                <w:ilvl w:val="0"/>
                <w:numId w:val="18"/>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3254CFF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BC18C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D0EFAB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E354968"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6D4DF2F8"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626F0C47"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5936E71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A4D563F"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73F27B63"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8747043"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603985F"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32F97324"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26C304DF"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29E9BD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39CDE6E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B208E5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B01E96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3635A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5A20A0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467B9C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A4E340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52F91C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3CF7EB2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E047CF4"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D3A4AF2"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05A097F"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92B0FF9"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44109E32" w14:textId="77777777" w:rsidR="00E4198C" w:rsidRPr="00FF430B" w:rsidRDefault="00E4198C" w:rsidP="00E4198C">
      <w:pPr>
        <w:jc w:val="right"/>
        <w:rPr>
          <w:noProof w:val="0"/>
          <w:sz w:val="22"/>
          <w:szCs w:val="22"/>
        </w:rPr>
      </w:pPr>
      <w:r w:rsidRPr="00FF430B">
        <w:rPr>
          <w:noProof w:val="0"/>
        </w:rPr>
        <w:lastRenderedPageBreak/>
        <w:t>Anexa nr.</w:t>
      </w:r>
      <w:r>
        <w:rPr>
          <w:noProof w:val="0"/>
        </w:rPr>
        <w:t xml:space="preserve"> </w:t>
      </w:r>
      <w:r w:rsidRPr="00FF430B">
        <w:rPr>
          <w:noProof w:val="0"/>
        </w:rPr>
        <w:t>25</w:t>
      </w:r>
    </w:p>
    <w:p w14:paraId="4C91BCBB" w14:textId="77777777" w:rsidR="00E4198C" w:rsidRPr="00FF430B" w:rsidRDefault="00E4198C" w:rsidP="00E4198C">
      <w:pPr>
        <w:jc w:val="right"/>
        <w:rPr>
          <w:noProof w:val="0"/>
        </w:rPr>
      </w:pPr>
      <w:r w:rsidRPr="00FF430B">
        <w:rPr>
          <w:noProof w:val="0"/>
        </w:rPr>
        <w:t>la Documentația standard nr._____</w:t>
      </w:r>
    </w:p>
    <w:p w14:paraId="0E02203D" w14:textId="77777777" w:rsidR="00E4198C" w:rsidRPr="00FF430B" w:rsidRDefault="00E4198C" w:rsidP="00E4198C">
      <w:pPr>
        <w:jc w:val="right"/>
        <w:rPr>
          <w:noProof w:val="0"/>
        </w:rPr>
      </w:pPr>
      <w:r w:rsidRPr="00FF430B">
        <w:rPr>
          <w:noProof w:val="0"/>
        </w:rPr>
        <w:t>din “____” ________ 20___</w:t>
      </w:r>
    </w:p>
    <w:p w14:paraId="029B7086" w14:textId="77777777" w:rsidR="002D6E71" w:rsidRPr="00FF430B" w:rsidRDefault="002D6E71" w:rsidP="00196AB4">
      <w:pPr>
        <w:pStyle w:val="a"/>
        <w:numPr>
          <w:ilvl w:val="0"/>
          <w:numId w:val="0"/>
        </w:numPr>
        <w:ind w:right="-1"/>
        <w:rPr>
          <w:i/>
        </w:rPr>
      </w:pPr>
    </w:p>
    <w:p w14:paraId="2038662D" w14:textId="77777777" w:rsidR="001F6E5A" w:rsidRPr="00FF430B" w:rsidRDefault="001F6E5A" w:rsidP="00196AB4">
      <w:pPr>
        <w:jc w:val="both"/>
      </w:pPr>
    </w:p>
    <w:p w14:paraId="2EB4873F" w14:textId="77777777" w:rsidR="00D55983" w:rsidRPr="00D55983" w:rsidRDefault="00D55983" w:rsidP="00D55983">
      <w:pPr>
        <w:tabs>
          <w:tab w:val="left" w:pos="1260"/>
        </w:tabs>
        <w:ind w:firstLine="720"/>
        <w:contextualSpacing/>
        <w:jc w:val="center"/>
        <w:rPr>
          <w:b/>
          <w:noProof w:val="0"/>
          <w:lang w:eastAsia="ru-RU"/>
        </w:rPr>
      </w:pPr>
      <w:r w:rsidRPr="00D55983">
        <w:rPr>
          <w:b/>
          <w:noProof w:val="0"/>
          <w:lang w:eastAsia="ru-RU"/>
        </w:rPr>
        <w:t>CONTRACT – MODEL</w:t>
      </w:r>
    </w:p>
    <w:p w14:paraId="5EB53D86" w14:textId="77777777" w:rsidR="00D55983" w:rsidRPr="00D55983" w:rsidRDefault="00D55983" w:rsidP="00D55983">
      <w:pPr>
        <w:tabs>
          <w:tab w:val="left" w:pos="1260"/>
        </w:tabs>
        <w:ind w:firstLine="720"/>
        <w:contextualSpacing/>
        <w:jc w:val="center"/>
        <w:rPr>
          <w:b/>
          <w:caps/>
          <w:noProof w:val="0"/>
          <w:lang w:eastAsia="ru-RU"/>
        </w:rPr>
      </w:pPr>
    </w:p>
    <w:p w14:paraId="6A061C03" w14:textId="77777777" w:rsidR="00D55983" w:rsidRPr="00D55983" w:rsidRDefault="00D55983" w:rsidP="00D55983">
      <w:pPr>
        <w:tabs>
          <w:tab w:val="left" w:pos="1260"/>
        </w:tabs>
        <w:ind w:firstLine="720"/>
        <w:contextualSpacing/>
        <w:jc w:val="center"/>
        <w:rPr>
          <w:b/>
          <w:noProof w:val="0"/>
          <w:lang w:eastAsia="ru-RU"/>
        </w:rPr>
      </w:pPr>
      <w:r w:rsidRPr="00D55983">
        <w:rPr>
          <w:b/>
          <w:caps/>
          <w:noProof w:val="0"/>
          <w:lang w:eastAsia="ru-RU"/>
        </w:rPr>
        <w:t>Contract</w:t>
      </w:r>
      <w:r w:rsidRPr="00D55983">
        <w:rPr>
          <w:b/>
          <w:noProof w:val="0"/>
          <w:lang w:eastAsia="ru-RU"/>
        </w:rPr>
        <w:t xml:space="preserve"> DE ANTREPRIZĂ nr.___________</w:t>
      </w:r>
    </w:p>
    <w:p w14:paraId="076D933C" w14:textId="77777777" w:rsidR="00D55983" w:rsidRPr="00D55983" w:rsidRDefault="00D55983" w:rsidP="00D55983">
      <w:pPr>
        <w:tabs>
          <w:tab w:val="left" w:pos="1260"/>
        </w:tabs>
        <w:ind w:firstLine="720"/>
        <w:contextualSpacing/>
        <w:jc w:val="both"/>
        <w:rPr>
          <w:noProof w:val="0"/>
          <w:lang w:eastAsia="ru-RU"/>
        </w:rPr>
      </w:pPr>
    </w:p>
    <w:p w14:paraId="11B606BE" w14:textId="77777777" w:rsidR="00D55983" w:rsidRPr="00D55983" w:rsidRDefault="00D55983" w:rsidP="00DE4E21">
      <w:pPr>
        <w:numPr>
          <w:ilvl w:val="0"/>
          <w:numId w:val="21"/>
        </w:numPr>
        <w:tabs>
          <w:tab w:val="left" w:pos="540"/>
        </w:tabs>
        <w:ind w:left="0" w:firstLine="0"/>
        <w:contextualSpacing/>
        <w:jc w:val="center"/>
        <w:rPr>
          <w:b/>
          <w:noProof w:val="0"/>
          <w:lang w:eastAsia="ru-RU"/>
        </w:rPr>
      </w:pPr>
      <w:r w:rsidRPr="00D55983">
        <w:rPr>
          <w:b/>
          <w:noProof w:val="0"/>
          <w:lang w:eastAsia="ru-RU"/>
        </w:rPr>
        <w:t>PARTEA GENERALĂ</w:t>
      </w:r>
    </w:p>
    <w:p w14:paraId="0F2D655E" w14:textId="77777777" w:rsidR="00D55983" w:rsidRPr="00D55983" w:rsidRDefault="00D55983" w:rsidP="00D55983">
      <w:pPr>
        <w:tabs>
          <w:tab w:val="left" w:pos="540"/>
        </w:tabs>
        <w:contextualSpacing/>
        <w:jc w:val="center"/>
        <w:rPr>
          <w:i/>
          <w:noProof w:val="0"/>
          <w:sz w:val="20"/>
          <w:szCs w:val="20"/>
          <w:lang w:eastAsia="ru-RU"/>
        </w:rPr>
      </w:pPr>
      <w:r w:rsidRPr="00D55983">
        <w:rPr>
          <w:i/>
          <w:noProof w:val="0"/>
          <w:sz w:val="20"/>
          <w:szCs w:val="20"/>
          <w:lang w:eastAsia="ru-RU"/>
        </w:rPr>
        <w:t>(OBLIGATORIE)</w:t>
      </w:r>
    </w:p>
    <w:p w14:paraId="5B967F6B" w14:textId="77777777" w:rsidR="00D55983" w:rsidRPr="00D55983" w:rsidRDefault="00D55983" w:rsidP="00D55983">
      <w:pPr>
        <w:tabs>
          <w:tab w:val="left" w:pos="540"/>
        </w:tabs>
        <w:contextualSpacing/>
        <w:jc w:val="both"/>
        <w:rPr>
          <w:i/>
          <w:noProof w:val="0"/>
          <w:lang w:eastAsia="ru-RU"/>
        </w:rPr>
      </w:pPr>
    </w:p>
    <w:p w14:paraId="37A31585" w14:textId="77777777" w:rsidR="00D55983" w:rsidRPr="00D55983" w:rsidRDefault="00D55983" w:rsidP="00D55983">
      <w:pPr>
        <w:tabs>
          <w:tab w:val="left" w:pos="540"/>
        </w:tabs>
        <w:spacing w:after="120"/>
        <w:contextualSpacing/>
        <w:jc w:val="both"/>
        <w:rPr>
          <w:b/>
          <w:noProof w:val="0"/>
          <w:lang w:eastAsia="ru-RU"/>
        </w:rPr>
      </w:pPr>
      <w:r w:rsidRPr="00D55983">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55983" w:rsidRPr="00D55983" w14:paraId="3DBAA2F0" w14:textId="77777777" w:rsidTr="00CA1898">
        <w:tc>
          <w:tcPr>
            <w:tcW w:w="2553" w:type="pct"/>
          </w:tcPr>
          <w:p w14:paraId="067D6D81" w14:textId="77777777" w:rsidR="00D55983" w:rsidRPr="00D55983" w:rsidRDefault="00D55983" w:rsidP="00730FD6">
            <w:pPr>
              <w:tabs>
                <w:tab w:val="left" w:pos="360"/>
              </w:tabs>
              <w:jc w:val="center"/>
              <w:rPr>
                <w:b/>
                <w:noProof w:val="0"/>
                <w:lang w:eastAsia="ru-RU"/>
              </w:rPr>
            </w:pPr>
            <w:r w:rsidRPr="00D55983">
              <w:rPr>
                <w:b/>
                <w:noProof w:val="0"/>
                <w:lang w:eastAsia="ru-RU"/>
              </w:rPr>
              <w:t>Beneficiar</w:t>
            </w:r>
          </w:p>
        </w:tc>
        <w:tc>
          <w:tcPr>
            <w:tcW w:w="2447" w:type="pct"/>
          </w:tcPr>
          <w:p w14:paraId="14DEADB5" w14:textId="77777777" w:rsidR="00D55983" w:rsidRPr="00D55983" w:rsidRDefault="00D55983" w:rsidP="00730FD6">
            <w:pPr>
              <w:tabs>
                <w:tab w:val="left" w:pos="360"/>
              </w:tabs>
              <w:jc w:val="center"/>
              <w:rPr>
                <w:b/>
                <w:noProof w:val="0"/>
                <w:lang w:eastAsia="ru-RU"/>
              </w:rPr>
            </w:pPr>
            <w:r w:rsidRPr="00D55983">
              <w:rPr>
                <w:b/>
                <w:noProof w:val="0"/>
                <w:lang w:eastAsia="ru-RU"/>
              </w:rPr>
              <w:t>Antreprenor</w:t>
            </w:r>
          </w:p>
        </w:tc>
      </w:tr>
      <w:tr w:rsidR="00D55983" w:rsidRPr="00D55983" w14:paraId="133A533B" w14:textId="77777777" w:rsidTr="00CA1898">
        <w:tc>
          <w:tcPr>
            <w:tcW w:w="2553" w:type="pct"/>
          </w:tcPr>
          <w:p w14:paraId="6A84EDDE" w14:textId="77777777" w:rsidR="009B3085" w:rsidRPr="009B3085" w:rsidRDefault="002B1DBF" w:rsidP="009B3085">
            <w:pPr>
              <w:jc w:val="center"/>
              <w:rPr>
                <w:b/>
                <w:noProof w:val="0"/>
                <w:sz w:val="22"/>
                <w:szCs w:val="22"/>
                <w:lang w:eastAsia="ru-RU"/>
              </w:rPr>
            </w:pPr>
            <w:r w:rsidRPr="009B3085">
              <w:rPr>
                <w:b/>
                <w:noProof w:val="0"/>
                <w:sz w:val="22"/>
                <w:szCs w:val="22"/>
                <w:lang w:eastAsia="ru-RU"/>
              </w:rPr>
              <w:t>Primăria s.Volintiri</w:t>
            </w:r>
            <w:r w:rsidR="009B3085" w:rsidRPr="009B3085">
              <w:rPr>
                <w:b/>
                <w:noProof w:val="0"/>
                <w:sz w:val="22"/>
                <w:szCs w:val="22"/>
                <w:lang w:eastAsia="ru-RU"/>
              </w:rPr>
              <w:t>,</w:t>
            </w:r>
            <w:r w:rsidRPr="009B3085">
              <w:rPr>
                <w:b/>
                <w:noProof w:val="0"/>
                <w:sz w:val="22"/>
                <w:szCs w:val="22"/>
                <w:lang w:eastAsia="ru-RU"/>
              </w:rPr>
              <w:t xml:space="preserve"> r-nul Ștefan Vodă</w:t>
            </w:r>
            <w:r w:rsidR="009B3085" w:rsidRPr="009B3085">
              <w:rPr>
                <w:b/>
                <w:noProof w:val="0"/>
                <w:sz w:val="22"/>
                <w:szCs w:val="22"/>
                <w:lang w:eastAsia="ru-RU"/>
              </w:rPr>
              <w:t>,</w:t>
            </w:r>
            <w:r w:rsidRPr="009B3085">
              <w:rPr>
                <w:b/>
                <w:noProof w:val="0"/>
                <w:sz w:val="22"/>
                <w:szCs w:val="22"/>
                <w:lang w:eastAsia="ru-RU"/>
              </w:rPr>
              <w:t xml:space="preserve"> </w:t>
            </w:r>
            <w:r w:rsidR="00D55983" w:rsidRPr="009B3085">
              <w:rPr>
                <w:noProof w:val="0"/>
                <w:sz w:val="22"/>
                <w:szCs w:val="22"/>
                <w:lang w:eastAsia="ru-RU"/>
              </w:rPr>
              <w:t>reprezentat legal prin</w:t>
            </w:r>
            <w:r w:rsidRPr="009B3085">
              <w:rPr>
                <w:b/>
                <w:noProof w:val="0"/>
                <w:sz w:val="22"/>
                <w:szCs w:val="22"/>
                <w:lang w:eastAsia="ru-RU"/>
              </w:rPr>
              <w:t xml:space="preserve"> primarul satului </w:t>
            </w:r>
          </w:p>
          <w:p w14:paraId="2D4DC8A3" w14:textId="32330649" w:rsidR="009B3085" w:rsidRPr="009B3085" w:rsidRDefault="002B1DBF" w:rsidP="009B3085">
            <w:pPr>
              <w:jc w:val="center"/>
              <w:rPr>
                <w:noProof w:val="0"/>
                <w:sz w:val="22"/>
                <w:szCs w:val="22"/>
                <w:lang w:eastAsia="ru-RU"/>
              </w:rPr>
            </w:pPr>
            <w:r w:rsidRPr="009B3085">
              <w:rPr>
                <w:b/>
                <w:noProof w:val="0"/>
                <w:sz w:val="22"/>
                <w:szCs w:val="22"/>
                <w:lang w:eastAsia="ru-RU"/>
              </w:rPr>
              <w:t>d-nul Igor Hîncu</w:t>
            </w:r>
            <w:r w:rsidR="00D55983" w:rsidRPr="009B3085">
              <w:rPr>
                <w:noProof w:val="0"/>
                <w:sz w:val="22"/>
                <w:szCs w:val="22"/>
                <w:lang w:eastAsia="ru-RU"/>
              </w:rPr>
              <w:t>,</w:t>
            </w:r>
          </w:p>
          <w:p w14:paraId="5B770BC1" w14:textId="02E61904" w:rsidR="002B1DBF" w:rsidRPr="009B3085" w:rsidRDefault="002B1DBF" w:rsidP="002B1DBF">
            <w:pPr>
              <w:rPr>
                <w:b/>
                <w:bCs/>
                <w:sz w:val="22"/>
                <w:szCs w:val="22"/>
                <w:lang w:val="en-US" w:eastAsia="ru-RU"/>
              </w:rPr>
            </w:pPr>
            <w:r w:rsidRPr="009B3085">
              <w:rPr>
                <w:rFonts w:eastAsia="Calibri"/>
                <w:sz w:val="22"/>
                <w:szCs w:val="22"/>
              </w:rPr>
              <w:t xml:space="preserve">care actioneaza in baza </w:t>
            </w:r>
            <w:r w:rsidRPr="009B3085">
              <w:rPr>
                <w:rFonts w:eastAsia="Calibri"/>
                <w:b/>
                <w:sz w:val="22"/>
                <w:szCs w:val="22"/>
              </w:rPr>
              <w:t>Hotaririi CECE Volintiri nr.22 din 10.11.2023,</w:t>
            </w:r>
          </w:p>
          <w:p w14:paraId="1AACD6E3" w14:textId="77777777" w:rsidR="009B3085" w:rsidRPr="009B3085" w:rsidRDefault="00D55983" w:rsidP="00D55983">
            <w:pPr>
              <w:tabs>
                <w:tab w:val="left" w:pos="360"/>
              </w:tabs>
              <w:jc w:val="both"/>
              <w:rPr>
                <w:noProof w:val="0"/>
                <w:sz w:val="22"/>
                <w:szCs w:val="22"/>
                <w:lang w:eastAsia="ru-RU"/>
              </w:rPr>
            </w:pPr>
            <w:r w:rsidRPr="009B3085">
              <w:rPr>
                <w:noProof w:val="0"/>
                <w:sz w:val="22"/>
                <w:szCs w:val="22"/>
                <w:lang w:eastAsia="ru-RU"/>
              </w:rPr>
              <w:t>în calitate</w:t>
            </w:r>
            <w:r w:rsidRPr="009B3085">
              <w:rPr>
                <w:noProof w:val="0"/>
                <w:sz w:val="22"/>
                <w:szCs w:val="22"/>
                <w:lang w:val="en-US" w:eastAsia="ru-RU"/>
              </w:rPr>
              <w:t xml:space="preserve"> de</w:t>
            </w:r>
            <w:r w:rsidRPr="009B3085">
              <w:rPr>
                <w:noProof w:val="0"/>
                <w:sz w:val="22"/>
                <w:szCs w:val="22"/>
                <w:lang w:eastAsia="ru-RU"/>
              </w:rPr>
              <w:t xml:space="preserve"> </w:t>
            </w:r>
            <w:r w:rsidRPr="009B3085">
              <w:rPr>
                <w:i/>
                <w:noProof w:val="0"/>
                <w:sz w:val="22"/>
                <w:szCs w:val="22"/>
                <w:lang w:eastAsia="ru-RU"/>
              </w:rPr>
              <w:t>Beneficiar</w:t>
            </w:r>
            <w:r w:rsidRPr="009B3085">
              <w:rPr>
                <w:noProof w:val="0"/>
                <w:sz w:val="22"/>
                <w:szCs w:val="22"/>
                <w:lang w:eastAsia="ru-RU"/>
              </w:rPr>
              <w:t xml:space="preserve">, </w:t>
            </w:r>
          </w:p>
          <w:p w14:paraId="2213788F" w14:textId="77777777" w:rsidR="009B3085" w:rsidRPr="009B3085" w:rsidRDefault="00D55983" w:rsidP="00D55983">
            <w:pPr>
              <w:tabs>
                <w:tab w:val="left" w:pos="360"/>
              </w:tabs>
              <w:jc w:val="both"/>
              <w:rPr>
                <w:noProof w:val="0"/>
                <w:sz w:val="22"/>
                <w:szCs w:val="22"/>
                <w:lang w:eastAsia="ru-RU"/>
              </w:rPr>
            </w:pPr>
            <w:r w:rsidRPr="009B3085">
              <w:rPr>
                <w:noProof w:val="0"/>
                <w:sz w:val="22"/>
                <w:szCs w:val="22"/>
                <w:lang w:eastAsia="ru-RU"/>
              </w:rPr>
              <w:t>IDNO</w:t>
            </w:r>
            <w:r w:rsidR="002B1DBF" w:rsidRPr="009B3085">
              <w:rPr>
                <w:noProof w:val="0"/>
                <w:sz w:val="22"/>
                <w:szCs w:val="22"/>
                <w:lang w:eastAsia="ru-RU"/>
              </w:rPr>
              <w:t xml:space="preserve"> 1007601005291</w:t>
            </w:r>
            <w:r w:rsidRPr="009B3085">
              <w:rPr>
                <w:noProof w:val="0"/>
                <w:sz w:val="22"/>
                <w:szCs w:val="22"/>
                <w:lang w:eastAsia="ru-RU"/>
              </w:rPr>
              <w:t>,</w:t>
            </w:r>
            <w:r w:rsidRPr="009B3085">
              <w:rPr>
                <w:i/>
                <w:noProof w:val="0"/>
                <w:sz w:val="22"/>
                <w:szCs w:val="22"/>
                <w:lang w:eastAsia="ru-RU"/>
              </w:rPr>
              <w:t xml:space="preserve"> </w:t>
            </w:r>
            <w:r w:rsidRPr="009B3085">
              <w:rPr>
                <w:noProof w:val="0"/>
                <w:sz w:val="22"/>
                <w:szCs w:val="22"/>
                <w:lang w:eastAsia="ru-RU"/>
              </w:rPr>
              <w:t xml:space="preserve"> </w:t>
            </w:r>
          </w:p>
          <w:p w14:paraId="010AD79D" w14:textId="73BC83A6" w:rsidR="00D55983" w:rsidRPr="00D55983" w:rsidRDefault="00D55983" w:rsidP="00D55983">
            <w:pPr>
              <w:tabs>
                <w:tab w:val="left" w:pos="360"/>
              </w:tabs>
              <w:jc w:val="both"/>
              <w:rPr>
                <w:noProof w:val="0"/>
                <w:lang w:eastAsia="ru-RU"/>
              </w:rPr>
            </w:pPr>
            <w:r w:rsidRPr="009B3085">
              <w:rPr>
                <w:noProof w:val="0"/>
                <w:sz w:val="22"/>
                <w:szCs w:val="22"/>
                <w:lang w:eastAsia="ru-RU"/>
              </w:rPr>
              <w:t>pe de o parte,</w:t>
            </w:r>
          </w:p>
        </w:tc>
        <w:tc>
          <w:tcPr>
            <w:tcW w:w="2447" w:type="pct"/>
          </w:tcPr>
          <w:p w14:paraId="17FE561D" w14:textId="77777777" w:rsidR="00D55983" w:rsidRPr="00D55983" w:rsidRDefault="00D55983" w:rsidP="00D55983">
            <w:pPr>
              <w:tabs>
                <w:tab w:val="left" w:pos="360"/>
              </w:tabs>
              <w:jc w:val="both"/>
              <w:rPr>
                <w:noProof w:val="0"/>
                <w:lang w:eastAsia="ru-RU"/>
              </w:rPr>
            </w:pPr>
            <w:r w:rsidRPr="00D55983">
              <w:rPr>
                <w:b/>
                <w:noProof w:val="0"/>
                <w:lang w:eastAsia="ru-RU"/>
              </w:rPr>
              <w:t>_______</w:t>
            </w:r>
            <w:r w:rsidRPr="00164E8A">
              <w:rPr>
                <w:b/>
                <w:noProof w:val="0"/>
                <w:lang w:eastAsia="ru-RU"/>
              </w:rPr>
              <w:t>_____</w:t>
            </w:r>
            <w:r w:rsidRPr="00D55983">
              <w:rPr>
                <w:b/>
                <w:noProof w:val="0"/>
                <w:lang w:eastAsia="ru-RU"/>
              </w:rPr>
              <w:t>___________</w:t>
            </w:r>
            <w:r w:rsidRPr="00D55983">
              <w:rPr>
                <w:noProof w:val="0"/>
                <w:lang w:eastAsia="ru-RU"/>
              </w:rPr>
              <w:t>reprezentat legal prin</w:t>
            </w:r>
            <w:r w:rsidRPr="00D55983">
              <w:rPr>
                <w:b/>
                <w:noProof w:val="0"/>
                <w:lang w:eastAsia="ru-RU"/>
              </w:rPr>
              <w:t>___________________</w:t>
            </w:r>
            <w:r w:rsidRPr="00D55983">
              <w:rPr>
                <w:noProof w:val="0"/>
                <w:lang w:eastAsia="ru-RU"/>
              </w:rPr>
              <w:t xml:space="preserve">, în calitate de </w:t>
            </w:r>
            <w:r w:rsidRPr="00D55983">
              <w:rPr>
                <w:i/>
                <w:noProof w:val="0"/>
                <w:lang w:eastAsia="ru-RU"/>
              </w:rPr>
              <w:t xml:space="preserve">Antreprenor, </w:t>
            </w:r>
            <w:r w:rsidRPr="00D55983">
              <w:rPr>
                <w:noProof w:val="0"/>
                <w:lang w:eastAsia="ru-RU"/>
              </w:rPr>
              <w:t>IDNO</w:t>
            </w:r>
            <w:r w:rsidRPr="00D55983">
              <w:rPr>
                <w:i/>
                <w:noProof w:val="0"/>
                <w:lang w:eastAsia="ru-RU"/>
              </w:rPr>
              <w:t xml:space="preserve">, </w:t>
            </w:r>
            <w:r w:rsidRPr="00D55983">
              <w:rPr>
                <w:noProof w:val="0"/>
                <w:lang w:eastAsia="ru-RU"/>
              </w:rPr>
              <w:t xml:space="preserve"> pe de altă parte,</w:t>
            </w:r>
          </w:p>
        </w:tc>
      </w:tr>
    </w:tbl>
    <w:p w14:paraId="3F97C25B" w14:textId="77777777" w:rsidR="00D55983" w:rsidRPr="00D55983" w:rsidRDefault="00D55983" w:rsidP="00D55983">
      <w:pPr>
        <w:tabs>
          <w:tab w:val="left" w:pos="1260"/>
        </w:tabs>
        <w:contextualSpacing/>
        <w:jc w:val="both"/>
        <w:rPr>
          <w:noProof w:val="0"/>
          <w:lang w:val="en-US" w:eastAsia="ru-RU"/>
        </w:rPr>
      </w:pPr>
      <w:r w:rsidRPr="00D55983">
        <w:rPr>
          <w:noProof w:val="0"/>
          <w:lang w:eastAsia="ru-RU"/>
        </w:rPr>
        <w:t xml:space="preserve">ambii (denumiţi în continuare </w:t>
      </w:r>
      <w:r w:rsidRPr="00D55983">
        <w:rPr>
          <w:i/>
          <w:noProof w:val="0"/>
          <w:lang w:eastAsia="ru-RU"/>
        </w:rPr>
        <w:t>Părţi</w:t>
      </w:r>
      <w:r w:rsidRPr="00D55983">
        <w:rPr>
          <w:noProof w:val="0"/>
          <w:lang w:eastAsia="ru-RU"/>
        </w:rPr>
        <w:t>), au încheiat prezentul contract referitor la următoarele:</w:t>
      </w:r>
    </w:p>
    <w:tbl>
      <w:tblPr>
        <w:tblW w:w="9966" w:type="dxa"/>
        <w:tblInd w:w="-426" w:type="dxa"/>
        <w:tblLayout w:type="fixed"/>
        <w:tblLook w:val="04A0" w:firstRow="1" w:lastRow="0" w:firstColumn="1" w:lastColumn="0" w:noHBand="0" w:noVBand="1"/>
      </w:tblPr>
      <w:tblGrid>
        <w:gridCol w:w="426"/>
        <w:gridCol w:w="9322"/>
        <w:gridCol w:w="218"/>
      </w:tblGrid>
      <w:tr w:rsidR="00D55983" w:rsidRPr="00D55983" w14:paraId="52722C0C" w14:textId="77777777" w:rsidTr="00DE6062">
        <w:trPr>
          <w:gridBefore w:val="1"/>
          <w:wBefore w:w="426" w:type="dxa"/>
          <w:trHeight w:val="697"/>
        </w:trPr>
        <w:tc>
          <w:tcPr>
            <w:tcW w:w="9540" w:type="dxa"/>
            <w:gridSpan w:val="2"/>
            <w:vAlign w:val="center"/>
          </w:tcPr>
          <w:p w14:paraId="3C07FCEE" w14:textId="77777777" w:rsidR="00D55983" w:rsidRPr="00D55983" w:rsidRDefault="00D55983" w:rsidP="00D55983">
            <w:pPr>
              <w:tabs>
                <w:tab w:val="left" w:pos="360"/>
              </w:tabs>
              <w:jc w:val="both"/>
              <w:rPr>
                <w:noProof w:val="0"/>
                <w:lang w:eastAsia="ru-RU"/>
              </w:rPr>
            </w:pPr>
          </w:p>
          <w:p w14:paraId="197F0CC8" w14:textId="77777777" w:rsidR="00D55983" w:rsidRPr="00D55983" w:rsidRDefault="00D55983" w:rsidP="00D55983">
            <w:pPr>
              <w:tabs>
                <w:tab w:val="left" w:pos="525"/>
                <w:tab w:val="left" w:pos="1134"/>
                <w:tab w:val="left" w:pos="3705"/>
              </w:tabs>
              <w:jc w:val="both"/>
              <w:rPr>
                <w:b/>
                <w:noProof w:val="0"/>
                <w:lang w:eastAsia="ru-RU"/>
              </w:rPr>
            </w:pPr>
            <w:r w:rsidRPr="00D55983">
              <w:rPr>
                <w:b/>
                <w:noProof w:val="0"/>
                <w:lang w:eastAsia="ru-RU"/>
              </w:rPr>
              <w:t>1. OBIECTUL CONTRACTULUI</w:t>
            </w:r>
          </w:p>
          <w:p w14:paraId="3A1A11B9" w14:textId="77777777" w:rsidR="00D55983" w:rsidRPr="00D55983" w:rsidRDefault="00D55983" w:rsidP="001219B3">
            <w:pPr>
              <w:ind w:right="567"/>
              <w:rPr>
                <w:noProof w:val="0"/>
                <w:lang w:eastAsia="ru-RU"/>
              </w:rPr>
            </w:pPr>
            <w:r w:rsidRPr="00D55983">
              <w:rPr>
                <w:noProof w:val="0"/>
                <w:lang w:eastAsia="ru-RU"/>
              </w:rPr>
              <w:t xml:space="preserve">Antreprenorul se obligă să execute </w:t>
            </w:r>
            <w:r w:rsidR="002B1DBF">
              <w:rPr>
                <w:b/>
                <w:i/>
                <w:iCs/>
                <w:noProof w:val="0"/>
                <w:lang w:val="it-IT" w:eastAsia="ru-RU"/>
              </w:rPr>
              <w:t xml:space="preserve">Lucrări de reparație a </w:t>
            </w:r>
            <w:r w:rsidR="002B1DBF" w:rsidRPr="00507DC2">
              <w:rPr>
                <w:b/>
                <w:i/>
                <w:iCs/>
                <w:noProof w:val="0"/>
                <w:lang w:val="it-IT" w:eastAsia="ru-RU"/>
              </w:rPr>
              <w:t xml:space="preserve"> drumului de acces catre gunoiștea satului Copceac,Marianca de Jos raionul </w:t>
            </w:r>
            <w:r w:rsidR="002B1DBF" w:rsidRPr="00507DC2">
              <w:rPr>
                <w:b/>
                <w:i/>
                <w:iCs/>
                <w:noProof w:val="0"/>
                <w:lang w:eastAsia="ru-RU"/>
              </w:rPr>
              <w:t>Ștefan Vodă</w:t>
            </w:r>
            <w:r w:rsidR="002B1DBF" w:rsidRPr="00507DC2">
              <w:rPr>
                <w:b/>
                <w:i/>
                <w:iCs/>
                <w:noProof w:val="0"/>
                <w:lang w:val="it-IT" w:eastAsia="ru-RU"/>
              </w:rPr>
              <w:t xml:space="preserve"> (varianta albă). </w:t>
            </w:r>
            <w:r w:rsidR="002B1DBF" w:rsidRPr="00507DC2">
              <w:rPr>
                <w:b/>
                <w:bCs/>
                <w:i/>
                <w:iCs/>
              </w:rPr>
              <w:t>în cadrul proiectului de Cooperare Intercomunitară privind îmbunătățirea sistemului de gestionare a deșeurilor și modernizarea serviciului public de salubrizare în satul Volintiri, satul Copceac, satul Marianca de Jos,comuna Alava din raionul Ștefan Vodă</w:t>
            </w:r>
            <w:r w:rsidR="002B1DBF">
              <w:rPr>
                <w:noProof w:val="0"/>
                <w:lang w:eastAsia="ru-RU"/>
              </w:rPr>
              <w:t xml:space="preserve"> </w:t>
            </w:r>
            <w:r w:rsidRPr="00D55983">
              <w:rPr>
                <w:noProof w:val="0"/>
                <w:lang w:eastAsia="ru-RU"/>
              </w:rPr>
              <w:t>în conformitate cu prevederile proiectului tehnic, cu detaliile de execuţie, precum şi cu normativele, standardele şi prescripţiile tehnice, achizi</w:t>
            </w:r>
            <w:r w:rsidRPr="00D55983">
              <w:rPr>
                <w:noProof w:val="0"/>
                <w:lang w:val="en-US" w:eastAsia="ru-RU"/>
              </w:rPr>
              <w:t>ț</w:t>
            </w:r>
            <w:r w:rsidRPr="00D55983">
              <w:rPr>
                <w:noProof w:val="0"/>
                <w:lang w:eastAsia="ru-RU"/>
              </w:rPr>
              <w:t xml:space="preserve">ionate conform procedurii de achiziție publică                               nr. </w:t>
            </w:r>
            <w:r w:rsidRPr="00D55983">
              <w:rPr>
                <w:b/>
                <w:noProof w:val="0"/>
                <w:lang w:eastAsia="ru-RU"/>
              </w:rPr>
              <w:t xml:space="preserve">___________________ </w:t>
            </w:r>
            <w:r w:rsidRPr="00D55983">
              <w:rPr>
                <w:noProof w:val="0"/>
                <w:lang w:eastAsia="ru-RU"/>
              </w:rPr>
              <w:t xml:space="preserve">din </w:t>
            </w:r>
            <w:r w:rsidRPr="00D55983">
              <w:rPr>
                <w:b/>
                <w:noProof w:val="0"/>
                <w:lang w:eastAsia="ru-RU"/>
              </w:rPr>
              <w:t>___________________</w:t>
            </w:r>
            <w:r w:rsidRPr="00D55983">
              <w:rPr>
                <w:noProof w:val="0"/>
                <w:lang w:eastAsia="ru-RU"/>
              </w:rPr>
              <w:t>,</w:t>
            </w:r>
            <w:r w:rsidRPr="00D55983">
              <w:rPr>
                <w:b/>
                <w:noProof w:val="0"/>
                <w:lang w:eastAsia="ru-RU"/>
              </w:rPr>
              <w:t xml:space="preserve"> </w:t>
            </w:r>
            <w:r w:rsidRPr="00D55983">
              <w:rPr>
                <w:noProof w:val="0"/>
                <w:lang w:eastAsia="ru-RU"/>
              </w:rPr>
              <w:t xml:space="preserve">în baza deciziei grupului de lucru al Beneficiarului nr. </w:t>
            </w:r>
            <w:r w:rsidRPr="00D55983">
              <w:rPr>
                <w:b/>
                <w:noProof w:val="0"/>
                <w:lang w:eastAsia="ru-RU"/>
              </w:rPr>
              <w:t>_____________</w:t>
            </w:r>
            <w:r w:rsidRPr="00D55983">
              <w:rPr>
                <w:noProof w:val="0"/>
                <w:lang w:eastAsia="ru-RU"/>
              </w:rPr>
              <w:t xml:space="preserve"> din </w:t>
            </w:r>
            <w:r w:rsidRPr="00D55983">
              <w:rPr>
                <w:b/>
                <w:noProof w:val="0"/>
                <w:lang w:eastAsia="ru-RU"/>
              </w:rPr>
              <w:t>___________________</w:t>
            </w:r>
            <w:r w:rsidRPr="00D55983">
              <w:rPr>
                <w:noProof w:val="0"/>
                <w:lang w:eastAsia="ru-RU"/>
              </w:rPr>
              <w:t>.</w:t>
            </w:r>
          </w:p>
          <w:p w14:paraId="1526C179" w14:textId="77777777" w:rsidR="00D55983" w:rsidRPr="00D55983" w:rsidRDefault="00D55983" w:rsidP="00D55983">
            <w:pPr>
              <w:tabs>
                <w:tab w:val="left" w:pos="360"/>
              </w:tabs>
              <w:jc w:val="both"/>
              <w:rPr>
                <w:noProof w:val="0"/>
                <w:lang w:eastAsia="ru-RU"/>
              </w:rPr>
            </w:pPr>
          </w:p>
          <w:p w14:paraId="0AD8FB94" w14:textId="77777777" w:rsidR="00D55983" w:rsidRPr="00D55983" w:rsidRDefault="00D55983" w:rsidP="00D55983">
            <w:pPr>
              <w:tabs>
                <w:tab w:val="left" w:pos="525"/>
                <w:tab w:val="left" w:pos="567"/>
              </w:tabs>
              <w:ind w:left="-15"/>
              <w:jc w:val="both"/>
              <w:rPr>
                <w:b/>
                <w:noProof w:val="0"/>
                <w:lang w:eastAsia="ru-RU"/>
              </w:rPr>
            </w:pPr>
            <w:r w:rsidRPr="00D55983">
              <w:rPr>
                <w:b/>
                <w:noProof w:val="0"/>
                <w:lang w:eastAsia="ru-RU"/>
              </w:rPr>
              <w:t>2. DOCUMENTELE CONTRACTULUI</w:t>
            </w:r>
          </w:p>
          <w:p w14:paraId="41380E38" w14:textId="77777777" w:rsidR="00D55983" w:rsidRPr="00D55983" w:rsidRDefault="00D55983" w:rsidP="00D55983">
            <w:pPr>
              <w:tabs>
                <w:tab w:val="left" w:pos="360"/>
              </w:tabs>
              <w:jc w:val="both"/>
              <w:rPr>
                <w:noProof w:val="0"/>
                <w:lang w:eastAsia="ru-RU"/>
              </w:rPr>
            </w:pPr>
            <w:r w:rsidRPr="00D55983">
              <w:rPr>
                <w:noProof w:val="0"/>
                <w:lang w:eastAsia="ru-RU"/>
              </w:rPr>
              <w:t>2.1. Următoarele documente vor fi considerate părţi componente ale Contractului:</w:t>
            </w:r>
          </w:p>
          <w:p w14:paraId="1E864FB0" w14:textId="77777777"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Formularul contractului;</w:t>
            </w:r>
          </w:p>
          <w:p w14:paraId="21ABE882" w14:textId="77777777"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Propunerea tehnică și propunerea financiară;</w:t>
            </w:r>
          </w:p>
          <w:p w14:paraId="5B038756" w14:textId="77777777"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Caietul de sarcini;</w:t>
            </w:r>
          </w:p>
          <w:p w14:paraId="316BCC5A" w14:textId="77777777"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Garanția de bună execuție a contractului;</w:t>
            </w:r>
          </w:p>
          <w:p w14:paraId="0F8B77EF" w14:textId="77777777"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Acordul de asociere (după caz);</w:t>
            </w:r>
          </w:p>
          <w:p w14:paraId="7484BA21" w14:textId="77777777"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Contractele încheiate cu subcontractanții (dup</w:t>
            </w:r>
            <w:r w:rsidRPr="00D55983">
              <w:rPr>
                <w:noProof w:val="0"/>
                <w:lang w:val="en-US" w:eastAsia="ru-RU"/>
              </w:rPr>
              <w:t xml:space="preserve">ă </w:t>
            </w:r>
            <w:r w:rsidRPr="00D55983">
              <w:rPr>
                <w:noProof w:val="0"/>
                <w:lang w:eastAsia="ru-RU"/>
              </w:rPr>
              <w:t>caz</w:t>
            </w:r>
            <w:r w:rsidRPr="00D55983">
              <w:rPr>
                <w:noProof w:val="0"/>
                <w:lang w:val="en-US" w:eastAsia="ru-RU"/>
              </w:rPr>
              <w:t>);</w:t>
            </w:r>
          </w:p>
          <w:p w14:paraId="22E56792" w14:textId="77777777"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Graficul de execuție a contractului aprobat de ambele părți.</w:t>
            </w:r>
          </w:p>
          <w:p w14:paraId="55C30EF3" w14:textId="77777777" w:rsidR="00D55983" w:rsidRPr="00D55983" w:rsidRDefault="00D55983" w:rsidP="00D55983">
            <w:pPr>
              <w:tabs>
                <w:tab w:val="left" w:pos="360"/>
              </w:tabs>
              <w:ind w:left="1530"/>
              <w:contextualSpacing/>
              <w:jc w:val="both"/>
              <w:rPr>
                <w:noProof w:val="0"/>
                <w:lang w:eastAsia="ru-RU"/>
              </w:rPr>
            </w:pPr>
          </w:p>
          <w:p w14:paraId="372161FC" w14:textId="77777777" w:rsidR="00D55983" w:rsidRPr="00D55983" w:rsidRDefault="00D55983" w:rsidP="00D55983">
            <w:pPr>
              <w:tabs>
                <w:tab w:val="left" w:pos="525"/>
                <w:tab w:val="left" w:pos="3645"/>
              </w:tabs>
              <w:jc w:val="both"/>
              <w:rPr>
                <w:b/>
                <w:noProof w:val="0"/>
                <w:lang w:eastAsia="ru-RU"/>
              </w:rPr>
            </w:pPr>
            <w:r w:rsidRPr="00D55983">
              <w:rPr>
                <w:b/>
                <w:noProof w:val="0"/>
                <w:lang w:eastAsia="ru-RU"/>
              </w:rPr>
              <w:t>3. PREȚUL CONTRACTULUI ŞI MODALITĂŢILE DE PLATĂ</w:t>
            </w:r>
          </w:p>
          <w:p w14:paraId="16B8D4FE" w14:textId="77777777" w:rsidR="00D55983" w:rsidRPr="00D55983" w:rsidRDefault="00D55983" w:rsidP="00D55983">
            <w:pPr>
              <w:jc w:val="both"/>
              <w:rPr>
                <w:noProof w:val="0"/>
                <w:lang w:eastAsia="ru-RU"/>
              </w:rPr>
            </w:pPr>
            <w:r w:rsidRPr="00D55983">
              <w:rPr>
                <w:noProof w:val="0"/>
                <w:lang w:eastAsia="ru-RU"/>
              </w:rPr>
              <w:t>3.1. Prețul lucrărilor, ce reprezintă obiectul prezentului contract, este stabilit în lei MD.</w:t>
            </w:r>
          </w:p>
          <w:p w14:paraId="4BCFE2F3" w14:textId="77777777" w:rsidR="00D55983" w:rsidRPr="00D55983" w:rsidRDefault="00D55983" w:rsidP="00D55983">
            <w:pPr>
              <w:jc w:val="both"/>
              <w:rPr>
                <w:noProof w:val="0"/>
                <w:lang w:eastAsia="ru-RU"/>
              </w:rPr>
            </w:pPr>
            <w:r w:rsidRPr="00D55983">
              <w:rPr>
                <w:noProof w:val="0"/>
                <w:lang w:eastAsia="ru-RU"/>
              </w:rPr>
              <w:t>3.2. Prețul prezentului contract îl reprezintă suma de ______________ lei MD fără TVA la care se adaugă cota legală de TVA, defalcată astfel: _____________.</w:t>
            </w:r>
          </w:p>
          <w:p w14:paraId="0142537B" w14:textId="77777777" w:rsidR="00D55983" w:rsidRPr="00D55983" w:rsidRDefault="00D55983" w:rsidP="00D55983">
            <w:pPr>
              <w:jc w:val="both"/>
              <w:rPr>
                <w:noProof w:val="0"/>
                <w:lang w:eastAsia="ru-RU"/>
              </w:rPr>
            </w:pPr>
            <w:r w:rsidRPr="00D55983">
              <w:rPr>
                <w:noProof w:val="0"/>
                <w:lang w:eastAsia="ru-RU"/>
              </w:rPr>
              <w:t xml:space="preserve">3.3. Achitările vor fi efectuate prin transfer în baza facturilor fiscale, după primirea proceselor-verbale de recepţie a lucrărilor executate, semnate şi acceptate de către Beneficiar, în decurs de </w:t>
            </w:r>
            <w:r w:rsidR="00164E8A" w:rsidRPr="00164E8A">
              <w:rPr>
                <w:b/>
                <w:bCs/>
                <w:noProof w:val="0"/>
                <w:lang w:eastAsia="ru-RU"/>
              </w:rPr>
              <w:t>30 (treizeci)</w:t>
            </w:r>
            <w:r w:rsidR="00164E8A">
              <w:rPr>
                <w:noProof w:val="0"/>
                <w:lang w:eastAsia="ru-RU"/>
              </w:rPr>
              <w:t xml:space="preserve"> </w:t>
            </w:r>
            <w:r w:rsidRPr="00D55983">
              <w:rPr>
                <w:noProof w:val="0"/>
                <w:lang w:eastAsia="ru-RU"/>
              </w:rPr>
              <w:t>zile.</w:t>
            </w:r>
          </w:p>
          <w:p w14:paraId="688948EF" w14:textId="77777777" w:rsidR="00D55983" w:rsidRPr="00D55983" w:rsidRDefault="00D55983" w:rsidP="00D55983">
            <w:pPr>
              <w:jc w:val="both"/>
              <w:rPr>
                <w:noProof w:val="0"/>
                <w:lang w:eastAsia="ru-RU"/>
              </w:rPr>
            </w:pPr>
            <w:r w:rsidRPr="00D55983">
              <w:rPr>
                <w:noProof w:val="0"/>
                <w:lang w:eastAsia="ru-RU"/>
              </w:rPr>
              <w:lastRenderedPageBreak/>
              <w:t>3.4. Beneficiarul va verifica procesele-verbale de recepție a lucrărilor executate în termen de ________ zile calendaristice de la primirea acestora de la Antreprenor.</w:t>
            </w:r>
          </w:p>
          <w:p w14:paraId="75BFDBF4" w14:textId="77777777" w:rsidR="00D55983" w:rsidRPr="00D55983" w:rsidRDefault="00D55983" w:rsidP="00D55983">
            <w:pPr>
              <w:jc w:val="both"/>
              <w:rPr>
                <w:noProof w:val="0"/>
                <w:lang w:eastAsia="ru-RU"/>
              </w:rPr>
            </w:pPr>
            <w:r w:rsidRPr="00D55983">
              <w:rPr>
                <w:noProof w:val="0"/>
                <w:lang w:eastAsia="ru-RU"/>
              </w:rPr>
              <w:t xml:space="preserve">3.5. Plata facturii finale se va face imediat după verificarea şi acceptarea situaţiei de plată definitivă de către Beneficiar. Dacă verificarea se prelungeşte din diferite motive, dar în special datorită unor eventuale litigii, contravaloarea lucrărilor care nu sunt în litigiu va fi plătită imediat. </w:t>
            </w:r>
          </w:p>
          <w:p w14:paraId="5C6610DB" w14:textId="77777777" w:rsidR="00D55983" w:rsidRPr="00D55983" w:rsidRDefault="00D55983" w:rsidP="00D55983">
            <w:pPr>
              <w:jc w:val="both"/>
              <w:rPr>
                <w:noProof w:val="0"/>
                <w:lang w:eastAsia="ru-RU"/>
              </w:rPr>
            </w:pPr>
            <w:r w:rsidRPr="00D55983">
              <w:rPr>
                <w:noProof w:val="0"/>
                <w:lang w:eastAsia="ru-RU"/>
              </w:rPr>
              <w:t>3.6. Lucrările nu vor fi considerate finalizate până când procesul-verbal de recepţie la terminarea lucrărilor  nu va fi semnat de comisia de recepţie, care confirmă că lucrările au fost executate conform contractului.</w:t>
            </w:r>
          </w:p>
          <w:p w14:paraId="52A18D14" w14:textId="77777777" w:rsidR="00D55983" w:rsidRPr="00D55983" w:rsidRDefault="00D55983" w:rsidP="00D55983">
            <w:pPr>
              <w:jc w:val="both"/>
              <w:rPr>
                <w:noProof w:val="0"/>
                <w:lang w:eastAsia="ru-RU"/>
              </w:rPr>
            </w:pPr>
          </w:p>
          <w:p w14:paraId="1AAE2B35" w14:textId="77777777" w:rsidR="00D55983" w:rsidRPr="00D55983" w:rsidRDefault="00D55983" w:rsidP="00D55983">
            <w:pPr>
              <w:tabs>
                <w:tab w:val="left" w:pos="567"/>
              </w:tabs>
              <w:jc w:val="both"/>
              <w:rPr>
                <w:b/>
                <w:noProof w:val="0"/>
                <w:lang w:eastAsia="ru-RU"/>
              </w:rPr>
            </w:pPr>
            <w:r w:rsidRPr="00D55983">
              <w:rPr>
                <w:b/>
                <w:noProof w:val="0"/>
                <w:lang w:eastAsia="ru-RU"/>
              </w:rPr>
              <w:t>4. DURATA DE EXECUȚIE</w:t>
            </w:r>
          </w:p>
          <w:p w14:paraId="26BC5C28" w14:textId="7B29A827" w:rsidR="00D55983" w:rsidRPr="00D55983" w:rsidRDefault="00D55983" w:rsidP="00D55983">
            <w:pPr>
              <w:tabs>
                <w:tab w:val="left" w:pos="567"/>
              </w:tabs>
              <w:jc w:val="both"/>
              <w:rPr>
                <w:noProof w:val="0"/>
                <w:lang w:eastAsia="ru-RU"/>
              </w:rPr>
            </w:pPr>
            <w:r w:rsidRPr="00D55983">
              <w:rPr>
                <w:noProof w:val="0"/>
                <w:lang w:eastAsia="ru-RU"/>
              </w:rPr>
              <w:t xml:space="preserve">4.1. Durata de execuţie a prezentului contract este de </w:t>
            </w:r>
            <w:r w:rsidR="001219B3" w:rsidRPr="00FF2E8C">
              <w:rPr>
                <w:b/>
                <w:bCs/>
                <w:noProof w:val="0"/>
                <w:highlight w:val="yellow"/>
                <w:lang w:eastAsia="ru-RU"/>
              </w:rPr>
              <w:t>30-45</w:t>
            </w:r>
            <w:r w:rsidR="00CA1898">
              <w:rPr>
                <w:b/>
                <w:bCs/>
                <w:noProof w:val="0"/>
                <w:highlight w:val="yellow"/>
                <w:lang w:eastAsia="ru-RU"/>
              </w:rPr>
              <w:t xml:space="preserve"> de </w:t>
            </w:r>
            <w:r w:rsidR="001219B3" w:rsidRPr="00FF2E8C">
              <w:rPr>
                <w:b/>
                <w:bCs/>
                <w:noProof w:val="0"/>
                <w:highlight w:val="yellow"/>
                <w:lang w:eastAsia="ru-RU"/>
              </w:rPr>
              <w:t>zile</w:t>
            </w:r>
            <w:r w:rsidRPr="00FF2E8C">
              <w:rPr>
                <w:noProof w:val="0"/>
                <w:highlight w:val="yellow"/>
                <w:lang w:eastAsia="ru-RU"/>
              </w:rPr>
              <w:t>,</w:t>
            </w:r>
            <w:r w:rsidRPr="00D55983">
              <w:rPr>
                <w:noProof w:val="0"/>
                <w:lang w:eastAsia="ru-RU"/>
              </w:rPr>
              <w:t xml:space="preserve"> </w:t>
            </w:r>
            <w:r w:rsidRPr="009E5924">
              <w:rPr>
                <w:noProof w:val="0"/>
                <w:highlight w:val="yellow"/>
                <w:lang w:eastAsia="ru-RU"/>
              </w:rPr>
              <w:t xml:space="preserve">începând de la data </w:t>
            </w:r>
            <w:r w:rsidR="009E5924" w:rsidRPr="009E5924">
              <w:rPr>
                <w:noProof w:val="0"/>
                <w:highlight w:val="yellow"/>
                <w:lang w:eastAsia="ru-RU"/>
              </w:rPr>
              <w:t>semnarii contractului</w:t>
            </w:r>
            <w:r w:rsidRPr="009E5924">
              <w:rPr>
                <w:noProof w:val="0"/>
                <w:highlight w:val="yellow"/>
                <w:lang w:eastAsia="ru-RU"/>
              </w:rPr>
              <w:t>.</w:t>
            </w:r>
          </w:p>
          <w:p w14:paraId="23284473" w14:textId="05BB7487" w:rsidR="00D55983" w:rsidRPr="00D55983" w:rsidRDefault="00D55983" w:rsidP="00D55983">
            <w:pPr>
              <w:tabs>
                <w:tab w:val="left" w:pos="567"/>
              </w:tabs>
              <w:jc w:val="both"/>
              <w:rPr>
                <w:noProof w:val="0"/>
                <w:lang w:eastAsia="ru-RU"/>
              </w:rPr>
            </w:pPr>
            <w:r w:rsidRPr="00D55983">
              <w:rPr>
                <w:noProof w:val="0"/>
                <w:lang w:eastAsia="ru-RU"/>
              </w:rPr>
              <w:t xml:space="preserve">4.2. Antreprenorul va începe lucrările în cel mult </w:t>
            </w:r>
            <w:r w:rsidR="009E5924">
              <w:rPr>
                <w:noProof w:val="0"/>
                <w:lang w:eastAsia="ru-RU"/>
              </w:rPr>
              <w:t>2</w:t>
            </w:r>
            <w:r w:rsidRPr="00D55983">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164E8A" w:rsidRPr="00FF2E8C">
              <w:rPr>
                <w:b/>
                <w:bCs/>
                <w:noProof w:val="0"/>
                <w:highlight w:val="yellow"/>
                <w:lang w:eastAsia="ru-RU"/>
              </w:rPr>
              <w:t>30-</w:t>
            </w:r>
            <w:r w:rsidR="00CA1898">
              <w:rPr>
                <w:b/>
                <w:bCs/>
                <w:noProof w:val="0"/>
                <w:highlight w:val="yellow"/>
                <w:lang w:eastAsia="ru-RU"/>
              </w:rPr>
              <w:t xml:space="preserve">45 </w:t>
            </w:r>
            <w:r w:rsidR="00164E8A" w:rsidRPr="00FF2E8C">
              <w:rPr>
                <w:b/>
                <w:bCs/>
                <w:noProof w:val="0"/>
                <w:highlight w:val="yellow"/>
                <w:lang w:eastAsia="ru-RU"/>
              </w:rPr>
              <w:t>de zile</w:t>
            </w:r>
            <w:r w:rsidR="00164E8A" w:rsidRPr="00164E8A">
              <w:rPr>
                <w:b/>
                <w:bCs/>
                <w:noProof w:val="0"/>
                <w:lang w:eastAsia="ru-RU"/>
              </w:rPr>
              <w:t xml:space="preserve"> </w:t>
            </w:r>
            <w:r w:rsidRPr="00D55983">
              <w:rPr>
                <w:noProof w:val="0"/>
                <w:lang w:eastAsia="ru-RU"/>
              </w:rPr>
              <w:t xml:space="preserve">de la data </w:t>
            </w:r>
            <w:r w:rsidR="009E5924" w:rsidRPr="009E5924">
              <w:rPr>
                <w:noProof w:val="0"/>
                <w:highlight w:val="yellow"/>
                <w:lang w:eastAsia="ru-RU"/>
              </w:rPr>
              <w:t>semnarii contractului</w:t>
            </w:r>
            <w:r w:rsidRPr="00D55983">
              <w:rPr>
                <w:noProof w:val="0"/>
                <w:lang w:eastAsia="ru-RU"/>
              </w:rPr>
              <w:t>. Emiterea ordinului de începere a lucrărilor este condiționată de îndeplinirea cumulativă a următoarelor condiții:</w:t>
            </w:r>
          </w:p>
          <w:p w14:paraId="5AD6A20E" w14:textId="77777777" w:rsidR="00D55983" w:rsidRPr="00D55983" w:rsidRDefault="00D55983" w:rsidP="00D55983">
            <w:pPr>
              <w:jc w:val="both"/>
              <w:rPr>
                <w:noProof w:val="0"/>
                <w:lang w:eastAsia="ru-RU"/>
              </w:rPr>
            </w:pPr>
            <w:r w:rsidRPr="00D55983">
              <w:rPr>
                <w:noProof w:val="0"/>
                <w:lang w:eastAsia="ru-RU"/>
              </w:rPr>
              <w:t>- obținerea autorizației de construire de către Beneficiar;</w:t>
            </w:r>
          </w:p>
          <w:p w14:paraId="7713C85A" w14:textId="77777777" w:rsidR="00D55983" w:rsidRPr="00D55983" w:rsidRDefault="00D55983" w:rsidP="00D55983">
            <w:pPr>
              <w:jc w:val="both"/>
              <w:rPr>
                <w:noProof w:val="0"/>
                <w:lang w:eastAsia="ru-RU"/>
              </w:rPr>
            </w:pPr>
            <w:r w:rsidRPr="00D55983">
              <w:rPr>
                <w:noProof w:val="0"/>
                <w:lang w:eastAsia="ru-RU"/>
              </w:rPr>
              <w:t>- constituirea garanției de bună execuție a contractului;</w:t>
            </w:r>
          </w:p>
          <w:p w14:paraId="4CFA19A8" w14:textId="77777777" w:rsidR="00D55983" w:rsidRPr="00D55983" w:rsidRDefault="00D55983" w:rsidP="00D55983">
            <w:pPr>
              <w:jc w:val="both"/>
              <w:rPr>
                <w:noProof w:val="0"/>
                <w:lang w:eastAsia="ru-RU"/>
              </w:rPr>
            </w:pPr>
            <w:r w:rsidRPr="00D55983">
              <w:rPr>
                <w:noProof w:val="0"/>
                <w:lang w:eastAsia="ru-RU"/>
              </w:rPr>
              <w:t>- semnarea procesului–verbal de predare - primire a amplasamentului, liber de orice sarcini care împiedică realizarea obiectului prezentului contract.</w:t>
            </w:r>
          </w:p>
          <w:p w14:paraId="31B730B4" w14:textId="77777777" w:rsidR="00D55983" w:rsidRPr="00D55983" w:rsidRDefault="00D55983" w:rsidP="00D55983">
            <w:pPr>
              <w:tabs>
                <w:tab w:val="left" w:pos="567"/>
              </w:tabs>
              <w:ind w:firstLine="29"/>
              <w:jc w:val="both"/>
              <w:rPr>
                <w:noProof w:val="0"/>
                <w:lang w:eastAsia="ru-RU"/>
              </w:rPr>
            </w:pPr>
            <w:r w:rsidRPr="00D55983">
              <w:rPr>
                <w:noProof w:val="0"/>
                <w:lang w:eastAsia="ru-RU"/>
              </w:rPr>
              <w:t>4.3. Executarea lucrărilor se va face în succesiunea și termenele stabilite prin graficul de execuție, alcătuit în ordinea tehnologică de execuţie, anexă la contract și parte integrantă a acestuia.</w:t>
            </w:r>
          </w:p>
          <w:p w14:paraId="5BD427BB" w14:textId="77777777" w:rsidR="00D55983" w:rsidRPr="00D55983" w:rsidRDefault="00D55983" w:rsidP="00D55983">
            <w:pPr>
              <w:tabs>
                <w:tab w:val="left" w:pos="567"/>
              </w:tabs>
              <w:ind w:right="-110"/>
              <w:jc w:val="both"/>
              <w:rPr>
                <w:noProof w:val="0"/>
                <w:lang w:eastAsia="ru-RU"/>
              </w:rPr>
            </w:pPr>
            <w:r w:rsidRPr="00D55983">
              <w:rPr>
                <w:noProof w:val="0"/>
                <w:lang w:eastAsia="ru-RU"/>
              </w:rPr>
              <w:t>4.4. Antreprenorul are dreptul la modificarea duratei de execuţie doar dacă aceasta nu se datorează din culpa sa.</w:t>
            </w:r>
          </w:p>
          <w:p w14:paraId="75050F91" w14:textId="77777777" w:rsidR="00D55983" w:rsidRPr="00D55983" w:rsidRDefault="00D55983" w:rsidP="00D55983">
            <w:pPr>
              <w:tabs>
                <w:tab w:val="left" w:pos="567"/>
              </w:tabs>
              <w:jc w:val="both"/>
              <w:rPr>
                <w:noProof w:val="0"/>
                <w:lang w:eastAsia="ru-RU"/>
              </w:rPr>
            </w:pPr>
            <w:r w:rsidRPr="00D55983">
              <w:rPr>
                <w:noProof w:val="0"/>
                <w:lang w:eastAsia="ru-RU"/>
              </w:rPr>
              <w:t>4.5. Perioada de execuţie poate fi prelungită sau suspendată, cu modificarea graficului de execuție aprobat de ambele părți, dacă constrângerea activităţii se datorează următoarelor cauze:</w:t>
            </w:r>
          </w:p>
          <w:p w14:paraId="5E331753" w14:textId="77777777" w:rsidR="00D55983" w:rsidRPr="00D55983" w:rsidRDefault="00D55983" w:rsidP="00D55983">
            <w:pPr>
              <w:tabs>
                <w:tab w:val="left" w:pos="1276"/>
              </w:tabs>
              <w:jc w:val="both"/>
              <w:rPr>
                <w:noProof w:val="0"/>
                <w:lang w:eastAsia="ru-RU"/>
              </w:rPr>
            </w:pPr>
            <w:r w:rsidRPr="00D55983">
              <w:rPr>
                <w:noProof w:val="0"/>
                <w:lang w:eastAsia="ru-RU"/>
              </w:rPr>
              <w:t>a) generate de Beneficiar;</w:t>
            </w:r>
          </w:p>
          <w:p w14:paraId="6912A97C" w14:textId="77777777" w:rsidR="00D55983" w:rsidRPr="00D55983" w:rsidRDefault="00D55983" w:rsidP="00D55983">
            <w:pPr>
              <w:tabs>
                <w:tab w:val="left" w:pos="1276"/>
              </w:tabs>
              <w:jc w:val="both"/>
              <w:rPr>
                <w:noProof w:val="0"/>
                <w:lang w:eastAsia="ru-RU"/>
              </w:rPr>
            </w:pPr>
            <w:r w:rsidRPr="00D55983">
              <w:rPr>
                <w:noProof w:val="0"/>
                <w:lang w:eastAsia="ru-RU"/>
              </w:rPr>
              <w:t>b) datorită impedimentului care justifică neexecutarea obligației sau altei situaţii extreme neimputabile şi imprevizibile pentru Antreprenor;</w:t>
            </w:r>
          </w:p>
          <w:p w14:paraId="0BFCEE30" w14:textId="77777777" w:rsidR="00D55983" w:rsidRPr="00D55983" w:rsidRDefault="00D55983" w:rsidP="00D55983">
            <w:pPr>
              <w:tabs>
                <w:tab w:val="left" w:pos="1276"/>
              </w:tabs>
              <w:jc w:val="both"/>
              <w:rPr>
                <w:noProof w:val="0"/>
                <w:lang w:eastAsia="ru-RU"/>
              </w:rPr>
            </w:pPr>
            <w:r w:rsidRPr="00D55983">
              <w:rPr>
                <w:noProof w:val="0"/>
                <w:lang w:eastAsia="ru-RU"/>
              </w:rPr>
              <w:t>c) influenţei factorilor climatici, care duc la imposibilitatea executării lucrărilor stabilite conform caietului de sarcini, or executarea lor în asemenea codiții climaterice se va răsfrânge asupra calității lucrărilor;</w:t>
            </w:r>
          </w:p>
          <w:p w14:paraId="014A6FBF" w14:textId="77777777" w:rsidR="00D55983" w:rsidRPr="00D55983" w:rsidRDefault="00D55983" w:rsidP="00D55983">
            <w:pPr>
              <w:tabs>
                <w:tab w:val="left" w:pos="1276"/>
              </w:tabs>
              <w:jc w:val="both"/>
              <w:rPr>
                <w:noProof w:val="0"/>
                <w:lang w:eastAsia="ru-RU"/>
              </w:rPr>
            </w:pPr>
            <w:r w:rsidRPr="00D55983">
              <w:rPr>
                <w:noProof w:val="0"/>
                <w:lang w:eastAsia="ru-RU"/>
              </w:rPr>
              <w:t>d) calamităţilor naturale recunoscute de autoritatea legală.</w:t>
            </w:r>
          </w:p>
          <w:p w14:paraId="1FADB0BB" w14:textId="77777777" w:rsidR="00D55983" w:rsidRPr="00D55983" w:rsidRDefault="00D55983" w:rsidP="00D55983">
            <w:pPr>
              <w:tabs>
                <w:tab w:val="left" w:pos="567"/>
              </w:tabs>
              <w:jc w:val="both"/>
              <w:rPr>
                <w:noProof w:val="0"/>
                <w:lang w:eastAsia="ru-RU"/>
              </w:rPr>
            </w:pPr>
            <w:r w:rsidRPr="00D55983">
              <w:rPr>
                <w:noProof w:val="0"/>
                <w:lang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561AE34" w14:textId="77777777" w:rsidR="00D55983" w:rsidRPr="00D55983" w:rsidRDefault="00D55983" w:rsidP="00D55983">
            <w:pPr>
              <w:tabs>
                <w:tab w:val="left" w:pos="567"/>
              </w:tabs>
              <w:jc w:val="both"/>
              <w:rPr>
                <w:noProof w:val="0"/>
                <w:lang w:eastAsia="ru-RU"/>
              </w:rPr>
            </w:pPr>
            <w:r w:rsidRPr="00D55983">
              <w:rPr>
                <w:noProof w:val="0"/>
                <w:lang w:eastAsia="ru-RU"/>
              </w:rPr>
              <w:t>4.7. Lipsa informării Beneficiarului face inopozabila decizia Antreprenorului de sistare a lucrărilor, cu consecinţa exercitării de către Beneficiar a dreptului de a refuza prelungirea duratei de execuţie a lucrărilor contractate.</w:t>
            </w:r>
          </w:p>
          <w:p w14:paraId="6F64F60A" w14:textId="77777777" w:rsidR="00D55983" w:rsidRPr="00D55983" w:rsidRDefault="00D55983" w:rsidP="00D55983">
            <w:pPr>
              <w:tabs>
                <w:tab w:val="left" w:pos="360"/>
              </w:tabs>
              <w:jc w:val="both"/>
              <w:rPr>
                <w:noProof w:val="0"/>
                <w:lang w:eastAsia="ru-RU"/>
              </w:rPr>
            </w:pPr>
          </w:p>
          <w:p w14:paraId="0F3FCA6F" w14:textId="77777777" w:rsidR="00D55983" w:rsidRPr="00D55983" w:rsidRDefault="00D55983" w:rsidP="00D55983">
            <w:pPr>
              <w:tabs>
                <w:tab w:val="left" w:pos="525"/>
              </w:tabs>
              <w:jc w:val="both"/>
              <w:rPr>
                <w:b/>
                <w:noProof w:val="0"/>
                <w:lang w:eastAsia="ru-RU"/>
              </w:rPr>
            </w:pPr>
            <w:r w:rsidRPr="00D55983">
              <w:rPr>
                <w:b/>
                <w:noProof w:val="0"/>
                <w:lang w:eastAsia="ru-RU"/>
              </w:rPr>
              <w:t>5. RECEPŢIA LUCRĂRILOR DE EXECUŢIE</w:t>
            </w:r>
          </w:p>
          <w:p w14:paraId="1D45ADE9" w14:textId="77777777" w:rsidR="00D55983" w:rsidRPr="00D55983" w:rsidRDefault="00D55983" w:rsidP="00D55983">
            <w:pPr>
              <w:tabs>
                <w:tab w:val="left" w:pos="567"/>
              </w:tabs>
              <w:jc w:val="both"/>
              <w:rPr>
                <w:noProof w:val="0"/>
                <w:lang w:eastAsia="ru-RU"/>
              </w:rPr>
            </w:pPr>
            <w:r w:rsidRPr="00D55983">
              <w:rPr>
                <w:noProof w:val="0"/>
                <w:lang w:eastAsia="ru-RU"/>
              </w:rPr>
              <w:t>5.1. Terminarea lucrărilor</w:t>
            </w:r>
          </w:p>
          <w:p w14:paraId="152D9638" w14:textId="77777777" w:rsidR="00D55983" w:rsidRPr="00D55983" w:rsidRDefault="00D55983" w:rsidP="00D55983">
            <w:pPr>
              <w:tabs>
                <w:tab w:val="left" w:pos="567"/>
              </w:tabs>
              <w:jc w:val="both"/>
              <w:rPr>
                <w:noProof w:val="0"/>
                <w:lang w:eastAsia="ru-RU"/>
              </w:rPr>
            </w:pPr>
            <w:r w:rsidRPr="00D55983">
              <w:rPr>
                <w:noProof w:val="0"/>
                <w:lang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10E89C44" w14:textId="77777777" w:rsidR="00D55983" w:rsidRPr="00D55983" w:rsidRDefault="00D55983" w:rsidP="00D55983">
            <w:pPr>
              <w:tabs>
                <w:tab w:val="left" w:pos="567"/>
              </w:tabs>
              <w:jc w:val="both"/>
              <w:rPr>
                <w:noProof w:val="0"/>
                <w:lang w:eastAsia="ru-RU"/>
              </w:rPr>
            </w:pPr>
            <w:r w:rsidRPr="00D55983">
              <w:rPr>
                <w:noProof w:val="0"/>
                <w:lang w:eastAsia="ru-RU"/>
              </w:rPr>
              <w:lastRenderedPageBreak/>
              <w:t>5.2. Înştiinţarea de Recepţie</w:t>
            </w:r>
          </w:p>
          <w:p w14:paraId="46BF9FD7" w14:textId="77777777" w:rsidR="00D55983" w:rsidRPr="00D55983" w:rsidRDefault="00D55983" w:rsidP="00D55983">
            <w:pPr>
              <w:tabs>
                <w:tab w:val="left" w:pos="567"/>
              </w:tabs>
              <w:jc w:val="both"/>
              <w:rPr>
                <w:noProof w:val="0"/>
                <w:lang w:eastAsia="ru-RU"/>
              </w:rPr>
            </w:pPr>
            <w:r w:rsidRPr="00D55983">
              <w:rPr>
                <w:noProof w:val="0"/>
                <w:lang w:eastAsia="ru-RU"/>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4063CB5B" w14:textId="77777777" w:rsidR="00D55983" w:rsidRPr="00D55983" w:rsidRDefault="00D55983" w:rsidP="00D55983">
            <w:pPr>
              <w:tabs>
                <w:tab w:val="left" w:pos="567"/>
              </w:tabs>
              <w:jc w:val="both"/>
              <w:rPr>
                <w:noProof w:val="0"/>
                <w:lang w:eastAsia="ru-RU"/>
              </w:rPr>
            </w:pPr>
            <w:r w:rsidRPr="00D55983">
              <w:rPr>
                <w:noProof w:val="0"/>
                <w:lang w:eastAsia="ru-RU"/>
              </w:rPr>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4F7D2A24" w14:textId="77777777" w:rsidR="00D55983" w:rsidRPr="00D55983" w:rsidRDefault="00D55983" w:rsidP="00D55983">
            <w:pPr>
              <w:tabs>
                <w:tab w:val="left" w:pos="567"/>
              </w:tabs>
              <w:jc w:val="both"/>
              <w:rPr>
                <w:noProof w:val="0"/>
                <w:lang w:val="en-US" w:eastAsia="ru-RU"/>
              </w:rPr>
            </w:pPr>
            <w:r w:rsidRPr="00D55983">
              <w:rPr>
                <w:noProof w:val="0"/>
                <w:lang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D55983">
              <w:rPr>
                <w:noProof w:val="0"/>
                <w:color w:val="333333"/>
                <w:shd w:val="clear" w:color="auto" w:fill="FFFFFF"/>
                <w:lang w:val="en-US" w:eastAsia="ru-RU"/>
              </w:rPr>
              <w:t xml:space="preserve"> </w:t>
            </w:r>
          </w:p>
          <w:p w14:paraId="0FC676E1" w14:textId="77777777" w:rsidR="00D55983" w:rsidRPr="00D55983" w:rsidRDefault="00D55983" w:rsidP="00D55983">
            <w:pPr>
              <w:tabs>
                <w:tab w:val="left" w:pos="567"/>
              </w:tabs>
              <w:jc w:val="both"/>
              <w:rPr>
                <w:noProof w:val="0"/>
                <w:lang w:eastAsia="ru-RU"/>
              </w:rPr>
            </w:pPr>
            <w:r w:rsidRPr="00D55983">
              <w:rPr>
                <w:noProof w:val="0"/>
                <w:lang w:eastAsia="ru-RU"/>
              </w:rPr>
              <w:t>5.2.4. Beneficiarul va proceda la recepţia lucrărilor potrivit actelor normative şi va înştiinţa Antreprenorul referitor la decizia sa, transmiţând acestuia o copie a procesului verbal de recepţie la terminarea lucrărilor.</w:t>
            </w:r>
          </w:p>
          <w:p w14:paraId="4BCB5A5F" w14:textId="77777777" w:rsidR="00D55983" w:rsidRPr="00D55983" w:rsidRDefault="00D55983" w:rsidP="00D55983">
            <w:pPr>
              <w:tabs>
                <w:tab w:val="left" w:pos="567"/>
              </w:tabs>
              <w:jc w:val="both"/>
              <w:rPr>
                <w:noProof w:val="0"/>
                <w:lang w:eastAsia="ru-RU"/>
              </w:rPr>
            </w:pPr>
            <w:r w:rsidRPr="00D55983">
              <w:rPr>
                <w:noProof w:val="0"/>
                <w:lang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5356D709" w14:textId="77777777" w:rsidR="00D55983" w:rsidRPr="00D55983" w:rsidRDefault="00D55983" w:rsidP="00D55983">
            <w:pPr>
              <w:tabs>
                <w:tab w:val="left" w:pos="567"/>
              </w:tabs>
              <w:jc w:val="both"/>
              <w:rPr>
                <w:noProof w:val="0"/>
                <w:lang w:eastAsia="ru-RU"/>
              </w:rPr>
            </w:pPr>
            <w:r w:rsidRPr="00D55983">
              <w:rPr>
                <w:noProof w:val="0"/>
                <w:lang w:eastAsia="ru-RU"/>
              </w:rPr>
              <w:t xml:space="preserve">5.2.6. Recepţia finală va fi efectuată conform prevederilor actelor normative. </w:t>
            </w:r>
          </w:p>
          <w:p w14:paraId="45845D05" w14:textId="77777777" w:rsidR="00D55983" w:rsidRPr="00D55983" w:rsidRDefault="00D55983" w:rsidP="00D55983">
            <w:pPr>
              <w:tabs>
                <w:tab w:val="left" w:pos="567"/>
              </w:tabs>
              <w:jc w:val="both"/>
              <w:rPr>
                <w:noProof w:val="0"/>
                <w:lang w:eastAsia="ru-RU"/>
              </w:rPr>
            </w:pPr>
          </w:p>
          <w:p w14:paraId="01F1601D" w14:textId="77777777" w:rsidR="00D55983" w:rsidRPr="00D55983" w:rsidRDefault="00D55983" w:rsidP="00D55983">
            <w:pPr>
              <w:tabs>
                <w:tab w:val="left" w:pos="525"/>
              </w:tabs>
              <w:jc w:val="both"/>
              <w:rPr>
                <w:b/>
                <w:noProof w:val="0"/>
                <w:lang w:eastAsia="ru-RU"/>
              </w:rPr>
            </w:pPr>
            <w:r w:rsidRPr="00D55983">
              <w:rPr>
                <w:b/>
                <w:noProof w:val="0"/>
                <w:lang w:eastAsia="ru-RU"/>
              </w:rPr>
              <w:t>6. REMEDIEREA DEFECTELOR</w:t>
            </w:r>
          </w:p>
          <w:p w14:paraId="2400DD1A" w14:textId="77777777" w:rsidR="00D55983" w:rsidRPr="00D55983" w:rsidRDefault="00D55983" w:rsidP="00D55983">
            <w:pPr>
              <w:jc w:val="both"/>
              <w:rPr>
                <w:noProof w:val="0"/>
                <w:lang w:eastAsia="ru-RU"/>
              </w:rPr>
            </w:pPr>
            <w:r w:rsidRPr="00D55983">
              <w:rPr>
                <w:noProof w:val="0"/>
                <w:lang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502EFA80" w14:textId="77777777" w:rsidR="00D55983" w:rsidRPr="00D55983" w:rsidRDefault="00D55983" w:rsidP="00D55983">
            <w:pPr>
              <w:jc w:val="both"/>
              <w:rPr>
                <w:noProof w:val="0"/>
                <w:lang w:eastAsia="ru-RU"/>
              </w:rPr>
            </w:pPr>
            <w:r w:rsidRPr="00D55983">
              <w:rPr>
                <w:noProof w:val="0"/>
                <w:lang w:eastAsia="ru-RU"/>
              </w:rPr>
              <w:t>6.2. Antreprenorul va remedia, fără costuri suplimentare pentru Beneficiar, orice defecte datorate faptului că materialele, echipamentele sau calitatea execuţiei nu sunt în conformitate cu prevederile Contractului.</w:t>
            </w:r>
          </w:p>
          <w:p w14:paraId="354CD8FE" w14:textId="77777777" w:rsidR="00D55983" w:rsidRPr="00D55983" w:rsidRDefault="00D55983" w:rsidP="00D55983">
            <w:pPr>
              <w:jc w:val="both"/>
              <w:rPr>
                <w:noProof w:val="0"/>
                <w:lang w:eastAsia="ru-RU"/>
              </w:rPr>
            </w:pPr>
            <w:r w:rsidRPr="00D55983">
              <w:rPr>
                <w:noProof w:val="0"/>
                <w:lang w:eastAsia="ru-RU"/>
              </w:rPr>
              <w:t>6.3. Remedierea defectelor calitative apărute din vina Antreprenorului, atât în perioada de execuţie, cât şi în perioada de garanţie stabilită, se face pe cheltuiala acestuia potrivit actelor normative.</w:t>
            </w:r>
          </w:p>
          <w:p w14:paraId="602D4F9B" w14:textId="77777777" w:rsidR="00D55983" w:rsidRPr="00D55983" w:rsidRDefault="00D55983" w:rsidP="00D55983">
            <w:pPr>
              <w:tabs>
                <w:tab w:val="left" w:pos="567"/>
              </w:tabs>
              <w:jc w:val="both"/>
              <w:rPr>
                <w:noProof w:val="0"/>
                <w:lang w:eastAsia="ru-RU"/>
              </w:rPr>
            </w:pPr>
          </w:p>
          <w:p w14:paraId="4553C427" w14:textId="77777777" w:rsidR="00D55983" w:rsidRPr="00D55983" w:rsidRDefault="00D55983" w:rsidP="00D55983">
            <w:pPr>
              <w:tabs>
                <w:tab w:val="left" w:pos="525"/>
              </w:tabs>
              <w:jc w:val="both"/>
              <w:rPr>
                <w:noProof w:val="0"/>
                <w:lang w:eastAsia="ru-RU"/>
              </w:rPr>
            </w:pPr>
            <w:r w:rsidRPr="00D55983">
              <w:rPr>
                <w:b/>
                <w:noProof w:val="0"/>
                <w:lang w:eastAsia="ru-RU"/>
              </w:rPr>
              <w:t>7. DREPTURILE ŞI OBLIGAŢIUNILE ANTREPRENORULUI ŞI ALE BENEFICIARULUI</w:t>
            </w:r>
          </w:p>
          <w:p w14:paraId="3998D3A6" w14:textId="77777777" w:rsidR="00D55983" w:rsidRPr="00D55983" w:rsidRDefault="00D55983" w:rsidP="00D55983">
            <w:pPr>
              <w:tabs>
                <w:tab w:val="left" w:pos="2625"/>
              </w:tabs>
              <w:spacing w:after="200"/>
              <w:contextualSpacing/>
              <w:jc w:val="both"/>
              <w:rPr>
                <w:noProof w:val="0"/>
                <w:lang w:eastAsia="ru-RU"/>
              </w:rPr>
            </w:pPr>
            <w:r w:rsidRPr="00D55983">
              <w:rPr>
                <w:noProof w:val="0"/>
                <w:lang w:eastAsia="ru-RU"/>
              </w:rPr>
              <w:t>7.1. Întreaga documentaţie necesară pentru executarea lucrărilor contractate se pune de către Beneficiar la dispoziţia Antreprenorului în două exemplare.</w:t>
            </w:r>
          </w:p>
          <w:p w14:paraId="36FC6C16" w14:textId="77777777" w:rsidR="00D55983" w:rsidRPr="00D55983" w:rsidRDefault="00D55983" w:rsidP="00D55983">
            <w:pPr>
              <w:tabs>
                <w:tab w:val="left" w:pos="2625"/>
              </w:tabs>
              <w:spacing w:after="200"/>
              <w:contextualSpacing/>
              <w:jc w:val="both"/>
              <w:rPr>
                <w:noProof w:val="0"/>
                <w:lang w:eastAsia="ru-RU"/>
              </w:rPr>
            </w:pPr>
            <w:r w:rsidRPr="00D55983">
              <w:rPr>
                <w:noProof w:val="0"/>
                <w:lang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0CCB473C" w14:textId="77777777" w:rsidR="00D55983" w:rsidRPr="00D55983" w:rsidRDefault="00D55983" w:rsidP="00D55983">
            <w:pPr>
              <w:tabs>
                <w:tab w:val="left" w:pos="2625"/>
              </w:tabs>
              <w:spacing w:after="200"/>
              <w:contextualSpacing/>
              <w:jc w:val="both"/>
              <w:rPr>
                <w:noProof w:val="0"/>
                <w:lang w:eastAsia="ru-RU"/>
              </w:rPr>
            </w:pPr>
            <w:r w:rsidRPr="00D55983">
              <w:rPr>
                <w:noProof w:val="0"/>
                <w:lang w:eastAsia="ru-RU"/>
              </w:rPr>
              <w:t>7.3.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D7887F5" w14:textId="77777777" w:rsidR="00D55983" w:rsidRPr="00D55983" w:rsidRDefault="00D55983" w:rsidP="00D55983">
            <w:pPr>
              <w:tabs>
                <w:tab w:val="left" w:pos="2625"/>
              </w:tabs>
              <w:spacing w:after="200"/>
              <w:contextualSpacing/>
              <w:jc w:val="both"/>
              <w:rPr>
                <w:noProof w:val="0"/>
                <w:lang w:eastAsia="ru-RU"/>
              </w:rPr>
            </w:pPr>
            <w:r w:rsidRPr="00D55983">
              <w:rPr>
                <w:noProof w:val="0"/>
                <w:lang w:eastAsia="ru-RU"/>
              </w:rPr>
              <w:t xml:space="preserve">7.4. Documentaţia pusă la dispoziţia Antreprenorului se repartizează astfel: </w:t>
            </w:r>
          </w:p>
          <w:p w14:paraId="4404C6ED" w14:textId="77777777" w:rsidR="00D55983" w:rsidRPr="00D55983" w:rsidRDefault="00D55983" w:rsidP="00D55983">
            <w:pPr>
              <w:tabs>
                <w:tab w:val="left" w:pos="1276"/>
              </w:tabs>
              <w:jc w:val="both"/>
              <w:rPr>
                <w:noProof w:val="0"/>
                <w:lang w:eastAsia="ru-RU"/>
              </w:rPr>
            </w:pPr>
            <w:r w:rsidRPr="00D55983">
              <w:rPr>
                <w:noProof w:val="0"/>
                <w:lang w:eastAsia="ru-RU"/>
              </w:rPr>
              <w:t>a) un exemplar rămâne la dispoziţia Antreprenorului,</w:t>
            </w:r>
          </w:p>
          <w:p w14:paraId="065054EF" w14:textId="77777777" w:rsidR="00D55983" w:rsidRPr="00D55983" w:rsidRDefault="00D55983" w:rsidP="00D55983">
            <w:pPr>
              <w:tabs>
                <w:tab w:val="left" w:pos="1276"/>
              </w:tabs>
              <w:jc w:val="both"/>
              <w:rPr>
                <w:noProof w:val="0"/>
                <w:lang w:eastAsia="ru-RU"/>
              </w:rPr>
            </w:pPr>
            <w:r w:rsidRPr="00D55983">
              <w:rPr>
                <w:noProof w:val="0"/>
                <w:lang w:eastAsia="ru-RU"/>
              </w:rPr>
              <w:t xml:space="preserve">b) iar celălalt va fi ţinut de către acesta la dispoziţie pentru consultare de către Inspectoratul Național pentru Supraveghere Tehnică, precum şi de către alte persoane autorizate, inclusiv dirigintele de șantier. </w:t>
            </w:r>
          </w:p>
          <w:p w14:paraId="52D6F857" w14:textId="77777777" w:rsidR="00D55983" w:rsidRPr="00D55983" w:rsidRDefault="00D55983" w:rsidP="00D55983">
            <w:pPr>
              <w:tabs>
                <w:tab w:val="left" w:pos="1276"/>
              </w:tabs>
              <w:jc w:val="both"/>
              <w:rPr>
                <w:noProof w:val="0"/>
                <w:lang w:eastAsia="ru-RU"/>
              </w:rPr>
            </w:pPr>
            <w:r w:rsidRPr="00D55983">
              <w:rPr>
                <w:noProof w:val="0"/>
                <w:lang w:eastAsia="ru-RU"/>
              </w:rPr>
              <w:t xml:space="preserve">7.5. Oferta adjudecată face parte integrantă din contract. Ea trebuie să fie corectă şi completă. Preţurile stabilite vor acoperi toate obligaţiunile din contract şi toate operaţiunile pentru </w:t>
            </w:r>
            <w:r w:rsidRPr="00D55983">
              <w:rPr>
                <w:noProof w:val="0"/>
                <w:lang w:eastAsia="ru-RU"/>
              </w:rPr>
              <w:lastRenderedPageBreak/>
              <w:t xml:space="preserve">terminarea şi întreţinerea corespunzătoare a lucrărilor, conform cerințelor stabilite în contract. </w:t>
            </w:r>
          </w:p>
          <w:p w14:paraId="1C01FF32" w14:textId="77777777" w:rsidR="00D55983" w:rsidRPr="00D55983" w:rsidRDefault="00D55983" w:rsidP="00D55983">
            <w:pPr>
              <w:tabs>
                <w:tab w:val="left" w:pos="1276"/>
              </w:tabs>
              <w:jc w:val="both"/>
              <w:rPr>
                <w:noProof w:val="0"/>
                <w:lang w:eastAsia="ru-RU"/>
              </w:rPr>
            </w:pPr>
            <w:r w:rsidRPr="00D55983">
              <w:rPr>
                <w:noProof w:val="0"/>
                <w:lang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3A7CF9F" w14:textId="77777777" w:rsidR="00D55983" w:rsidRPr="00D55983" w:rsidRDefault="00D55983" w:rsidP="00D55983">
            <w:pPr>
              <w:tabs>
                <w:tab w:val="left" w:pos="1276"/>
              </w:tabs>
              <w:jc w:val="both"/>
              <w:rPr>
                <w:noProof w:val="0"/>
                <w:lang w:eastAsia="ru-RU"/>
              </w:rPr>
            </w:pPr>
            <w:r w:rsidRPr="00D55983">
              <w:rPr>
                <w:noProof w:val="0"/>
                <w:lang w:eastAsia="ru-RU"/>
              </w:rPr>
              <w:t xml:space="preserve">7.7.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27D4D1EB" w14:textId="77777777" w:rsidR="00D55983" w:rsidRPr="00D55983" w:rsidRDefault="00D55983" w:rsidP="00D55983">
            <w:pPr>
              <w:tabs>
                <w:tab w:val="left" w:pos="1276"/>
              </w:tabs>
              <w:jc w:val="both"/>
              <w:rPr>
                <w:noProof w:val="0"/>
                <w:lang w:eastAsia="ru-RU"/>
              </w:rPr>
            </w:pPr>
            <w:r w:rsidRPr="00D55983">
              <w:rPr>
                <w:noProof w:val="0"/>
                <w:lang w:eastAsia="ru-RU"/>
              </w:rPr>
              <w:t xml:space="preserve">7.8.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A85DEF7" w14:textId="77777777" w:rsidR="00D55983" w:rsidRPr="00D55983" w:rsidRDefault="00D55983" w:rsidP="00D55983">
            <w:pPr>
              <w:tabs>
                <w:tab w:val="left" w:pos="1276"/>
              </w:tabs>
              <w:jc w:val="both"/>
              <w:rPr>
                <w:noProof w:val="0"/>
                <w:lang w:eastAsia="ru-RU"/>
              </w:rPr>
            </w:pPr>
            <w:r w:rsidRPr="00D55983">
              <w:rPr>
                <w:noProof w:val="0"/>
                <w:lang w:eastAsia="ru-RU"/>
              </w:rPr>
              <w:t xml:space="preserve">7.9. La lucrările la care se fac încercări, se consideră calitatea probei îndeplinită atâta timp cât rezultatele se înscriu în limitele admise prin reglementările tehnice. </w:t>
            </w:r>
          </w:p>
          <w:p w14:paraId="6CC78537" w14:textId="77777777" w:rsidR="00D55983" w:rsidRPr="00D55983" w:rsidRDefault="00D55983" w:rsidP="00D55983">
            <w:pPr>
              <w:tabs>
                <w:tab w:val="left" w:pos="1276"/>
              </w:tabs>
              <w:jc w:val="both"/>
              <w:rPr>
                <w:noProof w:val="0"/>
                <w:lang w:eastAsia="ru-RU"/>
              </w:rPr>
            </w:pPr>
            <w:r w:rsidRPr="00D55983">
              <w:rPr>
                <w:noProof w:val="0"/>
                <w:lang w:eastAsia="ru-RU"/>
              </w:rPr>
              <w:t xml:space="preserve">7.10. Beneficiarul are dreptul de a supraveghea desfăşurarea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D4E86DE" w14:textId="77777777" w:rsidR="00D55983" w:rsidRPr="00D55983" w:rsidRDefault="00D55983" w:rsidP="00D55983">
            <w:pPr>
              <w:tabs>
                <w:tab w:val="left" w:pos="1276"/>
              </w:tabs>
              <w:jc w:val="both"/>
              <w:rPr>
                <w:noProof w:val="0"/>
                <w:lang w:eastAsia="ru-RU"/>
              </w:rPr>
            </w:pPr>
            <w:r w:rsidRPr="00D55983">
              <w:rPr>
                <w:noProof w:val="0"/>
                <w:lang w:eastAsia="ru-RU"/>
              </w:rPr>
              <w:t>7.11.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898BE1B" w14:textId="77777777" w:rsidR="00D55983" w:rsidRPr="00D55983" w:rsidRDefault="00D55983" w:rsidP="00D55983">
            <w:pPr>
              <w:tabs>
                <w:tab w:val="left" w:pos="1276"/>
              </w:tabs>
              <w:jc w:val="both"/>
              <w:rPr>
                <w:noProof w:val="0"/>
                <w:lang w:eastAsia="ru-RU"/>
              </w:rPr>
            </w:pPr>
            <w:r w:rsidRPr="00D55983">
              <w:rPr>
                <w:noProof w:val="0"/>
                <w:lang w:eastAsia="ru-RU"/>
              </w:rPr>
              <w:t xml:space="preserve">7.12.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6C1C1E9" w14:textId="77777777" w:rsidR="00D55983" w:rsidRPr="00D55983" w:rsidRDefault="00D55983" w:rsidP="00D55983">
            <w:pPr>
              <w:tabs>
                <w:tab w:val="left" w:pos="1276"/>
              </w:tabs>
              <w:jc w:val="both"/>
              <w:rPr>
                <w:noProof w:val="0"/>
                <w:lang w:eastAsia="ru-RU"/>
              </w:rPr>
            </w:pPr>
            <w:r w:rsidRPr="00D55983">
              <w:rPr>
                <w:noProof w:val="0"/>
                <w:lang w:eastAsia="ru-RU"/>
              </w:rPr>
              <w:t xml:space="preserve">7.13. Trasarea axelor principale, bornelor de referinţă, căilor de circulaţie şi limitelor terenului pus la dispoziţia Antreprenorului, precum şi materializarea cotelor de nivel în imediata apropiere a terenului, sunt obligaţiuni ale Antreprenorului. </w:t>
            </w:r>
          </w:p>
          <w:p w14:paraId="3238F903" w14:textId="77777777" w:rsidR="00D55983" w:rsidRPr="00D55983" w:rsidRDefault="00D55983" w:rsidP="00D55983">
            <w:pPr>
              <w:tabs>
                <w:tab w:val="left" w:pos="1276"/>
              </w:tabs>
              <w:jc w:val="both"/>
              <w:rPr>
                <w:noProof w:val="0"/>
                <w:lang w:eastAsia="ru-RU"/>
              </w:rPr>
            </w:pPr>
            <w:r w:rsidRPr="00D55983">
              <w:rPr>
                <w:noProof w:val="0"/>
                <w:lang w:eastAsia="ru-RU"/>
              </w:rPr>
              <w:t xml:space="preserve">7.14. Pentru verificarea trasării de către Beneficiar sau proiectant, Antreprenorul este obligat să protejeze şi să păstreze toate reperele, bornele sau alte obiecte folosite la trasarea lucrărilor. </w:t>
            </w:r>
          </w:p>
          <w:p w14:paraId="4EB5BB1C" w14:textId="77777777" w:rsidR="00D55983" w:rsidRPr="00D55983" w:rsidRDefault="00D55983" w:rsidP="00D55983">
            <w:pPr>
              <w:tabs>
                <w:tab w:val="left" w:pos="1276"/>
              </w:tabs>
              <w:jc w:val="both"/>
              <w:rPr>
                <w:noProof w:val="0"/>
                <w:lang w:eastAsia="ru-RU"/>
              </w:rPr>
            </w:pPr>
            <w:r w:rsidRPr="00D55983">
              <w:rPr>
                <w:noProof w:val="0"/>
                <w:lang w:eastAsia="ru-RU"/>
              </w:rPr>
              <w:t xml:space="preserve">7.15.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CD804E7" w14:textId="77777777" w:rsidR="00D55983" w:rsidRPr="00D55983" w:rsidRDefault="00D55983" w:rsidP="00D55983">
            <w:pPr>
              <w:tabs>
                <w:tab w:val="left" w:pos="1276"/>
              </w:tabs>
              <w:jc w:val="both"/>
              <w:rPr>
                <w:noProof w:val="0"/>
                <w:lang w:eastAsia="ru-RU"/>
              </w:rPr>
            </w:pPr>
            <w:r w:rsidRPr="00D55983">
              <w:rPr>
                <w:noProof w:val="0"/>
                <w:lang w:eastAsia="ru-RU"/>
              </w:rPr>
              <w:t xml:space="preserve">7.16.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640E2B0" w14:textId="77777777" w:rsidR="00D55983" w:rsidRPr="00D55983" w:rsidRDefault="00D55983" w:rsidP="00D55983">
            <w:pPr>
              <w:tabs>
                <w:tab w:val="left" w:pos="1276"/>
              </w:tabs>
              <w:jc w:val="both"/>
              <w:rPr>
                <w:noProof w:val="0"/>
                <w:lang w:eastAsia="ru-RU"/>
              </w:rPr>
            </w:pPr>
            <w:r w:rsidRPr="00D55983">
              <w:rPr>
                <w:noProof w:val="0"/>
                <w:lang w:eastAsia="ru-RU"/>
              </w:rPr>
              <w:t xml:space="preserve">7.17. Pe parcursul executării lucrărilor, Beneficiarul are dreptul să dispună în scris: </w:t>
            </w:r>
          </w:p>
          <w:p w14:paraId="324572CC" w14:textId="77777777" w:rsidR="00D55983" w:rsidRPr="00D55983" w:rsidRDefault="00D55983" w:rsidP="00DE4E21">
            <w:pPr>
              <w:numPr>
                <w:ilvl w:val="0"/>
                <w:numId w:val="22"/>
              </w:numPr>
              <w:tabs>
                <w:tab w:val="left" w:pos="345"/>
              </w:tabs>
              <w:ind w:left="0" w:firstLine="0"/>
              <w:contextualSpacing/>
              <w:jc w:val="both"/>
              <w:rPr>
                <w:noProof w:val="0"/>
                <w:lang w:eastAsia="ru-RU"/>
              </w:rPr>
            </w:pPr>
            <w:r w:rsidRPr="00D55983">
              <w:rPr>
                <w:noProof w:val="0"/>
                <w:lang w:eastAsia="ru-RU"/>
              </w:rPr>
              <w:t xml:space="preserve">îndepărtarea de pe şantier a oricăror materiale care sunt calitativ necorespunzătoare; </w:t>
            </w:r>
          </w:p>
          <w:p w14:paraId="2D51D580" w14:textId="77777777" w:rsidR="00D55983" w:rsidRPr="00D55983" w:rsidRDefault="00D55983" w:rsidP="00DE4E21">
            <w:pPr>
              <w:numPr>
                <w:ilvl w:val="0"/>
                <w:numId w:val="22"/>
              </w:numPr>
              <w:tabs>
                <w:tab w:val="left" w:pos="345"/>
              </w:tabs>
              <w:ind w:left="0" w:firstLine="0"/>
              <w:jc w:val="both"/>
              <w:rPr>
                <w:noProof w:val="0"/>
                <w:lang w:eastAsia="ru-RU"/>
              </w:rPr>
            </w:pPr>
            <w:r w:rsidRPr="00D55983">
              <w:rPr>
                <w:noProof w:val="0"/>
                <w:lang w:eastAsia="ru-RU"/>
              </w:rPr>
              <w:t xml:space="preserve">înlocuirea materialelor necorespunzătoare calitativ cu altele corespunzătoare; </w:t>
            </w:r>
          </w:p>
          <w:p w14:paraId="37785DBA" w14:textId="77777777" w:rsidR="00D55983" w:rsidRPr="00D55983" w:rsidRDefault="00D55983" w:rsidP="00DE4E21">
            <w:pPr>
              <w:numPr>
                <w:ilvl w:val="0"/>
                <w:numId w:val="22"/>
              </w:numPr>
              <w:tabs>
                <w:tab w:val="left" w:pos="345"/>
              </w:tabs>
              <w:ind w:left="0" w:firstLine="0"/>
              <w:jc w:val="both"/>
              <w:rPr>
                <w:noProof w:val="0"/>
                <w:lang w:eastAsia="ru-RU"/>
              </w:rPr>
            </w:pPr>
            <w:r w:rsidRPr="00D55983">
              <w:rPr>
                <w:noProof w:val="0"/>
                <w:lang w:eastAsia="ru-RU"/>
              </w:rPr>
              <w:t xml:space="preserve">îndepărtarea sau refacerea oricărei lucrări sau părţi de lucrare necorespunzătoare din punct de vedere calitativ. </w:t>
            </w:r>
          </w:p>
          <w:p w14:paraId="1FB07453" w14:textId="77777777" w:rsidR="00D55983" w:rsidRPr="00D55983" w:rsidRDefault="00D55983" w:rsidP="00D55983">
            <w:pPr>
              <w:tabs>
                <w:tab w:val="left" w:pos="314"/>
              </w:tabs>
              <w:jc w:val="both"/>
              <w:rPr>
                <w:noProof w:val="0"/>
                <w:lang w:eastAsia="ru-RU"/>
              </w:rPr>
            </w:pPr>
            <w:r w:rsidRPr="00D55983">
              <w:rPr>
                <w:noProof w:val="0"/>
                <w:lang w:eastAsia="ru-RU"/>
              </w:rPr>
              <w:lastRenderedPageBreak/>
              <w:t xml:space="preserve">7.18.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F6B6021" w14:textId="77777777" w:rsidR="00D55983" w:rsidRPr="00D55983" w:rsidRDefault="00D55983" w:rsidP="00D55983">
            <w:pPr>
              <w:tabs>
                <w:tab w:val="left" w:pos="314"/>
              </w:tabs>
              <w:jc w:val="both"/>
              <w:rPr>
                <w:noProof w:val="0"/>
                <w:lang w:eastAsia="ru-RU"/>
              </w:rPr>
            </w:pPr>
            <w:r w:rsidRPr="00D55983">
              <w:rPr>
                <w:noProof w:val="0"/>
                <w:lang w:eastAsia="ru-RU"/>
              </w:rPr>
              <w:t xml:space="preserve">7.19.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6553B2DE" w14:textId="77777777" w:rsidR="00D55983" w:rsidRPr="00D55983" w:rsidRDefault="00D55983" w:rsidP="00D55983">
            <w:pPr>
              <w:tabs>
                <w:tab w:val="left" w:pos="314"/>
              </w:tabs>
              <w:jc w:val="both"/>
              <w:rPr>
                <w:noProof w:val="0"/>
                <w:lang w:eastAsia="ru-RU"/>
              </w:rPr>
            </w:pPr>
            <w:r w:rsidRPr="00D55983">
              <w:rPr>
                <w:noProof w:val="0"/>
                <w:lang w:eastAsia="ru-RU"/>
              </w:rPr>
              <w:t xml:space="preserve">7.20.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701E988" w14:textId="77777777" w:rsidR="00D55983" w:rsidRPr="00D55983" w:rsidRDefault="00D55983" w:rsidP="00D55983">
            <w:pPr>
              <w:tabs>
                <w:tab w:val="left" w:pos="314"/>
              </w:tabs>
              <w:jc w:val="both"/>
              <w:rPr>
                <w:noProof w:val="0"/>
                <w:lang w:eastAsia="ru-RU"/>
              </w:rPr>
            </w:pPr>
            <w:r w:rsidRPr="00D55983">
              <w:rPr>
                <w:noProof w:val="0"/>
                <w:lang w:eastAsia="ru-RU"/>
              </w:rPr>
              <w:t xml:space="preserve">7.21. Lucrările suplimentare față de cele contractate, considerate necesare de Antreprenor, nu pot fi demarate sau executate fără modificarea prin Act adițional a prezentului contract. </w:t>
            </w:r>
          </w:p>
          <w:p w14:paraId="7F68DC0C" w14:textId="77777777" w:rsidR="00D55983" w:rsidRPr="00D55983" w:rsidRDefault="00D55983" w:rsidP="00D55983">
            <w:pPr>
              <w:tabs>
                <w:tab w:val="left" w:pos="314"/>
              </w:tabs>
              <w:jc w:val="both"/>
              <w:rPr>
                <w:noProof w:val="0"/>
                <w:lang w:eastAsia="ru-RU"/>
              </w:rPr>
            </w:pPr>
            <w:r w:rsidRPr="00D55983">
              <w:rPr>
                <w:noProof w:val="0"/>
                <w:lang w:eastAsia="ru-RU"/>
              </w:rPr>
              <w:t>7.22. Antreprenorul răspunde pentru viciile ascunse ale construcției, în conformitate cu prevederile actelor normative.</w:t>
            </w:r>
          </w:p>
          <w:p w14:paraId="74CEA9CC" w14:textId="77777777" w:rsidR="00D55983" w:rsidRPr="00D55983" w:rsidRDefault="00D55983" w:rsidP="00D55983">
            <w:pPr>
              <w:tabs>
                <w:tab w:val="left" w:pos="525"/>
              </w:tabs>
              <w:jc w:val="both"/>
              <w:rPr>
                <w:noProof w:val="0"/>
                <w:lang w:eastAsia="ru-RU"/>
              </w:rPr>
            </w:pPr>
            <w:r w:rsidRPr="00D55983">
              <w:rPr>
                <w:noProof w:val="0"/>
                <w:lang w:eastAsia="ru-RU"/>
              </w:rPr>
              <w:t>7.23.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754F79D" w14:textId="77777777" w:rsidR="00D55983" w:rsidRPr="00D55983" w:rsidRDefault="00D55983" w:rsidP="00D55983">
            <w:pPr>
              <w:tabs>
                <w:tab w:val="left" w:pos="525"/>
              </w:tabs>
              <w:jc w:val="both"/>
              <w:rPr>
                <w:noProof w:val="0"/>
                <w:lang w:eastAsia="ru-RU"/>
              </w:rPr>
            </w:pPr>
          </w:p>
          <w:p w14:paraId="51AC094B" w14:textId="77777777" w:rsidR="00D55983" w:rsidRPr="00D55983" w:rsidRDefault="00D55983" w:rsidP="00D55983">
            <w:pPr>
              <w:tabs>
                <w:tab w:val="left" w:pos="525"/>
              </w:tabs>
              <w:jc w:val="both"/>
              <w:rPr>
                <w:b/>
                <w:noProof w:val="0"/>
                <w:lang w:eastAsia="ru-RU"/>
              </w:rPr>
            </w:pPr>
            <w:r w:rsidRPr="00D55983">
              <w:rPr>
                <w:b/>
                <w:noProof w:val="0"/>
                <w:lang w:eastAsia="ru-RU"/>
              </w:rPr>
              <w:t>8. MODIFICĂRI</w:t>
            </w:r>
          </w:p>
          <w:p w14:paraId="4FED521E" w14:textId="77777777" w:rsidR="00D55983" w:rsidRPr="00D55983" w:rsidRDefault="00D55983" w:rsidP="00D55983">
            <w:pPr>
              <w:tabs>
                <w:tab w:val="left" w:pos="360"/>
              </w:tabs>
              <w:jc w:val="both"/>
              <w:rPr>
                <w:noProof w:val="0"/>
                <w:lang w:eastAsia="ru-RU"/>
              </w:rPr>
            </w:pPr>
            <w:r w:rsidRPr="00D55983">
              <w:rPr>
                <w:noProof w:val="0"/>
                <w:lang w:eastAsia="ru-RU"/>
              </w:rPr>
              <w:t>8.1. Modificarea contractului de achiziţie publică, în cursul perioadei sale de valabilitate, se va efectua conform prevederilor actelor normative aplicabile în domeniul achiziţiilor publice, prin act adiţional la prezentul contract.</w:t>
            </w:r>
          </w:p>
          <w:p w14:paraId="5E743ADD" w14:textId="77777777" w:rsidR="00D55983" w:rsidRPr="00D55983" w:rsidRDefault="00D55983" w:rsidP="00D55983">
            <w:pPr>
              <w:tabs>
                <w:tab w:val="left" w:pos="360"/>
              </w:tabs>
              <w:jc w:val="both"/>
              <w:rPr>
                <w:noProof w:val="0"/>
                <w:lang w:eastAsia="ru-RU"/>
              </w:rPr>
            </w:pPr>
          </w:p>
          <w:p w14:paraId="2C0314B1" w14:textId="77777777" w:rsidR="00D55983" w:rsidRPr="00D55983" w:rsidRDefault="00D55983" w:rsidP="00D55983">
            <w:pPr>
              <w:tabs>
                <w:tab w:val="left" w:pos="360"/>
              </w:tabs>
              <w:jc w:val="both"/>
              <w:rPr>
                <w:noProof w:val="0"/>
                <w:lang w:eastAsia="ru-RU"/>
              </w:rPr>
            </w:pPr>
            <w:r w:rsidRPr="00D55983">
              <w:rPr>
                <w:b/>
                <w:noProof w:val="0"/>
                <w:lang w:val="en-US" w:eastAsia="ru-RU"/>
              </w:rPr>
              <w:t>9. AJUSTAREA PREŢULUI CONTRACTULUI</w:t>
            </w:r>
          </w:p>
          <w:p w14:paraId="0D3D8D11" w14:textId="77777777" w:rsidR="00D55983" w:rsidRPr="00D55983" w:rsidRDefault="00D55983" w:rsidP="00D55983">
            <w:pPr>
              <w:jc w:val="both"/>
              <w:rPr>
                <w:noProof w:val="0"/>
                <w:lang w:eastAsia="ru-RU"/>
              </w:rPr>
            </w:pPr>
            <w:r w:rsidRPr="00D55983">
              <w:rPr>
                <w:noProof w:val="0"/>
                <w:lang w:val="en-US" w:eastAsia="ru-RU"/>
              </w:rPr>
              <w:t xml:space="preserve">9.1. </w:t>
            </w:r>
            <w:r w:rsidRPr="00D55983">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0D597296" w14:textId="77777777" w:rsidR="00D55983" w:rsidRPr="00D55983" w:rsidRDefault="00D55983" w:rsidP="00D55983">
            <w:pPr>
              <w:tabs>
                <w:tab w:val="left" w:pos="360"/>
              </w:tabs>
              <w:jc w:val="both"/>
              <w:rPr>
                <w:noProof w:val="0"/>
                <w:lang w:eastAsia="ru-RU"/>
              </w:rPr>
            </w:pPr>
            <w:r w:rsidRPr="00D55983">
              <w:rPr>
                <w:noProof w:val="0"/>
                <w:lang w:eastAsia="ru-RU"/>
              </w:rPr>
              <w:t>9.2.</w:t>
            </w:r>
            <w:r w:rsidRPr="00D55983">
              <w:rPr>
                <w:noProof w:val="0"/>
                <w:color w:val="333333"/>
                <w:shd w:val="clear" w:color="auto" w:fill="FFFFFF"/>
                <w:lang w:eastAsia="ru-RU"/>
              </w:rPr>
              <w:t xml:space="preserve"> </w:t>
            </w:r>
            <w:r w:rsidRPr="00D55983">
              <w:rPr>
                <w:noProof w:val="0"/>
                <w:lang w:eastAsia="ru-RU"/>
              </w:rPr>
              <w:t xml:space="preserve">Ajustarea valorii prezentului contract de achiziție se va efectua ținând cont de rata inflației sau deflației/în baza actualizării prețurilor de cost (modalitate stabilită de comun acord </w:t>
            </w:r>
            <w:r w:rsidRPr="00D55983">
              <w:rPr>
                <w:noProof w:val="0"/>
                <w:color w:val="333333"/>
                <w:shd w:val="clear" w:color="auto" w:fill="FFFFFF"/>
                <w:lang w:eastAsia="ru-RU"/>
              </w:rPr>
              <w:t>între părți la semnarea acestuia și nu poate fi modificată pe durata executării</w:t>
            </w:r>
            <w:r w:rsidRPr="00D55983">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3B8D9AD1" w14:textId="77777777" w:rsidR="00D55983" w:rsidRPr="00D55983" w:rsidRDefault="00D55983" w:rsidP="00D55983">
            <w:pPr>
              <w:tabs>
                <w:tab w:val="left" w:pos="360"/>
              </w:tabs>
              <w:jc w:val="both"/>
              <w:rPr>
                <w:noProof w:val="0"/>
                <w:lang w:eastAsia="ru-RU"/>
              </w:rPr>
            </w:pPr>
          </w:p>
          <w:p w14:paraId="427911DA" w14:textId="77777777" w:rsidR="00D55983" w:rsidRPr="00D55983" w:rsidRDefault="00D55983" w:rsidP="00D55983">
            <w:pPr>
              <w:tabs>
                <w:tab w:val="left" w:pos="555"/>
                <w:tab w:val="left" w:pos="4365"/>
              </w:tabs>
              <w:jc w:val="both"/>
              <w:rPr>
                <w:b/>
                <w:noProof w:val="0"/>
                <w:lang w:eastAsia="ru-RU"/>
              </w:rPr>
            </w:pPr>
            <w:r w:rsidRPr="00D55983">
              <w:rPr>
                <w:b/>
                <w:noProof w:val="0"/>
                <w:lang w:eastAsia="ru-RU"/>
              </w:rPr>
              <w:t xml:space="preserve">10. ANTREPRENORUL ŞI SUBANTREPRENORII </w:t>
            </w:r>
          </w:p>
          <w:p w14:paraId="39AEAE70" w14:textId="77777777" w:rsidR="00D55983" w:rsidRPr="00D55983" w:rsidRDefault="00D55983" w:rsidP="00D55983">
            <w:pPr>
              <w:tabs>
                <w:tab w:val="left" w:pos="4365"/>
              </w:tabs>
              <w:jc w:val="both"/>
              <w:rPr>
                <w:noProof w:val="0"/>
                <w:lang w:eastAsia="ru-RU"/>
              </w:rPr>
            </w:pPr>
            <w:r w:rsidRPr="00D55983">
              <w:rPr>
                <w:noProof w:val="0"/>
                <w:lang w:eastAsia="ru-RU"/>
              </w:rPr>
              <w:t>10.1. La încheierea contractului sau atunci când se introduc noi subcontractanţi, este obligatorie furnizarea c</w:t>
            </w:r>
            <w:r w:rsidRPr="00D55983">
              <w:rPr>
                <w:noProof w:val="0"/>
                <w:lang w:val="en-US" w:eastAsia="ru-RU"/>
              </w:rPr>
              <w:t>ă</w:t>
            </w:r>
            <w:r w:rsidRPr="00D55983">
              <w:rPr>
                <w:noProof w:val="0"/>
                <w:lang w:eastAsia="ru-RU"/>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7D66DB25" w14:textId="77777777" w:rsidR="00D55983" w:rsidRPr="00D55983" w:rsidRDefault="00D55983" w:rsidP="00D55983">
            <w:pPr>
              <w:tabs>
                <w:tab w:val="left" w:pos="4365"/>
              </w:tabs>
              <w:spacing w:before="240" w:after="240"/>
              <w:contextualSpacing/>
              <w:jc w:val="both"/>
              <w:rPr>
                <w:noProof w:val="0"/>
                <w:lang w:eastAsia="ru-RU"/>
              </w:rPr>
            </w:pPr>
            <w:r w:rsidRPr="00D55983">
              <w:rPr>
                <w:noProof w:val="0"/>
                <w:lang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DF22030" w14:textId="77777777" w:rsidR="00D55983" w:rsidRPr="00D55983" w:rsidRDefault="00D55983" w:rsidP="00D55983">
            <w:pPr>
              <w:tabs>
                <w:tab w:val="left" w:pos="4365"/>
              </w:tabs>
              <w:spacing w:before="240" w:after="240"/>
              <w:contextualSpacing/>
              <w:jc w:val="both"/>
              <w:rPr>
                <w:noProof w:val="0"/>
                <w:lang w:eastAsia="ru-RU"/>
              </w:rPr>
            </w:pPr>
            <w:r w:rsidRPr="00D55983">
              <w:rPr>
                <w:noProof w:val="0"/>
                <w:lang w:eastAsia="ru-RU"/>
              </w:rPr>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7CC9B41D" w14:textId="77777777" w:rsidR="00D55983" w:rsidRPr="00D55983" w:rsidRDefault="00D55983" w:rsidP="00D55983">
            <w:pPr>
              <w:tabs>
                <w:tab w:val="left" w:pos="4365"/>
              </w:tabs>
              <w:spacing w:before="240" w:after="240"/>
              <w:contextualSpacing/>
              <w:jc w:val="both"/>
              <w:rPr>
                <w:noProof w:val="0"/>
                <w:lang w:eastAsia="ru-RU"/>
              </w:rPr>
            </w:pPr>
            <w:r w:rsidRPr="00D55983">
              <w:rPr>
                <w:noProof w:val="0"/>
                <w:lang w:eastAsia="ru-RU"/>
              </w:rPr>
              <w:t xml:space="preserve">10.4. Înlocuirea/implicarea de noi subcontractanţi nu diminueaza în nici o situaţie răspunderea </w:t>
            </w:r>
            <w:r w:rsidRPr="00D55983">
              <w:rPr>
                <w:noProof w:val="0"/>
                <w:lang w:eastAsia="ru-RU"/>
              </w:rPr>
              <w:lastRenderedPageBreak/>
              <w:t>Antreprenorului în ceea ce priveşte modul de îndeplinire a contractului.</w:t>
            </w:r>
          </w:p>
          <w:p w14:paraId="610FC547" w14:textId="77777777" w:rsidR="00D55983" w:rsidRPr="00D55983" w:rsidRDefault="00D55983" w:rsidP="00D55983">
            <w:pPr>
              <w:tabs>
                <w:tab w:val="left" w:pos="4365"/>
              </w:tabs>
              <w:spacing w:before="240" w:after="240"/>
              <w:contextualSpacing/>
              <w:jc w:val="both"/>
              <w:rPr>
                <w:noProof w:val="0"/>
                <w:lang w:eastAsia="ru-RU"/>
              </w:rPr>
            </w:pPr>
            <w:r w:rsidRPr="00D55983">
              <w:rPr>
                <w:noProof w:val="0"/>
                <w:lang w:eastAsia="ru-RU"/>
              </w:rPr>
              <w:t>10.5. Angajarea forţei de muncă pe bază de acord nu este considerată obiectul unei subcontractări.</w:t>
            </w:r>
          </w:p>
          <w:p w14:paraId="351021AA" w14:textId="77777777" w:rsidR="00D55983" w:rsidRPr="00D55983" w:rsidRDefault="00D55983" w:rsidP="00D55983">
            <w:pPr>
              <w:tabs>
                <w:tab w:val="left" w:pos="4365"/>
              </w:tabs>
              <w:jc w:val="both"/>
              <w:rPr>
                <w:b/>
                <w:noProof w:val="0"/>
                <w:lang w:eastAsia="ru-RU"/>
              </w:rPr>
            </w:pPr>
          </w:p>
          <w:p w14:paraId="46E84DAD" w14:textId="77777777" w:rsidR="00D55983" w:rsidRPr="00D55983" w:rsidRDefault="00D55983" w:rsidP="00D55983">
            <w:pPr>
              <w:tabs>
                <w:tab w:val="left" w:pos="4365"/>
              </w:tabs>
              <w:jc w:val="both"/>
              <w:rPr>
                <w:noProof w:val="0"/>
                <w:lang w:eastAsia="ru-RU"/>
              </w:rPr>
            </w:pPr>
            <w:r w:rsidRPr="00D55983">
              <w:rPr>
                <w:b/>
                <w:noProof w:val="0"/>
                <w:lang w:eastAsia="ru-RU"/>
              </w:rPr>
              <w:t>11. FORȚA DE MUNCĂ</w:t>
            </w:r>
          </w:p>
          <w:p w14:paraId="58F8B44C" w14:textId="77777777" w:rsidR="00D55983" w:rsidRPr="00D55983" w:rsidRDefault="00D55983" w:rsidP="00D55983">
            <w:pPr>
              <w:tabs>
                <w:tab w:val="left" w:pos="795"/>
              </w:tabs>
              <w:ind w:left="-14"/>
              <w:contextualSpacing/>
              <w:jc w:val="both"/>
              <w:rPr>
                <w:noProof w:val="0"/>
                <w:lang w:eastAsia="ru-RU"/>
              </w:rPr>
            </w:pPr>
            <w:r w:rsidRPr="00D55983">
              <w:rPr>
                <w:noProof w:val="0"/>
                <w:lang w:eastAsia="ru-RU"/>
              </w:rPr>
              <w:t>11.1. Antreprenorul şi subantreprenorii vor îndeplini toate formalităţile necesare angajării întregii forţe de muncă pentru executarea lucrărilor contractate în conformitate cu prevederile actelor normative .</w:t>
            </w:r>
          </w:p>
          <w:p w14:paraId="5829A844" w14:textId="77777777" w:rsidR="00D55983" w:rsidRPr="00D55983" w:rsidRDefault="00D55983" w:rsidP="00D55983">
            <w:pPr>
              <w:tabs>
                <w:tab w:val="left" w:pos="795"/>
              </w:tabs>
              <w:ind w:left="-15"/>
              <w:contextualSpacing/>
              <w:jc w:val="both"/>
              <w:rPr>
                <w:noProof w:val="0"/>
                <w:lang w:eastAsia="ru-RU"/>
              </w:rPr>
            </w:pPr>
          </w:p>
          <w:p w14:paraId="51291EAE" w14:textId="77777777" w:rsidR="00D55983" w:rsidRPr="00D55983" w:rsidRDefault="00D55983" w:rsidP="00D55983">
            <w:pPr>
              <w:tabs>
                <w:tab w:val="left" w:pos="795"/>
              </w:tabs>
              <w:jc w:val="both"/>
              <w:rPr>
                <w:noProof w:val="0"/>
                <w:lang w:eastAsia="ru-RU"/>
              </w:rPr>
            </w:pPr>
            <w:r w:rsidRPr="00D55983">
              <w:rPr>
                <w:b/>
                <w:noProof w:val="0"/>
                <w:lang w:eastAsia="ru-RU"/>
              </w:rPr>
              <w:t>12. MATERIALELE ŞI EXECUŢIA LUCRĂRILOR</w:t>
            </w:r>
          </w:p>
          <w:p w14:paraId="318ADB38" w14:textId="77777777" w:rsidR="00D55983" w:rsidRPr="00D55983" w:rsidRDefault="00D55983" w:rsidP="00D55983">
            <w:pPr>
              <w:tabs>
                <w:tab w:val="left" w:pos="0"/>
              </w:tabs>
              <w:jc w:val="both"/>
              <w:rPr>
                <w:noProof w:val="0"/>
                <w:lang w:eastAsia="ru-RU"/>
              </w:rPr>
            </w:pPr>
            <w:r w:rsidRPr="00D55983">
              <w:rPr>
                <w:noProof w:val="0"/>
                <w:lang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708BD4D" w14:textId="77777777" w:rsidR="00D55983" w:rsidRPr="00D55983" w:rsidRDefault="00D55983" w:rsidP="00D55983">
            <w:pPr>
              <w:tabs>
                <w:tab w:val="left" w:pos="0"/>
              </w:tabs>
              <w:jc w:val="both"/>
              <w:rPr>
                <w:noProof w:val="0"/>
                <w:lang w:eastAsia="ru-RU"/>
              </w:rPr>
            </w:pPr>
            <w:r w:rsidRPr="00D55983">
              <w:rPr>
                <w:noProof w:val="0"/>
                <w:lang w:eastAsia="ru-RU"/>
              </w:rPr>
              <w:t xml:space="preserve">12.2. Costul probelor şi încercărilor va fi suportat de Antreprenor, dacă acesta este prevăzut în documentaţie, în caz contrar cheltuielile vor fi suportate de Beneficiar. </w:t>
            </w:r>
          </w:p>
          <w:p w14:paraId="6552F129" w14:textId="77777777" w:rsidR="00D55983" w:rsidRPr="00D55983" w:rsidRDefault="00D55983" w:rsidP="00D55983">
            <w:pPr>
              <w:tabs>
                <w:tab w:val="left" w:pos="284"/>
              </w:tabs>
              <w:jc w:val="both"/>
              <w:rPr>
                <w:noProof w:val="0"/>
                <w:lang w:eastAsia="ru-RU"/>
              </w:rPr>
            </w:pPr>
            <w:r w:rsidRPr="00D55983">
              <w:rPr>
                <w:noProof w:val="0"/>
                <w:lang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9FAA8F5" w14:textId="77777777" w:rsidR="00D55983" w:rsidRPr="00D55983" w:rsidRDefault="00D55983" w:rsidP="00D55983">
            <w:pPr>
              <w:tabs>
                <w:tab w:val="left" w:pos="284"/>
              </w:tabs>
              <w:jc w:val="both"/>
              <w:rPr>
                <w:noProof w:val="0"/>
                <w:lang w:eastAsia="ru-RU"/>
              </w:rPr>
            </w:pPr>
            <w:r w:rsidRPr="00D55983">
              <w:rPr>
                <w:noProof w:val="0"/>
                <w:lang w:eastAsia="ru-RU"/>
              </w:rPr>
              <w:t xml:space="preserve">12.4. Beneficiarul, proiectantul sau orice altă persoană autorizată de aceştia au acces tot timpul la lucrări pe şantier şi în locurile unde se pregăteşte lucrarea, în depozite de materiale prefabricate etc. </w:t>
            </w:r>
          </w:p>
          <w:p w14:paraId="60308A88" w14:textId="77777777" w:rsidR="00D55983" w:rsidRPr="00D55983" w:rsidRDefault="00D55983" w:rsidP="00D55983">
            <w:pPr>
              <w:tabs>
                <w:tab w:val="left" w:pos="284"/>
              </w:tabs>
              <w:jc w:val="both"/>
              <w:rPr>
                <w:noProof w:val="0"/>
                <w:lang w:eastAsia="ru-RU"/>
              </w:rPr>
            </w:pPr>
            <w:r w:rsidRPr="00D55983">
              <w:rPr>
                <w:noProof w:val="0"/>
                <w:lang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D55983" w:rsidDel="001A2B64">
              <w:rPr>
                <w:noProof w:val="0"/>
                <w:lang w:eastAsia="ru-RU"/>
              </w:rPr>
              <w:t xml:space="preserve"> </w:t>
            </w:r>
            <w:r w:rsidRPr="00D55983">
              <w:rPr>
                <w:noProof w:val="0"/>
                <w:lang w:eastAsia="ru-RU"/>
              </w:rPr>
              <w:t>atestat, proiectantul ori de câte ori astfel de lucrări, inclusiv fundaţiile clădirii, sunt gata pentru a fi examinate. Dirigintele de șantier</w:t>
            </w:r>
            <w:r w:rsidRPr="00D55983" w:rsidDel="001A2B64">
              <w:rPr>
                <w:noProof w:val="0"/>
                <w:lang w:eastAsia="ru-RU"/>
              </w:rPr>
              <w:t xml:space="preserve"> </w:t>
            </w:r>
            <w:r w:rsidRPr="00D55983">
              <w:rPr>
                <w:noProof w:val="0"/>
                <w:lang w:eastAsia="ru-RU"/>
              </w:rPr>
              <w:t xml:space="preserve">atestat şi proiectantul vor participa la examinarea şi măsurarea lucrărilor. </w:t>
            </w:r>
          </w:p>
          <w:p w14:paraId="413F60D8" w14:textId="77777777" w:rsidR="00D55983" w:rsidRPr="00D55983" w:rsidRDefault="00D55983" w:rsidP="00D55983">
            <w:pPr>
              <w:tabs>
                <w:tab w:val="left" w:pos="284"/>
              </w:tabs>
              <w:jc w:val="both"/>
              <w:rPr>
                <w:noProof w:val="0"/>
                <w:lang w:eastAsia="ru-RU"/>
              </w:rPr>
            </w:pPr>
            <w:r w:rsidRPr="00D55983">
              <w:rPr>
                <w:noProof w:val="0"/>
                <w:lang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773055A" w14:textId="77777777" w:rsidR="00D55983" w:rsidRPr="00D55983" w:rsidRDefault="00D55983" w:rsidP="00D55983">
            <w:pPr>
              <w:tabs>
                <w:tab w:val="left" w:pos="284"/>
              </w:tabs>
              <w:jc w:val="both"/>
              <w:rPr>
                <w:noProof w:val="0"/>
                <w:lang w:eastAsia="ru-RU"/>
              </w:rPr>
            </w:pPr>
            <w:r w:rsidRPr="00D55983">
              <w:rPr>
                <w:noProof w:val="0"/>
                <w:lang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52A12117" w14:textId="77777777" w:rsidR="00D55983" w:rsidRPr="00D55983" w:rsidRDefault="00D55983" w:rsidP="00D55983">
            <w:pPr>
              <w:tabs>
                <w:tab w:val="left" w:pos="360"/>
              </w:tabs>
              <w:jc w:val="both"/>
              <w:rPr>
                <w:noProof w:val="0"/>
                <w:lang w:eastAsia="ru-RU"/>
              </w:rPr>
            </w:pPr>
            <w:r w:rsidRPr="00D55983">
              <w:rPr>
                <w:noProof w:val="0"/>
                <w:lang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A7F4F91" w14:textId="77777777" w:rsidR="00D55983" w:rsidRPr="00D55983" w:rsidRDefault="00D55983" w:rsidP="00D55983">
            <w:pPr>
              <w:tabs>
                <w:tab w:val="left" w:pos="360"/>
              </w:tabs>
              <w:jc w:val="both"/>
              <w:rPr>
                <w:noProof w:val="0"/>
                <w:lang w:eastAsia="ru-RU"/>
              </w:rPr>
            </w:pPr>
          </w:p>
          <w:p w14:paraId="511C29D8" w14:textId="77777777" w:rsidR="00D55983" w:rsidRPr="00D55983" w:rsidRDefault="00D55983" w:rsidP="00D55983">
            <w:pPr>
              <w:tabs>
                <w:tab w:val="left" w:pos="525"/>
              </w:tabs>
              <w:jc w:val="both"/>
              <w:rPr>
                <w:noProof w:val="0"/>
                <w:lang w:eastAsia="ru-RU"/>
              </w:rPr>
            </w:pPr>
            <w:r w:rsidRPr="00D55983">
              <w:rPr>
                <w:b/>
                <w:noProof w:val="0"/>
                <w:lang w:eastAsia="ru-RU"/>
              </w:rPr>
              <w:t>13. PERIOADA DE GARANŢIE ŞI REMEDIERI ÎN PERIOADA DE GARANŢIE</w:t>
            </w:r>
          </w:p>
          <w:p w14:paraId="407E17D7" w14:textId="77777777" w:rsidR="00D55983" w:rsidRPr="00D55983" w:rsidRDefault="00D55983" w:rsidP="00D55983">
            <w:pPr>
              <w:tabs>
                <w:tab w:val="left" w:pos="567"/>
              </w:tabs>
              <w:jc w:val="both"/>
              <w:rPr>
                <w:noProof w:val="0"/>
                <w:lang w:eastAsia="ru-RU"/>
              </w:rPr>
            </w:pPr>
            <w:r w:rsidRPr="00D55983">
              <w:rPr>
                <w:noProof w:val="0"/>
                <w:lang w:eastAsia="ru-RU"/>
              </w:rPr>
              <w:t xml:space="preserve">13.1. Perioada de garanție curge de la data recepției la terminarea lucrărilor și este  </w:t>
            </w:r>
            <w:r w:rsidR="00FE2819">
              <w:rPr>
                <w:noProof w:val="0"/>
                <w:lang w:eastAsia="ru-RU"/>
              </w:rPr>
              <w:t>3-5 ani</w:t>
            </w:r>
            <w:r w:rsidRPr="00D55983">
              <w:rPr>
                <w:noProof w:val="0"/>
                <w:lang w:eastAsia="ru-RU"/>
              </w:rPr>
              <w:t xml:space="preserve"> </w:t>
            </w:r>
          </w:p>
          <w:p w14:paraId="40655AD0" w14:textId="77777777" w:rsidR="00D55983" w:rsidRPr="00D55983" w:rsidRDefault="00D55983" w:rsidP="00D55983">
            <w:pPr>
              <w:tabs>
                <w:tab w:val="left" w:pos="567"/>
              </w:tabs>
              <w:jc w:val="both"/>
              <w:rPr>
                <w:noProof w:val="0"/>
                <w:lang w:eastAsia="ru-RU"/>
              </w:rPr>
            </w:pPr>
            <w:r w:rsidRPr="00D55983">
              <w:rPr>
                <w:noProof w:val="0"/>
                <w:lang w:eastAsia="ru-RU"/>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0B59B0E3" w14:textId="77777777" w:rsidR="00D55983" w:rsidRPr="00D55983" w:rsidRDefault="00D55983" w:rsidP="00D55983">
            <w:pPr>
              <w:tabs>
                <w:tab w:val="left" w:pos="567"/>
              </w:tabs>
              <w:jc w:val="both"/>
              <w:rPr>
                <w:noProof w:val="0"/>
                <w:lang w:eastAsia="ru-RU"/>
              </w:rPr>
            </w:pPr>
            <w:r w:rsidRPr="00D55983">
              <w:rPr>
                <w:noProof w:val="0"/>
                <w:lang w:eastAsia="ru-RU"/>
              </w:rPr>
              <w:t>13.3. Intervenţiile efectuate în perioada de garanţie, aflate în sarcina Antreprenorului, se realizează pe cheltuiala acestuia, în cazul în care ele sunt necesare ca urmare a:</w:t>
            </w:r>
          </w:p>
          <w:p w14:paraId="0AE3A758" w14:textId="77777777" w:rsidR="00D55983" w:rsidRPr="00D55983" w:rsidRDefault="00D55983" w:rsidP="00D55983">
            <w:pPr>
              <w:tabs>
                <w:tab w:val="left" w:pos="567"/>
              </w:tabs>
              <w:jc w:val="both"/>
              <w:rPr>
                <w:noProof w:val="0"/>
                <w:lang w:eastAsia="ru-RU"/>
              </w:rPr>
            </w:pPr>
            <w:r w:rsidRPr="00D55983">
              <w:rPr>
                <w:noProof w:val="0"/>
                <w:lang w:eastAsia="ru-RU"/>
              </w:rPr>
              <w:t>a) utilizării de materiale, instalaţii sau a unei manopere neconforme cu prevederile contractului și/sau cu prevederile documentației tehnico-economice;</w:t>
            </w:r>
          </w:p>
          <w:p w14:paraId="5A979B42" w14:textId="77777777" w:rsidR="00D55983" w:rsidRPr="00D55983" w:rsidRDefault="00D55983" w:rsidP="00D55983">
            <w:pPr>
              <w:tabs>
                <w:tab w:val="left" w:pos="567"/>
              </w:tabs>
              <w:jc w:val="both"/>
              <w:rPr>
                <w:noProof w:val="0"/>
                <w:lang w:eastAsia="ru-RU"/>
              </w:rPr>
            </w:pPr>
            <w:r w:rsidRPr="00D55983">
              <w:rPr>
                <w:noProof w:val="0"/>
                <w:lang w:eastAsia="ru-RU"/>
              </w:rPr>
              <w:lastRenderedPageBreak/>
              <w:t>b) neglijenţei sau neîndeplinirii de către Antreprenor a oricăreia dintre obligaţiile care îi revin în baza contractului.</w:t>
            </w:r>
          </w:p>
          <w:p w14:paraId="052C06FA" w14:textId="77777777" w:rsidR="00D55983" w:rsidRPr="00D55983" w:rsidRDefault="00D55983" w:rsidP="00D55983">
            <w:pPr>
              <w:tabs>
                <w:tab w:val="left" w:pos="360"/>
              </w:tabs>
              <w:jc w:val="both"/>
              <w:rPr>
                <w:noProof w:val="0"/>
                <w:lang w:eastAsia="ru-RU"/>
              </w:rPr>
            </w:pPr>
            <w:r w:rsidRPr="00D55983">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51449B0" w14:textId="77777777" w:rsidR="00D55983" w:rsidRPr="00D55983" w:rsidRDefault="00D55983" w:rsidP="00D55983">
            <w:pPr>
              <w:tabs>
                <w:tab w:val="left" w:pos="360"/>
              </w:tabs>
              <w:jc w:val="both"/>
              <w:rPr>
                <w:noProof w:val="0"/>
                <w:lang w:eastAsia="ru-RU"/>
              </w:rPr>
            </w:pPr>
          </w:p>
          <w:p w14:paraId="765BA67F" w14:textId="77777777" w:rsidR="00D55983" w:rsidRPr="00D55983" w:rsidRDefault="00D55983" w:rsidP="00D55983">
            <w:pPr>
              <w:tabs>
                <w:tab w:val="left" w:pos="525"/>
              </w:tabs>
              <w:jc w:val="both"/>
              <w:rPr>
                <w:noProof w:val="0"/>
                <w:lang w:eastAsia="ru-RU"/>
              </w:rPr>
            </w:pPr>
            <w:r w:rsidRPr="00D55983">
              <w:rPr>
                <w:b/>
                <w:noProof w:val="0"/>
                <w:lang w:eastAsia="ru-RU"/>
              </w:rPr>
              <w:t>14. RĂSPUNDEREA PĂRŢILOR</w:t>
            </w:r>
          </w:p>
          <w:p w14:paraId="350F53DE" w14:textId="77777777" w:rsidR="00D55983" w:rsidRPr="00D55983" w:rsidRDefault="00D55983" w:rsidP="00D55983">
            <w:pPr>
              <w:tabs>
                <w:tab w:val="left" w:pos="567"/>
              </w:tabs>
              <w:jc w:val="both"/>
              <w:rPr>
                <w:noProof w:val="0"/>
                <w:lang w:eastAsia="ru-RU"/>
              </w:rPr>
            </w:pPr>
            <w:r w:rsidRPr="00D55983">
              <w:rPr>
                <w:noProof w:val="0"/>
                <w:lang w:eastAsia="ru-RU"/>
              </w:rPr>
              <w:t>14.1. Părţile poartă răspundere pentru neexecutarea sau executarea necorespunzătoare a obligaţiilor  prevăzute de prezentul contract în conformitate cu actele normative a Republicii Moldova.</w:t>
            </w:r>
          </w:p>
          <w:p w14:paraId="28113DB2" w14:textId="77777777" w:rsidR="00D55983" w:rsidRPr="00D55983" w:rsidRDefault="00D55983" w:rsidP="00D55983">
            <w:pPr>
              <w:tabs>
                <w:tab w:val="left" w:pos="567"/>
              </w:tabs>
              <w:jc w:val="both"/>
              <w:rPr>
                <w:noProof w:val="0"/>
                <w:lang w:eastAsia="ru-RU"/>
              </w:rPr>
            </w:pPr>
            <w:r w:rsidRPr="00D55983">
              <w:rPr>
                <w:noProof w:val="0"/>
                <w:lang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878AB88" w14:textId="77777777" w:rsidR="00D55983" w:rsidRPr="00D55983" w:rsidRDefault="00D55983" w:rsidP="00D55983">
            <w:pPr>
              <w:tabs>
                <w:tab w:val="left" w:pos="567"/>
              </w:tabs>
              <w:jc w:val="both"/>
              <w:rPr>
                <w:noProof w:val="0"/>
                <w:lang w:eastAsia="ru-RU"/>
              </w:rPr>
            </w:pPr>
            <w:r w:rsidRPr="00D55983">
              <w:rPr>
                <w:noProof w:val="0"/>
                <w:lang w:eastAsia="ru-RU"/>
              </w:rPr>
              <w:t>14.3. Membrii asocierii își păstrează individualitatea ca subiecți de drept, însă sunt obligați să răspundă solidar față de Beneficiar pentru modul de îndeplinire a obligațiilor contractuale.</w:t>
            </w:r>
          </w:p>
          <w:p w14:paraId="08596065" w14:textId="77777777" w:rsidR="00D55983" w:rsidRPr="00D55983" w:rsidRDefault="00D55983" w:rsidP="00D55983">
            <w:pPr>
              <w:tabs>
                <w:tab w:val="left" w:pos="567"/>
              </w:tabs>
              <w:jc w:val="both"/>
              <w:rPr>
                <w:noProof w:val="0"/>
                <w:lang w:eastAsia="ru-RU"/>
              </w:rPr>
            </w:pPr>
            <w:r w:rsidRPr="00D55983">
              <w:rPr>
                <w:noProof w:val="0"/>
                <w:lang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D3A9F4" w14:textId="77777777" w:rsidR="00D55983" w:rsidRPr="00D55983" w:rsidRDefault="00D55983" w:rsidP="00D55983">
            <w:pPr>
              <w:tabs>
                <w:tab w:val="left" w:pos="567"/>
              </w:tabs>
              <w:jc w:val="both"/>
              <w:rPr>
                <w:noProof w:val="0"/>
                <w:lang w:eastAsia="ru-RU"/>
              </w:rPr>
            </w:pPr>
            <w:r w:rsidRPr="00D55983">
              <w:rPr>
                <w:noProof w:val="0"/>
                <w:lang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E2BD660" w14:textId="77777777" w:rsidR="00D55983" w:rsidRPr="00D55983" w:rsidRDefault="00D55983" w:rsidP="00D55983">
            <w:pPr>
              <w:tabs>
                <w:tab w:val="left" w:pos="567"/>
              </w:tabs>
              <w:jc w:val="both"/>
              <w:rPr>
                <w:noProof w:val="0"/>
                <w:lang w:eastAsia="ru-RU"/>
              </w:rPr>
            </w:pPr>
            <w:r w:rsidRPr="00D55983">
              <w:rPr>
                <w:noProof w:val="0"/>
                <w:lang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2CBE775" w14:textId="77777777" w:rsidR="00D55983" w:rsidRPr="00D55983" w:rsidRDefault="00D55983" w:rsidP="00D55983">
            <w:pPr>
              <w:tabs>
                <w:tab w:val="left" w:pos="567"/>
              </w:tabs>
              <w:jc w:val="both"/>
              <w:rPr>
                <w:noProof w:val="0"/>
                <w:lang w:eastAsia="ru-RU"/>
              </w:rPr>
            </w:pPr>
            <w:r w:rsidRPr="00D55983">
              <w:rPr>
                <w:noProof w:val="0"/>
                <w:lang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37B5163" w14:textId="77777777" w:rsidR="00D55983" w:rsidRPr="00D55983" w:rsidRDefault="00D55983" w:rsidP="00D55983">
            <w:pPr>
              <w:jc w:val="both"/>
              <w:rPr>
                <w:noProof w:val="0"/>
                <w:lang w:eastAsia="ru-RU"/>
              </w:rPr>
            </w:pPr>
            <w:r w:rsidRPr="00D55983">
              <w:rPr>
                <w:noProof w:val="0"/>
                <w:lang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3CEE33A8" w14:textId="77777777" w:rsidR="00D55983" w:rsidRPr="00D55983" w:rsidRDefault="00D55983" w:rsidP="00D55983">
            <w:pPr>
              <w:tabs>
                <w:tab w:val="left" w:pos="0"/>
              </w:tabs>
              <w:contextualSpacing/>
              <w:jc w:val="both"/>
              <w:rPr>
                <w:noProof w:val="0"/>
                <w:lang w:eastAsia="ru-RU"/>
              </w:rPr>
            </w:pPr>
            <w:r w:rsidRPr="00D55983">
              <w:rPr>
                <w:noProof w:val="0"/>
                <w:lang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9409511" w14:textId="77777777" w:rsidR="00D55983" w:rsidRPr="00D55983" w:rsidRDefault="00D55983" w:rsidP="00D55983">
            <w:pPr>
              <w:tabs>
                <w:tab w:val="left" w:pos="360"/>
              </w:tabs>
              <w:jc w:val="both"/>
              <w:rPr>
                <w:noProof w:val="0"/>
                <w:lang w:eastAsia="ru-RU"/>
              </w:rPr>
            </w:pPr>
          </w:p>
          <w:p w14:paraId="5DA36944" w14:textId="77777777" w:rsidR="00D55983" w:rsidRPr="00D55983" w:rsidRDefault="00D55983" w:rsidP="00D55983">
            <w:pPr>
              <w:tabs>
                <w:tab w:val="left" w:pos="525"/>
              </w:tabs>
              <w:jc w:val="both"/>
              <w:rPr>
                <w:noProof w:val="0"/>
                <w:lang w:eastAsia="ru-RU"/>
              </w:rPr>
            </w:pPr>
            <w:r w:rsidRPr="00D55983">
              <w:rPr>
                <w:b/>
                <w:noProof w:val="0"/>
                <w:lang w:eastAsia="ru-RU"/>
              </w:rPr>
              <w:t>15. RECLAMAŢII ŞI SANCŢIUNI</w:t>
            </w:r>
          </w:p>
          <w:p w14:paraId="610A4977" w14:textId="77777777" w:rsidR="00D55983" w:rsidRPr="00D55983" w:rsidRDefault="00D55983" w:rsidP="00D55983">
            <w:pPr>
              <w:jc w:val="both"/>
              <w:rPr>
                <w:noProof w:val="0"/>
                <w:lang w:eastAsia="ru-RU"/>
              </w:rPr>
            </w:pPr>
            <w:r w:rsidRPr="00D55983">
              <w:rPr>
                <w:noProof w:val="0"/>
                <w:lang w:eastAsia="ru-RU"/>
              </w:rPr>
              <w:t xml:space="preserve">15.1. Toate lucrările contractate vor fi finalizate de Antreprenor și recepţionate de Beneficiar în cadrul termenului convenit de parți potrivit punctului 3.1., sub sancţiunea aplicării unor penalitați de întârziere în cuantum </w:t>
            </w:r>
            <w:r w:rsidRPr="00204BA7">
              <w:rPr>
                <w:noProof w:val="0"/>
                <w:lang w:eastAsia="ru-RU"/>
              </w:rPr>
              <w:t xml:space="preserve">de: </w:t>
            </w:r>
            <w:r w:rsidR="001219B3" w:rsidRPr="00204BA7">
              <w:rPr>
                <w:noProof w:val="0"/>
                <w:lang w:eastAsia="ru-RU"/>
              </w:rPr>
              <w:t>0.1</w:t>
            </w:r>
            <w:r w:rsidRPr="00204BA7">
              <w:rPr>
                <w:noProof w:val="0"/>
                <w:lang w:eastAsia="ru-RU"/>
              </w:rPr>
              <w:t xml:space="preserve">% zi din valoarea restului de executat dar nu mai mult de </w:t>
            </w:r>
            <w:r w:rsidR="001219B3" w:rsidRPr="00204BA7">
              <w:rPr>
                <w:noProof w:val="0"/>
                <w:lang w:eastAsia="ru-RU"/>
              </w:rPr>
              <w:t>5</w:t>
            </w:r>
            <w:r w:rsidRPr="00204BA7">
              <w:rPr>
                <w:noProof w:val="0"/>
                <w:lang w:eastAsia="ru-RU"/>
              </w:rPr>
              <w:t>%  din</w:t>
            </w:r>
            <w:r w:rsidRPr="00D55983">
              <w:rPr>
                <w:noProof w:val="0"/>
                <w:lang w:eastAsia="ru-RU"/>
              </w:rPr>
              <w:t xml:space="preserve"> suma totală a prezentului contract, în conformitate cu prevederile Codului</w:t>
            </w:r>
            <w:r w:rsidRPr="00D55983">
              <w:rPr>
                <w:noProof w:val="0"/>
                <w:lang w:val="en-US" w:eastAsia="ru-RU"/>
              </w:rPr>
              <w:t xml:space="preserve"> civil al </w:t>
            </w:r>
            <w:r w:rsidRPr="00D55983">
              <w:rPr>
                <w:noProof w:val="0"/>
                <w:lang w:eastAsia="ru-RU"/>
              </w:rPr>
              <w:t>Republicii Moldova nr</w:t>
            </w:r>
            <w:r w:rsidRPr="00D55983">
              <w:rPr>
                <w:noProof w:val="0"/>
                <w:lang w:val="en-US" w:eastAsia="ru-RU"/>
              </w:rPr>
              <w:t>. 1107/2002</w:t>
            </w:r>
            <w:r w:rsidRPr="00D55983">
              <w:rPr>
                <w:noProof w:val="0"/>
                <w:color w:val="000000"/>
                <w:lang w:eastAsia="ru-RU"/>
              </w:rPr>
              <w:t>,</w:t>
            </w:r>
            <w:r w:rsidRPr="00D55983">
              <w:rPr>
                <w:noProof w:val="0"/>
                <w:lang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2B14C6B" w14:textId="77777777" w:rsidR="00D55983" w:rsidRPr="00D55983" w:rsidRDefault="00D55983" w:rsidP="00D55983">
            <w:pPr>
              <w:jc w:val="both"/>
              <w:rPr>
                <w:noProof w:val="0"/>
                <w:color w:val="000000"/>
                <w:lang w:eastAsia="ru-RU"/>
              </w:rPr>
            </w:pPr>
            <w:r w:rsidRPr="00D55983">
              <w:rPr>
                <w:noProof w:val="0"/>
                <w:color w:val="000000"/>
                <w:lang w:eastAsia="ru-RU"/>
              </w:rPr>
              <w:t>15.2. Beneficiarul va notifica Antreprenorul în scris cu privire la deducerea acestor penalități și modul de calcul.</w:t>
            </w:r>
          </w:p>
          <w:p w14:paraId="46CD9E2E" w14:textId="77777777" w:rsidR="00D55983" w:rsidRPr="00D55983" w:rsidRDefault="00D55983" w:rsidP="00D55983">
            <w:pPr>
              <w:jc w:val="both"/>
              <w:rPr>
                <w:noProof w:val="0"/>
                <w:color w:val="000000"/>
                <w:lang w:eastAsia="ru-RU"/>
              </w:rPr>
            </w:pPr>
            <w:r w:rsidRPr="00D55983">
              <w:rPr>
                <w:noProof w:val="0"/>
                <w:lang w:eastAsia="ru-RU"/>
              </w:rPr>
              <w:t>15.3. Plata sumelor datorate de către Beneficiar se efectuează după achitarea de către Antreprenor a sumelor datorate.</w:t>
            </w:r>
            <w:r w:rsidRPr="00D55983">
              <w:rPr>
                <w:noProof w:val="0"/>
                <w:color w:val="000000"/>
                <w:lang w:eastAsia="ru-RU"/>
              </w:rPr>
              <w:t xml:space="preserve"> La solicitarea Antreprenorului, Beneficiarul are dreptul să </w:t>
            </w:r>
            <w:r w:rsidRPr="00D55983">
              <w:rPr>
                <w:noProof w:val="0"/>
                <w:color w:val="000000"/>
                <w:lang w:eastAsia="ru-RU"/>
              </w:rPr>
              <w:lastRenderedPageBreak/>
              <w:t>deducă penalitățile calculate din plăți, în conformitate cu actele normative, notificând Antreprenorul în scris cu privire la deducerea acestor penalități și modul de calcul.</w:t>
            </w:r>
          </w:p>
          <w:p w14:paraId="593A2779" w14:textId="77777777" w:rsidR="00D55983" w:rsidRPr="00D55983" w:rsidRDefault="00D55983" w:rsidP="00D55983">
            <w:pPr>
              <w:jc w:val="both"/>
              <w:rPr>
                <w:noProof w:val="0"/>
                <w:lang w:eastAsia="ru-RU"/>
              </w:rPr>
            </w:pPr>
            <w:r w:rsidRPr="00D55983">
              <w:rPr>
                <w:noProof w:val="0"/>
                <w:lang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921DA" w14:textId="77777777" w:rsidR="00D55983" w:rsidRPr="00D55983" w:rsidRDefault="00D55983" w:rsidP="00D55983">
            <w:pPr>
              <w:jc w:val="both"/>
              <w:rPr>
                <w:noProof w:val="0"/>
                <w:lang w:eastAsia="ru-RU"/>
              </w:rPr>
            </w:pPr>
            <w:r w:rsidRPr="00D55983">
              <w:rPr>
                <w:noProof w:val="0"/>
                <w:lang w:eastAsia="ru-RU"/>
              </w:rPr>
              <w:t xml:space="preserve">15.5. Pentru </w:t>
            </w:r>
            <w:r w:rsidRPr="00204BA7">
              <w:rPr>
                <w:noProof w:val="0"/>
                <w:lang w:eastAsia="ru-RU"/>
              </w:rPr>
              <w:t xml:space="preserve">refuzul de a executa lucrările prevăzute în prezentul contract, Antreprenorul suportă o penalitate în valoare de </w:t>
            </w:r>
            <w:r w:rsidR="001219B3" w:rsidRPr="00204BA7">
              <w:rPr>
                <w:noProof w:val="0"/>
                <w:lang w:eastAsia="ru-RU"/>
              </w:rPr>
              <w:t>5</w:t>
            </w:r>
            <w:r w:rsidRPr="00204BA7">
              <w:rPr>
                <w:noProof w:val="0"/>
                <w:lang w:eastAsia="ru-RU"/>
              </w:rPr>
              <w:t xml:space="preserve"> % din prețul contractului, în conformitate cu prevederile Codului civil al Republicii Moldova nr. 1107/2002.</w:t>
            </w:r>
          </w:p>
          <w:p w14:paraId="24647A52" w14:textId="77777777" w:rsidR="00D55983" w:rsidRPr="00D55983" w:rsidRDefault="00D55983" w:rsidP="00D55983">
            <w:pPr>
              <w:jc w:val="both"/>
              <w:rPr>
                <w:noProof w:val="0"/>
                <w:lang w:eastAsia="ru-RU"/>
              </w:rPr>
            </w:pPr>
            <w:r w:rsidRPr="00D55983">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DB55243" w14:textId="77777777" w:rsidR="00D55983" w:rsidRPr="00D55983" w:rsidRDefault="00D55983" w:rsidP="00D55983">
            <w:pPr>
              <w:tabs>
                <w:tab w:val="left" w:pos="360"/>
              </w:tabs>
              <w:jc w:val="both"/>
              <w:rPr>
                <w:noProof w:val="0"/>
                <w:lang w:eastAsia="ru-RU"/>
              </w:rPr>
            </w:pPr>
            <w:r w:rsidRPr="00D55983">
              <w:rPr>
                <w:noProof w:val="0"/>
                <w:lang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021B033" w14:textId="77777777" w:rsidR="00D55983" w:rsidRPr="00D55983" w:rsidRDefault="00D55983" w:rsidP="00D55983">
            <w:pPr>
              <w:tabs>
                <w:tab w:val="left" w:pos="360"/>
              </w:tabs>
              <w:jc w:val="both"/>
              <w:rPr>
                <w:noProof w:val="0"/>
                <w:lang w:eastAsia="ru-RU"/>
              </w:rPr>
            </w:pPr>
          </w:p>
          <w:p w14:paraId="577188E4" w14:textId="77777777" w:rsidR="00D55983" w:rsidRPr="00D55983" w:rsidRDefault="00D55983" w:rsidP="00D55983">
            <w:pPr>
              <w:tabs>
                <w:tab w:val="left" w:pos="540"/>
              </w:tabs>
              <w:jc w:val="both"/>
              <w:rPr>
                <w:b/>
                <w:noProof w:val="0"/>
                <w:lang w:val="en-US" w:eastAsia="ru-RU"/>
              </w:rPr>
            </w:pPr>
            <w:r w:rsidRPr="00D55983">
              <w:rPr>
                <w:b/>
                <w:noProof w:val="0"/>
                <w:lang w:val="en-US" w:eastAsia="ru-RU"/>
              </w:rPr>
              <w:t xml:space="preserve">16. GARANŢIA DE BUNĂ EXECUŢIE A CONTRACTULUI </w:t>
            </w:r>
          </w:p>
          <w:p w14:paraId="399D701D" w14:textId="77777777" w:rsidR="00D55983" w:rsidRPr="00204BA7" w:rsidRDefault="00D55983" w:rsidP="00D55983">
            <w:pPr>
              <w:jc w:val="both"/>
              <w:rPr>
                <w:noProof w:val="0"/>
                <w:lang w:eastAsia="ru-RU"/>
              </w:rPr>
            </w:pPr>
            <w:r w:rsidRPr="00D55983">
              <w:rPr>
                <w:noProof w:val="0"/>
                <w:lang w:val="en-US" w:eastAsia="ru-RU"/>
              </w:rPr>
              <w:t xml:space="preserve">16.1. </w:t>
            </w:r>
            <w:r w:rsidRPr="00D55983">
              <w:rPr>
                <w:noProof w:val="0"/>
                <w:lang w:eastAsia="ru-RU"/>
              </w:rPr>
              <w:t xml:space="preserve">Antreprenorul va furniza Beneficiarului, în termen de 5 zile lucrătoare de la data semnării contractului, o garanţie de bună execuţie constituită conform actelor normative, pentru realizarea corespunzătoare a contractului, în cuantumul </w:t>
            </w:r>
            <w:r w:rsidRPr="00204BA7">
              <w:rPr>
                <w:noProof w:val="0"/>
                <w:lang w:eastAsia="ru-RU"/>
              </w:rPr>
              <w:t>solicitat în anunțul de participare.</w:t>
            </w:r>
          </w:p>
          <w:p w14:paraId="67E2E7D8" w14:textId="77777777" w:rsidR="00D55983" w:rsidRPr="00D55983" w:rsidRDefault="00D55983" w:rsidP="00D55983">
            <w:pPr>
              <w:jc w:val="both"/>
              <w:rPr>
                <w:noProof w:val="0"/>
                <w:lang w:eastAsia="ru-RU"/>
              </w:rPr>
            </w:pPr>
            <w:r w:rsidRPr="00204BA7">
              <w:rPr>
                <w:noProof w:val="0"/>
                <w:lang w:eastAsia="ru-RU"/>
              </w:rPr>
              <w:t xml:space="preserve">16.2. Cuantumul garanţiei de bună execuţie a contractului reprezintă </w:t>
            </w:r>
            <w:r w:rsidR="001219B3" w:rsidRPr="00204BA7">
              <w:rPr>
                <w:noProof w:val="0"/>
                <w:lang w:eastAsia="ru-RU"/>
              </w:rPr>
              <w:t>5</w:t>
            </w:r>
            <w:r w:rsidRPr="00204BA7">
              <w:rPr>
                <w:noProof w:val="0"/>
                <w:lang w:eastAsia="ru-RU"/>
              </w:rPr>
              <w:t xml:space="preserve">%  </w:t>
            </w:r>
            <w:r w:rsidRPr="00204BA7">
              <w:rPr>
                <w:noProof w:val="0"/>
                <w:color w:val="333333"/>
                <w:shd w:val="clear" w:color="auto" w:fill="FFFFFF"/>
                <w:lang w:eastAsia="ru-RU"/>
              </w:rPr>
              <w:t>din</w:t>
            </w:r>
            <w:r w:rsidRPr="00D55983">
              <w:rPr>
                <w:noProof w:val="0"/>
                <w:color w:val="333333"/>
                <w:shd w:val="clear" w:color="auto" w:fill="FFFFFF"/>
                <w:lang w:eastAsia="ru-RU"/>
              </w:rPr>
              <w:t xml:space="preserve"> valoarea de deviz a contractului de achiziţii publice </w:t>
            </w:r>
            <w:r w:rsidRPr="00D55983">
              <w:rPr>
                <w:noProof w:val="0"/>
                <w:lang w:eastAsia="ru-RU"/>
              </w:rPr>
              <w:t>şi se va constitui fie:</w:t>
            </w:r>
          </w:p>
          <w:p w14:paraId="06E5251C" w14:textId="77777777" w:rsidR="00D55983" w:rsidRPr="00D55983" w:rsidRDefault="00D55983" w:rsidP="00D55983">
            <w:pPr>
              <w:jc w:val="both"/>
              <w:rPr>
                <w:noProof w:val="0"/>
                <w:lang w:eastAsia="ru-RU"/>
              </w:rPr>
            </w:pPr>
            <w:r w:rsidRPr="00D55983">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FCD5C45" w14:textId="77777777" w:rsidR="00D55983" w:rsidRPr="00D55983" w:rsidRDefault="00D55983" w:rsidP="00D55983">
            <w:pPr>
              <w:jc w:val="both"/>
              <w:rPr>
                <w:noProof w:val="0"/>
                <w:lang w:eastAsia="ru-RU"/>
              </w:rPr>
            </w:pPr>
            <w:r w:rsidRPr="00D55983">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D55983">
              <w:rPr>
                <w:noProof w:val="0"/>
                <w:color w:val="333333"/>
                <w:shd w:val="clear" w:color="auto" w:fill="FFFFFF"/>
                <w:lang w:eastAsia="ru-RU"/>
              </w:rPr>
              <w:t>valoarea de deviz a contractului</w:t>
            </w:r>
            <w:r w:rsidRPr="00D55983">
              <w:rPr>
                <w:noProof w:val="0"/>
                <w:lang w:eastAsia="ru-RU"/>
              </w:rPr>
              <w:t>.</w:t>
            </w:r>
          </w:p>
          <w:p w14:paraId="24598647" w14:textId="77777777" w:rsidR="00D55983" w:rsidRPr="00D55983" w:rsidRDefault="00D55983" w:rsidP="00D55983">
            <w:pPr>
              <w:jc w:val="both"/>
              <w:rPr>
                <w:noProof w:val="0"/>
                <w:lang w:eastAsia="ru-RU"/>
              </w:rPr>
            </w:pPr>
            <w:r w:rsidRPr="00D55983">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9812903" w14:textId="77777777" w:rsidR="00D55983" w:rsidRPr="00D55983" w:rsidRDefault="00D55983" w:rsidP="00D55983">
            <w:pPr>
              <w:jc w:val="both"/>
              <w:rPr>
                <w:noProof w:val="0"/>
                <w:lang w:eastAsia="ru-RU"/>
              </w:rPr>
            </w:pPr>
            <w:r w:rsidRPr="00D55983">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0B0F1C0E" w14:textId="77777777" w:rsidR="00D55983" w:rsidRPr="00D55983" w:rsidRDefault="00D55983" w:rsidP="00D55983">
            <w:pPr>
              <w:jc w:val="both"/>
              <w:rPr>
                <w:noProof w:val="0"/>
                <w:lang w:eastAsia="ru-RU"/>
              </w:rPr>
            </w:pPr>
            <w:r w:rsidRPr="00D55983">
              <w:rPr>
                <w:noProof w:val="0"/>
                <w:lang w:eastAsia="ru-RU"/>
              </w:rPr>
              <w:t>16.5. Beneficiarul va executa garanţia de bună execuţie, în eventualitatea în care:</w:t>
            </w:r>
          </w:p>
          <w:p w14:paraId="5DB3EEE5" w14:textId="77777777" w:rsidR="00D55983" w:rsidRPr="00D55983" w:rsidRDefault="00D55983" w:rsidP="00D55983">
            <w:pPr>
              <w:jc w:val="both"/>
              <w:rPr>
                <w:noProof w:val="0"/>
                <w:lang w:eastAsia="ru-RU"/>
              </w:rPr>
            </w:pPr>
            <w:r w:rsidRPr="00D55983">
              <w:rPr>
                <w:noProof w:val="0"/>
                <w:lang w:eastAsia="ru-RU"/>
              </w:rPr>
              <w:t>a) oricând pe parcursul îndeplinirii contractului, în limita prejudiciului creat, în conformitate cu actele normative;</w:t>
            </w:r>
          </w:p>
          <w:p w14:paraId="5AE0AEAB" w14:textId="77777777" w:rsidR="00D55983" w:rsidRPr="00D55983" w:rsidRDefault="00D55983" w:rsidP="00D55983">
            <w:pPr>
              <w:jc w:val="both"/>
              <w:rPr>
                <w:noProof w:val="0"/>
                <w:lang w:eastAsia="ru-RU"/>
              </w:rPr>
            </w:pPr>
            <w:r w:rsidRPr="00D55983">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7899AA0A" w14:textId="77777777" w:rsidR="00D55983" w:rsidRPr="00D55983" w:rsidRDefault="00D55983" w:rsidP="00D55983">
            <w:pPr>
              <w:jc w:val="both"/>
              <w:rPr>
                <w:noProof w:val="0"/>
                <w:lang w:eastAsia="ru-RU"/>
              </w:rPr>
            </w:pPr>
            <w:r w:rsidRPr="00D55983">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A1D2C42" w14:textId="77777777" w:rsidR="00D55983" w:rsidRPr="00D55983" w:rsidRDefault="00D55983" w:rsidP="00D55983">
            <w:pPr>
              <w:tabs>
                <w:tab w:val="left" w:pos="360"/>
              </w:tabs>
              <w:ind w:left="-15" w:firstLine="15"/>
              <w:contextualSpacing/>
              <w:jc w:val="both"/>
              <w:rPr>
                <w:noProof w:val="0"/>
                <w:lang w:val="en-US" w:eastAsia="ru-RU"/>
              </w:rPr>
            </w:pPr>
            <w:r w:rsidRPr="00D55983">
              <w:rPr>
                <w:noProof w:val="0"/>
                <w:lang w:eastAsia="ru-RU"/>
              </w:rPr>
              <w:lastRenderedPageBreak/>
              <w:t>16.7. Restituirea garanţiei de bună execuţie a contractului se va face în conformitate cu prevederile Codul urbanismului și construcțiilor al Republicii Moldova nr.</w:t>
            </w:r>
            <w:r w:rsidRPr="00D55983">
              <w:rPr>
                <w:noProof w:val="0"/>
                <w:lang w:val="en-US" w:eastAsia="ru-RU"/>
              </w:rPr>
              <w:t xml:space="preserve"> 434/2023.</w:t>
            </w:r>
          </w:p>
          <w:p w14:paraId="0C37A5BD" w14:textId="77777777" w:rsidR="00D55983" w:rsidRPr="00D55983" w:rsidRDefault="00D55983" w:rsidP="00D55983">
            <w:pPr>
              <w:tabs>
                <w:tab w:val="left" w:pos="360"/>
              </w:tabs>
              <w:jc w:val="both"/>
              <w:rPr>
                <w:noProof w:val="0"/>
                <w:lang w:eastAsia="ru-RU"/>
              </w:rPr>
            </w:pPr>
          </w:p>
          <w:p w14:paraId="4DDDFB42" w14:textId="77777777" w:rsidR="00D55983" w:rsidRPr="00D55983" w:rsidRDefault="00D55983" w:rsidP="00DE4E21">
            <w:pPr>
              <w:numPr>
                <w:ilvl w:val="0"/>
                <w:numId w:val="24"/>
              </w:numPr>
              <w:tabs>
                <w:tab w:val="left" w:pos="525"/>
              </w:tabs>
              <w:ind w:left="0" w:hanging="15"/>
              <w:contextualSpacing/>
              <w:jc w:val="both"/>
              <w:rPr>
                <w:noProof w:val="0"/>
                <w:lang w:eastAsia="ru-RU"/>
              </w:rPr>
            </w:pPr>
            <w:r w:rsidRPr="00D55983">
              <w:rPr>
                <w:b/>
                <w:noProof w:val="0"/>
                <w:lang w:eastAsia="ru-RU"/>
              </w:rPr>
              <w:t>SOLUŢIONAREA LITIGIILOR</w:t>
            </w:r>
          </w:p>
          <w:p w14:paraId="57FCE446" w14:textId="77777777" w:rsidR="00D55983" w:rsidRPr="00D55983" w:rsidRDefault="00D55983" w:rsidP="00D55983">
            <w:pPr>
              <w:tabs>
                <w:tab w:val="left" w:pos="3465"/>
              </w:tabs>
              <w:contextualSpacing/>
              <w:jc w:val="both"/>
              <w:rPr>
                <w:noProof w:val="0"/>
                <w:lang w:eastAsia="ru-RU"/>
              </w:rPr>
            </w:pPr>
            <w:r w:rsidRPr="00D55983">
              <w:rPr>
                <w:noProof w:val="0"/>
                <w:lang w:eastAsia="ru-RU"/>
              </w:rPr>
              <w:t>17.1. Beneficiarul și Antreprenorul vor face eforturi pentru a rezolva pe cale amiabilă orice neînţelegere sau litigiu care se poate ivi intre ei, în cadrul sau în legătură cu îndeplinirea Contractului.</w:t>
            </w:r>
          </w:p>
          <w:p w14:paraId="1BCE2E58" w14:textId="77777777" w:rsidR="00D55983" w:rsidRPr="00D55983" w:rsidRDefault="00D55983" w:rsidP="00D55983">
            <w:pPr>
              <w:tabs>
                <w:tab w:val="left" w:pos="3465"/>
              </w:tabs>
              <w:contextualSpacing/>
              <w:jc w:val="both"/>
              <w:rPr>
                <w:noProof w:val="0"/>
                <w:lang w:eastAsia="ru-RU"/>
              </w:rPr>
            </w:pPr>
            <w:r w:rsidRPr="00D55983">
              <w:rPr>
                <w:noProof w:val="0"/>
                <w:lang w:eastAsia="ru-RU"/>
              </w:rPr>
              <w:t xml:space="preserve">17.2. În ipoteza în care părţile nu reusesc o soluţionare amiabila în termen de </w:t>
            </w:r>
            <w:r w:rsidR="00164E8A" w:rsidRPr="00164E8A">
              <w:rPr>
                <w:b/>
                <w:bCs/>
                <w:noProof w:val="0"/>
                <w:lang w:eastAsia="ru-RU"/>
              </w:rPr>
              <w:t>30</w:t>
            </w:r>
            <w:r w:rsidRPr="00164E8A">
              <w:rPr>
                <w:b/>
                <w:bCs/>
                <w:noProof w:val="0"/>
                <w:lang w:eastAsia="ru-RU"/>
              </w:rPr>
              <w:t xml:space="preserve"> zile</w:t>
            </w:r>
            <w:r w:rsidRPr="00D55983">
              <w:rPr>
                <w:noProof w:val="0"/>
                <w:lang w:eastAsia="ru-RU"/>
              </w:rPr>
              <w:t>, fiecare dintre acestea poate solicita ca litigiul să se soluţioneze de către instantele judecătoreşti competente.</w:t>
            </w:r>
          </w:p>
          <w:p w14:paraId="4FD4A26F" w14:textId="77777777" w:rsidR="00D55983" w:rsidRPr="00D55983" w:rsidRDefault="00D55983" w:rsidP="00D55983">
            <w:pPr>
              <w:tabs>
                <w:tab w:val="left" w:pos="567"/>
              </w:tabs>
              <w:contextualSpacing/>
              <w:jc w:val="both"/>
              <w:rPr>
                <w:noProof w:val="0"/>
                <w:lang w:eastAsia="ru-RU"/>
              </w:rPr>
            </w:pPr>
            <w:r w:rsidRPr="00D55983">
              <w:rPr>
                <w:noProof w:val="0"/>
                <w:lang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14:paraId="2B686C92" w14:textId="77777777" w:rsidR="00D55983" w:rsidRPr="00D55983" w:rsidRDefault="00D55983" w:rsidP="00D55983">
            <w:pPr>
              <w:tabs>
                <w:tab w:val="left" w:pos="567"/>
              </w:tabs>
              <w:jc w:val="both"/>
              <w:rPr>
                <w:b/>
                <w:noProof w:val="0"/>
                <w:lang w:eastAsia="ru-RU"/>
              </w:rPr>
            </w:pPr>
          </w:p>
          <w:p w14:paraId="6019D442" w14:textId="77777777" w:rsidR="00D55983" w:rsidRPr="00D55983" w:rsidRDefault="00D55983" w:rsidP="00D55983">
            <w:pPr>
              <w:tabs>
                <w:tab w:val="left" w:pos="567"/>
              </w:tabs>
              <w:jc w:val="both"/>
              <w:rPr>
                <w:b/>
                <w:noProof w:val="0"/>
                <w:lang w:eastAsia="ru-RU"/>
              </w:rPr>
            </w:pPr>
            <w:r w:rsidRPr="00D55983">
              <w:rPr>
                <w:b/>
                <w:noProof w:val="0"/>
                <w:lang w:eastAsia="ru-RU"/>
              </w:rPr>
              <w:t>18. REZOLUȚIUNEA CONTRACTULUI</w:t>
            </w:r>
          </w:p>
          <w:p w14:paraId="59F0E328" w14:textId="77777777" w:rsidR="00D55983" w:rsidRPr="00D55983" w:rsidRDefault="00D55983" w:rsidP="00D55983">
            <w:pPr>
              <w:tabs>
                <w:tab w:val="left" w:pos="567"/>
              </w:tabs>
              <w:jc w:val="both"/>
              <w:rPr>
                <w:noProof w:val="0"/>
                <w:lang w:eastAsia="ru-RU"/>
              </w:rPr>
            </w:pPr>
            <w:r w:rsidRPr="00D55983">
              <w:rPr>
                <w:noProof w:val="0"/>
                <w:lang w:eastAsia="ru-RU"/>
              </w:rPr>
              <w:t xml:space="preserve">18.1. Antreprenorul poate cere rezoluțiunea contractului, dacă: </w:t>
            </w:r>
          </w:p>
          <w:p w14:paraId="0947670D" w14:textId="77777777" w:rsidR="00D55983" w:rsidRPr="00D55983" w:rsidRDefault="00D55983" w:rsidP="00D55983">
            <w:pPr>
              <w:tabs>
                <w:tab w:val="left" w:pos="1276"/>
              </w:tabs>
              <w:jc w:val="both"/>
              <w:rPr>
                <w:noProof w:val="0"/>
                <w:lang w:eastAsia="ru-RU"/>
              </w:rPr>
            </w:pPr>
            <w:r w:rsidRPr="00D55983">
              <w:rPr>
                <w:noProof w:val="0"/>
                <w:lang w:eastAsia="ru-RU"/>
              </w:rPr>
              <w:t xml:space="preserve">a) Beneficiarul nu-şi îndeplineşte o obligaţie care este în sarcina sa şi prin aceasta pune Antreprenorul în situaţia de a nu putea executa lucrarea; </w:t>
            </w:r>
          </w:p>
          <w:p w14:paraId="13491852" w14:textId="77777777" w:rsidR="00D55983" w:rsidRPr="00D55983" w:rsidRDefault="00D55983" w:rsidP="00DE4E21">
            <w:pPr>
              <w:numPr>
                <w:ilvl w:val="0"/>
                <w:numId w:val="10"/>
              </w:numPr>
              <w:tabs>
                <w:tab w:val="left" w:pos="1276"/>
              </w:tabs>
              <w:ind w:left="0" w:hanging="425"/>
              <w:jc w:val="both"/>
              <w:rPr>
                <w:noProof w:val="0"/>
                <w:lang w:eastAsia="ru-RU"/>
              </w:rPr>
            </w:pPr>
            <w:r w:rsidRPr="00D55983">
              <w:rPr>
                <w:noProof w:val="0"/>
                <w:lang w:eastAsia="ru-RU"/>
              </w:rPr>
              <w:t xml:space="preserve">b) Beneficiarul nu onorează o plată scadentă mai mult de 3 luni; </w:t>
            </w:r>
          </w:p>
          <w:p w14:paraId="7636B6E9" w14:textId="77777777"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 xml:space="preserve">c) Beneficiarul notifică Antreprenorul că datorită unor conjuncturi economice din motive neimputabile Beneficiarului, este în imposibilitate de a continua îndeplinirea obligaţiunilor contractuale. </w:t>
            </w:r>
          </w:p>
          <w:p w14:paraId="2C140088" w14:textId="77777777"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 xml:space="preserve">18.2. Beneficiarul poate cere rezoluțiunea contractului, dacă: </w:t>
            </w:r>
          </w:p>
          <w:p w14:paraId="16652CDD" w14:textId="77777777"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a) Antreprenorul se află în incapacitate de plată, lichidare sau bunurile acestuia sunt subsechestru;</w:t>
            </w:r>
          </w:p>
          <w:p w14:paraId="4276CA64" w14:textId="77777777"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 xml:space="preserve">b) Antreprenorul nu începe lucrările fără să aibă un motiv justificat sau nu reia lucrările suspendate, în termenul stabilit de la primirea dispoziţiei scrise de începere/reîncepere a lucrărilor; </w:t>
            </w:r>
          </w:p>
          <w:p w14:paraId="623F2954" w14:textId="77777777"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c) Antreprenorul nu a îndepărtat materialele necorespunzătoare de pe şantier sau nu a refăcut o lucrare în termenul stabilit de către beneficiar;</w:t>
            </w:r>
          </w:p>
          <w:p w14:paraId="2C2174E7" w14:textId="77777777"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d) Antreprenorul nu furnizează/menține garanția de bună execuție în condițiile solicitate prin prezentul contract;</w:t>
            </w:r>
          </w:p>
          <w:p w14:paraId="1A8E7F49" w14:textId="77777777"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 xml:space="preserve">e) Antreprenorul notifică Beneficiarul că datorită unor conjuncturi economice din motive neimputabile Antreprenorului, este în imposibilitate de a continua îndeplinirea obligaţiunilor contractuale. </w:t>
            </w:r>
          </w:p>
          <w:p w14:paraId="67B5E44A" w14:textId="77777777"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803E3BE" w14:textId="77777777"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 xml:space="preserve">18.4. Contractul se consideră rezolvit, dacă partea contractantă va comunica în scris celeilalte părţi contractante în termen de 15 zile motivele indicate la punctele 18.1. şi 18.2. din prezentul contract.  </w:t>
            </w:r>
          </w:p>
          <w:p w14:paraId="5844C956" w14:textId="77777777"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18.5. Beneficiarul, în caz de rezoluțiunea contractului, va convoca comisia de recepţie care va efectua recepţia cantitativă şi calitativă a lucrărilor executate, în maximum 15 zile de la data rezoluțiunii contractului.</w:t>
            </w:r>
          </w:p>
          <w:p w14:paraId="61ECD5DC" w14:textId="77777777"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5D54F28" w14:textId="77777777"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 xml:space="preserve">18.7. După rezoluțiunea contractului, Beneficiarul poate continua execuţia lucrărilor cu </w:t>
            </w:r>
            <w:r w:rsidRPr="00D55983">
              <w:rPr>
                <w:noProof w:val="0"/>
                <w:lang w:eastAsia="ru-RU"/>
              </w:rPr>
              <w:lastRenderedPageBreak/>
              <w:t xml:space="preserve">respectarea prevederilor legale. </w:t>
            </w:r>
          </w:p>
          <w:p w14:paraId="734AA37F" w14:textId="77777777"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18.8. Cazuri specifice de încetare a contractului de achiziţii publice:</w:t>
            </w:r>
          </w:p>
          <w:p w14:paraId="116F238B" w14:textId="77777777"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Beneficiarul are dreptul de a rezolvi unilateral un contract de achiziţii publice în perioada de valabilitate a acestuia în una dintre următoarele situaţii:</w:t>
            </w:r>
          </w:p>
          <w:p w14:paraId="6FB34E41" w14:textId="77777777"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a) contractantul se afla, la momentul atribuirii lui, în una dintre situaţiile care ar fi determinat excluderea sa din procedura de atribuire potrivit art. 19 al Legii nr. 131/2015 privind achizițiile publice;</w:t>
            </w:r>
          </w:p>
          <w:p w14:paraId="4CCE0DBF" w14:textId="77777777"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b) contractul a făcut obiectul unei modificări substanțiale care necesita o nouă procedură de achiziție publică în conformitate cu art. 76 al Legii nr. 131/2015 privind achizițiile publice;</w:t>
            </w:r>
          </w:p>
          <w:p w14:paraId="17F2353A" w14:textId="77777777" w:rsidR="00D55983" w:rsidRPr="00D55983" w:rsidRDefault="00D55983" w:rsidP="00D55983">
            <w:pPr>
              <w:tabs>
                <w:tab w:val="left" w:pos="567"/>
              </w:tabs>
              <w:jc w:val="both"/>
              <w:rPr>
                <w:noProof w:val="0"/>
                <w:lang w:eastAsia="ru-RU"/>
              </w:rPr>
            </w:pPr>
            <w:r w:rsidRPr="00D55983">
              <w:rPr>
                <w:noProof w:val="0"/>
                <w:lang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F0A792" w14:textId="77777777" w:rsidR="00D55983" w:rsidRPr="00D55983" w:rsidRDefault="00D55983" w:rsidP="00D55983">
            <w:pPr>
              <w:tabs>
                <w:tab w:val="left" w:pos="567"/>
              </w:tabs>
              <w:jc w:val="both"/>
              <w:rPr>
                <w:noProof w:val="0"/>
                <w:lang w:eastAsia="ru-RU"/>
              </w:rPr>
            </w:pPr>
          </w:p>
          <w:p w14:paraId="48595A0A" w14:textId="77777777" w:rsidR="00D55983" w:rsidRPr="00252E94" w:rsidRDefault="00D55983" w:rsidP="00D55983">
            <w:pPr>
              <w:tabs>
                <w:tab w:val="left" w:pos="567"/>
              </w:tabs>
              <w:jc w:val="both"/>
              <w:rPr>
                <w:noProof w:val="0"/>
                <w:sz w:val="14"/>
                <w:szCs w:val="14"/>
                <w:lang w:eastAsia="ru-RU"/>
              </w:rPr>
            </w:pPr>
          </w:p>
          <w:p w14:paraId="26E00ED8" w14:textId="77777777" w:rsidR="00D55983" w:rsidRPr="00D55983" w:rsidRDefault="00D55983" w:rsidP="00D55983">
            <w:pPr>
              <w:tabs>
                <w:tab w:val="left" w:pos="567"/>
              </w:tabs>
              <w:jc w:val="both"/>
              <w:rPr>
                <w:b/>
                <w:noProof w:val="0"/>
                <w:lang w:eastAsia="ru-RU"/>
              </w:rPr>
            </w:pPr>
            <w:r w:rsidRPr="00D55983">
              <w:rPr>
                <w:b/>
                <w:noProof w:val="0"/>
                <w:lang w:eastAsia="ru-RU"/>
              </w:rPr>
              <w:t>19. DISPOZIȚII FINALE</w:t>
            </w:r>
          </w:p>
          <w:p w14:paraId="7CA64CCE" w14:textId="77777777" w:rsidR="00D55983" w:rsidRPr="00D55983" w:rsidRDefault="00D55983" w:rsidP="00D55983">
            <w:pPr>
              <w:jc w:val="both"/>
              <w:rPr>
                <w:noProof w:val="0"/>
                <w:lang w:eastAsia="ru-RU"/>
              </w:rPr>
            </w:pPr>
            <w:r w:rsidRPr="00D55983">
              <w:rPr>
                <w:noProof w:val="0"/>
                <w:lang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2DD80F6" w14:textId="77777777" w:rsidR="00D55983" w:rsidRPr="00D55983" w:rsidRDefault="00D55983" w:rsidP="00D55983">
            <w:pPr>
              <w:jc w:val="both"/>
              <w:rPr>
                <w:noProof w:val="0"/>
                <w:lang w:eastAsia="ru-RU"/>
              </w:rPr>
            </w:pPr>
            <w:r w:rsidRPr="00D55983">
              <w:rPr>
                <w:noProof w:val="0"/>
                <w:lang w:eastAsia="ru-RU"/>
              </w:rPr>
              <w:t>19.2. Nici una dintre Părţi nu are dreptul să transmită obligaţiile şi drepturile sale stipulate în prezentul contract unor terţe persoane, fără acordul în scris al celeilalte părţi.</w:t>
            </w:r>
          </w:p>
          <w:p w14:paraId="56A9163D" w14:textId="77777777" w:rsidR="00D55983" w:rsidRPr="00D55983" w:rsidRDefault="00D55983" w:rsidP="00D55983">
            <w:pPr>
              <w:jc w:val="both"/>
              <w:rPr>
                <w:noProof w:val="0"/>
                <w:lang w:eastAsia="ru-RU"/>
              </w:rPr>
            </w:pPr>
            <w:r w:rsidRPr="00D55983">
              <w:rPr>
                <w:noProof w:val="0"/>
                <w:lang w:eastAsia="ru-RU"/>
              </w:rPr>
              <w:t>19.3. Prezentul contract este întocmit în limba de română, în două exemplare de valoare juridică egală, câte un exemplar pentru Beneficiar și Antreprenor.</w:t>
            </w:r>
          </w:p>
          <w:p w14:paraId="2FC6F6D5" w14:textId="77777777" w:rsidR="00D55983" w:rsidRPr="00D55983" w:rsidRDefault="00D55983" w:rsidP="00D55983">
            <w:pPr>
              <w:tabs>
                <w:tab w:val="left" w:pos="567"/>
              </w:tabs>
              <w:jc w:val="both"/>
              <w:rPr>
                <w:noProof w:val="0"/>
                <w:lang w:eastAsia="ru-RU"/>
              </w:rPr>
            </w:pPr>
            <w:r w:rsidRPr="00D55983">
              <w:rPr>
                <w:noProof w:val="0"/>
                <w:lang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7EF80698" w14:textId="77777777" w:rsidR="00D55983" w:rsidRPr="00D55983" w:rsidRDefault="00D55983" w:rsidP="00D55983">
            <w:pPr>
              <w:tabs>
                <w:tab w:val="left" w:pos="2295"/>
              </w:tabs>
              <w:jc w:val="both"/>
              <w:rPr>
                <w:noProof w:val="0"/>
                <w:lang w:eastAsia="ru-RU"/>
              </w:rPr>
            </w:pPr>
            <w:r w:rsidRPr="00D55983">
              <w:rPr>
                <w:noProof w:val="0"/>
                <w:lang w:val="en-US" w:eastAsia="ru-RU"/>
              </w:rPr>
              <w:t xml:space="preserve">19.5. </w:t>
            </w:r>
            <w:r w:rsidRPr="00D55983">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0C21DE6C" w14:textId="77777777" w:rsidR="00D55983" w:rsidRPr="00D55983" w:rsidRDefault="00D55983" w:rsidP="00D55983">
            <w:pPr>
              <w:tabs>
                <w:tab w:val="left" w:pos="2295"/>
              </w:tabs>
              <w:jc w:val="both"/>
              <w:rPr>
                <w:noProof w:val="0"/>
                <w:lang w:eastAsia="ru-RU"/>
              </w:rPr>
            </w:pPr>
          </w:p>
          <w:p w14:paraId="0A5E899D" w14:textId="77777777" w:rsidR="00D55983" w:rsidRPr="00D55983" w:rsidRDefault="00D55983" w:rsidP="00DE4E21">
            <w:pPr>
              <w:numPr>
                <w:ilvl w:val="0"/>
                <w:numId w:val="21"/>
              </w:numPr>
              <w:tabs>
                <w:tab w:val="left" w:pos="525"/>
                <w:tab w:val="left" w:pos="2295"/>
              </w:tabs>
              <w:ind w:left="0" w:firstLine="0"/>
              <w:jc w:val="center"/>
              <w:rPr>
                <w:noProof w:val="0"/>
                <w:lang w:eastAsia="ru-RU"/>
              </w:rPr>
            </w:pPr>
            <w:r w:rsidRPr="00D55983">
              <w:rPr>
                <w:b/>
                <w:noProof w:val="0"/>
                <w:lang w:eastAsia="ru-RU"/>
              </w:rPr>
              <w:t>PARTEA CE ȚINE DE CONDIȚIILE</w:t>
            </w:r>
          </w:p>
          <w:p w14:paraId="67D1FE3C" w14:textId="77777777" w:rsidR="00D55983" w:rsidRPr="00D55983" w:rsidRDefault="00D55983" w:rsidP="00D55983">
            <w:pPr>
              <w:tabs>
                <w:tab w:val="left" w:pos="2295"/>
              </w:tabs>
              <w:ind w:left="3240"/>
              <w:contextualSpacing/>
              <w:rPr>
                <w:noProof w:val="0"/>
                <w:lang w:eastAsia="ru-RU"/>
              </w:rPr>
            </w:pPr>
            <w:r w:rsidRPr="00D55983">
              <w:rPr>
                <w:b/>
                <w:noProof w:val="0"/>
                <w:lang w:eastAsia="ru-RU"/>
              </w:rPr>
              <w:t>SPECIALE A CONTRACTULUI</w:t>
            </w:r>
          </w:p>
          <w:p w14:paraId="7E133875" w14:textId="77777777" w:rsidR="00D55983" w:rsidRPr="00D55983" w:rsidRDefault="00D55983" w:rsidP="00D55983">
            <w:pPr>
              <w:jc w:val="center"/>
              <w:rPr>
                <w:i/>
                <w:noProof w:val="0"/>
                <w:lang w:eastAsia="ru-RU"/>
              </w:rPr>
            </w:pPr>
            <w:r w:rsidRPr="00D55983">
              <w:rPr>
                <w:noProof w:val="0"/>
                <w:lang w:eastAsia="ru-RU"/>
              </w:rPr>
              <w:t xml:space="preserve">             </w:t>
            </w:r>
            <w:r w:rsidRPr="00D55983">
              <w:rPr>
                <w:i/>
                <w:noProof w:val="0"/>
                <w:lang w:eastAsia="ru-RU"/>
              </w:rPr>
              <w:t>(</w:t>
            </w:r>
            <w:r w:rsidRPr="00D55983">
              <w:rPr>
                <w:i/>
                <w:noProof w:val="0"/>
                <w:sz w:val="20"/>
                <w:szCs w:val="20"/>
                <w:lang w:eastAsia="ru-RU"/>
              </w:rPr>
              <w:t>LA NECESITATE)</w:t>
            </w:r>
          </w:p>
          <w:p w14:paraId="4269D997" w14:textId="77777777" w:rsidR="00D55983" w:rsidRPr="00D55983" w:rsidRDefault="00D55983" w:rsidP="00DE4E21">
            <w:pPr>
              <w:numPr>
                <w:ilvl w:val="0"/>
                <w:numId w:val="13"/>
              </w:numPr>
              <w:spacing w:line="276" w:lineRule="auto"/>
              <w:ind w:left="0"/>
              <w:contextualSpacing/>
              <w:jc w:val="both"/>
              <w:rPr>
                <w:noProof w:val="0"/>
                <w:lang w:eastAsia="ru-RU"/>
              </w:rPr>
            </w:pPr>
            <w:r w:rsidRPr="00D55983">
              <w:rPr>
                <w:b/>
                <w:noProof w:val="0"/>
                <w:lang w:eastAsia="ru-RU"/>
              </w:rPr>
              <w:t xml:space="preserve">                 </w:t>
            </w:r>
          </w:p>
          <w:p w14:paraId="71CD3DB6" w14:textId="77777777" w:rsidR="00D55983" w:rsidRPr="00D55983" w:rsidRDefault="00D55983" w:rsidP="00DE4E21">
            <w:pPr>
              <w:numPr>
                <w:ilvl w:val="0"/>
                <w:numId w:val="13"/>
              </w:numPr>
              <w:spacing w:line="276" w:lineRule="auto"/>
              <w:ind w:left="0"/>
              <w:contextualSpacing/>
              <w:jc w:val="both"/>
              <w:rPr>
                <w:noProof w:val="0"/>
                <w:lang w:eastAsia="ru-RU"/>
              </w:rPr>
            </w:pPr>
          </w:p>
          <w:p w14:paraId="69C5505F" w14:textId="77777777" w:rsidR="00D55983" w:rsidRPr="00D55983" w:rsidRDefault="00D55983" w:rsidP="00D55983">
            <w:pPr>
              <w:spacing w:line="276" w:lineRule="auto"/>
              <w:contextualSpacing/>
              <w:jc w:val="center"/>
              <w:rPr>
                <w:b/>
                <w:noProof w:val="0"/>
                <w:lang w:eastAsia="ru-RU"/>
              </w:rPr>
            </w:pPr>
            <w:r w:rsidRPr="00D55983">
              <w:rPr>
                <w:b/>
                <w:noProof w:val="0"/>
                <w:lang w:eastAsia="ru-RU"/>
              </w:rPr>
              <w:t>RECHIZITELE JURIDICE, POŞTALE ŞI DE PLĂŢI ALE PĂRŢILOR</w:t>
            </w:r>
          </w:p>
          <w:p w14:paraId="51A94406" w14:textId="77777777" w:rsidR="00D55983" w:rsidRPr="00D55983" w:rsidRDefault="00D55983" w:rsidP="00D55983">
            <w:pPr>
              <w:spacing w:line="276" w:lineRule="auto"/>
              <w:contextualSpacing/>
              <w:jc w:val="center"/>
              <w:rPr>
                <w:b/>
                <w:noProof w:val="0"/>
                <w:lang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55983" w:rsidRPr="00D55983" w14:paraId="02E7FA4D" w14:textId="77777777" w:rsidTr="00CA1898">
              <w:tc>
                <w:tcPr>
                  <w:tcW w:w="4675" w:type="dxa"/>
                </w:tcPr>
                <w:p w14:paraId="65A36927" w14:textId="77777777" w:rsidR="00D55983" w:rsidRDefault="00D55983" w:rsidP="00D55983">
                  <w:pPr>
                    <w:tabs>
                      <w:tab w:val="left" w:pos="3295"/>
                    </w:tabs>
                    <w:rPr>
                      <w:b/>
                      <w:iCs/>
                      <w:noProof w:val="0"/>
                      <w:lang w:eastAsia="ru-RU"/>
                    </w:rPr>
                  </w:pPr>
                  <w:r w:rsidRPr="00D55983">
                    <w:rPr>
                      <w:b/>
                      <w:iCs/>
                      <w:noProof w:val="0"/>
                      <w:lang w:eastAsia="ru-RU"/>
                    </w:rPr>
                    <w:t>BENEFICIAR</w:t>
                  </w:r>
                </w:p>
                <w:p w14:paraId="4905E83E" w14:textId="77777777" w:rsidR="002B1DBF" w:rsidRPr="00D55983" w:rsidRDefault="002B1DBF" w:rsidP="00D55983">
                  <w:pPr>
                    <w:tabs>
                      <w:tab w:val="left" w:pos="3295"/>
                    </w:tabs>
                    <w:rPr>
                      <w:b/>
                      <w:noProof w:val="0"/>
                      <w:lang w:eastAsia="ru-RU"/>
                    </w:rPr>
                  </w:pPr>
                  <w:r>
                    <w:rPr>
                      <w:b/>
                      <w:iCs/>
                      <w:noProof w:val="0"/>
                      <w:lang w:eastAsia="ru-RU"/>
                    </w:rPr>
                    <w:t>Primăria satului Volintiri</w:t>
                  </w:r>
                </w:p>
              </w:tc>
              <w:tc>
                <w:tcPr>
                  <w:tcW w:w="4680" w:type="dxa"/>
                </w:tcPr>
                <w:p w14:paraId="02AB5BA8" w14:textId="77777777" w:rsidR="00D55983" w:rsidRPr="00D55983" w:rsidRDefault="00D55983" w:rsidP="00D55983">
                  <w:pPr>
                    <w:tabs>
                      <w:tab w:val="left" w:pos="3295"/>
                    </w:tabs>
                    <w:rPr>
                      <w:noProof w:val="0"/>
                      <w:lang w:eastAsia="ru-RU"/>
                    </w:rPr>
                  </w:pPr>
                  <w:r w:rsidRPr="00D55983">
                    <w:rPr>
                      <w:b/>
                      <w:iCs/>
                      <w:noProof w:val="0"/>
                      <w:lang w:eastAsia="ru-RU"/>
                    </w:rPr>
                    <w:t xml:space="preserve">ANTREPRENOR </w:t>
                  </w:r>
                </w:p>
              </w:tc>
            </w:tr>
            <w:tr w:rsidR="00D55983" w:rsidRPr="00D55983" w14:paraId="24520EC2" w14:textId="77777777" w:rsidTr="002B1DBF">
              <w:trPr>
                <w:trHeight w:val="439"/>
              </w:trPr>
              <w:tc>
                <w:tcPr>
                  <w:tcW w:w="4675" w:type="dxa"/>
                  <w:vAlign w:val="center"/>
                </w:tcPr>
                <w:p w14:paraId="187A0D48" w14:textId="77777777" w:rsidR="002B1DBF" w:rsidRPr="0087584B" w:rsidRDefault="002B1DBF" w:rsidP="002B1DBF">
                  <w:pPr>
                    <w:jc w:val="both"/>
                  </w:pPr>
                  <w:r>
                    <w:rPr>
                      <w:noProof w:val="0"/>
                      <w:lang w:eastAsia="ru-RU"/>
                    </w:rPr>
                    <w:t xml:space="preserve">Adresa </w:t>
                  </w:r>
                  <w:r w:rsidR="00D55983" w:rsidRPr="00D55983">
                    <w:rPr>
                      <w:noProof w:val="0"/>
                      <w:lang w:eastAsia="ru-RU"/>
                    </w:rPr>
                    <w:t>poştală:</w:t>
                  </w:r>
                  <w:r w:rsidRPr="0087584B">
                    <w:t xml:space="preserve"> s.Volintiri</w:t>
                  </w:r>
                </w:p>
                <w:p w14:paraId="1D5C3B33" w14:textId="77777777" w:rsidR="00D55983" w:rsidRPr="0087584B" w:rsidRDefault="00D55983" w:rsidP="00D55983">
                  <w:pPr>
                    <w:tabs>
                      <w:tab w:val="left" w:pos="1134"/>
                      <w:tab w:val="left" w:pos="4680"/>
                      <w:tab w:val="left" w:pos="7020"/>
                    </w:tabs>
                    <w:suppressAutoHyphens/>
                    <w:jc w:val="both"/>
                    <w:rPr>
                      <w:noProof w:val="0"/>
                      <w:lang w:eastAsia="ru-RU"/>
                    </w:rPr>
                  </w:pPr>
                </w:p>
              </w:tc>
              <w:tc>
                <w:tcPr>
                  <w:tcW w:w="4680" w:type="dxa"/>
                  <w:vAlign w:val="center"/>
                </w:tcPr>
                <w:p w14:paraId="7657E0A5" w14:textId="77777777"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Adresa poştală:</w:t>
                  </w:r>
                </w:p>
              </w:tc>
            </w:tr>
            <w:tr w:rsidR="00D55983" w:rsidRPr="00D55983" w14:paraId="71AA718A" w14:textId="77777777" w:rsidTr="00CA1898">
              <w:tc>
                <w:tcPr>
                  <w:tcW w:w="4675" w:type="dxa"/>
                  <w:vAlign w:val="center"/>
                </w:tcPr>
                <w:p w14:paraId="7B0CE2D8" w14:textId="77777777" w:rsidR="00D55983" w:rsidRPr="00D55983" w:rsidRDefault="00D55983" w:rsidP="00D55983">
                  <w:pPr>
                    <w:tabs>
                      <w:tab w:val="left" w:pos="1134"/>
                      <w:tab w:val="left" w:pos="4680"/>
                      <w:tab w:val="left" w:pos="7020"/>
                    </w:tabs>
                    <w:suppressAutoHyphens/>
                    <w:jc w:val="both"/>
                    <w:rPr>
                      <w:noProof w:val="0"/>
                      <w:lang w:eastAsia="ru-RU"/>
                    </w:rPr>
                  </w:pPr>
                  <w:r w:rsidRPr="00D55983">
                    <w:rPr>
                      <w:noProof w:val="0"/>
                      <w:lang w:eastAsia="ru-RU"/>
                    </w:rPr>
                    <w:t>Telefon:</w:t>
                  </w:r>
                  <w:r w:rsidR="002B1DBF">
                    <w:rPr>
                      <w:noProof w:val="0"/>
                      <w:lang w:eastAsia="ru-RU"/>
                    </w:rPr>
                    <w:t xml:space="preserve"> 067100029</w:t>
                  </w:r>
                </w:p>
              </w:tc>
              <w:tc>
                <w:tcPr>
                  <w:tcW w:w="4680" w:type="dxa"/>
                  <w:vAlign w:val="center"/>
                </w:tcPr>
                <w:p w14:paraId="3867656A" w14:textId="77777777"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Telefon:</w:t>
                  </w:r>
                </w:p>
              </w:tc>
            </w:tr>
            <w:tr w:rsidR="00D55983" w:rsidRPr="00D55983" w14:paraId="3901316F" w14:textId="77777777" w:rsidTr="00CA1898">
              <w:tc>
                <w:tcPr>
                  <w:tcW w:w="4675" w:type="dxa"/>
                  <w:vAlign w:val="center"/>
                </w:tcPr>
                <w:p w14:paraId="32D2B9C3" w14:textId="77777777" w:rsidR="00D55983" w:rsidRPr="00D55983" w:rsidRDefault="00D55983" w:rsidP="00D55983">
                  <w:pPr>
                    <w:tabs>
                      <w:tab w:val="left" w:pos="1134"/>
                      <w:tab w:val="left" w:pos="4680"/>
                      <w:tab w:val="left" w:pos="7020"/>
                    </w:tabs>
                    <w:suppressAutoHyphens/>
                    <w:jc w:val="both"/>
                    <w:rPr>
                      <w:noProof w:val="0"/>
                      <w:lang w:eastAsia="ru-RU"/>
                    </w:rPr>
                  </w:pPr>
                  <w:r w:rsidRPr="00D55983">
                    <w:rPr>
                      <w:noProof w:val="0"/>
                      <w:lang w:eastAsia="ru-RU"/>
                    </w:rPr>
                    <w:t>Cod fiscal:</w:t>
                  </w:r>
                  <w:r w:rsidR="002B1DBF">
                    <w:rPr>
                      <w:noProof w:val="0"/>
                      <w:lang w:eastAsia="ru-RU"/>
                    </w:rPr>
                    <w:t>1007601005291</w:t>
                  </w:r>
                </w:p>
              </w:tc>
              <w:tc>
                <w:tcPr>
                  <w:tcW w:w="4680" w:type="dxa"/>
                  <w:vAlign w:val="center"/>
                </w:tcPr>
                <w:p w14:paraId="592D46C7" w14:textId="77777777"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Cod fiscal:</w:t>
                  </w:r>
                </w:p>
              </w:tc>
            </w:tr>
            <w:tr w:rsidR="00D55983" w:rsidRPr="00D55983" w14:paraId="7358BD52" w14:textId="77777777" w:rsidTr="00CA1898">
              <w:tc>
                <w:tcPr>
                  <w:tcW w:w="4675" w:type="dxa"/>
                  <w:vAlign w:val="center"/>
                </w:tcPr>
                <w:p w14:paraId="7DD253CD" w14:textId="77777777" w:rsidR="00D55983" w:rsidRPr="00D55983" w:rsidRDefault="00D55983" w:rsidP="00D55983">
                  <w:pPr>
                    <w:tabs>
                      <w:tab w:val="left" w:pos="1134"/>
                      <w:tab w:val="left" w:pos="4680"/>
                      <w:tab w:val="left" w:pos="7020"/>
                    </w:tabs>
                    <w:suppressAutoHyphens/>
                    <w:jc w:val="both"/>
                    <w:rPr>
                      <w:noProof w:val="0"/>
                      <w:lang w:eastAsia="ru-RU"/>
                    </w:rPr>
                  </w:pPr>
                  <w:r w:rsidRPr="00D55983">
                    <w:rPr>
                      <w:noProof w:val="0"/>
                      <w:lang w:eastAsia="ru-RU"/>
                    </w:rPr>
                    <w:t>Banca:</w:t>
                  </w:r>
                  <w:r w:rsidR="002B1DBF">
                    <w:rPr>
                      <w:noProof w:val="0"/>
                      <w:lang w:eastAsia="ru-RU"/>
                    </w:rPr>
                    <w:t xml:space="preserve"> TREZMD2X</w:t>
                  </w:r>
                </w:p>
              </w:tc>
              <w:tc>
                <w:tcPr>
                  <w:tcW w:w="4680" w:type="dxa"/>
                  <w:vAlign w:val="center"/>
                </w:tcPr>
                <w:p w14:paraId="08E5CF92" w14:textId="77777777"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Banca:</w:t>
                  </w:r>
                </w:p>
              </w:tc>
            </w:tr>
            <w:tr w:rsidR="00D55983" w:rsidRPr="00D55983" w14:paraId="540F6558" w14:textId="77777777" w:rsidTr="00CA1898">
              <w:tc>
                <w:tcPr>
                  <w:tcW w:w="4675" w:type="dxa"/>
                  <w:vAlign w:val="center"/>
                </w:tcPr>
                <w:p w14:paraId="2E63F637" w14:textId="77777777" w:rsidR="00D55983" w:rsidRPr="00D55983" w:rsidRDefault="00D55983" w:rsidP="00D55983">
                  <w:pPr>
                    <w:tabs>
                      <w:tab w:val="left" w:pos="1134"/>
                      <w:tab w:val="left" w:pos="4680"/>
                      <w:tab w:val="left" w:pos="7020"/>
                    </w:tabs>
                    <w:suppressAutoHyphens/>
                    <w:jc w:val="both"/>
                    <w:rPr>
                      <w:noProof w:val="0"/>
                      <w:lang w:eastAsia="ru-RU"/>
                    </w:rPr>
                  </w:pPr>
                  <w:r w:rsidRPr="00D55983">
                    <w:rPr>
                      <w:noProof w:val="0"/>
                      <w:lang w:eastAsia="ru-RU"/>
                    </w:rPr>
                    <w:t>Cod IBAN:</w:t>
                  </w:r>
                </w:p>
              </w:tc>
              <w:tc>
                <w:tcPr>
                  <w:tcW w:w="4680" w:type="dxa"/>
                  <w:vAlign w:val="center"/>
                </w:tcPr>
                <w:p w14:paraId="4BE96689" w14:textId="77777777"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Cod IBAN:</w:t>
                  </w:r>
                </w:p>
              </w:tc>
            </w:tr>
          </w:tbl>
          <w:p w14:paraId="6DAFB70F" w14:textId="77777777" w:rsidR="00D55983" w:rsidRPr="00D55983" w:rsidRDefault="00D55983" w:rsidP="00D55983">
            <w:pPr>
              <w:spacing w:line="276" w:lineRule="auto"/>
              <w:contextualSpacing/>
              <w:jc w:val="center"/>
              <w:rPr>
                <w:b/>
                <w:noProof w:val="0"/>
                <w:lang w:eastAsia="ru-RU"/>
              </w:rPr>
            </w:pPr>
          </w:p>
          <w:p w14:paraId="090EAF57" w14:textId="77777777" w:rsidR="00D55983" w:rsidRPr="00252E94" w:rsidRDefault="00D55983" w:rsidP="00D55983">
            <w:pPr>
              <w:tabs>
                <w:tab w:val="left" w:pos="360"/>
                <w:tab w:val="left" w:pos="2685"/>
              </w:tabs>
              <w:jc w:val="both"/>
              <w:rPr>
                <w:noProof w:val="0"/>
                <w:sz w:val="2"/>
                <w:szCs w:val="2"/>
                <w:lang w:eastAsia="ru-RU"/>
              </w:rPr>
            </w:pPr>
          </w:p>
          <w:p w14:paraId="13695DDF" w14:textId="77777777" w:rsidR="00D55983" w:rsidRPr="00D55983" w:rsidRDefault="00D55983" w:rsidP="00D55983">
            <w:pPr>
              <w:tabs>
                <w:tab w:val="left" w:pos="360"/>
                <w:tab w:val="left" w:pos="2685"/>
              </w:tabs>
              <w:spacing w:line="276" w:lineRule="auto"/>
              <w:contextualSpacing/>
              <w:jc w:val="center"/>
              <w:rPr>
                <w:b/>
                <w:noProof w:val="0"/>
                <w:lang w:eastAsia="ru-RU"/>
              </w:rPr>
            </w:pPr>
            <w:r w:rsidRPr="00D55983">
              <w:rPr>
                <w:b/>
                <w:noProof w:val="0"/>
                <w:lang w:eastAsia="ru-RU"/>
              </w:rPr>
              <w:lastRenderedPageBreak/>
              <w:t>SEMNĂTURILE PĂRŢILOR</w:t>
            </w:r>
          </w:p>
          <w:p w14:paraId="4C42EF81" w14:textId="77777777" w:rsidR="00D55983" w:rsidRPr="00D55983" w:rsidRDefault="00D55983" w:rsidP="00D55983">
            <w:pPr>
              <w:tabs>
                <w:tab w:val="left" w:pos="360"/>
                <w:tab w:val="left" w:pos="2685"/>
              </w:tabs>
              <w:spacing w:line="276" w:lineRule="auto"/>
              <w:contextualSpacing/>
              <w:jc w:val="center"/>
              <w:rPr>
                <w:b/>
                <w:noProof w:val="0"/>
                <w:lang w:eastAsia="ru-RU"/>
              </w:rPr>
            </w:pPr>
          </w:p>
          <w:tbl>
            <w:tblPr>
              <w:tblW w:w="9340" w:type="dxa"/>
              <w:tblLayout w:type="fixed"/>
              <w:tblLook w:val="04A0" w:firstRow="1" w:lastRow="0" w:firstColumn="1" w:lastColumn="0" w:noHBand="0" w:noVBand="1"/>
            </w:tblPr>
            <w:tblGrid>
              <w:gridCol w:w="4630"/>
              <w:gridCol w:w="4710"/>
            </w:tblGrid>
            <w:tr w:rsidR="00D55983" w:rsidRPr="00D55983" w14:paraId="2141EEBD" w14:textId="77777777" w:rsidTr="00CA1898">
              <w:trPr>
                <w:trHeight w:val="357"/>
              </w:trPr>
              <w:tc>
                <w:tcPr>
                  <w:tcW w:w="4630" w:type="dxa"/>
                  <w:vAlign w:val="center"/>
                </w:tcPr>
                <w:p w14:paraId="3EEB0A3F" w14:textId="77777777" w:rsidR="00D55983" w:rsidRPr="00D55983" w:rsidRDefault="00D55983" w:rsidP="00D55983">
                  <w:pPr>
                    <w:tabs>
                      <w:tab w:val="left" w:pos="360"/>
                    </w:tabs>
                    <w:jc w:val="center"/>
                    <w:rPr>
                      <w:b/>
                      <w:noProof w:val="0"/>
                      <w:lang w:eastAsia="ru-RU"/>
                    </w:rPr>
                  </w:pPr>
                  <w:r w:rsidRPr="00D55983">
                    <w:rPr>
                      <w:b/>
                      <w:noProof w:val="0"/>
                      <w:lang w:eastAsia="ru-RU"/>
                    </w:rPr>
                    <w:t>BENEFICIAR</w:t>
                  </w:r>
                </w:p>
              </w:tc>
              <w:tc>
                <w:tcPr>
                  <w:tcW w:w="4710" w:type="dxa"/>
                  <w:vAlign w:val="center"/>
                </w:tcPr>
                <w:p w14:paraId="59F4D951" w14:textId="77777777" w:rsidR="00D55983" w:rsidRPr="00D55983" w:rsidRDefault="00D55983" w:rsidP="00D55983">
                  <w:pPr>
                    <w:tabs>
                      <w:tab w:val="left" w:pos="360"/>
                    </w:tabs>
                    <w:jc w:val="center"/>
                    <w:rPr>
                      <w:b/>
                      <w:noProof w:val="0"/>
                      <w:lang w:eastAsia="ru-RU"/>
                    </w:rPr>
                  </w:pPr>
                  <w:r w:rsidRPr="00D55983">
                    <w:rPr>
                      <w:b/>
                      <w:noProof w:val="0"/>
                      <w:lang w:eastAsia="ru-RU"/>
                    </w:rPr>
                    <w:t>ANTREPRENOR</w:t>
                  </w:r>
                </w:p>
              </w:tc>
            </w:tr>
            <w:tr w:rsidR="00D55983" w:rsidRPr="00D55983" w14:paraId="5F6B3F55" w14:textId="77777777" w:rsidTr="00CA1898">
              <w:trPr>
                <w:trHeight w:val="357"/>
              </w:trPr>
              <w:tc>
                <w:tcPr>
                  <w:tcW w:w="4630" w:type="dxa"/>
                  <w:vAlign w:val="center"/>
                </w:tcPr>
                <w:p w14:paraId="79709B3A" w14:textId="77777777" w:rsidR="00D55983" w:rsidRPr="00D55983" w:rsidRDefault="00D55983" w:rsidP="00D55983">
                  <w:pPr>
                    <w:tabs>
                      <w:tab w:val="left" w:pos="360"/>
                    </w:tabs>
                    <w:jc w:val="both"/>
                    <w:rPr>
                      <w:b/>
                      <w:noProof w:val="0"/>
                      <w:lang w:eastAsia="ru-RU"/>
                    </w:rPr>
                  </w:pPr>
                </w:p>
                <w:p w14:paraId="700006B7" w14:textId="77777777" w:rsidR="00D55983" w:rsidRPr="00D55983" w:rsidRDefault="00D55983" w:rsidP="00D55983">
                  <w:pPr>
                    <w:tabs>
                      <w:tab w:val="left" w:pos="360"/>
                    </w:tabs>
                    <w:jc w:val="both"/>
                    <w:rPr>
                      <w:b/>
                      <w:noProof w:val="0"/>
                      <w:lang w:eastAsia="ru-RU"/>
                    </w:rPr>
                  </w:pPr>
                </w:p>
                <w:p w14:paraId="4C0E840E" w14:textId="77777777" w:rsidR="00D55983" w:rsidRPr="00D55983" w:rsidRDefault="00D55983" w:rsidP="00D55983">
                  <w:pPr>
                    <w:tabs>
                      <w:tab w:val="left" w:pos="360"/>
                    </w:tabs>
                    <w:jc w:val="both"/>
                    <w:rPr>
                      <w:b/>
                      <w:noProof w:val="0"/>
                      <w:lang w:eastAsia="ru-RU"/>
                    </w:rPr>
                  </w:pPr>
                </w:p>
              </w:tc>
              <w:tc>
                <w:tcPr>
                  <w:tcW w:w="4710" w:type="dxa"/>
                  <w:vAlign w:val="center"/>
                </w:tcPr>
                <w:p w14:paraId="63ECE460" w14:textId="77777777" w:rsidR="00D55983" w:rsidRPr="00D55983" w:rsidRDefault="00D55983" w:rsidP="00D55983">
                  <w:pPr>
                    <w:tabs>
                      <w:tab w:val="left" w:pos="360"/>
                    </w:tabs>
                    <w:jc w:val="both"/>
                    <w:rPr>
                      <w:b/>
                      <w:noProof w:val="0"/>
                      <w:lang w:eastAsia="ru-RU"/>
                    </w:rPr>
                  </w:pPr>
                </w:p>
                <w:p w14:paraId="1202282B" w14:textId="77777777" w:rsidR="00D55983" w:rsidRPr="00D55983" w:rsidRDefault="00D55983" w:rsidP="00D55983">
                  <w:pPr>
                    <w:tabs>
                      <w:tab w:val="left" w:pos="360"/>
                    </w:tabs>
                    <w:jc w:val="both"/>
                    <w:rPr>
                      <w:b/>
                      <w:noProof w:val="0"/>
                      <w:lang w:eastAsia="ru-RU"/>
                    </w:rPr>
                  </w:pPr>
                </w:p>
                <w:p w14:paraId="77CBC5AC" w14:textId="77777777" w:rsidR="00D55983" w:rsidRPr="00D55983" w:rsidRDefault="00D55983" w:rsidP="00D55983">
                  <w:pPr>
                    <w:tabs>
                      <w:tab w:val="left" w:pos="360"/>
                    </w:tabs>
                    <w:jc w:val="both"/>
                    <w:rPr>
                      <w:b/>
                      <w:noProof w:val="0"/>
                      <w:lang w:eastAsia="ru-RU"/>
                    </w:rPr>
                  </w:pPr>
                </w:p>
              </w:tc>
            </w:tr>
            <w:tr w:rsidR="00D55983" w:rsidRPr="00D55983" w14:paraId="428273EC" w14:textId="77777777" w:rsidTr="00CA1898">
              <w:trPr>
                <w:trHeight w:val="357"/>
              </w:trPr>
              <w:tc>
                <w:tcPr>
                  <w:tcW w:w="4630" w:type="dxa"/>
                  <w:vAlign w:val="center"/>
                </w:tcPr>
                <w:p w14:paraId="306996CB" w14:textId="77777777" w:rsidR="00D55983" w:rsidRPr="00D55983" w:rsidRDefault="00D55983" w:rsidP="00D55983">
                  <w:pPr>
                    <w:tabs>
                      <w:tab w:val="left" w:pos="360"/>
                    </w:tabs>
                    <w:jc w:val="center"/>
                    <w:rPr>
                      <w:b/>
                      <w:noProof w:val="0"/>
                      <w:lang w:eastAsia="ru-RU"/>
                    </w:rPr>
                  </w:pPr>
                  <w:r w:rsidRPr="00D55983">
                    <w:rPr>
                      <w:noProof w:val="0"/>
                      <w:lang w:eastAsia="ru-RU"/>
                    </w:rPr>
                    <w:t>„___”_________20__</w:t>
                  </w:r>
                </w:p>
              </w:tc>
              <w:tc>
                <w:tcPr>
                  <w:tcW w:w="4710" w:type="dxa"/>
                  <w:vAlign w:val="center"/>
                </w:tcPr>
                <w:p w14:paraId="5DCAA756" w14:textId="77777777" w:rsidR="00D55983" w:rsidRPr="00D55983" w:rsidRDefault="00D55983" w:rsidP="00D55983">
                  <w:pPr>
                    <w:tabs>
                      <w:tab w:val="left" w:pos="360"/>
                    </w:tabs>
                    <w:jc w:val="center"/>
                    <w:rPr>
                      <w:b/>
                      <w:noProof w:val="0"/>
                      <w:lang w:eastAsia="ru-RU"/>
                    </w:rPr>
                  </w:pPr>
                  <w:r w:rsidRPr="00D55983">
                    <w:rPr>
                      <w:noProof w:val="0"/>
                      <w:lang w:eastAsia="ru-RU"/>
                    </w:rPr>
                    <w:t>„___”_________20__”.</w:t>
                  </w:r>
                </w:p>
              </w:tc>
            </w:tr>
          </w:tbl>
          <w:p w14:paraId="21A5EADF" w14:textId="77777777" w:rsidR="00D55983" w:rsidRPr="00D55983" w:rsidRDefault="00D55983" w:rsidP="00D55983">
            <w:pPr>
              <w:tabs>
                <w:tab w:val="left" w:pos="360"/>
                <w:tab w:val="left" w:pos="2295"/>
              </w:tabs>
              <w:jc w:val="both"/>
              <w:rPr>
                <w:noProof w:val="0"/>
                <w:lang w:eastAsia="ru-RU"/>
              </w:rPr>
            </w:pPr>
            <w:r w:rsidRPr="00D55983">
              <w:rPr>
                <w:noProof w:val="0"/>
                <w:lang w:eastAsia="ru-RU"/>
              </w:rPr>
              <w:t xml:space="preserve">              </w:t>
            </w:r>
          </w:p>
          <w:p w14:paraId="75302115" w14:textId="77777777" w:rsidR="00D55983" w:rsidRPr="00D55983" w:rsidRDefault="00D55983" w:rsidP="00D55983">
            <w:pPr>
              <w:tabs>
                <w:tab w:val="left" w:pos="360"/>
              </w:tabs>
              <w:jc w:val="both"/>
              <w:rPr>
                <w:noProof w:val="0"/>
                <w:lang w:eastAsia="ru-RU"/>
              </w:rPr>
            </w:pPr>
          </w:p>
        </w:tc>
      </w:tr>
      <w:tr w:rsidR="00DE6062" w:rsidRPr="00EC30C2" w14:paraId="309812DC" w14:textId="77777777" w:rsidTr="00DE6062">
        <w:trPr>
          <w:gridAfter w:val="1"/>
          <w:wAfter w:w="218" w:type="dxa"/>
          <w:trHeight w:val="697"/>
        </w:trPr>
        <w:tc>
          <w:tcPr>
            <w:tcW w:w="9748" w:type="dxa"/>
            <w:gridSpan w:val="2"/>
            <w:vAlign w:val="center"/>
          </w:tcPr>
          <w:p w14:paraId="0110A74C" w14:textId="77777777" w:rsidR="00DE6062" w:rsidRPr="00FF430B" w:rsidRDefault="00DE6062" w:rsidP="00CA1898">
            <w:pPr>
              <w:jc w:val="both"/>
            </w:pPr>
          </w:p>
          <w:p w14:paraId="76EEC767" w14:textId="77777777" w:rsidR="00DE6062" w:rsidRPr="00FF430B" w:rsidRDefault="00DE6062" w:rsidP="00CA1898">
            <w:pPr>
              <w:tabs>
                <w:tab w:val="left" w:pos="2295"/>
              </w:tabs>
              <w:jc w:val="both"/>
            </w:pPr>
          </w:p>
          <w:p w14:paraId="4164AE7C" w14:textId="77777777" w:rsidR="00DE6062" w:rsidRPr="00FF430B" w:rsidRDefault="00DE6062" w:rsidP="00CA1898">
            <w:pPr>
              <w:tabs>
                <w:tab w:val="left" w:pos="2295"/>
              </w:tabs>
              <w:jc w:val="right"/>
            </w:pPr>
            <w:r w:rsidRPr="00FF430B">
              <w:t>Anexa nr. 1</w:t>
            </w:r>
          </w:p>
          <w:p w14:paraId="4E8697FF" w14:textId="77777777" w:rsidR="00DE6062" w:rsidRPr="00FF430B" w:rsidRDefault="00DE6062" w:rsidP="00CA1898">
            <w:pPr>
              <w:tabs>
                <w:tab w:val="left" w:pos="2295"/>
              </w:tabs>
              <w:jc w:val="right"/>
            </w:pPr>
            <w:r w:rsidRPr="00FF430B">
              <w:t>la Contractul nr. ___________</w:t>
            </w:r>
          </w:p>
          <w:p w14:paraId="1C820062" w14:textId="77777777" w:rsidR="00DE6062" w:rsidRPr="00FF430B" w:rsidRDefault="00DE6062" w:rsidP="00CA1898">
            <w:pPr>
              <w:tabs>
                <w:tab w:val="left" w:pos="2295"/>
              </w:tabs>
              <w:jc w:val="right"/>
            </w:pPr>
            <w:r w:rsidRPr="00FF430B">
              <w:t>Din „____”  _____ 20_______</w:t>
            </w:r>
          </w:p>
          <w:p w14:paraId="425574E9" w14:textId="77777777" w:rsidR="00DE6062" w:rsidRPr="00FF430B" w:rsidRDefault="00DE6062" w:rsidP="00CA1898">
            <w:pPr>
              <w:tabs>
                <w:tab w:val="left" w:pos="2295"/>
              </w:tabs>
              <w:jc w:val="both"/>
            </w:pPr>
          </w:p>
          <w:p w14:paraId="6372E928" w14:textId="77777777" w:rsidR="00DE6062" w:rsidRPr="00FF430B" w:rsidRDefault="00DE6062" w:rsidP="00CA1898">
            <w:pPr>
              <w:tabs>
                <w:tab w:val="left" w:pos="2295"/>
              </w:tabs>
              <w:jc w:val="both"/>
            </w:pPr>
          </w:p>
          <w:p w14:paraId="4A678D8E" w14:textId="77777777" w:rsidR="00DE6062" w:rsidRPr="00FF430B" w:rsidRDefault="00DE6062" w:rsidP="00CA1898">
            <w:pPr>
              <w:tabs>
                <w:tab w:val="left" w:pos="2295"/>
              </w:tabs>
              <w:jc w:val="both"/>
            </w:pPr>
          </w:p>
          <w:p w14:paraId="01AE5B41" w14:textId="77777777" w:rsidR="00DE6062" w:rsidRPr="00FF430B" w:rsidRDefault="00DE6062" w:rsidP="00CA1898">
            <w:pPr>
              <w:tabs>
                <w:tab w:val="left" w:pos="2295"/>
              </w:tabs>
              <w:jc w:val="both"/>
            </w:pPr>
          </w:p>
          <w:p w14:paraId="18EF77DA" w14:textId="77777777" w:rsidR="00DE6062" w:rsidRPr="00FF430B" w:rsidRDefault="00DE6062" w:rsidP="00CA1898">
            <w:pPr>
              <w:tabs>
                <w:tab w:val="left" w:pos="2295"/>
              </w:tabs>
              <w:jc w:val="both"/>
            </w:pPr>
          </w:p>
          <w:p w14:paraId="35D59242" w14:textId="77777777" w:rsidR="00DE6062" w:rsidRPr="00FF430B" w:rsidRDefault="00DE6062" w:rsidP="00CA1898">
            <w:pPr>
              <w:tabs>
                <w:tab w:val="left" w:pos="2295"/>
              </w:tabs>
              <w:jc w:val="both"/>
              <w:rPr>
                <w:b/>
              </w:rPr>
            </w:pPr>
            <w:r w:rsidRPr="00FF430B">
              <w:rPr>
                <w:b/>
              </w:rPr>
              <w:t xml:space="preserve">       SPECIFICAŢII TEHNICE</w:t>
            </w:r>
          </w:p>
          <w:p w14:paraId="5D58B0F6" w14:textId="77777777" w:rsidR="00DE6062" w:rsidRPr="00FF430B" w:rsidRDefault="00DE6062" w:rsidP="00CA1898">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DE6062" w:rsidRPr="00EC30C2" w14:paraId="3DB857D7" w14:textId="77777777" w:rsidTr="00CA189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89B60B" w14:textId="77777777" w:rsidR="00DE6062" w:rsidRPr="00FF430B" w:rsidRDefault="00DE6062" w:rsidP="00CA1898">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199451" w14:textId="77777777" w:rsidR="00DE6062" w:rsidRPr="00FF430B" w:rsidRDefault="00DE6062" w:rsidP="00CA189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5BDCD7" w14:textId="77777777" w:rsidR="00DE6062" w:rsidRPr="00FF430B" w:rsidRDefault="00DE6062" w:rsidP="00CA1898">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333EFDC" w14:textId="77777777" w:rsidR="00DE6062" w:rsidRPr="00FF430B" w:rsidRDefault="00DE6062" w:rsidP="00CA1898">
                  <w:pPr>
                    <w:jc w:val="center"/>
                    <w:rPr>
                      <w:b/>
                    </w:rPr>
                  </w:pPr>
                  <w:r w:rsidRPr="00FF430B">
                    <w:rPr>
                      <w:b/>
                    </w:rPr>
                    <w:t>Specificarea tehnică deplină solicitată de către autoritatea contractantă</w:t>
                  </w:r>
                </w:p>
                <w:p w14:paraId="1A8596E7" w14:textId="77777777" w:rsidR="00DE6062" w:rsidRPr="00FF430B" w:rsidRDefault="00DE6062" w:rsidP="00CA1898">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FAD671" w14:textId="77777777" w:rsidR="00DE6062" w:rsidRPr="00FF430B" w:rsidRDefault="00DE6062" w:rsidP="00CA1898">
                  <w:pPr>
                    <w:jc w:val="center"/>
                    <w:rPr>
                      <w:b/>
                    </w:rPr>
                  </w:pPr>
                  <w:r w:rsidRPr="00FF430B">
                    <w:rPr>
                      <w:b/>
                      <w:bCs/>
                      <w:noProof w:val="0"/>
                    </w:rPr>
                    <w:t xml:space="preserve">Specificarea tehnică </w:t>
                  </w:r>
                  <w:r w:rsidRPr="00FF430B">
                    <w:rPr>
                      <w:b/>
                    </w:rPr>
                    <w:t>deplină propusă de către ofertant</w:t>
                  </w:r>
                </w:p>
                <w:p w14:paraId="5F015B34" w14:textId="77777777" w:rsidR="00DE6062" w:rsidRPr="00FF430B" w:rsidRDefault="00DE6062" w:rsidP="00CA1898">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14D5E5" w14:textId="77777777" w:rsidR="00DE6062" w:rsidRPr="00FF430B" w:rsidRDefault="00DE6062" w:rsidP="00CA1898">
                  <w:pPr>
                    <w:ind w:right="943"/>
                    <w:jc w:val="center"/>
                    <w:rPr>
                      <w:b/>
                      <w:bCs/>
                      <w:noProof w:val="0"/>
                    </w:rPr>
                  </w:pPr>
                  <w:r w:rsidRPr="00FF430B">
                    <w:rPr>
                      <w:b/>
                      <w:bCs/>
                      <w:noProof w:val="0"/>
                    </w:rPr>
                    <w:t>Standarde de</w:t>
                  </w:r>
                </w:p>
                <w:p w14:paraId="045EA3A3" w14:textId="77777777" w:rsidR="00DE6062" w:rsidRPr="00FF430B" w:rsidRDefault="00DE6062" w:rsidP="00CA1898">
                  <w:pPr>
                    <w:ind w:right="943"/>
                    <w:jc w:val="center"/>
                    <w:rPr>
                      <w:b/>
                      <w:bCs/>
                      <w:noProof w:val="0"/>
                    </w:rPr>
                  </w:pPr>
                  <w:r w:rsidRPr="00FF430B">
                    <w:rPr>
                      <w:b/>
                      <w:bCs/>
                      <w:noProof w:val="0"/>
                    </w:rPr>
                    <w:t>referinţă</w:t>
                  </w:r>
                </w:p>
              </w:tc>
            </w:tr>
            <w:tr w:rsidR="00DE6062" w:rsidRPr="00EC30C2" w14:paraId="14BE57D9" w14:textId="77777777" w:rsidTr="00CA189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EB2B6" w14:textId="77777777" w:rsidR="00DE6062" w:rsidRPr="00FF430B" w:rsidRDefault="00DE6062" w:rsidP="00CA1898">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EAE7A1" w14:textId="77777777" w:rsidR="00DE6062" w:rsidRPr="00FF430B" w:rsidRDefault="00DE6062" w:rsidP="00CA1898">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C4DA77" w14:textId="77777777" w:rsidR="00DE6062" w:rsidRPr="00FF430B" w:rsidRDefault="00DE6062" w:rsidP="00CA1898">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FDCBF1" w14:textId="77777777" w:rsidR="00DE6062" w:rsidRPr="00FF430B" w:rsidRDefault="00DE6062" w:rsidP="00CA1898">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85A5AD" w14:textId="77777777" w:rsidR="00DE6062" w:rsidRPr="00FF430B" w:rsidRDefault="00DE6062" w:rsidP="00CA1898">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31E8D8" w14:textId="77777777" w:rsidR="00DE6062" w:rsidRPr="00FF430B" w:rsidRDefault="00DE6062" w:rsidP="00CA1898">
                  <w:pPr>
                    <w:jc w:val="both"/>
                    <w:rPr>
                      <w:noProof w:val="0"/>
                    </w:rPr>
                  </w:pPr>
                </w:p>
              </w:tc>
            </w:tr>
            <w:tr w:rsidR="00DE6062" w:rsidRPr="00EC30C2" w14:paraId="50985269" w14:textId="77777777" w:rsidTr="00CA189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3CEE35" w14:textId="77777777" w:rsidR="00DE6062" w:rsidRPr="00FF430B" w:rsidRDefault="00DE6062" w:rsidP="00CA1898">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8B40F1" w14:textId="77777777" w:rsidR="00DE6062" w:rsidRPr="00FF430B" w:rsidRDefault="00DE6062" w:rsidP="00CA1898">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4747A7" w14:textId="77777777" w:rsidR="00DE6062" w:rsidRPr="00FF430B" w:rsidRDefault="00DE6062" w:rsidP="00CA1898">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948CEF" w14:textId="77777777" w:rsidR="00DE6062" w:rsidRPr="00FF430B" w:rsidRDefault="00DE6062" w:rsidP="00CA1898">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EFA0AB" w14:textId="77777777" w:rsidR="00DE6062" w:rsidRPr="00FF430B" w:rsidRDefault="00DE6062" w:rsidP="00CA1898">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F36C8D" w14:textId="77777777" w:rsidR="00DE6062" w:rsidRPr="00FF430B" w:rsidRDefault="00DE6062" w:rsidP="00CA1898">
                  <w:pPr>
                    <w:jc w:val="both"/>
                    <w:rPr>
                      <w:noProof w:val="0"/>
                    </w:rPr>
                  </w:pPr>
                </w:p>
              </w:tc>
            </w:tr>
            <w:tr w:rsidR="00DE6062" w:rsidRPr="00EC30C2" w14:paraId="0705F338" w14:textId="77777777" w:rsidTr="00CA1898">
              <w:tc>
                <w:tcPr>
                  <w:tcW w:w="2261" w:type="dxa"/>
                  <w:gridSpan w:val="2"/>
                  <w:tcBorders>
                    <w:top w:val="single" w:sz="6" w:space="0" w:color="000000"/>
                    <w:left w:val="nil"/>
                    <w:bottom w:val="nil"/>
                    <w:right w:val="nil"/>
                  </w:tcBorders>
                </w:tcPr>
                <w:p w14:paraId="7E9E6347" w14:textId="77777777" w:rsidR="00DE6062" w:rsidRPr="00FF430B" w:rsidRDefault="00DE6062" w:rsidP="00CA1898">
                  <w:pPr>
                    <w:jc w:val="both"/>
                    <w:rPr>
                      <w:noProof w:val="0"/>
                    </w:rPr>
                  </w:pPr>
                </w:p>
                <w:p w14:paraId="1D539288" w14:textId="77777777" w:rsidR="00DE6062" w:rsidRPr="00FF430B" w:rsidRDefault="00DE6062" w:rsidP="00CA1898">
                  <w:pPr>
                    <w:jc w:val="both"/>
                    <w:rPr>
                      <w:noProof w:val="0"/>
                    </w:rPr>
                  </w:pPr>
                </w:p>
                <w:p w14:paraId="2A292913" w14:textId="77777777" w:rsidR="00DE6062" w:rsidRPr="00FF430B" w:rsidRDefault="00DE6062" w:rsidP="00CA1898">
                  <w:pPr>
                    <w:jc w:val="both"/>
                    <w:rPr>
                      <w:noProof w:val="0"/>
                    </w:rPr>
                  </w:pPr>
                </w:p>
                <w:p w14:paraId="08198430" w14:textId="77777777" w:rsidR="00DE6062" w:rsidRPr="00FF430B" w:rsidRDefault="00DE6062" w:rsidP="00CA1898">
                  <w:pPr>
                    <w:jc w:val="both"/>
                    <w:rPr>
                      <w:noProof w:val="0"/>
                    </w:rPr>
                  </w:pPr>
                </w:p>
                <w:p w14:paraId="55F0E773" w14:textId="77777777" w:rsidR="00DE6062" w:rsidRPr="00FF430B" w:rsidRDefault="00DE6062" w:rsidP="00CA1898">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15EC0198" w14:textId="77777777" w:rsidR="00DE6062" w:rsidRPr="00FF430B" w:rsidRDefault="00DE6062" w:rsidP="00CA1898">
                  <w:pPr>
                    <w:jc w:val="both"/>
                    <w:rPr>
                      <w:noProof w:val="0"/>
                    </w:rPr>
                  </w:pPr>
                  <w:r w:rsidRPr="00FF430B">
                    <w:rPr>
                      <w:noProof w:val="0"/>
                    </w:rPr>
                    <w:t> </w:t>
                  </w:r>
                </w:p>
                <w:p w14:paraId="1A05DD64" w14:textId="77777777" w:rsidR="00DE6062" w:rsidRPr="00FF430B" w:rsidRDefault="00DE6062" w:rsidP="00CA1898">
                  <w:pPr>
                    <w:jc w:val="center"/>
                    <w:rPr>
                      <w:b/>
                      <w:bCs/>
                      <w:noProof w:val="0"/>
                    </w:rPr>
                  </w:pPr>
                </w:p>
                <w:p w14:paraId="6E0B0F81" w14:textId="77777777" w:rsidR="00DE6062" w:rsidRPr="00FF430B" w:rsidRDefault="00DE6062" w:rsidP="00CA1898">
                  <w:pPr>
                    <w:jc w:val="center"/>
                    <w:rPr>
                      <w:b/>
                      <w:bCs/>
                      <w:noProof w:val="0"/>
                    </w:rPr>
                  </w:pPr>
                </w:p>
                <w:p w14:paraId="395EC153" w14:textId="77777777" w:rsidR="00DE6062" w:rsidRPr="00FF430B" w:rsidRDefault="00DE6062" w:rsidP="00CA1898">
                  <w:pPr>
                    <w:jc w:val="center"/>
                    <w:rPr>
                      <w:b/>
                      <w:bCs/>
                      <w:noProof w:val="0"/>
                    </w:rPr>
                  </w:pPr>
                </w:p>
                <w:p w14:paraId="032B5191" w14:textId="77777777" w:rsidR="00DE6062" w:rsidRPr="00FF430B" w:rsidRDefault="00DE6062" w:rsidP="00CA1898">
                  <w:pPr>
                    <w:jc w:val="center"/>
                    <w:rPr>
                      <w:b/>
                      <w:bCs/>
                      <w:noProof w:val="0"/>
                    </w:rPr>
                  </w:pPr>
                </w:p>
                <w:p w14:paraId="2FE4D4EF" w14:textId="77777777" w:rsidR="00DE6062" w:rsidRPr="00FF430B" w:rsidRDefault="00DE6062" w:rsidP="00CA1898">
                  <w:pPr>
                    <w:jc w:val="center"/>
                    <w:rPr>
                      <w:b/>
                      <w:bCs/>
                      <w:noProof w:val="0"/>
                    </w:rPr>
                  </w:pPr>
                </w:p>
                <w:p w14:paraId="78C9A393" w14:textId="77777777" w:rsidR="00DE6062" w:rsidRPr="00FF430B" w:rsidRDefault="00DE6062" w:rsidP="00CA1898">
                  <w:pPr>
                    <w:jc w:val="center"/>
                    <w:rPr>
                      <w:b/>
                      <w:bCs/>
                      <w:noProof w:val="0"/>
                    </w:rPr>
                  </w:pPr>
                </w:p>
                <w:p w14:paraId="6A952B92" w14:textId="77777777" w:rsidR="00DE6062" w:rsidRPr="00FF430B" w:rsidRDefault="00DE6062" w:rsidP="00CA1898">
                  <w:pPr>
                    <w:rPr>
                      <w:b/>
                      <w:bCs/>
                      <w:noProof w:val="0"/>
                    </w:rPr>
                  </w:pPr>
                  <w:r w:rsidRPr="00FF430B">
                    <w:rPr>
                      <w:b/>
                      <w:bCs/>
                      <w:noProof w:val="0"/>
                    </w:rPr>
                    <w:t xml:space="preserve">                 SEMNĂTURILE PĂRŢILOR</w:t>
                  </w:r>
                </w:p>
                <w:p w14:paraId="77B572E7" w14:textId="77777777" w:rsidR="00DE6062" w:rsidRPr="00FF430B" w:rsidRDefault="00DE6062" w:rsidP="00CA1898">
                  <w:pPr>
                    <w:rPr>
                      <w:noProof w:val="0"/>
                    </w:rPr>
                  </w:pPr>
                </w:p>
              </w:tc>
            </w:tr>
            <w:tr w:rsidR="00DE6062" w:rsidRPr="00EC30C2" w14:paraId="3A4422D7" w14:textId="77777777" w:rsidTr="00CA1898">
              <w:tc>
                <w:tcPr>
                  <w:tcW w:w="4763" w:type="dxa"/>
                  <w:gridSpan w:val="4"/>
                  <w:tcBorders>
                    <w:top w:val="nil"/>
                    <w:left w:val="nil"/>
                    <w:bottom w:val="nil"/>
                    <w:right w:val="nil"/>
                  </w:tcBorders>
                  <w:tcMar>
                    <w:top w:w="24" w:type="dxa"/>
                    <w:left w:w="48" w:type="dxa"/>
                    <w:bottom w:w="24" w:type="dxa"/>
                    <w:right w:w="48" w:type="dxa"/>
                  </w:tcMar>
                  <w:hideMark/>
                </w:tcPr>
                <w:p w14:paraId="0A506305" w14:textId="77777777" w:rsidR="00DE6062" w:rsidRPr="00FF430B" w:rsidRDefault="00DE6062" w:rsidP="00CA1898">
                  <w:pPr>
                    <w:jc w:val="center"/>
                    <w:rPr>
                      <w:noProof w:val="0"/>
                    </w:rPr>
                  </w:pPr>
                  <w:r w:rsidRPr="006A7C1C">
                    <w:rPr>
                      <w:b/>
                      <w:bCs/>
                      <w:noProof w:val="0"/>
                    </w:rPr>
                    <w:t>ANTREPRENORU</w:t>
                  </w:r>
                  <w:r>
                    <w:rPr>
                      <w:b/>
                      <w:bCs/>
                      <w:noProof w:val="0"/>
                    </w:rPr>
                    <w:t>L</w:t>
                  </w:r>
                </w:p>
                <w:p w14:paraId="48F368B8" w14:textId="77777777" w:rsidR="00DE6062" w:rsidRPr="00FF430B" w:rsidRDefault="00DE6062" w:rsidP="00CA1898">
                  <w:pPr>
                    <w:ind w:firstLine="567"/>
                    <w:jc w:val="both"/>
                    <w:rPr>
                      <w:noProof w:val="0"/>
                    </w:rPr>
                  </w:pPr>
                  <w:r w:rsidRPr="00FF430B">
                    <w:rPr>
                      <w:noProof w:val="0"/>
                    </w:rPr>
                    <w:t> </w:t>
                  </w:r>
                </w:p>
                <w:p w14:paraId="3D0533A2" w14:textId="77777777" w:rsidR="00DE6062" w:rsidRPr="00FF430B" w:rsidRDefault="00DE6062" w:rsidP="00CA1898">
                  <w:pPr>
                    <w:ind w:firstLine="567"/>
                    <w:rPr>
                      <w:noProof w:val="0"/>
                    </w:rPr>
                  </w:pPr>
                </w:p>
                <w:p w14:paraId="0B9AB10F" w14:textId="77777777" w:rsidR="00DE6062" w:rsidRPr="00FF430B" w:rsidRDefault="00DE6062" w:rsidP="00CA1898">
                  <w:pPr>
                    <w:ind w:firstLine="567"/>
                    <w:rPr>
                      <w:noProof w:val="0"/>
                    </w:rPr>
                  </w:pPr>
                </w:p>
              </w:tc>
              <w:tc>
                <w:tcPr>
                  <w:tcW w:w="50" w:type="dxa"/>
                  <w:tcBorders>
                    <w:top w:val="nil"/>
                    <w:left w:val="nil"/>
                    <w:bottom w:val="nil"/>
                    <w:right w:val="nil"/>
                  </w:tcBorders>
                </w:tcPr>
                <w:p w14:paraId="488752CF" w14:textId="77777777" w:rsidR="00DE6062" w:rsidRPr="00FF430B" w:rsidRDefault="00DE6062" w:rsidP="00CA1898">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0A80982F" w14:textId="77777777" w:rsidR="00DE6062" w:rsidRPr="00FF430B" w:rsidRDefault="00DE6062" w:rsidP="00CA1898">
                  <w:pPr>
                    <w:rPr>
                      <w:noProof w:val="0"/>
                    </w:rPr>
                  </w:pPr>
                  <w:r w:rsidRPr="00FF430B">
                    <w:rPr>
                      <w:b/>
                      <w:bCs/>
                      <w:noProof w:val="0"/>
                    </w:rPr>
                    <w:t xml:space="preserve">                               BENEFICIAR</w:t>
                  </w:r>
                </w:p>
                <w:p w14:paraId="025AF368" w14:textId="77777777" w:rsidR="00DE6062" w:rsidRPr="00FF430B" w:rsidRDefault="00DE6062" w:rsidP="00CA1898">
                  <w:pPr>
                    <w:ind w:firstLine="567"/>
                    <w:jc w:val="both"/>
                    <w:rPr>
                      <w:noProof w:val="0"/>
                    </w:rPr>
                  </w:pPr>
                  <w:r w:rsidRPr="00FF430B">
                    <w:rPr>
                      <w:noProof w:val="0"/>
                    </w:rPr>
                    <w:t> </w:t>
                  </w:r>
                </w:p>
                <w:p w14:paraId="76389653" w14:textId="77777777" w:rsidR="00DE6062" w:rsidRPr="00FF430B" w:rsidRDefault="00DE6062" w:rsidP="00CA1898">
                  <w:pPr>
                    <w:rPr>
                      <w:noProof w:val="0"/>
                    </w:rPr>
                  </w:pPr>
                </w:p>
                <w:p w14:paraId="73EBDB2C" w14:textId="77777777" w:rsidR="00DE6062" w:rsidRPr="00FF430B" w:rsidRDefault="00DE6062" w:rsidP="00CA1898">
                  <w:pPr>
                    <w:jc w:val="both"/>
                    <w:rPr>
                      <w:noProof w:val="0"/>
                    </w:rPr>
                  </w:pPr>
                </w:p>
              </w:tc>
            </w:tr>
          </w:tbl>
          <w:p w14:paraId="62F975AF" w14:textId="77777777" w:rsidR="00DE6062" w:rsidRPr="00FF430B" w:rsidRDefault="00DE6062" w:rsidP="00CA1898">
            <w:pPr>
              <w:tabs>
                <w:tab w:val="left" w:pos="2295"/>
              </w:tabs>
              <w:jc w:val="both"/>
            </w:pPr>
          </w:p>
          <w:p w14:paraId="1724A3C7" w14:textId="77777777" w:rsidR="00DE6062" w:rsidRPr="00FF430B" w:rsidRDefault="00DE6062" w:rsidP="00CA1898">
            <w:pPr>
              <w:tabs>
                <w:tab w:val="left" w:pos="2295"/>
              </w:tabs>
              <w:jc w:val="both"/>
            </w:pPr>
          </w:p>
          <w:p w14:paraId="73ABBDAA" w14:textId="77777777" w:rsidR="00DE6062" w:rsidRPr="00FF430B" w:rsidRDefault="00DE6062" w:rsidP="00CA1898">
            <w:pPr>
              <w:tabs>
                <w:tab w:val="left" w:pos="2295"/>
              </w:tabs>
              <w:jc w:val="both"/>
            </w:pPr>
          </w:p>
          <w:p w14:paraId="1E9821B0" w14:textId="77777777" w:rsidR="00DE6062" w:rsidRPr="00FF430B" w:rsidRDefault="00DE6062" w:rsidP="00CA1898">
            <w:pPr>
              <w:tabs>
                <w:tab w:val="left" w:pos="2295"/>
              </w:tabs>
              <w:jc w:val="both"/>
            </w:pPr>
          </w:p>
          <w:p w14:paraId="4D512B63" w14:textId="77777777" w:rsidR="00DE6062" w:rsidRPr="00FF430B" w:rsidRDefault="00DE6062" w:rsidP="00CA1898">
            <w:pPr>
              <w:tabs>
                <w:tab w:val="left" w:pos="2295"/>
              </w:tabs>
              <w:jc w:val="both"/>
            </w:pPr>
          </w:p>
          <w:p w14:paraId="3DFA559F" w14:textId="77777777" w:rsidR="00DE6062" w:rsidRPr="00FF430B" w:rsidRDefault="00DE6062" w:rsidP="00CA1898">
            <w:pPr>
              <w:tabs>
                <w:tab w:val="left" w:pos="2295"/>
              </w:tabs>
              <w:jc w:val="both"/>
            </w:pPr>
          </w:p>
          <w:p w14:paraId="47B39ABD" w14:textId="77777777" w:rsidR="00DE6062" w:rsidRPr="00FF430B" w:rsidRDefault="00DE6062" w:rsidP="00CA1898">
            <w:pPr>
              <w:tabs>
                <w:tab w:val="left" w:pos="2295"/>
              </w:tabs>
              <w:jc w:val="both"/>
            </w:pPr>
          </w:p>
          <w:p w14:paraId="504426AA" w14:textId="77777777" w:rsidR="00DE6062" w:rsidRPr="00FF430B" w:rsidRDefault="00DE6062" w:rsidP="00CA1898">
            <w:pPr>
              <w:tabs>
                <w:tab w:val="left" w:pos="2295"/>
              </w:tabs>
              <w:jc w:val="both"/>
            </w:pPr>
          </w:p>
          <w:p w14:paraId="618C3813" w14:textId="77777777" w:rsidR="00DE6062" w:rsidRPr="00FF430B" w:rsidRDefault="00DE6062" w:rsidP="00CA1898">
            <w:pPr>
              <w:tabs>
                <w:tab w:val="left" w:pos="2295"/>
              </w:tabs>
              <w:jc w:val="both"/>
            </w:pPr>
          </w:p>
          <w:p w14:paraId="5B501574" w14:textId="77777777" w:rsidR="00DE6062" w:rsidRPr="00FF430B" w:rsidRDefault="00DE6062" w:rsidP="00CA1898">
            <w:pPr>
              <w:tabs>
                <w:tab w:val="left" w:pos="2295"/>
              </w:tabs>
              <w:jc w:val="both"/>
            </w:pPr>
          </w:p>
          <w:p w14:paraId="2A53FA34" w14:textId="77777777" w:rsidR="00DE6062" w:rsidRPr="00FF430B" w:rsidRDefault="00DE6062" w:rsidP="00CA1898">
            <w:pPr>
              <w:tabs>
                <w:tab w:val="left" w:pos="2295"/>
              </w:tabs>
              <w:jc w:val="both"/>
            </w:pPr>
          </w:p>
          <w:p w14:paraId="72B2686A" w14:textId="77777777" w:rsidR="00DE6062" w:rsidRPr="00FF430B" w:rsidRDefault="00DE6062" w:rsidP="00CA1898">
            <w:pPr>
              <w:tabs>
                <w:tab w:val="left" w:pos="2295"/>
              </w:tabs>
              <w:jc w:val="both"/>
            </w:pPr>
          </w:p>
          <w:p w14:paraId="415CAE4F" w14:textId="77777777" w:rsidR="00DE6062" w:rsidRPr="00FF430B" w:rsidRDefault="00DE6062" w:rsidP="00CA1898">
            <w:pPr>
              <w:tabs>
                <w:tab w:val="left" w:pos="2295"/>
              </w:tabs>
              <w:jc w:val="both"/>
            </w:pPr>
          </w:p>
          <w:p w14:paraId="1B97D3A9" w14:textId="77777777" w:rsidR="00DE6062" w:rsidRPr="00FF430B" w:rsidRDefault="00DE6062" w:rsidP="00CA1898">
            <w:pPr>
              <w:tabs>
                <w:tab w:val="left" w:pos="2295"/>
              </w:tabs>
              <w:jc w:val="both"/>
            </w:pPr>
          </w:p>
          <w:p w14:paraId="2A9FAE65" w14:textId="77777777" w:rsidR="00DE6062" w:rsidRDefault="00DE6062" w:rsidP="00CA1898">
            <w:pPr>
              <w:tabs>
                <w:tab w:val="left" w:pos="2295"/>
              </w:tabs>
              <w:jc w:val="both"/>
            </w:pPr>
          </w:p>
          <w:p w14:paraId="4AF234C7" w14:textId="77777777" w:rsidR="00DE6062" w:rsidRDefault="00DE6062" w:rsidP="00CA1898">
            <w:pPr>
              <w:tabs>
                <w:tab w:val="left" w:pos="2295"/>
              </w:tabs>
              <w:jc w:val="both"/>
            </w:pPr>
          </w:p>
          <w:p w14:paraId="48DF9933" w14:textId="77777777" w:rsidR="009E3C94" w:rsidRDefault="009E3C94" w:rsidP="00CA1898">
            <w:pPr>
              <w:tabs>
                <w:tab w:val="left" w:pos="2295"/>
              </w:tabs>
              <w:jc w:val="both"/>
            </w:pPr>
          </w:p>
          <w:p w14:paraId="45050A60" w14:textId="77777777" w:rsidR="00DE6062" w:rsidRDefault="00DE6062" w:rsidP="00CA1898">
            <w:pPr>
              <w:tabs>
                <w:tab w:val="left" w:pos="2295"/>
              </w:tabs>
              <w:jc w:val="both"/>
            </w:pPr>
          </w:p>
          <w:p w14:paraId="6D6BDE56" w14:textId="77777777" w:rsidR="00DE6062" w:rsidRDefault="00DE6062" w:rsidP="00CA1898">
            <w:pPr>
              <w:tabs>
                <w:tab w:val="left" w:pos="2295"/>
              </w:tabs>
              <w:jc w:val="both"/>
            </w:pPr>
          </w:p>
          <w:p w14:paraId="5E3D84CC" w14:textId="77777777" w:rsidR="00D84573" w:rsidRDefault="00D84573" w:rsidP="00CA1898">
            <w:pPr>
              <w:tabs>
                <w:tab w:val="left" w:pos="2295"/>
              </w:tabs>
              <w:jc w:val="both"/>
            </w:pPr>
          </w:p>
          <w:p w14:paraId="791C742D" w14:textId="77777777" w:rsidR="00D84573" w:rsidRPr="00FF430B" w:rsidRDefault="00D84573" w:rsidP="00CA1898">
            <w:pPr>
              <w:tabs>
                <w:tab w:val="left" w:pos="2295"/>
              </w:tabs>
              <w:jc w:val="both"/>
            </w:pPr>
          </w:p>
          <w:p w14:paraId="53A1DC08" w14:textId="77777777" w:rsidR="00DE6062" w:rsidRPr="00FF430B" w:rsidRDefault="00DE6062" w:rsidP="00CA1898">
            <w:pPr>
              <w:jc w:val="right"/>
              <w:rPr>
                <w:noProof w:val="0"/>
              </w:rPr>
            </w:pPr>
            <w:r w:rsidRPr="00FF430B">
              <w:rPr>
                <w:noProof w:val="0"/>
              </w:rPr>
              <w:t>Anexa nr.</w:t>
            </w:r>
            <w:r>
              <w:rPr>
                <w:noProof w:val="0"/>
              </w:rPr>
              <w:t xml:space="preserve"> </w:t>
            </w:r>
            <w:r w:rsidRPr="00FF430B">
              <w:rPr>
                <w:noProof w:val="0"/>
              </w:rPr>
              <w:t>2</w:t>
            </w:r>
          </w:p>
          <w:p w14:paraId="0382F826" w14:textId="77777777" w:rsidR="00DE6062" w:rsidRPr="00FF430B" w:rsidRDefault="00DE6062" w:rsidP="00CA1898">
            <w:pPr>
              <w:jc w:val="right"/>
              <w:rPr>
                <w:noProof w:val="0"/>
              </w:rPr>
            </w:pPr>
            <w:r w:rsidRPr="00FF430B">
              <w:rPr>
                <w:noProof w:val="0"/>
              </w:rPr>
              <w:t>la C</w:t>
            </w:r>
            <w:r>
              <w:rPr>
                <w:noProof w:val="0"/>
              </w:rPr>
              <w:t>ontractul nr.</w:t>
            </w:r>
          </w:p>
          <w:p w14:paraId="52768A18" w14:textId="77777777" w:rsidR="00DE6062" w:rsidRPr="00FF430B" w:rsidRDefault="00DE6062" w:rsidP="00CA1898">
            <w:pPr>
              <w:jc w:val="right"/>
              <w:rPr>
                <w:noProof w:val="0"/>
              </w:rPr>
            </w:pPr>
            <w:r w:rsidRPr="00FF430B">
              <w:rPr>
                <w:noProof w:val="0"/>
              </w:rPr>
              <w:t>din “____” ________ 20___</w:t>
            </w:r>
          </w:p>
          <w:p w14:paraId="289C8EB7" w14:textId="77777777" w:rsidR="00DE6062" w:rsidRDefault="00DE6062" w:rsidP="00CA1898">
            <w:pPr>
              <w:keepNext/>
              <w:keepLines/>
              <w:spacing w:before="200"/>
              <w:jc w:val="both"/>
              <w:outlineLvl w:val="2"/>
              <w:rPr>
                <w:noProof w:val="0"/>
              </w:rPr>
            </w:pPr>
          </w:p>
          <w:p w14:paraId="191BCDB6" w14:textId="77777777" w:rsidR="00DE6062" w:rsidRPr="00FF430B" w:rsidRDefault="00DE6062" w:rsidP="00CA1898">
            <w:pPr>
              <w:keepNext/>
              <w:keepLines/>
              <w:spacing w:before="200"/>
              <w:jc w:val="both"/>
              <w:outlineLvl w:val="2"/>
              <w:rPr>
                <w:noProof w:val="0"/>
              </w:rPr>
            </w:pPr>
          </w:p>
          <w:p w14:paraId="5AAF80AE" w14:textId="77777777" w:rsidR="00DE6062" w:rsidRPr="00FF430B" w:rsidRDefault="00DE6062" w:rsidP="00CA1898">
            <w:pPr>
              <w:ind w:firstLine="567"/>
              <w:jc w:val="both"/>
              <w:rPr>
                <w:b/>
                <w:noProof w:val="0"/>
              </w:rPr>
            </w:pPr>
            <w:r w:rsidRPr="00FF430B">
              <w:rPr>
                <w:b/>
                <w:noProof w:val="0"/>
              </w:rPr>
              <w:t>SPECIFICAŢII DE PREŢ</w:t>
            </w:r>
          </w:p>
          <w:p w14:paraId="19E86A94" w14:textId="77777777" w:rsidR="00DE6062" w:rsidRPr="00FF430B" w:rsidRDefault="00DE6062" w:rsidP="00CA1898">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E6062" w:rsidRPr="00EC30C2" w14:paraId="1973B5F9" w14:textId="77777777" w:rsidTr="00CA189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4D81AB" w14:textId="77777777" w:rsidR="00DE6062" w:rsidRPr="00FF430B" w:rsidRDefault="00DE6062" w:rsidP="00CA1898">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741EB1" w14:textId="77777777" w:rsidR="00DE6062" w:rsidRPr="00FF430B" w:rsidRDefault="00DE6062" w:rsidP="00CA1898">
                  <w:pPr>
                    <w:tabs>
                      <w:tab w:val="left" w:pos="235"/>
                      <w:tab w:val="left" w:pos="378"/>
                    </w:tabs>
                    <w:ind w:left="-923"/>
                    <w:jc w:val="center"/>
                    <w:rPr>
                      <w:b/>
                      <w:bCs/>
                      <w:noProof w:val="0"/>
                    </w:rPr>
                  </w:pPr>
                  <w:r w:rsidRPr="00FF430B">
                    <w:rPr>
                      <w:b/>
                      <w:bCs/>
                      <w:noProof w:val="0"/>
                    </w:rPr>
                    <w:t xml:space="preserve">          Denumirea</w:t>
                  </w:r>
                </w:p>
                <w:p w14:paraId="7DCA2E29" w14:textId="77777777" w:rsidR="00DE6062" w:rsidRPr="00FF430B" w:rsidRDefault="00DE6062" w:rsidP="00CA1898">
                  <w:pPr>
                    <w:tabs>
                      <w:tab w:val="left" w:pos="235"/>
                      <w:tab w:val="left" w:pos="378"/>
                    </w:tabs>
                    <w:ind w:left="-923"/>
                    <w:jc w:val="center"/>
                    <w:rPr>
                      <w:b/>
                      <w:bCs/>
                      <w:noProof w:val="0"/>
                    </w:rPr>
                  </w:pPr>
                  <w:r w:rsidRPr="00FF430B">
                    <w:rPr>
                      <w:b/>
                      <w:bCs/>
                      <w:noProof w:val="0"/>
                    </w:rPr>
                    <w:t xml:space="preserve">          lucrărilor</w:t>
                  </w:r>
                </w:p>
                <w:p w14:paraId="5059CE22" w14:textId="77777777" w:rsidR="00DE6062" w:rsidRPr="00FF430B" w:rsidRDefault="00DE6062" w:rsidP="00CA1898">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45D648" w14:textId="77777777" w:rsidR="00DE6062" w:rsidRPr="00FF430B" w:rsidRDefault="00DE6062" w:rsidP="00CA1898">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3A3929" w14:textId="77777777" w:rsidR="00DE6062" w:rsidRPr="00FF430B" w:rsidRDefault="00DE6062" w:rsidP="00CA1898">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AFABCA" w14:textId="77777777" w:rsidR="00DE6062" w:rsidRPr="00FF430B" w:rsidRDefault="00DE6062" w:rsidP="00CA1898">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5E52AE" w14:textId="77777777" w:rsidR="00DE6062" w:rsidRPr="00FF430B" w:rsidRDefault="00DE6062" w:rsidP="00CA1898">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969F13" w14:textId="77777777" w:rsidR="00DE6062" w:rsidRPr="00FF430B" w:rsidRDefault="00DE6062" w:rsidP="00CA1898">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6168C8" w14:textId="77777777" w:rsidR="00DE6062" w:rsidRPr="00FF430B" w:rsidRDefault="00DE6062" w:rsidP="00CA1898">
                  <w:pPr>
                    <w:jc w:val="center"/>
                    <w:rPr>
                      <w:b/>
                      <w:bCs/>
                      <w:noProof w:val="0"/>
                    </w:rPr>
                  </w:pPr>
                  <w:r w:rsidRPr="00FF430B">
                    <w:rPr>
                      <w:b/>
                      <w:bCs/>
                      <w:noProof w:val="0"/>
                    </w:rPr>
                    <w:t>Termenii de executare</w:t>
                  </w:r>
                </w:p>
                <w:p w14:paraId="75FD8211" w14:textId="77777777" w:rsidR="00DE6062" w:rsidRPr="00FF430B" w:rsidRDefault="00DE6062" w:rsidP="00CA1898">
                  <w:pPr>
                    <w:tabs>
                      <w:tab w:val="left" w:pos="1134"/>
                    </w:tabs>
                    <w:ind w:left="720"/>
                    <w:outlineLvl w:val="0"/>
                    <w:rPr>
                      <w:b/>
                      <w:bCs/>
                      <w:noProof w:val="0"/>
                    </w:rPr>
                  </w:pPr>
                </w:p>
              </w:tc>
            </w:tr>
            <w:tr w:rsidR="00DE6062" w:rsidRPr="00EC30C2" w14:paraId="70DFB1B4" w14:textId="77777777" w:rsidTr="00CA189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18C53C" w14:textId="77777777" w:rsidR="00DE6062" w:rsidRPr="00FF430B" w:rsidRDefault="00DE6062" w:rsidP="00CA1898">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5355FA" w14:textId="77777777" w:rsidR="00DE6062" w:rsidRPr="00FF430B" w:rsidRDefault="00DE6062" w:rsidP="00CA1898">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164718" w14:textId="77777777" w:rsidR="00DE6062" w:rsidRPr="00FF430B" w:rsidRDefault="00DE6062" w:rsidP="00CA1898">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B20D14" w14:textId="77777777" w:rsidR="00DE6062" w:rsidRPr="00FF430B" w:rsidRDefault="00DE6062" w:rsidP="00CA1898">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AC9C4B" w14:textId="77777777" w:rsidR="00DE6062" w:rsidRPr="00FF430B" w:rsidRDefault="00DE6062" w:rsidP="00CA1898">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4D5E4" w14:textId="77777777" w:rsidR="00DE6062" w:rsidRPr="00FF430B" w:rsidRDefault="00DE6062" w:rsidP="00CA1898">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BE745B" w14:textId="77777777" w:rsidR="00DE6062" w:rsidRPr="00FF430B" w:rsidRDefault="00DE6062" w:rsidP="00CA1898">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828971" w14:textId="77777777" w:rsidR="00DE6062" w:rsidRPr="00FF430B" w:rsidRDefault="00DE6062" w:rsidP="00CA1898">
                  <w:pPr>
                    <w:keepNext/>
                    <w:keepLines/>
                    <w:spacing w:before="200"/>
                    <w:jc w:val="both"/>
                    <w:outlineLvl w:val="2"/>
                    <w:rPr>
                      <w:noProof w:val="0"/>
                    </w:rPr>
                  </w:pPr>
                </w:p>
              </w:tc>
            </w:tr>
            <w:tr w:rsidR="00DE6062" w:rsidRPr="00EC30C2" w14:paraId="2DC73257" w14:textId="77777777" w:rsidTr="00CA189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B137C2" w14:textId="77777777" w:rsidR="00DE6062" w:rsidRPr="00FF430B" w:rsidRDefault="00DE6062" w:rsidP="00CA1898">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4E093" w14:textId="77777777" w:rsidR="00DE6062" w:rsidRPr="00FF430B" w:rsidRDefault="00DE6062" w:rsidP="00CA1898">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82BBC" w14:textId="77777777" w:rsidR="00DE6062" w:rsidRPr="00FF430B" w:rsidRDefault="00DE6062" w:rsidP="00CA1898">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52BE51" w14:textId="77777777" w:rsidR="00DE6062" w:rsidRPr="00FF430B" w:rsidRDefault="00DE6062" w:rsidP="00CA1898">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5BD603" w14:textId="77777777" w:rsidR="00DE6062" w:rsidRPr="00FF430B" w:rsidRDefault="00DE6062" w:rsidP="00CA1898">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2DE77D" w14:textId="77777777" w:rsidR="00DE6062" w:rsidRPr="00FF430B" w:rsidRDefault="00DE6062" w:rsidP="00CA1898">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167B4D" w14:textId="77777777" w:rsidR="00DE6062" w:rsidRPr="00FF430B" w:rsidRDefault="00DE6062" w:rsidP="00CA1898">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853175" w14:textId="77777777" w:rsidR="00DE6062" w:rsidRPr="00FF430B" w:rsidRDefault="00DE6062" w:rsidP="00CA1898">
                  <w:pPr>
                    <w:keepNext/>
                    <w:keepLines/>
                    <w:spacing w:before="200"/>
                    <w:jc w:val="both"/>
                    <w:outlineLvl w:val="2"/>
                    <w:rPr>
                      <w:noProof w:val="0"/>
                    </w:rPr>
                  </w:pPr>
                </w:p>
              </w:tc>
            </w:tr>
            <w:tr w:rsidR="00DE6062" w:rsidRPr="00EC30C2" w14:paraId="7E25B89A" w14:textId="77777777" w:rsidTr="00CA1898">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DE30F78" w14:textId="77777777" w:rsidR="00DE6062" w:rsidRPr="00FF430B" w:rsidRDefault="00DE6062" w:rsidP="00CA1898">
                  <w:pPr>
                    <w:jc w:val="both"/>
                    <w:rPr>
                      <w:noProof w:val="0"/>
                    </w:rPr>
                  </w:pPr>
                  <w:r w:rsidRPr="00FF430B">
                    <w:rPr>
                      <w:noProof w:val="0"/>
                    </w:rPr>
                    <w:t> </w:t>
                  </w:r>
                </w:p>
                <w:p w14:paraId="1AD53C99" w14:textId="77777777" w:rsidR="00DE6062" w:rsidRPr="00FF430B" w:rsidRDefault="00DE6062" w:rsidP="00CA1898">
                  <w:pPr>
                    <w:keepNext/>
                    <w:keepLines/>
                    <w:spacing w:before="200"/>
                    <w:jc w:val="both"/>
                    <w:outlineLvl w:val="2"/>
                    <w:rPr>
                      <w:noProof w:val="0"/>
                    </w:rPr>
                  </w:pPr>
                </w:p>
                <w:p w14:paraId="0182706F" w14:textId="77777777" w:rsidR="00DE6062" w:rsidRPr="00FF430B" w:rsidRDefault="00DE6062" w:rsidP="00CA1898">
                  <w:pPr>
                    <w:keepNext/>
                    <w:keepLines/>
                    <w:spacing w:before="200"/>
                    <w:jc w:val="both"/>
                    <w:outlineLvl w:val="2"/>
                    <w:rPr>
                      <w:noProof w:val="0"/>
                    </w:rPr>
                  </w:pPr>
                </w:p>
                <w:p w14:paraId="0420044E" w14:textId="77777777" w:rsidR="00DE6062" w:rsidRPr="00FF430B" w:rsidRDefault="00DE6062" w:rsidP="00CA1898">
                  <w:pPr>
                    <w:keepNext/>
                    <w:keepLines/>
                    <w:spacing w:before="200"/>
                    <w:jc w:val="both"/>
                    <w:outlineLvl w:val="2"/>
                    <w:rPr>
                      <w:noProof w:val="0"/>
                    </w:rPr>
                  </w:pPr>
                </w:p>
                <w:p w14:paraId="5B51DDBB" w14:textId="77777777" w:rsidR="00DE6062" w:rsidRPr="00FF430B" w:rsidRDefault="00DE6062" w:rsidP="00CA1898">
                  <w:pPr>
                    <w:keepNext/>
                    <w:keepLines/>
                    <w:spacing w:before="200"/>
                    <w:jc w:val="both"/>
                    <w:outlineLvl w:val="2"/>
                    <w:rPr>
                      <w:noProof w:val="0"/>
                    </w:rPr>
                  </w:pPr>
                </w:p>
                <w:p w14:paraId="6EB43983" w14:textId="77777777" w:rsidR="00DE6062" w:rsidRPr="00FF430B" w:rsidRDefault="00DE6062" w:rsidP="00CA1898">
                  <w:pPr>
                    <w:keepNext/>
                    <w:keepLines/>
                    <w:spacing w:before="200"/>
                    <w:jc w:val="both"/>
                    <w:outlineLvl w:val="2"/>
                    <w:rPr>
                      <w:noProof w:val="0"/>
                    </w:rPr>
                  </w:pPr>
                </w:p>
                <w:p w14:paraId="130F4ABB" w14:textId="77777777" w:rsidR="00DE6062" w:rsidRDefault="00DE6062" w:rsidP="00CA1898">
                  <w:pPr>
                    <w:jc w:val="center"/>
                    <w:rPr>
                      <w:b/>
                      <w:bCs/>
                      <w:noProof w:val="0"/>
                    </w:rPr>
                  </w:pPr>
                  <w:r w:rsidRPr="00FF430B">
                    <w:rPr>
                      <w:b/>
                      <w:bCs/>
                      <w:noProof w:val="0"/>
                    </w:rPr>
                    <w:t>SEMNĂTURILE PĂRŢILOR</w:t>
                  </w:r>
                </w:p>
                <w:p w14:paraId="4CB2B064" w14:textId="77777777" w:rsidR="00DE6062" w:rsidRPr="00FF430B" w:rsidRDefault="00DE6062" w:rsidP="00CA1898">
                  <w:pPr>
                    <w:jc w:val="center"/>
                    <w:rPr>
                      <w:noProof w:val="0"/>
                    </w:rPr>
                  </w:pPr>
                </w:p>
              </w:tc>
            </w:tr>
            <w:tr w:rsidR="00DE6062" w:rsidRPr="00EC30C2" w14:paraId="5AE6C7FF" w14:textId="77777777" w:rsidTr="00CA1898">
              <w:tc>
                <w:tcPr>
                  <w:tcW w:w="5303" w:type="dxa"/>
                  <w:gridSpan w:val="5"/>
                  <w:tcBorders>
                    <w:top w:val="nil"/>
                    <w:left w:val="nil"/>
                    <w:bottom w:val="nil"/>
                    <w:right w:val="nil"/>
                  </w:tcBorders>
                  <w:tcMar>
                    <w:top w:w="24" w:type="dxa"/>
                    <w:left w:w="48" w:type="dxa"/>
                    <w:bottom w:w="24" w:type="dxa"/>
                    <w:right w:w="48" w:type="dxa"/>
                  </w:tcMar>
                  <w:hideMark/>
                </w:tcPr>
                <w:p w14:paraId="0827E8B4" w14:textId="77777777" w:rsidR="00DE6062" w:rsidRPr="00FF430B" w:rsidRDefault="00DE6062" w:rsidP="00CA1898">
                  <w:pPr>
                    <w:jc w:val="center"/>
                    <w:rPr>
                      <w:noProof w:val="0"/>
                    </w:rPr>
                  </w:pPr>
                  <w:r w:rsidRPr="00FF430B">
                    <w:rPr>
                      <w:b/>
                      <w:bCs/>
                      <w:noProof w:val="0"/>
                    </w:rPr>
                    <w:t>ANTREPRENOR</w:t>
                  </w:r>
                </w:p>
                <w:p w14:paraId="7E17057F" w14:textId="77777777" w:rsidR="00DE6062" w:rsidRPr="00FF430B" w:rsidRDefault="00DE6062" w:rsidP="00CA1898">
                  <w:pPr>
                    <w:tabs>
                      <w:tab w:val="left" w:pos="1134"/>
                    </w:tabs>
                    <w:ind w:left="720"/>
                    <w:outlineLvl w:val="0"/>
                    <w:rPr>
                      <w:noProof w:val="0"/>
                    </w:rPr>
                  </w:pPr>
                </w:p>
                <w:p w14:paraId="543ADD9C" w14:textId="77777777" w:rsidR="00DE6062" w:rsidRPr="00FF430B" w:rsidRDefault="00DE6062" w:rsidP="00CA1898">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15488E7" w14:textId="77777777" w:rsidR="00DE6062" w:rsidRPr="00FF430B" w:rsidRDefault="00DE6062" w:rsidP="00CA1898">
                  <w:pPr>
                    <w:jc w:val="center"/>
                    <w:rPr>
                      <w:noProof w:val="0"/>
                    </w:rPr>
                  </w:pPr>
                  <w:r w:rsidRPr="00FF430B">
                    <w:rPr>
                      <w:b/>
                      <w:bCs/>
                      <w:noProof w:val="0"/>
                    </w:rPr>
                    <w:t>BENEFICIAR</w:t>
                  </w:r>
                </w:p>
                <w:p w14:paraId="531500F3" w14:textId="77777777" w:rsidR="00DE6062" w:rsidRPr="00FF430B" w:rsidRDefault="00DE6062" w:rsidP="00CA1898">
                  <w:pPr>
                    <w:ind w:firstLine="567"/>
                    <w:jc w:val="both"/>
                    <w:rPr>
                      <w:noProof w:val="0"/>
                    </w:rPr>
                  </w:pPr>
                  <w:r w:rsidRPr="00FF430B">
                    <w:rPr>
                      <w:noProof w:val="0"/>
                    </w:rPr>
                    <w:t> </w:t>
                  </w:r>
                </w:p>
                <w:p w14:paraId="67D24E01" w14:textId="77777777" w:rsidR="00DE6062" w:rsidRPr="00FF430B" w:rsidRDefault="00DE6062" w:rsidP="00CA1898">
                  <w:pPr>
                    <w:keepNext/>
                    <w:keepLines/>
                    <w:spacing w:before="200"/>
                    <w:ind w:firstLine="567"/>
                    <w:jc w:val="both"/>
                    <w:outlineLvl w:val="2"/>
                    <w:rPr>
                      <w:noProof w:val="0"/>
                    </w:rPr>
                  </w:pPr>
                </w:p>
                <w:p w14:paraId="0A077381" w14:textId="77777777" w:rsidR="00DE6062" w:rsidRPr="00FF430B" w:rsidRDefault="00DE6062" w:rsidP="00CA1898">
                  <w:pPr>
                    <w:ind w:firstLine="567"/>
                    <w:jc w:val="both"/>
                    <w:rPr>
                      <w:noProof w:val="0"/>
                    </w:rPr>
                  </w:pPr>
                </w:p>
              </w:tc>
            </w:tr>
          </w:tbl>
          <w:p w14:paraId="62935AF3" w14:textId="77777777" w:rsidR="00DE6062" w:rsidRPr="00FF430B" w:rsidRDefault="00DE6062" w:rsidP="00CA1898">
            <w:pPr>
              <w:tabs>
                <w:tab w:val="left" w:pos="2295"/>
              </w:tabs>
              <w:jc w:val="both"/>
            </w:pPr>
          </w:p>
          <w:p w14:paraId="4A1509E6" w14:textId="77777777" w:rsidR="00DE6062" w:rsidRPr="00FF430B" w:rsidRDefault="00DE6062" w:rsidP="00CA1898">
            <w:pPr>
              <w:tabs>
                <w:tab w:val="left" w:pos="2295"/>
              </w:tabs>
              <w:jc w:val="both"/>
            </w:pPr>
          </w:p>
          <w:p w14:paraId="24298C6E" w14:textId="77777777" w:rsidR="00DE6062" w:rsidRPr="00FF430B" w:rsidRDefault="00DE6062" w:rsidP="00CA1898">
            <w:pPr>
              <w:tabs>
                <w:tab w:val="left" w:pos="2295"/>
              </w:tabs>
              <w:jc w:val="both"/>
            </w:pPr>
          </w:p>
          <w:p w14:paraId="68FD2390" w14:textId="77777777" w:rsidR="00DE6062" w:rsidRPr="00FF430B" w:rsidRDefault="00DE6062" w:rsidP="00CA1898">
            <w:pPr>
              <w:tabs>
                <w:tab w:val="left" w:pos="2295"/>
              </w:tabs>
              <w:jc w:val="both"/>
            </w:pPr>
          </w:p>
          <w:p w14:paraId="524A2FB7" w14:textId="77777777" w:rsidR="00DE6062" w:rsidRPr="00FF430B" w:rsidRDefault="00DE6062" w:rsidP="00CA1898">
            <w:pPr>
              <w:tabs>
                <w:tab w:val="left" w:pos="2295"/>
              </w:tabs>
              <w:jc w:val="both"/>
            </w:pPr>
          </w:p>
          <w:p w14:paraId="0315689C" w14:textId="77777777" w:rsidR="00DE6062" w:rsidRPr="00FF430B" w:rsidRDefault="00DE6062" w:rsidP="00CA1898">
            <w:pPr>
              <w:tabs>
                <w:tab w:val="left" w:pos="2295"/>
              </w:tabs>
              <w:jc w:val="both"/>
            </w:pPr>
          </w:p>
          <w:p w14:paraId="675AD614" w14:textId="77777777" w:rsidR="00DE6062" w:rsidRPr="00FF430B" w:rsidRDefault="00DE6062" w:rsidP="00CA1898">
            <w:pPr>
              <w:tabs>
                <w:tab w:val="left" w:pos="2295"/>
              </w:tabs>
              <w:jc w:val="both"/>
            </w:pPr>
          </w:p>
          <w:p w14:paraId="22D399F5" w14:textId="77777777" w:rsidR="00DE6062" w:rsidRDefault="00DE6062" w:rsidP="00CA1898">
            <w:pPr>
              <w:tabs>
                <w:tab w:val="left" w:pos="2295"/>
              </w:tabs>
              <w:jc w:val="both"/>
            </w:pPr>
          </w:p>
          <w:p w14:paraId="2AC60A92" w14:textId="77777777" w:rsidR="00DE6062" w:rsidRDefault="00DE6062" w:rsidP="00CA1898">
            <w:pPr>
              <w:tabs>
                <w:tab w:val="left" w:pos="2295"/>
              </w:tabs>
              <w:jc w:val="both"/>
            </w:pPr>
          </w:p>
          <w:p w14:paraId="0A905038" w14:textId="77777777" w:rsidR="00DE6062" w:rsidRDefault="00DE6062" w:rsidP="00CA1898">
            <w:pPr>
              <w:tabs>
                <w:tab w:val="left" w:pos="2295"/>
              </w:tabs>
              <w:jc w:val="both"/>
            </w:pPr>
          </w:p>
          <w:p w14:paraId="5D622B44" w14:textId="77777777" w:rsidR="00DE6062" w:rsidRDefault="00DE6062" w:rsidP="00CA1898">
            <w:pPr>
              <w:tabs>
                <w:tab w:val="left" w:pos="2295"/>
              </w:tabs>
              <w:jc w:val="both"/>
            </w:pPr>
          </w:p>
          <w:p w14:paraId="1A22AF04" w14:textId="77777777" w:rsidR="00DE6062" w:rsidRDefault="00DE6062" w:rsidP="00CA1898">
            <w:pPr>
              <w:tabs>
                <w:tab w:val="left" w:pos="2295"/>
              </w:tabs>
              <w:jc w:val="both"/>
            </w:pPr>
          </w:p>
          <w:p w14:paraId="3FA0E1BA" w14:textId="77777777" w:rsidR="00DE6062" w:rsidRPr="00FF430B" w:rsidRDefault="00DE6062" w:rsidP="00CA1898">
            <w:pPr>
              <w:tabs>
                <w:tab w:val="left" w:pos="2295"/>
              </w:tabs>
              <w:jc w:val="both"/>
            </w:pPr>
          </w:p>
          <w:p w14:paraId="1A007C08" w14:textId="77777777" w:rsidR="00DE6062" w:rsidRPr="00FF430B" w:rsidRDefault="00DE6062" w:rsidP="00CA1898">
            <w:pPr>
              <w:jc w:val="both"/>
            </w:pPr>
          </w:p>
          <w:p w14:paraId="1FA3021F" w14:textId="77777777" w:rsidR="00DE6062" w:rsidRPr="00FF430B" w:rsidRDefault="00DE6062" w:rsidP="00CA1898">
            <w:pPr>
              <w:jc w:val="both"/>
              <w:rPr>
                <w:sz w:val="28"/>
                <w:szCs w:val="28"/>
              </w:rPr>
            </w:pPr>
          </w:p>
          <w:p w14:paraId="4B95101D" w14:textId="77777777" w:rsidR="00DE6062" w:rsidRPr="00FF430B" w:rsidRDefault="00DE6062" w:rsidP="00CA1898">
            <w:pPr>
              <w:jc w:val="both"/>
            </w:pPr>
          </w:p>
        </w:tc>
      </w:tr>
    </w:tbl>
    <w:p w14:paraId="55185218" w14:textId="77777777" w:rsidR="00922FCC" w:rsidRPr="00FF430B" w:rsidRDefault="00922FCC">
      <w:pPr>
        <w:jc w:val="both"/>
      </w:pPr>
    </w:p>
    <w:sectPr w:rsidR="00922FCC"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5B302" w14:textId="77777777" w:rsidR="00871F3E" w:rsidRDefault="00871F3E" w:rsidP="00A20ACF">
      <w:r>
        <w:separator/>
      </w:r>
    </w:p>
  </w:endnote>
  <w:endnote w:type="continuationSeparator" w:id="0">
    <w:p w14:paraId="69E943CC" w14:textId="77777777" w:rsidR="00871F3E" w:rsidRDefault="00871F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DE190" w14:textId="77777777" w:rsidR="00F52920" w:rsidRDefault="00F5292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4903259B" w14:textId="77777777" w:rsidR="00F52920" w:rsidRDefault="00871F3E">
        <w:pPr>
          <w:pStyle w:val="a4"/>
          <w:jc w:val="right"/>
        </w:pPr>
        <w:r>
          <w:fldChar w:fldCharType="begin"/>
        </w:r>
        <w:r>
          <w:instrText xml:space="preserve"> PAGE   \* MERGEFORMAT </w:instrText>
        </w:r>
        <w:r>
          <w:fldChar w:fldCharType="separate"/>
        </w:r>
        <w:r w:rsidR="0087584B">
          <w:t>37</w:t>
        </w:r>
        <w:r>
          <w:fldChar w:fldCharType="end"/>
        </w:r>
      </w:p>
    </w:sdtContent>
  </w:sdt>
  <w:p w14:paraId="18C690C4" w14:textId="77777777" w:rsidR="00F52920" w:rsidRDefault="00F5292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E90DE" w14:textId="77777777" w:rsidR="00871F3E" w:rsidRDefault="00871F3E" w:rsidP="00A20ACF">
      <w:r>
        <w:separator/>
      </w:r>
    </w:p>
  </w:footnote>
  <w:footnote w:type="continuationSeparator" w:id="0">
    <w:p w14:paraId="0B4195D2" w14:textId="77777777" w:rsidR="00871F3E" w:rsidRDefault="00871F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9"/>
  </w:num>
  <w:num w:numId="6">
    <w:abstractNumId w:val="5"/>
  </w:num>
  <w:num w:numId="7">
    <w:abstractNumId w:val="18"/>
  </w:num>
  <w:num w:numId="8">
    <w:abstractNumId w:val="8"/>
  </w:num>
  <w:num w:numId="9">
    <w:abstractNumId w:val="12"/>
  </w:num>
  <w:num w:numId="10">
    <w:abstractNumId w:val="13"/>
  </w:num>
  <w:num w:numId="11">
    <w:abstractNumId w:val="25"/>
  </w:num>
  <w:num w:numId="12">
    <w:abstractNumId w:val="17"/>
  </w:num>
  <w:num w:numId="13">
    <w:abstractNumId w:val="16"/>
  </w:num>
  <w:num w:numId="14">
    <w:abstractNumId w:val="6"/>
  </w:num>
  <w:num w:numId="15">
    <w:abstractNumId w:val="26"/>
  </w:num>
  <w:num w:numId="16">
    <w:abstractNumId w:val="23"/>
  </w:num>
  <w:num w:numId="17">
    <w:abstractNumId w:val="7"/>
  </w:num>
  <w:num w:numId="18">
    <w:abstractNumId w:val="21"/>
  </w:num>
  <w:num w:numId="19">
    <w:abstractNumId w:val="10"/>
  </w:num>
  <w:num w:numId="20">
    <w:abstractNumId w:val="22"/>
  </w:num>
  <w:num w:numId="21">
    <w:abstractNumId w:val="11"/>
  </w:num>
  <w:num w:numId="22">
    <w:abstractNumId w:val="14"/>
  </w:num>
  <w:num w:numId="23">
    <w:abstractNumId w:val="27"/>
  </w:num>
  <w:num w:numId="2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2022A"/>
    <w:rsid w:val="00021BB8"/>
    <w:rsid w:val="00022311"/>
    <w:rsid w:val="00022B73"/>
    <w:rsid w:val="00022B7E"/>
    <w:rsid w:val="00026A54"/>
    <w:rsid w:val="00027875"/>
    <w:rsid w:val="00030A1C"/>
    <w:rsid w:val="00031FB5"/>
    <w:rsid w:val="00032137"/>
    <w:rsid w:val="000322BB"/>
    <w:rsid w:val="000323EB"/>
    <w:rsid w:val="00032ECE"/>
    <w:rsid w:val="00033577"/>
    <w:rsid w:val="000345E0"/>
    <w:rsid w:val="000347CA"/>
    <w:rsid w:val="00034B21"/>
    <w:rsid w:val="00034C2A"/>
    <w:rsid w:val="0003591A"/>
    <w:rsid w:val="0004082F"/>
    <w:rsid w:val="00040E78"/>
    <w:rsid w:val="00040EA0"/>
    <w:rsid w:val="000421CD"/>
    <w:rsid w:val="000457BA"/>
    <w:rsid w:val="0004670D"/>
    <w:rsid w:val="00046CEA"/>
    <w:rsid w:val="00050E70"/>
    <w:rsid w:val="0005316F"/>
    <w:rsid w:val="00054AD8"/>
    <w:rsid w:val="00057F3A"/>
    <w:rsid w:val="00062CCC"/>
    <w:rsid w:val="00064810"/>
    <w:rsid w:val="00065C50"/>
    <w:rsid w:val="000673B5"/>
    <w:rsid w:val="00070491"/>
    <w:rsid w:val="00070F69"/>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AEA"/>
    <w:rsid w:val="00092E6C"/>
    <w:rsid w:val="00093056"/>
    <w:rsid w:val="000930AB"/>
    <w:rsid w:val="00093AE5"/>
    <w:rsid w:val="000943CB"/>
    <w:rsid w:val="00096009"/>
    <w:rsid w:val="000960C1"/>
    <w:rsid w:val="00097617"/>
    <w:rsid w:val="00097A5E"/>
    <w:rsid w:val="000A123F"/>
    <w:rsid w:val="000A18F0"/>
    <w:rsid w:val="000A63ED"/>
    <w:rsid w:val="000A7988"/>
    <w:rsid w:val="000A7A90"/>
    <w:rsid w:val="000B2369"/>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B8C"/>
    <w:rsid w:val="000E3E29"/>
    <w:rsid w:val="000E4AEA"/>
    <w:rsid w:val="000E4D7D"/>
    <w:rsid w:val="000E518B"/>
    <w:rsid w:val="000E53CE"/>
    <w:rsid w:val="000E62AA"/>
    <w:rsid w:val="000F13FE"/>
    <w:rsid w:val="000F36A9"/>
    <w:rsid w:val="000F46D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9B3"/>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CCF"/>
    <w:rsid w:val="00135A02"/>
    <w:rsid w:val="00136841"/>
    <w:rsid w:val="0013795E"/>
    <w:rsid w:val="001401CD"/>
    <w:rsid w:val="00140BB8"/>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E8A"/>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66CB"/>
    <w:rsid w:val="00186BFD"/>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438"/>
    <w:rsid w:val="001D0242"/>
    <w:rsid w:val="001D0651"/>
    <w:rsid w:val="001D3039"/>
    <w:rsid w:val="001D5966"/>
    <w:rsid w:val="001D5BBA"/>
    <w:rsid w:val="001D5FF1"/>
    <w:rsid w:val="001D7219"/>
    <w:rsid w:val="001E29F8"/>
    <w:rsid w:val="001E7956"/>
    <w:rsid w:val="001F1E25"/>
    <w:rsid w:val="001F2101"/>
    <w:rsid w:val="001F24FD"/>
    <w:rsid w:val="001F309E"/>
    <w:rsid w:val="001F420F"/>
    <w:rsid w:val="001F489D"/>
    <w:rsid w:val="001F6E5A"/>
    <w:rsid w:val="001F79F5"/>
    <w:rsid w:val="001F7AEE"/>
    <w:rsid w:val="00200047"/>
    <w:rsid w:val="00200D35"/>
    <w:rsid w:val="00201387"/>
    <w:rsid w:val="002020FC"/>
    <w:rsid w:val="00202B93"/>
    <w:rsid w:val="00202DAD"/>
    <w:rsid w:val="00202DF1"/>
    <w:rsid w:val="00204BA7"/>
    <w:rsid w:val="00204F07"/>
    <w:rsid w:val="00205404"/>
    <w:rsid w:val="00207416"/>
    <w:rsid w:val="002076FA"/>
    <w:rsid w:val="00207FF4"/>
    <w:rsid w:val="00211C74"/>
    <w:rsid w:val="00215AC6"/>
    <w:rsid w:val="00216025"/>
    <w:rsid w:val="00220775"/>
    <w:rsid w:val="002217B0"/>
    <w:rsid w:val="002221ED"/>
    <w:rsid w:val="0022237A"/>
    <w:rsid w:val="0022259C"/>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2E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DBF"/>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86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B4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0A60"/>
    <w:rsid w:val="00361092"/>
    <w:rsid w:val="00361D56"/>
    <w:rsid w:val="00364E4E"/>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112"/>
    <w:rsid w:val="003A1F0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40ED"/>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942"/>
    <w:rsid w:val="004331E5"/>
    <w:rsid w:val="004334FF"/>
    <w:rsid w:val="004344C6"/>
    <w:rsid w:val="00434CE5"/>
    <w:rsid w:val="0044048B"/>
    <w:rsid w:val="004409EB"/>
    <w:rsid w:val="00442351"/>
    <w:rsid w:val="00442D67"/>
    <w:rsid w:val="00443325"/>
    <w:rsid w:val="00443BED"/>
    <w:rsid w:val="00444038"/>
    <w:rsid w:val="004451B9"/>
    <w:rsid w:val="0044783C"/>
    <w:rsid w:val="00450A12"/>
    <w:rsid w:val="00451A22"/>
    <w:rsid w:val="00452CCE"/>
    <w:rsid w:val="0045315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A66"/>
    <w:rsid w:val="004E5EBB"/>
    <w:rsid w:val="004E625D"/>
    <w:rsid w:val="004F0C98"/>
    <w:rsid w:val="004F25DF"/>
    <w:rsid w:val="004F77F1"/>
    <w:rsid w:val="004F7F09"/>
    <w:rsid w:val="004F7FF9"/>
    <w:rsid w:val="005005A8"/>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4C91"/>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2A00"/>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51B4"/>
    <w:rsid w:val="005A51E2"/>
    <w:rsid w:val="005A5532"/>
    <w:rsid w:val="005A6CBF"/>
    <w:rsid w:val="005A7769"/>
    <w:rsid w:val="005A7A29"/>
    <w:rsid w:val="005A7F85"/>
    <w:rsid w:val="005B0318"/>
    <w:rsid w:val="005B03E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F6F"/>
    <w:rsid w:val="00625FC5"/>
    <w:rsid w:val="006272D0"/>
    <w:rsid w:val="0062773F"/>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4E08"/>
    <w:rsid w:val="006901DE"/>
    <w:rsid w:val="006904AB"/>
    <w:rsid w:val="006911D3"/>
    <w:rsid w:val="00694A09"/>
    <w:rsid w:val="00694C64"/>
    <w:rsid w:val="00694C7B"/>
    <w:rsid w:val="00694E99"/>
    <w:rsid w:val="0069507C"/>
    <w:rsid w:val="006957AA"/>
    <w:rsid w:val="00696992"/>
    <w:rsid w:val="006A0A91"/>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2C"/>
    <w:rsid w:val="006E53E5"/>
    <w:rsid w:val="006E67CA"/>
    <w:rsid w:val="006F0166"/>
    <w:rsid w:val="006F164C"/>
    <w:rsid w:val="006F24A8"/>
    <w:rsid w:val="006F2895"/>
    <w:rsid w:val="006F3B8E"/>
    <w:rsid w:val="006F4A02"/>
    <w:rsid w:val="006F4DC3"/>
    <w:rsid w:val="006F5B4C"/>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FD6"/>
    <w:rsid w:val="007316BD"/>
    <w:rsid w:val="007323B6"/>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90C"/>
    <w:rsid w:val="00781336"/>
    <w:rsid w:val="00782201"/>
    <w:rsid w:val="0078220C"/>
    <w:rsid w:val="00783289"/>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44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E7E"/>
    <w:rsid w:val="0080433F"/>
    <w:rsid w:val="008050A6"/>
    <w:rsid w:val="00805514"/>
    <w:rsid w:val="00805531"/>
    <w:rsid w:val="008056B7"/>
    <w:rsid w:val="00805721"/>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466"/>
    <w:rsid w:val="00843F26"/>
    <w:rsid w:val="008449C1"/>
    <w:rsid w:val="00844D3D"/>
    <w:rsid w:val="00845320"/>
    <w:rsid w:val="0084605E"/>
    <w:rsid w:val="008506F1"/>
    <w:rsid w:val="00850DBC"/>
    <w:rsid w:val="00852228"/>
    <w:rsid w:val="00852DB5"/>
    <w:rsid w:val="00853139"/>
    <w:rsid w:val="00853D5E"/>
    <w:rsid w:val="008543AB"/>
    <w:rsid w:val="00854D4E"/>
    <w:rsid w:val="008608FE"/>
    <w:rsid w:val="008612A7"/>
    <w:rsid w:val="00862010"/>
    <w:rsid w:val="00863AAB"/>
    <w:rsid w:val="00864A45"/>
    <w:rsid w:val="00864B75"/>
    <w:rsid w:val="0086547A"/>
    <w:rsid w:val="00867DA9"/>
    <w:rsid w:val="00871F3E"/>
    <w:rsid w:val="008726D2"/>
    <w:rsid w:val="00873EA6"/>
    <w:rsid w:val="00873EEA"/>
    <w:rsid w:val="0087584B"/>
    <w:rsid w:val="00875CFC"/>
    <w:rsid w:val="00877B36"/>
    <w:rsid w:val="00880151"/>
    <w:rsid w:val="00881C9F"/>
    <w:rsid w:val="00881F14"/>
    <w:rsid w:val="00883577"/>
    <w:rsid w:val="00883AB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E73"/>
    <w:rsid w:val="008C182E"/>
    <w:rsid w:val="008C1AE2"/>
    <w:rsid w:val="008C32C0"/>
    <w:rsid w:val="008C789A"/>
    <w:rsid w:val="008D1439"/>
    <w:rsid w:val="008D1ADB"/>
    <w:rsid w:val="008D1DA6"/>
    <w:rsid w:val="008D1E68"/>
    <w:rsid w:val="008D2C5A"/>
    <w:rsid w:val="008D419B"/>
    <w:rsid w:val="008D4C0D"/>
    <w:rsid w:val="008D52DF"/>
    <w:rsid w:val="008D59EE"/>
    <w:rsid w:val="008D600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2FCC"/>
    <w:rsid w:val="00925DF7"/>
    <w:rsid w:val="00926B15"/>
    <w:rsid w:val="00926CDF"/>
    <w:rsid w:val="00927BC6"/>
    <w:rsid w:val="00927F7D"/>
    <w:rsid w:val="00931029"/>
    <w:rsid w:val="009324DC"/>
    <w:rsid w:val="009337E1"/>
    <w:rsid w:val="009345A5"/>
    <w:rsid w:val="009357DB"/>
    <w:rsid w:val="0093664D"/>
    <w:rsid w:val="00937A82"/>
    <w:rsid w:val="00940CEC"/>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085"/>
    <w:rsid w:val="009B36B8"/>
    <w:rsid w:val="009B3F29"/>
    <w:rsid w:val="009B5A56"/>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66F"/>
    <w:rsid w:val="009E05C3"/>
    <w:rsid w:val="009E0F3F"/>
    <w:rsid w:val="009E2657"/>
    <w:rsid w:val="009E3C56"/>
    <w:rsid w:val="009E3C94"/>
    <w:rsid w:val="009E3D35"/>
    <w:rsid w:val="009E3F79"/>
    <w:rsid w:val="009E4204"/>
    <w:rsid w:val="009E5924"/>
    <w:rsid w:val="009E719D"/>
    <w:rsid w:val="009E7663"/>
    <w:rsid w:val="009F0FE8"/>
    <w:rsid w:val="009F1716"/>
    <w:rsid w:val="009F1E2C"/>
    <w:rsid w:val="009F3CEA"/>
    <w:rsid w:val="009F5BE7"/>
    <w:rsid w:val="009F6B02"/>
    <w:rsid w:val="009F6CFB"/>
    <w:rsid w:val="009F7ECD"/>
    <w:rsid w:val="00A001E7"/>
    <w:rsid w:val="00A01179"/>
    <w:rsid w:val="00A01A87"/>
    <w:rsid w:val="00A0312D"/>
    <w:rsid w:val="00A05835"/>
    <w:rsid w:val="00A0761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C03"/>
    <w:rsid w:val="00A441E3"/>
    <w:rsid w:val="00A4474E"/>
    <w:rsid w:val="00A45123"/>
    <w:rsid w:val="00A50D0A"/>
    <w:rsid w:val="00A52736"/>
    <w:rsid w:val="00A527D3"/>
    <w:rsid w:val="00A53EBF"/>
    <w:rsid w:val="00A54239"/>
    <w:rsid w:val="00A55E28"/>
    <w:rsid w:val="00A56DD7"/>
    <w:rsid w:val="00A56E57"/>
    <w:rsid w:val="00A57290"/>
    <w:rsid w:val="00A600EB"/>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1BE4"/>
    <w:rsid w:val="00A93011"/>
    <w:rsid w:val="00A946E0"/>
    <w:rsid w:val="00A953D2"/>
    <w:rsid w:val="00A96BD5"/>
    <w:rsid w:val="00AA1251"/>
    <w:rsid w:val="00AA1372"/>
    <w:rsid w:val="00AA3E12"/>
    <w:rsid w:val="00AA4C46"/>
    <w:rsid w:val="00AA633F"/>
    <w:rsid w:val="00AA698F"/>
    <w:rsid w:val="00AA712F"/>
    <w:rsid w:val="00AA7E9A"/>
    <w:rsid w:val="00AB1EC3"/>
    <w:rsid w:val="00AB2B7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666"/>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EE"/>
    <w:rsid w:val="00B40C4B"/>
    <w:rsid w:val="00B43C8E"/>
    <w:rsid w:val="00B447CA"/>
    <w:rsid w:val="00B45370"/>
    <w:rsid w:val="00B453B6"/>
    <w:rsid w:val="00B454F2"/>
    <w:rsid w:val="00B45BBE"/>
    <w:rsid w:val="00B45D77"/>
    <w:rsid w:val="00B46D92"/>
    <w:rsid w:val="00B47003"/>
    <w:rsid w:val="00B470AB"/>
    <w:rsid w:val="00B501CC"/>
    <w:rsid w:val="00B501F9"/>
    <w:rsid w:val="00B51B6E"/>
    <w:rsid w:val="00B51DAA"/>
    <w:rsid w:val="00B5234C"/>
    <w:rsid w:val="00B541A3"/>
    <w:rsid w:val="00B54EFC"/>
    <w:rsid w:val="00B555F2"/>
    <w:rsid w:val="00B618C5"/>
    <w:rsid w:val="00B65C93"/>
    <w:rsid w:val="00B663FE"/>
    <w:rsid w:val="00B67953"/>
    <w:rsid w:val="00B70CCB"/>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AF"/>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98"/>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A36"/>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F66"/>
    <w:rsid w:val="00D5036B"/>
    <w:rsid w:val="00D51EB7"/>
    <w:rsid w:val="00D51F0A"/>
    <w:rsid w:val="00D52A85"/>
    <w:rsid w:val="00D53233"/>
    <w:rsid w:val="00D53648"/>
    <w:rsid w:val="00D553E7"/>
    <w:rsid w:val="00D55983"/>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573"/>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4E21"/>
    <w:rsid w:val="00DE5104"/>
    <w:rsid w:val="00DE5987"/>
    <w:rsid w:val="00DE6062"/>
    <w:rsid w:val="00DF0331"/>
    <w:rsid w:val="00DF0712"/>
    <w:rsid w:val="00DF0F70"/>
    <w:rsid w:val="00DF3C70"/>
    <w:rsid w:val="00DF4668"/>
    <w:rsid w:val="00DF4A99"/>
    <w:rsid w:val="00DF4DCF"/>
    <w:rsid w:val="00DF66AC"/>
    <w:rsid w:val="00DF68CD"/>
    <w:rsid w:val="00E000AD"/>
    <w:rsid w:val="00E00D84"/>
    <w:rsid w:val="00E0251E"/>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40"/>
    <w:rsid w:val="00E364D5"/>
    <w:rsid w:val="00E36D38"/>
    <w:rsid w:val="00E3793E"/>
    <w:rsid w:val="00E4198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EFF"/>
    <w:rsid w:val="00E73079"/>
    <w:rsid w:val="00E80759"/>
    <w:rsid w:val="00E80C5F"/>
    <w:rsid w:val="00E81A3E"/>
    <w:rsid w:val="00E8202C"/>
    <w:rsid w:val="00E828BB"/>
    <w:rsid w:val="00E836D3"/>
    <w:rsid w:val="00E838F8"/>
    <w:rsid w:val="00E845B0"/>
    <w:rsid w:val="00E85B92"/>
    <w:rsid w:val="00E86623"/>
    <w:rsid w:val="00E87D13"/>
    <w:rsid w:val="00E92862"/>
    <w:rsid w:val="00E93A68"/>
    <w:rsid w:val="00E94F3E"/>
    <w:rsid w:val="00E9530A"/>
    <w:rsid w:val="00E95E11"/>
    <w:rsid w:val="00EA3452"/>
    <w:rsid w:val="00EA3C96"/>
    <w:rsid w:val="00EA50A9"/>
    <w:rsid w:val="00EA64B0"/>
    <w:rsid w:val="00EA73CF"/>
    <w:rsid w:val="00EB080B"/>
    <w:rsid w:val="00EB1FF8"/>
    <w:rsid w:val="00EB3636"/>
    <w:rsid w:val="00EB41B1"/>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F3A"/>
    <w:rsid w:val="00ED593B"/>
    <w:rsid w:val="00ED5AA4"/>
    <w:rsid w:val="00EE204E"/>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920"/>
    <w:rsid w:val="00F52A7D"/>
    <w:rsid w:val="00F52FD4"/>
    <w:rsid w:val="00F530D6"/>
    <w:rsid w:val="00F53F69"/>
    <w:rsid w:val="00F54917"/>
    <w:rsid w:val="00F55E93"/>
    <w:rsid w:val="00F566FD"/>
    <w:rsid w:val="00F5763F"/>
    <w:rsid w:val="00F57ABF"/>
    <w:rsid w:val="00F609A6"/>
    <w:rsid w:val="00F611E4"/>
    <w:rsid w:val="00F621F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819"/>
    <w:rsid w:val="00FE2AC2"/>
    <w:rsid w:val="00FE38A6"/>
    <w:rsid w:val="00FE5800"/>
    <w:rsid w:val="00FE6192"/>
    <w:rsid w:val="00FE6B60"/>
    <w:rsid w:val="00FF0BFC"/>
    <w:rsid w:val="00FF2947"/>
    <w:rsid w:val="00FF2E8C"/>
    <w:rsid w:val="00FF430B"/>
    <w:rsid w:val="00FF456A"/>
    <w:rsid w:val="00FF46FA"/>
    <w:rsid w:val="00FF4BA2"/>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FE129"/>
  <w15:docId w15:val="{E6A3F345-A542-4DC5-9714-31FA0E792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154772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81665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A32D5E-77D3-4D60-B319-F5EA60286298}">
  <ds:schemaRefs>
    <ds:schemaRef ds:uri="http://schemas.openxmlformats.org/officeDocument/2006/bibliography"/>
  </ds:schemaRefs>
</ds:datastoreItem>
</file>

<file path=customXml/itemProps2.xml><?xml version="1.0" encoding="utf-8"?>
<ds:datastoreItem xmlns:ds="http://schemas.openxmlformats.org/officeDocument/2006/customXml" ds:itemID="{BF6B5D0F-6602-48FC-B5ED-4934C8769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1101811B-D9F1-45F6-8C52-411B1D65B7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15373</Words>
  <Characters>87628</Characters>
  <Application>Microsoft Office Word</Application>
  <DocSecurity>0</DocSecurity>
  <Lines>730</Lines>
  <Paragraphs>205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Melnic</cp:lastModifiedBy>
  <cp:revision>2</cp:revision>
  <cp:lastPrinted>2021-06-01T11:52:00Z</cp:lastPrinted>
  <dcterms:created xsi:type="dcterms:W3CDTF">2026-07-30T09:00:00Z</dcterms:created>
  <dcterms:modified xsi:type="dcterms:W3CDTF">2026-07-30T09:00:00Z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