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837D0" w14:textId="35CCF800" w:rsidR="000C5DFB" w:rsidRPr="009745C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9745CB">
        <w:rPr>
          <w:noProof w:val="0"/>
          <w:lang w:val="ro-MD"/>
        </w:rPr>
        <w:t>Anexa nr.</w:t>
      </w:r>
      <w:r w:rsidR="00FF5CB2" w:rsidRPr="009745CB">
        <w:rPr>
          <w:noProof w:val="0"/>
          <w:lang w:val="ro-MD"/>
        </w:rPr>
        <w:t xml:space="preserve"> </w:t>
      </w:r>
      <w:r w:rsidR="00D8130E" w:rsidRPr="009745CB">
        <w:rPr>
          <w:noProof w:val="0"/>
          <w:lang w:val="ro-MD"/>
        </w:rPr>
        <w:t>23</w:t>
      </w:r>
    </w:p>
    <w:p w14:paraId="0FD4FD68" w14:textId="77777777" w:rsidR="005C407F" w:rsidRPr="009745CB" w:rsidRDefault="005C407F" w:rsidP="005C407F">
      <w:pPr>
        <w:jc w:val="right"/>
        <w:rPr>
          <w:noProof w:val="0"/>
          <w:lang w:val="ro-MD"/>
        </w:rPr>
      </w:pPr>
      <w:r w:rsidRPr="009745CB">
        <w:rPr>
          <w:noProof w:val="0"/>
          <w:lang w:val="ro-MD"/>
        </w:rPr>
        <w:t>la Documentația standard nr. 69</w:t>
      </w:r>
    </w:p>
    <w:p w14:paraId="3A42D009" w14:textId="790A25E4" w:rsidR="000C5DFB" w:rsidRPr="009745CB" w:rsidRDefault="005C407F" w:rsidP="005C407F">
      <w:pPr>
        <w:jc w:val="right"/>
        <w:rPr>
          <w:noProof w:val="0"/>
          <w:lang w:val="ro-MD"/>
        </w:rPr>
      </w:pPr>
      <w:r w:rsidRPr="009745CB">
        <w:rPr>
          <w:noProof w:val="0"/>
          <w:lang w:val="ro-MD"/>
        </w:rPr>
        <w:t>din “07” mai 2021</w:t>
      </w:r>
    </w:p>
    <w:p w14:paraId="3033C26F" w14:textId="77777777" w:rsidR="002D6E71" w:rsidRPr="009745C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4CB6FC02" w14:textId="77777777" w:rsidR="002D6E71" w:rsidRPr="009745C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Pr="009745C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9745C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9745C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9745C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9745C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9745C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6A55CC41" w14:textId="77777777" w:rsidR="00E71F7B" w:rsidRPr="009745CB" w:rsidRDefault="00E71F7B" w:rsidP="00BD563F">
      <w:pPr>
        <w:jc w:val="both"/>
        <w:rPr>
          <w:b/>
          <w:lang w:val="ro-MD"/>
        </w:rPr>
      </w:pPr>
    </w:p>
    <w:p w14:paraId="1E9457EC" w14:textId="11661CC0" w:rsidR="009745CB" w:rsidRPr="009745CB" w:rsidRDefault="009745CB" w:rsidP="00BD563F">
      <w:pPr>
        <w:tabs>
          <w:tab w:val="left" w:pos="567"/>
        </w:tabs>
        <w:jc w:val="both"/>
        <w:rPr>
          <w:lang w:val="ro-MD"/>
        </w:rPr>
      </w:pPr>
      <w:r w:rsidRPr="009745CB">
        <w:rPr>
          <w:lang w:val="ro-MD"/>
        </w:rPr>
        <w:t xml:space="preserve">Obiectul: </w:t>
      </w:r>
      <w:r w:rsidR="008F1279" w:rsidRPr="008F1279">
        <w:rPr>
          <w:lang w:val="ro-MD"/>
        </w:rPr>
        <w:t>Lucrări de reparație a rețelelor exterioare de apă din curtea Blocului didactic central, bd. Ștefan cel Mare și Sfânt, 165</w:t>
      </w:r>
    </w:p>
    <w:p w14:paraId="3BFDC35D" w14:textId="77777777" w:rsidR="009745CB" w:rsidRPr="009745CB" w:rsidRDefault="009745CB" w:rsidP="00BD563F">
      <w:pPr>
        <w:tabs>
          <w:tab w:val="left" w:pos="567"/>
        </w:tabs>
        <w:jc w:val="both"/>
        <w:rPr>
          <w:lang w:val="ro-MD"/>
        </w:rPr>
      </w:pPr>
    </w:p>
    <w:p w14:paraId="3255B1A8" w14:textId="57CECD16" w:rsidR="00E71F7B" w:rsidRPr="009745CB" w:rsidRDefault="009745CB" w:rsidP="00BD563F">
      <w:pPr>
        <w:tabs>
          <w:tab w:val="left" w:pos="567"/>
        </w:tabs>
        <w:jc w:val="both"/>
        <w:rPr>
          <w:lang w:val="ro-MD"/>
        </w:rPr>
      </w:pPr>
      <w:r w:rsidRPr="009745CB">
        <w:rPr>
          <w:lang w:val="ro-MD"/>
        </w:rPr>
        <w:t>Autoritatea contractantă: IP USMF ”Nicolae Testemițanu”, mun. Chișinău, bd. Ștefan cel Mare și Sfânt, 165</w:t>
      </w:r>
    </w:p>
    <w:p w14:paraId="339EA93F" w14:textId="68CFB113" w:rsidR="009745CB" w:rsidRPr="009745CB" w:rsidRDefault="009745CB" w:rsidP="009745CB">
      <w:pPr>
        <w:tabs>
          <w:tab w:val="left" w:pos="567"/>
        </w:tabs>
        <w:rPr>
          <w:lang w:val="ro-MD"/>
        </w:rPr>
      </w:pPr>
    </w:p>
    <w:tbl>
      <w:tblPr>
        <w:tblW w:w="9639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967"/>
        <w:gridCol w:w="1559"/>
        <w:gridCol w:w="4677"/>
        <w:gridCol w:w="992"/>
        <w:gridCol w:w="1444"/>
      </w:tblGrid>
      <w:tr w:rsidR="00571E85" w:rsidRPr="00571E85" w14:paraId="17BBDD73" w14:textId="77777777" w:rsidTr="00571E85">
        <w:trPr>
          <w:cantSplit/>
          <w:trHeight w:val="592"/>
        </w:trPr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5B6F1EC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ru-RU"/>
              </w:rPr>
              <w:t>№</w:t>
            </w:r>
          </w:p>
          <w:p w14:paraId="50FDE17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crt</w:t>
            </w:r>
            <w:proofErr w:type="spellEnd"/>
            <w:r w:rsidRPr="00571E85">
              <w:rPr>
                <w:noProof w:val="0"/>
                <w:lang w:val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6BE5CC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</w:rPr>
              <w:t>Simbol</w:t>
            </w:r>
            <w:r w:rsidRPr="00571E85">
              <w:rPr>
                <w:noProof w:val="0"/>
                <w:lang w:val="en-US"/>
              </w:rPr>
              <w:t xml:space="preserve"> </w:t>
            </w:r>
            <w:r w:rsidRPr="00571E85">
              <w:rPr>
                <w:noProof w:val="0"/>
              </w:rPr>
              <w:t>norme</w:t>
            </w:r>
            <w:r w:rsidRPr="00571E85">
              <w:rPr>
                <w:noProof w:val="0"/>
                <w:lang w:val="en-US"/>
              </w:rPr>
              <w:t xml:space="preserve"> </w:t>
            </w:r>
            <w:r w:rsidRPr="00571E85">
              <w:rPr>
                <w:noProof w:val="0"/>
              </w:rPr>
              <w:t xml:space="preserve">şi Cod </w:t>
            </w:r>
            <w:r w:rsidRPr="00571E85">
              <w:rPr>
                <w:noProof w:val="0"/>
                <w:lang w:val="en-US"/>
              </w:rPr>
              <w:t xml:space="preserve"> </w:t>
            </w:r>
            <w:r w:rsidRPr="00571E85">
              <w:rPr>
                <w:noProof w:val="0"/>
              </w:rPr>
              <w:t xml:space="preserve">resurse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F9348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</w:rPr>
            </w:pPr>
          </w:p>
          <w:p w14:paraId="565FEAE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8C3F9B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</w:rPr>
              <w:t xml:space="preserve">Unitatea de masura 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51507C4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Volum</w:t>
            </w:r>
            <w:proofErr w:type="spellEnd"/>
          </w:p>
        </w:tc>
      </w:tr>
    </w:tbl>
    <w:p w14:paraId="1D2B46B7" w14:textId="77777777" w:rsidR="00571E85" w:rsidRPr="00571E85" w:rsidRDefault="00571E85" w:rsidP="00571E85">
      <w:pPr>
        <w:autoSpaceDE w:val="0"/>
        <w:autoSpaceDN w:val="0"/>
        <w:rPr>
          <w:noProof w:val="0"/>
          <w:lang w:val="en-US" w:eastAsia="ru-RU"/>
        </w:rPr>
      </w:pPr>
    </w:p>
    <w:tbl>
      <w:tblPr>
        <w:tblW w:w="9639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967"/>
        <w:gridCol w:w="1559"/>
        <w:gridCol w:w="4677"/>
        <w:gridCol w:w="992"/>
        <w:gridCol w:w="1444"/>
      </w:tblGrid>
      <w:tr w:rsidR="00571E85" w:rsidRPr="00571E85" w14:paraId="732A3467" w14:textId="77777777" w:rsidTr="00571E85">
        <w:trPr>
          <w:cantSplit/>
          <w:tblHeader/>
        </w:trPr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044AE5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5E089D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213940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421C0F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6DF5361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5</w:t>
            </w:r>
          </w:p>
        </w:tc>
      </w:tr>
      <w:tr w:rsidR="00571E85" w:rsidRPr="00571E85" w14:paraId="4F2D44EB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9380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7FC1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F034FB" w14:textId="439BA8DD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lang w:val="en-US"/>
              </w:rPr>
            </w:pPr>
            <w:r w:rsidRPr="00571E85">
              <w:rPr>
                <w:b/>
                <w:bCs/>
                <w:noProof w:val="0"/>
                <w:lang w:val="ru-RU"/>
              </w:rPr>
              <w:t xml:space="preserve">1.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Lucrari</w:t>
            </w:r>
            <w:proofErr w:type="spellEnd"/>
            <w:r w:rsidRPr="00571E85">
              <w:rPr>
                <w:b/>
                <w:bCs/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constructii</w:t>
            </w:r>
            <w:proofErr w:type="spellEnd"/>
          </w:p>
        </w:tc>
      </w:tr>
      <w:tr w:rsidR="00571E85" w:rsidRPr="00571E85" w14:paraId="6F716807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9CD0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A6CD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62DAD1" w14:textId="084113A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lang w:val="en-US"/>
              </w:rPr>
            </w:pPr>
            <w:r w:rsidRPr="00571E85">
              <w:rPr>
                <w:b/>
                <w:bCs/>
                <w:noProof w:val="0"/>
                <w:lang w:val="en-US"/>
              </w:rPr>
              <w:t xml:space="preserve">1.1. </w:t>
            </w:r>
            <w:proofErr w:type="spellStart"/>
            <w:r w:rsidRPr="00571E85">
              <w:rPr>
                <w:b/>
                <w:bCs/>
                <w:noProof w:val="0"/>
                <w:lang w:val="en-US"/>
              </w:rPr>
              <w:t>Lucrari</w:t>
            </w:r>
            <w:proofErr w:type="spellEnd"/>
            <w:r w:rsidRPr="00571E85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b/>
                <w:bCs/>
                <w:noProof w:val="0"/>
                <w:lang w:val="en-US"/>
              </w:rPr>
              <w:t>terasament</w:t>
            </w:r>
            <w:proofErr w:type="spellEnd"/>
            <w:r w:rsidRPr="00571E85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b/>
                <w:bCs/>
                <w:noProof w:val="0"/>
                <w:lang w:val="en-US"/>
              </w:rPr>
              <w:t>si</w:t>
            </w:r>
            <w:proofErr w:type="spellEnd"/>
            <w:r w:rsidRPr="00571E85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b/>
                <w:bCs/>
                <w:noProof w:val="0"/>
                <w:lang w:val="en-US"/>
              </w:rPr>
              <w:t>restabilirea</w:t>
            </w:r>
            <w:proofErr w:type="spellEnd"/>
            <w:r w:rsidRPr="00571E85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b/>
                <w:bCs/>
                <w:noProof w:val="0"/>
                <w:lang w:val="en-US"/>
              </w:rPr>
              <w:t>pavajului</w:t>
            </w:r>
            <w:proofErr w:type="spellEnd"/>
          </w:p>
        </w:tc>
      </w:tr>
      <w:tr w:rsidR="00571E85" w:rsidRPr="00571E85" w14:paraId="3A96FF3A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B0C82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FB8AD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DG06B</w:t>
            </w:r>
          </w:p>
          <w:p w14:paraId="510AFC2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78430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Spargerea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desfacerea</w:t>
            </w:r>
            <w:proofErr w:type="spellEnd"/>
            <w:r w:rsidRPr="00571E85">
              <w:rPr>
                <w:noProof w:val="0"/>
                <w:lang w:val="en-US"/>
              </w:rPr>
              <w:t xml:space="preserve">  </w:t>
            </w:r>
            <w:proofErr w:type="spellStart"/>
            <w:r w:rsidRPr="00571E85">
              <w:rPr>
                <w:noProof w:val="0"/>
                <w:lang w:val="en-US"/>
              </w:rPr>
              <w:t>betonului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ciment</w:t>
            </w:r>
            <w:proofErr w:type="spellEnd"/>
            <w:r w:rsidRPr="00571E85">
              <w:rPr>
                <w:noProof w:val="0"/>
                <w:lang w:val="en-US"/>
              </w:rPr>
              <w:t xml:space="preserve"> pe </w:t>
            </w:r>
            <w:proofErr w:type="spellStart"/>
            <w:r w:rsidRPr="00571E85">
              <w:rPr>
                <w:noProof w:val="0"/>
                <w:lang w:val="en-US"/>
              </w:rPr>
              <w:t>suprafete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limitate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pozarea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cablurilor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conductelor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podetelor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scurgere</w:t>
            </w:r>
            <w:proofErr w:type="spellEnd"/>
            <w:r w:rsidRPr="00571E85">
              <w:rPr>
                <w:noProof w:val="0"/>
                <w:lang w:val="en-US"/>
              </w:rPr>
              <w:t xml:space="preserve"> etc., </w:t>
            </w:r>
            <w:proofErr w:type="spellStart"/>
            <w:r w:rsidRPr="00571E85">
              <w:rPr>
                <w:noProof w:val="0"/>
                <w:lang w:val="en-US"/>
              </w:rPr>
              <w:t>executate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alei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trotuare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fundatii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drumuri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B03BB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F06D1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4,50</w:t>
            </w:r>
          </w:p>
        </w:tc>
      </w:tr>
      <w:tr w:rsidR="00571E85" w:rsidRPr="00571E85" w14:paraId="2285AB3A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CA1A2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59377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DG02A</w:t>
            </w:r>
          </w:p>
          <w:p w14:paraId="42B16AA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56739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Desfacerea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pavaje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calupuri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pavele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normale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abnorme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nebitumate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9E6F8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28926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76,75</w:t>
            </w:r>
          </w:p>
        </w:tc>
      </w:tr>
      <w:tr w:rsidR="00571E85" w:rsidRPr="00571E85" w14:paraId="4DD40369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0684D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22415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DI109</w:t>
            </w:r>
          </w:p>
          <w:p w14:paraId="03313A0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8B60B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Decaparea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mecanizata</w:t>
            </w:r>
            <w:proofErr w:type="spellEnd"/>
            <w:r w:rsidRPr="00571E85">
              <w:rPr>
                <w:noProof w:val="0"/>
                <w:lang w:val="en-US"/>
              </w:rPr>
              <w:t xml:space="preserve"> a </w:t>
            </w:r>
            <w:proofErr w:type="spellStart"/>
            <w:r w:rsidRPr="00571E85">
              <w:rPr>
                <w:noProof w:val="0"/>
                <w:lang w:val="en-US"/>
              </w:rPr>
              <w:t>imbracamintei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asfaltic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0A9F0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83D01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5,30</w:t>
            </w:r>
          </w:p>
        </w:tc>
      </w:tr>
      <w:tr w:rsidR="00571E85" w:rsidRPr="00571E85" w14:paraId="26711089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93BE4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F8135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TsA03C</w:t>
            </w:r>
          </w:p>
          <w:p w14:paraId="2F0AF77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C4DB5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Sapatura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manuala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pamint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spatii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limitate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sub 1,00 m </w:t>
            </w:r>
            <w:proofErr w:type="spellStart"/>
            <w:r w:rsidRPr="00571E85">
              <w:rPr>
                <w:noProof w:val="0"/>
                <w:lang w:val="en-US"/>
              </w:rPr>
              <w:t>latime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executata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sprijiniri</w:t>
            </w:r>
            <w:proofErr w:type="spellEnd"/>
            <w:r w:rsidRPr="00571E85">
              <w:rPr>
                <w:noProof w:val="0"/>
                <w:lang w:val="en-US"/>
              </w:rPr>
              <w:t xml:space="preserve">, cu </w:t>
            </w:r>
            <w:proofErr w:type="spellStart"/>
            <w:r w:rsidRPr="00571E85">
              <w:rPr>
                <w:noProof w:val="0"/>
                <w:lang w:val="en-US"/>
              </w:rPr>
              <w:t>taluz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inclinat</w:t>
            </w:r>
            <w:proofErr w:type="spellEnd"/>
            <w:r w:rsidRPr="00571E85">
              <w:rPr>
                <w:noProof w:val="0"/>
                <w:lang w:val="en-US"/>
              </w:rPr>
              <w:t xml:space="preserve"> la </w:t>
            </w:r>
            <w:proofErr w:type="spellStart"/>
            <w:r w:rsidRPr="00571E85">
              <w:rPr>
                <w:noProof w:val="0"/>
                <w:lang w:val="en-US"/>
              </w:rPr>
              <w:t>fundatii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canale</w:t>
            </w:r>
            <w:proofErr w:type="spellEnd"/>
            <w:r w:rsidRPr="00571E85">
              <w:rPr>
                <w:noProof w:val="0"/>
                <w:lang w:val="en-US"/>
              </w:rPr>
              <w:t xml:space="preserve">, etc.,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necoeziv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slab </w:t>
            </w:r>
            <w:proofErr w:type="spellStart"/>
            <w:r w:rsidRPr="00571E85">
              <w:rPr>
                <w:noProof w:val="0"/>
                <w:lang w:val="en-US"/>
              </w:rPr>
              <w:t>coeziv</w:t>
            </w:r>
            <w:proofErr w:type="spellEnd"/>
            <w:r w:rsidRPr="00571E85">
              <w:rPr>
                <w:noProof w:val="0"/>
                <w:lang w:val="en-US"/>
              </w:rPr>
              <w:t xml:space="preserve"> consistent, pina la 0,75 m </w:t>
            </w:r>
            <w:proofErr w:type="spellStart"/>
            <w:r w:rsidRPr="00571E85">
              <w:rPr>
                <w:noProof w:val="0"/>
                <w:lang w:val="en-US"/>
              </w:rPr>
              <w:t>adincime</w:t>
            </w:r>
            <w:proofErr w:type="spellEnd"/>
            <w:r w:rsidRPr="00571E85">
              <w:rPr>
                <w:noProof w:val="0"/>
                <w:lang w:val="en-US"/>
              </w:rPr>
              <w:t xml:space="preserve"> 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2042A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AA89B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63,63</w:t>
            </w:r>
          </w:p>
        </w:tc>
      </w:tr>
      <w:tr w:rsidR="00571E85" w:rsidRPr="00571E85" w14:paraId="07ECEB2B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42B5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E8A3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TsD01C</w:t>
            </w:r>
          </w:p>
          <w:p w14:paraId="3D18ED8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5DC29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Imprastierea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lopata</w:t>
            </w:r>
            <w:proofErr w:type="spellEnd"/>
            <w:r w:rsidRPr="00571E85">
              <w:rPr>
                <w:noProof w:val="0"/>
                <w:lang w:val="en-US"/>
              </w:rPr>
              <w:t xml:space="preserve"> a </w:t>
            </w:r>
            <w:proofErr w:type="spellStart"/>
            <w:r w:rsidRPr="00571E85">
              <w:rPr>
                <w:noProof w:val="0"/>
                <w:lang w:val="en-US"/>
              </w:rPr>
              <w:t>pamintului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afinat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straturi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uniforme</w:t>
            </w:r>
            <w:proofErr w:type="spellEnd"/>
            <w:r w:rsidRPr="00571E85">
              <w:rPr>
                <w:noProof w:val="0"/>
                <w:lang w:val="en-US"/>
              </w:rPr>
              <w:t xml:space="preserve">, de 10-30 cm </w:t>
            </w:r>
            <w:proofErr w:type="spellStart"/>
            <w:r w:rsidRPr="00571E85">
              <w:rPr>
                <w:noProof w:val="0"/>
                <w:lang w:val="en-US"/>
              </w:rPr>
              <w:t>grosime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printr</w:t>
            </w:r>
            <w:proofErr w:type="spellEnd"/>
            <w:r w:rsidRPr="00571E85">
              <w:rPr>
                <w:noProof w:val="0"/>
                <w:lang w:val="en-US"/>
              </w:rPr>
              <w:t xml:space="preserve">-o </w:t>
            </w:r>
            <w:proofErr w:type="spellStart"/>
            <w:r w:rsidRPr="00571E85">
              <w:rPr>
                <w:noProof w:val="0"/>
                <w:lang w:val="en-US"/>
              </w:rPr>
              <w:t>aruncare</w:t>
            </w:r>
            <w:proofErr w:type="spellEnd"/>
            <w:r w:rsidRPr="00571E85">
              <w:rPr>
                <w:noProof w:val="0"/>
                <w:lang w:val="en-US"/>
              </w:rPr>
              <w:t xml:space="preserve"> de pina la 3 m din </w:t>
            </w:r>
            <w:proofErr w:type="spellStart"/>
            <w:r w:rsidRPr="00571E85">
              <w:rPr>
                <w:noProof w:val="0"/>
                <w:lang w:val="en-US"/>
              </w:rPr>
              <w:t>gramezi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inclusiv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sfarimarea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bulgarilor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pamintul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provenind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FF38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2E4A8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28,40</w:t>
            </w:r>
          </w:p>
        </w:tc>
      </w:tr>
      <w:tr w:rsidR="00571E85" w:rsidRPr="00571E85" w14:paraId="63990D52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067BD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DE3987" w14:textId="22EDFEAA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TsC54A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4FABAC" w14:textId="45A9ECCB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Strat de </w:t>
            </w:r>
            <w:proofErr w:type="spellStart"/>
            <w:r w:rsidRPr="00571E85">
              <w:rPr>
                <w:noProof w:val="0"/>
                <w:lang w:val="en-US"/>
              </w:rPr>
              <w:t>fundatie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nisip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799C2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69817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10,12</w:t>
            </w:r>
          </w:p>
        </w:tc>
      </w:tr>
      <w:tr w:rsidR="00571E85" w:rsidRPr="00571E85" w14:paraId="3DB2B94E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A0E12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E9566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TsD18C</w:t>
            </w:r>
          </w:p>
          <w:p w14:paraId="79A475B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452A6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Umplutura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compactata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santuri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cablurile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ingropate</w:t>
            </w:r>
            <w:proofErr w:type="spellEnd"/>
            <w:r w:rsidRPr="00571E85">
              <w:rPr>
                <w:noProof w:val="0"/>
                <w:lang w:val="en-US"/>
              </w:rPr>
              <w:t xml:space="preserve"> ale </w:t>
            </w:r>
            <w:proofErr w:type="spellStart"/>
            <w:r w:rsidRPr="00571E85">
              <w:rPr>
                <w:noProof w:val="0"/>
                <w:lang w:val="en-US"/>
              </w:rPr>
              <w:t>liniilor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electrice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inalta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tensiune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executata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pamint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provenit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78EB7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EE0E9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28,50</w:t>
            </w:r>
          </w:p>
        </w:tc>
      </w:tr>
      <w:tr w:rsidR="00571E85" w:rsidRPr="00571E85" w14:paraId="24837FE3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7BC85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C0A33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TsD05B</w:t>
            </w:r>
          </w:p>
          <w:p w14:paraId="104356D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0D2073" w14:textId="1F4F8E36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Compactarea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maiul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de 150-200 kg a </w:t>
            </w:r>
            <w:proofErr w:type="spellStart"/>
            <w:r w:rsidRPr="00571E85">
              <w:rPr>
                <w:noProof w:val="0"/>
                <w:lang w:val="en-US"/>
              </w:rPr>
              <w:t>umpluturilor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straturi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succesive</w:t>
            </w:r>
            <w:proofErr w:type="spellEnd"/>
            <w:r w:rsidRPr="00571E85">
              <w:rPr>
                <w:noProof w:val="0"/>
                <w:lang w:val="en-US"/>
              </w:rPr>
              <w:t xml:space="preserve"> de 20-30 cm </w:t>
            </w:r>
            <w:proofErr w:type="spellStart"/>
            <w:r w:rsidRPr="00571E85">
              <w:rPr>
                <w:noProof w:val="0"/>
                <w:lang w:val="en-US"/>
              </w:rPr>
              <w:t>grosime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exclusiv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udarea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fiecarui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strat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parte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umpluturile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executindu</w:t>
            </w:r>
            <w:proofErr w:type="spellEnd"/>
            <w:r w:rsidRPr="00571E85">
              <w:rPr>
                <w:noProof w:val="0"/>
                <w:lang w:val="en-US"/>
              </w:rPr>
              <w:t xml:space="preserve">-se din </w:t>
            </w:r>
            <w:proofErr w:type="spellStart"/>
            <w:r w:rsidRPr="00571E85">
              <w:rPr>
                <w:noProof w:val="0"/>
                <w:lang w:val="en-US"/>
              </w:rPr>
              <w:t>pamint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coeziv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A2E04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100 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81ED9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0,29</w:t>
            </w:r>
          </w:p>
        </w:tc>
      </w:tr>
      <w:tr w:rsidR="00571E85" w:rsidRPr="00571E85" w14:paraId="3C5544B7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CDE16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8FF3B2" w14:textId="4C123B9F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TsC54C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263E0F" w14:textId="4A0F67E9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Strat de </w:t>
            </w:r>
            <w:proofErr w:type="spellStart"/>
            <w:r w:rsidRPr="00571E85">
              <w:rPr>
                <w:noProof w:val="0"/>
                <w:lang w:val="en-US"/>
              </w:rPr>
              <w:t>fundatie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pietris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27861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50D70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24,76</w:t>
            </w:r>
          </w:p>
        </w:tc>
      </w:tr>
      <w:tr w:rsidR="00571E85" w:rsidRPr="00571E85" w14:paraId="1BF3031E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39E3E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9742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DE18A</w:t>
            </w:r>
          </w:p>
          <w:p w14:paraId="0018F3F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CADE0F" w14:textId="728624C4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Pavaje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executate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placi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trotuare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asezate</w:t>
            </w:r>
            <w:proofErr w:type="spellEnd"/>
            <w:r w:rsidRPr="00571E85">
              <w:rPr>
                <w:noProof w:val="0"/>
                <w:lang w:val="en-US"/>
              </w:rPr>
              <w:t xml:space="preserve"> pe un </w:t>
            </w:r>
            <w:proofErr w:type="spellStart"/>
            <w:r w:rsidRPr="00571E85">
              <w:rPr>
                <w:noProof w:val="0"/>
                <w:lang w:val="en-US"/>
              </w:rPr>
              <w:t>strat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amestec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uscat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ciment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nisip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proportie</w:t>
            </w:r>
            <w:proofErr w:type="spellEnd"/>
            <w:r w:rsidRPr="00571E85">
              <w:rPr>
                <w:noProof w:val="0"/>
                <w:lang w:val="en-US"/>
              </w:rPr>
              <w:t xml:space="preserve"> 1:6, </w:t>
            </w:r>
            <w:proofErr w:type="spellStart"/>
            <w:r w:rsidRPr="00571E85">
              <w:rPr>
                <w:noProof w:val="0"/>
                <w:lang w:val="en-US"/>
              </w:rPr>
              <w:t>rostuit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amestec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uscat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ciment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nisip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grosime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strat</w:t>
            </w:r>
            <w:proofErr w:type="spellEnd"/>
            <w:r w:rsidRPr="00571E85">
              <w:rPr>
                <w:noProof w:val="0"/>
                <w:lang w:val="en-US"/>
              </w:rPr>
              <w:t xml:space="preserve"> de 5 cm ( PAVAJ </w:t>
            </w:r>
            <w:proofErr w:type="spellStart"/>
            <w:r w:rsidRPr="00571E85">
              <w:rPr>
                <w:noProof w:val="0"/>
                <w:lang w:val="en-US"/>
              </w:rPr>
              <w:t>vechi</w:t>
            </w:r>
            <w:proofErr w:type="spellEnd"/>
            <w:r w:rsidRPr="00571E85">
              <w:rPr>
                <w:noProof w:val="0"/>
                <w:lang w:val="en-US"/>
              </w:rPr>
              <w:t xml:space="preserve">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B5A74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E074F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65,00</w:t>
            </w:r>
          </w:p>
        </w:tc>
      </w:tr>
      <w:tr w:rsidR="00571E85" w:rsidRPr="00571E85" w14:paraId="5B932DAD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CB46F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6EBDB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DE18A</w:t>
            </w:r>
          </w:p>
          <w:p w14:paraId="546FCCB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0EA3F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Pavaje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executate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placi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trotuare</w:t>
            </w:r>
            <w:proofErr w:type="spellEnd"/>
            <w:r w:rsidRPr="00571E85">
              <w:rPr>
                <w:noProof w:val="0"/>
                <w:lang w:val="en-US"/>
              </w:rPr>
              <w:t xml:space="preserve"> ( tip </w:t>
            </w:r>
            <w:proofErr w:type="spellStart"/>
            <w:r w:rsidRPr="00571E85">
              <w:rPr>
                <w:noProof w:val="0"/>
                <w:lang w:val="en-US"/>
              </w:rPr>
              <w:t>caramida</w:t>
            </w:r>
            <w:proofErr w:type="spellEnd"/>
            <w:r w:rsidRPr="00571E85">
              <w:rPr>
                <w:noProof w:val="0"/>
                <w:lang w:val="en-US"/>
              </w:rPr>
              <w:t xml:space="preserve"> gr.60mm )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asezate</w:t>
            </w:r>
            <w:proofErr w:type="spellEnd"/>
            <w:r w:rsidRPr="00571E85">
              <w:rPr>
                <w:noProof w:val="0"/>
                <w:lang w:val="en-US"/>
              </w:rPr>
              <w:t xml:space="preserve"> pe un </w:t>
            </w:r>
            <w:proofErr w:type="spellStart"/>
            <w:r w:rsidRPr="00571E85">
              <w:rPr>
                <w:noProof w:val="0"/>
                <w:lang w:val="en-US"/>
              </w:rPr>
              <w:t>strat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amestec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uscat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ciment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nisip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proportie</w:t>
            </w:r>
            <w:proofErr w:type="spellEnd"/>
            <w:r w:rsidRPr="00571E85">
              <w:rPr>
                <w:noProof w:val="0"/>
                <w:lang w:val="en-US"/>
              </w:rPr>
              <w:t xml:space="preserve"> 1:6, </w:t>
            </w:r>
            <w:proofErr w:type="spellStart"/>
            <w:r w:rsidRPr="00571E85">
              <w:rPr>
                <w:noProof w:val="0"/>
                <w:lang w:val="en-US"/>
              </w:rPr>
              <w:t>rostuit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amestec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uscat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ciment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nisip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grosime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strat</w:t>
            </w:r>
            <w:proofErr w:type="spellEnd"/>
            <w:r w:rsidRPr="00571E85">
              <w:rPr>
                <w:noProof w:val="0"/>
                <w:lang w:val="en-US"/>
              </w:rPr>
              <w:t xml:space="preserve"> de 5 cm ( PAVAJ </w:t>
            </w:r>
            <w:proofErr w:type="spellStart"/>
            <w:r w:rsidRPr="00571E85">
              <w:rPr>
                <w:noProof w:val="0"/>
                <w:lang w:val="en-US"/>
              </w:rPr>
              <w:t>nou</w:t>
            </w:r>
            <w:proofErr w:type="spellEnd"/>
            <w:r w:rsidRPr="00571E85">
              <w:rPr>
                <w:noProof w:val="0"/>
                <w:lang w:val="en-US"/>
              </w:rPr>
              <w:t xml:space="preserve"> 200x100 )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B5EA4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E905D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72,25</w:t>
            </w:r>
          </w:p>
        </w:tc>
      </w:tr>
      <w:tr w:rsidR="00571E85" w:rsidRPr="00571E85" w14:paraId="55380BD6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4C34B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90304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TrI1AA02F2</w:t>
            </w:r>
          </w:p>
          <w:p w14:paraId="5C98995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3F630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Incarcarea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materialelor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grupa</w:t>
            </w:r>
            <w:proofErr w:type="spellEnd"/>
            <w:r w:rsidRPr="00571E85">
              <w:rPr>
                <w:noProof w:val="0"/>
                <w:lang w:val="en-US"/>
              </w:rPr>
              <w:t xml:space="preserve"> A - </w:t>
            </w:r>
            <w:proofErr w:type="spellStart"/>
            <w:r w:rsidRPr="00571E85">
              <w:rPr>
                <w:noProof w:val="0"/>
                <w:lang w:val="en-US"/>
              </w:rPr>
              <w:t>grele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bulgari</w:t>
            </w:r>
            <w:proofErr w:type="spellEnd"/>
            <w:r w:rsidRPr="00571E85">
              <w:rPr>
                <w:noProof w:val="0"/>
                <w:lang w:val="en-US"/>
              </w:rPr>
              <w:t xml:space="preserve"> prin transport pina la 10 m - de pe rampa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, in auto, </w:t>
            </w:r>
            <w:proofErr w:type="spellStart"/>
            <w:r w:rsidRPr="00571E85">
              <w:rPr>
                <w:noProof w:val="0"/>
                <w:lang w:val="en-US"/>
              </w:rPr>
              <w:t>categoria</w:t>
            </w:r>
            <w:proofErr w:type="spellEnd"/>
            <w:r w:rsidRPr="00571E85">
              <w:rPr>
                <w:noProof w:val="0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C6641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t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F9FBA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57,45</w:t>
            </w:r>
          </w:p>
        </w:tc>
      </w:tr>
      <w:tr w:rsidR="00571E85" w:rsidRPr="00571E85" w14:paraId="595277D6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2AE63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CF6F4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TsI50B5</w:t>
            </w:r>
          </w:p>
          <w:p w14:paraId="0AEDBF3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CD0CC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Transportarea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pamintului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autobasculanta</w:t>
            </w:r>
            <w:proofErr w:type="spellEnd"/>
            <w:r w:rsidRPr="00571E85">
              <w:rPr>
                <w:noProof w:val="0"/>
                <w:lang w:val="en-US"/>
              </w:rPr>
              <w:t xml:space="preserve"> de 5 t la </w:t>
            </w:r>
            <w:proofErr w:type="spellStart"/>
            <w:r w:rsidRPr="00571E85">
              <w:rPr>
                <w:noProof w:val="0"/>
                <w:lang w:val="en-US"/>
              </w:rPr>
              <w:t>distanta</w:t>
            </w:r>
            <w:proofErr w:type="spellEnd"/>
            <w:r w:rsidRPr="00571E85">
              <w:rPr>
                <w:noProof w:val="0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6EF9F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t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77646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57,45</w:t>
            </w:r>
          </w:p>
        </w:tc>
      </w:tr>
      <w:tr w:rsidR="00571E85" w:rsidRPr="00571E85" w14:paraId="1FD58D7D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C391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6F3D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BEC698" w14:textId="1F3D6386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lang w:val="en-US"/>
              </w:rPr>
            </w:pPr>
            <w:r w:rsidRPr="00571E85">
              <w:rPr>
                <w:b/>
                <w:bCs/>
                <w:noProof w:val="0"/>
                <w:lang w:val="ru-RU"/>
              </w:rPr>
              <w:t xml:space="preserve">1.2.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Camine</w:t>
            </w:r>
            <w:proofErr w:type="spellEnd"/>
          </w:p>
        </w:tc>
      </w:tr>
      <w:tr w:rsidR="00571E85" w:rsidRPr="00571E85" w14:paraId="271DAB75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A1A6D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A42F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AcE10Ak=0,2sal.</w:t>
            </w:r>
          </w:p>
          <w:p w14:paraId="25372AA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6B784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Executarea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caminelor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vane din </w:t>
            </w:r>
            <w:proofErr w:type="spellStart"/>
            <w:r w:rsidRPr="00571E85">
              <w:rPr>
                <w:noProof w:val="0"/>
                <w:lang w:val="en-US"/>
              </w:rPr>
              <w:t>elemente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Demolarea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inelelor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( 2 </w:t>
            </w:r>
            <w:proofErr w:type="spellStart"/>
            <w:r w:rsidRPr="00571E85">
              <w:rPr>
                <w:noProof w:val="0"/>
                <w:lang w:val="en-US"/>
              </w:rPr>
              <w:t>buc</w:t>
            </w:r>
            <w:proofErr w:type="spellEnd"/>
            <w:r w:rsidRPr="00571E85">
              <w:rPr>
                <w:noProof w:val="0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F1CCB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47D75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0,48</w:t>
            </w:r>
          </w:p>
        </w:tc>
      </w:tr>
      <w:tr w:rsidR="00571E85" w:rsidRPr="00571E85" w14:paraId="0138EA35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47627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9993E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AcE10A</w:t>
            </w:r>
          </w:p>
          <w:p w14:paraId="0FCCA80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566EC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Executarea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caminelor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vane din </w:t>
            </w:r>
            <w:proofErr w:type="spellStart"/>
            <w:r w:rsidRPr="00571E85">
              <w:rPr>
                <w:noProof w:val="0"/>
                <w:lang w:val="en-US"/>
              </w:rPr>
              <w:t>elemente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circulare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inelare</w:t>
            </w:r>
            <w:proofErr w:type="spellEnd"/>
            <w:r w:rsidRPr="00571E85">
              <w:rPr>
                <w:noProof w:val="0"/>
                <w:lang w:val="en-US"/>
              </w:rPr>
              <w:t xml:space="preserve">)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1,0 m, 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subterana</w:t>
            </w:r>
            <w:proofErr w:type="spellEnd"/>
            <w:r w:rsidRPr="00571E85">
              <w:rPr>
                <w:noProof w:val="0"/>
                <w:lang w:val="en-US"/>
              </w:rPr>
              <w:t xml:space="preserve"> , </w:t>
            </w:r>
            <w:r w:rsidRPr="00571E85">
              <w:rPr>
                <w:noProof w:val="0"/>
                <w:lang w:val="ru-RU"/>
              </w:rPr>
              <w:t>КЦД</w:t>
            </w:r>
            <w:r w:rsidRPr="00571E85">
              <w:rPr>
                <w:noProof w:val="0"/>
                <w:lang w:val="en-US"/>
              </w:rPr>
              <w:t xml:space="preserve"> -10 - 2 </w:t>
            </w:r>
            <w:proofErr w:type="spellStart"/>
            <w:r w:rsidRPr="00571E85">
              <w:rPr>
                <w:noProof w:val="0"/>
                <w:lang w:val="en-US"/>
              </w:rPr>
              <w:t>buc</w:t>
            </w:r>
            <w:proofErr w:type="spellEnd"/>
            <w:r w:rsidRPr="00571E85">
              <w:rPr>
                <w:noProof w:val="0"/>
                <w:lang w:val="en-US"/>
              </w:rPr>
              <w:t xml:space="preserve">., </w:t>
            </w:r>
            <w:r w:rsidRPr="00571E85">
              <w:rPr>
                <w:noProof w:val="0"/>
                <w:lang w:val="ru-RU"/>
              </w:rPr>
              <w:t>КЦ</w:t>
            </w:r>
            <w:r w:rsidRPr="00571E85">
              <w:rPr>
                <w:noProof w:val="0"/>
                <w:lang w:val="en-US"/>
              </w:rPr>
              <w:t xml:space="preserve">-10-9- 2 </w:t>
            </w:r>
            <w:proofErr w:type="spellStart"/>
            <w:r w:rsidRPr="00571E85">
              <w:rPr>
                <w:noProof w:val="0"/>
                <w:lang w:val="en-US"/>
              </w:rPr>
              <w:t>buc</w:t>
            </w:r>
            <w:proofErr w:type="spellEnd"/>
            <w:r w:rsidRPr="00571E85">
              <w:rPr>
                <w:noProof w:val="0"/>
                <w:lang w:val="en-US"/>
              </w:rPr>
              <w:t>.</w:t>
            </w:r>
            <w:r w:rsidRPr="00571E85">
              <w:rPr>
                <w:noProof w:val="0"/>
                <w:lang w:val="ru-RU"/>
              </w:rPr>
              <w:t>КЦП</w:t>
            </w:r>
            <w:r w:rsidRPr="00571E85">
              <w:rPr>
                <w:noProof w:val="0"/>
                <w:lang w:val="en-US"/>
              </w:rPr>
              <w:t xml:space="preserve">1-10-1-2buc ( 0,36m3 + 0,48m3 +0,20m3 ) ,  2 </w:t>
            </w:r>
            <w:proofErr w:type="spellStart"/>
            <w:r w:rsidRPr="00571E85">
              <w:rPr>
                <w:noProof w:val="0"/>
                <w:lang w:val="en-US"/>
              </w:rPr>
              <w:t>camine</w:t>
            </w:r>
            <w:proofErr w:type="spellEnd"/>
            <w:r w:rsidRPr="00571E85">
              <w:rPr>
                <w:noProof w:val="0"/>
                <w:lang w:val="en-US"/>
              </w:rPr>
              <w:t xml:space="preserve"> cu H=1m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diam.=1m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E4B38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C7A60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1,04</w:t>
            </w:r>
          </w:p>
        </w:tc>
      </w:tr>
      <w:tr w:rsidR="00571E85" w:rsidRPr="00571E85" w14:paraId="3A9243A3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7DA54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3B881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AcE10A1</w:t>
            </w:r>
          </w:p>
          <w:p w14:paraId="10DFB46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182D5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Elemente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 ale </w:t>
            </w:r>
            <w:proofErr w:type="spellStart"/>
            <w:r w:rsidRPr="00571E85">
              <w:rPr>
                <w:noProof w:val="0"/>
                <w:lang w:val="en-US"/>
              </w:rPr>
              <w:t>caminelor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vane, </w:t>
            </w:r>
            <w:proofErr w:type="spellStart"/>
            <w:r w:rsidRPr="00571E85">
              <w:rPr>
                <w:noProof w:val="0"/>
                <w:lang w:val="en-US"/>
              </w:rPr>
              <w:t>circulare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inelare</w:t>
            </w:r>
            <w:proofErr w:type="spellEnd"/>
            <w:r w:rsidRPr="00571E85">
              <w:rPr>
                <w:noProof w:val="0"/>
                <w:lang w:val="en-US"/>
              </w:rPr>
              <w:t xml:space="preserve">)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1,0m,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subterana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ru-RU"/>
              </w:rPr>
              <w:t>Placa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perefabricata</w:t>
            </w:r>
            <w:proofErr w:type="spellEnd"/>
            <w:r w:rsidRPr="00571E85">
              <w:rPr>
                <w:noProof w:val="0"/>
                <w:lang w:val="ru-RU"/>
              </w:rPr>
              <w:t xml:space="preserve"> КЦД-10 ( 0,18m3 x2=0,36m3 )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90CB6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D83C6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71AEB96C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39A69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B9020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AcE10A1</w:t>
            </w:r>
          </w:p>
          <w:p w14:paraId="328F236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DF91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Elemente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 ale </w:t>
            </w:r>
            <w:proofErr w:type="spellStart"/>
            <w:r w:rsidRPr="00571E85">
              <w:rPr>
                <w:noProof w:val="0"/>
                <w:lang w:val="en-US"/>
              </w:rPr>
              <w:t>caminelor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vane, </w:t>
            </w:r>
            <w:proofErr w:type="spellStart"/>
            <w:r w:rsidRPr="00571E85">
              <w:rPr>
                <w:noProof w:val="0"/>
                <w:lang w:val="en-US"/>
              </w:rPr>
              <w:t>circulare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inelare</w:t>
            </w:r>
            <w:proofErr w:type="spellEnd"/>
            <w:r w:rsidRPr="00571E85">
              <w:rPr>
                <w:noProof w:val="0"/>
                <w:lang w:val="en-US"/>
              </w:rPr>
              <w:t xml:space="preserve">)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1,0m,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subterana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ru-RU"/>
              </w:rPr>
              <w:t>Inel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perefabricat</w:t>
            </w:r>
            <w:proofErr w:type="spellEnd"/>
            <w:r w:rsidRPr="00571E85">
              <w:rPr>
                <w:noProof w:val="0"/>
                <w:lang w:val="ru-RU"/>
              </w:rPr>
              <w:t xml:space="preserve"> КЦ-10-9 , ( 0,24m3 x 2=0,48m3 )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8C21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19C53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6934EE39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0C4F2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45932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AcE10A1</w:t>
            </w:r>
          </w:p>
          <w:p w14:paraId="1E2B7FB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D0221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Elemente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prefabricat</w:t>
            </w:r>
            <w:proofErr w:type="spellEnd"/>
            <w:r w:rsidRPr="00571E85">
              <w:rPr>
                <w:noProof w:val="0"/>
                <w:lang w:val="en-US"/>
              </w:rPr>
              <w:t xml:space="preserve"> ale </w:t>
            </w:r>
            <w:proofErr w:type="spellStart"/>
            <w:r w:rsidRPr="00571E85">
              <w:rPr>
                <w:noProof w:val="0"/>
                <w:lang w:val="en-US"/>
              </w:rPr>
              <w:t>caminelor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vane, </w:t>
            </w:r>
            <w:proofErr w:type="spellStart"/>
            <w:r w:rsidRPr="00571E85">
              <w:rPr>
                <w:noProof w:val="0"/>
                <w:lang w:val="en-US"/>
              </w:rPr>
              <w:t>circulare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inelare</w:t>
            </w:r>
            <w:proofErr w:type="spellEnd"/>
            <w:r w:rsidRPr="00571E85">
              <w:rPr>
                <w:noProof w:val="0"/>
                <w:lang w:val="en-US"/>
              </w:rPr>
              <w:t xml:space="preserve">)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1,0m,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, in </w:t>
            </w:r>
            <w:proofErr w:type="spellStart"/>
            <w:r w:rsidRPr="00571E85">
              <w:rPr>
                <w:noProof w:val="0"/>
                <w:lang w:val="en-US"/>
              </w:rPr>
              <w:t>teren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subterana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ru-RU"/>
              </w:rPr>
              <w:t>Placa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perefabricata</w:t>
            </w:r>
            <w:proofErr w:type="spellEnd"/>
            <w:r w:rsidRPr="00571E85">
              <w:rPr>
                <w:noProof w:val="0"/>
                <w:lang w:val="ru-RU"/>
              </w:rPr>
              <w:t xml:space="preserve">  КЦП1-10-1 , ( 0,10m3 x 2=0,20m3 )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B8C18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E5CEA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592734EC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A3E4B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8AECF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AcE07A</w:t>
            </w:r>
          </w:p>
          <w:p w14:paraId="4CB0C1E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0C7BE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capacelor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fonta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fonta-beton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fara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piesa-suport</w:t>
            </w:r>
            <w:proofErr w:type="spellEnd"/>
            <w:r w:rsidRPr="00571E85">
              <w:rPr>
                <w:noProof w:val="0"/>
                <w:lang w:val="en-US"/>
              </w:rPr>
              <w:t xml:space="preserve">, la </w:t>
            </w:r>
            <w:proofErr w:type="spellStart"/>
            <w:r w:rsidRPr="00571E85">
              <w:rPr>
                <w:noProof w:val="0"/>
                <w:lang w:val="en-US"/>
              </w:rPr>
              <w:t>caminele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vizitare</w:t>
            </w:r>
            <w:proofErr w:type="spellEnd"/>
            <w:r w:rsidRPr="00571E85">
              <w:rPr>
                <w:noProof w:val="0"/>
                <w:lang w:val="en-US"/>
              </w:rPr>
              <w:t xml:space="preserve"> ale </w:t>
            </w:r>
            <w:proofErr w:type="spellStart"/>
            <w:r w:rsidRPr="00571E85">
              <w:rPr>
                <w:noProof w:val="0"/>
                <w:lang w:val="en-US"/>
              </w:rPr>
              <w:t>instalatiilor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canalizare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necarosabil</w:t>
            </w:r>
            <w:proofErr w:type="spellEnd"/>
            <w:r w:rsidRPr="00571E85">
              <w:rPr>
                <w:noProof w:val="0"/>
                <w:lang w:val="en-US"/>
              </w:rPr>
              <w:t xml:space="preserve"> tip 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FA792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7A3E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4267181A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62C8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64AD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FE6B4C" w14:textId="111FC9F3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lang w:val="en-US"/>
              </w:rPr>
            </w:pPr>
            <w:r w:rsidRPr="00571E85">
              <w:rPr>
                <w:b/>
                <w:bCs/>
                <w:noProof w:val="0"/>
                <w:lang w:val="ru-RU"/>
              </w:rPr>
              <w:t xml:space="preserve">1.3.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Conducte</w:t>
            </w:r>
            <w:proofErr w:type="spellEnd"/>
          </w:p>
        </w:tc>
      </w:tr>
      <w:tr w:rsidR="00571E85" w:rsidRPr="00571E85" w14:paraId="7CD3A09F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1480F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A3CC8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RpAcA55D</w:t>
            </w:r>
          </w:p>
          <w:p w14:paraId="47E9761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496E6" w14:textId="0B932095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Demontarea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tevilor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zincate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negre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montate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pamint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asamblate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 3" - 4"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0DB68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FD24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105,00</w:t>
            </w:r>
          </w:p>
        </w:tc>
      </w:tr>
      <w:tr w:rsidR="00571E85" w:rsidRPr="00571E85" w14:paraId="17F642D1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C5ECF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21C89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AcA52A</w:t>
            </w:r>
          </w:p>
          <w:p w14:paraId="6418BCB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0CA85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Teava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conducte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montata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sant</w:t>
            </w:r>
            <w:proofErr w:type="spellEnd"/>
            <w:r w:rsidRPr="00571E85">
              <w:rPr>
                <w:noProof w:val="0"/>
                <w:lang w:val="en-US"/>
              </w:rPr>
              <w:t xml:space="preserve">,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 25 mm. </w:t>
            </w:r>
            <w:proofErr w:type="spellStart"/>
            <w:r w:rsidRPr="00571E85">
              <w:rPr>
                <w:noProof w:val="0"/>
                <w:lang w:val="ru-RU"/>
              </w:rPr>
              <w:t>Teava</w:t>
            </w:r>
            <w:proofErr w:type="spellEnd"/>
            <w:r w:rsidRPr="00571E85">
              <w:rPr>
                <w:noProof w:val="0"/>
                <w:lang w:val="ru-RU"/>
              </w:rPr>
              <w:t xml:space="preserve"> PVC  PN16 PE 100 SDR, diam.25mm (11x2,3)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A33F7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C5951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55,00</w:t>
            </w:r>
          </w:p>
        </w:tc>
      </w:tr>
      <w:tr w:rsidR="00571E85" w:rsidRPr="00571E85" w14:paraId="18575C47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6E182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A0796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AcA52A</w:t>
            </w:r>
          </w:p>
          <w:p w14:paraId="1E5E9FA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0138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Teava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conducte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montata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sant</w:t>
            </w:r>
            <w:proofErr w:type="spellEnd"/>
            <w:r w:rsidRPr="00571E85">
              <w:rPr>
                <w:noProof w:val="0"/>
                <w:lang w:val="en-US"/>
              </w:rPr>
              <w:t xml:space="preserve">,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 32 mm. </w:t>
            </w:r>
            <w:proofErr w:type="spellStart"/>
            <w:r w:rsidRPr="00571E85">
              <w:rPr>
                <w:noProof w:val="0"/>
                <w:lang w:val="ru-RU"/>
              </w:rPr>
              <w:t>Teava</w:t>
            </w:r>
            <w:proofErr w:type="spellEnd"/>
            <w:r w:rsidRPr="00571E85">
              <w:rPr>
                <w:noProof w:val="0"/>
                <w:lang w:val="ru-RU"/>
              </w:rPr>
              <w:t xml:space="preserve"> PVC  PN16 PE 100 SDR, diam.32mm ( 11x3,0 )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99E28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954A7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25,00</w:t>
            </w:r>
          </w:p>
        </w:tc>
      </w:tr>
      <w:tr w:rsidR="00571E85" w:rsidRPr="00571E85" w14:paraId="28DE8957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7BD27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46857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AcA52C</w:t>
            </w:r>
          </w:p>
          <w:p w14:paraId="4B7BC6D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888D1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Teava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conducte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montata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sant</w:t>
            </w:r>
            <w:proofErr w:type="spellEnd"/>
            <w:r w:rsidRPr="00571E85">
              <w:rPr>
                <w:noProof w:val="0"/>
                <w:lang w:val="en-US"/>
              </w:rPr>
              <w:t xml:space="preserve">, cu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90 mm. </w:t>
            </w:r>
            <w:proofErr w:type="spellStart"/>
            <w:r w:rsidRPr="00571E85">
              <w:rPr>
                <w:noProof w:val="0"/>
                <w:lang w:val="ru-RU"/>
              </w:rPr>
              <w:t>Teava</w:t>
            </w:r>
            <w:proofErr w:type="spellEnd"/>
            <w:r w:rsidRPr="00571E85">
              <w:rPr>
                <w:noProof w:val="0"/>
                <w:lang w:val="ru-RU"/>
              </w:rPr>
              <w:t xml:space="preserve"> PVC PN16 PE 100 SDR, diam.90mm (11x8,2 )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9A44F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5375E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105,00</w:t>
            </w:r>
          </w:p>
        </w:tc>
      </w:tr>
      <w:tr w:rsidR="00571E85" w:rsidRPr="00571E85" w14:paraId="0332B16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479C7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4A03C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AcA54A</w:t>
            </w:r>
          </w:p>
          <w:p w14:paraId="4C7FCA0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76352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). </w:t>
            </w:r>
            <w:proofErr w:type="spellStart"/>
            <w:r w:rsidRPr="00571E85">
              <w:rPr>
                <w:noProof w:val="0"/>
                <w:lang w:val="en-US"/>
              </w:rPr>
              <w:t>Imbinare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20-40 mm. </w:t>
            </w:r>
            <w:proofErr w:type="spellStart"/>
            <w:r w:rsidRPr="00571E85">
              <w:rPr>
                <w:noProof w:val="0"/>
                <w:lang w:val="ru-RU"/>
              </w:rPr>
              <w:t>Teu</w:t>
            </w:r>
            <w:proofErr w:type="spellEnd"/>
            <w:r w:rsidRPr="00571E85">
              <w:rPr>
                <w:noProof w:val="0"/>
                <w:lang w:val="ru-RU"/>
              </w:rPr>
              <w:t xml:space="preserve"> PVC 90x25x90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E0EA8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916DE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6,00</w:t>
            </w:r>
          </w:p>
        </w:tc>
      </w:tr>
      <w:tr w:rsidR="00571E85" w:rsidRPr="00571E85" w14:paraId="1961ECBD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CC9EE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F7C4C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AcA54A</w:t>
            </w:r>
          </w:p>
          <w:p w14:paraId="0A44E92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B03A8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). </w:t>
            </w:r>
            <w:proofErr w:type="spellStart"/>
            <w:r w:rsidRPr="00571E85">
              <w:rPr>
                <w:noProof w:val="0"/>
                <w:lang w:val="en-US"/>
              </w:rPr>
              <w:t>Imbinare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20-40 mm. </w:t>
            </w:r>
            <w:proofErr w:type="spellStart"/>
            <w:r w:rsidRPr="00571E85">
              <w:rPr>
                <w:noProof w:val="0"/>
                <w:lang w:val="ru-RU"/>
              </w:rPr>
              <w:t>Teu</w:t>
            </w:r>
            <w:proofErr w:type="spellEnd"/>
            <w:r w:rsidRPr="00571E85">
              <w:rPr>
                <w:noProof w:val="0"/>
                <w:lang w:val="ru-RU"/>
              </w:rPr>
              <w:t xml:space="preserve"> PVC 90x32x90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C1447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6BC49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4,00</w:t>
            </w:r>
          </w:p>
        </w:tc>
      </w:tr>
      <w:tr w:rsidR="00571E85" w:rsidRPr="00571E85" w14:paraId="35957C14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C3C94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C9E1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AcA54B</w:t>
            </w:r>
          </w:p>
          <w:p w14:paraId="251A1CF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D6218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). </w:t>
            </w:r>
            <w:proofErr w:type="spellStart"/>
            <w:r w:rsidRPr="00571E85">
              <w:rPr>
                <w:noProof w:val="0"/>
                <w:lang w:val="en-US"/>
              </w:rPr>
              <w:t>Imbinare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50-110 mm. </w:t>
            </w:r>
            <w:proofErr w:type="spellStart"/>
            <w:r w:rsidRPr="00571E85">
              <w:rPr>
                <w:noProof w:val="0"/>
                <w:lang w:val="ru-RU"/>
              </w:rPr>
              <w:t>Cot</w:t>
            </w:r>
            <w:proofErr w:type="spellEnd"/>
            <w:r w:rsidRPr="00571E85">
              <w:rPr>
                <w:noProof w:val="0"/>
                <w:lang w:val="ru-RU"/>
              </w:rPr>
              <w:t xml:space="preserve"> PVC 90/90 PN16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D1CE5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E537A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12,00</w:t>
            </w:r>
          </w:p>
        </w:tc>
      </w:tr>
      <w:tr w:rsidR="00571E85" w:rsidRPr="00571E85" w14:paraId="1A1BDB4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C5E6C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324BA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AcA54B</w:t>
            </w:r>
          </w:p>
          <w:p w14:paraId="4D8C77A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D7B19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). </w:t>
            </w:r>
            <w:proofErr w:type="spellStart"/>
            <w:r w:rsidRPr="00571E85">
              <w:rPr>
                <w:noProof w:val="0"/>
                <w:lang w:val="en-US"/>
              </w:rPr>
              <w:t>Imbinare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50-110 mm. </w:t>
            </w:r>
            <w:proofErr w:type="spellStart"/>
            <w:r w:rsidRPr="00571E85">
              <w:rPr>
                <w:noProof w:val="0"/>
                <w:lang w:val="ru-RU"/>
              </w:rPr>
              <w:t>Piesa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de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bransare</w:t>
            </w:r>
            <w:proofErr w:type="spellEnd"/>
            <w:r w:rsidRPr="00571E85">
              <w:rPr>
                <w:noProof w:val="0"/>
                <w:lang w:val="ru-RU"/>
              </w:rPr>
              <w:t xml:space="preserve"> 90x3/4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C4B8D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F4A2F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7DEB6075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B829E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D61F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AcA54B</w:t>
            </w:r>
          </w:p>
          <w:p w14:paraId="0D13CD5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B88A0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insurubare</w:t>
            </w:r>
            <w:proofErr w:type="spellEnd"/>
            <w:r w:rsidRPr="00571E85">
              <w:rPr>
                <w:noProof w:val="0"/>
                <w:lang w:val="en-US"/>
              </w:rPr>
              <w:t xml:space="preserve">). </w:t>
            </w:r>
            <w:proofErr w:type="spellStart"/>
            <w:r w:rsidRPr="00571E85">
              <w:rPr>
                <w:noProof w:val="0"/>
                <w:lang w:val="en-US"/>
              </w:rPr>
              <w:t>Imbinare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tevile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50-110 mm. </w:t>
            </w:r>
            <w:proofErr w:type="spellStart"/>
            <w:r w:rsidRPr="00571E85">
              <w:rPr>
                <w:noProof w:val="0"/>
                <w:lang w:val="ru-RU"/>
              </w:rPr>
              <w:t>Piesa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de</w:t>
            </w:r>
            <w:proofErr w:type="spellEnd"/>
            <w:r w:rsidRPr="00571E85">
              <w:rPr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noProof w:val="0"/>
                <w:lang w:val="ru-RU"/>
              </w:rPr>
              <w:t>bransare</w:t>
            </w:r>
            <w:proofErr w:type="spellEnd"/>
            <w:r w:rsidRPr="00571E85">
              <w:rPr>
                <w:noProof w:val="0"/>
                <w:lang w:val="ru-RU"/>
              </w:rPr>
              <w:t xml:space="preserve"> 90x1/1/4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4BE3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52CF6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4,00</w:t>
            </w:r>
          </w:p>
        </w:tc>
      </w:tr>
      <w:tr w:rsidR="00571E85" w:rsidRPr="00571E85" w14:paraId="5448F9FB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E05D1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602D7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AcA53B</w:t>
            </w:r>
          </w:p>
          <w:p w14:paraId="67BD46E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571FB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en-US"/>
              </w:rPr>
              <w:t>Imbinarea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sudura</w:t>
            </w:r>
            <w:proofErr w:type="spellEnd"/>
            <w:r w:rsidRPr="00571E85">
              <w:rPr>
                <w:noProof w:val="0"/>
                <w:lang w:val="en-US"/>
              </w:rPr>
              <w:t xml:space="preserve"> de tip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75, 90 mm. </w:t>
            </w:r>
            <w:proofErr w:type="spellStart"/>
            <w:r w:rsidRPr="00571E85">
              <w:rPr>
                <w:noProof w:val="0"/>
                <w:lang w:val="ru-RU"/>
              </w:rPr>
              <w:t>Adaptor</w:t>
            </w:r>
            <w:proofErr w:type="spellEnd"/>
            <w:r w:rsidRPr="00571E85">
              <w:rPr>
                <w:noProof w:val="0"/>
                <w:lang w:val="ru-RU"/>
              </w:rPr>
              <w:t xml:space="preserve"> FE </w:t>
            </w:r>
            <w:proofErr w:type="spellStart"/>
            <w:r w:rsidRPr="00571E85">
              <w:rPr>
                <w:noProof w:val="0"/>
                <w:lang w:val="ru-RU"/>
              </w:rPr>
              <w:t>cu</w:t>
            </w:r>
            <w:proofErr w:type="spellEnd"/>
            <w:r w:rsidRPr="00571E85">
              <w:rPr>
                <w:noProof w:val="0"/>
                <w:lang w:val="ru-RU"/>
              </w:rPr>
              <w:t xml:space="preserve"> diam.90/2"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68374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D4E1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6,00</w:t>
            </w:r>
          </w:p>
        </w:tc>
      </w:tr>
      <w:tr w:rsidR="00571E85" w:rsidRPr="00571E85" w14:paraId="4A340795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AAEC2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33339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AcA53A</w:t>
            </w:r>
          </w:p>
          <w:p w14:paraId="1D4F1F5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D71855" w14:textId="2655BB8A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en-US"/>
              </w:rPr>
              <w:t>Imbinarea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sudura</w:t>
            </w:r>
            <w:proofErr w:type="spellEnd"/>
            <w:r w:rsidRPr="00571E85">
              <w:rPr>
                <w:noProof w:val="0"/>
                <w:lang w:val="en-US"/>
              </w:rPr>
              <w:t xml:space="preserve"> de tip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20, 25, 32, 40 Adaptor FE cu diam. </w:t>
            </w:r>
            <w:r w:rsidRPr="00571E85">
              <w:rPr>
                <w:noProof w:val="0"/>
                <w:lang w:val="ru-RU"/>
              </w:rPr>
              <w:t>25/3/4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CD647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3551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4,00</w:t>
            </w:r>
          </w:p>
        </w:tc>
      </w:tr>
      <w:tr w:rsidR="00571E85" w:rsidRPr="00571E85" w14:paraId="1D34C25D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13A9C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644E0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AcA53A</w:t>
            </w:r>
          </w:p>
          <w:p w14:paraId="2D11E7C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4F5142" w14:textId="42085494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. </w:t>
            </w:r>
            <w:proofErr w:type="spellStart"/>
            <w:r w:rsidRPr="00571E85">
              <w:rPr>
                <w:noProof w:val="0"/>
                <w:lang w:val="en-US"/>
              </w:rPr>
              <w:t>Imbinarea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sudura</w:t>
            </w:r>
            <w:proofErr w:type="spellEnd"/>
            <w:r w:rsidRPr="00571E85">
              <w:rPr>
                <w:noProof w:val="0"/>
                <w:lang w:val="en-US"/>
              </w:rPr>
              <w:t xml:space="preserve"> de tip </w:t>
            </w:r>
            <w:proofErr w:type="spellStart"/>
            <w:r w:rsidRPr="00571E85">
              <w:rPr>
                <w:noProof w:val="0"/>
                <w:lang w:val="en-US"/>
              </w:rPr>
              <w:t>electrofuziune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intre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teava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fiting</w:t>
            </w:r>
            <w:proofErr w:type="spellEnd"/>
            <w:r w:rsidRPr="00571E85">
              <w:rPr>
                <w:noProof w:val="0"/>
                <w:lang w:val="en-US"/>
              </w:rPr>
              <w:t xml:space="preserve"> (</w:t>
            </w:r>
            <w:proofErr w:type="spellStart"/>
            <w:r w:rsidRPr="00571E85">
              <w:rPr>
                <w:noProof w:val="0"/>
                <w:lang w:val="en-US"/>
              </w:rPr>
              <w:t>mufe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teu</w:t>
            </w:r>
            <w:proofErr w:type="spellEnd"/>
            <w:r w:rsidRPr="00571E85">
              <w:rPr>
                <w:noProof w:val="0"/>
                <w:lang w:val="en-US"/>
              </w:rPr>
              <w:t xml:space="preserve">, cot) din </w:t>
            </w:r>
            <w:proofErr w:type="spellStart"/>
            <w:r w:rsidRPr="00571E85">
              <w:rPr>
                <w:noProof w:val="0"/>
                <w:lang w:val="en-US"/>
              </w:rPr>
              <w:lastRenderedPageBreak/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tevii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20, 25, 32, 40 Adaptor FE cu diam. </w:t>
            </w:r>
            <w:r w:rsidRPr="00571E85">
              <w:rPr>
                <w:noProof w:val="0"/>
                <w:lang w:val="ru-RU"/>
              </w:rPr>
              <w:t>25/20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ED449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lastRenderedPageBreak/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6D391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6,00</w:t>
            </w:r>
          </w:p>
        </w:tc>
      </w:tr>
      <w:tr w:rsidR="00571E85" w:rsidRPr="00571E85" w14:paraId="48F550B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11F8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F2A12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AcE51A</w:t>
            </w:r>
          </w:p>
          <w:p w14:paraId="021C663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898BF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Racordarea</w:t>
            </w:r>
            <w:proofErr w:type="spellEnd"/>
            <w:r w:rsidRPr="00571E85">
              <w:rPr>
                <w:noProof w:val="0"/>
                <w:lang w:val="en-US"/>
              </w:rPr>
              <w:t xml:space="preserve"> la </w:t>
            </w:r>
            <w:proofErr w:type="spellStart"/>
            <w:r w:rsidRPr="00571E85">
              <w:rPr>
                <w:noProof w:val="0"/>
                <w:lang w:val="en-US"/>
              </w:rPr>
              <w:t>conducta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existanta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tevi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(cu </w:t>
            </w:r>
            <w:proofErr w:type="spellStart"/>
            <w:r w:rsidRPr="00571E85">
              <w:rPr>
                <w:noProof w:val="0"/>
                <w:lang w:val="en-US"/>
              </w:rPr>
              <w:t>stut</w:t>
            </w:r>
            <w:proofErr w:type="spellEnd"/>
            <w:r w:rsidRPr="00571E85">
              <w:rPr>
                <w:noProof w:val="0"/>
                <w:lang w:val="en-US"/>
              </w:rPr>
              <w:t xml:space="preserve">)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stutului</w:t>
            </w:r>
            <w:proofErr w:type="spellEnd"/>
            <w:r w:rsidRPr="00571E85">
              <w:rPr>
                <w:noProof w:val="0"/>
                <w:lang w:val="en-US"/>
              </w:rPr>
              <w:t xml:space="preserve"> de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CC647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piesa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372E3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1EAB6E9B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26812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368F7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AcE51A</w:t>
            </w:r>
          </w:p>
          <w:p w14:paraId="5E2B76B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762F2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Racordarea</w:t>
            </w:r>
            <w:proofErr w:type="spellEnd"/>
            <w:r w:rsidRPr="00571E85">
              <w:rPr>
                <w:noProof w:val="0"/>
                <w:lang w:val="en-US"/>
              </w:rPr>
              <w:t xml:space="preserve"> la </w:t>
            </w:r>
            <w:proofErr w:type="spellStart"/>
            <w:r w:rsidRPr="00571E85">
              <w:rPr>
                <w:noProof w:val="0"/>
                <w:lang w:val="en-US"/>
              </w:rPr>
              <w:t>conducta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existanta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tevi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(cu </w:t>
            </w:r>
            <w:proofErr w:type="spellStart"/>
            <w:r w:rsidRPr="00571E85">
              <w:rPr>
                <w:noProof w:val="0"/>
                <w:lang w:val="en-US"/>
              </w:rPr>
              <w:t>stut</w:t>
            </w:r>
            <w:proofErr w:type="spellEnd"/>
            <w:r w:rsidRPr="00571E85">
              <w:rPr>
                <w:noProof w:val="0"/>
                <w:lang w:val="en-US"/>
              </w:rPr>
              <w:t xml:space="preserve">)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stutului</w:t>
            </w:r>
            <w:proofErr w:type="spellEnd"/>
            <w:r w:rsidRPr="00571E85">
              <w:rPr>
                <w:noProof w:val="0"/>
                <w:lang w:val="en-US"/>
              </w:rPr>
              <w:t xml:space="preserve"> de 32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FCFCB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piesa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77956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736C3083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EF03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12923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AcE51C</w:t>
            </w:r>
          </w:p>
          <w:p w14:paraId="3480748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03B82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Racordarea</w:t>
            </w:r>
            <w:proofErr w:type="spellEnd"/>
            <w:r w:rsidRPr="00571E85">
              <w:rPr>
                <w:noProof w:val="0"/>
                <w:lang w:val="en-US"/>
              </w:rPr>
              <w:t xml:space="preserve"> la </w:t>
            </w:r>
            <w:proofErr w:type="spellStart"/>
            <w:r w:rsidRPr="00571E85">
              <w:rPr>
                <w:noProof w:val="0"/>
                <w:lang w:val="en-US"/>
              </w:rPr>
              <w:t>conducta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existanta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tevi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(cu </w:t>
            </w:r>
            <w:proofErr w:type="spellStart"/>
            <w:r w:rsidRPr="00571E85">
              <w:rPr>
                <w:noProof w:val="0"/>
                <w:lang w:val="en-US"/>
              </w:rPr>
              <w:t>stut</w:t>
            </w:r>
            <w:proofErr w:type="spellEnd"/>
            <w:r w:rsidRPr="00571E85">
              <w:rPr>
                <w:noProof w:val="0"/>
                <w:lang w:val="en-US"/>
              </w:rPr>
              <w:t xml:space="preserve">)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stutului</w:t>
            </w:r>
            <w:proofErr w:type="spellEnd"/>
            <w:r w:rsidRPr="00571E85">
              <w:rPr>
                <w:noProof w:val="0"/>
                <w:lang w:val="en-US"/>
              </w:rPr>
              <w:t xml:space="preserve"> de 90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BDCC0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piesa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49D48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40FECAAC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E052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67A06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AcF12A</w:t>
            </w:r>
          </w:p>
          <w:p w14:paraId="71823C7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570E1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Proba de </w:t>
            </w:r>
            <w:proofErr w:type="spellStart"/>
            <w:r w:rsidRPr="00571E85">
              <w:rPr>
                <w:noProof w:val="0"/>
                <w:lang w:val="en-US"/>
              </w:rPr>
              <w:t>presiune</w:t>
            </w:r>
            <w:proofErr w:type="spellEnd"/>
            <w:r w:rsidRPr="00571E85">
              <w:rPr>
                <w:noProof w:val="0"/>
                <w:lang w:val="en-US"/>
              </w:rPr>
              <w:t xml:space="preserve"> a </w:t>
            </w:r>
            <w:proofErr w:type="spellStart"/>
            <w:r w:rsidRPr="00571E85">
              <w:rPr>
                <w:noProof w:val="0"/>
                <w:lang w:val="en-US"/>
              </w:rPr>
              <w:t>conductelor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polietilena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montate</w:t>
            </w:r>
            <w:proofErr w:type="spellEnd"/>
            <w:r w:rsidRPr="00571E85">
              <w:rPr>
                <w:noProof w:val="0"/>
                <w:lang w:val="en-US"/>
              </w:rPr>
              <w:t xml:space="preserve"> in </w:t>
            </w:r>
            <w:proofErr w:type="spellStart"/>
            <w:r w:rsidRPr="00571E85">
              <w:rPr>
                <w:noProof w:val="0"/>
                <w:lang w:val="en-US"/>
              </w:rPr>
              <w:t>transee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pentru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retelele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si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canalizare</w:t>
            </w:r>
            <w:proofErr w:type="spellEnd"/>
            <w:r w:rsidRPr="00571E85">
              <w:rPr>
                <w:noProof w:val="0"/>
                <w:lang w:val="en-US"/>
              </w:rPr>
              <w:t xml:space="preserve">, cu </w:t>
            </w:r>
            <w:proofErr w:type="spellStart"/>
            <w:r w:rsidRPr="00571E85">
              <w:rPr>
                <w:noProof w:val="0"/>
                <w:lang w:val="en-US"/>
              </w:rPr>
              <w:t>diametru</w:t>
            </w:r>
            <w:proofErr w:type="spellEnd"/>
            <w:r w:rsidRPr="00571E85">
              <w:rPr>
                <w:noProof w:val="0"/>
                <w:lang w:val="en-US"/>
              </w:rPr>
              <w:t xml:space="preserve">  pina la 100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C3F58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m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AFE55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185,00</w:t>
            </w:r>
          </w:p>
        </w:tc>
      </w:tr>
      <w:tr w:rsidR="00571E85" w:rsidRPr="00571E85" w14:paraId="42903702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1F092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6BA7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3ADF2A" w14:textId="54A19B7D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lang w:val="en-US"/>
              </w:rPr>
            </w:pPr>
            <w:r w:rsidRPr="00571E85">
              <w:rPr>
                <w:b/>
                <w:bCs/>
                <w:noProof w:val="0"/>
                <w:lang w:val="ru-RU"/>
              </w:rPr>
              <w:t xml:space="preserve">2.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Lucrari</w:t>
            </w:r>
            <w:proofErr w:type="spellEnd"/>
            <w:r w:rsidRPr="00571E85">
              <w:rPr>
                <w:b/>
                <w:bCs/>
                <w:noProof w:val="0"/>
                <w:lang w:val="ru-RU"/>
              </w:rPr>
              <w:t xml:space="preserve">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montaj</w:t>
            </w:r>
            <w:proofErr w:type="spellEnd"/>
          </w:p>
        </w:tc>
      </w:tr>
      <w:tr w:rsidR="00571E85" w:rsidRPr="00571E85" w14:paraId="32D29A2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9B1F0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01CDB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AcB01A</w:t>
            </w:r>
          </w:p>
          <w:p w14:paraId="0B3EE47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E848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actionare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manuala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(vane, </w:t>
            </w:r>
            <w:proofErr w:type="spellStart"/>
            <w:r w:rsidRPr="00571E85">
              <w:rPr>
                <w:noProof w:val="0"/>
                <w:lang w:val="en-US"/>
              </w:rPr>
              <w:t>robinete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ventile</w:t>
            </w:r>
            <w:proofErr w:type="spellEnd"/>
            <w:r w:rsidRPr="00571E85">
              <w:rPr>
                <w:noProof w:val="0"/>
                <w:lang w:val="en-US"/>
              </w:rPr>
              <w:t xml:space="preserve">), la </w:t>
            </w:r>
            <w:proofErr w:type="spellStart"/>
            <w:r w:rsidRPr="00571E85">
              <w:rPr>
                <w:noProof w:val="0"/>
                <w:lang w:val="en-US"/>
              </w:rPr>
              <w:t>conductele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canalizare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 mm, Vana din </w:t>
            </w:r>
            <w:proofErr w:type="spellStart"/>
            <w:r w:rsidRPr="00571E85">
              <w:rPr>
                <w:noProof w:val="0"/>
                <w:lang w:val="en-US"/>
              </w:rPr>
              <w:t>fonta</w:t>
            </w:r>
            <w:proofErr w:type="spellEnd"/>
            <w:r w:rsidRPr="00571E85">
              <w:rPr>
                <w:noProof w:val="0"/>
                <w:lang w:val="en-US"/>
              </w:rPr>
              <w:t xml:space="preserve"> PN10-16 cu diam.50mm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BF7288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99A16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63EF0DCA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70B5E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FFB37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AcB01A</w:t>
            </w:r>
          </w:p>
          <w:p w14:paraId="2695A85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66E01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actionare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manuala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(vane, </w:t>
            </w:r>
            <w:proofErr w:type="spellStart"/>
            <w:r w:rsidRPr="00571E85">
              <w:rPr>
                <w:noProof w:val="0"/>
                <w:lang w:val="en-US"/>
              </w:rPr>
              <w:t>robinete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ventile</w:t>
            </w:r>
            <w:proofErr w:type="spellEnd"/>
            <w:r w:rsidRPr="00571E85">
              <w:rPr>
                <w:noProof w:val="0"/>
                <w:lang w:val="en-US"/>
              </w:rPr>
              <w:t xml:space="preserve">), la </w:t>
            </w:r>
            <w:proofErr w:type="spellStart"/>
            <w:r w:rsidRPr="00571E85">
              <w:rPr>
                <w:noProof w:val="0"/>
                <w:lang w:val="en-US"/>
              </w:rPr>
              <w:t>conductele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canalizare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 mm, Vana din </w:t>
            </w:r>
            <w:proofErr w:type="spellStart"/>
            <w:r w:rsidRPr="00571E85">
              <w:rPr>
                <w:noProof w:val="0"/>
                <w:lang w:val="en-US"/>
              </w:rPr>
              <w:t>fonta</w:t>
            </w:r>
            <w:proofErr w:type="spellEnd"/>
            <w:r w:rsidRPr="00571E85">
              <w:rPr>
                <w:noProof w:val="0"/>
                <w:lang w:val="en-US"/>
              </w:rPr>
              <w:t xml:space="preserve"> PN10-16 cu diam.80mm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B02A8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5C31C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6063825F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F0DE7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9269A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AcA31A</w:t>
            </w:r>
          </w:p>
          <w:p w14:paraId="16EBBB8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86FD8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prin </w:t>
            </w:r>
            <w:proofErr w:type="spellStart"/>
            <w:r w:rsidRPr="00571E85">
              <w:rPr>
                <w:noProof w:val="0"/>
                <w:lang w:val="en-US"/>
              </w:rPr>
              <w:t>sudura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electrica</w:t>
            </w:r>
            <w:proofErr w:type="spellEnd"/>
            <w:r w:rsidRPr="00571E85">
              <w:rPr>
                <w:noProof w:val="0"/>
                <w:lang w:val="en-US"/>
              </w:rPr>
              <w:t xml:space="preserve"> a </w:t>
            </w:r>
            <w:proofErr w:type="spellStart"/>
            <w:r w:rsidRPr="00571E85">
              <w:rPr>
                <w:noProof w:val="0"/>
                <w:lang w:val="en-US"/>
              </w:rPr>
              <w:t>flanselor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filiata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50-80mm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B997D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03AF29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8,00</w:t>
            </w:r>
          </w:p>
        </w:tc>
      </w:tr>
      <w:tr w:rsidR="00571E85" w:rsidRPr="00571E85" w14:paraId="5A86AC97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8D657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7AF9E6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>AcB01A</w:t>
            </w:r>
          </w:p>
          <w:p w14:paraId="4BD1BAB4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F4768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Montarea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armaturilor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actionare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manuala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mecanica</w:t>
            </w:r>
            <w:proofErr w:type="spellEnd"/>
            <w:r w:rsidRPr="00571E85">
              <w:rPr>
                <w:noProof w:val="0"/>
                <w:lang w:val="en-US"/>
              </w:rPr>
              <w:t xml:space="preserve"> (vane, </w:t>
            </w:r>
            <w:proofErr w:type="spellStart"/>
            <w:r w:rsidRPr="00571E85">
              <w:rPr>
                <w:noProof w:val="0"/>
                <w:lang w:val="en-US"/>
              </w:rPr>
              <w:t>robinete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ventile</w:t>
            </w:r>
            <w:proofErr w:type="spellEnd"/>
            <w:r w:rsidRPr="00571E85">
              <w:rPr>
                <w:noProof w:val="0"/>
                <w:lang w:val="en-US"/>
              </w:rPr>
              <w:t xml:space="preserve">), la </w:t>
            </w:r>
            <w:proofErr w:type="spellStart"/>
            <w:r w:rsidRPr="00571E85">
              <w:rPr>
                <w:noProof w:val="0"/>
                <w:lang w:val="en-US"/>
              </w:rPr>
              <w:t>conductele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alimentare</w:t>
            </w:r>
            <w:proofErr w:type="spellEnd"/>
            <w:r w:rsidRPr="00571E85">
              <w:rPr>
                <w:noProof w:val="0"/>
                <w:lang w:val="en-US"/>
              </w:rPr>
              <w:t xml:space="preserve"> cu </w:t>
            </w:r>
            <w:proofErr w:type="spellStart"/>
            <w:r w:rsidRPr="00571E85">
              <w:rPr>
                <w:noProof w:val="0"/>
                <w:lang w:val="en-US"/>
              </w:rPr>
              <w:t>apa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sau</w:t>
            </w:r>
            <w:proofErr w:type="spellEnd"/>
            <w:r w:rsidRPr="00571E85">
              <w:rPr>
                <w:noProof w:val="0"/>
                <w:lang w:val="en-US"/>
              </w:rPr>
              <w:t xml:space="preserve"> de </w:t>
            </w:r>
            <w:proofErr w:type="spellStart"/>
            <w:r w:rsidRPr="00571E85">
              <w:rPr>
                <w:noProof w:val="0"/>
                <w:lang w:val="en-US"/>
              </w:rPr>
              <w:t>canalizare</w:t>
            </w:r>
            <w:proofErr w:type="spellEnd"/>
            <w:r w:rsidRPr="00571E85">
              <w:rPr>
                <w:noProof w:val="0"/>
                <w:lang w:val="en-US"/>
              </w:rPr>
              <w:t xml:space="preserve">, </w:t>
            </w:r>
            <w:proofErr w:type="spellStart"/>
            <w:r w:rsidRPr="00571E85">
              <w:rPr>
                <w:noProof w:val="0"/>
                <w:lang w:val="en-US"/>
              </w:rPr>
              <w:t>avind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diametrul</w:t>
            </w:r>
            <w:proofErr w:type="spellEnd"/>
            <w:r w:rsidRPr="00571E85">
              <w:rPr>
                <w:noProof w:val="0"/>
                <w:lang w:val="en-US"/>
              </w:rPr>
              <w:t xml:space="preserve"> de 50 mm, Robinet cu </w:t>
            </w:r>
            <w:proofErr w:type="spellStart"/>
            <w:r w:rsidRPr="00571E85">
              <w:rPr>
                <w:noProof w:val="0"/>
                <w:lang w:val="en-US"/>
              </w:rPr>
              <w:t>sfera</w:t>
            </w:r>
            <w:proofErr w:type="spellEnd"/>
            <w:r w:rsidRPr="00571E85">
              <w:rPr>
                <w:noProof w:val="0"/>
                <w:lang w:val="en-US"/>
              </w:rPr>
              <w:t xml:space="preserve"> cu diam.50mm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745C3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0323F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  <w:tr w:rsidR="00571E85" w:rsidRPr="00571E85" w14:paraId="7B30C96C" w14:textId="77777777" w:rsidTr="00571E85">
        <w:tc>
          <w:tcPr>
            <w:tcW w:w="9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8072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83FE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</w:p>
        </w:tc>
        <w:tc>
          <w:tcPr>
            <w:tcW w:w="71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E97A8B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b/>
                <w:bCs/>
                <w:noProof w:val="0"/>
                <w:lang w:val="ru-RU"/>
              </w:rPr>
              <w:t xml:space="preserve">3. </w:t>
            </w:r>
            <w:proofErr w:type="spellStart"/>
            <w:r w:rsidRPr="00571E85">
              <w:rPr>
                <w:b/>
                <w:bCs/>
                <w:noProof w:val="0"/>
                <w:lang w:val="ru-RU"/>
              </w:rPr>
              <w:t>Utilaj</w:t>
            </w:r>
            <w:proofErr w:type="spellEnd"/>
          </w:p>
        </w:tc>
      </w:tr>
      <w:tr w:rsidR="00571E85" w:rsidRPr="00571E85" w14:paraId="294ECBFC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AC3CF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AE7039" w14:textId="4259789D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Pret </w:t>
            </w:r>
            <w:proofErr w:type="spellStart"/>
            <w:r w:rsidRPr="00571E85">
              <w:rPr>
                <w:noProof w:val="0"/>
                <w:lang w:val="en-US"/>
              </w:rPr>
              <w:t>furnizor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F06668" w14:textId="56D6EF90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Vana din </w:t>
            </w:r>
            <w:proofErr w:type="spellStart"/>
            <w:r w:rsidRPr="00571E85">
              <w:rPr>
                <w:noProof w:val="0"/>
                <w:lang w:val="en-US"/>
              </w:rPr>
              <w:t>fonta</w:t>
            </w:r>
            <w:proofErr w:type="spellEnd"/>
            <w:r w:rsidRPr="00571E85">
              <w:rPr>
                <w:noProof w:val="0"/>
                <w:lang w:val="en-US"/>
              </w:rPr>
              <w:t xml:space="preserve"> PN10-16 cu diam.50mm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95636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12FBB3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17660DE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F440B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448BF4" w14:textId="7D74FF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Pret </w:t>
            </w:r>
            <w:proofErr w:type="spellStart"/>
            <w:r w:rsidRPr="00571E85">
              <w:rPr>
                <w:noProof w:val="0"/>
                <w:lang w:val="en-US"/>
              </w:rPr>
              <w:t>furnizor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09215C" w14:textId="0EB14966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Vana din </w:t>
            </w:r>
            <w:proofErr w:type="spellStart"/>
            <w:r w:rsidRPr="00571E85">
              <w:rPr>
                <w:noProof w:val="0"/>
                <w:lang w:val="en-US"/>
              </w:rPr>
              <w:t>fonta</w:t>
            </w:r>
            <w:proofErr w:type="spellEnd"/>
            <w:r w:rsidRPr="00571E85">
              <w:rPr>
                <w:noProof w:val="0"/>
                <w:lang w:val="en-US"/>
              </w:rPr>
              <w:t xml:space="preserve"> PN10-16 cu diam.80mm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51C02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4684EB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1,00</w:t>
            </w:r>
          </w:p>
        </w:tc>
      </w:tr>
      <w:tr w:rsidR="00571E85" w:rsidRPr="00571E85" w14:paraId="1D77D2F0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302B4A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53DD2D" w14:textId="29BDBB4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Pret </w:t>
            </w:r>
            <w:proofErr w:type="spellStart"/>
            <w:r w:rsidRPr="00571E85">
              <w:rPr>
                <w:noProof w:val="0"/>
                <w:lang w:val="en-US"/>
              </w:rPr>
              <w:t>furnizor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ACC126" w14:textId="0C796FAB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Flansa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filiata</w:t>
            </w:r>
            <w:proofErr w:type="spellEnd"/>
            <w:r w:rsidRPr="00571E85">
              <w:rPr>
                <w:noProof w:val="0"/>
                <w:lang w:val="en-US"/>
              </w:rPr>
              <w:t xml:space="preserve"> cu diam.50mm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7A7C6F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049FEC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4,00</w:t>
            </w:r>
          </w:p>
        </w:tc>
      </w:tr>
      <w:tr w:rsidR="00571E85" w:rsidRPr="00571E85" w14:paraId="3D4BAEC1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E40F7E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BF3D35" w14:textId="4CCC79D3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Pret </w:t>
            </w:r>
            <w:proofErr w:type="spellStart"/>
            <w:r w:rsidRPr="00571E85">
              <w:rPr>
                <w:noProof w:val="0"/>
                <w:lang w:val="en-US"/>
              </w:rPr>
              <w:t>furnizor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CAFF9" w14:textId="6EC6698F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proofErr w:type="spellStart"/>
            <w:r w:rsidRPr="00571E85">
              <w:rPr>
                <w:noProof w:val="0"/>
                <w:lang w:val="en-US"/>
              </w:rPr>
              <w:t>Flansa</w:t>
            </w:r>
            <w:proofErr w:type="spellEnd"/>
            <w:r w:rsidRPr="00571E85">
              <w:rPr>
                <w:noProof w:val="0"/>
                <w:lang w:val="en-US"/>
              </w:rPr>
              <w:t xml:space="preserve"> din </w:t>
            </w:r>
            <w:proofErr w:type="spellStart"/>
            <w:r w:rsidRPr="00571E85">
              <w:rPr>
                <w:noProof w:val="0"/>
                <w:lang w:val="en-US"/>
              </w:rPr>
              <w:t>otel</w:t>
            </w:r>
            <w:proofErr w:type="spellEnd"/>
            <w:r w:rsidRPr="00571E85">
              <w:rPr>
                <w:noProof w:val="0"/>
                <w:lang w:val="en-US"/>
              </w:rPr>
              <w:t xml:space="preserve"> </w:t>
            </w:r>
            <w:proofErr w:type="spellStart"/>
            <w:r w:rsidRPr="00571E85">
              <w:rPr>
                <w:noProof w:val="0"/>
                <w:lang w:val="en-US"/>
              </w:rPr>
              <w:t>filiata</w:t>
            </w:r>
            <w:proofErr w:type="spellEnd"/>
            <w:r w:rsidRPr="00571E85">
              <w:rPr>
                <w:noProof w:val="0"/>
                <w:lang w:val="en-US"/>
              </w:rPr>
              <w:t xml:space="preserve"> cu diam.80mm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7C611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062F27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4,00</w:t>
            </w:r>
          </w:p>
        </w:tc>
      </w:tr>
      <w:tr w:rsidR="00571E85" w:rsidRPr="00571E85" w14:paraId="67779818" w14:textId="77777777" w:rsidTr="00571E85">
        <w:tc>
          <w:tcPr>
            <w:tcW w:w="9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7BF5D0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AE986A" w14:textId="1F3BF253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ru-RU"/>
              </w:rPr>
            </w:pPr>
            <w:r w:rsidRPr="00571E85">
              <w:rPr>
                <w:noProof w:val="0"/>
                <w:lang w:val="en-US"/>
              </w:rPr>
              <w:t xml:space="preserve">Pret </w:t>
            </w:r>
            <w:proofErr w:type="spellStart"/>
            <w:r w:rsidRPr="00571E85">
              <w:rPr>
                <w:noProof w:val="0"/>
                <w:lang w:val="en-US"/>
              </w:rPr>
              <w:t>furnizor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EA1084" w14:textId="5B6A7CA0" w:rsidR="00571E85" w:rsidRPr="00571E85" w:rsidRDefault="00571E85" w:rsidP="00571E85">
            <w:pPr>
              <w:autoSpaceDE w:val="0"/>
              <w:autoSpaceDN w:val="0"/>
              <w:spacing w:line="256" w:lineRule="auto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 xml:space="preserve">Robinet cu </w:t>
            </w:r>
            <w:proofErr w:type="spellStart"/>
            <w:r w:rsidRPr="00571E85">
              <w:rPr>
                <w:noProof w:val="0"/>
                <w:lang w:val="en-US"/>
              </w:rPr>
              <w:t>sfera</w:t>
            </w:r>
            <w:proofErr w:type="spellEnd"/>
            <w:r w:rsidRPr="00571E85">
              <w:rPr>
                <w:noProof w:val="0"/>
                <w:lang w:val="en-US"/>
              </w:rPr>
              <w:t xml:space="preserve"> cu diam.50mm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886175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ru-RU"/>
              </w:rPr>
            </w:pPr>
            <w:proofErr w:type="spellStart"/>
            <w:r w:rsidRPr="00571E85">
              <w:rPr>
                <w:noProof w:val="0"/>
                <w:lang w:val="ru-RU"/>
              </w:rPr>
              <w:t>buc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0FA69D" w14:textId="77777777" w:rsidR="00571E85" w:rsidRPr="00571E85" w:rsidRDefault="00571E85" w:rsidP="00571E85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lang w:val="en-US"/>
              </w:rPr>
            </w:pPr>
            <w:r w:rsidRPr="00571E85">
              <w:rPr>
                <w:noProof w:val="0"/>
                <w:lang w:val="en-US"/>
              </w:rPr>
              <w:t>2,00</w:t>
            </w:r>
          </w:p>
        </w:tc>
      </w:tr>
    </w:tbl>
    <w:p w14:paraId="41BAC1C8" w14:textId="77777777" w:rsidR="00BD563F" w:rsidRPr="00BD563F" w:rsidRDefault="00BD563F" w:rsidP="00BD563F">
      <w:pPr>
        <w:autoSpaceDE w:val="0"/>
        <w:autoSpaceDN w:val="0"/>
        <w:rPr>
          <w:noProof w:val="0"/>
          <w:sz w:val="20"/>
          <w:szCs w:val="20"/>
          <w:lang w:val="ru-RU" w:eastAsia="ru-RU"/>
        </w:rPr>
      </w:pPr>
    </w:p>
    <w:p w14:paraId="0FE5C602" w14:textId="77777777" w:rsidR="00C873AD" w:rsidRPr="00C873AD" w:rsidRDefault="00C873AD" w:rsidP="00C873AD">
      <w:pPr>
        <w:autoSpaceDE w:val="0"/>
        <w:autoSpaceDN w:val="0"/>
        <w:rPr>
          <w:noProof w:val="0"/>
          <w:lang w:val="en-US" w:eastAsia="ru-RU"/>
        </w:rPr>
      </w:pPr>
    </w:p>
    <w:p w14:paraId="02C901EB" w14:textId="77777777" w:rsidR="009745CB" w:rsidRPr="009745CB" w:rsidRDefault="009745CB" w:rsidP="009745CB">
      <w:pPr>
        <w:tabs>
          <w:tab w:val="left" w:pos="567"/>
        </w:tabs>
        <w:rPr>
          <w:iCs/>
          <w:lang w:val="en-US"/>
        </w:rPr>
      </w:pPr>
    </w:p>
    <w:p w14:paraId="44605003" w14:textId="7A7DFA14" w:rsidR="00850DBC" w:rsidRPr="009745CB" w:rsidRDefault="00932400" w:rsidP="00B44C3B">
      <w:pPr>
        <w:tabs>
          <w:tab w:val="left" w:pos="0"/>
        </w:tabs>
        <w:ind w:right="282"/>
        <w:jc w:val="both"/>
        <w:rPr>
          <w:lang w:val="ro-MD"/>
        </w:rPr>
      </w:pPr>
      <w:r>
        <w:rPr>
          <w:lang w:val="en-US"/>
        </w:rPr>
        <w:t xml:space="preserve"> </w:t>
      </w:r>
      <w:r w:rsidR="0003591A" w:rsidRPr="009745CB">
        <w:rPr>
          <w:bCs/>
          <w:lang w:val="ro-MD"/>
        </w:rPr>
        <w:t>Data</w:t>
      </w:r>
      <w:r w:rsidR="0019071C" w:rsidRPr="009745CB">
        <w:rPr>
          <w:bCs/>
          <w:lang w:val="ro-MD"/>
        </w:rPr>
        <w:t xml:space="preserve"> </w:t>
      </w:r>
      <w:r w:rsidR="0003591A" w:rsidRPr="009745CB">
        <w:rPr>
          <w:lang w:val="ro-MD"/>
        </w:rPr>
        <w:t>„</w:t>
      </w:r>
      <w:r w:rsidR="00C5423C">
        <w:rPr>
          <w:lang w:val="ro-MD"/>
        </w:rPr>
        <w:t>17</w:t>
      </w:r>
      <w:r w:rsidR="0003591A" w:rsidRPr="009745CB">
        <w:rPr>
          <w:lang w:val="ro-MD"/>
        </w:rPr>
        <w:t>"</w:t>
      </w:r>
      <w:r w:rsidR="00872661">
        <w:rPr>
          <w:lang w:val="ro-MD"/>
        </w:rPr>
        <w:t xml:space="preserve"> </w:t>
      </w:r>
      <w:r w:rsidR="00BD563F">
        <w:rPr>
          <w:lang w:val="ro-MD"/>
        </w:rPr>
        <w:t>mai 2023</w:t>
      </w:r>
      <w:r w:rsidR="00626791">
        <w:rPr>
          <w:lang w:val="ro-MD"/>
        </w:rPr>
        <w:t xml:space="preserve">               </w:t>
      </w:r>
      <w:r w:rsidR="0003591A" w:rsidRPr="009745CB">
        <w:rPr>
          <w:lang w:val="ro-MD"/>
        </w:rPr>
        <w:t xml:space="preserve"> </w:t>
      </w:r>
    </w:p>
    <w:p w14:paraId="40CD3295" w14:textId="77777777" w:rsidR="001F6E5A" w:rsidRPr="009745CB" w:rsidRDefault="001F6E5A" w:rsidP="00872661">
      <w:pPr>
        <w:rPr>
          <w:lang w:val="ro-MD"/>
        </w:rPr>
      </w:pPr>
    </w:p>
    <w:sectPr w:rsidR="001F6E5A" w:rsidRPr="009745CB" w:rsidSect="009745C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CBC09" w14:textId="77777777" w:rsidR="002E1066" w:rsidRDefault="002E1066" w:rsidP="00A20ACF">
      <w:r>
        <w:separator/>
      </w:r>
    </w:p>
  </w:endnote>
  <w:endnote w:type="continuationSeparator" w:id="0">
    <w:p w14:paraId="721C9BDD" w14:textId="77777777" w:rsidR="002E1066" w:rsidRDefault="002E10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D1D34" w14:textId="7C5D2B1F" w:rsidR="008F1D40" w:rsidRDefault="008F1D40" w:rsidP="00F658B8">
    <w:pPr>
      <w:pStyle w:val="a4"/>
      <w:jc w:val="center"/>
    </w:pPr>
  </w:p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52E48" w14:textId="77777777" w:rsidR="002E1066" w:rsidRDefault="002E1066" w:rsidP="00A20ACF">
      <w:r>
        <w:separator/>
      </w:r>
    </w:p>
  </w:footnote>
  <w:footnote w:type="continuationSeparator" w:id="0">
    <w:p w14:paraId="4B282D9A" w14:textId="77777777" w:rsidR="002E1066" w:rsidRDefault="002E10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0657445"/>
    <w:multiLevelType w:val="hybridMultilevel"/>
    <w:tmpl w:val="4A9CA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47CDD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2634"/>
    <w:rsid w:val="00183358"/>
    <w:rsid w:val="00183D79"/>
    <w:rsid w:val="0018415A"/>
    <w:rsid w:val="00185148"/>
    <w:rsid w:val="001856BA"/>
    <w:rsid w:val="001866CB"/>
    <w:rsid w:val="001873A6"/>
    <w:rsid w:val="0019071C"/>
    <w:rsid w:val="001928EB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A7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66E5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066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5C9F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1E85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407F"/>
    <w:rsid w:val="005C6BF4"/>
    <w:rsid w:val="005C7076"/>
    <w:rsid w:val="005C719F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6791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3D81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E82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61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27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835"/>
    <w:rsid w:val="00926CDF"/>
    <w:rsid w:val="00927F7D"/>
    <w:rsid w:val="00931029"/>
    <w:rsid w:val="00932400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5CB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5C7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0185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C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3D8A"/>
    <w:rsid w:val="00B447CA"/>
    <w:rsid w:val="00B44C3B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38B"/>
    <w:rsid w:val="00BD1516"/>
    <w:rsid w:val="00BD36A5"/>
    <w:rsid w:val="00BD463A"/>
    <w:rsid w:val="00BD563F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17F9"/>
    <w:rsid w:val="00C5423C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3AD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AC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08E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A92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37832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658B8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2">
    <w:name w:val="Нет списка1"/>
    <w:next w:val="a3"/>
    <w:uiPriority w:val="99"/>
    <w:semiHidden/>
    <w:unhideWhenUsed/>
    <w:rsid w:val="009745CB"/>
  </w:style>
  <w:style w:type="paragraph" w:customStyle="1" w:styleId="msonormal0">
    <w:name w:val="msonormal"/>
    <w:basedOn w:val="a0"/>
    <w:rsid w:val="009745CB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aff2">
    <w:name w:val="Основной шрифт"/>
    <w:uiPriority w:val="99"/>
    <w:rsid w:val="009745CB"/>
  </w:style>
  <w:style w:type="numbering" w:customStyle="1" w:styleId="26">
    <w:name w:val="Нет списка2"/>
    <w:next w:val="a3"/>
    <w:uiPriority w:val="99"/>
    <w:semiHidden/>
    <w:unhideWhenUsed/>
    <w:rsid w:val="00C87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CEC7-9DA5-42E1-A16E-54C5B345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1187</Words>
  <Characters>6772</Characters>
  <Application>Microsoft Office Word</Application>
  <DocSecurity>0</DocSecurity>
  <Lines>56</Lines>
  <Paragraphs>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Olesea</cp:lastModifiedBy>
  <cp:revision>22</cp:revision>
  <cp:lastPrinted>2022-04-01T12:22:00Z</cp:lastPrinted>
  <dcterms:created xsi:type="dcterms:W3CDTF">2021-06-14T10:00:00Z</dcterms:created>
  <dcterms:modified xsi:type="dcterms:W3CDTF">2023-05-17T11:20:00Z</dcterms:modified>
</cp:coreProperties>
</file>