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56EE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706F378B" w14:textId="77777777" w:rsidR="00F56EEB" w:rsidRDefault="00F56EEB" w:rsidP="00502EFF">
      <w:pPr>
        <w:jc w:val="right"/>
        <w:rPr>
          <w:noProof w:val="0"/>
          <w:lang w:val="ro-MD"/>
        </w:rPr>
      </w:pPr>
    </w:p>
    <w:p w14:paraId="0433DA9E" w14:textId="26E02AB2" w:rsidR="00502EFF" w:rsidRPr="00FF430B" w:rsidRDefault="00502EFF" w:rsidP="00502EFF">
      <w:pPr>
        <w:jc w:val="right"/>
        <w:rPr>
          <w:noProof w:val="0"/>
          <w:sz w:val="22"/>
          <w:szCs w:val="22"/>
          <w:lang w:val="ro-MD"/>
        </w:rPr>
      </w:pPr>
      <w:bookmarkStart w:id="46" w:name="_GoBack"/>
      <w:bookmarkEnd w:id="46"/>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702425D3" w14:textId="77777777" w:rsidR="00F56EEB" w:rsidRDefault="00F56EEB" w:rsidP="00502EFF">
      <w:pPr>
        <w:jc w:val="right"/>
        <w:rPr>
          <w:noProof w:val="0"/>
          <w:lang w:val="ro-MD"/>
        </w:rPr>
      </w:pPr>
    </w:p>
    <w:p w14:paraId="35CC0F2E" w14:textId="77777777" w:rsidR="00F56EEB" w:rsidRDefault="00F56EEB" w:rsidP="00502EFF">
      <w:pPr>
        <w:jc w:val="right"/>
        <w:rPr>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Default="00B65C93" w:rsidP="00130A49">
      <w:pPr>
        <w:tabs>
          <w:tab w:val="decimal" w:pos="8364"/>
        </w:tabs>
        <w:spacing w:line="276" w:lineRule="auto"/>
        <w:ind w:right="-144"/>
        <w:jc w:val="center"/>
        <w:rPr>
          <w:b/>
          <w:bCs/>
          <w:color w:val="000000"/>
          <w:lang w:val="ro-MD"/>
        </w:rPr>
      </w:pPr>
    </w:p>
    <w:p w14:paraId="55782D3D" w14:textId="77777777" w:rsidR="00F56EEB" w:rsidRDefault="00F56EEB" w:rsidP="00130A49">
      <w:pPr>
        <w:tabs>
          <w:tab w:val="decimal" w:pos="8364"/>
        </w:tabs>
        <w:spacing w:line="276" w:lineRule="auto"/>
        <w:ind w:right="-144"/>
        <w:jc w:val="center"/>
        <w:rPr>
          <w:b/>
          <w:bCs/>
          <w:color w:val="000000"/>
          <w:lang w:val="ro-MD"/>
        </w:rPr>
      </w:pPr>
    </w:p>
    <w:p w14:paraId="7E6C65D5" w14:textId="77777777" w:rsidR="00F56EEB" w:rsidRDefault="00F56EEB" w:rsidP="00130A49">
      <w:pPr>
        <w:tabs>
          <w:tab w:val="decimal" w:pos="8364"/>
        </w:tabs>
        <w:spacing w:line="276" w:lineRule="auto"/>
        <w:ind w:right="-144"/>
        <w:jc w:val="center"/>
        <w:rPr>
          <w:b/>
          <w:bCs/>
          <w:color w:val="000000"/>
          <w:lang w:val="ro-MD"/>
        </w:rPr>
      </w:pPr>
    </w:p>
    <w:p w14:paraId="3448F6C0" w14:textId="77777777" w:rsidR="00F56EEB" w:rsidRPr="00FF430B" w:rsidRDefault="00F56EEB"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34F054" w14:textId="77777777" w:rsidR="008878D3" w:rsidRDefault="008878D3" w:rsidP="00A20ACF">
      <w:r>
        <w:separator/>
      </w:r>
    </w:p>
  </w:endnote>
  <w:endnote w:type="continuationSeparator" w:id="0">
    <w:p w14:paraId="6C226D6A" w14:textId="77777777" w:rsidR="008878D3" w:rsidRDefault="008878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F56EEB" w:rsidRDefault="00F56EEB"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701F7225" w:rsidR="00F56EEB" w:rsidRDefault="00F56EEB">
        <w:pPr>
          <w:pStyle w:val="a4"/>
          <w:jc w:val="right"/>
        </w:pPr>
        <w:r>
          <w:fldChar w:fldCharType="begin"/>
        </w:r>
        <w:r>
          <w:instrText xml:space="preserve"> PAGE   \* MERGEFORMAT </w:instrText>
        </w:r>
        <w:r>
          <w:fldChar w:fldCharType="separate"/>
        </w:r>
        <w:r w:rsidR="00B163EA">
          <w:t>69</w:t>
        </w:r>
        <w:r>
          <w:fldChar w:fldCharType="end"/>
        </w:r>
      </w:p>
    </w:sdtContent>
  </w:sdt>
  <w:p w14:paraId="075618FA" w14:textId="77777777" w:rsidR="00F56EEB" w:rsidRDefault="00F56EEB">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7D8BDD" w14:textId="77777777" w:rsidR="008878D3" w:rsidRDefault="008878D3" w:rsidP="00A20ACF">
      <w:r>
        <w:separator/>
      </w:r>
    </w:p>
  </w:footnote>
  <w:footnote w:type="continuationSeparator" w:id="0">
    <w:p w14:paraId="438494D2" w14:textId="77777777" w:rsidR="008878D3" w:rsidRDefault="008878D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78D3"/>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3EA"/>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6EEB"/>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4295E-4916-46B5-A172-7C5A43E5C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24256</Words>
  <Characters>140685</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2021-06-01T11:52:00Z</cp:lastPrinted>
  <dcterms:created xsi:type="dcterms:W3CDTF">2021-06-14T10:00:00Z</dcterms:created>
  <dcterms:modified xsi:type="dcterms:W3CDTF">2025-02-10T12:39:00Z</dcterms:modified>
</cp:coreProperties>
</file>