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16651" w14:textId="3C8A494D" w:rsidR="00BA7FF4" w:rsidRPr="005F348E" w:rsidRDefault="00BA7FF4" w:rsidP="005F348E">
      <w:pPr>
        <w:jc w:val="right"/>
        <w:rPr>
          <w:noProof w:val="0"/>
          <w:lang w:val="ro-MD"/>
        </w:rPr>
      </w:pPr>
      <w:bookmarkStart w:id="0" w:name="_Toc449692095"/>
      <w:r w:rsidRPr="005F348E">
        <w:rPr>
          <w:noProof w:val="0"/>
          <w:lang w:val="ro-MD"/>
        </w:rPr>
        <w:t>Anexa nr.</w:t>
      </w:r>
      <w:r w:rsidR="00FF430B" w:rsidRPr="005F348E">
        <w:rPr>
          <w:noProof w:val="0"/>
          <w:lang w:val="ro-MD"/>
        </w:rPr>
        <w:t xml:space="preserve"> </w:t>
      </w:r>
      <w:r w:rsidRPr="005F348E">
        <w:rPr>
          <w:noProof w:val="0"/>
          <w:lang w:val="ro-MD"/>
        </w:rPr>
        <w:t>7</w:t>
      </w:r>
    </w:p>
    <w:p w14:paraId="0A005D9E" w14:textId="77777777" w:rsidR="00A644EC" w:rsidRDefault="00BA7FF4" w:rsidP="00A644EC">
      <w:pPr>
        <w:jc w:val="right"/>
        <w:rPr>
          <w:noProof w:val="0"/>
          <w:lang w:val="ro-MD"/>
        </w:rPr>
      </w:pPr>
      <w:r w:rsidRPr="005F348E">
        <w:rPr>
          <w:noProof w:val="0"/>
          <w:lang w:val="ro-MD"/>
        </w:rPr>
        <w:t xml:space="preserve">la </w:t>
      </w:r>
      <w:r w:rsidR="00FA0A8D" w:rsidRPr="005F348E">
        <w:rPr>
          <w:noProof w:val="0"/>
          <w:lang w:val="ro-MD"/>
        </w:rPr>
        <w:t>D</w:t>
      </w:r>
      <w:r w:rsidRPr="005F348E">
        <w:rPr>
          <w:noProof w:val="0"/>
          <w:lang w:val="ro-MD"/>
        </w:rPr>
        <w:t xml:space="preserve">ocumentația standard </w:t>
      </w:r>
      <w:r w:rsidR="00A644EC" w:rsidRPr="00A644EC">
        <w:rPr>
          <w:noProof w:val="0"/>
          <w:lang w:val="ro-MD"/>
        </w:rPr>
        <w:t xml:space="preserve">nr. 69 </w:t>
      </w:r>
    </w:p>
    <w:p w14:paraId="4221E006" w14:textId="6ABDAF70" w:rsidR="00A644EC" w:rsidRPr="00A644EC" w:rsidRDefault="00A644EC" w:rsidP="00A644EC">
      <w:pPr>
        <w:jc w:val="right"/>
        <w:rPr>
          <w:noProof w:val="0"/>
          <w:lang w:val="ro-MD"/>
        </w:rPr>
      </w:pPr>
      <w:r w:rsidRPr="00A644EC">
        <w:rPr>
          <w:noProof w:val="0"/>
          <w:lang w:val="ro-MD"/>
        </w:rPr>
        <w:t>din 7 mai 2021</w:t>
      </w:r>
    </w:p>
    <w:p w14:paraId="60706878" w14:textId="289C0FC3" w:rsidR="00101CBC" w:rsidRPr="005F348E" w:rsidRDefault="00101CBC" w:rsidP="00A644EC">
      <w:pPr>
        <w:jc w:val="right"/>
        <w:rPr>
          <w:rFonts w:eastAsia="PMingLiU"/>
          <w:lang w:val="ro-MD" w:eastAsia="zh-CN"/>
        </w:rPr>
      </w:pPr>
    </w:p>
    <w:p w14:paraId="5364B2A3" w14:textId="77777777" w:rsidR="00B65C93" w:rsidRPr="005F348E" w:rsidRDefault="00B65C93" w:rsidP="005F348E">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5F348E" w:rsidRDefault="00F5261B" w:rsidP="005F348E">
      <w:pPr>
        <w:pStyle w:val="a7"/>
        <w:tabs>
          <w:tab w:val="left" w:pos="567"/>
        </w:tabs>
        <w:rPr>
          <w:rFonts w:ascii="Times New Roman" w:hAnsi="Times New Roman"/>
          <w:b/>
          <w:szCs w:val="24"/>
          <w:lang w:val="ro-MD"/>
        </w:rPr>
      </w:pPr>
      <w:bookmarkStart w:id="1" w:name="_Toc449692096"/>
      <w:bookmarkEnd w:id="0"/>
    </w:p>
    <w:p w14:paraId="20B72B16" w14:textId="77777777" w:rsidR="00F5261B" w:rsidRPr="005F348E" w:rsidRDefault="00F5261B" w:rsidP="005F348E">
      <w:pPr>
        <w:pStyle w:val="a7"/>
        <w:tabs>
          <w:tab w:val="left" w:pos="567"/>
        </w:tabs>
        <w:jc w:val="center"/>
        <w:rPr>
          <w:rFonts w:ascii="Times New Roman" w:hAnsi="Times New Roman"/>
          <w:szCs w:val="24"/>
          <w:lang w:val="ro-MD"/>
        </w:rPr>
      </w:pPr>
      <w:r w:rsidRPr="005F348E">
        <w:rPr>
          <w:rFonts w:ascii="Times New Roman" w:hAnsi="Times New Roman"/>
          <w:b/>
          <w:szCs w:val="24"/>
          <w:lang w:val="ro-MD"/>
        </w:rPr>
        <w:t>CERERE DE PARTICIPARE</w:t>
      </w:r>
    </w:p>
    <w:p w14:paraId="2DFCB027" w14:textId="77777777" w:rsidR="00F5261B" w:rsidRPr="005F348E" w:rsidRDefault="00F5261B" w:rsidP="005F348E">
      <w:pPr>
        <w:pStyle w:val="a7"/>
        <w:tabs>
          <w:tab w:val="left" w:pos="-142"/>
        </w:tabs>
        <w:spacing w:before="240"/>
        <w:jc w:val="center"/>
        <w:rPr>
          <w:rFonts w:ascii="Times New Roman" w:hAnsi="Times New Roman"/>
          <w:szCs w:val="24"/>
          <w:lang w:val="ro-MD"/>
        </w:rPr>
      </w:pPr>
    </w:p>
    <w:p w14:paraId="51FE94BE" w14:textId="77777777" w:rsidR="00F5261B" w:rsidRPr="005F348E" w:rsidRDefault="00F5261B" w:rsidP="005F348E">
      <w:pPr>
        <w:pStyle w:val="a7"/>
        <w:tabs>
          <w:tab w:val="left" w:pos="-142"/>
        </w:tabs>
        <w:spacing w:before="240"/>
        <w:jc w:val="center"/>
        <w:rPr>
          <w:rFonts w:ascii="Times New Roman" w:hAnsi="Times New Roman"/>
          <w:szCs w:val="24"/>
          <w:lang w:val="ro-MD"/>
        </w:rPr>
      </w:pPr>
      <w:r w:rsidRPr="005F348E">
        <w:rPr>
          <w:rFonts w:ascii="Times New Roman" w:hAnsi="Times New Roman"/>
          <w:szCs w:val="24"/>
          <w:lang w:val="ro-MD"/>
        </w:rPr>
        <w:t>Către_________________________________________________________________________</w:t>
      </w:r>
      <w:r w:rsidRPr="005F348E">
        <w:rPr>
          <w:rFonts w:ascii="Times New Roman" w:hAnsi="Times New Roman"/>
          <w:szCs w:val="24"/>
          <w:lang w:val="ro-MD"/>
        </w:rPr>
        <w:softHyphen/>
      </w:r>
      <w:r w:rsidRPr="005F348E">
        <w:rPr>
          <w:rFonts w:ascii="Times New Roman" w:hAnsi="Times New Roman"/>
          <w:szCs w:val="24"/>
          <w:lang w:val="ro-MD"/>
        </w:rPr>
        <w:softHyphen/>
      </w:r>
      <w:r w:rsidRPr="005F348E">
        <w:rPr>
          <w:rFonts w:ascii="Times New Roman" w:hAnsi="Times New Roman"/>
          <w:szCs w:val="24"/>
          <w:lang w:val="ro-MD"/>
        </w:rPr>
        <w:softHyphen/>
        <w:t xml:space="preserve">                                                      (denumirea </w:t>
      </w:r>
      <w:proofErr w:type="spellStart"/>
      <w:r w:rsidRPr="005F348E">
        <w:rPr>
          <w:rFonts w:ascii="Times New Roman" w:hAnsi="Times New Roman"/>
          <w:szCs w:val="24"/>
          <w:lang w:val="ro-MD"/>
        </w:rPr>
        <w:t>autorităţii</w:t>
      </w:r>
      <w:proofErr w:type="spellEnd"/>
      <w:r w:rsidRPr="005F348E">
        <w:rPr>
          <w:rFonts w:ascii="Times New Roman" w:hAnsi="Times New Roman"/>
          <w:szCs w:val="24"/>
          <w:lang w:val="ro-MD"/>
        </w:rPr>
        <w:t xml:space="preserve"> contractante şi adresa completă)</w:t>
      </w:r>
    </w:p>
    <w:p w14:paraId="2E9D2F4A" w14:textId="77777777" w:rsidR="00F5261B" w:rsidRPr="005F348E" w:rsidRDefault="00F5261B" w:rsidP="005F348E">
      <w:pPr>
        <w:pStyle w:val="a7"/>
        <w:tabs>
          <w:tab w:val="left" w:pos="567"/>
        </w:tabs>
        <w:jc w:val="both"/>
        <w:rPr>
          <w:rFonts w:ascii="Times New Roman" w:hAnsi="Times New Roman"/>
          <w:szCs w:val="24"/>
          <w:lang w:val="ro-MD"/>
        </w:rPr>
      </w:pPr>
    </w:p>
    <w:p w14:paraId="5F2C03CC" w14:textId="77777777" w:rsidR="00F5261B" w:rsidRPr="005F348E" w:rsidRDefault="00F5261B" w:rsidP="005F348E">
      <w:pPr>
        <w:pStyle w:val="a7"/>
        <w:tabs>
          <w:tab w:val="left" w:pos="567"/>
        </w:tabs>
        <w:jc w:val="both"/>
        <w:rPr>
          <w:rFonts w:ascii="Times New Roman" w:hAnsi="Times New Roman"/>
          <w:szCs w:val="24"/>
          <w:lang w:val="ro-MD"/>
        </w:rPr>
      </w:pPr>
      <w:proofErr w:type="spellStart"/>
      <w:r w:rsidRPr="005F348E">
        <w:rPr>
          <w:rFonts w:ascii="Times New Roman" w:hAnsi="Times New Roman"/>
          <w:b/>
          <w:szCs w:val="24"/>
          <w:lang w:val="ro-MD"/>
        </w:rPr>
        <w:t>Stimaţi</w:t>
      </w:r>
      <w:proofErr w:type="spellEnd"/>
      <w:r w:rsidRPr="005F348E">
        <w:rPr>
          <w:rFonts w:ascii="Times New Roman" w:hAnsi="Times New Roman"/>
          <w:b/>
          <w:szCs w:val="24"/>
          <w:lang w:val="ro-MD"/>
        </w:rPr>
        <w:t xml:space="preserve"> domni</w:t>
      </w:r>
      <w:r w:rsidRPr="005F348E">
        <w:rPr>
          <w:rFonts w:ascii="Times New Roman" w:hAnsi="Times New Roman"/>
          <w:szCs w:val="24"/>
          <w:lang w:val="ro-MD"/>
        </w:rPr>
        <w:t>,</w:t>
      </w:r>
    </w:p>
    <w:p w14:paraId="369A81C0" w14:textId="77777777" w:rsidR="00F5261B" w:rsidRPr="005F348E" w:rsidRDefault="00F5261B" w:rsidP="005F348E">
      <w:pPr>
        <w:pStyle w:val="a7"/>
        <w:tabs>
          <w:tab w:val="left" w:pos="567"/>
        </w:tabs>
        <w:jc w:val="both"/>
        <w:rPr>
          <w:rFonts w:ascii="Times New Roman" w:hAnsi="Times New Roman"/>
          <w:szCs w:val="24"/>
          <w:lang w:val="ro-MD"/>
        </w:rPr>
      </w:pPr>
      <w:r w:rsidRPr="005F348E">
        <w:rPr>
          <w:rFonts w:ascii="Times New Roman" w:hAnsi="Times New Roman"/>
          <w:szCs w:val="24"/>
          <w:lang w:val="ro-MD"/>
        </w:rPr>
        <w:t>Ca urmare a anunțului/invitației de participare</w:t>
      </w:r>
      <w:r w:rsidR="00FB1667" w:rsidRPr="005F348E">
        <w:rPr>
          <w:rFonts w:ascii="Times New Roman" w:hAnsi="Times New Roman"/>
          <w:szCs w:val="24"/>
          <w:lang w:val="ro-MD"/>
        </w:rPr>
        <w:t>/de pre</w:t>
      </w:r>
      <w:r w:rsidR="00657833" w:rsidRPr="005F348E">
        <w:rPr>
          <w:rFonts w:ascii="Times New Roman" w:hAnsi="Times New Roman"/>
          <w:szCs w:val="24"/>
          <w:lang w:val="ro-MD"/>
        </w:rPr>
        <w:t>s</w:t>
      </w:r>
      <w:r w:rsidR="00FB1667" w:rsidRPr="005F348E">
        <w:rPr>
          <w:rFonts w:ascii="Times New Roman" w:hAnsi="Times New Roman"/>
          <w:szCs w:val="24"/>
          <w:lang w:val="ro-MD"/>
        </w:rPr>
        <w:t>elecție</w:t>
      </w:r>
      <w:r w:rsidRPr="005F348E">
        <w:rPr>
          <w:rFonts w:ascii="Times New Roman" w:hAnsi="Times New Roman"/>
          <w:szCs w:val="24"/>
          <w:lang w:val="ro-MD"/>
        </w:rPr>
        <w:t xml:space="preserve"> apărut în Buletinul </w:t>
      </w:r>
      <w:r w:rsidR="007E463D" w:rsidRPr="005F348E">
        <w:rPr>
          <w:rFonts w:ascii="Times New Roman" w:hAnsi="Times New Roman"/>
          <w:szCs w:val="24"/>
          <w:lang w:val="ro-MD"/>
        </w:rPr>
        <w:t>a</w:t>
      </w:r>
      <w:r w:rsidRPr="005F348E">
        <w:rPr>
          <w:rFonts w:ascii="Times New Roman" w:hAnsi="Times New Roman"/>
          <w:szCs w:val="24"/>
          <w:lang w:val="ro-MD"/>
        </w:rPr>
        <w:t xml:space="preserve">chizițiilor </w:t>
      </w:r>
      <w:r w:rsidR="007E463D" w:rsidRPr="005F348E">
        <w:rPr>
          <w:rFonts w:ascii="Times New Roman" w:hAnsi="Times New Roman"/>
          <w:szCs w:val="24"/>
          <w:lang w:val="ro-MD"/>
        </w:rPr>
        <w:t>p</w:t>
      </w:r>
      <w:r w:rsidRPr="005F348E">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F348E">
        <w:rPr>
          <w:rFonts w:ascii="Times New Roman" w:hAnsi="Times New Roman"/>
          <w:szCs w:val="24"/>
          <w:lang w:val="ro-MD"/>
        </w:rPr>
        <w:t>/candidatului</w:t>
      </w:r>
      <w:r w:rsidRPr="005F348E">
        <w:rPr>
          <w:rFonts w:ascii="Times New Roman" w:hAnsi="Times New Roman"/>
          <w:szCs w:val="24"/>
          <w:lang w:val="ro-MD"/>
        </w:rPr>
        <w:t xml:space="preserve">), am luat cunoștință de condițiile și </w:t>
      </w:r>
      <w:r w:rsidR="00F24A96" w:rsidRPr="005F348E">
        <w:rPr>
          <w:rFonts w:ascii="Times New Roman" w:hAnsi="Times New Roman"/>
          <w:szCs w:val="24"/>
          <w:lang w:val="ro-MD"/>
        </w:rPr>
        <w:t xml:space="preserve">de </w:t>
      </w:r>
      <w:r w:rsidRPr="005F348E">
        <w:rPr>
          <w:rFonts w:ascii="Times New Roman" w:hAnsi="Times New Roman"/>
          <w:szCs w:val="24"/>
          <w:lang w:val="ro-MD"/>
        </w:rPr>
        <w:t xml:space="preserve">cerințele expuse în documentația de atribuire și </w:t>
      </w:r>
      <w:r w:rsidR="001B1E45" w:rsidRPr="005F348E">
        <w:rPr>
          <w:rFonts w:ascii="Times New Roman" w:hAnsi="Times New Roman"/>
          <w:szCs w:val="24"/>
          <w:lang w:val="ro-MD"/>
        </w:rPr>
        <w:t xml:space="preserve">ne </w:t>
      </w:r>
      <w:r w:rsidRPr="005F348E">
        <w:rPr>
          <w:rFonts w:ascii="Times New Roman" w:hAnsi="Times New Roman"/>
          <w:szCs w:val="24"/>
          <w:lang w:val="ro-MD"/>
        </w:rPr>
        <w:t>exprimăm</w:t>
      </w:r>
      <w:r w:rsidR="001B1E45" w:rsidRPr="005F348E">
        <w:rPr>
          <w:rFonts w:ascii="Times New Roman" w:hAnsi="Times New Roman"/>
          <w:szCs w:val="24"/>
          <w:lang w:val="ro-MD"/>
        </w:rPr>
        <w:t>,</w:t>
      </w:r>
      <w:r w:rsidRPr="005F348E">
        <w:rPr>
          <w:rFonts w:ascii="Times New Roman" w:hAnsi="Times New Roman"/>
          <w:szCs w:val="24"/>
          <w:lang w:val="ro-MD"/>
        </w:rPr>
        <w:t xml:space="preserve">  prin prezenta</w:t>
      </w:r>
      <w:r w:rsidR="001B1E45" w:rsidRPr="005F348E">
        <w:rPr>
          <w:rFonts w:ascii="Times New Roman" w:hAnsi="Times New Roman"/>
          <w:szCs w:val="24"/>
          <w:lang w:val="ro-MD"/>
        </w:rPr>
        <w:t>,</w:t>
      </w:r>
      <w:r w:rsidRPr="005F348E">
        <w:rPr>
          <w:rFonts w:ascii="Times New Roman" w:hAnsi="Times New Roman"/>
          <w:szCs w:val="24"/>
          <w:lang w:val="ro-MD"/>
        </w:rPr>
        <w:t xml:space="preserve">  interesul de a participa, în calitate de ofertant/candidat,  </w:t>
      </w:r>
      <w:proofErr w:type="spellStart"/>
      <w:r w:rsidRPr="005F348E">
        <w:rPr>
          <w:rFonts w:ascii="Times New Roman" w:hAnsi="Times New Roman"/>
          <w:szCs w:val="24"/>
          <w:lang w:val="ro-MD"/>
        </w:rPr>
        <w:t>neav</w:t>
      </w:r>
      <w:r w:rsidR="009C1502" w:rsidRPr="005F348E">
        <w:rPr>
          <w:rFonts w:ascii="Times New Roman" w:hAnsi="Times New Roman"/>
          <w:szCs w:val="24"/>
          <w:lang w:val="ro-MD"/>
        </w:rPr>
        <w:t>î</w:t>
      </w:r>
      <w:r w:rsidRPr="005F348E">
        <w:rPr>
          <w:rFonts w:ascii="Times New Roman" w:hAnsi="Times New Roman"/>
          <w:szCs w:val="24"/>
          <w:lang w:val="ro-MD"/>
        </w:rPr>
        <w:t>nd</w:t>
      </w:r>
      <w:proofErr w:type="spellEnd"/>
      <w:r w:rsidRPr="005F348E">
        <w:rPr>
          <w:rFonts w:ascii="Times New Roman" w:hAnsi="Times New Roman"/>
          <w:szCs w:val="24"/>
          <w:lang w:val="ro-MD"/>
        </w:rPr>
        <w:t xml:space="preserve"> obiecții la </w:t>
      </w:r>
      <w:r w:rsidR="008B330F" w:rsidRPr="005F348E">
        <w:rPr>
          <w:rFonts w:ascii="Times New Roman" w:hAnsi="Times New Roman"/>
          <w:szCs w:val="24"/>
          <w:lang w:val="ro-MD"/>
        </w:rPr>
        <w:t>documentația de atribuire</w:t>
      </w:r>
      <w:r w:rsidRPr="005F348E">
        <w:rPr>
          <w:rFonts w:ascii="Times New Roman" w:hAnsi="Times New Roman"/>
          <w:szCs w:val="24"/>
          <w:lang w:val="ro-MD"/>
        </w:rPr>
        <w:t xml:space="preserve">. </w:t>
      </w:r>
    </w:p>
    <w:p w14:paraId="60707804" w14:textId="77777777" w:rsidR="00E706C1" w:rsidRPr="005F348E" w:rsidRDefault="00E706C1" w:rsidP="005F348E">
      <w:pPr>
        <w:pStyle w:val="a7"/>
        <w:tabs>
          <w:tab w:val="left" w:pos="567"/>
        </w:tabs>
        <w:rPr>
          <w:rFonts w:ascii="Times New Roman" w:hAnsi="Times New Roman"/>
          <w:szCs w:val="24"/>
          <w:lang w:val="ro-MD"/>
        </w:rPr>
      </w:pPr>
    </w:p>
    <w:p w14:paraId="55B9266A" w14:textId="77777777" w:rsidR="00F5261B" w:rsidRPr="005F348E" w:rsidRDefault="00F5261B" w:rsidP="005F348E">
      <w:pPr>
        <w:pStyle w:val="a7"/>
        <w:tabs>
          <w:tab w:val="left" w:pos="567"/>
        </w:tabs>
        <w:rPr>
          <w:rFonts w:ascii="Times New Roman" w:hAnsi="Times New Roman"/>
          <w:szCs w:val="24"/>
          <w:lang w:val="ro-MD"/>
        </w:rPr>
      </w:pPr>
      <w:r w:rsidRPr="005F348E">
        <w:rPr>
          <w:rFonts w:ascii="Times New Roman" w:hAnsi="Times New Roman"/>
          <w:szCs w:val="24"/>
          <w:lang w:val="ro-MD"/>
        </w:rPr>
        <w:t>Data completării . . . . . . . . . . . . .</w:t>
      </w:r>
      <w:r w:rsidRPr="005F348E">
        <w:rPr>
          <w:rFonts w:ascii="Times New Roman" w:hAnsi="Times New Roman"/>
          <w:szCs w:val="24"/>
          <w:lang w:val="ro-MD"/>
        </w:rPr>
        <w:tab/>
        <w:t>Cu stimă,</w:t>
      </w:r>
    </w:p>
    <w:p w14:paraId="3B039F1A" w14:textId="77777777" w:rsidR="00F5261B" w:rsidRPr="005F348E" w:rsidRDefault="00F5261B" w:rsidP="005F348E">
      <w:pPr>
        <w:pStyle w:val="a7"/>
        <w:tabs>
          <w:tab w:val="left" w:pos="567"/>
        </w:tabs>
        <w:jc w:val="right"/>
        <w:rPr>
          <w:rFonts w:ascii="Times New Roman" w:hAnsi="Times New Roman"/>
          <w:szCs w:val="24"/>
          <w:lang w:val="ro-MD"/>
        </w:rPr>
      </w:pPr>
      <w:r w:rsidRPr="005F348E">
        <w:rPr>
          <w:rFonts w:ascii="Times New Roman" w:hAnsi="Times New Roman"/>
          <w:szCs w:val="24"/>
          <w:lang w:val="ro-MD"/>
        </w:rPr>
        <w:t>Ofertant</w:t>
      </w:r>
      <w:r w:rsidR="00FB1667" w:rsidRPr="005F348E">
        <w:rPr>
          <w:rFonts w:ascii="Times New Roman" w:hAnsi="Times New Roman"/>
          <w:szCs w:val="24"/>
          <w:lang w:val="ro-MD"/>
        </w:rPr>
        <w:t>/candidat</w:t>
      </w:r>
    </w:p>
    <w:p w14:paraId="14FB862F" w14:textId="77777777" w:rsidR="00F5261B" w:rsidRPr="005F348E" w:rsidRDefault="00F5261B" w:rsidP="005F348E">
      <w:pPr>
        <w:pStyle w:val="a7"/>
        <w:tabs>
          <w:tab w:val="left" w:pos="567"/>
        </w:tabs>
        <w:jc w:val="right"/>
        <w:rPr>
          <w:rFonts w:ascii="Times New Roman" w:hAnsi="Times New Roman"/>
          <w:szCs w:val="24"/>
          <w:lang w:val="ro-MD"/>
        </w:rPr>
      </w:pPr>
      <w:r w:rsidRPr="005F348E">
        <w:rPr>
          <w:rFonts w:ascii="Times New Roman" w:hAnsi="Times New Roman"/>
          <w:szCs w:val="24"/>
          <w:lang w:val="ro-MD"/>
        </w:rPr>
        <w:t>. . . . . . . . . . . . . . . . . . . . . . . .</w:t>
      </w:r>
    </w:p>
    <w:p w14:paraId="10577578" w14:textId="77777777" w:rsidR="00F5261B" w:rsidRPr="005F348E" w:rsidRDefault="00F5261B" w:rsidP="005F348E">
      <w:pPr>
        <w:pStyle w:val="a7"/>
        <w:tabs>
          <w:tab w:val="left" w:pos="567"/>
        </w:tabs>
        <w:jc w:val="right"/>
        <w:rPr>
          <w:rFonts w:ascii="Times New Roman" w:hAnsi="Times New Roman"/>
          <w:szCs w:val="24"/>
          <w:lang w:val="ro-MD"/>
        </w:rPr>
      </w:pPr>
      <w:r w:rsidRPr="005F348E">
        <w:rPr>
          <w:rFonts w:ascii="Times New Roman" w:hAnsi="Times New Roman"/>
          <w:szCs w:val="24"/>
          <w:lang w:val="ro-MD"/>
        </w:rPr>
        <w:t>(semnătura autorizată)</w:t>
      </w:r>
    </w:p>
    <w:p w14:paraId="06423F82" w14:textId="77777777" w:rsidR="00227348" w:rsidRPr="005F348E" w:rsidRDefault="00227348" w:rsidP="005F348E">
      <w:pPr>
        <w:pStyle w:val="a7"/>
        <w:tabs>
          <w:tab w:val="left" w:pos="567"/>
        </w:tabs>
        <w:rPr>
          <w:rFonts w:ascii="Times New Roman" w:hAnsi="Times New Roman"/>
          <w:szCs w:val="24"/>
          <w:lang w:val="ro-MD"/>
        </w:rPr>
      </w:pPr>
    </w:p>
    <w:p w14:paraId="368B1992" w14:textId="77777777" w:rsidR="0033109C" w:rsidRPr="005F348E" w:rsidRDefault="0033109C" w:rsidP="005F348E">
      <w:pPr>
        <w:pStyle w:val="a7"/>
        <w:tabs>
          <w:tab w:val="left" w:pos="567"/>
        </w:tabs>
        <w:rPr>
          <w:rFonts w:ascii="Times New Roman" w:hAnsi="Times New Roman"/>
          <w:szCs w:val="24"/>
          <w:lang w:val="ro-MD"/>
        </w:rPr>
      </w:pPr>
    </w:p>
    <w:p w14:paraId="1160CA7D" w14:textId="77777777" w:rsidR="00B65C93" w:rsidRPr="005F348E" w:rsidRDefault="00B65C93" w:rsidP="005F348E">
      <w:pPr>
        <w:pStyle w:val="a7"/>
        <w:tabs>
          <w:tab w:val="left" w:pos="567"/>
        </w:tabs>
        <w:rPr>
          <w:rFonts w:ascii="Times New Roman" w:hAnsi="Times New Roman"/>
          <w:szCs w:val="24"/>
          <w:lang w:val="ro-MD"/>
        </w:rPr>
      </w:pPr>
    </w:p>
    <w:p w14:paraId="4944C5B9" w14:textId="77777777" w:rsidR="00B65C93" w:rsidRPr="005F348E" w:rsidRDefault="00B65C93" w:rsidP="005F348E">
      <w:pPr>
        <w:pStyle w:val="a7"/>
        <w:tabs>
          <w:tab w:val="left" w:pos="567"/>
        </w:tabs>
        <w:rPr>
          <w:rFonts w:ascii="Times New Roman" w:hAnsi="Times New Roman"/>
          <w:szCs w:val="24"/>
          <w:lang w:val="ro-MD"/>
        </w:rPr>
      </w:pPr>
    </w:p>
    <w:p w14:paraId="6E621967" w14:textId="77777777" w:rsidR="00B65C93" w:rsidRPr="005F348E" w:rsidRDefault="00B65C93" w:rsidP="005F348E">
      <w:pPr>
        <w:pStyle w:val="a7"/>
        <w:tabs>
          <w:tab w:val="left" w:pos="567"/>
        </w:tabs>
        <w:rPr>
          <w:rFonts w:ascii="Times New Roman" w:hAnsi="Times New Roman"/>
          <w:szCs w:val="24"/>
          <w:lang w:val="ro-MD"/>
        </w:rPr>
      </w:pPr>
    </w:p>
    <w:p w14:paraId="44758465" w14:textId="77777777" w:rsidR="00B65C93" w:rsidRPr="005F348E" w:rsidRDefault="00B65C93" w:rsidP="005F348E">
      <w:pPr>
        <w:pStyle w:val="a7"/>
        <w:tabs>
          <w:tab w:val="left" w:pos="567"/>
        </w:tabs>
        <w:rPr>
          <w:rFonts w:ascii="Times New Roman" w:hAnsi="Times New Roman"/>
          <w:szCs w:val="24"/>
          <w:lang w:val="ro-MD"/>
        </w:rPr>
      </w:pPr>
    </w:p>
    <w:p w14:paraId="6B64F9D2" w14:textId="77777777" w:rsidR="00B65C93" w:rsidRPr="005F348E" w:rsidRDefault="00B65C93" w:rsidP="005F348E">
      <w:pPr>
        <w:pStyle w:val="a7"/>
        <w:tabs>
          <w:tab w:val="left" w:pos="567"/>
        </w:tabs>
        <w:rPr>
          <w:rFonts w:ascii="Times New Roman" w:hAnsi="Times New Roman"/>
          <w:szCs w:val="24"/>
          <w:lang w:val="ro-MD"/>
        </w:rPr>
      </w:pPr>
    </w:p>
    <w:p w14:paraId="1BD0D30B" w14:textId="77777777" w:rsidR="00B65C93" w:rsidRPr="005F348E" w:rsidRDefault="00B65C93" w:rsidP="005F348E">
      <w:pPr>
        <w:pStyle w:val="a7"/>
        <w:tabs>
          <w:tab w:val="left" w:pos="567"/>
        </w:tabs>
        <w:rPr>
          <w:rFonts w:ascii="Times New Roman" w:hAnsi="Times New Roman"/>
          <w:szCs w:val="24"/>
          <w:lang w:val="ro-MD"/>
        </w:rPr>
      </w:pPr>
    </w:p>
    <w:p w14:paraId="353D1A40" w14:textId="77777777" w:rsidR="00B65C93" w:rsidRPr="005F348E" w:rsidRDefault="00B65C93" w:rsidP="005F348E">
      <w:pPr>
        <w:pStyle w:val="a7"/>
        <w:tabs>
          <w:tab w:val="left" w:pos="567"/>
        </w:tabs>
        <w:rPr>
          <w:rFonts w:ascii="Times New Roman" w:hAnsi="Times New Roman"/>
          <w:szCs w:val="24"/>
          <w:lang w:val="ro-MD"/>
        </w:rPr>
      </w:pPr>
    </w:p>
    <w:p w14:paraId="7DE99931" w14:textId="30882D72" w:rsidR="00B65C93" w:rsidRPr="005F348E" w:rsidRDefault="00B65C93" w:rsidP="005F348E">
      <w:pPr>
        <w:pStyle w:val="a7"/>
        <w:tabs>
          <w:tab w:val="left" w:pos="567"/>
        </w:tabs>
        <w:rPr>
          <w:rFonts w:ascii="Times New Roman" w:hAnsi="Times New Roman"/>
          <w:szCs w:val="24"/>
          <w:lang w:val="ro-MD"/>
        </w:rPr>
      </w:pPr>
    </w:p>
    <w:p w14:paraId="7344378B" w14:textId="4014B1AB" w:rsidR="005F348E" w:rsidRDefault="005F348E" w:rsidP="005F348E">
      <w:pPr>
        <w:pStyle w:val="a7"/>
        <w:tabs>
          <w:tab w:val="left" w:pos="567"/>
        </w:tabs>
        <w:rPr>
          <w:rFonts w:ascii="Times New Roman" w:hAnsi="Times New Roman"/>
          <w:szCs w:val="24"/>
          <w:lang w:val="ro-MD"/>
        </w:rPr>
      </w:pPr>
    </w:p>
    <w:p w14:paraId="74F0B75F" w14:textId="51B7B7F0" w:rsidR="005F348E" w:rsidRDefault="005F348E" w:rsidP="005F348E">
      <w:pPr>
        <w:pStyle w:val="a7"/>
        <w:tabs>
          <w:tab w:val="left" w:pos="567"/>
        </w:tabs>
        <w:rPr>
          <w:rFonts w:ascii="Times New Roman" w:hAnsi="Times New Roman"/>
          <w:szCs w:val="24"/>
          <w:lang w:val="ro-MD"/>
        </w:rPr>
      </w:pPr>
    </w:p>
    <w:p w14:paraId="101858EB" w14:textId="1117E3F9" w:rsidR="005F348E" w:rsidRDefault="005F348E" w:rsidP="005F348E">
      <w:pPr>
        <w:pStyle w:val="a7"/>
        <w:tabs>
          <w:tab w:val="left" w:pos="567"/>
        </w:tabs>
        <w:rPr>
          <w:rFonts w:ascii="Times New Roman" w:hAnsi="Times New Roman"/>
          <w:szCs w:val="24"/>
          <w:lang w:val="ro-MD"/>
        </w:rPr>
      </w:pPr>
    </w:p>
    <w:p w14:paraId="5C918E90" w14:textId="5717129D" w:rsidR="005F348E" w:rsidRDefault="005F348E" w:rsidP="005F348E">
      <w:pPr>
        <w:pStyle w:val="a7"/>
        <w:tabs>
          <w:tab w:val="left" w:pos="567"/>
        </w:tabs>
        <w:rPr>
          <w:rFonts w:ascii="Times New Roman" w:hAnsi="Times New Roman"/>
          <w:szCs w:val="24"/>
          <w:lang w:val="ro-MD"/>
        </w:rPr>
      </w:pPr>
    </w:p>
    <w:p w14:paraId="2B31E4E2" w14:textId="34266F65" w:rsidR="005F348E" w:rsidRDefault="005F348E" w:rsidP="005F348E">
      <w:pPr>
        <w:pStyle w:val="a7"/>
        <w:tabs>
          <w:tab w:val="left" w:pos="567"/>
        </w:tabs>
        <w:rPr>
          <w:rFonts w:ascii="Times New Roman" w:hAnsi="Times New Roman"/>
          <w:szCs w:val="24"/>
          <w:lang w:val="ro-MD"/>
        </w:rPr>
      </w:pPr>
    </w:p>
    <w:p w14:paraId="418C3F7F" w14:textId="3C6CC1C1" w:rsidR="005F348E" w:rsidRDefault="005F348E" w:rsidP="005F348E">
      <w:pPr>
        <w:pStyle w:val="a7"/>
        <w:tabs>
          <w:tab w:val="left" w:pos="567"/>
        </w:tabs>
        <w:rPr>
          <w:rFonts w:ascii="Times New Roman" w:hAnsi="Times New Roman"/>
          <w:szCs w:val="24"/>
          <w:lang w:val="ro-MD"/>
        </w:rPr>
      </w:pPr>
    </w:p>
    <w:p w14:paraId="3351E20E" w14:textId="6759FDDD" w:rsidR="005F348E" w:rsidRDefault="005F348E" w:rsidP="005F348E">
      <w:pPr>
        <w:pStyle w:val="a7"/>
        <w:tabs>
          <w:tab w:val="left" w:pos="567"/>
        </w:tabs>
        <w:rPr>
          <w:rFonts w:ascii="Times New Roman" w:hAnsi="Times New Roman"/>
          <w:szCs w:val="24"/>
          <w:lang w:val="ro-MD"/>
        </w:rPr>
      </w:pPr>
    </w:p>
    <w:p w14:paraId="026CEBC5" w14:textId="279D87EF" w:rsidR="005F348E" w:rsidRDefault="005F348E" w:rsidP="005F348E">
      <w:pPr>
        <w:pStyle w:val="a7"/>
        <w:tabs>
          <w:tab w:val="left" w:pos="567"/>
        </w:tabs>
        <w:rPr>
          <w:rFonts w:ascii="Times New Roman" w:hAnsi="Times New Roman"/>
          <w:szCs w:val="24"/>
          <w:lang w:val="ro-MD"/>
        </w:rPr>
      </w:pPr>
    </w:p>
    <w:p w14:paraId="6174AB79" w14:textId="53E33505" w:rsidR="005F348E" w:rsidRDefault="005F348E" w:rsidP="005F348E">
      <w:pPr>
        <w:pStyle w:val="a7"/>
        <w:tabs>
          <w:tab w:val="left" w:pos="567"/>
        </w:tabs>
        <w:rPr>
          <w:rFonts w:ascii="Times New Roman" w:hAnsi="Times New Roman"/>
          <w:szCs w:val="24"/>
          <w:lang w:val="ro-MD"/>
        </w:rPr>
      </w:pPr>
    </w:p>
    <w:p w14:paraId="4E75E884" w14:textId="1C65F8C8" w:rsidR="005F348E" w:rsidRDefault="005F348E" w:rsidP="005F348E">
      <w:pPr>
        <w:pStyle w:val="a7"/>
        <w:tabs>
          <w:tab w:val="left" w:pos="567"/>
        </w:tabs>
        <w:rPr>
          <w:rFonts w:ascii="Times New Roman" w:hAnsi="Times New Roman"/>
          <w:szCs w:val="24"/>
          <w:lang w:val="ro-MD"/>
        </w:rPr>
      </w:pPr>
    </w:p>
    <w:p w14:paraId="0F05C88E" w14:textId="6BEBB664" w:rsidR="005F348E" w:rsidRDefault="005F348E" w:rsidP="005F348E">
      <w:pPr>
        <w:pStyle w:val="a7"/>
        <w:tabs>
          <w:tab w:val="left" w:pos="567"/>
        </w:tabs>
        <w:rPr>
          <w:rFonts w:ascii="Times New Roman" w:hAnsi="Times New Roman"/>
          <w:szCs w:val="24"/>
          <w:lang w:val="ro-MD"/>
        </w:rPr>
      </w:pPr>
    </w:p>
    <w:p w14:paraId="4CC10D1E" w14:textId="25211C3B" w:rsidR="005F348E" w:rsidRDefault="005F348E" w:rsidP="005F348E">
      <w:pPr>
        <w:pStyle w:val="a7"/>
        <w:tabs>
          <w:tab w:val="left" w:pos="567"/>
        </w:tabs>
        <w:rPr>
          <w:rFonts w:ascii="Times New Roman" w:hAnsi="Times New Roman"/>
          <w:szCs w:val="24"/>
          <w:lang w:val="ro-MD"/>
        </w:rPr>
      </w:pPr>
    </w:p>
    <w:p w14:paraId="0244BF3B" w14:textId="2268EBF7" w:rsidR="005F348E" w:rsidRDefault="005F348E" w:rsidP="005F348E">
      <w:pPr>
        <w:pStyle w:val="a7"/>
        <w:tabs>
          <w:tab w:val="left" w:pos="567"/>
        </w:tabs>
        <w:rPr>
          <w:rFonts w:ascii="Times New Roman" w:hAnsi="Times New Roman"/>
          <w:szCs w:val="24"/>
          <w:lang w:val="ro-MD"/>
        </w:rPr>
      </w:pPr>
    </w:p>
    <w:p w14:paraId="2E3118AF" w14:textId="2C8CB3AA" w:rsidR="005F348E" w:rsidRDefault="005F348E" w:rsidP="005F348E">
      <w:pPr>
        <w:pStyle w:val="a7"/>
        <w:tabs>
          <w:tab w:val="left" w:pos="567"/>
        </w:tabs>
        <w:rPr>
          <w:rFonts w:ascii="Times New Roman" w:hAnsi="Times New Roman"/>
          <w:szCs w:val="24"/>
          <w:lang w:val="ro-MD"/>
        </w:rPr>
      </w:pPr>
    </w:p>
    <w:p w14:paraId="2CD53C2D" w14:textId="77777777" w:rsidR="005F348E" w:rsidRPr="005F348E" w:rsidRDefault="005F348E" w:rsidP="005F348E">
      <w:pPr>
        <w:pStyle w:val="a7"/>
        <w:tabs>
          <w:tab w:val="left" w:pos="567"/>
        </w:tabs>
        <w:rPr>
          <w:rFonts w:ascii="Times New Roman" w:hAnsi="Times New Roman"/>
          <w:szCs w:val="24"/>
          <w:lang w:val="ro-MD"/>
        </w:rPr>
      </w:pPr>
    </w:p>
    <w:p w14:paraId="5DF2075D" w14:textId="29116F86" w:rsidR="005F348E" w:rsidRPr="005F348E" w:rsidRDefault="005F348E" w:rsidP="005F348E">
      <w:pPr>
        <w:pStyle w:val="a7"/>
        <w:tabs>
          <w:tab w:val="left" w:pos="567"/>
        </w:tabs>
        <w:rPr>
          <w:rFonts w:ascii="Times New Roman" w:hAnsi="Times New Roman"/>
          <w:szCs w:val="24"/>
          <w:lang w:val="ro-MD"/>
        </w:rPr>
      </w:pPr>
    </w:p>
    <w:p w14:paraId="1CF0415F" w14:textId="77777777" w:rsidR="005F348E" w:rsidRPr="005F348E" w:rsidRDefault="005F348E" w:rsidP="005F348E">
      <w:pPr>
        <w:pStyle w:val="a7"/>
        <w:tabs>
          <w:tab w:val="left" w:pos="567"/>
        </w:tabs>
        <w:rPr>
          <w:rFonts w:ascii="Times New Roman" w:hAnsi="Times New Roman"/>
          <w:szCs w:val="24"/>
          <w:lang w:val="ro-MD"/>
        </w:rPr>
      </w:pPr>
    </w:p>
    <w:p w14:paraId="05A6EBE2" w14:textId="202AE870"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8</w:t>
      </w:r>
    </w:p>
    <w:p w14:paraId="08C05BB8"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568B6953" w14:textId="77777777" w:rsidR="00A644EC" w:rsidRPr="00A644EC" w:rsidRDefault="00A644EC" w:rsidP="00A644EC">
      <w:pPr>
        <w:jc w:val="right"/>
        <w:rPr>
          <w:noProof w:val="0"/>
          <w:lang w:val="ro-MD"/>
        </w:rPr>
      </w:pPr>
      <w:r w:rsidRPr="00A644EC">
        <w:rPr>
          <w:noProof w:val="0"/>
          <w:lang w:val="ro-MD"/>
        </w:rPr>
        <w:t>din 7 mai 2021</w:t>
      </w:r>
    </w:p>
    <w:p w14:paraId="0DF2F1BB" w14:textId="77777777" w:rsidR="00B65C93" w:rsidRPr="005F348E" w:rsidRDefault="00B65C93" w:rsidP="005F348E">
      <w:pPr>
        <w:pStyle w:val="a7"/>
        <w:tabs>
          <w:tab w:val="left" w:pos="567"/>
        </w:tabs>
        <w:rPr>
          <w:rFonts w:ascii="Times New Roman" w:hAnsi="Times New Roman"/>
          <w:szCs w:val="24"/>
          <w:lang w:val="ro-MD"/>
        </w:rPr>
      </w:pPr>
    </w:p>
    <w:p w14:paraId="3C3054B9" w14:textId="77777777" w:rsidR="00BE49DD" w:rsidRPr="005F348E" w:rsidRDefault="00BE49DD" w:rsidP="005F348E">
      <w:pPr>
        <w:pStyle w:val="a7"/>
        <w:tabs>
          <w:tab w:val="left" w:pos="567"/>
        </w:tabs>
        <w:rPr>
          <w:rFonts w:ascii="Times New Roman" w:hAnsi="Times New Roman"/>
          <w:szCs w:val="24"/>
          <w:lang w:val="ro-MD"/>
        </w:rPr>
      </w:pPr>
    </w:p>
    <w:p w14:paraId="252F031E" w14:textId="77777777" w:rsidR="00BB1EC7" w:rsidRPr="005F348E" w:rsidRDefault="00BB1EC7" w:rsidP="005F348E">
      <w:pPr>
        <w:pStyle w:val="2"/>
        <w:tabs>
          <w:tab w:val="left" w:pos="567"/>
        </w:tabs>
        <w:spacing w:before="0"/>
        <w:jc w:val="center"/>
        <w:rPr>
          <w:rFonts w:ascii="Times New Roman" w:hAnsi="Times New Roman" w:cs="Times New Roman"/>
          <w:color w:val="auto"/>
          <w:sz w:val="24"/>
          <w:szCs w:val="24"/>
          <w:lang w:val="ro-MD"/>
        </w:rPr>
      </w:pPr>
      <w:r w:rsidRPr="005F348E">
        <w:rPr>
          <w:rFonts w:ascii="Times New Roman" w:hAnsi="Times New Roman" w:cs="Times New Roman"/>
          <w:color w:val="auto"/>
          <w:sz w:val="24"/>
          <w:szCs w:val="24"/>
          <w:lang w:val="ro-MD"/>
        </w:rPr>
        <w:t>DECLARAŢIE</w:t>
      </w:r>
    </w:p>
    <w:p w14:paraId="17975B6F" w14:textId="77777777" w:rsidR="003F2E01" w:rsidRPr="005F348E" w:rsidRDefault="00BB1EC7" w:rsidP="005F348E">
      <w:pPr>
        <w:pStyle w:val="a7"/>
        <w:tabs>
          <w:tab w:val="left" w:pos="567"/>
        </w:tabs>
        <w:jc w:val="center"/>
        <w:rPr>
          <w:rFonts w:ascii="Times New Roman" w:hAnsi="Times New Roman"/>
          <w:b/>
          <w:szCs w:val="24"/>
          <w:lang w:val="ro-MD"/>
        </w:rPr>
      </w:pPr>
      <w:r w:rsidRPr="005F348E">
        <w:rPr>
          <w:rFonts w:ascii="Times New Roman" w:hAnsi="Times New Roman"/>
          <w:b/>
          <w:szCs w:val="24"/>
          <w:lang w:val="ro-MD"/>
        </w:rPr>
        <w:t>privind valabilitatea ofertei</w:t>
      </w:r>
    </w:p>
    <w:p w14:paraId="249B7A62" w14:textId="77777777" w:rsidR="00BB1EC7" w:rsidRPr="005F348E" w:rsidRDefault="00BB1EC7" w:rsidP="005F348E">
      <w:pPr>
        <w:pStyle w:val="a7"/>
        <w:tabs>
          <w:tab w:val="left" w:pos="567"/>
        </w:tabs>
        <w:rPr>
          <w:rFonts w:ascii="Times New Roman" w:hAnsi="Times New Roman"/>
          <w:szCs w:val="24"/>
          <w:lang w:val="ro-MD"/>
        </w:rPr>
      </w:pPr>
    </w:p>
    <w:p w14:paraId="7BB2B8E5" w14:textId="77777777" w:rsidR="00211C74" w:rsidRPr="005F348E" w:rsidRDefault="00211C74" w:rsidP="005F348E">
      <w:pPr>
        <w:pStyle w:val="a7"/>
        <w:tabs>
          <w:tab w:val="left" w:pos="-142"/>
        </w:tabs>
        <w:spacing w:before="240"/>
        <w:jc w:val="center"/>
        <w:rPr>
          <w:rFonts w:ascii="Times New Roman" w:hAnsi="Times New Roman"/>
          <w:szCs w:val="24"/>
          <w:lang w:val="ro-MD"/>
        </w:rPr>
      </w:pPr>
      <w:r w:rsidRPr="005F348E">
        <w:rPr>
          <w:rFonts w:ascii="Times New Roman" w:hAnsi="Times New Roman"/>
          <w:szCs w:val="24"/>
          <w:lang w:val="ro-MD"/>
        </w:rPr>
        <w:t>Către_________________________________________________________________________</w:t>
      </w:r>
      <w:r w:rsidRPr="005F348E">
        <w:rPr>
          <w:rFonts w:ascii="Times New Roman" w:hAnsi="Times New Roman"/>
          <w:szCs w:val="24"/>
          <w:lang w:val="ro-MD"/>
        </w:rPr>
        <w:softHyphen/>
      </w:r>
      <w:r w:rsidRPr="005F348E">
        <w:rPr>
          <w:rFonts w:ascii="Times New Roman" w:hAnsi="Times New Roman"/>
          <w:szCs w:val="24"/>
          <w:lang w:val="ro-MD"/>
        </w:rPr>
        <w:softHyphen/>
      </w:r>
      <w:r w:rsidRPr="005F348E">
        <w:rPr>
          <w:rFonts w:ascii="Times New Roman" w:hAnsi="Times New Roman"/>
          <w:szCs w:val="24"/>
          <w:lang w:val="ro-MD"/>
        </w:rPr>
        <w:softHyphen/>
        <w:t>(</w:t>
      </w:r>
      <w:r w:rsidRPr="005F348E">
        <w:rPr>
          <w:rFonts w:ascii="Times New Roman" w:hAnsi="Times New Roman"/>
          <w:i/>
          <w:szCs w:val="24"/>
          <w:lang w:val="ro-MD"/>
        </w:rPr>
        <w:t xml:space="preserve">denumirea </w:t>
      </w:r>
      <w:proofErr w:type="spellStart"/>
      <w:r w:rsidRPr="005F348E">
        <w:rPr>
          <w:rFonts w:ascii="Times New Roman" w:hAnsi="Times New Roman"/>
          <w:i/>
          <w:szCs w:val="24"/>
          <w:lang w:val="ro-MD"/>
        </w:rPr>
        <w:t>autorităţii</w:t>
      </w:r>
      <w:proofErr w:type="spellEnd"/>
      <w:r w:rsidRPr="005F348E">
        <w:rPr>
          <w:rFonts w:ascii="Times New Roman" w:hAnsi="Times New Roman"/>
          <w:i/>
          <w:szCs w:val="24"/>
          <w:lang w:val="ro-MD"/>
        </w:rPr>
        <w:t xml:space="preserve"> contractante </w:t>
      </w:r>
      <w:proofErr w:type="spellStart"/>
      <w:r w:rsidRPr="005F348E">
        <w:rPr>
          <w:rFonts w:ascii="Times New Roman" w:hAnsi="Times New Roman"/>
          <w:i/>
          <w:szCs w:val="24"/>
          <w:lang w:val="ro-MD"/>
        </w:rPr>
        <w:t>şi</w:t>
      </w:r>
      <w:proofErr w:type="spellEnd"/>
      <w:r w:rsidRPr="005F348E">
        <w:rPr>
          <w:rFonts w:ascii="Times New Roman" w:hAnsi="Times New Roman"/>
          <w:i/>
          <w:szCs w:val="24"/>
          <w:lang w:val="ro-MD"/>
        </w:rPr>
        <w:t xml:space="preserve"> adresa completă</w:t>
      </w:r>
      <w:r w:rsidRPr="005F348E">
        <w:rPr>
          <w:rFonts w:ascii="Times New Roman" w:hAnsi="Times New Roman"/>
          <w:szCs w:val="24"/>
          <w:lang w:val="ro-MD"/>
        </w:rPr>
        <w:t>)</w:t>
      </w:r>
    </w:p>
    <w:p w14:paraId="126C2B58" w14:textId="77777777" w:rsidR="00211C74" w:rsidRPr="005F348E" w:rsidRDefault="00211C74" w:rsidP="005F348E">
      <w:pPr>
        <w:pStyle w:val="a7"/>
        <w:tabs>
          <w:tab w:val="left" w:pos="567"/>
        </w:tabs>
        <w:jc w:val="both"/>
        <w:rPr>
          <w:rFonts w:ascii="Times New Roman" w:hAnsi="Times New Roman"/>
          <w:szCs w:val="24"/>
          <w:lang w:val="ro-MD"/>
        </w:rPr>
      </w:pPr>
    </w:p>
    <w:p w14:paraId="5AC79613" w14:textId="77777777" w:rsidR="00211C74" w:rsidRPr="005F348E" w:rsidRDefault="00211C74" w:rsidP="005F348E">
      <w:pPr>
        <w:pStyle w:val="a7"/>
        <w:tabs>
          <w:tab w:val="left" w:pos="567"/>
        </w:tabs>
        <w:jc w:val="both"/>
        <w:rPr>
          <w:rFonts w:ascii="Times New Roman" w:hAnsi="Times New Roman"/>
          <w:szCs w:val="24"/>
          <w:lang w:val="ro-MD"/>
        </w:rPr>
      </w:pPr>
    </w:p>
    <w:p w14:paraId="35D53F34" w14:textId="77777777" w:rsidR="00211C74" w:rsidRPr="005F348E" w:rsidRDefault="00211C74" w:rsidP="005F348E">
      <w:pPr>
        <w:pStyle w:val="a7"/>
        <w:tabs>
          <w:tab w:val="left" w:pos="567"/>
        </w:tabs>
        <w:jc w:val="both"/>
        <w:rPr>
          <w:rFonts w:ascii="Times New Roman" w:hAnsi="Times New Roman"/>
          <w:szCs w:val="24"/>
          <w:lang w:val="ro-MD"/>
        </w:rPr>
      </w:pPr>
      <w:proofErr w:type="spellStart"/>
      <w:r w:rsidRPr="005F348E">
        <w:rPr>
          <w:rFonts w:ascii="Times New Roman" w:hAnsi="Times New Roman"/>
          <w:b/>
          <w:szCs w:val="24"/>
          <w:lang w:val="ro-MD"/>
        </w:rPr>
        <w:t>Stimaţi</w:t>
      </w:r>
      <w:proofErr w:type="spellEnd"/>
      <w:r w:rsidRPr="005F348E">
        <w:rPr>
          <w:rFonts w:ascii="Times New Roman" w:hAnsi="Times New Roman"/>
          <w:b/>
          <w:szCs w:val="24"/>
          <w:lang w:val="ro-MD"/>
        </w:rPr>
        <w:t xml:space="preserve"> domni</w:t>
      </w:r>
      <w:r w:rsidRPr="005F348E">
        <w:rPr>
          <w:rFonts w:ascii="Times New Roman" w:hAnsi="Times New Roman"/>
          <w:szCs w:val="24"/>
          <w:lang w:val="ro-MD"/>
        </w:rPr>
        <w:t>,</w:t>
      </w:r>
    </w:p>
    <w:p w14:paraId="50E681BC" w14:textId="77777777" w:rsidR="00BB1EC7" w:rsidRPr="005F348E" w:rsidRDefault="00BB1EC7" w:rsidP="005F348E">
      <w:pPr>
        <w:pStyle w:val="a7"/>
        <w:tabs>
          <w:tab w:val="left" w:pos="567"/>
        </w:tabs>
        <w:rPr>
          <w:rFonts w:ascii="Times New Roman" w:hAnsi="Times New Roman"/>
          <w:szCs w:val="24"/>
          <w:lang w:val="ro-MD"/>
        </w:rPr>
      </w:pPr>
    </w:p>
    <w:p w14:paraId="360BECF4" w14:textId="77777777" w:rsidR="00211C74" w:rsidRPr="005F348E" w:rsidRDefault="00211C74" w:rsidP="005F348E">
      <w:pPr>
        <w:shd w:val="clear" w:color="auto" w:fill="FFFFFF" w:themeFill="background1"/>
        <w:spacing w:before="120"/>
        <w:rPr>
          <w:b/>
          <w:noProof w:val="0"/>
          <w:lang w:val="ro-MD" w:eastAsia="ru-RU"/>
        </w:rPr>
      </w:pPr>
      <w:r w:rsidRPr="005F348E">
        <w:rPr>
          <w:rFonts w:eastAsia="Calibri"/>
          <w:lang w:val="ro-MD"/>
        </w:rPr>
        <w:t xml:space="preserve">    Ne angajăm să menț</w:t>
      </w:r>
      <w:r w:rsidR="00BB1EC7" w:rsidRPr="005F348E">
        <w:rPr>
          <w:rFonts w:eastAsia="Calibri"/>
          <w:lang w:val="ro-MD"/>
        </w:rPr>
        <w:t>inem ofert</w:t>
      </w:r>
      <w:r w:rsidRPr="005F348E">
        <w:rPr>
          <w:rFonts w:eastAsia="Calibri"/>
          <w:lang w:val="ro-MD"/>
        </w:rPr>
        <w:t>a</w:t>
      </w:r>
      <w:r w:rsidR="00BB1EC7" w:rsidRPr="005F348E">
        <w:rPr>
          <w:rFonts w:eastAsia="Calibri"/>
          <w:lang w:val="ro-MD"/>
        </w:rPr>
        <w:t xml:space="preserve"> valabil</w:t>
      </w:r>
      <w:r w:rsidRPr="005F348E">
        <w:rPr>
          <w:rFonts w:eastAsia="Calibri"/>
          <w:lang w:val="ro-MD"/>
        </w:rPr>
        <w:t>ă,</w:t>
      </w:r>
      <w:r w:rsidR="00E706C1" w:rsidRPr="005F348E">
        <w:rPr>
          <w:rFonts w:eastAsia="Calibri"/>
          <w:lang w:val="ro-MD"/>
        </w:rPr>
        <w:t xml:space="preserve"> </w:t>
      </w:r>
      <w:r w:rsidRPr="005F348E">
        <w:rPr>
          <w:b/>
          <w:noProof w:val="0"/>
          <w:lang w:val="ro-MD" w:eastAsia="ru-RU"/>
        </w:rPr>
        <w:t xml:space="preserve">privind achiziționarea </w:t>
      </w:r>
      <w:r w:rsidRPr="005F348E">
        <w:rPr>
          <w:b/>
          <w:noProof w:val="0"/>
          <w:shd w:val="clear" w:color="auto" w:fill="FFFFFF" w:themeFill="background1"/>
          <w:lang w:val="ro-MD" w:eastAsia="ru-RU"/>
        </w:rPr>
        <w:t>_______________________</w:t>
      </w:r>
      <w:r w:rsidRPr="005F348E">
        <w:rPr>
          <w:b/>
          <w:noProof w:val="0"/>
          <w:shd w:val="clear" w:color="auto" w:fill="FFFFFF" w:themeFill="background1"/>
          <w:lang w:val="ro-MD" w:eastAsia="ru-RU"/>
        </w:rPr>
        <w:br/>
      </w:r>
      <w:r w:rsidR="00E706C1" w:rsidRPr="005F348E">
        <w:rPr>
          <w:noProof w:val="0"/>
          <w:lang w:val="ro-MD" w:eastAsia="ru-RU"/>
        </w:rPr>
        <w:t xml:space="preserve">                                                                                                                                   </w:t>
      </w:r>
      <w:r w:rsidRPr="005F348E">
        <w:rPr>
          <w:noProof w:val="0"/>
          <w:lang w:val="ro-MD" w:eastAsia="ru-RU"/>
        </w:rPr>
        <w:t>(se indică obiectul achiziției)</w:t>
      </w:r>
      <w:r w:rsidRPr="005F348E">
        <w:rPr>
          <w:b/>
          <w:noProof w:val="0"/>
          <w:lang w:val="ro-MD" w:eastAsia="ru-RU"/>
        </w:rPr>
        <w:br/>
        <w:t>prin procedura de achiziție__________________________</w:t>
      </w:r>
      <w:r w:rsidR="002927B7" w:rsidRPr="005F348E">
        <w:rPr>
          <w:b/>
          <w:noProof w:val="0"/>
          <w:lang w:val="ro-MD" w:eastAsia="ru-RU"/>
        </w:rPr>
        <w:t>___________,</w:t>
      </w:r>
      <w:r w:rsidRPr="005F348E">
        <w:rPr>
          <w:b/>
          <w:noProof w:val="0"/>
          <w:lang w:val="ro-MD" w:eastAsia="ru-RU"/>
        </w:rPr>
        <w:br/>
      </w:r>
      <w:r w:rsidR="00E706C1" w:rsidRPr="005F348E">
        <w:rPr>
          <w:noProof w:val="0"/>
          <w:lang w:val="ro-MD" w:eastAsia="ru-RU"/>
        </w:rPr>
        <w:t xml:space="preserve">                                                                           </w:t>
      </w:r>
      <w:r w:rsidRPr="005F348E">
        <w:rPr>
          <w:noProof w:val="0"/>
          <w:lang w:val="ro-MD" w:eastAsia="ru-RU"/>
        </w:rPr>
        <w:t>(tipul procedurii de achiziție)</w:t>
      </w:r>
    </w:p>
    <w:p w14:paraId="028E1673" w14:textId="77777777" w:rsidR="00BB1EC7" w:rsidRPr="005F348E" w:rsidRDefault="00BB1EC7" w:rsidP="005F348E">
      <w:pPr>
        <w:autoSpaceDN w:val="0"/>
        <w:adjustRightInd w:val="0"/>
        <w:jc w:val="both"/>
        <w:rPr>
          <w:rFonts w:eastAsia="Calibri"/>
          <w:lang w:val="ro-MD"/>
        </w:rPr>
      </w:pPr>
      <w:r w:rsidRPr="005F348E">
        <w:rPr>
          <w:rFonts w:eastAsia="Calibri"/>
          <w:lang w:val="ro-MD"/>
        </w:rPr>
        <w:t>pentru o durat</w:t>
      </w:r>
      <w:r w:rsidR="00211C74" w:rsidRPr="005F348E">
        <w:rPr>
          <w:rFonts w:eastAsia="Calibri"/>
          <w:lang w:val="ro-MD"/>
        </w:rPr>
        <w:t>ă de _______</w:t>
      </w:r>
      <w:r w:rsidR="002927B7" w:rsidRPr="005F348E">
        <w:rPr>
          <w:rFonts w:eastAsia="Calibri"/>
          <w:lang w:val="ro-MD"/>
        </w:rPr>
        <w:t>______</w:t>
      </w:r>
      <w:r w:rsidR="00211C74" w:rsidRPr="005F348E">
        <w:rPr>
          <w:rFonts w:eastAsia="Calibri"/>
          <w:lang w:val="ro-MD"/>
        </w:rPr>
        <w:t xml:space="preserve"> zile, (durata în litere ș</w:t>
      </w:r>
      <w:r w:rsidRPr="005F348E">
        <w:rPr>
          <w:rFonts w:eastAsia="Calibri"/>
          <w:lang w:val="ro-MD"/>
        </w:rPr>
        <w:t>i cifre), respectiv p</w:t>
      </w:r>
      <w:r w:rsidR="00211C74" w:rsidRPr="005F348E">
        <w:rPr>
          <w:rFonts w:eastAsia="Calibri"/>
          <w:lang w:val="ro-MD"/>
        </w:rPr>
        <w:t>ână</w:t>
      </w:r>
      <w:r w:rsidRPr="005F348E">
        <w:rPr>
          <w:rFonts w:eastAsia="Calibri"/>
          <w:lang w:val="ro-MD"/>
        </w:rPr>
        <w:t xml:space="preserve"> la data de _______</w:t>
      </w:r>
      <w:r w:rsidR="00211C74" w:rsidRPr="005F348E">
        <w:rPr>
          <w:rFonts w:eastAsia="Calibri"/>
          <w:lang w:val="ro-MD"/>
        </w:rPr>
        <w:t>____________ (ziua/luna/anul), și ea va rămâne obligatorie pentru noi ș</w:t>
      </w:r>
      <w:r w:rsidRPr="005F348E">
        <w:rPr>
          <w:rFonts w:eastAsia="Calibri"/>
          <w:lang w:val="ro-MD"/>
        </w:rPr>
        <w:t>i poate fi acceptat</w:t>
      </w:r>
      <w:r w:rsidR="00211C74" w:rsidRPr="005F348E">
        <w:rPr>
          <w:rFonts w:eastAsia="Calibri"/>
          <w:lang w:val="ro-MD"/>
        </w:rPr>
        <w:t>ă</w:t>
      </w:r>
      <w:r w:rsidRPr="005F348E">
        <w:rPr>
          <w:rFonts w:eastAsia="Calibri"/>
          <w:lang w:val="ro-MD"/>
        </w:rPr>
        <w:t xml:space="preserve"> oric</w:t>
      </w:r>
      <w:r w:rsidR="00211C74" w:rsidRPr="005F348E">
        <w:rPr>
          <w:rFonts w:eastAsia="Calibri"/>
          <w:lang w:val="ro-MD"/>
        </w:rPr>
        <w:t>ând î</w:t>
      </w:r>
      <w:r w:rsidRPr="005F348E">
        <w:rPr>
          <w:rFonts w:eastAsia="Calibri"/>
          <w:lang w:val="ro-MD"/>
        </w:rPr>
        <w:t>nainte de expirarea perioadei de valabilitate.</w:t>
      </w:r>
    </w:p>
    <w:p w14:paraId="1FFFEA09" w14:textId="77777777" w:rsidR="00BB1EC7" w:rsidRPr="005F348E" w:rsidRDefault="00BB1EC7" w:rsidP="005F348E">
      <w:pPr>
        <w:pStyle w:val="a7"/>
        <w:tabs>
          <w:tab w:val="left" w:pos="567"/>
        </w:tabs>
        <w:rPr>
          <w:rFonts w:ascii="Times New Roman" w:hAnsi="Times New Roman"/>
          <w:szCs w:val="24"/>
          <w:lang w:val="ro-MD"/>
        </w:rPr>
      </w:pPr>
    </w:p>
    <w:p w14:paraId="37C20DD9" w14:textId="77777777" w:rsidR="00BB1EC7" w:rsidRPr="005F348E" w:rsidRDefault="00BB1EC7" w:rsidP="005F348E">
      <w:pPr>
        <w:pStyle w:val="a7"/>
        <w:tabs>
          <w:tab w:val="left" w:pos="567"/>
        </w:tabs>
        <w:rPr>
          <w:rFonts w:ascii="Times New Roman" w:hAnsi="Times New Roman"/>
          <w:szCs w:val="24"/>
          <w:lang w:val="ro-MD"/>
        </w:rPr>
      </w:pPr>
    </w:p>
    <w:p w14:paraId="2A9A1F9D" w14:textId="77777777" w:rsidR="00BB1EC7" w:rsidRPr="005F348E" w:rsidRDefault="00BB1EC7" w:rsidP="005F348E">
      <w:pPr>
        <w:pStyle w:val="a7"/>
        <w:tabs>
          <w:tab w:val="left" w:pos="567"/>
        </w:tabs>
        <w:rPr>
          <w:rFonts w:ascii="Times New Roman" w:hAnsi="Times New Roman"/>
          <w:szCs w:val="24"/>
          <w:lang w:val="ro-MD"/>
        </w:rPr>
      </w:pPr>
    </w:p>
    <w:p w14:paraId="75BBA572" w14:textId="77777777" w:rsidR="00BB1EC7" w:rsidRPr="005F348E" w:rsidRDefault="00BB1EC7" w:rsidP="005F348E">
      <w:pPr>
        <w:pStyle w:val="a7"/>
        <w:tabs>
          <w:tab w:val="left" w:pos="567"/>
        </w:tabs>
        <w:rPr>
          <w:rFonts w:ascii="Times New Roman" w:hAnsi="Times New Roman"/>
          <w:szCs w:val="24"/>
          <w:lang w:val="ro-MD"/>
        </w:rPr>
      </w:pPr>
    </w:p>
    <w:p w14:paraId="3AC6F755" w14:textId="77777777" w:rsidR="00BE49DD" w:rsidRPr="005F348E" w:rsidRDefault="00BE49DD" w:rsidP="005F348E">
      <w:pPr>
        <w:pStyle w:val="a7"/>
        <w:tabs>
          <w:tab w:val="left" w:pos="567"/>
        </w:tabs>
        <w:rPr>
          <w:rFonts w:ascii="Times New Roman" w:hAnsi="Times New Roman"/>
          <w:szCs w:val="24"/>
          <w:lang w:val="ro-MD"/>
        </w:rPr>
      </w:pPr>
    </w:p>
    <w:p w14:paraId="7E0B4786" w14:textId="77777777" w:rsidR="00BE49DD" w:rsidRPr="005F348E" w:rsidRDefault="00BE49DD" w:rsidP="005F348E">
      <w:pPr>
        <w:pStyle w:val="a7"/>
        <w:tabs>
          <w:tab w:val="left" w:pos="567"/>
        </w:tabs>
        <w:rPr>
          <w:rFonts w:ascii="Times New Roman" w:hAnsi="Times New Roman"/>
          <w:szCs w:val="24"/>
          <w:lang w:val="ro-MD"/>
        </w:rPr>
      </w:pPr>
    </w:p>
    <w:p w14:paraId="11C3E31B" w14:textId="77777777" w:rsidR="00211C74" w:rsidRPr="005F348E" w:rsidRDefault="00211C74" w:rsidP="005F348E">
      <w:pPr>
        <w:pStyle w:val="a7"/>
        <w:tabs>
          <w:tab w:val="left" w:pos="567"/>
        </w:tabs>
        <w:rPr>
          <w:rFonts w:ascii="Times New Roman" w:hAnsi="Times New Roman"/>
          <w:szCs w:val="24"/>
          <w:lang w:val="ro-MD"/>
        </w:rPr>
      </w:pPr>
      <w:r w:rsidRPr="005F348E">
        <w:rPr>
          <w:rFonts w:ascii="Times New Roman" w:hAnsi="Times New Roman"/>
          <w:szCs w:val="24"/>
          <w:lang w:val="ro-MD"/>
        </w:rPr>
        <w:t>Data completării . . . . . . . . . . . . .</w:t>
      </w:r>
      <w:r w:rsidRPr="005F348E">
        <w:rPr>
          <w:rFonts w:ascii="Times New Roman" w:hAnsi="Times New Roman"/>
          <w:szCs w:val="24"/>
          <w:lang w:val="ro-MD"/>
        </w:rPr>
        <w:tab/>
        <w:t>Cu stimă,</w:t>
      </w:r>
    </w:p>
    <w:p w14:paraId="22EC4D5D" w14:textId="77777777" w:rsidR="00211C74" w:rsidRPr="005F348E" w:rsidRDefault="00211C74" w:rsidP="005F348E">
      <w:pPr>
        <w:pStyle w:val="a7"/>
        <w:tabs>
          <w:tab w:val="left" w:pos="567"/>
        </w:tabs>
        <w:jc w:val="right"/>
        <w:rPr>
          <w:rFonts w:ascii="Times New Roman" w:hAnsi="Times New Roman"/>
          <w:szCs w:val="24"/>
          <w:lang w:val="ro-MD"/>
        </w:rPr>
      </w:pPr>
      <w:r w:rsidRPr="005F348E">
        <w:rPr>
          <w:rFonts w:ascii="Times New Roman" w:hAnsi="Times New Roman"/>
          <w:szCs w:val="24"/>
          <w:lang w:val="ro-MD"/>
        </w:rPr>
        <w:t>Ofertant/candidat</w:t>
      </w:r>
    </w:p>
    <w:p w14:paraId="5E60B85C" w14:textId="77777777" w:rsidR="00211C74" w:rsidRPr="005F348E" w:rsidRDefault="00211C74" w:rsidP="005F348E">
      <w:pPr>
        <w:pStyle w:val="a7"/>
        <w:tabs>
          <w:tab w:val="left" w:pos="567"/>
        </w:tabs>
        <w:jc w:val="right"/>
        <w:rPr>
          <w:rFonts w:ascii="Times New Roman" w:hAnsi="Times New Roman"/>
          <w:szCs w:val="24"/>
          <w:lang w:val="ro-MD"/>
        </w:rPr>
      </w:pPr>
      <w:r w:rsidRPr="005F348E">
        <w:rPr>
          <w:rFonts w:ascii="Times New Roman" w:hAnsi="Times New Roman"/>
          <w:szCs w:val="24"/>
          <w:lang w:val="ro-MD"/>
        </w:rPr>
        <w:t>. . . . . . . . . . . . . . . . . . . . . . . .</w:t>
      </w:r>
    </w:p>
    <w:p w14:paraId="3F8D7784" w14:textId="77777777" w:rsidR="00211C74" w:rsidRPr="005F348E" w:rsidRDefault="00211C74" w:rsidP="005F348E">
      <w:pPr>
        <w:pStyle w:val="a7"/>
        <w:tabs>
          <w:tab w:val="left" w:pos="567"/>
        </w:tabs>
        <w:jc w:val="right"/>
        <w:rPr>
          <w:rFonts w:ascii="Times New Roman" w:hAnsi="Times New Roman"/>
          <w:szCs w:val="24"/>
          <w:lang w:val="ro-MD"/>
        </w:rPr>
      </w:pPr>
      <w:r w:rsidRPr="005F348E">
        <w:rPr>
          <w:rFonts w:ascii="Times New Roman" w:hAnsi="Times New Roman"/>
          <w:szCs w:val="24"/>
          <w:lang w:val="ro-MD"/>
        </w:rPr>
        <w:t>(semnătura autorizată)</w:t>
      </w:r>
    </w:p>
    <w:p w14:paraId="312ED17B" w14:textId="77777777" w:rsidR="00BE49DD" w:rsidRPr="005F348E" w:rsidRDefault="00BE49DD" w:rsidP="005F348E">
      <w:pPr>
        <w:pStyle w:val="a7"/>
        <w:tabs>
          <w:tab w:val="left" w:pos="567"/>
        </w:tabs>
        <w:rPr>
          <w:rFonts w:ascii="Times New Roman" w:hAnsi="Times New Roman"/>
          <w:szCs w:val="24"/>
          <w:lang w:val="ro-MD"/>
        </w:rPr>
      </w:pPr>
    </w:p>
    <w:p w14:paraId="6C271CF2" w14:textId="77777777" w:rsidR="00BE49DD" w:rsidRPr="005F348E" w:rsidRDefault="00BE49DD" w:rsidP="005F348E">
      <w:pPr>
        <w:pStyle w:val="a7"/>
        <w:tabs>
          <w:tab w:val="left" w:pos="567"/>
        </w:tabs>
        <w:rPr>
          <w:rFonts w:ascii="Times New Roman" w:hAnsi="Times New Roman"/>
          <w:szCs w:val="24"/>
          <w:lang w:val="ro-MD"/>
        </w:rPr>
      </w:pPr>
    </w:p>
    <w:p w14:paraId="73A390E4" w14:textId="48089D3F" w:rsidR="00BE49DD" w:rsidRPr="005F348E" w:rsidRDefault="00BE49DD" w:rsidP="005F348E">
      <w:pPr>
        <w:pStyle w:val="a7"/>
        <w:tabs>
          <w:tab w:val="left" w:pos="567"/>
        </w:tabs>
        <w:rPr>
          <w:rFonts w:ascii="Times New Roman" w:hAnsi="Times New Roman"/>
          <w:szCs w:val="24"/>
          <w:lang w:val="ro-MD"/>
        </w:rPr>
      </w:pPr>
    </w:p>
    <w:p w14:paraId="0D855B86" w14:textId="77777777" w:rsidR="005F348E" w:rsidRPr="005F348E" w:rsidRDefault="005F348E" w:rsidP="005F348E">
      <w:pPr>
        <w:pStyle w:val="a7"/>
        <w:tabs>
          <w:tab w:val="left" w:pos="567"/>
        </w:tabs>
        <w:rPr>
          <w:rFonts w:ascii="Times New Roman" w:hAnsi="Times New Roman"/>
          <w:szCs w:val="24"/>
          <w:lang w:val="ro-MD"/>
        </w:rPr>
      </w:pPr>
    </w:p>
    <w:p w14:paraId="64FA7230" w14:textId="77777777" w:rsidR="00BE49DD" w:rsidRPr="005F348E" w:rsidRDefault="00BE49DD" w:rsidP="005F348E">
      <w:pPr>
        <w:pStyle w:val="a7"/>
        <w:tabs>
          <w:tab w:val="left" w:pos="567"/>
        </w:tabs>
        <w:rPr>
          <w:rFonts w:ascii="Times New Roman" w:hAnsi="Times New Roman"/>
          <w:szCs w:val="24"/>
          <w:lang w:val="ro-MD"/>
        </w:rPr>
      </w:pPr>
    </w:p>
    <w:p w14:paraId="76FB82E9" w14:textId="0B7265C4" w:rsidR="00BE49DD" w:rsidRDefault="00BE49DD" w:rsidP="005F348E">
      <w:pPr>
        <w:pStyle w:val="a7"/>
        <w:tabs>
          <w:tab w:val="left" w:pos="567"/>
        </w:tabs>
        <w:rPr>
          <w:rFonts w:ascii="Times New Roman" w:hAnsi="Times New Roman"/>
          <w:szCs w:val="24"/>
          <w:lang w:val="ro-MD"/>
        </w:rPr>
      </w:pPr>
    </w:p>
    <w:p w14:paraId="3EB6B465" w14:textId="02335645" w:rsidR="005F348E" w:rsidRDefault="005F348E" w:rsidP="005F348E">
      <w:pPr>
        <w:pStyle w:val="a7"/>
        <w:tabs>
          <w:tab w:val="left" w:pos="567"/>
        </w:tabs>
        <w:rPr>
          <w:rFonts w:ascii="Times New Roman" w:hAnsi="Times New Roman"/>
          <w:szCs w:val="24"/>
          <w:lang w:val="ro-MD"/>
        </w:rPr>
      </w:pPr>
    </w:p>
    <w:p w14:paraId="068144CD" w14:textId="283914A3" w:rsidR="005F348E" w:rsidRDefault="005F348E" w:rsidP="005F348E">
      <w:pPr>
        <w:pStyle w:val="a7"/>
        <w:tabs>
          <w:tab w:val="left" w:pos="567"/>
        </w:tabs>
        <w:rPr>
          <w:rFonts w:ascii="Times New Roman" w:hAnsi="Times New Roman"/>
          <w:szCs w:val="24"/>
          <w:lang w:val="ro-MD"/>
        </w:rPr>
      </w:pPr>
    </w:p>
    <w:p w14:paraId="30D98979" w14:textId="247BB080" w:rsidR="005F348E" w:rsidRDefault="005F348E" w:rsidP="005F348E">
      <w:pPr>
        <w:pStyle w:val="a7"/>
        <w:tabs>
          <w:tab w:val="left" w:pos="567"/>
        </w:tabs>
        <w:rPr>
          <w:rFonts w:ascii="Times New Roman" w:hAnsi="Times New Roman"/>
          <w:szCs w:val="24"/>
          <w:lang w:val="ro-MD"/>
        </w:rPr>
      </w:pPr>
    </w:p>
    <w:p w14:paraId="382EEFE9" w14:textId="7BB691D3" w:rsidR="005F348E" w:rsidRDefault="005F348E" w:rsidP="005F348E">
      <w:pPr>
        <w:pStyle w:val="a7"/>
        <w:tabs>
          <w:tab w:val="left" w:pos="567"/>
        </w:tabs>
        <w:rPr>
          <w:rFonts w:ascii="Times New Roman" w:hAnsi="Times New Roman"/>
          <w:szCs w:val="24"/>
          <w:lang w:val="ro-MD"/>
        </w:rPr>
      </w:pPr>
    </w:p>
    <w:p w14:paraId="26053B72" w14:textId="31C65E8E" w:rsidR="005F348E" w:rsidRDefault="005F348E" w:rsidP="005F348E">
      <w:pPr>
        <w:pStyle w:val="a7"/>
        <w:tabs>
          <w:tab w:val="left" w:pos="567"/>
        </w:tabs>
        <w:rPr>
          <w:rFonts w:ascii="Times New Roman" w:hAnsi="Times New Roman"/>
          <w:szCs w:val="24"/>
          <w:lang w:val="ro-MD"/>
        </w:rPr>
      </w:pPr>
    </w:p>
    <w:p w14:paraId="222634C5" w14:textId="2EC33279" w:rsidR="005F348E" w:rsidRDefault="005F348E" w:rsidP="005F348E">
      <w:pPr>
        <w:pStyle w:val="a7"/>
        <w:tabs>
          <w:tab w:val="left" w:pos="567"/>
        </w:tabs>
        <w:rPr>
          <w:rFonts w:ascii="Times New Roman" w:hAnsi="Times New Roman"/>
          <w:szCs w:val="24"/>
          <w:lang w:val="ro-MD"/>
        </w:rPr>
      </w:pPr>
    </w:p>
    <w:p w14:paraId="11741BAF" w14:textId="2E56C63E" w:rsidR="005F348E" w:rsidRDefault="005F348E" w:rsidP="005F348E">
      <w:pPr>
        <w:pStyle w:val="a7"/>
        <w:tabs>
          <w:tab w:val="left" w:pos="567"/>
        </w:tabs>
        <w:rPr>
          <w:rFonts w:ascii="Times New Roman" w:hAnsi="Times New Roman"/>
          <w:szCs w:val="24"/>
          <w:lang w:val="ro-MD"/>
        </w:rPr>
      </w:pPr>
    </w:p>
    <w:p w14:paraId="51FFFECE" w14:textId="64DF0D36" w:rsidR="005F348E" w:rsidRDefault="005F348E" w:rsidP="005F348E">
      <w:pPr>
        <w:pStyle w:val="a7"/>
        <w:tabs>
          <w:tab w:val="left" w:pos="567"/>
        </w:tabs>
        <w:rPr>
          <w:rFonts w:ascii="Times New Roman" w:hAnsi="Times New Roman"/>
          <w:szCs w:val="24"/>
          <w:lang w:val="ro-MD"/>
        </w:rPr>
      </w:pPr>
    </w:p>
    <w:p w14:paraId="5C0AAB6E" w14:textId="205F7A7F" w:rsidR="005F348E" w:rsidRDefault="005F348E" w:rsidP="005F348E">
      <w:pPr>
        <w:pStyle w:val="a7"/>
        <w:tabs>
          <w:tab w:val="left" w:pos="567"/>
        </w:tabs>
        <w:rPr>
          <w:rFonts w:ascii="Times New Roman" w:hAnsi="Times New Roman"/>
          <w:szCs w:val="24"/>
          <w:lang w:val="ro-MD"/>
        </w:rPr>
      </w:pPr>
    </w:p>
    <w:p w14:paraId="09EB2452" w14:textId="1CDD0A86" w:rsidR="005F348E" w:rsidRDefault="005F348E" w:rsidP="005F348E">
      <w:pPr>
        <w:pStyle w:val="a7"/>
        <w:tabs>
          <w:tab w:val="left" w:pos="567"/>
        </w:tabs>
        <w:rPr>
          <w:rFonts w:ascii="Times New Roman" w:hAnsi="Times New Roman"/>
          <w:szCs w:val="24"/>
          <w:lang w:val="ro-MD"/>
        </w:rPr>
      </w:pPr>
    </w:p>
    <w:p w14:paraId="66E97B03" w14:textId="77777777" w:rsidR="005F348E" w:rsidRPr="005F348E" w:rsidRDefault="005F348E" w:rsidP="005F348E">
      <w:pPr>
        <w:pStyle w:val="a7"/>
        <w:tabs>
          <w:tab w:val="left" w:pos="567"/>
        </w:tabs>
        <w:rPr>
          <w:rFonts w:ascii="Times New Roman" w:hAnsi="Times New Roman"/>
          <w:szCs w:val="24"/>
          <w:lang w:val="ro-MD"/>
        </w:rPr>
      </w:pPr>
    </w:p>
    <w:p w14:paraId="29DA1EEE" w14:textId="77777777" w:rsidR="00BE49DD" w:rsidRPr="005F348E" w:rsidRDefault="00BE49DD" w:rsidP="005F348E">
      <w:pPr>
        <w:pStyle w:val="a7"/>
        <w:tabs>
          <w:tab w:val="left" w:pos="567"/>
        </w:tabs>
        <w:rPr>
          <w:rFonts w:ascii="Times New Roman" w:hAnsi="Times New Roman"/>
          <w:szCs w:val="24"/>
          <w:lang w:val="ro-MD"/>
        </w:rPr>
      </w:pPr>
    </w:p>
    <w:p w14:paraId="2FE154B9" w14:textId="2923E5E2" w:rsidR="00BE49DD" w:rsidRPr="005F348E" w:rsidRDefault="00BE49DD"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9</w:t>
      </w:r>
    </w:p>
    <w:p w14:paraId="3D5479EE"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6CD68510" w14:textId="77777777" w:rsidR="00A644EC" w:rsidRPr="00A644EC" w:rsidRDefault="00A644EC" w:rsidP="00A644EC">
      <w:pPr>
        <w:jc w:val="right"/>
        <w:rPr>
          <w:noProof w:val="0"/>
          <w:lang w:val="ro-MD"/>
        </w:rPr>
      </w:pPr>
      <w:r w:rsidRPr="00A644EC">
        <w:rPr>
          <w:noProof w:val="0"/>
          <w:lang w:val="ro-MD"/>
        </w:rPr>
        <w:t>din 7 mai 2021</w:t>
      </w:r>
    </w:p>
    <w:p w14:paraId="643D3CC8" w14:textId="77777777" w:rsidR="00BB1EC7" w:rsidRPr="005F348E" w:rsidRDefault="00BB1EC7" w:rsidP="005F348E">
      <w:pPr>
        <w:pStyle w:val="a7"/>
        <w:tabs>
          <w:tab w:val="left" w:pos="567"/>
        </w:tabs>
        <w:rPr>
          <w:rFonts w:ascii="Times New Roman" w:hAnsi="Times New Roman"/>
          <w:szCs w:val="24"/>
          <w:lang w:val="ro-MD"/>
        </w:rPr>
      </w:pPr>
    </w:p>
    <w:bookmarkEnd w:id="1"/>
    <w:p w14:paraId="1C51A82A" w14:textId="77777777" w:rsidR="00AA1372" w:rsidRPr="005F348E" w:rsidRDefault="00AA1372" w:rsidP="005F348E">
      <w:pPr>
        <w:pStyle w:val="a7"/>
        <w:tabs>
          <w:tab w:val="left" w:pos="567"/>
        </w:tabs>
        <w:rPr>
          <w:rFonts w:ascii="Times New Roman" w:hAnsi="Times New Roman"/>
          <w:b/>
          <w:szCs w:val="24"/>
          <w:lang w:val="ro-MD"/>
        </w:rPr>
      </w:pPr>
    </w:p>
    <w:p w14:paraId="03AD0F21"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ab/>
      </w:r>
      <w:r w:rsidRPr="005F348E">
        <w:rPr>
          <w:rFonts w:ascii="Times New Roman" w:hAnsi="Times New Roman"/>
          <w:b/>
          <w:szCs w:val="24"/>
          <w:lang w:val="ro-MD"/>
        </w:rPr>
        <w:tab/>
      </w:r>
      <w:r w:rsidRPr="005F348E">
        <w:rPr>
          <w:rFonts w:ascii="Times New Roman" w:hAnsi="Times New Roman"/>
          <w:b/>
          <w:szCs w:val="24"/>
          <w:lang w:val="ro-MD"/>
        </w:rPr>
        <w:tab/>
        <w:t>BANCA</w:t>
      </w:r>
    </w:p>
    <w:p w14:paraId="212A1D7D"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____________________________________</w:t>
      </w:r>
    </w:p>
    <w:p w14:paraId="67B9F63C"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                        (denumirea)</w:t>
      </w:r>
    </w:p>
    <w:p w14:paraId="642853FB" w14:textId="77777777" w:rsidR="00AA1372" w:rsidRPr="005F348E" w:rsidRDefault="00AA1372" w:rsidP="005F348E">
      <w:pPr>
        <w:pStyle w:val="a7"/>
        <w:tabs>
          <w:tab w:val="left" w:pos="567"/>
        </w:tabs>
        <w:rPr>
          <w:rFonts w:ascii="Times New Roman" w:hAnsi="Times New Roman"/>
          <w:b/>
          <w:szCs w:val="24"/>
          <w:lang w:val="ro-MD"/>
        </w:rPr>
      </w:pPr>
    </w:p>
    <w:p w14:paraId="7A2AAB82" w14:textId="77777777" w:rsidR="00AA1372"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b/>
          <w:szCs w:val="24"/>
          <w:lang w:val="ro-MD"/>
        </w:rPr>
        <w:t>SCRISOARE  DE  GARANŢIE  BANCARĂ</w:t>
      </w:r>
    </w:p>
    <w:p w14:paraId="52028692" w14:textId="77777777" w:rsidR="00AA1372"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 xml:space="preserve">pentru participare cu ofertă la procedura de atribuire a contractului de </w:t>
      </w:r>
      <w:proofErr w:type="spellStart"/>
      <w:r w:rsidRPr="005F348E">
        <w:rPr>
          <w:rFonts w:ascii="Times New Roman" w:hAnsi="Times New Roman"/>
          <w:szCs w:val="24"/>
          <w:lang w:val="ro-MD"/>
        </w:rPr>
        <w:t>achiziţie</w:t>
      </w:r>
      <w:proofErr w:type="spellEnd"/>
      <w:r w:rsidRPr="005F348E">
        <w:rPr>
          <w:rFonts w:ascii="Times New Roman" w:hAnsi="Times New Roman"/>
          <w:szCs w:val="24"/>
          <w:lang w:val="ro-MD"/>
        </w:rPr>
        <w:t xml:space="preserve"> publică</w:t>
      </w:r>
    </w:p>
    <w:p w14:paraId="45F1820E" w14:textId="77777777" w:rsidR="00AA1372" w:rsidRPr="005F348E" w:rsidRDefault="00AA1372" w:rsidP="005F348E">
      <w:pPr>
        <w:pStyle w:val="a7"/>
        <w:tabs>
          <w:tab w:val="left" w:pos="567"/>
        </w:tabs>
        <w:rPr>
          <w:rFonts w:ascii="Times New Roman" w:hAnsi="Times New Roman"/>
          <w:szCs w:val="24"/>
          <w:lang w:val="ro-MD"/>
        </w:rPr>
      </w:pPr>
    </w:p>
    <w:p w14:paraId="5D1725F5" w14:textId="77777777" w:rsidR="00AA1372" w:rsidRPr="005F348E" w:rsidRDefault="00AA1372" w:rsidP="005F348E">
      <w:pPr>
        <w:pStyle w:val="a7"/>
        <w:tabs>
          <w:tab w:val="left" w:pos="567"/>
        </w:tabs>
        <w:rPr>
          <w:rFonts w:ascii="Times New Roman" w:hAnsi="Times New Roman"/>
          <w:szCs w:val="24"/>
          <w:lang w:val="ro-MD"/>
        </w:rPr>
      </w:pPr>
    </w:p>
    <w:p w14:paraId="5C17FDCC" w14:textId="100CBF6A"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Către______________</w:t>
      </w:r>
      <w:r w:rsidR="005F348E">
        <w:rPr>
          <w:rFonts w:ascii="Times New Roman" w:hAnsi="Times New Roman"/>
          <w:szCs w:val="24"/>
          <w:lang w:val="ro-MD"/>
        </w:rPr>
        <w:t>________________________________________________________</w:t>
      </w:r>
    </w:p>
    <w:p w14:paraId="3358215F" w14:textId="5AC7955A"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ab/>
      </w:r>
      <w:r w:rsidRPr="005F348E">
        <w:rPr>
          <w:rFonts w:ascii="Times New Roman" w:hAnsi="Times New Roman"/>
          <w:szCs w:val="24"/>
          <w:lang w:val="ro-MD"/>
        </w:rPr>
        <w:tab/>
      </w:r>
      <w:r w:rsidR="00E706C1" w:rsidRPr="005F348E">
        <w:rPr>
          <w:rFonts w:ascii="Times New Roman" w:hAnsi="Times New Roman"/>
          <w:szCs w:val="24"/>
          <w:lang w:val="ro-MD"/>
        </w:rPr>
        <w:t xml:space="preserve">                    </w:t>
      </w:r>
      <w:r w:rsidRPr="005F348E">
        <w:rPr>
          <w:rFonts w:ascii="Times New Roman" w:hAnsi="Times New Roman"/>
          <w:szCs w:val="24"/>
          <w:lang w:val="ro-MD"/>
        </w:rPr>
        <w:t xml:space="preserve">(denumirea </w:t>
      </w:r>
      <w:proofErr w:type="spellStart"/>
      <w:r w:rsidRPr="005F348E">
        <w:rPr>
          <w:rFonts w:ascii="Times New Roman" w:hAnsi="Times New Roman"/>
          <w:szCs w:val="24"/>
          <w:lang w:val="ro-MD"/>
        </w:rPr>
        <w:t>autorităţii</w:t>
      </w:r>
      <w:proofErr w:type="spellEnd"/>
      <w:r w:rsidRPr="005F348E">
        <w:rPr>
          <w:rFonts w:ascii="Times New Roman" w:hAnsi="Times New Roman"/>
          <w:szCs w:val="24"/>
          <w:lang w:val="ro-MD"/>
        </w:rPr>
        <w:t xml:space="preserve"> contractante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adresa completă)</w:t>
      </w:r>
    </w:p>
    <w:p w14:paraId="570519DE" w14:textId="73D19D7C"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cu privire la procedura de atribuire a contractului</w:t>
      </w:r>
      <w:r w:rsidR="005F348E">
        <w:rPr>
          <w:rFonts w:ascii="Times New Roman" w:hAnsi="Times New Roman"/>
          <w:szCs w:val="24"/>
          <w:lang w:val="ro-MD"/>
        </w:rPr>
        <w:t>_________________________________________</w:t>
      </w:r>
      <w:r w:rsidRPr="005F348E">
        <w:rPr>
          <w:rFonts w:ascii="Times New Roman" w:hAnsi="Times New Roman"/>
          <w:szCs w:val="24"/>
          <w:lang w:val="ro-MD"/>
        </w:rPr>
        <w:t>______________________</w:t>
      </w:r>
    </w:p>
    <w:p w14:paraId="79BE4A1D" w14:textId="3BA5F72B"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ab/>
      </w:r>
      <w:r w:rsidRPr="005F348E">
        <w:rPr>
          <w:rFonts w:ascii="Times New Roman" w:hAnsi="Times New Roman"/>
          <w:szCs w:val="24"/>
          <w:lang w:val="ro-MD"/>
        </w:rPr>
        <w:tab/>
      </w:r>
      <w:r w:rsidRPr="005F348E">
        <w:rPr>
          <w:rFonts w:ascii="Times New Roman" w:hAnsi="Times New Roman"/>
          <w:szCs w:val="24"/>
          <w:lang w:val="ro-MD"/>
        </w:rPr>
        <w:tab/>
      </w:r>
      <w:r w:rsidR="00E706C1" w:rsidRPr="005F348E">
        <w:rPr>
          <w:rFonts w:ascii="Times New Roman" w:hAnsi="Times New Roman"/>
          <w:szCs w:val="24"/>
          <w:lang w:val="ro-MD"/>
        </w:rPr>
        <w:t xml:space="preserve">            </w:t>
      </w:r>
      <w:r w:rsidRPr="005F348E">
        <w:rPr>
          <w:rFonts w:ascii="Times New Roman" w:hAnsi="Times New Roman"/>
          <w:szCs w:val="24"/>
          <w:lang w:val="ro-MD"/>
        </w:rPr>
        <w:t xml:space="preserve">(denumirea contractului de </w:t>
      </w:r>
      <w:proofErr w:type="spellStart"/>
      <w:r w:rsidRPr="005F348E">
        <w:rPr>
          <w:rFonts w:ascii="Times New Roman" w:hAnsi="Times New Roman"/>
          <w:szCs w:val="24"/>
          <w:lang w:val="ro-MD"/>
        </w:rPr>
        <w:t>achiziţie</w:t>
      </w:r>
      <w:proofErr w:type="spellEnd"/>
      <w:r w:rsidRPr="005F348E">
        <w:rPr>
          <w:rFonts w:ascii="Times New Roman" w:hAnsi="Times New Roman"/>
          <w:szCs w:val="24"/>
          <w:lang w:val="ro-MD"/>
        </w:rPr>
        <w:t xml:space="preserve"> publică)</w:t>
      </w:r>
    </w:p>
    <w:p w14:paraId="142E2D07" w14:textId="5EAA2B70" w:rsidR="00E319CD"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 xml:space="preserve">subsemnaţii______________________________________________________________, </w:t>
      </w:r>
    </w:p>
    <w:p w14:paraId="4A822E00" w14:textId="77777777" w:rsidR="00AA1372"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 xml:space="preserve"> (denumirea băncii)</w:t>
      </w:r>
    </w:p>
    <w:p w14:paraId="7F2B8246" w14:textId="490975CB"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 înregistrat la____________________________________</w:t>
      </w:r>
      <w:r w:rsidR="00A75527" w:rsidRPr="005F348E">
        <w:rPr>
          <w:rFonts w:ascii="Times New Roman" w:hAnsi="Times New Roman"/>
          <w:szCs w:val="24"/>
          <w:lang w:val="ro-MD"/>
        </w:rPr>
        <w:t>__________________________</w:t>
      </w:r>
      <w:r w:rsidRPr="005F348E">
        <w:rPr>
          <w:rFonts w:ascii="Times New Roman" w:hAnsi="Times New Roman"/>
          <w:szCs w:val="24"/>
          <w:lang w:val="ro-MD"/>
        </w:rPr>
        <w:t>,</w:t>
      </w:r>
    </w:p>
    <w:p w14:paraId="4331B42F" w14:textId="77777777" w:rsidR="00AA1372"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(adresa băncii)</w:t>
      </w:r>
    </w:p>
    <w:p w14:paraId="64DA598C" w14:textId="0493DDEB" w:rsidR="00E319CD"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ne  obligăm </w:t>
      </w:r>
      <w:proofErr w:type="spellStart"/>
      <w:r w:rsidRPr="005F348E">
        <w:rPr>
          <w:rFonts w:ascii="Times New Roman" w:hAnsi="Times New Roman"/>
          <w:szCs w:val="24"/>
          <w:lang w:val="ro-MD"/>
        </w:rPr>
        <w:t>faţă</w:t>
      </w:r>
      <w:proofErr w:type="spellEnd"/>
      <w:r w:rsidRPr="005F348E">
        <w:rPr>
          <w:rFonts w:ascii="Times New Roman" w:hAnsi="Times New Roman"/>
          <w:szCs w:val="24"/>
          <w:lang w:val="ro-MD"/>
        </w:rPr>
        <w:t xml:space="preserve"> de _________________________________________________________ să </w:t>
      </w:r>
    </w:p>
    <w:p w14:paraId="27AA2DF9"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                                             (denumirea </w:t>
      </w:r>
      <w:proofErr w:type="spellStart"/>
      <w:r w:rsidRPr="005F348E">
        <w:rPr>
          <w:rFonts w:ascii="Times New Roman" w:hAnsi="Times New Roman"/>
          <w:szCs w:val="24"/>
          <w:lang w:val="ro-MD"/>
        </w:rPr>
        <w:t>autorităţii</w:t>
      </w:r>
      <w:proofErr w:type="spellEnd"/>
      <w:r w:rsidRPr="005F348E">
        <w:rPr>
          <w:rFonts w:ascii="Times New Roman" w:hAnsi="Times New Roman"/>
          <w:szCs w:val="24"/>
          <w:lang w:val="ro-MD"/>
        </w:rPr>
        <w:t xml:space="preserve"> contractante</w:t>
      </w:r>
      <w:r w:rsidR="00A75527" w:rsidRPr="005F348E">
        <w:rPr>
          <w:rFonts w:ascii="Times New Roman" w:hAnsi="Times New Roman"/>
          <w:szCs w:val="24"/>
          <w:lang w:val="ro-MD"/>
        </w:rPr>
        <w:t>)</w:t>
      </w:r>
    </w:p>
    <w:p w14:paraId="46B26254" w14:textId="3E2B36A6" w:rsidR="00AA1372"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 xml:space="preserve">plătim suma de________________________________________, la prima sa cerere scrisă şi                                                                                    (suma în litere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în cifre)</w:t>
      </w:r>
    </w:p>
    <w:p w14:paraId="4473052F"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ab/>
      </w:r>
      <w:r w:rsidRPr="005F348E">
        <w:rPr>
          <w:rFonts w:ascii="Times New Roman" w:hAnsi="Times New Roman"/>
          <w:szCs w:val="24"/>
          <w:lang w:val="ro-MD"/>
        </w:rPr>
        <w:tab/>
      </w:r>
      <w:r w:rsidRPr="005F348E">
        <w:rPr>
          <w:rFonts w:ascii="Times New Roman" w:hAnsi="Times New Roman"/>
          <w:szCs w:val="24"/>
          <w:lang w:val="ro-MD"/>
        </w:rPr>
        <w:tab/>
      </w:r>
      <w:r w:rsidRPr="005F348E">
        <w:rPr>
          <w:rFonts w:ascii="Times New Roman" w:hAnsi="Times New Roman"/>
          <w:szCs w:val="24"/>
          <w:lang w:val="ro-MD"/>
        </w:rPr>
        <w:tab/>
      </w:r>
    </w:p>
    <w:p w14:paraId="0B9ABFA8" w14:textId="77777777" w:rsidR="00AA1372" w:rsidRPr="005F348E" w:rsidRDefault="00A227F2" w:rsidP="005F348E">
      <w:pPr>
        <w:pStyle w:val="a7"/>
        <w:tabs>
          <w:tab w:val="left" w:pos="567"/>
        </w:tabs>
        <w:jc w:val="both"/>
        <w:rPr>
          <w:rFonts w:ascii="Times New Roman" w:hAnsi="Times New Roman"/>
          <w:szCs w:val="24"/>
          <w:lang w:val="ro-MD"/>
        </w:rPr>
      </w:pPr>
      <w:r w:rsidRPr="005F348E">
        <w:rPr>
          <w:rFonts w:ascii="Times New Roman" w:hAnsi="Times New Roman"/>
          <w:szCs w:val="24"/>
          <w:lang w:val="ro-MD"/>
        </w:rPr>
        <w:t xml:space="preserve">fără ca acesta să aibă </w:t>
      </w:r>
      <w:proofErr w:type="spellStart"/>
      <w:r w:rsidRPr="005F348E">
        <w:rPr>
          <w:rFonts w:ascii="Times New Roman" w:hAnsi="Times New Roman"/>
          <w:szCs w:val="24"/>
          <w:lang w:val="ro-MD"/>
        </w:rPr>
        <w:t>obligaţia</w:t>
      </w:r>
      <w:proofErr w:type="spellEnd"/>
      <w:r w:rsidRPr="005F348E">
        <w:rPr>
          <w:rFonts w:ascii="Times New Roman" w:hAnsi="Times New Roman"/>
          <w:szCs w:val="24"/>
          <w:lang w:val="ro-MD"/>
        </w:rPr>
        <w:t xml:space="preserve"> de a-</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motiva cererea respectivă, cu </w:t>
      </w:r>
      <w:proofErr w:type="spellStart"/>
      <w:r w:rsidRPr="005F348E">
        <w:rPr>
          <w:rFonts w:ascii="Times New Roman" w:hAnsi="Times New Roman"/>
          <w:szCs w:val="24"/>
          <w:lang w:val="ro-MD"/>
        </w:rPr>
        <w:t>condiţia</w:t>
      </w:r>
      <w:proofErr w:type="spellEnd"/>
      <w:r w:rsidR="00A75527" w:rsidRPr="005F348E">
        <w:rPr>
          <w:rFonts w:ascii="Times New Roman" w:hAnsi="Times New Roman"/>
          <w:szCs w:val="24"/>
          <w:lang w:val="ro-MD"/>
        </w:rPr>
        <w:t>,</w:t>
      </w:r>
      <w:r w:rsidRPr="005F348E">
        <w:rPr>
          <w:rFonts w:ascii="Times New Roman" w:hAnsi="Times New Roman"/>
          <w:szCs w:val="24"/>
          <w:lang w:val="ro-MD"/>
        </w:rPr>
        <w:t xml:space="preserve"> ca în cererea sa autoritatea contractantă să specifice că suma cerută de ea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datorată ei este din cauza </w:t>
      </w:r>
      <w:proofErr w:type="spellStart"/>
      <w:r w:rsidRPr="005F348E">
        <w:rPr>
          <w:rFonts w:ascii="Times New Roman" w:hAnsi="Times New Roman"/>
          <w:szCs w:val="24"/>
          <w:lang w:val="ro-MD"/>
        </w:rPr>
        <w:t>existenţei</w:t>
      </w:r>
      <w:proofErr w:type="spellEnd"/>
      <w:r w:rsidRPr="005F348E">
        <w:rPr>
          <w:rFonts w:ascii="Times New Roman" w:hAnsi="Times New Roman"/>
          <w:szCs w:val="24"/>
          <w:lang w:val="ro-MD"/>
        </w:rPr>
        <w:t xml:space="preserve"> uneia sau mai multora dintre </w:t>
      </w:r>
      <w:proofErr w:type="spellStart"/>
      <w:r w:rsidRPr="005F348E">
        <w:rPr>
          <w:rFonts w:ascii="Times New Roman" w:hAnsi="Times New Roman"/>
          <w:szCs w:val="24"/>
          <w:lang w:val="ro-MD"/>
        </w:rPr>
        <w:t>situaţiile</w:t>
      </w:r>
      <w:proofErr w:type="spellEnd"/>
      <w:r w:rsidRPr="005F348E">
        <w:rPr>
          <w:rFonts w:ascii="Times New Roman" w:hAnsi="Times New Roman"/>
          <w:szCs w:val="24"/>
          <w:lang w:val="ro-MD"/>
        </w:rPr>
        <w:t xml:space="preserve"> următoare:</w:t>
      </w:r>
    </w:p>
    <w:p w14:paraId="4AB752DE" w14:textId="0E8C3222" w:rsidR="00AA1372" w:rsidRPr="005F348E" w:rsidRDefault="00A227F2" w:rsidP="005F348E">
      <w:pPr>
        <w:pStyle w:val="a7"/>
        <w:numPr>
          <w:ilvl w:val="0"/>
          <w:numId w:val="7"/>
        </w:numPr>
        <w:tabs>
          <w:tab w:val="left" w:pos="1069"/>
        </w:tabs>
        <w:ind w:left="0" w:hanging="502"/>
        <w:jc w:val="both"/>
        <w:rPr>
          <w:rFonts w:ascii="Times New Roman" w:hAnsi="Times New Roman"/>
          <w:szCs w:val="24"/>
          <w:lang w:val="ro-MD"/>
        </w:rPr>
      </w:pPr>
      <w:r w:rsidRPr="005F348E">
        <w:rPr>
          <w:rFonts w:ascii="Times New Roman" w:hAnsi="Times New Roman"/>
          <w:szCs w:val="24"/>
          <w:lang w:val="ro-MD"/>
        </w:rPr>
        <w:t>Ofertantul ______________________________________________________________</w:t>
      </w:r>
    </w:p>
    <w:p w14:paraId="75F2E962" w14:textId="77777777" w:rsidR="00AA1372" w:rsidRPr="005F348E" w:rsidRDefault="00A227F2" w:rsidP="005F348E">
      <w:pPr>
        <w:pStyle w:val="a7"/>
        <w:tabs>
          <w:tab w:val="left" w:pos="1069"/>
        </w:tabs>
        <w:rPr>
          <w:rFonts w:ascii="Times New Roman" w:hAnsi="Times New Roman"/>
          <w:szCs w:val="24"/>
          <w:lang w:val="ro-MD"/>
        </w:rPr>
      </w:pPr>
      <w:r w:rsidRPr="005F348E">
        <w:rPr>
          <w:rFonts w:ascii="Times New Roman" w:hAnsi="Times New Roman"/>
          <w:szCs w:val="24"/>
          <w:lang w:val="ro-MD"/>
        </w:rPr>
        <w:tab/>
      </w:r>
      <w:r w:rsidRPr="005F348E">
        <w:rPr>
          <w:rFonts w:ascii="Times New Roman" w:hAnsi="Times New Roman"/>
          <w:szCs w:val="24"/>
          <w:lang w:val="ro-MD"/>
        </w:rPr>
        <w:tab/>
      </w:r>
      <w:r w:rsidRPr="005F348E">
        <w:rPr>
          <w:rFonts w:ascii="Times New Roman" w:hAnsi="Times New Roman"/>
          <w:szCs w:val="24"/>
          <w:lang w:val="ro-MD"/>
        </w:rPr>
        <w:tab/>
      </w:r>
      <w:r w:rsidRPr="005F348E">
        <w:rPr>
          <w:rFonts w:ascii="Times New Roman" w:hAnsi="Times New Roman"/>
          <w:szCs w:val="24"/>
          <w:lang w:val="ro-MD"/>
        </w:rPr>
        <w:tab/>
        <w:t xml:space="preserve">(denumirea ofertantului)                                </w:t>
      </w:r>
    </w:p>
    <w:p w14:paraId="02F05389" w14:textId="77777777" w:rsidR="00AA1372" w:rsidRPr="005F348E" w:rsidRDefault="00A227F2" w:rsidP="005F348E">
      <w:pPr>
        <w:pStyle w:val="a7"/>
        <w:tabs>
          <w:tab w:val="left" w:pos="567"/>
        </w:tabs>
        <w:ind w:hanging="349"/>
        <w:rPr>
          <w:rFonts w:ascii="Times New Roman" w:hAnsi="Times New Roman"/>
          <w:szCs w:val="24"/>
          <w:lang w:val="ro-MD"/>
        </w:rPr>
      </w:pPr>
      <w:proofErr w:type="spellStart"/>
      <w:r w:rsidRPr="005F348E">
        <w:rPr>
          <w:rFonts w:ascii="Times New Roman" w:hAnsi="Times New Roman"/>
          <w:szCs w:val="24"/>
          <w:lang w:val="ro-MD"/>
        </w:rPr>
        <w:t>îşi</w:t>
      </w:r>
      <w:proofErr w:type="spellEnd"/>
      <w:r w:rsidRPr="005F348E">
        <w:rPr>
          <w:rFonts w:ascii="Times New Roman" w:hAnsi="Times New Roman"/>
          <w:szCs w:val="24"/>
          <w:lang w:val="ro-MD"/>
        </w:rPr>
        <w:t xml:space="preserve">  retrage sau modifică oferta în perioada de  valabilitate a acesteia;</w:t>
      </w:r>
    </w:p>
    <w:p w14:paraId="58C156DB" w14:textId="77777777" w:rsidR="00905A43" w:rsidRPr="005F348E" w:rsidRDefault="006D20F4" w:rsidP="005F348E">
      <w:pPr>
        <w:pStyle w:val="a7"/>
        <w:tabs>
          <w:tab w:val="left" w:pos="567"/>
        </w:tabs>
        <w:ind w:left="-284"/>
        <w:jc w:val="both"/>
        <w:rPr>
          <w:rFonts w:ascii="Times New Roman" w:hAnsi="Times New Roman"/>
          <w:szCs w:val="24"/>
          <w:lang w:val="ro-MD"/>
        </w:rPr>
      </w:pPr>
      <w:r w:rsidRPr="005F348E">
        <w:rPr>
          <w:rFonts w:ascii="Times New Roman" w:hAnsi="Times New Roman"/>
          <w:szCs w:val="24"/>
          <w:lang w:val="ro-MD"/>
        </w:rPr>
        <w:t xml:space="preserve">Prezenta ofertă rămâne valabilă pentru perioada de </w:t>
      </w:r>
      <w:r w:rsidR="00590C16" w:rsidRPr="005F348E">
        <w:rPr>
          <w:rFonts w:ascii="Times New Roman" w:hAnsi="Times New Roman"/>
          <w:szCs w:val="24"/>
          <w:lang w:val="ro-MD"/>
        </w:rPr>
        <w:t>timp specificată în Anunțul de p</w:t>
      </w:r>
      <w:r w:rsidRPr="005F348E">
        <w:rPr>
          <w:rFonts w:ascii="Times New Roman" w:hAnsi="Times New Roman"/>
          <w:szCs w:val="24"/>
          <w:lang w:val="ro-MD"/>
        </w:rPr>
        <w:t>articipare</w:t>
      </w:r>
      <w:r w:rsidR="001B1E45" w:rsidRPr="005F348E">
        <w:rPr>
          <w:rFonts w:ascii="Times New Roman" w:hAnsi="Times New Roman"/>
          <w:szCs w:val="24"/>
          <w:lang w:val="ro-MD"/>
        </w:rPr>
        <w:t xml:space="preserve"> (</w:t>
      </w:r>
      <w:r w:rsidR="00590C16" w:rsidRPr="005F348E">
        <w:rPr>
          <w:rFonts w:ascii="Times New Roman" w:hAnsi="Times New Roman"/>
          <w:szCs w:val="24"/>
          <w:lang w:val="ro-MD"/>
        </w:rPr>
        <w:t>a</w:t>
      </w:r>
      <w:r w:rsidR="001B1E45" w:rsidRPr="005F348E">
        <w:rPr>
          <w:rFonts w:ascii="Times New Roman" w:hAnsi="Times New Roman"/>
          <w:szCs w:val="24"/>
          <w:lang w:val="ro-MD"/>
        </w:rPr>
        <w:t>nexa nr.2)</w:t>
      </w:r>
      <w:r w:rsidRPr="005F348E">
        <w:rPr>
          <w:rFonts w:ascii="Times New Roman" w:hAnsi="Times New Roman"/>
          <w:szCs w:val="24"/>
          <w:lang w:val="ro-MD"/>
        </w:rPr>
        <w:t xml:space="preserve">, </w:t>
      </w:r>
      <w:proofErr w:type="spellStart"/>
      <w:r w:rsidRPr="005F348E">
        <w:rPr>
          <w:rFonts w:ascii="Times New Roman" w:hAnsi="Times New Roman"/>
          <w:szCs w:val="24"/>
          <w:lang w:val="ro-MD"/>
        </w:rPr>
        <w:t>începînd</w:t>
      </w:r>
      <w:proofErr w:type="spellEnd"/>
      <w:r w:rsidRPr="005F348E">
        <w:rPr>
          <w:rFonts w:ascii="Times New Roman" w:hAnsi="Times New Roman"/>
          <w:szCs w:val="24"/>
          <w:lang w:val="ro-MD"/>
        </w:rPr>
        <w:t xml:space="preserve"> cu data-limită pentru depunerea ofertei,</w:t>
      </w:r>
      <w:r w:rsidR="00590C16" w:rsidRPr="005F348E">
        <w:rPr>
          <w:rFonts w:ascii="Times New Roman" w:hAnsi="Times New Roman"/>
          <w:szCs w:val="24"/>
          <w:lang w:val="ro-MD"/>
        </w:rPr>
        <w:t xml:space="preserve"> în conformitate cu Anunțul de p</w:t>
      </w:r>
      <w:r w:rsidRPr="005F348E">
        <w:rPr>
          <w:rFonts w:ascii="Times New Roman" w:hAnsi="Times New Roman"/>
          <w:szCs w:val="24"/>
          <w:lang w:val="ro-MD"/>
        </w:rPr>
        <w:t>articipare</w:t>
      </w:r>
      <w:r w:rsidR="001B1E45" w:rsidRPr="005F348E">
        <w:rPr>
          <w:rFonts w:ascii="Times New Roman" w:hAnsi="Times New Roman"/>
          <w:szCs w:val="24"/>
          <w:lang w:val="ro-MD"/>
        </w:rPr>
        <w:t xml:space="preserve"> (</w:t>
      </w:r>
      <w:r w:rsidR="00590C16" w:rsidRPr="005F348E">
        <w:rPr>
          <w:rFonts w:ascii="Times New Roman" w:hAnsi="Times New Roman"/>
          <w:szCs w:val="24"/>
          <w:lang w:val="ro-MD"/>
        </w:rPr>
        <w:t>a</w:t>
      </w:r>
      <w:r w:rsidR="001B1E45" w:rsidRPr="005F348E">
        <w:rPr>
          <w:rFonts w:ascii="Times New Roman" w:hAnsi="Times New Roman"/>
          <w:szCs w:val="24"/>
          <w:lang w:val="ro-MD"/>
        </w:rPr>
        <w:t xml:space="preserve">nexa nr.2) </w:t>
      </w:r>
      <w:r w:rsidRPr="005F348E">
        <w:rPr>
          <w:rFonts w:ascii="Times New Roman" w:hAnsi="Times New Roman"/>
          <w:szCs w:val="24"/>
          <w:lang w:val="ro-MD"/>
        </w:rPr>
        <w:t xml:space="preserve">și rămâne obligatorie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poate fi acceptată în orice moment până la expirarea acestei perioade;</w:t>
      </w:r>
    </w:p>
    <w:p w14:paraId="0C2DF039" w14:textId="336C0B2F" w:rsidR="00AA1372" w:rsidRPr="005F348E" w:rsidRDefault="00A227F2" w:rsidP="005F348E">
      <w:pPr>
        <w:pStyle w:val="a7"/>
        <w:numPr>
          <w:ilvl w:val="0"/>
          <w:numId w:val="7"/>
        </w:numPr>
        <w:tabs>
          <w:tab w:val="left" w:pos="567"/>
        </w:tabs>
        <w:ind w:left="0" w:hanging="349"/>
        <w:jc w:val="both"/>
        <w:rPr>
          <w:rFonts w:ascii="Times New Roman" w:hAnsi="Times New Roman"/>
          <w:szCs w:val="24"/>
          <w:lang w:val="ro-MD"/>
        </w:rPr>
      </w:pPr>
      <w:r w:rsidRPr="005F348E">
        <w:rPr>
          <w:rFonts w:ascii="Times New Roman" w:hAnsi="Times New Roman"/>
          <w:szCs w:val="24"/>
          <w:lang w:val="ro-MD"/>
        </w:rPr>
        <w:t xml:space="preserve">Oferta sa fiind stabilită </w:t>
      </w:r>
      <w:proofErr w:type="spellStart"/>
      <w:r w:rsidRPr="005F348E">
        <w:rPr>
          <w:rFonts w:ascii="Times New Roman" w:hAnsi="Times New Roman"/>
          <w:szCs w:val="24"/>
          <w:lang w:val="ro-MD"/>
        </w:rPr>
        <w:t>câştigătoare</w:t>
      </w:r>
      <w:proofErr w:type="spellEnd"/>
      <w:r w:rsidRPr="005F348E">
        <w:rPr>
          <w:rFonts w:ascii="Times New Roman" w:hAnsi="Times New Roman"/>
          <w:szCs w:val="24"/>
          <w:lang w:val="ro-MD"/>
        </w:rPr>
        <w:t>, ofertantul ______________________________________</w:t>
      </w:r>
    </w:p>
    <w:p w14:paraId="59656AF6" w14:textId="77777777" w:rsidR="00AA1372" w:rsidRPr="005F348E" w:rsidRDefault="00E706C1"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                                                                                         </w:t>
      </w:r>
      <w:r w:rsidR="00A227F2" w:rsidRPr="005F348E">
        <w:rPr>
          <w:rFonts w:ascii="Times New Roman" w:hAnsi="Times New Roman"/>
          <w:szCs w:val="24"/>
          <w:lang w:val="ro-MD"/>
        </w:rPr>
        <w:t>(denumirea ofertantului)</w:t>
      </w:r>
    </w:p>
    <w:p w14:paraId="22C5384F" w14:textId="77777777" w:rsidR="00AA1372" w:rsidRPr="005F348E" w:rsidRDefault="00A227F2" w:rsidP="005F348E">
      <w:pPr>
        <w:pStyle w:val="a7"/>
        <w:tabs>
          <w:tab w:val="left" w:pos="567"/>
        </w:tabs>
        <w:ind w:hanging="349"/>
        <w:rPr>
          <w:rFonts w:ascii="Times New Roman" w:hAnsi="Times New Roman"/>
          <w:szCs w:val="24"/>
          <w:lang w:val="ro-MD"/>
        </w:rPr>
      </w:pPr>
      <w:r w:rsidRPr="005F348E">
        <w:rPr>
          <w:rFonts w:ascii="Times New Roman" w:hAnsi="Times New Roman"/>
          <w:szCs w:val="24"/>
          <w:lang w:val="ro-MD"/>
        </w:rPr>
        <w:t xml:space="preserve">nu a constituit </w:t>
      </w:r>
      <w:proofErr w:type="spellStart"/>
      <w:r w:rsidRPr="005F348E">
        <w:rPr>
          <w:rFonts w:ascii="Times New Roman" w:hAnsi="Times New Roman"/>
          <w:szCs w:val="24"/>
          <w:lang w:val="ro-MD"/>
        </w:rPr>
        <w:t>garanţia</w:t>
      </w:r>
      <w:proofErr w:type="spellEnd"/>
      <w:r w:rsidRPr="005F348E">
        <w:rPr>
          <w:rFonts w:ascii="Times New Roman" w:hAnsi="Times New Roman"/>
          <w:szCs w:val="24"/>
          <w:lang w:val="ro-MD"/>
        </w:rPr>
        <w:t xml:space="preserve"> de bună execuție;</w:t>
      </w:r>
    </w:p>
    <w:p w14:paraId="030DF97B" w14:textId="52F5D2D4" w:rsidR="00AA1372" w:rsidRPr="005F348E" w:rsidRDefault="00A227F2" w:rsidP="005F348E">
      <w:pPr>
        <w:pStyle w:val="a7"/>
        <w:numPr>
          <w:ilvl w:val="0"/>
          <w:numId w:val="7"/>
        </w:numPr>
        <w:tabs>
          <w:tab w:val="left" w:pos="567"/>
        </w:tabs>
        <w:ind w:left="0" w:hanging="349"/>
        <w:jc w:val="both"/>
        <w:rPr>
          <w:rFonts w:ascii="Times New Roman" w:hAnsi="Times New Roman"/>
          <w:szCs w:val="24"/>
          <w:lang w:val="ro-MD"/>
        </w:rPr>
      </w:pPr>
      <w:r w:rsidRPr="005F348E">
        <w:rPr>
          <w:rFonts w:ascii="Times New Roman" w:hAnsi="Times New Roman"/>
          <w:szCs w:val="24"/>
          <w:lang w:val="ro-MD"/>
        </w:rPr>
        <w:t xml:space="preserve">Oferta sa fiind stabilită </w:t>
      </w:r>
      <w:proofErr w:type="spellStart"/>
      <w:r w:rsidRPr="005F348E">
        <w:rPr>
          <w:rFonts w:ascii="Times New Roman" w:hAnsi="Times New Roman"/>
          <w:szCs w:val="24"/>
          <w:lang w:val="ro-MD"/>
        </w:rPr>
        <w:t>câştigătoare</w:t>
      </w:r>
      <w:proofErr w:type="spellEnd"/>
      <w:r w:rsidRPr="005F348E">
        <w:rPr>
          <w:rFonts w:ascii="Times New Roman" w:hAnsi="Times New Roman"/>
          <w:szCs w:val="24"/>
          <w:lang w:val="ro-MD"/>
        </w:rPr>
        <w:t>, ofertantul ______________________________________</w:t>
      </w:r>
    </w:p>
    <w:p w14:paraId="4A28A1CD" w14:textId="77777777" w:rsidR="00AA1372" w:rsidRPr="005F348E" w:rsidRDefault="00A227F2" w:rsidP="005F348E">
      <w:pPr>
        <w:pStyle w:val="a7"/>
        <w:tabs>
          <w:tab w:val="left" w:pos="567"/>
        </w:tabs>
        <w:ind w:hanging="349"/>
        <w:rPr>
          <w:rFonts w:ascii="Times New Roman" w:hAnsi="Times New Roman"/>
          <w:szCs w:val="24"/>
          <w:lang w:val="ro-MD"/>
        </w:rPr>
      </w:pPr>
      <w:r w:rsidRPr="005F348E">
        <w:rPr>
          <w:rFonts w:ascii="Times New Roman" w:hAnsi="Times New Roman"/>
          <w:szCs w:val="24"/>
          <w:lang w:val="ro-MD"/>
        </w:rPr>
        <w:tab/>
      </w:r>
      <w:r w:rsidRPr="005F348E">
        <w:rPr>
          <w:rFonts w:ascii="Times New Roman" w:hAnsi="Times New Roman"/>
          <w:szCs w:val="24"/>
          <w:lang w:val="ro-MD"/>
        </w:rPr>
        <w:tab/>
      </w:r>
      <w:r w:rsidR="00E706C1" w:rsidRPr="005F348E">
        <w:rPr>
          <w:rFonts w:ascii="Times New Roman" w:hAnsi="Times New Roman"/>
          <w:szCs w:val="24"/>
          <w:lang w:val="ro-MD"/>
        </w:rPr>
        <w:t xml:space="preserve">                                                                              </w:t>
      </w:r>
      <w:r w:rsidRPr="005F348E">
        <w:rPr>
          <w:rFonts w:ascii="Times New Roman" w:hAnsi="Times New Roman"/>
          <w:szCs w:val="24"/>
          <w:lang w:val="ro-MD"/>
        </w:rPr>
        <w:t xml:space="preserve">(denumirea ofertantului) </w:t>
      </w:r>
    </w:p>
    <w:p w14:paraId="13D3FF35" w14:textId="77777777" w:rsidR="00AA1372" w:rsidRPr="005F348E" w:rsidRDefault="00A227F2" w:rsidP="005F348E">
      <w:pPr>
        <w:pStyle w:val="a7"/>
        <w:tabs>
          <w:tab w:val="left" w:pos="567"/>
        </w:tabs>
        <w:ind w:hanging="349"/>
        <w:rPr>
          <w:rFonts w:ascii="Times New Roman" w:hAnsi="Times New Roman"/>
          <w:szCs w:val="24"/>
          <w:lang w:val="ro-MD"/>
        </w:rPr>
      </w:pPr>
      <w:r w:rsidRPr="005F348E">
        <w:rPr>
          <w:rFonts w:ascii="Times New Roman" w:hAnsi="Times New Roman"/>
          <w:szCs w:val="24"/>
          <w:lang w:val="ro-MD"/>
        </w:rPr>
        <w:t xml:space="preserve">      a refuzat să semneze contractul de </w:t>
      </w:r>
      <w:proofErr w:type="spellStart"/>
      <w:r w:rsidRPr="005F348E">
        <w:rPr>
          <w:rFonts w:ascii="Times New Roman" w:hAnsi="Times New Roman"/>
          <w:szCs w:val="24"/>
          <w:lang w:val="ro-MD"/>
        </w:rPr>
        <w:t>achiziţie</w:t>
      </w:r>
      <w:proofErr w:type="spellEnd"/>
      <w:r w:rsidRPr="005F348E">
        <w:rPr>
          <w:rFonts w:ascii="Times New Roman" w:hAnsi="Times New Roman"/>
          <w:szCs w:val="24"/>
          <w:lang w:val="ro-MD"/>
        </w:rPr>
        <w:t xml:space="preserve"> publică de lucrări;</w:t>
      </w:r>
    </w:p>
    <w:p w14:paraId="46F2548B" w14:textId="77777777" w:rsidR="00AA1372" w:rsidRPr="005F348E" w:rsidRDefault="00AA1372" w:rsidP="005F348E">
      <w:pPr>
        <w:pStyle w:val="a7"/>
        <w:tabs>
          <w:tab w:val="left" w:pos="567"/>
        </w:tabs>
        <w:ind w:hanging="502"/>
        <w:rPr>
          <w:rFonts w:ascii="Times New Roman" w:hAnsi="Times New Roman"/>
          <w:szCs w:val="24"/>
          <w:lang w:val="ro-MD"/>
        </w:rPr>
      </w:pPr>
    </w:p>
    <w:p w14:paraId="59A22C7D" w14:textId="77777777" w:rsidR="00AA1372" w:rsidRPr="005F348E" w:rsidRDefault="00A227F2" w:rsidP="005F348E">
      <w:pPr>
        <w:pStyle w:val="a7"/>
        <w:tabs>
          <w:tab w:val="left" w:pos="567"/>
        </w:tabs>
        <w:jc w:val="both"/>
        <w:rPr>
          <w:rFonts w:ascii="Times New Roman" w:hAnsi="Times New Roman"/>
          <w:szCs w:val="24"/>
          <w:lang w:val="ro-MD"/>
        </w:rPr>
      </w:pPr>
      <w:r w:rsidRPr="005F348E">
        <w:rPr>
          <w:rFonts w:ascii="Times New Roman" w:hAnsi="Times New Roman"/>
          <w:szCs w:val="24"/>
          <w:lang w:val="ro-MD"/>
        </w:rPr>
        <w:t xml:space="preserve">Nu se execută vreo </w:t>
      </w:r>
      <w:proofErr w:type="spellStart"/>
      <w:r w:rsidRPr="005F348E">
        <w:rPr>
          <w:rFonts w:ascii="Times New Roman" w:hAnsi="Times New Roman"/>
          <w:szCs w:val="24"/>
          <w:lang w:val="ro-MD"/>
        </w:rPr>
        <w:t>condiţie</w:t>
      </w:r>
      <w:proofErr w:type="spellEnd"/>
      <w:r w:rsidRPr="005F348E">
        <w:rPr>
          <w:rFonts w:ascii="Times New Roman" w:hAnsi="Times New Roman"/>
          <w:szCs w:val="24"/>
          <w:lang w:val="ro-MD"/>
        </w:rPr>
        <w:t xml:space="preserve">, specificată în </w:t>
      </w:r>
      <w:proofErr w:type="spellStart"/>
      <w:r w:rsidRPr="005F348E">
        <w:rPr>
          <w:rFonts w:ascii="Times New Roman" w:hAnsi="Times New Roman"/>
          <w:szCs w:val="24"/>
          <w:lang w:val="ro-MD"/>
        </w:rPr>
        <w:t>documen</w:t>
      </w:r>
      <w:r w:rsidR="008726D2" w:rsidRPr="005F348E">
        <w:rPr>
          <w:rFonts w:ascii="Times New Roman" w:hAnsi="Times New Roman"/>
          <w:szCs w:val="24"/>
          <w:lang w:val="ro-MD"/>
        </w:rPr>
        <w:t>ația</w:t>
      </w:r>
      <w:proofErr w:type="spellEnd"/>
      <w:r w:rsidR="008726D2" w:rsidRPr="005F348E">
        <w:rPr>
          <w:rFonts w:ascii="Times New Roman" w:hAnsi="Times New Roman"/>
          <w:szCs w:val="24"/>
          <w:lang w:val="ro-MD"/>
        </w:rPr>
        <w:t xml:space="preserve"> de atribuire </w:t>
      </w:r>
      <w:r w:rsidRPr="005F348E">
        <w:rPr>
          <w:rFonts w:ascii="Times New Roman" w:hAnsi="Times New Roman"/>
          <w:szCs w:val="24"/>
          <w:lang w:val="ro-MD"/>
        </w:rPr>
        <w:t xml:space="preserve">înainte de semnarea contractului de </w:t>
      </w:r>
      <w:proofErr w:type="spellStart"/>
      <w:r w:rsidRPr="005F348E">
        <w:rPr>
          <w:rFonts w:ascii="Times New Roman" w:hAnsi="Times New Roman"/>
          <w:szCs w:val="24"/>
          <w:lang w:val="ro-MD"/>
        </w:rPr>
        <w:t>achiziţie</w:t>
      </w:r>
      <w:proofErr w:type="spellEnd"/>
      <w:r w:rsidRPr="005F348E">
        <w:rPr>
          <w:rFonts w:ascii="Times New Roman" w:hAnsi="Times New Roman"/>
          <w:szCs w:val="24"/>
          <w:lang w:val="ro-MD"/>
        </w:rPr>
        <w:t xml:space="preserve"> publică de lucrări.</w:t>
      </w:r>
    </w:p>
    <w:p w14:paraId="3D91A900"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Prezenta </w:t>
      </w:r>
      <w:proofErr w:type="spellStart"/>
      <w:r w:rsidRPr="005F348E">
        <w:rPr>
          <w:rFonts w:ascii="Times New Roman" w:hAnsi="Times New Roman"/>
          <w:szCs w:val="24"/>
          <w:lang w:val="ro-MD"/>
        </w:rPr>
        <w:t>garanţie</w:t>
      </w:r>
      <w:proofErr w:type="spellEnd"/>
      <w:r w:rsidRPr="005F348E">
        <w:rPr>
          <w:rFonts w:ascii="Times New Roman" w:hAnsi="Times New Roman"/>
          <w:szCs w:val="24"/>
          <w:lang w:val="ro-MD"/>
        </w:rPr>
        <w:t xml:space="preserve"> este valabilă p</w:t>
      </w:r>
      <w:r w:rsidR="008726D2" w:rsidRPr="005F348E">
        <w:rPr>
          <w:rFonts w:ascii="Times New Roman" w:hAnsi="Times New Roman"/>
          <w:szCs w:val="24"/>
          <w:lang w:val="ro-MD"/>
        </w:rPr>
        <w:t>â</w:t>
      </w:r>
      <w:r w:rsidRPr="005F348E">
        <w:rPr>
          <w:rFonts w:ascii="Times New Roman" w:hAnsi="Times New Roman"/>
          <w:szCs w:val="24"/>
          <w:lang w:val="ro-MD"/>
        </w:rPr>
        <w:t>nă la data de _______________________________________</w:t>
      </w:r>
    </w:p>
    <w:p w14:paraId="180D4CEE" w14:textId="46366CE1"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Parafată de Banca___________________________________ în</w:t>
      </w:r>
      <w:r w:rsidR="00DF4DCF" w:rsidRPr="005F348E">
        <w:rPr>
          <w:rFonts w:ascii="Times New Roman" w:hAnsi="Times New Roman"/>
          <w:szCs w:val="24"/>
          <w:lang w:val="ro-MD"/>
        </w:rPr>
        <w:t xml:space="preserve"> </w:t>
      </w:r>
      <w:proofErr w:type="spellStart"/>
      <w:r w:rsidRPr="005F348E">
        <w:rPr>
          <w:rFonts w:ascii="Times New Roman" w:hAnsi="Times New Roman"/>
          <w:szCs w:val="24"/>
          <w:lang w:val="ro-MD"/>
        </w:rPr>
        <w:t>ziua___luna____anul</w:t>
      </w:r>
      <w:proofErr w:type="spellEnd"/>
      <w:r w:rsidRPr="005F348E">
        <w:rPr>
          <w:rFonts w:ascii="Times New Roman" w:hAnsi="Times New Roman"/>
          <w:szCs w:val="24"/>
          <w:lang w:val="ro-MD"/>
        </w:rPr>
        <w:t xml:space="preserve">_______  </w:t>
      </w:r>
    </w:p>
    <w:p w14:paraId="514CF777" w14:textId="77777777" w:rsidR="00AA1372" w:rsidRPr="005F348E" w:rsidRDefault="00E706C1"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                                          </w:t>
      </w:r>
      <w:r w:rsidR="00A227F2" w:rsidRPr="005F348E">
        <w:rPr>
          <w:rFonts w:ascii="Times New Roman" w:hAnsi="Times New Roman"/>
          <w:szCs w:val="24"/>
          <w:lang w:val="ro-MD"/>
        </w:rPr>
        <w:t>(semnătura autorizată)</w:t>
      </w:r>
    </w:p>
    <w:p w14:paraId="63EB4698" w14:textId="77777777" w:rsidR="002927B7" w:rsidRPr="005F348E" w:rsidRDefault="002927B7" w:rsidP="005F348E">
      <w:pPr>
        <w:spacing w:after="200"/>
        <w:jc w:val="center"/>
        <w:rPr>
          <w:lang w:val="ro-MD" w:eastAsia="zh-CN"/>
        </w:rPr>
      </w:pPr>
      <w:bookmarkStart w:id="2" w:name="_Toc449692097"/>
    </w:p>
    <w:p w14:paraId="54002888" w14:textId="6136D6BB"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00BE49DD" w:rsidRPr="005F348E">
        <w:rPr>
          <w:noProof w:val="0"/>
          <w:lang w:val="ro-MD"/>
        </w:rPr>
        <w:t>10</w:t>
      </w:r>
    </w:p>
    <w:p w14:paraId="7CBB9C56"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4469943D" w14:textId="77777777" w:rsidR="00A644EC" w:rsidRPr="00A644EC" w:rsidRDefault="00A644EC" w:rsidP="00A644EC">
      <w:pPr>
        <w:jc w:val="right"/>
        <w:rPr>
          <w:noProof w:val="0"/>
          <w:lang w:val="ro-MD"/>
        </w:rPr>
      </w:pPr>
      <w:r w:rsidRPr="00A644EC">
        <w:rPr>
          <w:noProof w:val="0"/>
          <w:lang w:val="ro-MD"/>
        </w:rPr>
        <w:t>din 7 mai 2021</w:t>
      </w:r>
    </w:p>
    <w:p w14:paraId="04A8C3D6" w14:textId="77777777" w:rsidR="00B65C93" w:rsidRPr="005F348E" w:rsidRDefault="00B65C93" w:rsidP="005F348E">
      <w:pPr>
        <w:spacing w:after="200"/>
        <w:jc w:val="center"/>
        <w:rPr>
          <w:lang w:val="ro-MD" w:eastAsia="zh-CN"/>
        </w:rPr>
      </w:pPr>
    </w:p>
    <w:p w14:paraId="596DAC67" w14:textId="77777777" w:rsidR="00950D18" w:rsidRPr="005F348E" w:rsidRDefault="00950D18" w:rsidP="005F348E">
      <w:pPr>
        <w:rPr>
          <w:lang w:val="ro-MD" w:eastAsia="zh-CN"/>
        </w:rPr>
      </w:pPr>
    </w:p>
    <w:bookmarkEnd w:id="2"/>
    <w:p w14:paraId="5F7BC614" w14:textId="77777777" w:rsidR="008B330F" w:rsidRPr="005F348E" w:rsidRDefault="008B330F" w:rsidP="005F348E">
      <w:pPr>
        <w:jc w:val="center"/>
        <w:rPr>
          <w:b/>
          <w:lang w:val="ro-MD"/>
        </w:rPr>
      </w:pPr>
    </w:p>
    <w:p w14:paraId="2A6AE53A" w14:textId="77777777" w:rsidR="00AA1372" w:rsidRPr="005F348E" w:rsidRDefault="00A227F2" w:rsidP="005F348E">
      <w:pPr>
        <w:pStyle w:val="a7"/>
        <w:tabs>
          <w:tab w:val="left" w:pos="567"/>
        </w:tabs>
        <w:jc w:val="center"/>
        <w:rPr>
          <w:rFonts w:ascii="Times New Roman" w:hAnsi="Times New Roman"/>
          <w:b/>
          <w:szCs w:val="24"/>
          <w:lang w:val="ro-MD"/>
        </w:rPr>
      </w:pPr>
      <w:r w:rsidRPr="005F348E">
        <w:rPr>
          <w:rFonts w:ascii="Times New Roman" w:hAnsi="Times New Roman"/>
          <w:b/>
          <w:szCs w:val="24"/>
          <w:lang w:val="ro-MD"/>
        </w:rPr>
        <w:t>GRAFIC DE  EXECUTARE A LUCRĂRILOR</w:t>
      </w:r>
    </w:p>
    <w:p w14:paraId="61E8B47D"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_____________________________________________________________________________</w:t>
      </w:r>
    </w:p>
    <w:p w14:paraId="3761181F" w14:textId="77777777" w:rsidR="00AA1372"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(denumirea lucrărilor)</w:t>
      </w:r>
    </w:p>
    <w:p w14:paraId="22E728A4" w14:textId="77777777" w:rsidR="00AA1372" w:rsidRPr="005F348E" w:rsidRDefault="00AA1372" w:rsidP="005F348E">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F348E" w14:paraId="3463AAA9" w14:textId="77777777" w:rsidTr="00233538">
        <w:trPr>
          <w:cantSplit/>
          <w:trHeight w:val="300"/>
        </w:trPr>
        <w:tc>
          <w:tcPr>
            <w:tcW w:w="709" w:type="dxa"/>
            <w:vMerge w:val="restart"/>
          </w:tcPr>
          <w:p w14:paraId="190EEB14"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Nr.</w:t>
            </w:r>
          </w:p>
          <w:p w14:paraId="6C5D2D63"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d/o</w:t>
            </w:r>
          </w:p>
        </w:tc>
        <w:tc>
          <w:tcPr>
            <w:tcW w:w="2825" w:type="dxa"/>
            <w:vMerge w:val="restart"/>
          </w:tcPr>
          <w:p w14:paraId="4DA327F9"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Grupa de obiecte/denumirea obiectului</w:t>
            </w:r>
          </w:p>
        </w:tc>
        <w:tc>
          <w:tcPr>
            <w:tcW w:w="3126" w:type="dxa"/>
            <w:gridSpan w:val="3"/>
          </w:tcPr>
          <w:p w14:paraId="074162C9"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Anul</w:t>
            </w:r>
            <w:r w:rsidR="00087114" w:rsidRPr="005F348E">
              <w:rPr>
                <w:rFonts w:ascii="Times New Roman" w:hAnsi="Times New Roman"/>
                <w:b/>
                <w:szCs w:val="24"/>
                <w:lang w:val="ro-MD"/>
              </w:rPr>
              <w:t xml:space="preserve"> 1</w:t>
            </w:r>
          </w:p>
        </w:tc>
        <w:tc>
          <w:tcPr>
            <w:tcW w:w="1044" w:type="dxa"/>
            <w:gridSpan w:val="2"/>
          </w:tcPr>
          <w:p w14:paraId="72777F00"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w:t>
            </w:r>
          </w:p>
        </w:tc>
        <w:tc>
          <w:tcPr>
            <w:tcW w:w="1320" w:type="dxa"/>
            <w:gridSpan w:val="2"/>
          </w:tcPr>
          <w:p w14:paraId="6D5015DD"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Anul (n)</w:t>
            </w:r>
          </w:p>
        </w:tc>
      </w:tr>
      <w:tr w:rsidR="00AA1372" w:rsidRPr="005F348E" w14:paraId="3E915E5F" w14:textId="77777777" w:rsidTr="00233538">
        <w:trPr>
          <w:cantSplit/>
          <w:trHeight w:val="240"/>
        </w:trPr>
        <w:tc>
          <w:tcPr>
            <w:tcW w:w="709" w:type="dxa"/>
            <w:vMerge/>
          </w:tcPr>
          <w:p w14:paraId="6E96D41B" w14:textId="77777777" w:rsidR="00AA1372" w:rsidRPr="005F348E" w:rsidRDefault="00AA1372" w:rsidP="005F348E">
            <w:pPr>
              <w:pStyle w:val="a7"/>
              <w:tabs>
                <w:tab w:val="left" w:pos="567"/>
              </w:tabs>
              <w:rPr>
                <w:rFonts w:ascii="Times New Roman" w:hAnsi="Times New Roman"/>
                <w:b/>
                <w:szCs w:val="24"/>
                <w:lang w:val="ro-MD"/>
              </w:rPr>
            </w:pPr>
          </w:p>
        </w:tc>
        <w:tc>
          <w:tcPr>
            <w:tcW w:w="2825" w:type="dxa"/>
            <w:vMerge/>
          </w:tcPr>
          <w:p w14:paraId="2B541149" w14:textId="77777777" w:rsidR="00AA1372" w:rsidRPr="005F348E" w:rsidRDefault="00AA1372" w:rsidP="005F348E">
            <w:pPr>
              <w:pStyle w:val="a7"/>
              <w:tabs>
                <w:tab w:val="left" w:pos="567"/>
              </w:tabs>
              <w:rPr>
                <w:rFonts w:ascii="Times New Roman" w:hAnsi="Times New Roman"/>
                <w:b/>
                <w:szCs w:val="24"/>
                <w:lang w:val="ro-MD"/>
              </w:rPr>
            </w:pPr>
          </w:p>
        </w:tc>
        <w:tc>
          <w:tcPr>
            <w:tcW w:w="5490" w:type="dxa"/>
            <w:gridSpan w:val="7"/>
          </w:tcPr>
          <w:p w14:paraId="5327F290"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Luna</w:t>
            </w:r>
          </w:p>
        </w:tc>
      </w:tr>
      <w:tr w:rsidR="00AA1372" w:rsidRPr="005F348E" w14:paraId="2E819E2C" w14:textId="77777777" w:rsidTr="00233538">
        <w:trPr>
          <w:cantSplit/>
          <w:trHeight w:val="120"/>
        </w:trPr>
        <w:tc>
          <w:tcPr>
            <w:tcW w:w="709" w:type="dxa"/>
            <w:vMerge/>
          </w:tcPr>
          <w:p w14:paraId="69DE371B" w14:textId="77777777" w:rsidR="00AA1372" w:rsidRPr="005F348E" w:rsidRDefault="00AA1372" w:rsidP="005F348E">
            <w:pPr>
              <w:pStyle w:val="a7"/>
              <w:tabs>
                <w:tab w:val="left" w:pos="567"/>
              </w:tabs>
              <w:rPr>
                <w:rFonts w:ascii="Times New Roman" w:hAnsi="Times New Roman"/>
                <w:b/>
                <w:szCs w:val="24"/>
                <w:lang w:val="ro-MD"/>
              </w:rPr>
            </w:pPr>
          </w:p>
        </w:tc>
        <w:tc>
          <w:tcPr>
            <w:tcW w:w="2825" w:type="dxa"/>
            <w:vMerge/>
          </w:tcPr>
          <w:p w14:paraId="0CF4E36C" w14:textId="77777777" w:rsidR="00AA1372" w:rsidRPr="005F348E" w:rsidRDefault="00AA1372" w:rsidP="005F348E">
            <w:pPr>
              <w:pStyle w:val="a7"/>
              <w:tabs>
                <w:tab w:val="left" w:pos="567"/>
              </w:tabs>
              <w:rPr>
                <w:rFonts w:ascii="Times New Roman" w:hAnsi="Times New Roman"/>
                <w:b/>
                <w:szCs w:val="24"/>
                <w:lang w:val="ro-MD"/>
              </w:rPr>
            </w:pPr>
          </w:p>
        </w:tc>
        <w:tc>
          <w:tcPr>
            <w:tcW w:w="1035" w:type="dxa"/>
          </w:tcPr>
          <w:p w14:paraId="29C56D31"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1</w:t>
            </w:r>
          </w:p>
        </w:tc>
        <w:tc>
          <w:tcPr>
            <w:tcW w:w="1215" w:type="dxa"/>
          </w:tcPr>
          <w:p w14:paraId="15FACB2B"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2</w:t>
            </w:r>
          </w:p>
        </w:tc>
        <w:tc>
          <w:tcPr>
            <w:tcW w:w="1005" w:type="dxa"/>
            <w:gridSpan w:val="2"/>
          </w:tcPr>
          <w:p w14:paraId="5150E658"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3</w:t>
            </w:r>
          </w:p>
        </w:tc>
        <w:tc>
          <w:tcPr>
            <w:tcW w:w="990" w:type="dxa"/>
            <w:gridSpan w:val="2"/>
          </w:tcPr>
          <w:p w14:paraId="27A1A0E0" w14:textId="77777777" w:rsidR="00AA137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w:t>
            </w:r>
          </w:p>
        </w:tc>
        <w:tc>
          <w:tcPr>
            <w:tcW w:w="1245" w:type="dxa"/>
          </w:tcPr>
          <w:p w14:paraId="7EA58238" w14:textId="77777777" w:rsidR="00AA1372" w:rsidRPr="005F348E" w:rsidRDefault="00087114"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n</w:t>
            </w:r>
          </w:p>
        </w:tc>
      </w:tr>
      <w:tr w:rsidR="00AA1372" w:rsidRPr="005F348E" w14:paraId="3A507754" w14:textId="77777777" w:rsidTr="00233538">
        <w:trPr>
          <w:cantSplit/>
          <w:trHeight w:val="180"/>
        </w:trPr>
        <w:tc>
          <w:tcPr>
            <w:tcW w:w="709" w:type="dxa"/>
          </w:tcPr>
          <w:p w14:paraId="3D9DD354"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1.</w:t>
            </w:r>
          </w:p>
        </w:tc>
        <w:tc>
          <w:tcPr>
            <w:tcW w:w="2825" w:type="dxa"/>
          </w:tcPr>
          <w:p w14:paraId="6AC11315"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Organizare de </w:t>
            </w:r>
            <w:proofErr w:type="spellStart"/>
            <w:r w:rsidRPr="005F348E">
              <w:rPr>
                <w:rFonts w:ascii="Times New Roman" w:hAnsi="Times New Roman"/>
                <w:szCs w:val="24"/>
                <w:lang w:val="ro-MD"/>
              </w:rPr>
              <w:t>şantier</w:t>
            </w:r>
            <w:proofErr w:type="spellEnd"/>
          </w:p>
        </w:tc>
        <w:tc>
          <w:tcPr>
            <w:tcW w:w="1035" w:type="dxa"/>
          </w:tcPr>
          <w:p w14:paraId="0C05F71B" w14:textId="77777777" w:rsidR="00AA1372" w:rsidRPr="005F348E" w:rsidRDefault="00AA1372" w:rsidP="005F348E">
            <w:pPr>
              <w:pStyle w:val="a7"/>
              <w:tabs>
                <w:tab w:val="left" w:pos="567"/>
              </w:tabs>
              <w:rPr>
                <w:rFonts w:ascii="Times New Roman" w:hAnsi="Times New Roman"/>
                <w:szCs w:val="24"/>
                <w:lang w:val="ro-MD"/>
              </w:rPr>
            </w:pPr>
          </w:p>
        </w:tc>
        <w:tc>
          <w:tcPr>
            <w:tcW w:w="1215" w:type="dxa"/>
          </w:tcPr>
          <w:p w14:paraId="5BE57E8E" w14:textId="77777777" w:rsidR="00AA1372" w:rsidRPr="005F348E" w:rsidRDefault="00AA1372" w:rsidP="005F348E">
            <w:pPr>
              <w:pStyle w:val="a7"/>
              <w:tabs>
                <w:tab w:val="left" w:pos="567"/>
              </w:tabs>
              <w:rPr>
                <w:rFonts w:ascii="Times New Roman" w:hAnsi="Times New Roman"/>
                <w:szCs w:val="24"/>
                <w:lang w:val="ro-MD"/>
              </w:rPr>
            </w:pPr>
          </w:p>
        </w:tc>
        <w:tc>
          <w:tcPr>
            <w:tcW w:w="1005" w:type="dxa"/>
            <w:gridSpan w:val="2"/>
          </w:tcPr>
          <w:p w14:paraId="0E34ECD3" w14:textId="77777777" w:rsidR="00AA1372" w:rsidRPr="005F348E" w:rsidRDefault="00AA1372" w:rsidP="005F348E">
            <w:pPr>
              <w:pStyle w:val="a7"/>
              <w:tabs>
                <w:tab w:val="left" w:pos="567"/>
              </w:tabs>
              <w:rPr>
                <w:rFonts w:ascii="Times New Roman" w:hAnsi="Times New Roman"/>
                <w:szCs w:val="24"/>
                <w:lang w:val="ro-MD"/>
              </w:rPr>
            </w:pPr>
          </w:p>
        </w:tc>
        <w:tc>
          <w:tcPr>
            <w:tcW w:w="990" w:type="dxa"/>
            <w:gridSpan w:val="2"/>
          </w:tcPr>
          <w:p w14:paraId="1F6E08F6" w14:textId="77777777" w:rsidR="00AA1372" w:rsidRPr="005F348E" w:rsidRDefault="00AA1372" w:rsidP="005F348E">
            <w:pPr>
              <w:pStyle w:val="a7"/>
              <w:tabs>
                <w:tab w:val="left" w:pos="567"/>
              </w:tabs>
              <w:rPr>
                <w:rFonts w:ascii="Times New Roman" w:hAnsi="Times New Roman"/>
                <w:szCs w:val="24"/>
                <w:lang w:val="ro-MD"/>
              </w:rPr>
            </w:pPr>
          </w:p>
        </w:tc>
        <w:tc>
          <w:tcPr>
            <w:tcW w:w="1245" w:type="dxa"/>
          </w:tcPr>
          <w:p w14:paraId="5B5A8295" w14:textId="77777777" w:rsidR="00AA1372" w:rsidRPr="005F348E" w:rsidRDefault="00AA1372" w:rsidP="005F348E">
            <w:pPr>
              <w:pStyle w:val="a7"/>
              <w:tabs>
                <w:tab w:val="left" w:pos="567"/>
              </w:tabs>
              <w:rPr>
                <w:rFonts w:ascii="Times New Roman" w:hAnsi="Times New Roman"/>
                <w:szCs w:val="24"/>
                <w:lang w:val="ro-MD"/>
              </w:rPr>
            </w:pPr>
          </w:p>
        </w:tc>
      </w:tr>
      <w:tr w:rsidR="00AA1372" w:rsidRPr="005F348E" w14:paraId="2CFBB607" w14:textId="77777777" w:rsidTr="00233538">
        <w:trPr>
          <w:cantSplit/>
          <w:trHeight w:val="1372"/>
        </w:trPr>
        <w:tc>
          <w:tcPr>
            <w:tcW w:w="709" w:type="dxa"/>
          </w:tcPr>
          <w:p w14:paraId="3BFEAC41"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2. </w:t>
            </w:r>
          </w:p>
          <w:p w14:paraId="3423122E" w14:textId="77777777" w:rsidR="00AA1372" w:rsidRPr="005F348E" w:rsidRDefault="00AA1372" w:rsidP="005F348E">
            <w:pPr>
              <w:pStyle w:val="a7"/>
              <w:tabs>
                <w:tab w:val="left" w:pos="567"/>
              </w:tabs>
              <w:rPr>
                <w:rFonts w:ascii="Times New Roman" w:hAnsi="Times New Roman"/>
                <w:szCs w:val="24"/>
                <w:lang w:val="ro-MD"/>
              </w:rPr>
            </w:pPr>
          </w:p>
          <w:p w14:paraId="407D3D03" w14:textId="77777777" w:rsidR="00AA1372" w:rsidRPr="005F348E" w:rsidRDefault="00AA1372" w:rsidP="005F348E">
            <w:pPr>
              <w:pStyle w:val="a7"/>
              <w:tabs>
                <w:tab w:val="left" w:pos="567"/>
              </w:tabs>
              <w:rPr>
                <w:rFonts w:ascii="Times New Roman" w:hAnsi="Times New Roman"/>
                <w:szCs w:val="24"/>
                <w:lang w:val="ro-MD"/>
              </w:rPr>
            </w:pPr>
          </w:p>
          <w:p w14:paraId="1F9A6ED0" w14:textId="77777777" w:rsidR="00AA1372" w:rsidRPr="005F348E" w:rsidRDefault="00AA1372" w:rsidP="005F348E">
            <w:pPr>
              <w:pStyle w:val="a7"/>
              <w:tabs>
                <w:tab w:val="left" w:pos="567"/>
              </w:tabs>
              <w:rPr>
                <w:rFonts w:ascii="Times New Roman" w:hAnsi="Times New Roman"/>
                <w:szCs w:val="24"/>
                <w:lang w:val="ro-MD"/>
              </w:rPr>
            </w:pPr>
          </w:p>
          <w:p w14:paraId="0299E96C" w14:textId="77777777" w:rsidR="00AA1372" w:rsidRPr="005F348E" w:rsidRDefault="00AA1372" w:rsidP="005F348E">
            <w:pPr>
              <w:pStyle w:val="a7"/>
              <w:tabs>
                <w:tab w:val="left" w:pos="567"/>
              </w:tabs>
              <w:rPr>
                <w:rFonts w:ascii="Times New Roman" w:hAnsi="Times New Roman"/>
                <w:szCs w:val="24"/>
                <w:lang w:val="ro-MD"/>
              </w:rPr>
            </w:pPr>
          </w:p>
        </w:tc>
        <w:tc>
          <w:tcPr>
            <w:tcW w:w="2825" w:type="dxa"/>
          </w:tcPr>
          <w:p w14:paraId="659C8F20"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Obiect 01</w:t>
            </w:r>
          </w:p>
          <w:p w14:paraId="422BB5FD"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Categoria de lucrări:</w:t>
            </w:r>
          </w:p>
          <w:p w14:paraId="21F182F4"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49398E87"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401D9A40" w14:textId="77777777" w:rsidR="00AA1372" w:rsidRPr="005F348E" w:rsidRDefault="00AA1372" w:rsidP="005F348E">
            <w:pPr>
              <w:pStyle w:val="a7"/>
              <w:tabs>
                <w:tab w:val="left" w:pos="567"/>
              </w:tabs>
              <w:rPr>
                <w:rFonts w:ascii="Times New Roman" w:hAnsi="Times New Roman"/>
                <w:szCs w:val="24"/>
                <w:lang w:val="ro-MD"/>
              </w:rPr>
            </w:pPr>
          </w:p>
        </w:tc>
        <w:tc>
          <w:tcPr>
            <w:tcW w:w="1035" w:type="dxa"/>
          </w:tcPr>
          <w:p w14:paraId="4AB34E7C" w14:textId="77777777" w:rsidR="00AA1372" w:rsidRPr="005F348E" w:rsidRDefault="00AA1372" w:rsidP="005F348E">
            <w:pPr>
              <w:pStyle w:val="a7"/>
              <w:tabs>
                <w:tab w:val="left" w:pos="567"/>
              </w:tabs>
              <w:rPr>
                <w:rFonts w:ascii="Times New Roman" w:hAnsi="Times New Roman"/>
                <w:szCs w:val="24"/>
                <w:lang w:val="ro-MD"/>
              </w:rPr>
            </w:pPr>
          </w:p>
        </w:tc>
        <w:tc>
          <w:tcPr>
            <w:tcW w:w="1215" w:type="dxa"/>
          </w:tcPr>
          <w:p w14:paraId="5BD6BE97" w14:textId="77777777" w:rsidR="00AA1372" w:rsidRPr="005F348E" w:rsidRDefault="00AA1372" w:rsidP="005F348E">
            <w:pPr>
              <w:pStyle w:val="a7"/>
              <w:tabs>
                <w:tab w:val="left" w:pos="567"/>
              </w:tabs>
              <w:rPr>
                <w:rFonts w:ascii="Times New Roman" w:hAnsi="Times New Roman"/>
                <w:szCs w:val="24"/>
                <w:lang w:val="ro-MD"/>
              </w:rPr>
            </w:pPr>
          </w:p>
        </w:tc>
        <w:tc>
          <w:tcPr>
            <w:tcW w:w="1005" w:type="dxa"/>
            <w:gridSpan w:val="2"/>
          </w:tcPr>
          <w:p w14:paraId="585A9500" w14:textId="77777777" w:rsidR="00AA1372" w:rsidRPr="005F348E" w:rsidRDefault="00AA1372" w:rsidP="005F348E">
            <w:pPr>
              <w:pStyle w:val="a7"/>
              <w:tabs>
                <w:tab w:val="left" w:pos="567"/>
              </w:tabs>
              <w:rPr>
                <w:rFonts w:ascii="Times New Roman" w:hAnsi="Times New Roman"/>
                <w:szCs w:val="24"/>
                <w:lang w:val="ro-MD"/>
              </w:rPr>
            </w:pPr>
          </w:p>
        </w:tc>
        <w:tc>
          <w:tcPr>
            <w:tcW w:w="990" w:type="dxa"/>
            <w:gridSpan w:val="2"/>
          </w:tcPr>
          <w:p w14:paraId="2612FB4A" w14:textId="77777777" w:rsidR="00AA1372" w:rsidRPr="005F348E" w:rsidRDefault="00AA1372" w:rsidP="005F348E">
            <w:pPr>
              <w:pStyle w:val="a7"/>
              <w:tabs>
                <w:tab w:val="left" w:pos="567"/>
              </w:tabs>
              <w:rPr>
                <w:rFonts w:ascii="Times New Roman" w:hAnsi="Times New Roman"/>
                <w:szCs w:val="24"/>
                <w:lang w:val="ro-MD"/>
              </w:rPr>
            </w:pPr>
          </w:p>
        </w:tc>
        <w:tc>
          <w:tcPr>
            <w:tcW w:w="1245" w:type="dxa"/>
          </w:tcPr>
          <w:p w14:paraId="413F1B00" w14:textId="77777777" w:rsidR="00AA1372" w:rsidRPr="005F348E" w:rsidRDefault="00AA1372" w:rsidP="005F348E">
            <w:pPr>
              <w:pStyle w:val="a7"/>
              <w:tabs>
                <w:tab w:val="left" w:pos="567"/>
              </w:tabs>
              <w:rPr>
                <w:rFonts w:ascii="Times New Roman" w:hAnsi="Times New Roman"/>
                <w:szCs w:val="24"/>
                <w:lang w:val="ro-MD"/>
              </w:rPr>
            </w:pPr>
          </w:p>
        </w:tc>
      </w:tr>
      <w:tr w:rsidR="00AA1372" w:rsidRPr="005F348E" w14:paraId="03E55A56" w14:textId="77777777" w:rsidTr="00233538">
        <w:trPr>
          <w:cantSplit/>
          <w:trHeight w:val="1412"/>
        </w:trPr>
        <w:tc>
          <w:tcPr>
            <w:tcW w:w="709" w:type="dxa"/>
          </w:tcPr>
          <w:p w14:paraId="4F82FB04"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3.</w:t>
            </w:r>
          </w:p>
          <w:p w14:paraId="6EE4A570" w14:textId="77777777" w:rsidR="00AA1372" w:rsidRPr="005F348E" w:rsidRDefault="00AA1372" w:rsidP="005F348E">
            <w:pPr>
              <w:pStyle w:val="a7"/>
              <w:tabs>
                <w:tab w:val="left" w:pos="567"/>
              </w:tabs>
              <w:rPr>
                <w:rFonts w:ascii="Times New Roman" w:hAnsi="Times New Roman"/>
                <w:szCs w:val="24"/>
                <w:lang w:val="ro-MD"/>
              </w:rPr>
            </w:pPr>
          </w:p>
          <w:p w14:paraId="54ABA37C" w14:textId="77777777" w:rsidR="00AA1372" w:rsidRPr="005F348E" w:rsidRDefault="00AA1372" w:rsidP="005F348E">
            <w:pPr>
              <w:pStyle w:val="a7"/>
              <w:tabs>
                <w:tab w:val="left" w:pos="567"/>
              </w:tabs>
              <w:rPr>
                <w:rFonts w:ascii="Times New Roman" w:hAnsi="Times New Roman"/>
                <w:szCs w:val="24"/>
                <w:lang w:val="ro-MD"/>
              </w:rPr>
            </w:pPr>
          </w:p>
          <w:p w14:paraId="57ABB82B" w14:textId="77777777" w:rsidR="00AA1372" w:rsidRPr="005F348E" w:rsidRDefault="00AA1372" w:rsidP="005F348E">
            <w:pPr>
              <w:pStyle w:val="a7"/>
              <w:tabs>
                <w:tab w:val="left" w:pos="567"/>
              </w:tabs>
              <w:rPr>
                <w:rFonts w:ascii="Times New Roman" w:hAnsi="Times New Roman"/>
                <w:szCs w:val="24"/>
                <w:lang w:val="ro-MD"/>
              </w:rPr>
            </w:pPr>
          </w:p>
          <w:p w14:paraId="71C52794" w14:textId="77777777" w:rsidR="00AA1372" w:rsidRPr="005F348E" w:rsidRDefault="00AA1372" w:rsidP="005F348E">
            <w:pPr>
              <w:pStyle w:val="a7"/>
              <w:tabs>
                <w:tab w:val="left" w:pos="567"/>
              </w:tabs>
              <w:rPr>
                <w:rFonts w:ascii="Times New Roman" w:hAnsi="Times New Roman"/>
                <w:szCs w:val="24"/>
                <w:lang w:val="ro-MD"/>
              </w:rPr>
            </w:pPr>
          </w:p>
        </w:tc>
        <w:tc>
          <w:tcPr>
            <w:tcW w:w="2825" w:type="dxa"/>
          </w:tcPr>
          <w:p w14:paraId="338C506D"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Obiect 02</w:t>
            </w:r>
          </w:p>
          <w:p w14:paraId="28F64296"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Categoria de lucrări:</w:t>
            </w:r>
          </w:p>
          <w:p w14:paraId="0A6537EE"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681F6B38"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1861214E" w14:textId="77777777" w:rsidR="00AA1372" w:rsidRPr="005F348E" w:rsidRDefault="00AA1372" w:rsidP="005F348E">
            <w:pPr>
              <w:pStyle w:val="a7"/>
              <w:tabs>
                <w:tab w:val="left" w:pos="567"/>
              </w:tabs>
              <w:rPr>
                <w:rFonts w:ascii="Times New Roman" w:hAnsi="Times New Roman"/>
                <w:szCs w:val="24"/>
                <w:lang w:val="ro-MD"/>
              </w:rPr>
            </w:pPr>
          </w:p>
        </w:tc>
        <w:tc>
          <w:tcPr>
            <w:tcW w:w="1035" w:type="dxa"/>
          </w:tcPr>
          <w:p w14:paraId="61477EA2" w14:textId="77777777" w:rsidR="00AA1372" w:rsidRPr="005F348E" w:rsidRDefault="00AA1372" w:rsidP="005F348E">
            <w:pPr>
              <w:pStyle w:val="a7"/>
              <w:tabs>
                <w:tab w:val="left" w:pos="567"/>
              </w:tabs>
              <w:rPr>
                <w:rFonts w:ascii="Times New Roman" w:hAnsi="Times New Roman"/>
                <w:szCs w:val="24"/>
                <w:lang w:val="ro-MD"/>
              </w:rPr>
            </w:pPr>
          </w:p>
        </w:tc>
        <w:tc>
          <w:tcPr>
            <w:tcW w:w="1215" w:type="dxa"/>
          </w:tcPr>
          <w:p w14:paraId="0ED1E9C4" w14:textId="77777777" w:rsidR="00AA1372" w:rsidRPr="005F348E" w:rsidRDefault="00AA1372" w:rsidP="005F348E">
            <w:pPr>
              <w:pStyle w:val="a7"/>
              <w:tabs>
                <w:tab w:val="left" w:pos="567"/>
              </w:tabs>
              <w:rPr>
                <w:rFonts w:ascii="Times New Roman" w:hAnsi="Times New Roman"/>
                <w:szCs w:val="24"/>
                <w:lang w:val="ro-MD"/>
              </w:rPr>
            </w:pPr>
          </w:p>
        </w:tc>
        <w:tc>
          <w:tcPr>
            <w:tcW w:w="1005" w:type="dxa"/>
            <w:gridSpan w:val="2"/>
          </w:tcPr>
          <w:p w14:paraId="2601C0AC" w14:textId="77777777" w:rsidR="00AA1372" w:rsidRPr="005F348E" w:rsidRDefault="00AA1372" w:rsidP="005F348E">
            <w:pPr>
              <w:pStyle w:val="a7"/>
              <w:tabs>
                <w:tab w:val="left" w:pos="567"/>
              </w:tabs>
              <w:rPr>
                <w:rFonts w:ascii="Times New Roman" w:hAnsi="Times New Roman"/>
                <w:szCs w:val="24"/>
                <w:lang w:val="ro-MD"/>
              </w:rPr>
            </w:pPr>
          </w:p>
        </w:tc>
        <w:tc>
          <w:tcPr>
            <w:tcW w:w="990" w:type="dxa"/>
            <w:gridSpan w:val="2"/>
          </w:tcPr>
          <w:p w14:paraId="2C49505D" w14:textId="77777777" w:rsidR="00AA1372" w:rsidRPr="005F348E" w:rsidRDefault="00AA1372" w:rsidP="005F348E">
            <w:pPr>
              <w:pStyle w:val="a7"/>
              <w:tabs>
                <w:tab w:val="left" w:pos="567"/>
              </w:tabs>
              <w:rPr>
                <w:rFonts w:ascii="Times New Roman" w:hAnsi="Times New Roman"/>
                <w:szCs w:val="24"/>
                <w:lang w:val="ro-MD"/>
              </w:rPr>
            </w:pPr>
          </w:p>
        </w:tc>
        <w:tc>
          <w:tcPr>
            <w:tcW w:w="1245" w:type="dxa"/>
          </w:tcPr>
          <w:p w14:paraId="139CDD60" w14:textId="77777777" w:rsidR="00AA1372" w:rsidRPr="005F348E" w:rsidRDefault="00AA1372" w:rsidP="005F348E">
            <w:pPr>
              <w:pStyle w:val="a7"/>
              <w:tabs>
                <w:tab w:val="left" w:pos="567"/>
              </w:tabs>
              <w:rPr>
                <w:rFonts w:ascii="Times New Roman" w:hAnsi="Times New Roman"/>
                <w:szCs w:val="24"/>
                <w:lang w:val="ro-MD"/>
              </w:rPr>
            </w:pPr>
          </w:p>
        </w:tc>
      </w:tr>
      <w:tr w:rsidR="00AA1372" w:rsidRPr="005F348E" w14:paraId="0F101322" w14:textId="77777777" w:rsidTr="00233538">
        <w:trPr>
          <w:cantSplit/>
          <w:trHeight w:val="1593"/>
        </w:trPr>
        <w:tc>
          <w:tcPr>
            <w:tcW w:w="709" w:type="dxa"/>
          </w:tcPr>
          <w:p w14:paraId="10C73A09"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w:t>
            </w:r>
          </w:p>
        </w:tc>
        <w:tc>
          <w:tcPr>
            <w:tcW w:w="2825" w:type="dxa"/>
          </w:tcPr>
          <w:p w14:paraId="460A25DD"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Obiect</w:t>
            </w:r>
            <w:r w:rsidR="00087114" w:rsidRPr="005F348E">
              <w:rPr>
                <w:rFonts w:ascii="Times New Roman" w:hAnsi="Times New Roman"/>
                <w:szCs w:val="24"/>
                <w:lang w:val="ro-MD"/>
              </w:rPr>
              <w:t xml:space="preserve"> n</w:t>
            </w:r>
            <w:r w:rsidRPr="005F348E">
              <w:rPr>
                <w:rFonts w:ascii="Times New Roman" w:hAnsi="Times New Roman"/>
                <w:szCs w:val="24"/>
                <w:lang w:val="ro-MD"/>
              </w:rPr>
              <w:t xml:space="preserve"> …</w:t>
            </w:r>
          </w:p>
          <w:p w14:paraId="0E5B6AC7"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Categoria de lucrări:</w:t>
            </w:r>
          </w:p>
          <w:p w14:paraId="641BFF73"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2123D098"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76062DAF" w14:textId="77777777" w:rsidR="00AA1372" w:rsidRPr="005F348E" w:rsidRDefault="00AA1372" w:rsidP="005F348E">
            <w:pPr>
              <w:pStyle w:val="a7"/>
              <w:tabs>
                <w:tab w:val="left" w:pos="567"/>
              </w:tabs>
              <w:rPr>
                <w:rFonts w:ascii="Times New Roman" w:hAnsi="Times New Roman"/>
                <w:szCs w:val="24"/>
                <w:lang w:val="ro-MD"/>
              </w:rPr>
            </w:pPr>
          </w:p>
        </w:tc>
        <w:tc>
          <w:tcPr>
            <w:tcW w:w="1035" w:type="dxa"/>
          </w:tcPr>
          <w:p w14:paraId="661383F0" w14:textId="77777777" w:rsidR="00AA1372" w:rsidRPr="005F348E" w:rsidRDefault="00AA1372" w:rsidP="005F348E">
            <w:pPr>
              <w:pStyle w:val="a7"/>
              <w:tabs>
                <w:tab w:val="left" w:pos="567"/>
              </w:tabs>
              <w:rPr>
                <w:rFonts w:ascii="Times New Roman" w:hAnsi="Times New Roman"/>
                <w:szCs w:val="24"/>
                <w:lang w:val="ro-MD"/>
              </w:rPr>
            </w:pPr>
          </w:p>
        </w:tc>
        <w:tc>
          <w:tcPr>
            <w:tcW w:w="1215" w:type="dxa"/>
          </w:tcPr>
          <w:p w14:paraId="15B987A6" w14:textId="77777777" w:rsidR="00AA1372" w:rsidRPr="005F348E" w:rsidRDefault="00AA1372" w:rsidP="005F348E">
            <w:pPr>
              <w:pStyle w:val="a7"/>
              <w:tabs>
                <w:tab w:val="left" w:pos="567"/>
              </w:tabs>
              <w:rPr>
                <w:rFonts w:ascii="Times New Roman" w:hAnsi="Times New Roman"/>
                <w:szCs w:val="24"/>
                <w:lang w:val="ro-MD"/>
              </w:rPr>
            </w:pPr>
          </w:p>
        </w:tc>
        <w:tc>
          <w:tcPr>
            <w:tcW w:w="1005" w:type="dxa"/>
            <w:gridSpan w:val="2"/>
          </w:tcPr>
          <w:p w14:paraId="0995AFA5" w14:textId="77777777" w:rsidR="00AA1372" w:rsidRPr="005F348E" w:rsidRDefault="00AA1372" w:rsidP="005F348E">
            <w:pPr>
              <w:pStyle w:val="a7"/>
              <w:tabs>
                <w:tab w:val="left" w:pos="567"/>
              </w:tabs>
              <w:rPr>
                <w:rFonts w:ascii="Times New Roman" w:hAnsi="Times New Roman"/>
                <w:szCs w:val="24"/>
                <w:lang w:val="ro-MD"/>
              </w:rPr>
            </w:pPr>
          </w:p>
        </w:tc>
        <w:tc>
          <w:tcPr>
            <w:tcW w:w="990" w:type="dxa"/>
            <w:gridSpan w:val="2"/>
          </w:tcPr>
          <w:p w14:paraId="4E7FF33B" w14:textId="77777777" w:rsidR="00AA1372" w:rsidRPr="005F348E" w:rsidRDefault="00AA1372" w:rsidP="005F348E">
            <w:pPr>
              <w:pStyle w:val="a7"/>
              <w:tabs>
                <w:tab w:val="left" w:pos="567"/>
              </w:tabs>
              <w:rPr>
                <w:rFonts w:ascii="Times New Roman" w:hAnsi="Times New Roman"/>
                <w:szCs w:val="24"/>
                <w:lang w:val="ro-MD"/>
              </w:rPr>
            </w:pPr>
          </w:p>
        </w:tc>
        <w:tc>
          <w:tcPr>
            <w:tcW w:w="1245" w:type="dxa"/>
          </w:tcPr>
          <w:p w14:paraId="1DA2F14F" w14:textId="77777777" w:rsidR="00AA1372" w:rsidRPr="005F348E" w:rsidRDefault="00AA1372" w:rsidP="005F348E">
            <w:pPr>
              <w:pStyle w:val="a7"/>
              <w:tabs>
                <w:tab w:val="left" w:pos="567"/>
              </w:tabs>
              <w:rPr>
                <w:rFonts w:ascii="Times New Roman" w:hAnsi="Times New Roman"/>
                <w:szCs w:val="24"/>
                <w:lang w:val="ro-MD"/>
              </w:rPr>
            </w:pPr>
          </w:p>
        </w:tc>
      </w:tr>
    </w:tbl>
    <w:p w14:paraId="76BAB200" w14:textId="77777777" w:rsidR="00AA1372" w:rsidRPr="005F348E" w:rsidRDefault="00AA1372" w:rsidP="005F348E">
      <w:pPr>
        <w:jc w:val="both"/>
        <w:rPr>
          <w:lang w:val="ro-MD"/>
        </w:rPr>
      </w:pPr>
    </w:p>
    <w:p w14:paraId="734BA21B" w14:textId="77777777" w:rsidR="00E706C1" w:rsidRPr="005F348E" w:rsidRDefault="00E706C1" w:rsidP="005F348E">
      <w:pPr>
        <w:jc w:val="both"/>
        <w:rPr>
          <w:lang w:val="ro-MD"/>
        </w:rPr>
      </w:pPr>
    </w:p>
    <w:p w14:paraId="3796EC9B" w14:textId="77777777" w:rsidR="00AA1372" w:rsidRPr="005F348E" w:rsidRDefault="00A227F2" w:rsidP="005F348E">
      <w:pPr>
        <w:jc w:val="both"/>
        <w:rPr>
          <w:rFonts w:eastAsia="PMingLiU"/>
          <w:lang w:val="ro-MD" w:eastAsia="zh-CN"/>
        </w:rPr>
      </w:pPr>
      <w:r w:rsidRPr="005F348E">
        <w:rPr>
          <w:rFonts w:eastAsia="PMingLiU"/>
          <w:lang w:val="ro-MD" w:eastAsia="zh-CN"/>
        </w:rPr>
        <w:t>Semnat: _________________________________________</w:t>
      </w:r>
    </w:p>
    <w:p w14:paraId="33FFC775" w14:textId="77777777" w:rsidR="00AA1372" w:rsidRPr="005F348E" w:rsidRDefault="00A227F2" w:rsidP="005F348E">
      <w:pPr>
        <w:jc w:val="both"/>
        <w:rPr>
          <w:rFonts w:eastAsia="PMingLiU"/>
          <w:lang w:val="ro-MD" w:eastAsia="zh-CN"/>
        </w:rPr>
      </w:pPr>
      <w:r w:rsidRPr="005F348E">
        <w:rPr>
          <w:rFonts w:eastAsia="PMingLiU"/>
          <w:lang w:val="ro-MD" w:eastAsia="zh-CN"/>
        </w:rPr>
        <w:t>Nume: __________________________________________</w:t>
      </w:r>
    </w:p>
    <w:p w14:paraId="7693A27A"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____________________________</w:t>
      </w:r>
    </w:p>
    <w:p w14:paraId="18CD0D65" w14:textId="77777777" w:rsidR="00F43D02" w:rsidRPr="005F348E" w:rsidRDefault="00A227F2" w:rsidP="005F348E">
      <w:pPr>
        <w:jc w:val="both"/>
        <w:rPr>
          <w:rFonts w:eastAsia="PMingLiU"/>
          <w:lang w:val="ro-MD" w:eastAsia="zh-CN"/>
        </w:rPr>
      </w:pPr>
      <w:r w:rsidRPr="005F348E">
        <w:rPr>
          <w:rFonts w:eastAsia="PMingLiU"/>
          <w:lang w:val="ro-MD" w:eastAsia="zh-CN"/>
        </w:rPr>
        <w:t xml:space="preserve">Denumirea </w:t>
      </w:r>
      <w:r w:rsidR="001B1E45" w:rsidRPr="005F348E">
        <w:rPr>
          <w:rFonts w:eastAsia="PMingLiU"/>
          <w:lang w:val="ro-MD" w:eastAsia="zh-CN"/>
        </w:rPr>
        <w:t>întreprinderii:</w:t>
      </w:r>
      <w:r w:rsidRPr="005F348E">
        <w:rPr>
          <w:rFonts w:eastAsia="PMingLiU"/>
          <w:lang w:val="ro-MD" w:eastAsia="zh-CN"/>
        </w:rPr>
        <w:t xml:space="preserve"> _____________________________</w:t>
      </w:r>
      <w:bookmarkStart w:id="3" w:name="_Toc449692098"/>
      <w:r w:rsidRPr="005F348E">
        <w:rPr>
          <w:rFonts w:eastAsia="PMingLiU"/>
          <w:lang w:val="ro-MD" w:eastAsia="zh-CN"/>
        </w:rPr>
        <w:t>____</w:t>
      </w:r>
    </w:p>
    <w:p w14:paraId="0D87A4E6" w14:textId="77777777" w:rsidR="00F43D02" w:rsidRPr="005F348E" w:rsidRDefault="00F43D02" w:rsidP="005F348E">
      <w:pPr>
        <w:jc w:val="both"/>
        <w:rPr>
          <w:rFonts w:eastAsia="PMingLiU"/>
          <w:lang w:val="ro-MD" w:eastAsia="zh-CN"/>
        </w:rPr>
      </w:pPr>
    </w:p>
    <w:p w14:paraId="27CDD0CA" w14:textId="77777777" w:rsidR="00B65C93" w:rsidRPr="005F348E" w:rsidRDefault="00B65C93" w:rsidP="005F348E">
      <w:pPr>
        <w:jc w:val="both"/>
        <w:rPr>
          <w:rFonts w:eastAsia="PMingLiU"/>
          <w:lang w:val="ro-MD" w:eastAsia="zh-CN"/>
        </w:rPr>
      </w:pPr>
    </w:p>
    <w:p w14:paraId="1DCFA8EE" w14:textId="77777777" w:rsidR="00B65C93" w:rsidRPr="005F348E" w:rsidRDefault="00B65C93" w:rsidP="005F348E">
      <w:pPr>
        <w:jc w:val="both"/>
        <w:rPr>
          <w:rFonts w:eastAsia="PMingLiU"/>
          <w:lang w:val="ro-MD" w:eastAsia="zh-CN"/>
        </w:rPr>
      </w:pPr>
    </w:p>
    <w:p w14:paraId="42907A3E" w14:textId="77777777" w:rsidR="00B65C93" w:rsidRPr="005F348E" w:rsidRDefault="00B65C93" w:rsidP="005F348E">
      <w:pPr>
        <w:jc w:val="both"/>
        <w:rPr>
          <w:rFonts w:eastAsia="PMingLiU"/>
          <w:lang w:val="ro-MD" w:eastAsia="zh-CN"/>
        </w:rPr>
      </w:pPr>
    </w:p>
    <w:p w14:paraId="3BAE76D0" w14:textId="77777777" w:rsidR="00B65C93" w:rsidRPr="005F348E" w:rsidRDefault="00B65C93" w:rsidP="005F348E">
      <w:pPr>
        <w:jc w:val="both"/>
        <w:rPr>
          <w:rFonts w:eastAsia="PMingLiU"/>
          <w:lang w:val="ro-MD" w:eastAsia="zh-CN"/>
        </w:rPr>
      </w:pPr>
    </w:p>
    <w:p w14:paraId="2F10DEAF" w14:textId="77777777" w:rsidR="00B65C93" w:rsidRPr="005F348E" w:rsidRDefault="00B65C93" w:rsidP="005F348E">
      <w:pPr>
        <w:jc w:val="both"/>
        <w:rPr>
          <w:rFonts w:eastAsia="PMingLiU"/>
          <w:lang w:val="ro-MD" w:eastAsia="zh-CN"/>
        </w:rPr>
      </w:pPr>
    </w:p>
    <w:p w14:paraId="353BA03D" w14:textId="77777777" w:rsidR="00B65C93" w:rsidRPr="005F348E" w:rsidRDefault="00B65C93" w:rsidP="005F348E">
      <w:pPr>
        <w:jc w:val="both"/>
        <w:rPr>
          <w:rFonts w:eastAsia="PMingLiU"/>
          <w:lang w:val="ro-MD" w:eastAsia="zh-CN"/>
        </w:rPr>
      </w:pPr>
    </w:p>
    <w:p w14:paraId="4B7F14A2" w14:textId="77777777" w:rsidR="00B65C93" w:rsidRPr="005F348E" w:rsidRDefault="00B65C93" w:rsidP="005F348E">
      <w:pPr>
        <w:jc w:val="both"/>
        <w:rPr>
          <w:rFonts w:eastAsia="PMingLiU"/>
          <w:lang w:val="ro-MD" w:eastAsia="zh-CN"/>
        </w:rPr>
      </w:pPr>
    </w:p>
    <w:p w14:paraId="654767D6" w14:textId="77777777" w:rsidR="00B65C93" w:rsidRPr="005F348E" w:rsidRDefault="00B65C93" w:rsidP="005F348E">
      <w:pPr>
        <w:jc w:val="both"/>
        <w:rPr>
          <w:rFonts w:eastAsia="PMingLiU"/>
          <w:lang w:val="ro-MD" w:eastAsia="zh-CN"/>
        </w:rPr>
      </w:pPr>
    </w:p>
    <w:p w14:paraId="224A43F7" w14:textId="41514160" w:rsidR="00B65C93" w:rsidRDefault="00B65C93" w:rsidP="005F348E">
      <w:pPr>
        <w:jc w:val="both"/>
        <w:rPr>
          <w:rFonts w:eastAsia="PMingLiU"/>
          <w:lang w:val="ro-MD" w:eastAsia="zh-CN"/>
        </w:rPr>
      </w:pPr>
    </w:p>
    <w:p w14:paraId="6545E9F9" w14:textId="77777777" w:rsidR="005F348E" w:rsidRPr="005F348E" w:rsidRDefault="005F348E" w:rsidP="005F348E">
      <w:pPr>
        <w:jc w:val="both"/>
        <w:rPr>
          <w:rFonts w:eastAsia="PMingLiU"/>
          <w:lang w:val="ro-MD" w:eastAsia="zh-CN"/>
        </w:rPr>
      </w:pPr>
    </w:p>
    <w:p w14:paraId="161E18D9" w14:textId="77777777" w:rsidR="00B65C93" w:rsidRPr="005F348E" w:rsidRDefault="00B65C93" w:rsidP="005F348E">
      <w:pPr>
        <w:jc w:val="both"/>
        <w:rPr>
          <w:rFonts w:eastAsia="PMingLiU"/>
          <w:lang w:val="ro-MD" w:eastAsia="zh-CN"/>
        </w:rPr>
      </w:pPr>
    </w:p>
    <w:p w14:paraId="1BAC0690" w14:textId="77777777" w:rsidR="00B65C93" w:rsidRPr="005F348E" w:rsidRDefault="00B65C93" w:rsidP="005F348E">
      <w:pPr>
        <w:jc w:val="both"/>
        <w:rPr>
          <w:rFonts w:eastAsia="PMingLiU"/>
          <w:lang w:val="ro-MD" w:eastAsia="zh-CN"/>
        </w:rPr>
      </w:pPr>
    </w:p>
    <w:p w14:paraId="318491F6" w14:textId="77777777" w:rsidR="00B65C93" w:rsidRPr="005F348E" w:rsidRDefault="00B65C93" w:rsidP="005F348E">
      <w:pPr>
        <w:jc w:val="both"/>
        <w:rPr>
          <w:rFonts w:eastAsia="PMingLiU"/>
          <w:lang w:val="ro-MD" w:eastAsia="zh-CN"/>
        </w:rPr>
      </w:pPr>
    </w:p>
    <w:p w14:paraId="45E0676E" w14:textId="77777777" w:rsidR="00B65C93" w:rsidRPr="005F348E" w:rsidRDefault="00B65C93" w:rsidP="005F348E">
      <w:pPr>
        <w:jc w:val="both"/>
        <w:rPr>
          <w:rFonts w:eastAsia="PMingLiU"/>
          <w:lang w:val="ro-MD" w:eastAsia="zh-CN"/>
        </w:rPr>
      </w:pPr>
    </w:p>
    <w:p w14:paraId="4CECB15D" w14:textId="0FD8B6A7"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1</w:t>
      </w:r>
      <w:r w:rsidR="00BE49DD" w:rsidRPr="005F348E">
        <w:rPr>
          <w:noProof w:val="0"/>
          <w:lang w:val="ro-MD"/>
        </w:rPr>
        <w:t>1</w:t>
      </w:r>
    </w:p>
    <w:p w14:paraId="2168D1E3"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4D48B041" w14:textId="77777777" w:rsidR="00A644EC" w:rsidRPr="00A644EC" w:rsidRDefault="00A644EC" w:rsidP="00A644EC">
      <w:pPr>
        <w:jc w:val="right"/>
        <w:rPr>
          <w:noProof w:val="0"/>
          <w:lang w:val="ro-MD"/>
        </w:rPr>
      </w:pPr>
      <w:r w:rsidRPr="00A644EC">
        <w:rPr>
          <w:noProof w:val="0"/>
          <w:lang w:val="ro-MD"/>
        </w:rPr>
        <w:t>din 7 mai 2021</w:t>
      </w:r>
    </w:p>
    <w:p w14:paraId="2AFB9DD6" w14:textId="77777777" w:rsidR="00B65C93" w:rsidRPr="005F348E" w:rsidRDefault="00B65C93" w:rsidP="005F348E">
      <w:pPr>
        <w:jc w:val="both"/>
        <w:rPr>
          <w:rFonts w:eastAsia="PMingLiU"/>
          <w:lang w:val="ro-MD" w:eastAsia="zh-CN"/>
        </w:rPr>
      </w:pPr>
    </w:p>
    <w:p w14:paraId="11E2E30D" w14:textId="77777777" w:rsidR="00B65C93" w:rsidRPr="005F348E" w:rsidRDefault="00B65C93" w:rsidP="005F348E">
      <w:pPr>
        <w:jc w:val="both"/>
        <w:rPr>
          <w:rFonts w:eastAsia="PMingLiU"/>
          <w:lang w:val="ro-MD" w:eastAsia="zh-CN"/>
        </w:rPr>
      </w:pPr>
    </w:p>
    <w:p w14:paraId="482D2810" w14:textId="77777777" w:rsidR="00B65C93" w:rsidRPr="005F348E" w:rsidRDefault="00B65C93" w:rsidP="005F348E">
      <w:pPr>
        <w:jc w:val="both"/>
        <w:rPr>
          <w:rFonts w:eastAsia="PMingLiU"/>
          <w:lang w:val="ro-MD" w:eastAsia="zh-CN"/>
        </w:rPr>
      </w:pPr>
    </w:p>
    <w:p w14:paraId="0766CC73" w14:textId="77777777" w:rsidR="008B330F" w:rsidRPr="005F348E" w:rsidRDefault="008B330F" w:rsidP="005F348E">
      <w:pPr>
        <w:jc w:val="center"/>
        <w:rPr>
          <w:rFonts w:eastAsia="PMingLiU"/>
          <w:lang w:val="ro-MD" w:eastAsia="zh-CN"/>
        </w:rPr>
      </w:pPr>
    </w:p>
    <w:p w14:paraId="0DBE1B11" w14:textId="77777777" w:rsidR="00D01642" w:rsidRPr="005F348E" w:rsidRDefault="00A227F2" w:rsidP="005F348E">
      <w:pPr>
        <w:pStyle w:val="a7"/>
        <w:tabs>
          <w:tab w:val="left" w:pos="567"/>
        </w:tabs>
        <w:jc w:val="center"/>
        <w:rPr>
          <w:rFonts w:ascii="Times New Roman" w:hAnsi="Times New Roman"/>
          <w:b/>
          <w:szCs w:val="24"/>
          <w:lang w:val="ro-MD"/>
        </w:rPr>
      </w:pPr>
      <w:r w:rsidRPr="005F348E">
        <w:rPr>
          <w:rFonts w:ascii="Times New Roman" w:hAnsi="Times New Roman"/>
          <w:b/>
          <w:szCs w:val="24"/>
          <w:lang w:val="ro-MD"/>
        </w:rPr>
        <w:t>GRAFIC DE  EXECUTARE A DOCUMENTAȚIEI DE PROIECT</w:t>
      </w:r>
    </w:p>
    <w:p w14:paraId="512112FF"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_____________________________________________________________________________</w:t>
      </w:r>
    </w:p>
    <w:p w14:paraId="7CE2A6D6" w14:textId="77777777" w:rsidR="00D01642" w:rsidRPr="005F348E" w:rsidRDefault="00A227F2"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(denumirea serviciilor)</w:t>
      </w:r>
    </w:p>
    <w:p w14:paraId="1E2756A8" w14:textId="77777777" w:rsidR="00D01642" w:rsidRPr="005F348E" w:rsidRDefault="00D01642" w:rsidP="005F348E">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F348E" w14:paraId="45D6720A" w14:textId="77777777" w:rsidTr="00233538">
        <w:trPr>
          <w:cantSplit/>
          <w:trHeight w:val="300"/>
        </w:trPr>
        <w:tc>
          <w:tcPr>
            <w:tcW w:w="709" w:type="dxa"/>
            <w:vMerge w:val="restart"/>
          </w:tcPr>
          <w:p w14:paraId="663428B2"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Nr.</w:t>
            </w:r>
          </w:p>
          <w:p w14:paraId="7A0A214F"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d/o</w:t>
            </w:r>
          </w:p>
        </w:tc>
        <w:tc>
          <w:tcPr>
            <w:tcW w:w="2825" w:type="dxa"/>
            <w:vMerge w:val="restart"/>
          </w:tcPr>
          <w:p w14:paraId="71ACBC12"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Grupa de obiecte/denumirea obiectului</w:t>
            </w:r>
          </w:p>
        </w:tc>
        <w:tc>
          <w:tcPr>
            <w:tcW w:w="3126" w:type="dxa"/>
            <w:gridSpan w:val="3"/>
          </w:tcPr>
          <w:p w14:paraId="0AB7FFCB"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Anul</w:t>
            </w:r>
            <w:r w:rsidR="00087114" w:rsidRPr="005F348E">
              <w:rPr>
                <w:rFonts w:ascii="Times New Roman" w:hAnsi="Times New Roman"/>
                <w:b/>
                <w:szCs w:val="24"/>
                <w:lang w:val="ro-MD"/>
              </w:rPr>
              <w:t xml:space="preserve"> 1</w:t>
            </w:r>
          </w:p>
        </w:tc>
        <w:tc>
          <w:tcPr>
            <w:tcW w:w="1044" w:type="dxa"/>
            <w:gridSpan w:val="2"/>
          </w:tcPr>
          <w:p w14:paraId="4FDCCEF6"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w:t>
            </w:r>
          </w:p>
        </w:tc>
        <w:tc>
          <w:tcPr>
            <w:tcW w:w="1320" w:type="dxa"/>
            <w:gridSpan w:val="2"/>
          </w:tcPr>
          <w:p w14:paraId="64FC8064"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Anul (n)</w:t>
            </w:r>
          </w:p>
        </w:tc>
      </w:tr>
      <w:tr w:rsidR="00D01642" w:rsidRPr="005F348E" w14:paraId="6594EA11" w14:textId="77777777" w:rsidTr="00233538">
        <w:trPr>
          <w:cantSplit/>
          <w:trHeight w:val="240"/>
        </w:trPr>
        <w:tc>
          <w:tcPr>
            <w:tcW w:w="709" w:type="dxa"/>
            <w:vMerge/>
          </w:tcPr>
          <w:p w14:paraId="4EE1D12F" w14:textId="77777777" w:rsidR="00D01642" w:rsidRPr="005F348E" w:rsidRDefault="00D01642" w:rsidP="005F348E">
            <w:pPr>
              <w:pStyle w:val="a7"/>
              <w:tabs>
                <w:tab w:val="left" w:pos="567"/>
              </w:tabs>
              <w:rPr>
                <w:rFonts w:ascii="Times New Roman" w:hAnsi="Times New Roman"/>
                <w:b/>
                <w:szCs w:val="24"/>
                <w:lang w:val="ro-MD"/>
              </w:rPr>
            </w:pPr>
          </w:p>
        </w:tc>
        <w:tc>
          <w:tcPr>
            <w:tcW w:w="2825" w:type="dxa"/>
            <w:vMerge/>
          </w:tcPr>
          <w:p w14:paraId="4822D2F6" w14:textId="77777777" w:rsidR="00D01642" w:rsidRPr="005F348E" w:rsidRDefault="00D01642" w:rsidP="005F348E">
            <w:pPr>
              <w:pStyle w:val="a7"/>
              <w:tabs>
                <w:tab w:val="left" w:pos="567"/>
              </w:tabs>
              <w:rPr>
                <w:rFonts w:ascii="Times New Roman" w:hAnsi="Times New Roman"/>
                <w:b/>
                <w:szCs w:val="24"/>
                <w:lang w:val="ro-MD"/>
              </w:rPr>
            </w:pPr>
          </w:p>
        </w:tc>
        <w:tc>
          <w:tcPr>
            <w:tcW w:w="5490" w:type="dxa"/>
            <w:gridSpan w:val="7"/>
          </w:tcPr>
          <w:p w14:paraId="7B040DDE"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Luna</w:t>
            </w:r>
          </w:p>
        </w:tc>
      </w:tr>
      <w:tr w:rsidR="00D01642" w:rsidRPr="005F348E" w14:paraId="58FB0CD2" w14:textId="77777777" w:rsidTr="00233538">
        <w:trPr>
          <w:cantSplit/>
          <w:trHeight w:val="120"/>
        </w:trPr>
        <w:tc>
          <w:tcPr>
            <w:tcW w:w="709" w:type="dxa"/>
            <w:vMerge/>
          </w:tcPr>
          <w:p w14:paraId="1CE48816" w14:textId="77777777" w:rsidR="00D01642" w:rsidRPr="005F348E" w:rsidRDefault="00D01642" w:rsidP="005F348E">
            <w:pPr>
              <w:pStyle w:val="a7"/>
              <w:tabs>
                <w:tab w:val="left" w:pos="567"/>
              </w:tabs>
              <w:rPr>
                <w:rFonts w:ascii="Times New Roman" w:hAnsi="Times New Roman"/>
                <w:b/>
                <w:szCs w:val="24"/>
                <w:lang w:val="ro-MD"/>
              </w:rPr>
            </w:pPr>
          </w:p>
        </w:tc>
        <w:tc>
          <w:tcPr>
            <w:tcW w:w="2825" w:type="dxa"/>
            <w:vMerge/>
          </w:tcPr>
          <w:p w14:paraId="06457BC7" w14:textId="77777777" w:rsidR="00D01642" w:rsidRPr="005F348E" w:rsidRDefault="00D01642" w:rsidP="005F348E">
            <w:pPr>
              <w:pStyle w:val="a7"/>
              <w:tabs>
                <w:tab w:val="left" w:pos="567"/>
              </w:tabs>
              <w:rPr>
                <w:rFonts w:ascii="Times New Roman" w:hAnsi="Times New Roman"/>
                <w:b/>
                <w:szCs w:val="24"/>
                <w:lang w:val="ro-MD"/>
              </w:rPr>
            </w:pPr>
          </w:p>
        </w:tc>
        <w:tc>
          <w:tcPr>
            <w:tcW w:w="1035" w:type="dxa"/>
          </w:tcPr>
          <w:p w14:paraId="32AA3538"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1</w:t>
            </w:r>
          </w:p>
        </w:tc>
        <w:tc>
          <w:tcPr>
            <w:tcW w:w="1215" w:type="dxa"/>
          </w:tcPr>
          <w:p w14:paraId="46C87A76"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2</w:t>
            </w:r>
          </w:p>
        </w:tc>
        <w:tc>
          <w:tcPr>
            <w:tcW w:w="1005" w:type="dxa"/>
            <w:gridSpan w:val="2"/>
          </w:tcPr>
          <w:p w14:paraId="140EE7E6"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3</w:t>
            </w:r>
          </w:p>
        </w:tc>
        <w:tc>
          <w:tcPr>
            <w:tcW w:w="990" w:type="dxa"/>
            <w:gridSpan w:val="2"/>
          </w:tcPr>
          <w:p w14:paraId="1AE30CAB" w14:textId="77777777" w:rsidR="00D01642" w:rsidRPr="005F348E" w:rsidRDefault="00A227F2"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w:t>
            </w:r>
          </w:p>
        </w:tc>
        <w:tc>
          <w:tcPr>
            <w:tcW w:w="1245" w:type="dxa"/>
          </w:tcPr>
          <w:p w14:paraId="1369B2BF" w14:textId="77777777" w:rsidR="00D01642" w:rsidRPr="005F348E" w:rsidRDefault="00087114" w:rsidP="005F348E">
            <w:pPr>
              <w:pStyle w:val="a7"/>
              <w:tabs>
                <w:tab w:val="left" w:pos="567"/>
              </w:tabs>
              <w:rPr>
                <w:rFonts w:ascii="Times New Roman" w:hAnsi="Times New Roman"/>
                <w:b/>
                <w:szCs w:val="24"/>
                <w:lang w:val="ro-MD"/>
              </w:rPr>
            </w:pPr>
            <w:r w:rsidRPr="005F348E">
              <w:rPr>
                <w:rFonts w:ascii="Times New Roman" w:hAnsi="Times New Roman"/>
                <w:b/>
                <w:szCs w:val="24"/>
                <w:lang w:val="ro-MD"/>
              </w:rPr>
              <w:t>n</w:t>
            </w:r>
          </w:p>
        </w:tc>
      </w:tr>
      <w:tr w:rsidR="00D01642" w:rsidRPr="005F348E" w14:paraId="34EF25D9" w14:textId="77777777" w:rsidTr="00233538">
        <w:trPr>
          <w:cantSplit/>
          <w:trHeight w:val="180"/>
        </w:trPr>
        <w:tc>
          <w:tcPr>
            <w:tcW w:w="709" w:type="dxa"/>
          </w:tcPr>
          <w:p w14:paraId="3227C069"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1.</w:t>
            </w:r>
          </w:p>
        </w:tc>
        <w:tc>
          <w:tcPr>
            <w:tcW w:w="2825" w:type="dxa"/>
          </w:tcPr>
          <w:p w14:paraId="3A0D5A1B" w14:textId="77777777" w:rsidR="009A4BCA"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Faza 1</w:t>
            </w:r>
          </w:p>
          <w:p w14:paraId="2D468F1B"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Studii, </w:t>
            </w:r>
            <w:proofErr w:type="spellStart"/>
            <w:r w:rsidRPr="005F348E">
              <w:rPr>
                <w:rFonts w:ascii="Times New Roman" w:hAnsi="Times New Roman"/>
                <w:szCs w:val="24"/>
                <w:lang w:val="ro-MD"/>
              </w:rPr>
              <w:t>foto</w:t>
            </w:r>
            <w:proofErr w:type="spellEnd"/>
            <w:r w:rsidRPr="005F348E">
              <w:rPr>
                <w:rFonts w:ascii="Times New Roman" w:hAnsi="Times New Roman"/>
                <w:szCs w:val="24"/>
                <w:lang w:val="ro-MD"/>
              </w:rPr>
              <w:t xml:space="preserve"> fixarea, releveu, investigații inginerești etc.</w:t>
            </w:r>
          </w:p>
        </w:tc>
        <w:tc>
          <w:tcPr>
            <w:tcW w:w="1035" w:type="dxa"/>
          </w:tcPr>
          <w:p w14:paraId="06ECDBB9" w14:textId="77777777" w:rsidR="00D01642" w:rsidRPr="005F348E" w:rsidRDefault="00D01642" w:rsidP="005F348E">
            <w:pPr>
              <w:pStyle w:val="a7"/>
              <w:tabs>
                <w:tab w:val="left" w:pos="567"/>
              </w:tabs>
              <w:rPr>
                <w:rFonts w:ascii="Times New Roman" w:hAnsi="Times New Roman"/>
                <w:szCs w:val="24"/>
                <w:lang w:val="ro-MD"/>
              </w:rPr>
            </w:pPr>
          </w:p>
        </w:tc>
        <w:tc>
          <w:tcPr>
            <w:tcW w:w="1215" w:type="dxa"/>
          </w:tcPr>
          <w:p w14:paraId="47B604AD" w14:textId="77777777" w:rsidR="00D01642" w:rsidRPr="005F348E" w:rsidRDefault="00D01642" w:rsidP="005F348E">
            <w:pPr>
              <w:pStyle w:val="a7"/>
              <w:tabs>
                <w:tab w:val="left" w:pos="567"/>
              </w:tabs>
              <w:rPr>
                <w:rFonts w:ascii="Times New Roman" w:hAnsi="Times New Roman"/>
                <w:szCs w:val="24"/>
                <w:lang w:val="ro-MD"/>
              </w:rPr>
            </w:pPr>
          </w:p>
        </w:tc>
        <w:tc>
          <w:tcPr>
            <w:tcW w:w="1005" w:type="dxa"/>
            <w:gridSpan w:val="2"/>
          </w:tcPr>
          <w:p w14:paraId="2CDE2ABA" w14:textId="77777777" w:rsidR="00D01642" w:rsidRPr="005F348E" w:rsidRDefault="00D01642" w:rsidP="005F348E">
            <w:pPr>
              <w:pStyle w:val="a7"/>
              <w:tabs>
                <w:tab w:val="left" w:pos="567"/>
              </w:tabs>
              <w:rPr>
                <w:rFonts w:ascii="Times New Roman" w:hAnsi="Times New Roman"/>
                <w:szCs w:val="24"/>
                <w:lang w:val="ro-MD"/>
              </w:rPr>
            </w:pPr>
          </w:p>
        </w:tc>
        <w:tc>
          <w:tcPr>
            <w:tcW w:w="990" w:type="dxa"/>
            <w:gridSpan w:val="2"/>
          </w:tcPr>
          <w:p w14:paraId="6219FF27" w14:textId="77777777" w:rsidR="00D01642" w:rsidRPr="005F348E" w:rsidRDefault="00D01642" w:rsidP="005F348E">
            <w:pPr>
              <w:pStyle w:val="a7"/>
              <w:tabs>
                <w:tab w:val="left" w:pos="567"/>
              </w:tabs>
              <w:rPr>
                <w:rFonts w:ascii="Times New Roman" w:hAnsi="Times New Roman"/>
                <w:szCs w:val="24"/>
                <w:lang w:val="ro-MD"/>
              </w:rPr>
            </w:pPr>
          </w:p>
        </w:tc>
        <w:tc>
          <w:tcPr>
            <w:tcW w:w="1245" w:type="dxa"/>
          </w:tcPr>
          <w:p w14:paraId="1A5E765A" w14:textId="77777777" w:rsidR="00D01642" w:rsidRPr="005F348E" w:rsidRDefault="00D01642" w:rsidP="005F348E">
            <w:pPr>
              <w:pStyle w:val="a7"/>
              <w:tabs>
                <w:tab w:val="left" w:pos="567"/>
              </w:tabs>
              <w:rPr>
                <w:rFonts w:ascii="Times New Roman" w:hAnsi="Times New Roman"/>
                <w:szCs w:val="24"/>
                <w:lang w:val="ro-MD"/>
              </w:rPr>
            </w:pPr>
          </w:p>
        </w:tc>
      </w:tr>
      <w:tr w:rsidR="00D01642" w:rsidRPr="005F348E" w14:paraId="0C6490ED" w14:textId="77777777" w:rsidTr="00233538">
        <w:trPr>
          <w:cantSplit/>
          <w:trHeight w:val="1372"/>
        </w:trPr>
        <w:tc>
          <w:tcPr>
            <w:tcW w:w="709" w:type="dxa"/>
          </w:tcPr>
          <w:p w14:paraId="558BD6CA"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2. </w:t>
            </w:r>
          </w:p>
          <w:p w14:paraId="70BBDEDE" w14:textId="77777777" w:rsidR="00D01642" w:rsidRPr="005F348E" w:rsidRDefault="00D01642" w:rsidP="005F348E">
            <w:pPr>
              <w:pStyle w:val="a7"/>
              <w:tabs>
                <w:tab w:val="left" w:pos="567"/>
              </w:tabs>
              <w:rPr>
                <w:rFonts w:ascii="Times New Roman" w:hAnsi="Times New Roman"/>
                <w:szCs w:val="24"/>
                <w:lang w:val="ro-MD"/>
              </w:rPr>
            </w:pPr>
          </w:p>
          <w:p w14:paraId="7261E288" w14:textId="77777777" w:rsidR="00D01642" w:rsidRPr="005F348E" w:rsidRDefault="00D01642" w:rsidP="005F348E">
            <w:pPr>
              <w:pStyle w:val="a7"/>
              <w:tabs>
                <w:tab w:val="left" w:pos="567"/>
              </w:tabs>
              <w:rPr>
                <w:rFonts w:ascii="Times New Roman" w:hAnsi="Times New Roman"/>
                <w:szCs w:val="24"/>
                <w:lang w:val="ro-MD"/>
              </w:rPr>
            </w:pPr>
          </w:p>
          <w:p w14:paraId="303C6D39" w14:textId="77777777" w:rsidR="00D01642" w:rsidRPr="005F348E" w:rsidRDefault="00D01642" w:rsidP="005F348E">
            <w:pPr>
              <w:pStyle w:val="a7"/>
              <w:tabs>
                <w:tab w:val="left" w:pos="567"/>
              </w:tabs>
              <w:rPr>
                <w:rFonts w:ascii="Times New Roman" w:hAnsi="Times New Roman"/>
                <w:szCs w:val="24"/>
                <w:lang w:val="ro-MD"/>
              </w:rPr>
            </w:pPr>
          </w:p>
          <w:p w14:paraId="1936FA40" w14:textId="77777777" w:rsidR="00D01642" w:rsidRPr="005F348E" w:rsidRDefault="00D01642" w:rsidP="005F348E">
            <w:pPr>
              <w:pStyle w:val="a7"/>
              <w:tabs>
                <w:tab w:val="left" w:pos="567"/>
              </w:tabs>
              <w:rPr>
                <w:rFonts w:ascii="Times New Roman" w:hAnsi="Times New Roman"/>
                <w:szCs w:val="24"/>
                <w:lang w:val="ro-MD"/>
              </w:rPr>
            </w:pPr>
          </w:p>
        </w:tc>
        <w:tc>
          <w:tcPr>
            <w:tcW w:w="2825" w:type="dxa"/>
          </w:tcPr>
          <w:p w14:paraId="6D2B3B38"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Faza 2</w:t>
            </w:r>
          </w:p>
          <w:p w14:paraId="2E8BC89C"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Schiță de proiect __________________</w:t>
            </w:r>
          </w:p>
          <w:p w14:paraId="439BC67D" w14:textId="77777777" w:rsidR="00D01642" w:rsidRPr="005F348E" w:rsidRDefault="00D01642" w:rsidP="005F348E">
            <w:pPr>
              <w:pStyle w:val="a7"/>
              <w:tabs>
                <w:tab w:val="left" w:pos="567"/>
              </w:tabs>
              <w:rPr>
                <w:rFonts w:ascii="Times New Roman" w:hAnsi="Times New Roman"/>
                <w:szCs w:val="24"/>
                <w:lang w:val="ro-MD"/>
              </w:rPr>
            </w:pPr>
          </w:p>
        </w:tc>
        <w:tc>
          <w:tcPr>
            <w:tcW w:w="1035" w:type="dxa"/>
          </w:tcPr>
          <w:p w14:paraId="4A1A7DA1" w14:textId="77777777" w:rsidR="00D01642" w:rsidRPr="005F348E" w:rsidRDefault="00D01642" w:rsidP="005F348E">
            <w:pPr>
              <w:pStyle w:val="a7"/>
              <w:tabs>
                <w:tab w:val="left" w:pos="567"/>
              </w:tabs>
              <w:rPr>
                <w:rFonts w:ascii="Times New Roman" w:hAnsi="Times New Roman"/>
                <w:szCs w:val="24"/>
                <w:lang w:val="ro-MD"/>
              </w:rPr>
            </w:pPr>
          </w:p>
        </w:tc>
        <w:tc>
          <w:tcPr>
            <w:tcW w:w="1215" w:type="dxa"/>
          </w:tcPr>
          <w:p w14:paraId="7552699E" w14:textId="77777777" w:rsidR="00D01642" w:rsidRPr="005F348E" w:rsidRDefault="00D01642" w:rsidP="005F348E">
            <w:pPr>
              <w:pStyle w:val="a7"/>
              <w:tabs>
                <w:tab w:val="left" w:pos="567"/>
              </w:tabs>
              <w:rPr>
                <w:rFonts w:ascii="Times New Roman" w:hAnsi="Times New Roman"/>
                <w:szCs w:val="24"/>
                <w:lang w:val="ro-MD"/>
              </w:rPr>
            </w:pPr>
          </w:p>
        </w:tc>
        <w:tc>
          <w:tcPr>
            <w:tcW w:w="1005" w:type="dxa"/>
            <w:gridSpan w:val="2"/>
          </w:tcPr>
          <w:p w14:paraId="75AAD452" w14:textId="77777777" w:rsidR="00D01642" w:rsidRPr="005F348E" w:rsidRDefault="00D01642" w:rsidP="005F348E">
            <w:pPr>
              <w:pStyle w:val="a7"/>
              <w:tabs>
                <w:tab w:val="left" w:pos="567"/>
              </w:tabs>
              <w:rPr>
                <w:rFonts w:ascii="Times New Roman" w:hAnsi="Times New Roman"/>
                <w:szCs w:val="24"/>
                <w:lang w:val="ro-MD"/>
              </w:rPr>
            </w:pPr>
          </w:p>
        </w:tc>
        <w:tc>
          <w:tcPr>
            <w:tcW w:w="990" w:type="dxa"/>
            <w:gridSpan w:val="2"/>
          </w:tcPr>
          <w:p w14:paraId="35A04CCB" w14:textId="77777777" w:rsidR="00D01642" w:rsidRPr="005F348E" w:rsidRDefault="00D01642" w:rsidP="005F348E">
            <w:pPr>
              <w:pStyle w:val="a7"/>
              <w:tabs>
                <w:tab w:val="left" w:pos="567"/>
              </w:tabs>
              <w:rPr>
                <w:rFonts w:ascii="Times New Roman" w:hAnsi="Times New Roman"/>
                <w:szCs w:val="24"/>
                <w:lang w:val="ro-MD"/>
              </w:rPr>
            </w:pPr>
          </w:p>
        </w:tc>
        <w:tc>
          <w:tcPr>
            <w:tcW w:w="1245" w:type="dxa"/>
          </w:tcPr>
          <w:p w14:paraId="61AEDD16" w14:textId="77777777" w:rsidR="00D01642" w:rsidRPr="005F348E" w:rsidRDefault="00D01642" w:rsidP="005F348E">
            <w:pPr>
              <w:pStyle w:val="a7"/>
              <w:tabs>
                <w:tab w:val="left" w:pos="567"/>
              </w:tabs>
              <w:rPr>
                <w:rFonts w:ascii="Times New Roman" w:hAnsi="Times New Roman"/>
                <w:szCs w:val="24"/>
                <w:lang w:val="ro-MD"/>
              </w:rPr>
            </w:pPr>
          </w:p>
        </w:tc>
      </w:tr>
      <w:tr w:rsidR="00D01642" w:rsidRPr="005F348E" w14:paraId="2FA53E1B" w14:textId="77777777" w:rsidTr="00233538">
        <w:trPr>
          <w:cantSplit/>
          <w:trHeight w:val="1412"/>
        </w:trPr>
        <w:tc>
          <w:tcPr>
            <w:tcW w:w="709" w:type="dxa"/>
          </w:tcPr>
          <w:p w14:paraId="09189836"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3.</w:t>
            </w:r>
          </w:p>
          <w:p w14:paraId="0F94075E" w14:textId="77777777" w:rsidR="00D01642" w:rsidRPr="005F348E" w:rsidRDefault="00D01642" w:rsidP="005F348E">
            <w:pPr>
              <w:pStyle w:val="a7"/>
              <w:tabs>
                <w:tab w:val="left" w:pos="567"/>
              </w:tabs>
              <w:rPr>
                <w:rFonts w:ascii="Times New Roman" w:hAnsi="Times New Roman"/>
                <w:szCs w:val="24"/>
                <w:lang w:val="ro-MD"/>
              </w:rPr>
            </w:pPr>
          </w:p>
          <w:p w14:paraId="3CEB5A05" w14:textId="77777777" w:rsidR="00D01642" w:rsidRPr="005F348E" w:rsidRDefault="00D01642" w:rsidP="005F348E">
            <w:pPr>
              <w:pStyle w:val="a7"/>
              <w:tabs>
                <w:tab w:val="left" w:pos="567"/>
              </w:tabs>
              <w:rPr>
                <w:rFonts w:ascii="Times New Roman" w:hAnsi="Times New Roman"/>
                <w:szCs w:val="24"/>
                <w:lang w:val="ro-MD"/>
              </w:rPr>
            </w:pPr>
          </w:p>
          <w:p w14:paraId="2BE9467D" w14:textId="77777777" w:rsidR="00D01642" w:rsidRPr="005F348E" w:rsidRDefault="00D01642" w:rsidP="005F348E">
            <w:pPr>
              <w:pStyle w:val="a7"/>
              <w:tabs>
                <w:tab w:val="left" w:pos="567"/>
              </w:tabs>
              <w:rPr>
                <w:rFonts w:ascii="Times New Roman" w:hAnsi="Times New Roman"/>
                <w:szCs w:val="24"/>
                <w:lang w:val="ro-MD"/>
              </w:rPr>
            </w:pPr>
          </w:p>
          <w:p w14:paraId="2F41E6A1" w14:textId="77777777" w:rsidR="00D01642" w:rsidRPr="005F348E" w:rsidRDefault="00D01642" w:rsidP="005F348E">
            <w:pPr>
              <w:pStyle w:val="a7"/>
              <w:tabs>
                <w:tab w:val="left" w:pos="567"/>
              </w:tabs>
              <w:rPr>
                <w:rFonts w:ascii="Times New Roman" w:hAnsi="Times New Roman"/>
                <w:szCs w:val="24"/>
                <w:lang w:val="ro-MD"/>
              </w:rPr>
            </w:pPr>
          </w:p>
        </w:tc>
        <w:tc>
          <w:tcPr>
            <w:tcW w:w="2825" w:type="dxa"/>
          </w:tcPr>
          <w:p w14:paraId="0E397154"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Faza 3</w:t>
            </w:r>
          </w:p>
          <w:p w14:paraId="4CBD57E4" w14:textId="77777777" w:rsidR="009A4BCA"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Proiect de execuție (desene și deviz):</w:t>
            </w:r>
          </w:p>
          <w:p w14:paraId="16E19E65" w14:textId="77777777" w:rsidR="009A4BCA"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688656FD"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04C42100"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73329E7D" w14:textId="77777777" w:rsidR="00D01642" w:rsidRPr="005F348E" w:rsidRDefault="00D01642" w:rsidP="005F348E">
            <w:pPr>
              <w:pStyle w:val="a7"/>
              <w:tabs>
                <w:tab w:val="left" w:pos="567"/>
              </w:tabs>
              <w:rPr>
                <w:rFonts w:ascii="Times New Roman" w:hAnsi="Times New Roman"/>
                <w:szCs w:val="24"/>
                <w:lang w:val="ro-MD"/>
              </w:rPr>
            </w:pPr>
          </w:p>
        </w:tc>
        <w:tc>
          <w:tcPr>
            <w:tcW w:w="1035" w:type="dxa"/>
          </w:tcPr>
          <w:p w14:paraId="77F72907" w14:textId="77777777" w:rsidR="00D01642" w:rsidRPr="005F348E" w:rsidRDefault="00D01642" w:rsidP="005F348E">
            <w:pPr>
              <w:pStyle w:val="a7"/>
              <w:tabs>
                <w:tab w:val="left" w:pos="567"/>
              </w:tabs>
              <w:rPr>
                <w:rFonts w:ascii="Times New Roman" w:hAnsi="Times New Roman"/>
                <w:szCs w:val="24"/>
                <w:lang w:val="ro-MD"/>
              </w:rPr>
            </w:pPr>
          </w:p>
        </w:tc>
        <w:tc>
          <w:tcPr>
            <w:tcW w:w="1215" w:type="dxa"/>
          </w:tcPr>
          <w:p w14:paraId="5FEDE90D" w14:textId="77777777" w:rsidR="00D01642" w:rsidRPr="005F348E" w:rsidRDefault="00D01642" w:rsidP="005F348E">
            <w:pPr>
              <w:pStyle w:val="a7"/>
              <w:tabs>
                <w:tab w:val="left" w:pos="567"/>
              </w:tabs>
              <w:rPr>
                <w:rFonts w:ascii="Times New Roman" w:hAnsi="Times New Roman"/>
                <w:szCs w:val="24"/>
                <w:lang w:val="ro-MD"/>
              </w:rPr>
            </w:pPr>
          </w:p>
        </w:tc>
        <w:tc>
          <w:tcPr>
            <w:tcW w:w="1005" w:type="dxa"/>
            <w:gridSpan w:val="2"/>
          </w:tcPr>
          <w:p w14:paraId="45128D23" w14:textId="77777777" w:rsidR="00D01642" w:rsidRPr="005F348E" w:rsidRDefault="00D01642" w:rsidP="005F348E">
            <w:pPr>
              <w:pStyle w:val="a7"/>
              <w:tabs>
                <w:tab w:val="left" w:pos="567"/>
              </w:tabs>
              <w:rPr>
                <w:rFonts w:ascii="Times New Roman" w:hAnsi="Times New Roman"/>
                <w:szCs w:val="24"/>
                <w:lang w:val="ro-MD"/>
              </w:rPr>
            </w:pPr>
          </w:p>
        </w:tc>
        <w:tc>
          <w:tcPr>
            <w:tcW w:w="990" w:type="dxa"/>
            <w:gridSpan w:val="2"/>
          </w:tcPr>
          <w:p w14:paraId="73BD4364" w14:textId="77777777" w:rsidR="00D01642" w:rsidRPr="005F348E" w:rsidRDefault="00D01642" w:rsidP="005F348E">
            <w:pPr>
              <w:pStyle w:val="a7"/>
              <w:tabs>
                <w:tab w:val="left" w:pos="567"/>
              </w:tabs>
              <w:rPr>
                <w:rFonts w:ascii="Times New Roman" w:hAnsi="Times New Roman"/>
                <w:szCs w:val="24"/>
                <w:lang w:val="ro-MD"/>
              </w:rPr>
            </w:pPr>
          </w:p>
        </w:tc>
        <w:tc>
          <w:tcPr>
            <w:tcW w:w="1245" w:type="dxa"/>
          </w:tcPr>
          <w:p w14:paraId="3ECF3EB3" w14:textId="77777777" w:rsidR="00D01642" w:rsidRPr="005F348E" w:rsidRDefault="00D01642" w:rsidP="005F348E">
            <w:pPr>
              <w:pStyle w:val="a7"/>
              <w:tabs>
                <w:tab w:val="left" w:pos="567"/>
              </w:tabs>
              <w:rPr>
                <w:rFonts w:ascii="Times New Roman" w:hAnsi="Times New Roman"/>
                <w:szCs w:val="24"/>
                <w:lang w:val="ro-MD"/>
              </w:rPr>
            </w:pPr>
          </w:p>
        </w:tc>
      </w:tr>
      <w:tr w:rsidR="00D01642" w:rsidRPr="005F348E" w14:paraId="0060B59F" w14:textId="77777777" w:rsidTr="00233538">
        <w:trPr>
          <w:cantSplit/>
          <w:trHeight w:val="1593"/>
        </w:trPr>
        <w:tc>
          <w:tcPr>
            <w:tcW w:w="709" w:type="dxa"/>
          </w:tcPr>
          <w:p w14:paraId="714C6CEB"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w:t>
            </w:r>
          </w:p>
        </w:tc>
        <w:tc>
          <w:tcPr>
            <w:tcW w:w="2825" w:type="dxa"/>
          </w:tcPr>
          <w:p w14:paraId="1BFB6EC8"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Faza </w:t>
            </w:r>
            <w:r w:rsidR="00087114" w:rsidRPr="005F348E">
              <w:rPr>
                <w:rFonts w:ascii="Times New Roman" w:hAnsi="Times New Roman"/>
                <w:szCs w:val="24"/>
                <w:lang w:val="ro-MD"/>
              </w:rPr>
              <w:t>n</w:t>
            </w:r>
          </w:p>
          <w:p w14:paraId="17D5A86E"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w:t>
            </w:r>
          </w:p>
          <w:p w14:paraId="7AAB3928"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15BCB263" w14:textId="77777777" w:rsidR="00D0164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w:t>
            </w:r>
          </w:p>
          <w:p w14:paraId="03144760" w14:textId="77777777" w:rsidR="00D01642" w:rsidRPr="005F348E" w:rsidRDefault="00D01642" w:rsidP="005F348E">
            <w:pPr>
              <w:pStyle w:val="a7"/>
              <w:tabs>
                <w:tab w:val="left" w:pos="567"/>
              </w:tabs>
              <w:rPr>
                <w:rFonts w:ascii="Times New Roman" w:hAnsi="Times New Roman"/>
                <w:szCs w:val="24"/>
                <w:lang w:val="ro-MD"/>
              </w:rPr>
            </w:pPr>
          </w:p>
        </w:tc>
        <w:tc>
          <w:tcPr>
            <w:tcW w:w="1035" w:type="dxa"/>
          </w:tcPr>
          <w:p w14:paraId="3C02E553" w14:textId="77777777" w:rsidR="00D01642" w:rsidRPr="005F348E" w:rsidRDefault="00D01642" w:rsidP="005F348E">
            <w:pPr>
              <w:pStyle w:val="a7"/>
              <w:tabs>
                <w:tab w:val="left" w:pos="567"/>
              </w:tabs>
              <w:rPr>
                <w:rFonts w:ascii="Times New Roman" w:hAnsi="Times New Roman"/>
                <w:szCs w:val="24"/>
                <w:lang w:val="ro-MD"/>
              </w:rPr>
            </w:pPr>
          </w:p>
        </w:tc>
        <w:tc>
          <w:tcPr>
            <w:tcW w:w="1215" w:type="dxa"/>
          </w:tcPr>
          <w:p w14:paraId="56246484" w14:textId="77777777" w:rsidR="00D01642" w:rsidRPr="005F348E" w:rsidRDefault="00D01642" w:rsidP="005F348E">
            <w:pPr>
              <w:pStyle w:val="a7"/>
              <w:tabs>
                <w:tab w:val="left" w:pos="567"/>
              </w:tabs>
              <w:rPr>
                <w:rFonts w:ascii="Times New Roman" w:hAnsi="Times New Roman"/>
                <w:szCs w:val="24"/>
                <w:lang w:val="ro-MD"/>
              </w:rPr>
            </w:pPr>
          </w:p>
        </w:tc>
        <w:tc>
          <w:tcPr>
            <w:tcW w:w="1005" w:type="dxa"/>
            <w:gridSpan w:val="2"/>
          </w:tcPr>
          <w:p w14:paraId="4D30F1BF" w14:textId="77777777" w:rsidR="00D01642" w:rsidRPr="005F348E" w:rsidRDefault="00D01642" w:rsidP="005F348E">
            <w:pPr>
              <w:pStyle w:val="a7"/>
              <w:tabs>
                <w:tab w:val="left" w:pos="567"/>
              </w:tabs>
              <w:rPr>
                <w:rFonts w:ascii="Times New Roman" w:hAnsi="Times New Roman"/>
                <w:szCs w:val="24"/>
                <w:lang w:val="ro-MD"/>
              </w:rPr>
            </w:pPr>
          </w:p>
        </w:tc>
        <w:tc>
          <w:tcPr>
            <w:tcW w:w="990" w:type="dxa"/>
            <w:gridSpan w:val="2"/>
          </w:tcPr>
          <w:p w14:paraId="69B70566" w14:textId="77777777" w:rsidR="00D01642" w:rsidRPr="005F348E" w:rsidRDefault="00D01642" w:rsidP="005F348E">
            <w:pPr>
              <w:pStyle w:val="a7"/>
              <w:tabs>
                <w:tab w:val="left" w:pos="567"/>
              </w:tabs>
              <w:rPr>
                <w:rFonts w:ascii="Times New Roman" w:hAnsi="Times New Roman"/>
                <w:szCs w:val="24"/>
                <w:lang w:val="ro-MD"/>
              </w:rPr>
            </w:pPr>
          </w:p>
        </w:tc>
        <w:tc>
          <w:tcPr>
            <w:tcW w:w="1245" w:type="dxa"/>
          </w:tcPr>
          <w:p w14:paraId="2D57122B" w14:textId="77777777" w:rsidR="00D01642" w:rsidRPr="005F348E" w:rsidRDefault="00D01642" w:rsidP="005F348E">
            <w:pPr>
              <w:pStyle w:val="a7"/>
              <w:tabs>
                <w:tab w:val="left" w:pos="567"/>
              </w:tabs>
              <w:rPr>
                <w:rFonts w:ascii="Times New Roman" w:hAnsi="Times New Roman"/>
                <w:szCs w:val="24"/>
                <w:lang w:val="ro-MD"/>
              </w:rPr>
            </w:pPr>
          </w:p>
        </w:tc>
      </w:tr>
    </w:tbl>
    <w:p w14:paraId="19243881" w14:textId="77777777" w:rsidR="003207B4" w:rsidRPr="005F348E" w:rsidRDefault="003207B4" w:rsidP="005F348E">
      <w:pPr>
        <w:jc w:val="both"/>
        <w:rPr>
          <w:rFonts w:eastAsia="PMingLiU"/>
          <w:lang w:val="ro-MD" w:eastAsia="zh-CN"/>
        </w:rPr>
      </w:pPr>
    </w:p>
    <w:p w14:paraId="1D9878FF" w14:textId="77777777" w:rsidR="00D01642" w:rsidRPr="005F348E" w:rsidRDefault="00A227F2" w:rsidP="005F348E">
      <w:pPr>
        <w:jc w:val="both"/>
        <w:rPr>
          <w:rFonts w:eastAsia="PMingLiU"/>
          <w:lang w:val="ro-MD" w:eastAsia="zh-CN"/>
        </w:rPr>
      </w:pPr>
      <w:r w:rsidRPr="005F348E">
        <w:rPr>
          <w:rFonts w:eastAsia="PMingLiU"/>
          <w:lang w:val="ro-MD" w:eastAsia="zh-CN"/>
        </w:rPr>
        <w:t>Semnat: _________________________________________</w:t>
      </w:r>
    </w:p>
    <w:p w14:paraId="7D667F18" w14:textId="77777777" w:rsidR="00D01642" w:rsidRPr="005F348E" w:rsidRDefault="00A227F2" w:rsidP="005F348E">
      <w:pPr>
        <w:jc w:val="both"/>
        <w:rPr>
          <w:rFonts w:eastAsia="PMingLiU"/>
          <w:lang w:val="ro-MD" w:eastAsia="zh-CN"/>
        </w:rPr>
      </w:pPr>
      <w:r w:rsidRPr="005F348E">
        <w:rPr>
          <w:rFonts w:eastAsia="PMingLiU"/>
          <w:lang w:val="ro-MD" w:eastAsia="zh-CN"/>
        </w:rPr>
        <w:t>Nume: __________________________________________</w:t>
      </w:r>
    </w:p>
    <w:p w14:paraId="6026B16E" w14:textId="77777777" w:rsidR="00D01642" w:rsidRPr="005F348E" w:rsidRDefault="00A227F2"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____________________________</w:t>
      </w:r>
    </w:p>
    <w:p w14:paraId="4771B096" w14:textId="77777777" w:rsidR="00D01642" w:rsidRPr="005F348E" w:rsidRDefault="00A227F2" w:rsidP="005F348E">
      <w:pPr>
        <w:jc w:val="both"/>
        <w:rPr>
          <w:rFonts w:eastAsia="PMingLiU"/>
          <w:lang w:val="ro-MD" w:eastAsia="zh-CN"/>
        </w:rPr>
      </w:pPr>
      <w:r w:rsidRPr="005F348E">
        <w:rPr>
          <w:rFonts w:eastAsia="PMingLiU"/>
          <w:lang w:val="ro-MD" w:eastAsia="zh-CN"/>
        </w:rPr>
        <w:t xml:space="preserve">Denumirea </w:t>
      </w:r>
      <w:r w:rsidR="001B1E45" w:rsidRPr="005F348E">
        <w:rPr>
          <w:rFonts w:eastAsia="PMingLiU"/>
          <w:lang w:val="ro-MD" w:eastAsia="zh-CN"/>
        </w:rPr>
        <w:t>întreprinderii</w:t>
      </w:r>
      <w:r w:rsidRPr="005F348E">
        <w:rPr>
          <w:rFonts w:eastAsia="PMingLiU"/>
          <w:lang w:val="ro-MD" w:eastAsia="zh-CN"/>
        </w:rPr>
        <w:t>:  ________________________________</w:t>
      </w:r>
    </w:p>
    <w:p w14:paraId="6F904C59" w14:textId="77777777" w:rsidR="00D01642" w:rsidRPr="005F348E" w:rsidRDefault="00D01642" w:rsidP="005F348E">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5F348E" w:rsidRDefault="003B4ACE" w:rsidP="005F348E">
      <w:pPr>
        <w:pStyle w:val="Style3"/>
        <w:tabs>
          <w:tab w:val="left" w:pos="567"/>
        </w:tabs>
        <w:ind w:left="0" w:firstLine="0"/>
        <w:rPr>
          <w:rFonts w:eastAsia="PMingLiU"/>
          <w:lang w:val="ro-MD" w:eastAsia="zh-CN"/>
        </w:rPr>
      </w:pPr>
    </w:p>
    <w:p w14:paraId="2C6636FD" w14:textId="77777777" w:rsidR="008B330F" w:rsidRPr="005F348E" w:rsidRDefault="008B330F" w:rsidP="005F348E">
      <w:pPr>
        <w:pStyle w:val="Style3"/>
        <w:tabs>
          <w:tab w:val="left" w:pos="567"/>
        </w:tabs>
        <w:ind w:left="0" w:firstLine="0"/>
        <w:rPr>
          <w:rFonts w:eastAsia="PMingLiU"/>
          <w:lang w:val="ro-MD" w:eastAsia="zh-CN"/>
        </w:rPr>
      </w:pPr>
    </w:p>
    <w:p w14:paraId="68585ED3" w14:textId="77777777" w:rsidR="008B330F" w:rsidRPr="005F348E" w:rsidRDefault="008B330F" w:rsidP="005F348E">
      <w:pPr>
        <w:pStyle w:val="Style3"/>
        <w:tabs>
          <w:tab w:val="left" w:pos="567"/>
        </w:tabs>
        <w:ind w:left="0" w:firstLine="0"/>
        <w:rPr>
          <w:rFonts w:eastAsia="PMingLiU"/>
          <w:lang w:val="ro-MD" w:eastAsia="zh-CN"/>
        </w:rPr>
      </w:pPr>
    </w:p>
    <w:p w14:paraId="213AB978" w14:textId="77777777" w:rsidR="00B65C93" w:rsidRPr="005F348E" w:rsidRDefault="00B65C93" w:rsidP="005F348E">
      <w:pPr>
        <w:pStyle w:val="Style3"/>
        <w:tabs>
          <w:tab w:val="left" w:pos="567"/>
        </w:tabs>
        <w:ind w:left="0" w:firstLine="0"/>
        <w:rPr>
          <w:rFonts w:eastAsia="PMingLiU"/>
          <w:lang w:val="ro-MD" w:eastAsia="zh-CN"/>
        </w:rPr>
      </w:pPr>
    </w:p>
    <w:p w14:paraId="754F8D0E" w14:textId="77777777" w:rsidR="00B65C93" w:rsidRPr="005F348E" w:rsidRDefault="00B65C93" w:rsidP="005F348E">
      <w:pPr>
        <w:pStyle w:val="Style3"/>
        <w:tabs>
          <w:tab w:val="left" w:pos="567"/>
        </w:tabs>
        <w:ind w:left="0" w:firstLine="0"/>
        <w:rPr>
          <w:rFonts w:eastAsia="PMingLiU"/>
          <w:lang w:val="ro-MD" w:eastAsia="zh-CN"/>
        </w:rPr>
      </w:pPr>
    </w:p>
    <w:p w14:paraId="07E34268" w14:textId="07E3DBAB"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1</w:t>
      </w:r>
      <w:r w:rsidR="00BE49DD" w:rsidRPr="005F348E">
        <w:rPr>
          <w:noProof w:val="0"/>
          <w:lang w:val="ro-MD"/>
        </w:rPr>
        <w:t>2</w:t>
      </w:r>
    </w:p>
    <w:bookmarkEnd w:id="3"/>
    <w:p w14:paraId="789E8FB1"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75FB7095" w14:textId="77777777" w:rsidR="00A644EC" w:rsidRPr="00A644EC" w:rsidRDefault="00A644EC" w:rsidP="00A644EC">
      <w:pPr>
        <w:jc w:val="right"/>
        <w:rPr>
          <w:noProof w:val="0"/>
          <w:lang w:val="ro-MD"/>
        </w:rPr>
      </w:pPr>
      <w:r w:rsidRPr="00A644EC">
        <w:rPr>
          <w:noProof w:val="0"/>
          <w:lang w:val="ro-MD"/>
        </w:rPr>
        <w:t>din 7 mai 2021</w:t>
      </w:r>
    </w:p>
    <w:p w14:paraId="13F9A5F4" w14:textId="77777777" w:rsidR="002242A0" w:rsidRPr="005F348E" w:rsidRDefault="002242A0" w:rsidP="005F348E">
      <w:pPr>
        <w:rPr>
          <w:rFonts w:eastAsia="PMingLiU"/>
          <w:b/>
          <w:lang w:val="ro-MD" w:eastAsia="zh-CN"/>
        </w:rPr>
      </w:pPr>
    </w:p>
    <w:p w14:paraId="6B603916" w14:textId="77777777" w:rsidR="00980A78" w:rsidRPr="005F348E" w:rsidRDefault="00A227F2" w:rsidP="005F348E">
      <w:pPr>
        <w:jc w:val="center"/>
        <w:rPr>
          <w:rFonts w:eastAsia="PMingLiU"/>
          <w:b/>
          <w:noProof w:val="0"/>
          <w:lang w:val="ro-MD" w:eastAsia="zh-CN"/>
        </w:rPr>
      </w:pPr>
      <w:r w:rsidRPr="005F348E">
        <w:rPr>
          <w:rFonts w:eastAsia="PMingLiU"/>
          <w:b/>
          <w:lang w:val="ro-MD" w:eastAsia="zh-CN"/>
        </w:rPr>
        <w:t>DECLARAȚIE</w:t>
      </w:r>
    </w:p>
    <w:p w14:paraId="657AEAB7" w14:textId="77777777" w:rsidR="00A50D0A" w:rsidRPr="005F348E" w:rsidRDefault="00A227F2" w:rsidP="005F348E">
      <w:pPr>
        <w:pStyle w:val="a7"/>
        <w:tabs>
          <w:tab w:val="left" w:pos="567"/>
        </w:tabs>
        <w:jc w:val="center"/>
        <w:rPr>
          <w:rFonts w:ascii="Times New Roman" w:hAnsi="Times New Roman"/>
          <w:b/>
          <w:szCs w:val="24"/>
          <w:lang w:val="ro-MD"/>
        </w:rPr>
      </w:pPr>
      <w:r w:rsidRPr="005F348E">
        <w:rPr>
          <w:rFonts w:ascii="Times New Roman" w:hAnsi="Times New Roman"/>
          <w:b/>
          <w:szCs w:val="24"/>
          <w:lang w:val="ro-MD"/>
        </w:rPr>
        <w:t xml:space="preserve">privind </w:t>
      </w:r>
      <w:proofErr w:type="spellStart"/>
      <w:r w:rsidRPr="005F348E">
        <w:rPr>
          <w:rFonts w:ascii="Times New Roman" w:hAnsi="Times New Roman"/>
          <w:b/>
          <w:szCs w:val="24"/>
          <w:lang w:val="ro-MD"/>
        </w:rPr>
        <w:t>experienţa</w:t>
      </w:r>
      <w:proofErr w:type="spellEnd"/>
      <w:r w:rsidRPr="005F348E">
        <w:rPr>
          <w:rFonts w:ascii="Times New Roman" w:hAnsi="Times New Roman"/>
          <w:b/>
          <w:szCs w:val="24"/>
          <w:lang w:val="ro-MD"/>
        </w:rPr>
        <w:t xml:space="preserve"> similară</w:t>
      </w:r>
    </w:p>
    <w:p w14:paraId="378B53B6" w14:textId="77777777" w:rsidR="00FB2FFC" w:rsidRPr="005F348E" w:rsidRDefault="00FB2FFC" w:rsidP="005F348E">
      <w:pPr>
        <w:pStyle w:val="a7"/>
        <w:tabs>
          <w:tab w:val="left" w:pos="567"/>
        </w:tabs>
        <w:jc w:val="center"/>
        <w:rPr>
          <w:rFonts w:ascii="Times New Roman" w:hAnsi="Times New Roman"/>
          <w:b/>
          <w:szCs w:val="24"/>
          <w:lang w:val="ro-MD"/>
        </w:rPr>
      </w:pPr>
    </w:p>
    <w:p w14:paraId="77172FCD" w14:textId="3426702D" w:rsidR="00AA1372" w:rsidRPr="005F348E" w:rsidRDefault="00A227F2" w:rsidP="005F348E">
      <w:pPr>
        <w:pStyle w:val="a7"/>
        <w:tabs>
          <w:tab w:val="left" w:pos="567"/>
        </w:tabs>
        <w:ind w:right="-58"/>
        <w:rPr>
          <w:rFonts w:ascii="Times New Roman" w:hAnsi="Times New Roman"/>
          <w:szCs w:val="24"/>
          <w:lang w:val="ro-MD"/>
        </w:rPr>
      </w:pPr>
      <w:r w:rsidRPr="005F348E">
        <w:rPr>
          <w:rFonts w:ascii="Times New Roman" w:hAnsi="Times New Roman"/>
          <w:szCs w:val="24"/>
          <w:lang w:val="ro-MD"/>
        </w:rPr>
        <w:t xml:space="preserve">1. Denumirea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obiectul contractului_____________________________________________</w:t>
      </w:r>
    </w:p>
    <w:p w14:paraId="4F91BEA3" w14:textId="67A15AD4" w:rsidR="00AA1372" w:rsidRPr="005F348E" w:rsidRDefault="00A227F2" w:rsidP="005F348E">
      <w:pPr>
        <w:pStyle w:val="a7"/>
        <w:tabs>
          <w:tab w:val="left" w:pos="567"/>
        </w:tabs>
        <w:ind w:right="-58"/>
        <w:rPr>
          <w:rFonts w:ascii="Times New Roman" w:hAnsi="Times New Roman"/>
          <w:szCs w:val="24"/>
          <w:lang w:val="ro-MD"/>
        </w:rPr>
      </w:pPr>
      <w:r w:rsidRPr="005F348E">
        <w:rPr>
          <w:rFonts w:ascii="Times New Roman" w:hAnsi="Times New Roman"/>
          <w:szCs w:val="24"/>
          <w:lang w:val="ro-MD"/>
        </w:rPr>
        <w:t xml:space="preserve">2. Numărul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data contractului__________________________________________________</w:t>
      </w:r>
    </w:p>
    <w:p w14:paraId="254B5419" w14:textId="462DD717" w:rsidR="00AA1372" w:rsidRPr="005F348E" w:rsidRDefault="00A227F2" w:rsidP="005F348E">
      <w:pPr>
        <w:pStyle w:val="a7"/>
        <w:tabs>
          <w:tab w:val="left" w:pos="567"/>
        </w:tabs>
        <w:ind w:right="-58"/>
        <w:rPr>
          <w:rFonts w:ascii="Times New Roman" w:hAnsi="Times New Roman"/>
          <w:szCs w:val="24"/>
          <w:lang w:val="ro-MD"/>
        </w:rPr>
      </w:pPr>
      <w:r w:rsidRPr="005F348E">
        <w:rPr>
          <w:rFonts w:ascii="Times New Roman" w:hAnsi="Times New Roman"/>
          <w:szCs w:val="24"/>
          <w:lang w:val="ro-MD"/>
        </w:rPr>
        <w:t>3. Denumirea/numele beneficiarului______________________________________________</w:t>
      </w:r>
    </w:p>
    <w:p w14:paraId="55E6179A" w14:textId="41AA3D2C" w:rsidR="00AA1372" w:rsidRPr="005F348E" w:rsidRDefault="00A227F2" w:rsidP="005F348E">
      <w:pPr>
        <w:pStyle w:val="a7"/>
        <w:tabs>
          <w:tab w:val="left" w:pos="567"/>
        </w:tabs>
        <w:ind w:right="-58"/>
        <w:rPr>
          <w:rFonts w:ascii="Times New Roman" w:hAnsi="Times New Roman"/>
          <w:szCs w:val="24"/>
          <w:lang w:val="ro-MD"/>
        </w:rPr>
      </w:pPr>
      <w:r w:rsidRPr="005F348E">
        <w:rPr>
          <w:rFonts w:ascii="Times New Roman" w:hAnsi="Times New Roman"/>
          <w:szCs w:val="24"/>
          <w:lang w:val="ro-MD"/>
        </w:rPr>
        <w:t>4. Adresa beneficiarului________________________________________________________</w:t>
      </w:r>
    </w:p>
    <w:p w14:paraId="77244496" w14:textId="77777777" w:rsidR="00AA1372" w:rsidRPr="005F348E" w:rsidRDefault="00A227F2" w:rsidP="005F348E">
      <w:pPr>
        <w:pStyle w:val="a7"/>
        <w:tabs>
          <w:tab w:val="left" w:pos="567"/>
        </w:tabs>
        <w:ind w:right="-58"/>
        <w:rPr>
          <w:rFonts w:ascii="Times New Roman" w:hAnsi="Times New Roman"/>
          <w:szCs w:val="24"/>
          <w:lang w:val="ro-MD"/>
        </w:rPr>
      </w:pPr>
      <w:r w:rsidRPr="005F348E">
        <w:rPr>
          <w:rFonts w:ascii="Times New Roman" w:hAnsi="Times New Roman"/>
          <w:szCs w:val="24"/>
          <w:lang w:val="ro-MD"/>
        </w:rPr>
        <w:t>5. Ţara______________________________________________________________________</w:t>
      </w:r>
    </w:p>
    <w:p w14:paraId="45681FEF" w14:textId="3AF99E1F" w:rsidR="00AA1372" w:rsidRPr="005F348E" w:rsidRDefault="00A227F2" w:rsidP="005F348E">
      <w:pPr>
        <w:pStyle w:val="a7"/>
        <w:tabs>
          <w:tab w:val="left" w:pos="567"/>
        </w:tabs>
        <w:ind w:right="-58"/>
        <w:rPr>
          <w:rFonts w:ascii="Times New Roman" w:hAnsi="Times New Roman"/>
          <w:szCs w:val="24"/>
          <w:lang w:val="ro-MD"/>
        </w:rPr>
      </w:pPr>
      <w:r w:rsidRPr="005F348E">
        <w:rPr>
          <w:rFonts w:ascii="Times New Roman" w:hAnsi="Times New Roman"/>
          <w:szCs w:val="24"/>
          <w:lang w:val="ro-MD"/>
        </w:rPr>
        <w:t>6. Calitatea în care a participat la îndeplinirea contractului_____________________________</w:t>
      </w:r>
    </w:p>
    <w:p w14:paraId="469DEDF6" w14:textId="77777777" w:rsidR="00AA1372" w:rsidRPr="005F348E" w:rsidRDefault="00A227F2" w:rsidP="005F348E">
      <w:pPr>
        <w:pStyle w:val="a7"/>
        <w:tabs>
          <w:tab w:val="left" w:pos="567"/>
        </w:tabs>
        <w:jc w:val="right"/>
        <w:rPr>
          <w:rFonts w:ascii="Times New Roman" w:hAnsi="Times New Roman"/>
          <w:szCs w:val="24"/>
          <w:lang w:val="ro-MD"/>
        </w:rPr>
      </w:pPr>
      <w:r w:rsidRPr="005F348E">
        <w:rPr>
          <w:rFonts w:ascii="Times New Roman" w:hAnsi="Times New Roman"/>
          <w:szCs w:val="24"/>
          <w:lang w:val="ro-MD"/>
        </w:rPr>
        <w:t xml:space="preserve">(se notează </w:t>
      </w:r>
      <w:proofErr w:type="spellStart"/>
      <w:r w:rsidRPr="005F348E">
        <w:rPr>
          <w:rFonts w:ascii="Times New Roman" w:hAnsi="Times New Roman"/>
          <w:szCs w:val="24"/>
          <w:lang w:val="ro-MD"/>
        </w:rPr>
        <w:t>opţiunea</w:t>
      </w:r>
      <w:proofErr w:type="spellEnd"/>
      <w:r w:rsidRPr="005F348E">
        <w:rPr>
          <w:rFonts w:ascii="Times New Roman" w:hAnsi="Times New Roman"/>
          <w:szCs w:val="24"/>
          <w:lang w:val="ro-MD"/>
        </w:rPr>
        <w:t xml:space="preserve"> corespunzătoare)</w:t>
      </w:r>
    </w:p>
    <w:p w14:paraId="33BEE3EA" w14:textId="77777777" w:rsidR="00AA1372" w:rsidRPr="005F348E" w:rsidRDefault="00A227F2" w:rsidP="005F348E">
      <w:pPr>
        <w:pStyle w:val="a7"/>
        <w:numPr>
          <w:ilvl w:val="0"/>
          <w:numId w:val="8"/>
        </w:numPr>
        <w:tabs>
          <w:tab w:val="left" w:pos="567"/>
        </w:tabs>
        <w:ind w:hanging="1429"/>
        <w:jc w:val="both"/>
        <w:rPr>
          <w:rFonts w:ascii="Times New Roman" w:hAnsi="Times New Roman"/>
          <w:szCs w:val="24"/>
          <w:lang w:val="ro-MD"/>
        </w:rPr>
      </w:pPr>
      <w:r w:rsidRPr="005F348E">
        <w:rPr>
          <w:rFonts w:ascii="Times New Roman" w:hAnsi="Times New Roman"/>
          <w:szCs w:val="24"/>
          <w:lang w:val="ro-MD"/>
        </w:rPr>
        <w:t xml:space="preserve">antreprenorul sau antreprenorul general (lider de </w:t>
      </w:r>
      <w:proofErr w:type="spellStart"/>
      <w:r w:rsidRPr="005F348E">
        <w:rPr>
          <w:rFonts w:ascii="Times New Roman" w:hAnsi="Times New Roman"/>
          <w:szCs w:val="24"/>
          <w:lang w:val="ro-MD"/>
        </w:rPr>
        <w:t>asociaţie</w:t>
      </w:r>
      <w:proofErr w:type="spellEnd"/>
      <w:r w:rsidRPr="005F348E">
        <w:rPr>
          <w:rFonts w:ascii="Times New Roman" w:hAnsi="Times New Roman"/>
          <w:szCs w:val="24"/>
          <w:lang w:val="ro-MD"/>
        </w:rPr>
        <w:t>)</w:t>
      </w:r>
    </w:p>
    <w:p w14:paraId="3D3A50EA" w14:textId="77777777" w:rsidR="00AA1372" w:rsidRPr="005F348E" w:rsidRDefault="00A227F2" w:rsidP="005F348E">
      <w:pPr>
        <w:pStyle w:val="a7"/>
        <w:numPr>
          <w:ilvl w:val="0"/>
          <w:numId w:val="8"/>
        </w:numPr>
        <w:tabs>
          <w:tab w:val="left" w:pos="567"/>
        </w:tabs>
        <w:ind w:left="0" w:firstLine="0"/>
        <w:jc w:val="both"/>
        <w:rPr>
          <w:rFonts w:ascii="Times New Roman" w:hAnsi="Times New Roman"/>
          <w:szCs w:val="24"/>
          <w:lang w:val="ro-MD"/>
        </w:rPr>
      </w:pPr>
      <w:r w:rsidRPr="005F348E">
        <w:rPr>
          <w:rFonts w:ascii="Times New Roman" w:hAnsi="Times New Roman"/>
          <w:szCs w:val="24"/>
          <w:lang w:val="ro-MD"/>
        </w:rPr>
        <w:t>antreprenor asociat</w:t>
      </w:r>
    </w:p>
    <w:p w14:paraId="013EF0BC" w14:textId="77777777" w:rsidR="00AA1372" w:rsidRPr="005F348E" w:rsidRDefault="00A227F2" w:rsidP="005F348E">
      <w:pPr>
        <w:pStyle w:val="a7"/>
        <w:numPr>
          <w:ilvl w:val="0"/>
          <w:numId w:val="8"/>
        </w:numPr>
        <w:tabs>
          <w:tab w:val="left" w:pos="567"/>
        </w:tabs>
        <w:ind w:left="0" w:firstLine="0"/>
        <w:jc w:val="both"/>
        <w:rPr>
          <w:rFonts w:ascii="Times New Roman" w:hAnsi="Times New Roman"/>
          <w:szCs w:val="24"/>
          <w:lang w:val="ro-MD"/>
        </w:rPr>
      </w:pPr>
      <w:r w:rsidRPr="005F348E">
        <w:rPr>
          <w:rFonts w:ascii="Times New Roman" w:hAnsi="Times New Roman"/>
          <w:szCs w:val="24"/>
          <w:lang w:val="ro-MD"/>
        </w:rPr>
        <w:t>subantreprenor</w:t>
      </w:r>
    </w:p>
    <w:p w14:paraId="66A619F6"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7.  Valoarea contractului</w:t>
      </w:r>
      <w:r w:rsidRPr="005F348E">
        <w:rPr>
          <w:rFonts w:ascii="Times New Roman" w:hAnsi="Times New Roman"/>
          <w:szCs w:val="24"/>
          <w:lang w:val="ro-MD"/>
        </w:rPr>
        <w:tab/>
      </w:r>
      <w:r w:rsidRPr="005F348E">
        <w:rPr>
          <w:rFonts w:ascii="Times New Roman" w:hAnsi="Times New Roman"/>
          <w:szCs w:val="24"/>
          <w:lang w:val="ro-MD"/>
        </w:rPr>
        <w:tab/>
        <w:t xml:space="preserve">exprimată în moneda      </w:t>
      </w:r>
      <w:r w:rsidRPr="005F348E">
        <w:rPr>
          <w:rFonts w:ascii="Times New Roman" w:hAnsi="Times New Roman"/>
          <w:szCs w:val="24"/>
          <w:lang w:val="ro-MD"/>
        </w:rPr>
        <w:tab/>
        <w:t xml:space="preserve">     exprimată</w:t>
      </w:r>
    </w:p>
    <w:p w14:paraId="0D3EDF05"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                                                            în care s-a                       </w:t>
      </w:r>
      <w:r w:rsidRPr="005F348E">
        <w:rPr>
          <w:rFonts w:ascii="Times New Roman" w:hAnsi="Times New Roman"/>
          <w:szCs w:val="24"/>
          <w:lang w:val="ro-MD"/>
        </w:rPr>
        <w:tab/>
        <w:t xml:space="preserve">     în echivalent</w:t>
      </w:r>
    </w:p>
    <w:p w14:paraId="3FFE69EE" w14:textId="77777777" w:rsidR="00AA1372" w:rsidRPr="005F348E" w:rsidRDefault="00A227F2" w:rsidP="005F348E">
      <w:pPr>
        <w:pStyle w:val="a7"/>
        <w:tabs>
          <w:tab w:val="left" w:pos="567"/>
          <w:tab w:val="left" w:pos="5670"/>
        </w:tabs>
        <w:jc w:val="center"/>
        <w:rPr>
          <w:rFonts w:ascii="Times New Roman" w:hAnsi="Times New Roman"/>
          <w:szCs w:val="24"/>
          <w:lang w:val="ro-MD"/>
        </w:rPr>
      </w:pPr>
      <w:r w:rsidRPr="005F348E">
        <w:rPr>
          <w:rFonts w:ascii="Times New Roman" w:hAnsi="Times New Roman"/>
          <w:szCs w:val="24"/>
          <w:lang w:val="ro-MD"/>
        </w:rPr>
        <w:t xml:space="preserve">încheiat contractul     </w:t>
      </w:r>
      <w:r w:rsidRPr="005F348E">
        <w:rPr>
          <w:rFonts w:ascii="Times New Roman" w:hAnsi="Times New Roman"/>
          <w:szCs w:val="24"/>
          <w:lang w:val="ro-MD"/>
        </w:rPr>
        <w:tab/>
        <w:t>dolari SUA</w:t>
      </w:r>
    </w:p>
    <w:p w14:paraId="1E32A242" w14:textId="1533DCA3"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a) </w:t>
      </w:r>
      <w:proofErr w:type="spellStart"/>
      <w:r w:rsidRPr="005F348E">
        <w:rPr>
          <w:rFonts w:ascii="Times New Roman" w:hAnsi="Times New Roman"/>
          <w:szCs w:val="24"/>
          <w:lang w:val="ro-MD"/>
        </w:rPr>
        <w:t>iniţială</w:t>
      </w:r>
      <w:proofErr w:type="spellEnd"/>
      <w:r w:rsidR="0019071C" w:rsidRPr="005F348E">
        <w:rPr>
          <w:rFonts w:ascii="Times New Roman" w:hAnsi="Times New Roman"/>
          <w:szCs w:val="24"/>
          <w:lang w:val="ro-MD"/>
        </w:rPr>
        <w:t xml:space="preserve"> </w:t>
      </w:r>
      <w:r w:rsidRPr="005F348E">
        <w:rPr>
          <w:rFonts w:ascii="Times New Roman" w:hAnsi="Times New Roman"/>
          <w:szCs w:val="24"/>
          <w:lang w:val="ro-MD"/>
        </w:rPr>
        <w:t>(la data semnării contractului )    ______________</w:t>
      </w:r>
      <w:r w:rsidR="0019071C" w:rsidRPr="005F348E">
        <w:rPr>
          <w:rFonts w:ascii="Times New Roman" w:hAnsi="Times New Roman"/>
          <w:szCs w:val="24"/>
          <w:lang w:val="ro-MD"/>
        </w:rPr>
        <w:t xml:space="preserve">___ </w:t>
      </w:r>
      <w:r w:rsidR="0019071C" w:rsidRPr="005F348E">
        <w:rPr>
          <w:rFonts w:ascii="Times New Roman" w:hAnsi="Times New Roman"/>
          <w:szCs w:val="24"/>
          <w:lang w:val="ro-MD"/>
        </w:rPr>
        <w:tab/>
        <w:t xml:space="preserve">        _________________</w:t>
      </w:r>
    </w:p>
    <w:p w14:paraId="17878CCE" w14:textId="01A416BC"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b) finală</w:t>
      </w:r>
      <w:r w:rsidR="0019071C" w:rsidRPr="005F348E">
        <w:rPr>
          <w:rFonts w:ascii="Times New Roman" w:hAnsi="Times New Roman"/>
          <w:szCs w:val="24"/>
          <w:lang w:val="ro-MD"/>
        </w:rPr>
        <w:t xml:space="preserve"> </w:t>
      </w:r>
      <w:r w:rsidRPr="005F348E">
        <w:rPr>
          <w:rFonts w:ascii="Times New Roman" w:hAnsi="Times New Roman"/>
          <w:szCs w:val="24"/>
          <w:lang w:val="ro-MD"/>
        </w:rPr>
        <w:t>(la data  finalizării c</w:t>
      </w:r>
      <w:r w:rsidR="0019071C" w:rsidRPr="005F348E">
        <w:rPr>
          <w:rFonts w:ascii="Times New Roman" w:hAnsi="Times New Roman"/>
          <w:szCs w:val="24"/>
          <w:lang w:val="ro-MD"/>
        </w:rPr>
        <w:t>ontractului) __________________</w:t>
      </w:r>
      <w:r w:rsidR="0019071C" w:rsidRPr="005F348E">
        <w:rPr>
          <w:rFonts w:ascii="Times New Roman" w:hAnsi="Times New Roman"/>
          <w:szCs w:val="24"/>
          <w:lang w:val="ro-MD"/>
        </w:rPr>
        <w:tab/>
        <w:t xml:space="preserve">    ___________________</w:t>
      </w:r>
    </w:p>
    <w:p w14:paraId="4631719C" w14:textId="62EB9E32"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8. Dacă au fost litigii privind îndeplinirea contractului, natura acestora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modul lor de soluţionare:_________________________________________________________________</w:t>
      </w:r>
    </w:p>
    <w:p w14:paraId="71E03F0B"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9. Perioada de executare a lucrării (luni)</w:t>
      </w:r>
    </w:p>
    <w:p w14:paraId="42DF6CE0" w14:textId="78E7D9C1" w:rsidR="006C34D7" w:rsidRPr="005F348E" w:rsidRDefault="00A227F2" w:rsidP="005F348E">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5F348E">
        <w:rPr>
          <w:rFonts w:ascii="Times New Roman" w:hAnsi="Times New Roman"/>
          <w:szCs w:val="24"/>
          <w:lang w:val="ro-MD"/>
        </w:rPr>
        <w:t>contractată_____________________________________________________________</w:t>
      </w:r>
    </w:p>
    <w:p w14:paraId="1060AC2A" w14:textId="77777777" w:rsidR="00AA1372" w:rsidRPr="005F348E" w:rsidRDefault="00A227F2" w:rsidP="005F348E">
      <w:pPr>
        <w:pStyle w:val="a7"/>
        <w:tabs>
          <w:tab w:val="left" w:pos="567"/>
          <w:tab w:val="left" w:pos="1080"/>
        </w:tabs>
        <w:jc w:val="both"/>
        <w:rPr>
          <w:rFonts w:ascii="Times New Roman" w:hAnsi="Times New Roman"/>
          <w:szCs w:val="24"/>
          <w:lang w:val="ro-MD"/>
        </w:rPr>
      </w:pPr>
      <w:r w:rsidRPr="005F348E">
        <w:rPr>
          <w:rFonts w:ascii="Times New Roman" w:hAnsi="Times New Roman"/>
          <w:szCs w:val="24"/>
          <w:lang w:val="ro-MD"/>
        </w:rPr>
        <w:t>b) efectiv realizată ____________________________________________________________</w:t>
      </w:r>
    </w:p>
    <w:p w14:paraId="67B9721D" w14:textId="7199C49C" w:rsidR="00AA1372" w:rsidRPr="005F348E" w:rsidRDefault="00A227F2" w:rsidP="005F348E">
      <w:pPr>
        <w:pStyle w:val="a7"/>
        <w:tabs>
          <w:tab w:val="left" w:pos="567"/>
          <w:tab w:val="left" w:pos="1080"/>
        </w:tabs>
        <w:rPr>
          <w:rFonts w:ascii="Times New Roman" w:hAnsi="Times New Roman"/>
          <w:szCs w:val="24"/>
          <w:lang w:val="ro-MD"/>
        </w:rPr>
      </w:pPr>
      <w:r w:rsidRPr="005F348E">
        <w:rPr>
          <w:rFonts w:ascii="Times New Roman" w:hAnsi="Times New Roman"/>
          <w:szCs w:val="24"/>
          <w:lang w:val="ro-MD"/>
        </w:rPr>
        <w:t xml:space="preserve">c) motivul de decalare a termenului contractat (dacă este cazul), care va fi </w:t>
      </w:r>
      <w:proofErr w:type="spellStart"/>
      <w:r w:rsidRPr="005F348E">
        <w:rPr>
          <w:rFonts w:ascii="Times New Roman" w:hAnsi="Times New Roman"/>
          <w:szCs w:val="24"/>
          <w:lang w:val="ro-MD"/>
        </w:rPr>
        <w:t>susţinut</w:t>
      </w:r>
      <w:proofErr w:type="spellEnd"/>
      <w:r w:rsidRPr="005F348E">
        <w:rPr>
          <w:rFonts w:ascii="Times New Roman" w:hAnsi="Times New Roman"/>
          <w:szCs w:val="24"/>
          <w:lang w:val="ro-MD"/>
        </w:rPr>
        <w:t xml:space="preserve"> pe bază de acte </w:t>
      </w:r>
      <w:proofErr w:type="spellStart"/>
      <w:r w:rsidRPr="005F348E">
        <w:rPr>
          <w:rFonts w:ascii="Times New Roman" w:hAnsi="Times New Roman"/>
          <w:szCs w:val="24"/>
          <w:lang w:val="ro-MD"/>
        </w:rPr>
        <w:t>adiţionale</w:t>
      </w:r>
      <w:proofErr w:type="spellEnd"/>
      <w:r w:rsidRPr="005F348E">
        <w:rPr>
          <w:rFonts w:ascii="Times New Roman" w:hAnsi="Times New Roman"/>
          <w:szCs w:val="24"/>
          <w:lang w:val="ro-MD"/>
        </w:rPr>
        <w:t xml:space="preserve"> încheiate cu</w:t>
      </w:r>
      <w:r w:rsidR="00DF4DCF" w:rsidRPr="005F348E">
        <w:rPr>
          <w:rFonts w:ascii="Times New Roman" w:hAnsi="Times New Roman"/>
          <w:szCs w:val="24"/>
          <w:lang w:val="ro-MD"/>
        </w:rPr>
        <w:t xml:space="preserve"> </w:t>
      </w:r>
      <w:r w:rsidRPr="005F348E">
        <w:rPr>
          <w:rFonts w:ascii="Times New Roman" w:hAnsi="Times New Roman"/>
          <w:szCs w:val="24"/>
          <w:lang w:val="ro-MD"/>
        </w:rPr>
        <w:t>beneficiarul______________________________________________</w:t>
      </w:r>
    </w:p>
    <w:p w14:paraId="505BBED7" w14:textId="33188C7C"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10. Numărul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data procesului-verbal de </w:t>
      </w:r>
      <w:proofErr w:type="spellStart"/>
      <w:r w:rsidRPr="005F348E">
        <w:rPr>
          <w:rFonts w:ascii="Times New Roman" w:hAnsi="Times New Roman"/>
          <w:szCs w:val="24"/>
          <w:lang w:val="ro-MD"/>
        </w:rPr>
        <w:t>recepţie</w:t>
      </w:r>
      <w:proofErr w:type="spellEnd"/>
      <w:r w:rsidRPr="005F348E">
        <w:rPr>
          <w:rFonts w:ascii="Times New Roman" w:hAnsi="Times New Roman"/>
          <w:szCs w:val="24"/>
          <w:lang w:val="ro-MD"/>
        </w:rPr>
        <w:t xml:space="preserve"> la terminarea lucrărilor ________________</w:t>
      </w:r>
    </w:p>
    <w:p w14:paraId="6AB5250E" w14:textId="4FD2359B"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11. Principalele remedieri </w:t>
      </w:r>
      <w:proofErr w:type="spellStart"/>
      <w:r w:rsidRPr="005F348E">
        <w:rPr>
          <w:rFonts w:ascii="Times New Roman" w:hAnsi="Times New Roman"/>
          <w:szCs w:val="24"/>
          <w:lang w:val="ro-MD"/>
        </w:rPr>
        <w:t>şi</w:t>
      </w:r>
      <w:proofErr w:type="spellEnd"/>
      <w:r w:rsidRPr="005F348E">
        <w:rPr>
          <w:rFonts w:ascii="Times New Roman" w:hAnsi="Times New Roman"/>
          <w:szCs w:val="24"/>
          <w:lang w:val="ro-MD"/>
        </w:rPr>
        <w:t xml:space="preserve"> completări înscrise în procesul-verbal de </w:t>
      </w:r>
      <w:proofErr w:type="spellStart"/>
      <w:r w:rsidRPr="005F348E">
        <w:rPr>
          <w:rFonts w:ascii="Times New Roman" w:hAnsi="Times New Roman"/>
          <w:szCs w:val="24"/>
          <w:lang w:val="ro-MD"/>
        </w:rPr>
        <w:t>recepţie</w:t>
      </w:r>
      <w:proofErr w:type="spellEnd"/>
      <w:r w:rsidRPr="005F348E">
        <w:rPr>
          <w:rFonts w:ascii="Times New Roman" w:hAnsi="Times New Roman"/>
          <w:szCs w:val="24"/>
          <w:lang w:val="ro-MD"/>
        </w:rPr>
        <w:t>____________</w:t>
      </w:r>
    </w:p>
    <w:p w14:paraId="425B79F4" w14:textId="77777777"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____________________________________________________________________________</w:t>
      </w:r>
    </w:p>
    <w:p w14:paraId="4A6266BF" w14:textId="4E5F5CDD" w:rsidR="00AA1372" w:rsidRPr="005F348E" w:rsidRDefault="00A227F2" w:rsidP="005F348E">
      <w:pPr>
        <w:pStyle w:val="a7"/>
        <w:tabs>
          <w:tab w:val="left" w:pos="567"/>
        </w:tabs>
        <w:rPr>
          <w:rFonts w:ascii="Times New Roman" w:hAnsi="Times New Roman"/>
          <w:szCs w:val="24"/>
          <w:lang w:val="ro-MD"/>
        </w:rPr>
      </w:pPr>
      <w:r w:rsidRPr="005F348E">
        <w:rPr>
          <w:rFonts w:ascii="Times New Roman" w:hAnsi="Times New Roman"/>
          <w:szCs w:val="24"/>
          <w:lang w:val="ro-MD"/>
        </w:rPr>
        <w:t xml:space="preserve">12. Alte aspecte relevante prin care ofertantul </w:t>
      </w:r>
      <w:proofErr w:type="spellStart"/>
      <w:r w:rsidRPr="005F348E">
        <w:rPr>
          <w:rFonts w:ascii="Times New Roman" w:hAnsi="Times New Roman"/>
          <w:szCs w:val="24"/>
          <w:lang w:val="ro-MD"/>
        </w:rPr>
        <w:t>îşi</w:t>
      </w:r>
      <w:proofErr w:type="spellEnd"/>
      <w:r w:rsidR="00DF4DCF" w:rsidRPr="005F348E">
        <w:rPr>
          <w:rFonts w:ascii="Times New Roman" w:hAnsi="Times New Roman"/>
          <w:szCs w:val="24"/>
          <w:lang w:val="ro-MD"/>
        </w:rPr>
        <w:t xml:space="preserve"> </w:t>
      </w:r>
      <w:proofErr w:type="spellStart"/>
      <w:r w:rsidRPr="005F348E">
        <w:rPr>
          <w:rFonts w:ascii="Times New Roman" w:hAnsi="Times New Roman"/>
          <w:szCs w:val="24"/>
          <w:lang w:val="ro-MD"/>
        </w:rPr>
        <w:t>susţine</w:t>
      </w:r>
      <w:proofErr w:type="spellEnd"/>
      <w:r w:rsidR="00DF4DCF" w:rsidRPr="005F348E">
        <w:rPr>
          <w:rFonts w:ascii="Times New Roman" w:hAnsi="Times New Roman"/>
          <w:szCs w:val="24"/>
          <w:lang w:val="ro-MD"/>
        </w:rPr>
        <w:t xml:space="preserve"> </w:t>
      </w:r>
      <w:proofErr w:type="spellStart"/>
      <w:r w:rsidRPr="005F348E">
        <w:rPr>
          <w:rFonts w:ascii="Times New Roman" w:hAnsi="Times New Roman"/>
          <w:szCs w:val="24"/>
          <w:lang w:val="ro-MD"/>
        </w:rPr>
        <w:t>experienţa</w:t>
      </w:r>
      <w:proofErr w:type="spellEnd"/>
      <w:r w:rsidRPr="005F348E">
        <w:rPr>
          <w:rFonts w:ascii="Times New Roman" w:hAnsi="Times New Roman"/>
          <w:szCs w:val="24"/>
          <w:lang w:val="ro-MD"/>
        </w:rPr>
        <w:t xml:space="preserve"> similară, cu referire în mod special la </w:t>
      </w:r>
      <w:proofErr w:type="spellStart"/>
      <w:r w:rsidRPr="005F348E">
        <w:rPr>
          <w:rFonts w:ascii="Times New Roman" w:hAnsi="Times New Roman"/>
          <w:szCs w:val="24"/>
          <w:lang w:val="ro-MD"/>
        </w:rPr>
        <w:t>suprafeţe</w:t>
      </w:r>
      <w:proofErr w:type="spellEnd"/>
      <w:r w:rsidRPr="005F348E">
        <w:rPr>
          <w:rFonts w:ascii="Times New Roman" w:hAnsi="Times New Roman"/>
          <w:szCs w:val="24"/>
          <w:lang w:val="ro-MD"/>
        </w:rPr>
        <w:t xml:space="preserve"> sau volume fizice ale principalelor </w:t>
      </w:r>
      <w:proofErr w:type="spellStart"/>
      <w:r w:rsidRPr="005F348E">
        <w:rPr>
          <w:rFonts w:ascii="Times New Roman" w:hAnsi="Times New Roman"/>
          <w:szCs w:val="24"/>
          <w:lang w:val="ro-MD"/>
        </w:rPr>
        <w:t>capacităţişi</w:t>
      </w:r>
      <w:proofErr w:type="spellEnd"/>
      <w:r w:rsidRPr="005F348E">
        <w:rPr>
          <w:rFonts w:ascii="Times New Roman" w:hAnsi="Times New Roman"/>
          <w:szCs w:val="24"/>
          <w:lang w:val="ro-MD"/>
        </w:rPr>
        <w:t xml:space="preserve"> categorii de lucrări prevăzute în contracte ___________________________________________________________________________</w:t>
      </w:r>
    </w:p>
    <w:p w14:paraId="3C0C96D0" w14:textId="77777777" w:rsidR="0019071C" w:rsidRPr="005F348E" w:rsidRDefault="0019071C" w:rsidP="005F348E">
      <w:pPr>
        <w:rPr>
          <w:rFonts w:eastAsia="MS Mincho"/>
          <w:lang w:val="ro-MD" w:eastAsia="zh-CN"/>
        </w:rPr>
      </w:pPr>
    </w:p>
    <w:p w14:paraId="4A0272D8" w14:textId="77777777" w:rsidR="00AA1372" w:rsidRPr="005F348E" w:rsidRDefault="00A227F2" w:rsidP="005F348E">
      <w:pPr>
        <w:rPr>
          <w:rFonts w:eastAsia="MS Mincho"/>
          <w:lang w:val="ro-MD" w:eastAsia="zh-CN"/>
        </w:rPr>
      </w:pPr>
      <w:r w:rsidRPr="005F348E">
        <w:rPr>
          <w:rFonts w:eastAsia="MS Mincho"/>
          <w:lang w:val="ro-MD" w:eastAsia="zh-CN"/>
        </w:rPr>
        <w:t>Data completării:______________________</w:t>
      </w:r>
    </w:p>
    <w:p w14:paraId="5AFC94AB" w14:textId="77777777" w:rsidR="00AA1372" w:rsidRPr="005F348E" w:rsidRDefault="00A227F2" w:rsidP="005F348E">
      <w:pPr>
        <w:jc w:val="both"/>
        <w:rPr>
          <w:rFonts w:eastAsia="PMingLiU"/>
          <w:lang w:val="ro-MD" w:eastAsia="zh-CN"/>
        </w:rPr>
      </w:pPr>
      <w:r w:rsidRPr="005F348E">
        <w:rPr>
          <w:rFonts w:eastAsia="PMingLiU"/>
          <w:lang w:val="ro-MD" w:eastAsia="zh-CN"/>
        </w:rPr>
        <w:t>Semnat: _____________________________</w:t>
      </w:r>
    </w:p>
    <w:p w14:paraId="26E059E9" w14:textId="77777777" w:rsidR="00AA1372" w:rsidRPr="005F348E" w:rsidRDefault="00A227F2" w:rsidP="005F348E">
      <w:pPr>
        <w:jc w:val="both"/>
        <w:rPr>
          <w:rFonts w:eastAsia="PMingLiU"/>
          <w:lang w:val="ro-MD" w:eastAsia="zh-CN"/>
        </w:rPr>
      </w:pPr>
      <w:r w:rsidRPr="005F348E">
        <w:rPr>
          <w:rFonts w:eastAsia="PMingLiU"/>
          <w:lang w:val="ro-MD" w:eastAsia="zh-CN"/>
        </w:rPr>
        <w:t>Nume: ______________________________</w:t>
      </w:r>
    </w:p>
    <w:p w14:paraId="07E607CE"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____________________________</w:t>
      </w:r>
    </w:p>
    <w:p w14:paraId="1EC61A3E" w14:textId="77777777" w:rsidR="00AA1372" w:rsidRPr="005F348E" w:rsidRDefault="00A227F2" w:rsidP="005F348E">
      <w:pPr>
        <w:jc w:val="both"/>
        <w:rPr>
          <w:rFonts w:eastAsia="PMingLiU"/>
          <w:b/>
          <w:lang w:val="ro-MD" w:eastAsia="zh-CN"/>
        </w:rPr>
      </w:pPr>
      <w:r w:rsidRPr="005F348E">
        <w:rPr>
          <w:rFonts w:eastAsia="PMingLiU"/>
          <w:lang w:val="ro-MD" w:eastAsia="zh-CN"/>
        </w:rPr>
        <w:t xml:space="preserve">Denumirea </w:t>
      </w:r>
      <w:r w:rsidR="001B1E45" w:rsidRPr="005F348E">
        <w:rPr>
          <w:rFonts w:eastAsia="PMingLiU"/>
          <w:lang w:val="ro-MD" w:eastAsia="zh-CN"/>
        </w:rPr>
        <w:t>întreprinderii</w:t>
      </w:r>
      <w:r w:rsidRPr="005F348E">
        <w:rPr>
          <w:rFonts w:eastAsia="PMingLiU"/>
          <w:lang w:val="ro-MD" w:eastAsia="zh-CN"/>
        </w:rPr>
        <w:t>: __________________________</w:t>
      </w:r>
    </w:p>
    <w:p w14:paraId="30E97D0A" w14:textId="77777777" w:rsidR="009A7C84" w:rsidRPr="005F348E" w:rsidRDefault="009A7C84" w:rsidP="005F348E">
      <w:pPr>
        <w:spacing w:after="200"/>
        <w:rPr>
          <w:rFonts w:eastAsia="PMingLiU"/>
          <w:lang w:val="ro-MD" w:eastAsia="zh-CN"/>
        </w:rPr>
      </w:pPr>
      <w:bookmarkStart w:id="4" w:name="_Toc449692109"/>
    </w:p>
    <w:p w14:paraId="086EAB2C" w14:textId="77777777" w:rsidR="002D6E71" w:rsidRPr="005F348E" w:rsidRDefault="002D6E71" w:rsidP="005F348E">
      <w:pPr>
        <w:jc w:val="center"/>
        <w:rPr>
          <w:rFonts w:eastAsia="PMingLiU"/>
          <w:b/>
          <w:lang w:val="ro-MD" w:eastAsia="zh-CN"/>
        </w:rPr>
      </w:pPr>
    </w:p>
    <w:p w14:paraId="18A975DA" w14:textId="77777777" w:rsidR="002D6E71" w:rsidRPr="005F348E" w:rsidRDefault="002D6E71" w:rsidP="005F348E">
      <w:pPr>
        <w:jc w:val="center"/>
        <w:rPr>
          <w:rFonts w:eastAsia="PMingLiU"/>
          <w:b/>
          <w:lang w:val="ro-MD" w:eastAsia="zh-CN"/>
        </w:rPr>
      </w:pPr>
    </w:p>
    <w:p w14:paraId="381AEEE2" w14:textId="77777777" w:rsidR="002D6E71" w:rsidRPr="005F348E" w:rsidRDefault="002D6E71" w:rsidP="005F348E">
      <w:pPr>
        <w:jc w:val="center"/>
        <w:rPr>
          <w:rFonts w:eastAsia="PMingLiU"/>
          <w:b/>
          <w:lang w:val="ro-MD" w:eastAsia="zh-CN"/>
        </w:rPr>
      </w:pPr>
    </w:p>
    <w:p w14:paraId="03286D90" w14:textId="3B7A7728" w:rsidR="0019071C" w:rsidRDefault="0019071C" w:rsidP="005F348E">
      <w:pPr>
        <w:rPr>
          <w:rFonts w:eastAsia="PMingLiU"/>
          <w:b/>
          <w:lang w:val="ro-MD" w:eastAsia="zh-CN"/>
        </w:rPr>
      </w:pPr>
    </w:p>
    <w:p w14:paraId="643A1072" w14:textId="77777777" w:rsidR="005F348E" w:rsidRPr="005F348E" w:rsidRDefault="005F348E" w:rsidP="005F348E">
      <w:pPr>
        <w:rPr>
          <w:rFonts w:eastAsia="PMingLiU"/>
          <w:b/>
          <w:lang w:val="ro-MD" w:eastAsia="zh-CN"/>
        </w:rPr>
      </w:pPr>
    </w:p>
    <w:p w14:paraId="40FFD2DA" w14:textId="77777777" w:rsidR="002D6E71" w:rsidRPr="005F348E" w:rsidRDefault="002D6E71" w:rsidP="005F348E">
      <w:pPr>
        <w:jc w:val="center"/>
        <w:rPr>
          <w:rFonts w:eastAsia="PMingLiU"/>
          <w:b/>
          <w:lang w:val="ro-MD" w:eastAsia="zh-CN"/>
        </w:rPr>
      </w:pPr>
    </w:p>
    <w:p w14:paraId="3148CF1D" w14:textId="77777777" w:rsidR="002D6E71" w:rsidRPr="005F348E" w:rsidRDefault="002D6E71" w:rsidP="005F348E">
      <w:pPr>
        <w:jc w:val="center"/>
        <w:rPr>
          <w:rFonts w:eastAsia="PMingLiU"/>
          <w:b/>
          <w:lang w:val="ro-MD" w:eastAsia="zh-CN"/>
        </w:rPr>
      </w:pPr>
    </w:p>
    <w:p w14:paraId="513E54D0" w14:textId="4B6EEF09"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00BE49DD" w:rsidRPr="005F348E">
        <w:rPr>
          <w:noProof w:val="0"/>
          <w:lang w:val="ro-MD"/>
        </w:rPr>
        <w:t>1</w:t>
      </w:r>
      <w:r w:rsidR="00EF4276" w:rsidRPr="005F348E">
        <w:rPr>
          <w:noProof w:val="0"/>
          <w:lang w:val="ro-MD"/>
        </w:rPr>
        <w:t>3</w:t>
      </w:r>
    </w:p>
    <w:p w14:paraId="4A1B0AED"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0A7EF740" w14:textId="77777777" w:rsidR="00A644EC" w:rsidRPr="00A644EC" w:rsidRDefault="00A644EC" w:rsidP="00A644EC">
      <w:pPr>
        <w:jc w:val="right"/>
        <w:rPr>
          <w:noProof w:val="0"/>
          <w:lang w:val="ro-MD"/>
        </w:rPr>
      </w:pPr>
      <w:r w:rsidRPr="00A644EC">
        <w:rPr>
          <w:noProof w:val="0"/>
          <w:lang w:val="ro-MD"/>
        </w:rPr>
        <w:t>din 7 mai 2021</w:t>
      </w:r>
    </w:p>
    <w:p w14:paraId="60D6F9A9" w14:textId="77777777" w:rsidR="002D6E71" w:rsidRPr="005F348E" w:rsidRDefault="002D6E71" w:rsidP="005F348E">
      <w:pPr>
        <w:jc w:val="center"/>
        <w:rPr>
          <w:rFonts w:eastAsia="PMingLiU"/>
          <w:b/>
          <w:lang w:val="ro-MD" w:eastAsia="zh-CN"/>
        </w:rPr>
      </w:pPr>
    </w:p>
    <w:p w14:paraId="3234C587" w14:textId="77777777" w:rsidR="002D6E71" w:rsidRPr="005F348E" w:rsidRDefault="002D6E71" w:rsidP="005F348E">
      <w:pPr>
        <w:jc w:val="center"/>
        <w:rPr>
          <w:rFonts w:eastAsia="PMingLiU"/>
          <w:b/>
          <w:lang w:val="ro-MD" w:eastAsia="zh-CN"/>
        </w:rPr>
      </w:pPr>
    </w:p>
    <w:bookmarkEnd w:id="4"/>
    <w:p w14:paraId="2D8A9806" w14:textId="77777777" w:rsidR="00B14173" w:rsidRPr="005F348E" w:rsidRDefault="00B14173" w:rsidP="005F348E">
      <w:pPr>
        <w:jc w:val="center"/>
        <w:rPr>
          <w:b/>
          <w:lang w:val="ro-MD"/>
        </w:rPr>
      </w:pPr>
    </w:p>
    <w:p w14:paraId="38F6D8B3" w14:textId="77777777" w:rsidR="002B5DEF" w:rsidRPr="005F348E" w:rsidRDefault="00A227F2" w:rsidP="005F348E">
      <w:pPr>
        <w:pStyle w:val="a7"/>
        <w:tabs>
          <w:tab w:val="left" w:pos="567"/>
        </w:tabs>
        <w:jc w:val="center"/>
        <w:rPr>
          <w:rFonts w:ascii="Times New Roman" w:eastAsia="PMingLiU" w:hAnsi="Times New Roman"/>
          <w:b/>
          <w:szCs w:val="24"/>
          <w:lang w:val="ro-MD" w:eastAsia="zh-CN"/>
        </w:rPr>
      </w:pPr>
      <w:r w:rsidRPr="005F348E">
        <w:rPr>
          <w:rFonts w:ascii="Times New Roman" w:eastAsia="PMingLiU" w:hAnsi="Times New Roman"/>
          <w:b/>
          <w:szCs w:val="24"/>
          <w:lang w:val="ro-MD" w:eastAsia="zh-CN"/>
        </w:rPr>
        <w:t xml:space="preserve">DECLARAȚIE </w:t>
      </w:r>
    </w:p>
    <w:p w14:paraId="70E41F8B" w14:textId="77777777" w:rsidR="00AA1372" w:rsidRPr="005F348E" w:rsidRDefault="00A227F2" w:rsidP="005F348E">
      <w:pPr>
        <w:pStyle w:val="a7"/>
        <w:tabs>
          <w:tab w:val="left" w:pos="567"/>
        </w:tabs>
        <w:jc w:val="center"/>
        <w:rPr>
          <w:rFonts w:ascii="Times New Roman" w:hAnsi="Times New Roman"/>
          <w:b/>
          <w:szCs w:val="24"/>
          <w:lang w:val="ro-MD"/>
        </w:rPr>
      </w:pPr>
      <w:r w:rsidRPr="005F348E">
        <w:rPr>
          <w:rFonts w:ascii="Times New Roman" w:eastAsia="PMingLiU" w:hAnsi="Times New Roman"/>
          <w:b/>
          <w:szCs w:val="24"/>
          <w:lang w:val="ro-MD" w:eastAsia="zh-CN"/>
        </w:rPr>
        <w:t xml:space="preserve">privind </w:t>
      </w:r>
      <w:r w:rsidRPr="005F348E">
        <w:rPr>
          <w:rFonts w:ascii="Times New Roman" w:hAnsi="Times New Roman"/>
          <w:b/>
          <w:szCs w:val="24"/>
          <w:lang w:val="ro-MD"/>
        </w:rPr>
        <w:t>lista principalelor lucrări executate în ultimul an de activitate</w:t>
      </w:r>
    </w:p>
    <w:p w14:paraId="7A9B1380" w14:textId="77777777" w:rsidR="00AA1372" w:rsidRPr="005F348E" w:rsidRDefault="00AA1372" w:rsidP="005F348E">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F348E"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F348E" w:rsidRDefault="00A227F2" w:rsidP="005F348E">
            <w:pPr>
              <w:jc w:val="center"/>
              <w:rPr>
                <w:b/>
                <w:bCs/>
                <w:lang w:val="ro-MD"/>
              </w:rPr>
            </w:pPr>
            <w:r w:rsidRPr="005F348E">
              <w:rPr>
                <w:b/>
                <w:bCs/>
                <w:lang w:val="ro-MD"/>
              </w:rPr>
              <w:t>Nr</w:t>
            </w:r>
          </w:p>
          <w:p w14:paraId="2842057D" w14:textId="77777777" w:rsidR="0022237A" w:rsidRPr="005F348E" w:rsidRDefault="00A227F2" w:rsidP="005F348E">
            <w:pPr>
              <w:jc w:val="center"/>
              <w:rPr>
                <w:b/>
                <w:bCs/>
                <w:lang w:val="ro-MD" w:eastAsia="zh-CN"/>
              </w:rPr>
            </w:pPr>
            <w:r w:rsidRPr="005F348E">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F348E" w:rsidRDefault="00A227F2" w:rsidP="005F348E">
            <w:pPr>
              <w:jc w:val="center"/>
              <w:rPr>
                <w:b/>
                <w:bCs/>
                <w:lang w:val="ro-MD"/>
              </w:rPr>
            </w:pPr>
            <w:r w:rsidRPr="005F348E">
              <w:rPr>
                <w:b/>
                <w:bCs/>
                <w:lang w:val="ro-MD"/>
              </w:rPr>
              <w:t>Obiect</w:t>
            </w:r>
            <w:r w:rsidR="00F460DA" w:rsidRPr="005F348E">
              <w:rPr>
                <w:b/>
                <w:bCs/>
                <w:lang w:val="ro-MD"/>
              </w:rPr>
              <w:t>ul</w:t>
            </w:r>
            <w:r w:rsidRPr="005F348E">
              <w:rPr>
                <w:b/>
                <w:bCs/>
                <w:lang w:val="ro-MD"/>
              </w:rPr>
              <w:t xml:space="preserve"> contract</w:t>
            </w:r>
            <w:r w:rsidR="00F460DA" w:rsidRPr="005F348E">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F348E" w:rsidRDefault="00A227F2" w:rsidP="005F348E">
            <w:pPr>
              <w:jc w:val="center"/>
              <w:rPr>
                <w:b/>
                <w:bCs/>
                <w:lang w:val="ro-MD"/>
              </w:rPr>
            </w:pPr>
            <w:r w:rsidRPr="005F348E">
              <w:rPr>
                <w:b/>
                <w:bCs/>
                <w:lang w:val="ro-MD"/>
              </w:rPr>
              <w:t>Denumirea/nume</w:t>
            </w:r>
            <w:r w:rsidR="00F460DA" w:rsidRPr="005F348E">
              <w:rPr>
                <w:b/>
                <w:bCs/>
                <w:lang w:val="ro-MD"/>
              </w:rPr>
              <w:t>le</w:t>
            </w:r>
            <w:r w:rsidRPr="005F348E">
              <w:rPr>
                <w:b/>
                <w:bCs/>
                <w:lang w:val="ro-MD"/>
              </w:rPr>
              <w:t xml:space="preserve"> beneficiar</w:t>
            </w:r>
            <w:r w:rsidR="00F460DA" w:rsidRPr="005F348E">
              <w:rPr>
                <w:b/>
                <w:bCs/>
                <w:lang w:val="ro-MD"/>
              </w:rPr>
              <w:t>ului</w:t>
            </w:r>
            <w:r w:rsidRPr="005F348E">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F348E" w:rsidRDefault="00A227F2" w:rsidP="005F348E">
            <w:pPr>
              <w:jc w:val="center"/>
              <w:rPr>
                <w:b/>
                <w:bCs/>
                <w:lang w:val="ro-MD"/>
              </w:rPr>
            </w:pPr>
            <w:r w:rsidRPr="005F348E">
              <w:rPr>
                <w:b/>
                <w:bCs/>
                <w:lang w:val="ro-MD"/>
              </w:rPr>
              <w:t>Calitatea antreprenorului</w:t>
            </w:r>
            <w:r w:rsidRPr="005F348E">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F348E" w:rsidRDefault="00A227F2" w:rsidP="005F348E">
            <w:pPr>
              <w:jc w:val="center"/>
              <w:rPr>
                <w:b/>
                <w:bCs/>
                <w:lang w:val="ro-MD"/>
              </w:rPr>
            </w:pPr>
            <w:r w:rsidRPr="005F348E">
              <w:rPr>
                <w:b/>
                <w:bCs/>
                <w:lang w:val="ro-MD"/>
              </w:rPr>
              <w:t>Preţ</w:t>
            </w:r>
            <w:r w:rsidR="00F460DA" w:rsidRPr="005F348E">
              <w:rPr>
                <w:b/>
                <w:bCs/>
                <w:lang w:val="ro-MD"/>
              </w:rPr>
              <w:t>ul</w:t>
            </w:r>
            <w:r w:rsidRPr="005F348E">
              <w:rPr>
                <w:b/>
                <w:bCs/>
                <w:lang w:val="ro-MD"/>
              </w:rPr>
              <w:t xml:space="preserve"> contract</w:t>
            </w:r>
            <w:r w:rsidR="00F460DA" w:rsidRPr="005F348E">
              <w:rPr>
                <w:b/>
                <w:bCs/>
                <w:lang w:val="ro-MD"/>
              </w:rPr>
              <w:t>ului</w:t>
            </w:r>
            <w:r w:rsidRPr="005F348E">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F348E" w:rsidRDefault="00A227F2" w:rsidP="005F348E">
            <w:pPr>
              <w:jc w:val="center"/>
              <w:rPr>
                <w:b/>
                <w:bCs/>
                <w:lang w:val="ro-MD"/>
              </w:rPr>
            </w:pPr>
            <w:r w:rsidRPr="005F348E">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F348E" w:rsidRDefault="00A227F2" w:rsidP="005F348E">
            <w:pPr>
              <w:jc w:val="center"/>
              <w:rPr>
                <w:b/>
                <w:bCs/>
                <w:lang w:val="ro-MD"/>
              </w:rPr>
            </w:pPr>
            <w:r w:rsidRPr="005F348E">
              <w:rPr>
                <w:b/>
                <w:bCs/>
                <w:lang w:val="ro-MD"/>
              </w:rPr>
              <w:t>Numărul şi data procesului-verbal de recepţie la terminarea lucrărilor</w:t>
            </w:r>
          </w:p>
        </w:tc>
      </w:tr>
      <w:tr w:rsidR="00AA1372" w:rsidRPr="005F348E"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F348E" w:rsidRDefault="00A227F2" w:rsidP="005F348E">
            <w:pPr>
              <w:jc w:val="center"/>
              <w:rPr>
                <w:b/>
                <w:bCs/>
                <w:lang w:val="ro-MD"/>
              </w:rPr>
            </w:pPr>
            <w:r w:rsidRPr="005F348E">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F348E" w:rsidRDefault="00A227F2" w:rsidP="005F348E">
            <w:pPr>
              <w:jc w:val="center"/>
              <w:rPr>
                <w:lang w:val="ro-MD"/>
              </w:rPr>
            </w:pPr>
            <w:r w:rsidRPr="005F348E">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F348E" w:rsidRDefault="00A227F2" w:rsidP="005F348E">
            <w:pPr>
              <w:jc w:val="center"/>
              <w:rPr>
                <w:lang w:val="ro-MD"/>
              </w:rPr>
            </w:pPr>
            <w:r w:rsidRPr="005F348E">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F348E" w:rsidRDefault="00A227F2" w:rsidP="005F348E">
            <w:pPr>
              <w:jc w:val="center"/>
              <w:rPr>
                <w:lang w:val="ro-MD"/>
              </w:rPr>
            </w:pPr>
            <w:r w:rsidRPr="005F348E">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F348E" w:rsidRDefault="00A227F2" w:rsidP="005F348E">
            <w:pPr>
              <w:jc w:val="center"/>
              <w:rPr>
                <w:lang w:val="ro-MD"/>
              </w:rPr>
            </w:pPr>
            <w:r w:rsidRPr="005F348E">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F348E" w:rsidRDefault="00A227F2" w:rsidP="005F348E">
            <w:pPr>
              <w:jc w:val="center"/>
              <w:rPr>
                <w:lang w:val="ro-MD"/>
              </w:rPr>
            </w:pPr>
            <w:r w:rsidRPr="005F348E">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F348E" w:rsidRDefault="00A227F2" w:rsidP="005F348E">
            <w:pPr>
              <w:jc w:val="center"/>
              <w:rPr>
                <w:lang w:val="ro-MD"/>
              </w:rPr>
            </w:pPr>
            <w:r w:rsidRPr="005F348E">
              <w:rPr>
                <w:lang w:val="ro-MD"/>
              </w:rPr>
              <w:t> </w:t>
            </w:r>
          </w:p>
        </w:tc>
      </w:tr>
      <w:tr w:rsidR="00AA1372" w:rsidRPr="005F348E"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F348E" w:rsidRDefault="00A227F2" w:rsidP="005F348E">
            <w:pPr>
              <w:jc w:val="center"/>
              <w:rPr>
                <w:b/>
                <w:bCs/>
                <w:lang w:val="ro-MD"/>
              </w:rPr>
            </w:pPr>
            <w:r w:rsidRPr="005F348E">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F348E" w:rsidRDefault="00A227F2" w:rsidP="005F348E">
            <w:pPr>
              <w:jc w:val="center"/>
              <w:rPr>
                <w:lang w:val="ro-MD"/>
              </w:rPr>
            </w:pPr>
            <w:r w:rsidRPr="005F348E">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F348E" w:rsidRDefault="00A227F2" w:rsidP="005F348E">
            <w:pPr>
              <w:jc w:val="center"/>
              <w:rPr>
                <w:lang w:val="ro-MD"/>
              </w:rPr>
            </w:pPr>
            <w:r w:rsidRPr="005F348E">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F348E" w:rsidRDefault="00A227F2" w:rsidP="005F348E">
            <w:pPr>
              <w:jc w:val="center"/>
              <w:rPr>
                <w:lang w:val="ro-MD"/>
              </w:rPr>
            </w:pPr>
            <w:r w:rsidRPr="005F348E">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F348E" w:rsidRDefault="00A227F2" w:rsidP="005F348E">
            <w:pPr>
              <w:jc w:val="center"/>
              <w:rPr>
                <w:lang w:val="ro-MD"/>
              </w:rPr>
            </w:pPr>
            <w:r w:rsidRPr="005F348E">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F348E" w:rsidRDefault="00A227F2" w:rsidP="005F348E">
            <w:pPr>
              <w:jc w:val="center"/>
              <w:rPr>
                <w:lang w:val="ro-MD"/>
              </w:rPr>
            </w:pPr>
            <w:r w:rsidRPr="005F348E">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F348E" w:rsidRDefault="00A227F2" w:rsidP="005F348E">
            <w:pPr>
              <w:jc w:val="center"/>
              <w:rPr>
                <w:lang w:val="ro-MD"/>
              </w:rPr>
            </w:pPr>
            <w:r w:rsidRPr="005F348E">
              <w:rPr>
                <w:lang w:val="ro-MD"/>
              </w:rPr>
              <w:t> </w:t>
            </w:r>
          </w:p>
        </w:tc>
      </w:tr>
      <w:tr w:rsidR="00AA1372" w:rsidRPr="005F348E"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F348E" w:rsidRDefault="00A227F2" w:rsidP="005F348E">
            <w:pPr>
              <w:jc w:val="center"/>
              <w:rPr>
                <w:b/>
                <w:bCs/>
                <w:lang w:val="ro-MD"/>
              </w:rPr>
            </w:pPr>
            <w:r w:rsidRPr="005F348E">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F348E" w:rsidRDefault="00A227F2" w:rsidP="005F348E">
            <w:pPr>
              <w:jc w:val="center"/>
              <w:rPr>
                <w:lang w:val="ro-MD"/>
              </w:rPr>
            </w:pPr>
            <w:r w:rsidRPr="005F348E">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F348E" w:rsidRDefault="00A227F2" w:rsidP="005F348E">
            <w:pPr>
              <w:jc w:val="center"/>
              <w:rPr>
                <w:lang w:val="ro-MD"/>
              </w:rPr>
            </w:pPr>
            <w:r w:rsidRPr="005F348E">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F348E" w:rsidRDefault="00A227F2" w:rsidP="005F348E">
            <w:pPr>
              <w:jc w:val="center"/>
              <w:rPr>
                <w:lang w:val="ro-MD"/>
              </w:rPr>
            </w:pPr>
            <w:r w:rsidRPr="005F348E">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F348E" w:rsidRDefault="00A227F2" w:rsidP="005F348E">
            <w:pPr>
              <w:jc w:val="center"/>
              <w:rPr>
                <w:lang w:val="ro-MD"/>
              </w:rPr>
            </w:pPr>
            <w:r w:rsidRPr="005F348E">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F348E" w:rsidRDefault="00A227F2" w:rsidP="005F348E">
            <w:pPr>
              <w:jc w:val="center"/>
              <w:rPr>
                <w:lang w:val="ro-MD"/>
              </w:rPr>
            </w:pPr>
            <w:r w:rsidRPr="005F348E">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F348E" w:rsidRDefault="00A227F2" w:rsidP="005F348E">
            <w:pPr>
              <w:jc w:val="center"/>
              <w:rPr>
                <w:lang w:val="ro-MD"/>
              </w:rPr>
            </w:pPr>
            <w:r w:rsidRPr="005F348E">
              <w:rPr>
                <w:lang w:val="ro-MD"/>
              </w:rPr>
              <w:t> </w:t>
            </w:r>
          </w:p>
        </w:tc>
      </w:tr>
    </w:tbl>
    <w:p w14:paraId="1537BC39" w14:textId="77777777" w:rsidR="00AB1EC3" w:rsidRPr="005F348E" w:rsidRDefault="00AB1EC3" w:rsidP="005F348E">
      <w:pPr>
        <w:jc w:val="both"/>
        <w:rPr>
          <w:lang w:val="ro-MD"/>
        </w:rPr>
      </w:pPr>
    </w:p>
    <w:p w14:paraId="163C8790" w14:textId="77777777" w:rsidR="00AA1372" w:rsidRPr="005F348E" w:rsidRDefault="00A227F2" w:rsidP="005F348E">
      <w:pPr>
        <w:jc w:val="both"/>
        <w:rPr>
          <w:lang w:val="ro-MD"/>
        </w:rPr>
      </w:pPr>
      <w:r w:rsidRPr="005F348E">
        <w:rPr>
          <w:rStyle w:val="af7"/>
          <w:lang w:val="ro-MD"/>
        </w:rPr>
        <w:t>*</w:t>
      </w:r>
      <w:r w:rsidRPr="005F348E">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5F348E" w:rsidRDefault="00AB1EC3" w:rsidP="005F348E">
      <w:pPr>
        <w:jc w:val="both"/>
        <w:rPr>
          <w:rFonts w:eastAsia="PMingLiU"/>
          <w:lang w:val="ro-MD" w:eastAsia="zh-CN"/>
        </w:rPr>
      </w:pPr>
    </w:p>
    <w:p w14:paraId="6DD2449A" w14:textId="77777777" w:rsidR="00AA1372" w:rsidRPr="005F348E" w:rsidRDefault="00A227F2" w:rsidP="005F348E">
      <w:pPr>
        <w:jc w:val="both"/>
        <w:rPr>
          <w:rFonts w:eastAsia="PMingLiU"/>
          <w:lang w:val="ro-MD" w:eastAsia="zh-CN"/>
        </w:rPr>
      </w:pPr>
      <w:r w:rsidRPr="005F348E">
        <w:rPr>
          <w:rFonts w:eastAsia="PMingLiU"/>
          <w:lang w:val="ro-MD" w:eastAsia="zh-CN"/>
        </w:rPr>
        <w:t>Semnat: ________________________________________</w:t>
      </w:r>
    </w:p>
    <w:p w14:paraId="369EAF6C" w14:textId="77777777" w:rsidR="00AA1372" w:rsidRPr="005F348E" w:rsidRDefault="00A227F2" w:rsidP="005F348E">
      <w:pPr>
        <w:jc w:val="both"/>
        <w:rPr>
          <w:rFonts w:eastAsia="PMingLiU"/>
          <w:lang w:val="ro-MD" w:eastAsia="zh-CN"/>
        </w:rPr>
      </w:pPr>
      <w:r w:rsidRPr="005F348E">
        <w:rPr>
          <w:rFonts w:eastAsia="PMingLiU"/>
          <w:lang w:val="ro-MD" w:eastAsia="zh-CN"/>
        </w:rPr>
        <w:t>Nume: _________________________________________</w:t>
      </w:r>
    </w:p>
    <w:p w14:paraId="00BC963C"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___________________________</w:t>
      </w:r>
    </w:p>
    <w:p w14:paraId="5DDC20A9"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Denumirea </w:t>
      </w:r>
      <w:r w:rsidR="001B1E45" w:rsidRPr="005F348E">
        <w:rPr>
          <w:rFonts w:eastAsia="PMingLiU"/>
          <w:lang w:val="ro-MD" w:eastAsia="zh-CN"/>
        </w:rPr>
        <w:t>întreprinderii</w:t>
      </w:r>
      <w:r w:rsidRPr="005F348E">
        <w:rPr>
          <w:rFonts w:eastAsia="PMingLiU"/>
          <w:lang w:val="ro-MD" w:eastAsia="zh-CN"/>
        </w:rPr>
        <w:t>: ________________________________</w:t>
      </w:r>
    </w:p>
    <w:p w14:paraId="60DDDB52" w14:textId="77777777" w:rsidR="00284ED0" w:rsidRPr="005F348E" w:rsidRDefault="00284ED0" w:rsidP="005F348E">
      <w:pPr>
        <w:spacing w:after="200"/>
        <w:rPr>
          <w:rFonts w:eastAsia="PMingLiU"/>
          <w:lang w:val="ro-MD" w:eastAsia="zh-CN"/>
        </w:rPr>
      </w:pPr>
      <w:bookmarkStart w:id="5" w:name="_Toc449692110"/>
    </w:p>
    <w:p w14:paraId="3A33BB9F" w14:textId="77777777" w:rsidR="002D6E71" w:rsidRPr="005F348E" w:rsidRDefault="002D6E71" w:rsidP="005F348E">
      <w:pPr>
        <w:jc w:val="center"/>
        <w:rPr>
          <w:rFonts w:eastAsia="PMingLiU"/>
          <w:b/>
          <w:lang w:val="ro-MD" w:eastAsia="zh-CN"/>
        </w:rPr>
      </w:pPr>
    </w:p>
    <w:p w14:paraId="6DB18CA3" w14:textId="77777777" w:rsidR="002D6E71" w:rsidRPr="005F348E" w:rsidRDefault="002D6E71" w:rsidP="005F348E">
      <w:pPr>
        <w:jc w:val="center"/>
        <w:rPr>
          <w:rFonts w:eastAsia="PMingLiU"/>
          <w:b/>
          <w:lang w:val="ro-MD" w:eastAsia="zh-CN"/>
        </w:rPr>
      </w:pPr>
    </w:p>
    <w:p w14:paraId="4F6D4D2A" w14:textId="77777777" w:rsidR="002D6E71" w:rsidRPr="005F348E" w:rsidRDefault="002D6E71" w:rsidP="005F348E">
      <w:pPr>
        <w:jc w:val="center"/>
        <w:rPr>
          <w:rFonts w:eastAsia="PMingLiU"/>
          <w:b/>
          <w:lang w:val="ro-MD" w:eastAsia="zh-CN"/>
        </w:rPr>
      </w:pPr>
    </w:p>
    <w:p w14:paraId="2F361927" w14:textId="77777777" w:rsidR="002D6E71" w:rsidRPr="005F348E" w:rsidRDefault="002D6E71" w:rsidP="005F348E">
      <w:pPr>
        <w:jc w:val="center"/>
        <w:rPr>
          <w:rFonts w:eastAsia="PMingLiU"/>
          <w:b/>
          <w:lang w:val="ro-MD" w:eastAsia="zh-CN"/>
        </w:rPr>
      </w:pPr>
    </w:p>
    <w:p w14:paraId="496FBF4A" w14:textId="77777777" w:rsidR="002D6E71" w:rsidRPr="005F348E" w:rsidRDefault="002D6E71" w:rsidP="005F348E">
      <w:pPr>
        <w:jc w:val="center"/>
        <w:rPr>
          <w:rFonts w:eastAsia="PMingLiU"/>
          <w:b/>
          <w:lang w:val="ro-MD" w:eastAsia="zh-CN"/>
        </w:rPr>
      </w:pPr>
    </w:p>
    <w:p w14:paraId="5F0A56B8" w14:textId="77777777" w:rsidR="002D6E71" w:rsidRPr="005F348E" w:rsidRDefault="002D6E71" w:rsidP="005F348E">
      <w:pPr>
        <w:jc w:val="center"/>
        <w:rPr>
          <w:rFonts w:eastAsia="PMingLiU"/>
          <w:b/>
          <w:lang w:val="ro-MD" w:eastAsia="zh-CN"/>
        </w:rPr>
      </w:pPr>
    </w:p>
    <w:p w14:paraId="2AADACB5" w14:textId="77777777" w:rsidR="002D6E71" w:rsidRPr="005F348E" w:rsidRDefault="002D6E71" w:rsidP="005F348E">
      <w:pPr>
        <w:jc w:val="center"/>
        <w:rPr>
          <w:rFonts w:eastAsia="PMingLiU"/>
          <w:b/>
          <w:lang w:val="ro-MD" w:eastAsia="zh-CN"/>
        </w:rPr>
      </w:pPr>
    </w:p>
    <w:p w14:paraId="63C769C1" w14:textId="77777777" w:rsidR="002D6E71" w:rsidRPr="005F348E" w:rsidRDefault="002D6E71" w:rsidP="005F348E">
      <w:pPr>
        <w:jc w:val="center"/>
        <w:rPr>
          <w:rFonts w:eastAsia="PMingLiU"/>
          <w:b/>
          <w:lang w:val="ro-MD" w:eastAsia="zh-CN"/>
        </w:rPr>
      </w:pPr>
    </w:p>
    <w:p w14:paraId="7430EE52" w14:textId="77777777" w:rsidR="002D6E71" w:rsidRPr="005F348E" w:rsidRDefault="002D6E71" w:rsidP="005F348E">
      <w:pPr>
        <w:jc w:val="center"/>
        <w:rPr>
          <w:rFonts w:eastAsia="PMingLiU"/>
          <w:b/>
          <w:lang w:val="ro-MD" w:eastAsia="zh-CN"/>
        </w:rPr>
      </w:pPr>
    </w:p>
    <w:p w14:paraId="1433BE7F" w14:textId="77777777" w:rsidR="002D6E71" w:rsidRPr="005F348E" w:rsidRDefault="002D6E71" w:rsidP="005F348E">
      <w:pPr>
        <w:jc w:val="center"/>
        <w:rPr>
          <w:rFonts w:eastAsia="PMingLiU"/>
          <w:b/>
          <w:lang w:val="ro-MD" w:eastAsia="zh-CN"/>
        </w:rPr>
      </w:pPr>
    </w:p>
    <w:p w14:paraId="201FC79C" w14:textId="77777777" w:rsidR="002D6E71" w:rsidRPr="005F348E" w:rsidRDefault="002D6E71" w:rsidP="005F348E">
      <w:pPr>
        <w:jc w:val="center"/>
        <w:rPr>
          <w:rFonts w:eastAsia="PMingLiU"/>
          <w:b/>
          <w:lang w:val="ro-MD" w:eastAsia="zh-CN"/>
        </w:rPr>
      </w:pPr>
    </w:p>
    <w:p w14:paraId="7E396B5C" w14:textId="77777777" w:rsidR="002D6E71" w:rsidRPr="005F348E" w:rsidRDefault="002D6E71" w:rsidP="005F348E">
      <w:pPr>
        <w:jc w:val="center"/>
        <w:rPr>
          <w:rFonts w:eastAsia="PMingLiU"/>
          <w:b/>
          <w:lang w:val="ro-MD" w:eastAsia="zh-CN"/>
        </w:rPr>
      </w:pPr>
    </w:p>
    <w:p w14:paraId="7BD89165" w14:textId="77777777" w:rsidR="002D6E71" w:rsidRPr="005F348E" w:rsidRDefault="002D6E71" w:rsidP="005F348E">
      <w:pPr>
        <w:jc w:val="center"/>
        <w:rPr>
          <w:rFonts w:eastAsia="PMingLiU"/>
          <w:b/>
          <w:lang w:val="ro-MD" w:eastAsia="zh-CN"/>
        </w:rPr>
      </w:pPr>
    </w:p>
    <w:p w14:paraId="3E4EBBF7" w14:textId="77777777" w:rsidR="002D6E71" w:rsidRPr="005F348E" w:rsidRDefault="002D6E71" w:rsidP="005F348E">
      <w:pPr>
        <w:jc w:val="center"/>
        <w:rPr>
          <w:rFonts w:eastAsia="PMingLiU"/>
          <w:b/>
          <w:lang w:val="ro-MD" w:eastAsia="zh-CN"/>
        </w:rPr>
      </w:pPr>
    </w:p>
    <w:p w14:paraId="6D8DB856" w14:textId="77777777" w:rsidR="002D6E71" w:rsidRPr="005F348E" w:rsidRDefault="002D6E71" w:rsidP="005F348E">
      <w:pPr>
        <w:jc w:val="center"/>
        <w:rPr>
          <w:rFonts w:eastAsia="PMingLiU"/>
          <w:b/>
          <w:lang w:val="ro-MD" w:eastAsia="zh-CN"/>
        </w:rPr>
      </w:pPr>
    </w:p>
    <w:p w14:paraId="70E5B1A0" w14:textId="77777777" w:rsidR="002D6E71" w:rsidRPr="005F348E" w:rsidRDefault="002D6E71" w:rsidP="005F348E">
      <w:pPr>
        <w:jc w:val="center"/>
        <w:rPr>
          <w:rFonts w:eastAsia="PMingLiU"/>
          <w:b/>
          <w:lang w:val="ro-MD" w:eastAsia="zh-CN"/>
        </w:rPr>
      </w:pPr>
    </w:p>
    <w:p w14:paraId="36DC4707" w14:textId="77777777" w:rsidR="002D6E71" w:rsidRPr="005F348E" w:rsidRDefault="002D6E71" w:rsidP="005F348E">
      <w:pPr>
        <w:jc w:val="center"/>
        <w:rPr>
          <w:rFonts w:eastAsia="PMingLiU"/>
          <w:b/>
          <w:lang w:val="ro-MD" w:eastAsia="zh-CN"/>
        </w:rPr>
      </w:pPr>
    </w:p>
    <w:p w14:paraId="3B9DB3C8" w14:textId="77777777" w:rsidR="002D6E71" w:rsidRPr="005F348E" w:rsidRDefault="002D6E71" w:rsidP="005F348E">
      <w:pPr>
        <w:jc w:val="center"/>
        <w:rPr>
          <w:rFonts w:eastAsia="PMingLiU"/>
          <w:b/>
          <w:lang w:val="ro-MD" w:eastAsia="zh-CN"/>
        </w:rPr>
      </w:pPr>
    </w:p>
    <w:p w14:paraId="2C06CA23" w14:textId="2295DA3B" w:rsidR="002D6E71" w:rsidRDefault="002D6E71" w:rsidP="005F348E">
      <w:pPr>
        <w:jc w:val="center"/>
        <w:rPr>
          <w:rFonts w:eastAsia="PMingLiU"/>
          <w:b/>
          <w:lang w:val="ro-MD" w:eastAsia="zh-CN"/>
        </w:rPr>
      </w:pPr>
    </w:p>
    <w:p w14:paraId="69E1C3BA" w14:textId="77777777" w:rsidR="005F348E" w:rsidRPr="005F348E" w:rsidRDefault="005F348E" w:rsidP="005F348E">
      <w:pPr>
        <w:jc w:val="center"/>
        <w:rPr>
          <w:rFonts w:eastAsia="PMingLiU"/>
          <w:b/>
          <w:lang w:val="ro-MD" w:eastAsia="zh-CN"/>
        </w:rPr>
      </w:pPr>
    </w:p>
    <w:p w14:paraId="1B856953" w14:textId="77777777" w:rsidR="002D6E71" w:rsidRPr="005F348E" w:rsidRDefault="002D6E71" w:rsidP="005F348E">
      <w:pPr>
        <w:jc w:val="center"/>
        <w:rPr>
          <w:rFonts w:eastAsia="PMingLiU"/>
          <w:b/>
          <w:lang w:val="ro-MD" w:eastAsia="zh-CN"/>
        </w:rPr>
      </w:pPr>
    </w:p>
    <w:p w14:paraId="68264900" w14:textId="77777777" w:rsidR="002D6E71" w:rsidRPr="005F348E" w:rsidRDefault="002D6E71" w:rsidP="005F348E">
      <w:pPr>
        <w:jc w:val="center"/>
        <w:rPr>
          <w:rFonts w:eastAsia="PMingLiU"/>
          <w:b/>
          <w:lang w:val="ro-MD" w:eastAsia="zh-CN"/>
        </w:rPr>
      </w:pPr>
    </w:p>
    <w:p w14:paraId="1FCB7984" w14:textId="77777777" w:rsidR="002D6E71" w:rsidRPr="005F348E" w:rsidRDefault="002D6E71" w:rsidP="005F348E">
      <w:pPr>
        <w:jc w:val="center"/>
        <w:rPr>
          <w:rFonts w:eastAsia="PMingLiU"/>
          <w:b/>
          <w:lang w:val="ro-MD" w:eastAsia="zh-CN"/>
        </w:rPr>
      </w:pPr>
    </w:p>
    <w:p w14:paraId="5C0181BC" w14:textId="77777777" w:rsidR="002D6E71" w:rsidRPr="005F348E" w:rsidRDefault="002D6E71" w:rsidP="005F348E">
      <w:pPr>
        <w:jc w:val="center"/>
        <w:rPr>
          <w:rFonts w:eastAsia="PMingLiU"/>
          <w:b/>
          <w:lang w:val="ro-MD" w:eastAsia="zh-CN"/>
        </w:rPr>
      </w:pPr>
    </w:p>
    <w:p w14:paraId="40DAFFC2" w14:textId="79D503C8"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1</w:t>
      </w:r>
      <w:r w:rsidR="00EF4276" w:rsidRPr="005F348E">
        <w:rPr>
          <w:noProof w:val="0"/>
          <w:lang w:val="ro-MD"/>
        </w:rPr>
        <w:t>4</w:t>
      </w:r>
    </w:p>
    <w:p w14:paraId="43DFFADC"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02A7B500" w14:textId="77777777" w:rsidR="00A644EC" w:rsidRPr="00A644EC" w:rsidRDefault="00A644EC" w:rsidP="00A644EC">
      <w:pPr>
        <w:jc w:val="right"/>
        <w:rPr>
          <w:noProof w:val="0"/>
          <w:lang w:val="ro-MD"/>
        </w:rPr>
      </w:pPr>
      <w:r w:rsidRPr="00A644EC">
        <w:rPr>
          <w:noProof w:val="0"/>
          <w:lang w:val="ro-MD"/>
        </w:rPr>
        <w:t>din 7 mai 2021</w:t>
      </w:r>
    </w:p>
    <w:p w14:paraId="619FB0BD" w14:textId="77777777" w:rsidR="002D6E71" w:rsidRPr="005F348E" w:rsidRDefault="002D6E71" w:rsidP="005F348E">
      <w:pPr>
        <w:jc w:val="center"/>
        <w:rPr>
          <w:rFonts w:eastAsia="PMingLiU"/>
          <w:b/>
          <w:lang w:val="ro-MD" w:eastAsia="zh-CN"/>
        </w:rPr>
      </w:pPr>
    </w:p>
    <w:p w14:paraId="464C323A" w14:textId="77777777" w:rsidR="002D6E71" w:rsidRPr="005F348E" w:rsidRDefault="002D6E71" w:rsidP="005F348E">
      <w:pPr>
        <w:jc w:val="center"/>
        <w:rPr>
          <w:rFonts w:eastAsia="PMingLiU"/>
          <w:b/>
          <w:lang w:val="ro-MD" w:eastAsia="zh-CN"/>
        </w:rPr>
      </w:pPr>
    </w:p>
    <w:bookmarkEnd w:id="5"/>
    <w:p w14:paraId="742FC6AA" w14:textId="77777777" w:rsidR="00B14173" w:rsidRPr="005F348E" w:rsidRDefault="00B14173" w:rsidP="005F348E">
      <w:pPr>
        <w:jc w:val="center"/>
        <w:rPr>
          <w:rFonts w:eastAsia="PMingLiU"/>
          <w:b/>
          <w:noProof w:val="0"/>
          <w:lang w:val="ro-MD" w:eastAsia="zh-CN"/>
        </w:rPr>
      </w:pPr>
    </w:p>
    <w:p w14:paraId="67E561AA" w14:textId="77777777" w:rsidR="00AA1372" w:rsidRPr="005F348E" w:rsidRDefault="00A227F2" w:rsidP="005F348E">
      <w:pPr>
        <w:keepNext/>
        <w:ind w:firstLine="1"/>
        <w:jc w:val="center"/>
        <w:outlineLvl w:val="1"/>
        <w:rPr>
          <w:rFonts w:eastAsia="PMingLiU"/>
          <w:b/>
          <w:bCs/>
          <w:iCs/>
          <w:lang w:val="ro-MD" w:eastAsia="zh-CN"/>
        </w:rPr>
      </w:pPr>
      <w:bookmarkStart w:id="6" w:name="_Toc449632664"/>
      <w:bookmarkStart w:id="7" w:name="_Toc449633156"/>
      <w:bookmarkStart w:id="8" w:name="_Toc449692111"/>
      <w:r w:rsidRPr="005F348E">
        <w:rPr>
          <w:rFonts w:eastAsia="PMingLiU"/>
          <w:b/>
          <w:bCs/>
          <w:iCs/>
          <w:lang w:val="ro-MD" w:eastAsia="zh-CN"/>
        </w:rPr>
        <w:t>DECLARAŢIE</w:t>
      </w:r>
      <w:bookmarkEnd w:id="6"/>
      <w:bookmarkEnd w:id="7"/>
      <w:bookmarkEnd w:id="8"/>
    </w:p>
    <w:p w14:paraId="65E0A4FA" w14:textId="77777777" w:rsidR="00AA1372" w:rsidRPr="005F348E" w:rsidRDefault="00A227F2" w:rsidP="005F348E">
      <w:pPr>
        <w:tabs>
          <w:tab w:val="left" w:pos="720"/>
        </w:tabs>
        <w:jc w:val="center"/>
        <w:outlineLvl w:val="1"/>
        <w:rPr>
          <w:rFonts w:eastAsia="PMingLiU"/>
          <w:b/>
          <w:lang w:val="ro-MD" w:eastAsia="zh-CN"/>
        </w:rPr>
      </w:pPr>
      <w:bookmarkStart w:id="9" w:name="_Toc449632665"/>
      <w:bookmarkStart w:id="10" w:name="_Toc449633157"/>
      <w:bookmarkStart w:id="11" w:name="_Toc449692112"/>
      <w:r w:rsidRPr="005F348E">
        <w:rPr>
          <w:rFonts w:eastAsia="PMingLiU"/>
          <w:b/>
          <w:lang w:val="ro-MD"/>
        </w:rPr>
        <w:t xml:space="preserve">privind dotările specifice, utilajul şi echipamentul necesar </w:t>
      </w:r>
      <w:r w:rsidRPr="005F348E">
        <w:rPr>
          <w:rFonts w:eastAsia="PMingLiU"/>
          <w:b/>
          <w:bCs/>
          <w:spacing w:val="-2"/>
          <w:lang w:val="ro-MD" w:eastAsia="zh-CN"/>
        </w:rPr>
        <w:t xml:space="preserve">pentru </w:t>
      </w:r>
      <w:r w:rsidRPr="005F348E">
        <w:rPr>
          <w:rFonts w:eastAsia="PMingLiU"/>
          <w:b/>
          <w:lang w:val="ro-MD" w:eastAsia="zh-CN"/>
        </w:rPr>
        <w:t>îndeplinirea corespunzătoare a contractului</w:t>
      </w:r>
      <w:bookmarkEnd w:id="9"/>
      <w:bookmarkEnd w:id="10"/>
      <w:bookmarkEnd w:id="11"/>
    </w:p>
    <w:p w14:paraId="7625EC13" w14:textId="77777777" w:rsidR="00AA1372" w:rsidRPr="005F348E" w:rsidRDefault="00AA1372" w:rsidP="005F348E">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F348E" w14:paraId="29901EC4" w14:textId="77777777" w:rsidTr="00233538">
        <w:trPr>
          <w:trHeight w:val="700"/>
        </w:trPr>
        <w:tc>
          <w:tcPr>
            <w:tcW w:w="720" w:type="dxa"/>
          </w:tcPr>
          <w:p w14:paraId="27DE8C44" w14:textId="77777777" w:rsidR="00AA1372" w:rsidRPr="005F348E" w:rsidRDefault="00AA1372" w:rsidP="005F348E">
            <w:pPr>
              <w:tabs>
                <w:tab w:val="left" w:pos="567"/>
                <w:tab w:val="left" w:pos="1134"/>
              </w:tabs>
              <w:ind w:left="360"/>
              <w:jc w:val="both"/>
              <w:outlineLvl w:val="0"/>
              <w:rPr>
                <w:b/>
                <w:lang w:val="ro-MD"/>
              </w:rPr>
            </w:pPr>
          </w:p>
          <w:p w14:paraId="1FB7CDD1" w14:textId="77777777" w:rsidR="00AA1372" w:rsidRPr="005F348E" w:rsidRDefault="00A227F2" w:rsidP="005F348E">
            <w:pPr>
              <w:tabs>
                <w:tab w:val="left" w:pos="567"/>
              </w:tabs>
              <w:jc w:val="both"/>
              <w:rPr>
                <w:b/>
                <w:lang w:val="ro-MD"/>
              </w:rPr>
            </w:pPr>
            <w:r w:rsidRPr="005F348E">
              <w:rPr>
                <w:b/>
                <w:lang w:val="ro-MD"/>
              </w:rPr>
              <w:t>Nr.</w:t>
            </w:r>
          </w:p>
          <w:p w14:paraId="695F9ED8" w14:textId="77777777" w:rsidR="00AA1372" w:rsidRPr="005F348E" w:rsidRDefault="00A227F2" w:rsidP="005F348E">
            <w:pPr>
              <w:tabs>
                <w:tab w:val="left" w:pos="567"/>
              </w:tabs>
              <w:jc w:val="both"/>
              <w:rPr>
                <w:b/>
                <w:lang w:val="ro-MD"/>
              </w:rPr>
            </w:pPr>
            <w:r w:rsidRPr="005F348E">
              <w:rPr>
                <w:b/>
                <w:lang w:val="ro-MD"/>
              </w:rPr>
              <w:t>d/o</w:t>
            </w:r>
          </w:p>
        </w:tc>
        <w:tc>
          <w:tcPr>
            <w:tcW w:w="4680" w:type="dxa"/>
            <w:vAlign w:val="center"/>
          </w:tcPr>
          <w:p w14:paraId="145DAF18" w14:textId="77777777" w:rsidR="00AA1372" w:rsidRPr="005F348E" w:rsidRDefault="00A227F2" w:rsidP="005F348E">
            <w:pPr>
              <w:tabs>
                <w:tab w:val="left" w:pos="567"/>
              </w:tabs>
              <w:jc w:val="center"/>
              <w:rPr>
                <w:b/>
                <w:lang w:val="ro-MD"/>
              </w:rPr>
            </w:pPr>
            <w:r w:rsidRPr="005F348E">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5F348E" w:rsidRDefault="00AA1372" w:rsidP="005F348E">
            <w:pPr>
              <w:tabs>
                <w:tab w:val="left" w:pos="567"/>
                <w:tab w:val="left" w:pos="1134"/>
              </w:tabs>
              <w:ind w:left="360"/>
              <w:jc w:val="center"/>
              <w:outlineLvl w:val="0"/>
              <w:rPr>
                <w:b/>
                <w:lang w:val="ro-MD"/>
              </w:rPr>
            </w:pPr>
          </w:p>
          <w:p w14:paraId="16C3D36A" w14:textId="77777777" w:rsidR="00AA1372" w:rsidRPr="005F348E" w:rsidRDefault="00A227F2" w:rsidP="005F348E">
            <w:pPr>
              <w:tabs>
                <w:tab w:val="left" w:pos="567"/>
              </w:tabs>
              <w:jc w:val="center"/>
              <w:rPr>
                <w:b/>
                <w:lang w:val="ro-MD"/>
              </w:rPr>
            </w:pPr>
            <w:r w:rsidRPr="005F348E">
              <w:rPr>
                <w:b/>
                <w:lang w:val="ro-MD"/>
              </w:rPr>
              <w:t>Unitatea de măsură</w:t>
            </w:r>
          </w:p>
          <w:p w14:paraId="7192388F" w14:textId="77777777" w:rsidR="00AA1372" w:rsidRPr="005F348E" w:rsidRDefault="00D7570D" w:rsidP="005F348E">
            <w:pPr>
              <w:tabs>
                <w:tab w:val="left" w:pos="567"/>
              </w:tabs>
              <w:jc w:val="center"/>
              <w:rPr>
                <w:b/>
                <w:lang w:val="ro-MD"/>
              </w:rPr>
            </w:pPr>
            <w:r w:rsidRPr="005F348E">
              <w:rPr>
                <w:b/>
                <w:lang w:val="ro-MD"/>
              </w:rPr>
              <w:t>(bucăţi şi seturi)</w:t>
            </w:r>
          </w:p>
        </w:tc>
        <w:tc>
          <w:tcPr>
            <w:tcW w:w="1289" w:type="dxa"/>
            <w:vAlign w:val="center"/>
          </w:tcPr>
          <w:p w14:paraId="1190C8DA" w14:textId="77777777" w:rsidR="00AA1372" w:rsidRPr="005F348E" w:rsidRDefault="00AA1372" w:rsidP="005F348E">
            <w:pPr>
              <w:tabs>
                <w:tab w:val="left" w:pos="567"/>
                <w:tab w:val="left" w:pos="1134"/>
              </w:tabs>
              <w:ind w:left="360"/>
              <w:jc w:val="center"/>
              <w:outlineLvl w:val="0"/>
              <w:rPr>
                <w:b/>
                <w:lang w:val="ro-MD"/>
              </w:rPr>
            </w:pPr>
          </w:p>
          <w:p w14:paraId="7A761341" w14:textId="77777777" w:rsidR="00AA1372" w:rsidRPr="005F348E" w:rsidRDefault="00A227F2" w:rsidP="005F348E">
            <w:pPr>
              <w:tabs>
                <w:tab w:val="left" w:pos="567"/>
              </w:tabs>
              <w:jc w:val="center"/>
              <w:rPr>
                <w:b/>
                <w:lang w:val="ro-MD"/>
              </w:rPr>
            </w:pPr>
            <w:r w:rsidRPr="005F348E">
              <w:rPr>
                <w:b/>
                <w:lang w:val="ro-MD"/>
              </w:rPr>
              <w:t>Asigurate din dotare</w:t>
            </w:r>
          </w:p>
        </w:tc>
        <w:tc>
          <w:tcPr>
            <w:tcW w:w="1544" w:type="dxa"/>
            <w:vAlign w:val="center"/>
          </w:tcPr>
          <w:p w14:paraId="1ECDB06F" w14:textId="77777777" w:rsidR="00AA1372" w:rsidRPr="005F348E" w:rsidRDefault="00AA1372" w:rsidP="005F348E">
            <w:pPr>
              <w:tabs>
                <w:tab w:val="left" w:pos="567"/>
                <w:tab w:val="left" w:pos="1134"/>
              </w:tabs>
              <w:ind w:left="360"/>
              <w:jc w:val="center"/>
              <w:outlineLvl w:val="0"/>
              <w:rPr>
                <w:b/>
                <w:lang w:val="ro-MD"/>
              </w:rPr>
            </w:pPr>
          </w:p>
          <w:p w14:paraId="53F643B3" w14:textId="77777777" w:rsidR="00AA1372" w:rsidRPr="005F348E" w:rsidRDefault="00A227F2" w:rsidP="005F348E">
            <w:pPr>
              <w:tabs>
                <w:tab w:val="left" w:pos="567"/>
              </w:tabs>
              <w:jc w:val="center"/>
              <w:rPr>
                <w:b/>
                <w:lang w:val="ro-MD"/>
              </w:rPr>
            </w:pPr>
            <w:r w:rsidRPr="005F348E">
              <w:rPr>
                <w:b/>
                <w:lang w:val="ro-MD"/>
              </w:rPr>
              <w:t>Asigurate de la terţi sau din alte surse</w:t>
            </w:r>
          </w:p>
        </w:tc>
      </w:tr>
      <w:tr w:rsidR="00AA1372" w:rsidRPr="005F348E" w14:paraId="42774060" w14:textId="77777777" w:rsidTr="00233538">
        <w:trPr>
          <w:trHeight w:val="240"/>
        </w:trPr>
        <w:tc>
          <w:tcPr>
            <w:tcW w:w="720" w:type="dxa"/>
          </w:tcPr>
          <w:p w14:paraId="18F91EE5" w14:textId="77777777" w:rsidR="00AA1372" w:rsidRPr="005F348E" w:rsidRDefault="00D7570D" w:rsidP="005F348E">
            <w:pPr>
              <w:tabs>
                <w:tab w:val="left" w:pos="567"/>
              </w:tabs>
              <w:jc w:val="both"/>
              <w:rPr>
                <w:b/>
                <w:lang w:val="ro-MD"/>
              </w:rPr>
            </w:pPr>
            <w:r w:rsidRPr="005F348E">
              <w:rPr>
                <w:b/>
                <w:lang w:val="ro-MD"/>
              </w:rPr>
              <w:t>0</w:t>
            </w:r>
          </w:p>
        </w:tc>
        <w:tc>
          <w:tcPr>
            <w:tcW w:w="4680" w:type="dxa"/>
          </w:tcPr>
          <w:p w14:paraId="2822FAEE" w14:textId="77777777" w:rsidR="00AA1372" w:rsidRPr="005F348E" w:rsidRDefault="00D7570D" w:rsidP="005F348E">
            <w:pPr>
              <w:tabs>
                <w:tab w:val="left" w:pos="567"/>
              </w:tabs>
              <w:jc w:val="both"/>
              <w:rPr>
                <w:b/>
                <w:lang w:val="ro-MD"/>
              </w:rPr>
            </w:pPr>
            <w:r w:rsidRPr="005F348E">
              <w:rPr>
                <w:b/>
                <w:lang w:val="ro-MD"/>
              </w:rPr>
              <w:t xml:space="preserve">                             1</w:t>
            </w:r>
          </w:p>
        </w:tc>
        <w:tc>
          <w:tcPr>
            <w:tcW w:w="1260" w:type="dxa"/>
          </w:tcPr>
          <w:p w14:paraId="610137BA" w14:textId="77777777" w:rsidR="00AA1372" w:rsidRPr="005F348E" w:rsidRDefault="0003591A" w:rsidP="005F348E">
            <w:pPr>
              <w:tabs>
                <w:tab w:val="left" w:pos="567"/>
              </w:tabs>
              <w:jc w:val="both"/>
              <w:rPr>
                <w:b/>
                <w:lang w:val="ro-MD"/>
              </w:rPr>
            </w:pPr>
            <w:r w:rsidRPr="005F348E">
              <w:rPr>
                <w:b/>
                <w:lang w:val="ro-MD"/>
              </w:rPr>
              <w:t>2</w:t>
            </w:r>
          </w:p>
        </w:tc>
        <w:tc>
          <w:tcPr>
            <w:tcW w:w="1289" w:type="dxa"/>
          </w:tcPr>
          <w:p w14:paraId="06C3CE6A" w14:textId="77777777" w:rsidR="00AA1372" w:rsidRPr="005F348E" w:rsidRDefault="0003591A" w:rsidP="005F348E">
            <w:pPr>
              <w:tabs>
                <w:tab w:val="left" w:pos="567"/>
              </w:tabs>
              <w:jc w:val="both"/>
              <w:rPr>
                <w:b/>
                <w:lang w:val="ro-MD"/>
              </w:rPr>
            </w:pPr>
            <w:r w:rsidRPr="005F348E">
              <w:rPr>
                <w:b/>
                <w:lang w:val="ro-MD"/>
              </w:rPr>
              <w:t>3</w:t>
            </w:r>
          </w:p>
        </w:tc>
        <w:tc>
          <w:tcPr>
            <w:tcW w:w="1544" w:type="dxa"/>
          </w:tcPr>
          <w:p w14:paraId="20D264F1" w14:textId="77777777" w:rsidR="00AA1372" w:rsidRPr="005F348E" w:rsidRDefault="0003591A" w:rsidP="005F348E">
            <w:pPr>
              <w:tabs>
                <w:tab w:val="left" w:pos="567"/>
              </w:tabs>
              <w:jc w:val="both"/>
              <w:rPr>
                <w:b/>
                <w:lang w:val="ro-MD"/>
              </w:rPr>
            </w:pPr>
            <w:r w:rsidRPr="005F348E">
              <w:rPr>
                <w:b/>
                <w:lang w:val="ro-MD"/>
              </w:rPr>
              <w:t>4</w:t>
            </w:r>
          </w:p>
        </w:tc>
      </w:tr>
      <w:tr w:rsidR="00AA1372" w:rsidRPr="005F348E" w14:paraId="39A3589A" w14:textId="77777777" w:rsidTr="00233538">
        <w:trPr>
          <w:trHeight w:val="240"/>
        </w:trPr>
        <w:tc>
          <w:tcPr>
            <w:tcW w:w="720" w:type="dxa"/>
          </w:tcPr>
          <w:p w14:paraId="73ED8002" w14:textId="77777777" w:rsidR="00AA1372" w:rsidRPr="005F348E" w:rsidRDefault="0003591A" w:rsidP="005F348E">
            <w:pPr>
              <w:tabs>
                <w:tab w:val="left" w:pos="567"/>
              </w:tabs>
              <w:jc w:val="both"/>
              <w:rPr>
                <w:lang w:val="ro-MD"/>
              </w:rPr>
            </w:pPr>
            <w:r w:rsidRPr="005F348E">
              <w:rPr>
                <w:lang w:val="ro-MD"/>
              </w:rPr>
              <w:t>1.</w:t>
            </w:r>
          </w:p>
        </w:tc>
        <w:tc>
          <w:tcPr>
            <w:tcW w:w="4680" w:type="dxa"/>
          </w:tcPr>
          <w:p w14:paraId="7954C475" w14:textId="77777777" w:rsidR="00AA1372" w:rsidRPr="005F348E" w:rsidRDefault="00AA1372" w:rsidP="005F348E">
            <w:pPr>
              <w:keepNext/>
              <w:keepLines/>
              <w:tabs>
                <w:tab w:val="left" w:pos="567"/>
              </w:tabs>
              <w:spacing w:before="200"/>
              <w:jc w:val="both"/>
              <w:outlineLvl w:val="2"/>
              <w:rPr>
                <w:lang w:val="ro-MD"/>
              </w:rPr>
            </w:pPr>
          </w:p>
        </w:tc>
        <w:tc>
          <w:tcPr>
            <w:tcW w:w="1260" w:type="dxa"/>
          </w:tcPr>
          <w:p w14:paraId="4401C6E6" w14:textId="77777777" w:rsidR="00AA1372" w:rsidRPr="005F348E" w:rsidRDefault="00AA1372" w:rsidP="005F348E">
            <w:pPr>
              <w:keepNext/>
              <w:keepLines/>
              <w:tabs>
                <w:tab w:val="left" w:pos="567"/>
              </w:tabs>
              <w:spacing w:before="200"/>
              <w:jc w:val="both"/>
              <w:outlineLvl w:val="2"/>
              <w:rPr>
                <w:lang w:val="ro-MD"/>
              </w:rPr>
            </w:pPr>
          </w:p>
        </w:tc>
        <w:tc>
          <w:tcPr>
            <w:tcW w:w="1289" w:type="dxa"/>
          </w:tcPr>
          <w:p w14:paraId="13382BEA" w14:textId="77777777" w:rsidR="00AA1372" w:rsidRPr="005F348E" w:rsidRDefault="00AA1372" w:rsidP="005F348E">
            <w:pPr>
              <w:keepNext/>
              <w:keepLines/>
              <w:tabs>
                <w:tab w:val="left" w:pos="567"/>
              </w:tabs>
              <w:spacing w:before="200"/>
              <w:jc w:val="both"/>
              <w:outlineLvl w:val="2"/>
              <w:rPr>
                <w:lang w:val="ro-MD"/>
              </w:rPr>
            </w:pPr>
          </w:p>
        </w:tc>
        <w:tc>
          <w:tcPr>
            <w:tcW w:w="1544" w:type="dxa"/>
          </w:tcPr>
          <w:p w14:paraId="6CF978FC"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4911BA6A" w14:textId="77777777" w:rsidTr="00233538">
        <w:trPr>
          <w:trHeight w:val="240"/>
        </w:trPr>
        <w:tc>
          <w:tcPr>
            <w:tcW w:w="720" w:type="dxa"/>
          </w:tcPr>
          <w:p w14:paraId="4A8AEBEE" w14:textId="77777777" w:rsidR="00AA1372" w:rsidRPr="005F348E" w:rsidRDefault="0003591A" w:rsidP="005F348E">
            <w:pPr>
              <w:tabs>
                <w:tab w:val="left" w:pos="567"/>
              </w:tabs>
              <w:jc w:val="both"/>
              <w:rPr>
                <w:lang w:val="ro-MD"/>
              </w:rPr>
            </w:pPr>
            <w:r w:rsidRPr="005F348E">
              <w:rPr>
                <w:lang w:val="ro-MD"/>
              </w:rPr>
              <w:t>2.</w:t>
            </w:r>
          </w:p>
        </w:tc>
        <w:tc>
          <w:tcPr>
            <w:tcW w:w="4680" w:type="dxa"/>
          </w:tcPr>
          <w:p w14:paraId="4E89D716" w14:textId="77777777" w:rsidR="00AA1372" w:rsidRPr="005F348E" w:rsidRDefault="00AA1372" w:rsidP="005F348E">
            <w:pPr>
              <w:keepNext/>
              <w:keepLines/>
              <w:tabs>
                <w:tab w:val="left" w:pos="567"/>
              </w:tabs>
              <w:spacing w:before="200"/>
              <w:jc w:val="both"/>
              <w:outlineLvl w:val="2"/>
              <w:rPr>
                <w:lang w:val="ro-MD"/>
              </w:rPr>
            </w:pPr>
          </w:p>
        </w:tc>
        <w:tc>
          <w:tcPr>
            <w:tcW w:w="1260" w:type="dxa"/>
          </w:tcPr>
          <w:p w14:paraId="190D47BA" w14:textId="77777777" w:rsidR="00AA1372" w:rsidRPr="005F348E" w:rsidRDefault="00AA1372" w:rsidP="005F348E">
            <w:pPr>
              <w:keepNext/>
              <w:keepLines/>
              <w:tabs>
                <w:tab w:val="left" w:pos="567"/>
              </w:tabs>
              <w:spacing w:before="200"/>
              <w:jc w:val="both"/>
              <w:outlineLvl w:val="2"/>
              <w:rPr>
                <w:lang w:val="ro-MD"/>
              </w:rPr>
            </w:pPr>
          </w:p>
        </w:tc>
        <w:tc>
          <w:tcPr>
            <w:tcW w:w="1289" w:type="dxa"/>
          </w:tcPr>
          <w:p w14:paraId="2D857127" w14:textId="77777777" w:rsidR="00AA1372" w:rsidRPr="005F348E" w:rsidRDefault="00AA1372" w:rsidP="005F348E">
            <w:pPr>
              <w:keepNext/>
              <w:keepLines/>
              <w:tabs>
                <w:tab w:val="left" w:pos="567"/>
              </w:tabs>
              <w:spacing w:before="200"/>
              <w:jc w:val="both"/>
              <w:outlineLvl w:val="2"/>
              <w:rPr>
                <w:lang w:val="ro-MD"/>
              </w:rPr>
            </w:pPr>
          </w:p>
        </w:tc>
        <w:tc>
          <w:tcPr>
            <w:tcW w:w="1544" w:type="dxa"/>
          </w:tcPr>
          <w:p w14:paraId="7352C30D"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6F405A4F" w14:textId="77777777" w:rsidTr="00233538">
        <w:trPr>
          <w:trHeight w:val="240"/>
        </w:trPr>
        <w:tc>
          <w:tcPr>
            <w:tcW w:w="720" w:type="dxa"/>
          </w:tcPr>
          <w:p w14:paraId="4829558A" w14:textId="77777777" w:rsidR="00AA1372" w:rsidRPr="005F348E" w:rsidRDefault="0003591A" w:rsidP="005F348E">
            <w:pPr>
              <w:tabs>
                <w:tab w:val="left" w:pos="567"/>
              </w:tabs>
              <w:jc w:val="both"/>
              <w:rPr>
                <w:lang w:val="ro-MD"/>
              </w:rPr>
            </w:pPr>
            <w:r w:rsidRPr="005F348E">
              <w:rPr>
                <w:lang w:val="ro-MD"/>
              </w:rPr>
              <w:t>3.</w:t>
            </w:r>
          </w:p>
        </w:tc>
        <w:tc>
          <w:tcPr>
            <w:tcW w:w="4680" w:type="dxa"/>
          </w:tcPr>
          <w:p w14:paraId="74C37196" w14:textId="77777777" w:rsidR="00AA1372" w:rsidRPr="005F348E" w:rsidRDefault="00AA1372" w:rsidP="005F348E">
            <w:pPr>
              <w:keepNext/>
              <w:keepLines/>
              <w:tabs>
                <w:tab w:val="left" w:pos="567"/>
              </w:tabs>
              <w:spacing w:before="200"/>
              <w:jc w:val="both"/>
              <w:outlineLvl w:val="2"/>
              <w:rPr>
                <w:lang w:val="ro-MD"/>
              </w:rPr>
            </w:pPr>
          </w:p>
        </w:tc>
        <w:tc>
          <w:tcPr>
            <w:tcW w:w="1260" w:type="dxa"/>
          </w:tcPr>
          <w:p w14:paraId="08E97B43" w14:textId="77777777" w:rsidR="00AA1372" w:rsidRPr="005F348E" w:rsidRDefault="00AA1372" w:rsidP="005F348E">
            <w:pPr>
              <w:keepNext/>
              <w:keepLines/>
              <w:tabs>
                <w:tab w:val="left" w:pos="567"/>
              </w:tabs>
              <w:spacing w:before="200"/>
              <w:jc w:val="both"/>
              <w:outlineLvl w:val="2"/>
              <w:rPr>
                <w:lang w:val="ro-MD"/>
              </w:rPr>
            </w:pPr>
          </w:p>
        </w:tc>
        <w:tc>
          <w:tcPr>
            <w:tcW w:w="1289" w:type="dxa"/>
          </w:tcPr>
          <w:p w14:paraId="002A5EE2" w14:textId="77777777" w:rsidR="00AA1372" w:rsidRPr="005F348E" w:rsidRDefault="00AA1372" w:rsidP="005F348E">
            <w:pPr>
              <w:keepNext/>
              <w:keepLines/>
              <w:tabs>
                <w:tab w:val="left" w:pos="567"/>
              </w:tabs>
              <w:spacing w:before="200"/>
              <w:jc w:val="both"/>
              <w:outlineLvl w:val="2"/>
              <w:rPr>
                <w:lang w:val="ro-MD"/>
              </w:rPr>
            </w:pPr>
          </w:p>
        </w:tc>
        <w:tc>
          <w:tcPr>
            <w:tcW w:w="1544" w:type="dxa"/>
          </w:tcPr>
          <w:p w14:paraId="7486B7A6"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606CDDC8" w14:textId="77777777" w:rsidTr="00233538">
        <w:trPr>
          <w:trHeight w:val="240"/>
        </w:trPr>
        <w:tc>
          <w:tcPr>
            <w:tcW w:w="720" w:type="dxa"/>
          </w:tcPr>
          <w:p w14:paraId="12D56C6F" w14:textId="77777777" w:rsidR="00AA1372" w:rsidRPr="005F348E" w:rsidRDefault="0003591A" w:rsidP="005F348E">
            <w:pPr>
              <w:tabs>
                <w:tab w:val="left" w:pos="567"/>
              </w:tabs>
              <w:jc w:val="both"/>
              <w:rPr>
                <w:lang w:val="ro-MD"/>
              </w:rPr>
            </w:pPr>
            <w:r w:rsidRPr="005F348E">
              <w:rPr>
                <w:lang w:val="ro-MD"/>
              </w:rPr>
              <w:t>.</w:t>
            </w:r>
          </w:p>
        </w:tc>
        <w:tc>
          <w:tcPr>
            <w:tcW w:w="4680" w:type="dxa"/>
          </w:tcPr>
          <w:p w14:paraId="20AD88D0" w14:textId="77777777" w:rsidR="00AA1372" w:rsidRPr="005F348E" w:rsidRDefault="00AA1372" w:rsidP="005F348E">
            <w:pPr>
              <w:keepNext/>
              <w:keepLines/>
              <w:tabs>
                <w:tab w:val="left" w:pos="567"/>
              </w:tabs>
              <w:spacing w:before="200"/>
              <w:jc w:val="both"/>
              <w:outlineLvl w:val="2"/>
              <w:rPr>
                <w:lang w:val="ro-MD"/>
              </w:rPr>
            </w:pPr>
          </w:p>
        </w:tc>
        <w:tc>
          <w:tcPr>
            <w:tcW w:w="1260" w:type="dxa"/>
          </w:tcPr>
          <w:p w14:paraId="3C6646AA" w14:textId="77777777" w:rsidR="00AA1372" w:rsidRPr="005F348E" w:rsidRDefault="00AA1372" w:rsidP="005F348E">
            <w:pPr>
              <w:keepNext/>
              <w:keepLines/>
              <w:tabs>
                <w:tab w:val="left" w:pos="567"/>
              </w:tabs>
              <w:spacing w:before="200"/>
              <w:jc w:val="both"/>
              <w:outlineLvl w:val="2"/>
              <w:rPr>
                <w:lang w:val="ro-MD"/>
              </w:rPr>
            </w:pPr>
          </w:p>
        </w:tc>
        <w:tc>
          <w:tcPr>
            <w:tcW w:w="1289" w:type="dxa"/>
          </w:tcPr>
          <w:p w14:paraId="3AB1BCF4" w14:textId="77777777" w:rsidR="00AA1372" w:rsidRPr="005F348E" w:rsidRDefault="00AA1372" w:rsidP="005F348E">
            <w:pPr>
              <w:keepNext/>
              <w:keepLines/>
              <w:tabs>
                <w:tab w:val="left" w:pos="567"/>
              </w:tabs>
              <w:spacing w:before="200"/>
              <w:jc w:val="both"/>
              <w:outlineLvl w:val="2"/>
              <w:rPr>
                <w:lang w:val="ro-MD"/>
              </w:rPr>
            </w:pPr>
          </w:p>
        </w:tc>
        <w:tc>
          <w:tcPr>
            <w:tcW w:w="1544" w:type="dxa"/>
          </w:tcPr>
          <w:p w14:paraId="4FAAA445"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41DFF62F" w14:textId="77777777" w:rsidTr="00233538">
        <w:trPr>
          <w:trHeight w:val="240"/>
        </w:trPr>
        <w:tc>
          <w:tcPr>
            <w:tcW w:w="720" w:type="dxa"/>
          </w:tcPr>
          <w:p w14:paraId="4B851F04" w14:textId="77777777" w:rsidR="00AA1372" w:rsidRPr="005F348E" w:rsidRDefault="00AA1372" w:rsidP="005F348E">
            <w:pPr>
              <w:keepNext/>
              <w:keepLines/>
              <w:tabs>
                <w:tab w:val="left" w:pos="567"/>
              </w:tabs>
              <w:spacing w:before="200"/>
              <w:jc w:val="both"/>
              <w:outlineLvl w:val="2"/>
              <w:rPr>
                <w:lang w:val="ro-MD"/>
              </w:rPr>
            </w:pPr>
          </w:p>
        </w:tc>
        <w:tc>
          <w:tcPr>
            <w:tcW w:w="4680" w:type="dxa"/>
          </w:tcPr>
          <w:p w14:paraId="4D03C2BB" w14:textId="77777777" w:rsidR="00AA1372" w:rsidRPr="005F348E" w:rsidRDefault="00AA1372" w:rsidP="005F348E">
            <w:pPr>
              <w:keepNext/>
              <w:keepLines/>
              <w:tabs>
                <w:tab w:val="left" w:pos="567"/>
              </w:tabs>
              <w:spacing w:before="200"/>
              <w:jc w:val="both"/>
              <w:outlineLvl w:val="2"/>
              <w:rPr>
                <w:lang w:val="ro-MD"/>
              </w:rPr>
            </w:pPr>
          </w:p>
        </w:tc>
        <w:tc>
          <w:tcPr>
            <w:tcW w:w="1260" w:type="dxa"/>
          </w:tcPr>
          <w:p w14:paraId="24525774" w14:textId="77777777" w:rsidR="00AA1372" w:rsidRPr="005F348E" w:rsidRDefault="00AA1372" w:rsidP="005F348E">
            <w:pPr>
              <w:keepNext/>
              <w:keepLines/>
              <w:tabs>
                <w:tab w:val="left" w:pos="567"/>
              </w:tabs>
              <w:spacing w:before="200"/>
              <w:jc w:val="both"/>
              <w:outlineLvl w:val="2"/>
              <w:rPr>
                <w:lang w:val="ro-MD"/>
              </w:rPr>
            </w:pPr>
          </w:p>
        </w:tc>
        <w:tc>
          <w:tcPr>
            <w:tcW w:w="1289" w:type="dxa"/>
          </w:tcPr>
          <w:p w14:paraId="05F1B69D" w14:textId="77777777" w:rsidR="00AA1372" w:rsidRPr="005F348E" w:rsidRDefault="00AA1372" w:rsidP="005F348E">
            <w:pPr>
              <w:keepNext/>
              <w:keepLines/>
              <w:tabs>
                <w:tab w:val="left" w:pos="567"/>
              </w:tabs>
              <w:spacing w:before="200"/>
              <w:jc w:val="both"/>
              <w:outlineLvl w:val="2"/>
              <w:rPr>
                <w:lang w:val="ro-MD"/>
              </w:rPr>
            </w:pPr>
          </w:p>
        </w:tc>
        <w:tc>
          <w:tcPr>
            <w:tcW w:w="1544" w:type="dxa"/>
          </w:tcPr>
          <w:p w14:paraId="24F764BA"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1A92CB67" w14:textId="77777777" w:rsidTr="00233538">
        <w:trPr>
          <w:trHeight w:val="240"/>
        </w:trPr>
        <w:tc>
          <w:tcPr>
            <w:tcW w:w="720" w:type="dxa"/>
          </w:tcPr>
          <w:p w14:paraId="47F42EE8" w14:textId="77777777" w:rsidR="00AA1372" w:rsidRPr="005F348E" w:rsidRDefault="0003591A" w:rsidP="005F348E">
            <w:pPr>
              <w:tabs>
                <w:tab w:val="left" w:pos="567"/>
              </w:tabs>
              <w:jc w:val="both"/>
              <w:rPr>
                <w:lang w:val="ro-MD"/>
              </w:rPr>
            </w:pPr>
            <w:r w:rsidRPr="005F348E">
              <w:rPr>
                <w:lang w:val="ro-MD"/>
              </w:rPr>
              <w:t>n</w:t>
            </w:r>
          </w:p>
        </w:tc>
        <w:tc>
          <w:tcPr>
            <w:tcW w:w="4680" w:type="dxa"/>
          </w:tcPr>
          <w:p w14:paraId="7DB85F35" w14:textId="77777777" w:rsidR="00AA1372" w:rsidRPr="005F348E" w:rsidRDefault="00AA1372" w:rsidP="005F348E">
            <w:pPr>
              <w:keepNext/>
              <w:keepLines/>
              <w:tabs>
                <w:tab w:val="left" w:pos="567"/>
              </w:tabs>
              <w:spacing w:before="200"/>
              <w:jc w:val="both"/>
              <w:outlineLvl w:val="2"/>
              <w:rPr>
                <w:lang w:val="ro-MD"/>
              </w:rPr>
            </w:pPr>
          </w:p>
        </w:tc>
        <w:tc>
          <w:tcPr>
            <w:tcW w:w="1260" w:type="dxa"/>
          </w:tcPr>
          <w:p w14:paraId="252967CC" w14:textId="77777777" w:rsidR="00AA1372" w:rsidRPr="005F348E" w:rsidRDefault="00AA1372" w:rsidP="005F348E">
            <w:pPr>
              <w:keepNext/>
              <w:keepLines/>
              <w:tabs>
                <w:tab w:val="left" w:pos="567"/>
              </w:tabs>
              <w:spacing w:before="200"/>
              <w:jc w:val="both"/>
              <w:outlineLvl w:val="2"/>
              <w:rPr>
                <w:lang w:val="ro-MD"/>
              </w:rPr>
            </w:pPr>
          </w:p>
        </w:tc>
        <w:tc>
          <w:tcPr>
            <w:tcW w:w="1289" w:type="dxa"/>
          </w:tcPr>
          <w:p w14:paraId="407FB42F" w14:textId="77777777" w:rsidR="00AA1372" w:rsidRPr="005F348E" w:rsidRDefault="00AA1372" w:rsidP="005F348E">
            <w:pPr>
              <w:keepNext/>
              <w:keepLines/>
              <w:tabs>
                <w:tab w:val="left" w:pos="567"/>
              </w:tabs>
              <w:spacing w:before="200"/>
              <w:jc w:val="both"/>
              <w:outlineLvl w:val="2"/>
              <w:rPr>
                <w:lang w:val="ro-MD"/>
              </w:rPr>
            </w:pPr>
          </w:p>
        </w:tc>
        <w:tc>
          <w:tcPr>
            <w:tcW w:w="1544" w:type="dxa"/>
          </w:tcPr>
          <w:p w14:paraId="7E3035F4" w14:textId="77777777" w:rsidR="00AA1372" w:rsidRPr="005F348E" w:rsidRDefault="00AA1372" w:rsidP="005F348E">
            <w:pPr>
              <w:keepNext/>
              <w:keepLines/>
              <w:tabs>
                <w:tab w:val="left" w:pos="567"/>
              </w:tabs>
              <w:spacing w:before="200"/>
              <w:jc w:val="both"/>
              <w:outlineLvl w:val="2"/>
              <w:rPr>
                <w:lang w:val="ro-MD"/>
              </w:rPr>
            </w:pPr>
          </w:p>
        </w:tc>
      </w:tr>
    </w:tbl>
    <w:p w14:paraId="0C91E857" w14:textId="77777777" w:rsidR="008A6911" w:rsidRPr="005F348E" w:rsidRDefault="008A6911" w:rsidP="005F348E">
      <w:pPr>
        <w:jc w:val="both"/>
        <w:rPr>
          <w:rFonts w:eastAsia="PMingLiU"/>
          <w:lang w:val="ro-MD" w:eastAsia="zh-CN"/>
        </w:rPr>
      </w:pPr>
    </w:p>
    <w:p w14:paraId="548B14BE" w14:textId="77777777" w:rsidR="0019071C" w:rsidRPr="005F348E" w:rsidRDefault="0019071C" w:rsidP="005F348E">
      <w:pPr>
        <w:jc w:val="both"/>
        <w:rPr>
          <w:rFonts w:eastAsia="PMingLiU"/>
          <w:lang w:val="ro-MD" w:eastAsia="zh-CN"/>
        </w:rPr>
      </w:pPr>
    </w:p>
    <w:p w14:paraId="76A78D45" w14:textId="77777777" w:rsidR="00AA1372" w:rsidRPr="005F348E" w:rsidRDefault="0003591A" w:rsidP="005F348E">
      <w:pPr>
        <w:jc w:val="both"/>
        <w:rPr>
          <w:rFonts w:eastAsia="PMingLiU"/>
          <w:lang w:val="ro-MD" w:eastAsia="zh-CN"/>
        </w:rPr>
      </w:pPr>
      <w:r w:rsidRPr="005F348E">
        <w:rPr>
          <w:rFonts w:eastAsia="PMingLiU"/>
          <w:lang w:val="ro-MD" w:eastAsia="zh-CN"/>
        </w:rPr>
        <w:t>Semnat: _________________________________________</w:t>
      </w:r>
    </w:p>
    <w:p w14:paraId="14E37E84" w14:textId="77777777" w:rsidR="00AA1372" w:rsidRPr="005F348E" w:rsidRDefault="0003591A" w:rsidP="005F348E">
      <w:pPr>
        <w:jc w:val="both"/>
        <w:rPr>
          <w:rFonts w:eastAsia="PMingLiU"/>
          <w:lang w:val="ro-MD" w:eastAsia="zh-CN"/>
        </w:rPr>
      </w:pPr>
      <w:r w:rsidRPr="005F348E">
        <w:rPr>
          <w:rFonts w:eastAsia="PMingLiU"/>
          <w:lang w:val="ro-MD" w:eastAsia="zh-CN"/>
        </w:rPr>
        <w:t>Nume: __________________________________________</w:t>
      </w:r>
    </w:p>
    <w:p w14:paraId="76793789" w14:textId="77777777" w:rsidR="00AA1372" w:rsidRPr="005F348E" w:rsidRDefault="0003591A"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____________________________</w:t>
      </w:r>
    </w:p>
    <w:p w14:paraId="23547BB5" w14:textId="77777777" w:rsidR="00AA1372" w:rsidRPr="005F348E" w:rsidRDefault="0003591A" w:rsidP="005F348E">
      <w:pPr>
        <w:jc w:val="both"/>
        <w:rPr>
          <w:rFonts w:eastAsia="PMingLiU"/>
          <w:lang w:val="ro-MD" w:eastAsia="zh-CN"/>
        </w:rPr>
      </w:pPr>
      <w:r w:rsidRPr="005F348E">
        <w:rPr>
          <w:rFonts w:eastAsia="PMingLiU"/>
          <w:lang w:val="ro-MD" w:eastAsia="zh-CN"/>
        </w:rPr>
        <w:t xml:space="preserve">Denumirea </w:t>
      </w:r>
      <w:r w:rsidR="001B1E45" w:rsidRPr="005F348E">
        <w:rPr>
          <w:rFonts w:eastAsia="PMingLiU"/>
          <w:lang w:val="ro-MD" w:eastAsia="zh-CN"/>
        </w:rPr>
        <w:t>întreprinderii</w:t>
      </w:r>
      <w:r w:rsidRPr="005F348E">
        <w:rPr>
          <w:rFonts w:eastAsia="PMingLiU"/>
          <w:lang w:val="ro-MD" w:eastAsia="zh-CN"/>
        </w:rPr>
        <w:t>: _________________________________</w:t>
      </w:r>
    </w:p>
    <w:p w14:paraId="7B1A88D2" w14:textId="77777777" w:rsidR="00B322B4" w:rsidRPr="005F348E" w:rsidRDefault="00B322B4" w:rsidP="005F348E">
      <w:pPr>
        <w:spacing w:after="200"/>
        <w:jc w:val="center"/>
        <w:rPr>
          <w:rFonts w:eastAsia="PMingLiU"/>
          <w:lang w:val="ro-MD" w:eastAsia="zh-CN"/>
        </w:rPr>
      </w:pPr>
      <w:bookmarkStart w:id="12" w:name="_Toc449692113"/>
    </w:p>
    <w:p w14:paraId="43FFD7BA" w14:textId="77777777" w:rsidR="002D6E71" w:rsidRPr="005F348E" w:rsidRDefault="002D6E71" w:rsidP="005F348E">
      <w:pPr>
        <w:jc w:val="center"/>
        <w:rPr>
          <w:rFonts w:eastAsia="PMingLiU"/>
          <w:b/>
          <w:lang w:val="ro-MD" w:eastAsia="zh-CN"/>
        </w:rPr>
      </w:pPr>
    </w:p>
    <w:p w14:paraId="4903C2BA" w14:textId="77777777" w:rsidR="002D6E71" w:rsidRPr="005F348E" w:rsidRDefault="002D6E71" w:rsidP="005F348E">
      <w:pPr>
        <w:jc w:val="center"/>
        <w:rPr>
          <w:rFonts w:eastAsia="PMingLiU"/>
          <w:b/>
          <w:lang w:val="ro-MD" w:eastAsia="zh-CN"/>
        </w:rPr>
      </w:pPr>
    </w:p>
    <w:p w14:paraId="30523057" w14:textId="77777777" w:rsidR="002D6E71" w:rsidRPr="005F348E" w:rsidRDefault="002D6E71" w:rsidP="005F348E">
      <w:pPr>
        <w:jc w:val="center"/>
        <w:rPr>
          <w:rFonts w:eastAsia="PMingLiU"/>
          <w:b/>
          <w:lang w:val="ro-MD" w:eastAsia="zh-CN"/>
        </w:rPr>
      </w:pPr>
    </w:p>
    <w:p w14:paraId="5C153A1E" w14:textId="77777777" w:rsidR="002D6E71" w:rsidRPr="005F348E" w:rsidRDefault="002D6E71" w:rsidP="005F348E">
      <w:pPr>
        <w:jc w:val="center"/>
        <w:rPr>
          <w:rFonts w:eastAsia="PMingLiU"/>
          <w:b/>
          <w:lang w:val="ro-MD" w:eastAsia="zh-CN"/>
        </w:rPr>
      </w:pPr>
    </w:p>
    <w:p w14:paraId="356379CD" w14:textId="77777777" w:rsidR="002D6E71" w:rsidRPr="005F348E" w:rsidRDefault="002D6E71" w:rsidP="005F348E">
      <w:pPr>
        <w:jc w:val="center"/>
        <w:rPr>
          <w:rFonts w:eastAsia="PMingLiU"/>
          <w:b/>
          <w:lang w:val="ro-MD" w:eastAsia="zh-CN"/>
        </w:rPr>
      </w:pPr>
    </w:p>
    <w:p w14:paraId="44446C56" w14:textId="77777777" w:rsidR="002D6E71" w:rsidRPr="005F348E" w:rsidRDefault="002D6E71" w:rsidP="005F348E">
      <w:pPr>
        <w:jc w:val="center"/>
        <w:rPr>
          <w:rFonts w:eastAsia="PMingLiU"/>
          <w:b/>
          <w:lang w:val="ro-MD" w:eastAsia="zh-CN"/>
        </w:rPr>
      </w:pPr>
    </w:p>
    <w:p w14:paraId="0FFD084B" w14:textId="77777777" w:rsidR="002D6E71" w:rsidRPr="005F348E" w:rsidRDefault="002D6E71" w:rsidP="005F348E">
      <w:pPr>
        <w:jc w:val="center"/>
        <w:rPr>
          <w:rFonts w:eastAsia="PMingLiU"/>
          <w:b/>
          <w:lang w:val="ro-MD" w:eastAsia="zh-CN"/>
        </w:rPr>
      </w:pPr>
    </w:p>
    <w:p w14:paraId="7933F20B" w14:textId="77777777" w:rsidR="002D6E71" w:rsidRPr="005F348E" w:rsidRDefault="002D6E71" w:rsidP="005F348E">
      <w:pPr>
        <w:jc w:val="center"/>
        <w:rPr>
          <w:rFonts w:eastAsia="PMingLiU"/>
          <w:b/>
          <w:lang w:val="ro-MD" w:eastAsia="zh-CN"/>
        </w:rPr>
      </w:pPr>
    </w:p>
    <w:p w14:paraId="58D9972A" w14:textId="77777777" w:rsidR="002D6E71" w:rsidRPr="005F348E" w:rsidRDefault="002D6E71" w:rsidP="005F348E">
      <w:pPr>
        <w:jc w:val="center"/>
        <w:rPr>
          <w:rFonts w:eastAsia="PMingLiU"/>
          <w:b/>
          <w:lang w:val="ro-MD" w:eastAsia="zh-CN"/>
        </w:rPr>
      </w:pPr>
    </w:p>
    <w:p w14:paraId="2E891A2C" w14:textId="77777777" w:rsidR="002D6E71" w:rsidRPr="005F348E" w:rsidRDefault="002D6E71" w:rsidP="005F348E">
      <w:pPr>
        <w:jc w:val="center"/>
        <w:rPr>
          <w:rFonts w:eastAsia="PMingLiU"/>
          <w:b/>
          <w:lang w:val="ro-MD" w:eastAsia="zh-CN"/>
        </w:rPr>
      </w:pPr>
    </w:p>
    <w:p w14:paraId="5CBDE3BF" w14:textId="77777777" w:rsidR="002D6E71" w:rsidRPr="005F348E" w:rsidRDefault="002D6E71" w:rsidP="005F348E">
      <w:pPr>
        <w:jc w:val="center"/>
        <w:rPr>
          <w:rFonts w:eastAsia="PMingLiU"/>
          <w:b/>
          <w:lang w:val="ro-MD" w:eastAsia="zh-CN"/>
        </w:rPr>
      </w:pPr>
    </w:p>
    <w:p w14:paraId="7BD70773" w14:textId="77777777" w:rsidR="002D6E71" w:rsidRPr="005F348E" w:rsidRDefault="002D6E71" w:rsidP="005F348E">
      <w:pPr>
        <w:jc w:val="center"/>
        <w:rPr>
          <w:rFonts w:eastAsia="PMingLiU"/>
          <w:b/>
          <w:lang w:val="ro-MD" w:eastAsia="zh-CN"/>
        </w:rPr>
      </w:pPr>
    </w:p>
    <w:p w14:paraId="0345CAA8" w14:textId="77777777" w:rsidR="002D6E71" w:rsidRPr="005F348E" w:rsidRDefault="002D6E71" w:rsidP="005F348E">
      <w:pPr>
        <w:jc w:val="center"/>
        <w:rPr>
          <w:rFonts w:eastAsia="PMingLiU"/>
          <w:b/>
          <w:lang w:val="ro-MD" w:eastAsia="zh-CN"/>
        </w:rPr>
      </w:pPr>
    </w:p>
    <w:p w14:paraId="277C3685" w14:textId="77777777" w:rsidR="002D6E71" w:rsidRPr="005F348E" w:rsidRDefault="002D6E71" w:rsidP="005F348E">
      <w:pPr>
        <w:jc w:val="center"/>
        <w:rPr>
          <w:rFonts w:eastAsia="PMingLiU"/>
          <w:b/>
          <w:lang w:val="ro-MD" w:eastAsia="zh-CN"/>
        </w:rPr>
      </w:pPr>
    </w:p>
    <w:p w14:paraId="63445B97" w14:textId="77777777" w:rsidR="000E4D7D" w:rsidRPr="005F348E" w:rsidRDefault="000E4D7D" w:rsidP="005F348E">
      <w:pPr>
        <w:jc w:val="center"/>
        <w:rPr>
          <w:rFonts w:eastAsia="PMingLiU"/>
          <w:b/>
          <w:lang w:val="ro-MD" w:eastAsia="zh-CN"/>
        </w:rPr>
      </w:pPr>
    </w:p>
    <w:p w14:paraId="507AA771" w14:textId="77777777" w:rsidR="000E4D7D" w:rsidRPr="005F348E" w:rsidRDefault="000E4D7D" w:rsidP="005F348E">
      <w:pPr>
        <w:jc w:val="center"/>
        <w:rPr>
          <w:rFonts w:eastAsia="PMingLiU"/>
          <w:b/>
          <w:lang w:val="ro-MD" w:eastAsia="zh-CN"/>
        </w:rPr>
      </w:pPr>
    </w:p>
    <w:p w14:paraId="0C766FFF" w14:textId="7BFF15D9"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1</w:t>
      </w:r>
      <w:r w:rsidR="00EF4276" w:rsidRPr="005F348E">
        <w:rPr>
          <w:noProof w:val="0"/>
          <w:lang w:val="ro-MD"/>
        </w:rPr>
        <w:t>5</w:t>
      </w:r>
    </w:p>
    <w:p w14:paraId="76D763C4"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401B3AD6" w14:textId="77777777" w:rsidR="00A644EC" w:rsidRPr="00A644EC" w:rsidRDefault="00A644EC" w:rsidP="00A644EC">
      <w:pPr>
        <w:jc w:val="right"/>
        <w:rPr>
          <w:noProof w:val="0"/>
          <w:lang w:val="ro-MD"/>
        </w:rPr>
      </w:pPr>
      <w:r w:rsidRPr="00A644EC">
        <w:rPr>
          <w:noProof w:val="0"/>
          <w:lang w:val="ro-MD"/>
        </w:rPr>
        <w:t>din 7 mai 2021</w:t>
      </w:r>
    </w:p>
    <w:p w14:paraId="28735483" w14:textId="77777777" w:rsidR="002D6E71" w:rsidRPr="005F348E" w:rsidRDefault="002D6E71" w:rsidP="005F348E">
      <w:pPr>
        <w:jc w:val="center"/>
        <w:rPr>
          <w:rFonts w:eastAsia="PMingLiU"/>
          <w:b/>
          <w:lang w:val="ro-MD" w:eastAsia="zh-CN"/>
        </w:rPr>
      </w:pPr>
    </w:p>
    <w:p w14:paraId="6B7DE8A6" w14:textId="77777777" w:rsidR="002D6E71" w:rsidRPr="005F348E" w:rsidRDefault="002D6E71" w:rsidP="005F348E">
      <w:pPr>
        <w:jc w:val="center"/>
        <w:rPr>
          <w:rFonts w:eastAsia="PMingLiU"/>
          <w:b/>
          <w:lang w:val="ro-MD" w:eastAsia="zh-CN"/>
        </w:rPr>
      </w:pPr>
    </w:p>
    <w:bookmarkEnd w:id="12"/>
    <w:p w14:paraId="585317F2" w14:textId="77777777" w:rsidR="00316C81" w:rsidRPr="005F348E" w:rsidRDefault="00316C81" w:rsidP="005F348E">
      <w:pPr>
        <w:jc w:val="center"/>
        <w:rPr>
          <w:rFonts w:eastAsia="PMingLiU"/>
          <w:b/>
          <w:noProof w:val="0"/>
          <w:lang w:val="ro-MD" w:eastAsia="zh-CN"/>
        </w:rPr>
      </w:pPr>
    </w:p>
    <w:p w14:paraId="06CA91A2" w14:textId="77777777" w:rsidR="00AA1372" w:rsidRPr="005F348E" w:rsidRDefault="0003591A" w:rsidP="005F348E">
      <w:pPr>
        <w:ind w:firstLine="709"/>
        <w:jc w:val="center"/>
        <w:rPr>
          <w:rFonts w:eastAsia="PMingLiU"/>
          <w:b/>
          <w:lang w:val="ro-MD" w:eastAsia="zh-CN"/>
        </w:rPr>
      </w:pPr>
      <w:r w:rsidRPr="005F348E">
        <w:rPr>
          <w:rFonts w:eastAsia="PMingLiU"/>
          <w:b/>
          <w:lang w:val="ro-MD" w:eastAsia="zh-CN"/>
        </w:rPr>
        <w:t>DECLARAŢIE</w:t>
      </w:r>
    </w:p>
    <w:p w14:paraId="2441AADA" w14:textId="77777777" w:rsidR="00AA1372" w:rsidRPr="005F348E" w:rsidRDefault="0003591A" w:rsidP="005F348E">
      <w:pPr>
        <w:ind w:firstLine="709"/>
        <w:jc w:val="center"/>
        <w:rPr>
          <w:rFonts w:eastAsia="PMingLiU"/>
          <w:b/>
          <w:lang w:val="ro-MD" w:eastAsia="zh-CN"/>
        </w:rPr>
      </w:pPr>
      <w:r w:rsidRPr="005F348E">
        <w:rPr>
          <w:rFonts w:eastAsia="PMingLiU"/>
          <w:b/>
          <w:lang w:val="ro-MD" w:eastAsia="zh-CN"/>
        </w:rPr>
        <w:t>privind personalul de specialitate propus pentru implementarea contractului</w:t>
      </w:r>
    </w:p>
    <w:p w14:paraId="06442D1D" w14:textId="77777777" w:rsidR="00AA1372" w:rsidRPr="005F348E" w:rsidRDefault="00AA1372" w:rsidP="005F348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5F348E" w14:paraId="6B8AF6ED" w14:textId="77777777" w:rsidTr="00233538">
        <w:trPr>
          <w:cantSplit/>
          <w:trHeight w:val="1942"/>
        </w:trPr>
        <w:tc>
          <w:tcPr>
            <w:tcW w:w="273" w:type="pct"/>
            <w:vAlign w:val="center"/>
          </w:tcPr>
          <w:p w14:paraId="008362B1" w14:textId="77777777" w:rsidR="00AA1372" w:rsidRPr="005F348E" w:rsidRDefault="00AA1372" w:rsidP="005F348E">
            <w:pPr>
              <w:tabs>
                <w:tab w:val="left" w:pos="567"/>
              </w:tabs>
              <w:jc w:val="center"/>
              <w:rPr>
                <w:b/>
                <w:bCs/>
                <w:lang w:val="ro-MD"/>
              </w:rPr>
            </w:pPr>
          </w:p>
          <w:p w14:paraId="4B6DD9C5" w14:textId="77777777" w:rsidR="00AA1372" w:rsidRPr="005F348E" w:rsidRDefault="0003591A" w:rsidP="005F348E">
            <w:pPr>
              <w:tabs>
                <w:tab w:val="left" w:pos="567"/>
              </w:tabs>
              <w:jc w:val="center"/>
              <w:rPr>
                <w:b/>
                <w:bCs/>
                <w:lang w:val="ro-MD"/>
              </w:rPr>
            </w:pPr>
            <w:r w:rsidRPr="005F348E">
              <w:rPr>
                <w:b/>
                <w:bCs/>
                <w:lang w:val="ro-MD"/>
              </w:rPr>
              <w:t>Nr.</w:t>
            </w:r>
          </w:p>
          <w:p w14:paraId="5048409F" w14:textId="77777777" w:rsidR="00AA1372" w:rsidRPr="005F348E" w:rsidRDefault="0003591A" w:rsidP="005F348E">
            <w:pPr>
              <w:tabs>
                <w:tab w:val="left" w:pos="567"/>
              </w:tabs>
              <w:jc w:val="center"/>
              <w:rPr>
                <w:b/>
                <w:bCs/>
                <w:lang w:val="ro-MD"/>
              </w:rPr>
            </w:pPr>
            <w:r w:rsidRPr="005F348E">
              <w:rPr>
                <w:b/>
                <w:bCs/>
                <w:lang w:val="ro-MD"/>
              </w:rPr>
              <w:t>d/o</w:t>
            </w:r>
          </w:p>
        </w:tc>
        <w:tc>
          <w:tcPr>
            <w:tcW w:w="727" w:type="pct"/>
            <w:vAlign w:val="center"/>
          </w:tcPr>
          <w:p w14:paraId="7EE3E1D5" w14:textId="77777777" w:rsidR="00AA1372" w:rsidRPr="005F348E" w:rsidRDefault="00AA1372" w:rsidP="005F348E">
            <w:pPr>
              <w:tabs>
                <w:tab w:val="left" w:pos="567"/>
                <w:tab w:val="left" w:pos="1134"/>
              </w:tabs>
              <w:ind w:left="360"/>
              <w:jc w:val="center"/>
              <w:outlineLvl w:val="0"/>
              <w:rPr>
                <w:b/>
                <w:bCs/>
                <w:lang w:val="ro-MD"/>
              </w:rPr>
            </w:pPr>
          </w:p>
          <w:p w14:paraId="075BB2ED" w14:textId="77777777" w:rsidR="00AA1372" w:rsidRPr="005F348E" w:rsidRDefault="0003591A" w:rsidP="005F348E">
            <w:pPr>
              <w:tabs>
                <w:tab w:val="left" w:pos="567"/>
              </w:tabs>
              <w:jc w:val="center"/>
              <w:rPr>
                <w:b/>
                <w:bCs/>
                <w:lang w:val="ro-MD"/>
              </w:rPr>
            </w:pPr>
            <w:r w:rsidRPr="005F348E">
              <w:rPr>
                <w:b/>
                <w:bCs/>
                <w:lang w:val="ro-MD"/>
              </w:rPr>
              <w:t>Funcţia</w:t>
            </w:r>
          </w:p>
        </w:tc>
        <w:tc>
          <w:tcPr>
            <w:tcW w:w="1000" w:type="pct"/>
            <w:vAlign w:val="center"/>
          </w:tcPr>
          <w:p w14:paraId="63EBDC07" w14:textId="77777777" w:rsidR="00AA1372" w:rsidRPr="005F348E" w:rsidRDefault="00AA1372" w:rsidP="005F348E">
            <w:pPr>
              <w:tabs>
                <w:tab w:val="left" w:pos="567"/>
                <w:tab w:val="left" w:pos="1134"/>
              </w:tabs>
              <w:ind w:left="360"/>
              <w:jc w:val="center"/>
              <w:outlineLvl w:val="0"/>
              <w:rPr>
                <w:b/>
                <w:bCs/>
                <w:lang w:val="ro-MD"/>
              </w:rPr>
            </w:pPr>
          </w:p>
          <w:p w14:paraId="6A64DFA4" w14:textId="77777777" w:rsidR="00AA1372" w:rsidRPr="005F348E" w:rsidRDefault="0003591A" w:rsidP="005F348E">
            <w:pPr>
              <w:tabs>
                <w:tab w:val="left" w:pos="567"/>
              </w:tabs>
              <w:jc w:val="center"/>
              <w:rPr>
                <w:b/>
                <w:bCs/>
                <w:lang w:val="ro-MD"/>
              </w:rPr>
            </w:pPr>
            <w:r w:rsidRPr="005F348E">
              <w:rPr>
                <w:b/>
                <w:bCs/>
                <w:lang w:val="ro-MD"/>
              </w:rPr>
              <w:t>Studii de specialitate</w:t>
            </w:r>
          </w:p>
        </w:tc>
        <w:tc>
          <w:tcPr>
            <w:tcW w:w="1036" w:type="pct"/>
            <w:vAlign w:val="center"/>
          </w:tcPr>
          <w:p w14:paraId="3AE49462" w14:textId="77777777" w:rsidR="00AA1372" w:rsidRPr="005F348E" w:rsidRDefault="0003591A" w:rsidP="005F348E">
            <w:pPr>
              <w:tabs>
                <w:tab w:val="left" w:pos="567"/>
              </w:tabs>
              <w:jc w:val="center"/>
              <w:rPr>
                <w:b/>
                <w:bCs/>
                <w:lang w:val="ro-MD"/>
              </w:rPr>
            </w:pPr>
            <w:r w:rsidRPr="005F348E">
              <w:rPr>
                <w:b/>
                <w:bCs/>
                <w:lang w:val="ro-MD"/>
              </w:rPr>
              <w:t>Vechimea în  munca de specialitate (ani)</w:t>
            </w:r>
          </w:p>
        </w:tc>
        <w:tc>
          <w:tcPr>
            <w:tcW w:w="1056" w:type="pct"/>
            <w:vAlign w:val="center"/>
          </w:tcPr>
          <w:p w14:paraId="6E1D4C77" w14:textId="77777777" w:rsidR="00AA1372" w:rsidRPr="005F348E" w:rsidRDefault="0003591A" w:rsidP="005F348E">
            <w:pPr>
              <w:tabs>
                <w:tab w:val="left" w:pos="567"/>
              </w:tabs>
              <w:jc w:val="center"/>
              <w:rPr>
                <w:b/>
                <w:bCs/>
                <w:lang w:val="ro-MD"/>
              </w:rPr>
            </w:pPr>
            <w:r w:rsidRPr="005F348E">
              <w:rPr>
                <w:b/>
                <w:bCs/>
                <w:lang w:val="ro-MD"/>
              </w:rPr>
              <w:t>Numărul şi denumirea lucrărilor similare executate în calitate de conducător</w:t>
            </w:r>
          </w:p>
        </w:tc>
        <w:tc>
          <w:tcPr>
            <w:tcW w:w="908" w:type="pct"/>
            <w:vAlign w:val="center"/>
          </w:tcPr>
          <w:p w14:paraId="750B5B67" w14:textId="77777777" w:rsidR="00AA1372" w:rsidRPr="005F348E" w:rsidRDefault="0003591A" w:rsidP="005F348E">
            <w:pPr>
              <w:tabs>
                <w:tab w:val="left" w:pos="567"/>
              </w:tabs>
              <w:jc w:val="center"/>
              <w:rPr>
                <w:b/>
                <w:bCs/>
                <w:lang w:val="ro-MD"/>
              </w:rPr>
            </w:pPr>
            <w:r w:rsidRPr="005F348E">
              <w:rPr>
                <w:b/>
                <w:bCs/>
                <w:lang w:val="ro-MD"/>
              </w:rPr>
              <w:t>Numărul certificatului de atestare</w:t>
            </w:r>
          </w:p>
          <w:p w14:paraId="4FBE6718" w14:textId="77777777" w:rsidR="00AA1372" w:rsidRPr="005F348E" w:rsidRDefault="0003591A" w:rsidP="005F348E">
            <w:pPr>
              <w:tabs>
                <w:tab w:val="left" w:pos="567"/>
              </w:tabs>
              <w:jc w:val="center"/>
              <w:rPr>
                <w:b/>
                <w:bCs/>
                <w:lang w:val="ro-MD"/>
              </w:rPr>
            </w:pPr>
            <w:r w:rsidRPr="005F348E">
              <w:rPr>
                <w:b/>
                <w:bCs/>
                <w:lang w:val="ro-MD"/>
              </w:rPr>
              <w:t xml:space="preserve">și </w:t>
            </w:r>
            <w:r w:rsidR="005B24DA" w:rsidRPr="005F348E">
              <w:rPr>
                <w:b/>
                <w:bCs/>
                <w:lang w:val="ro-MD"/>
              </w:rPr>
              <w:t>d</w:t>
            </w:r>
            <w:r w:rsidRPr="005F348E">
              <w:rPr>
                <w:b/>
                <w:bCs/>
                <w:lang w:val="ro-MD"/>
              </w:rPr>
              <w:t>ata eliberării</w:t>
            </w:r>
          </w:p>
          <w:p w14:paraId="5685D41E" w14:textId="77777777" w:rsidR="00AA1372" w:rsidRPr="005F348E" w:rsidRDefault="00AA1372" w:rsidP="005F348E">
            <w:pPr>
              <w:tabs>
                <w:tab w:val="left" w:pos="567"/>
                <w:tab w:val="left" w:pos="1134"/>
              </w:tabs>
              <w:ind w:left="360"/>
              <w:jc w:val="center"/>
              <w:outlineLvl w:val="0"/>
              <w:rPr>
                <w:b/>
                <w:bCs/>
                <w:lang w:val="ro-MD"/>
              </w:rPr>
            </w:pPr>
          </w:p>
          <w:p w14:paraId="672758EA" w14:textId="77777777" w:rsidR="00AA1372" w:rsidRPr="005F348E" w:rsidRDefault="00AA1372" w:rsidP="005F348E">
            <w:pPr>
              <w:tabs>
                <w:tab w:val="left" w:pos="567"/>
                <w:tab w:val="left" w:pos="1134"/>
              </w:tabs>
              <w:ind w:left="360"/>
              <w:jc w:val="center"/>
              <w:outlineLvl w:val="0"/>
              <w:rPr>
                <w:b/>
                <w:bCs/>
                <w:lang w:val="ro-MD"/>
              </w:rPr>
            </w:pPr>
          </w:p>
        </w:tc>
      </w:tr>
      <w:tr w:rsidR="00AA1372" w:rsidRPr="005F348E" w14:paraId="5B0B4D69" w14:textId="77777777" w:rsidTr="00233538">
        <w:trPr>
          <w:cantSplit/>
          <w:trHeight w:val="320"/>
        </w:trPr>
        <w:tc>
          <w:tcPr>
            <w:tcW w:w="273" w:type="pct"/>
          </w:tcPr>
          <w:p w14:paraId="4D2FCDD8" w14:textId="77777777" w:rsidR="00AA1372" w:rsidRPr="005F348E" w:rsidRDefault="00AA1372" w:rsidP="005F348E">
            <w:pPr>
              <w:tabs>
                <w:tab w:val="left" w:pos="567"/>
                <w:tab w:val="left" w:pos="1134"/>
              </w:tabs>
              <w:ind w:left="360"/>
              <w:jc w:val="both"/>
              <w:outlineLvl w:val="0"/>
              <w:rPr>
                <w:b/>
                <w:bCs/>
                <w:lang w:val="ro-MD"/>
              </w:rPr>
            </w:pPr>
          </w:p>
        </w:tc>
        <w:tc>
          <w:tcPr>
            <w:tcW w:w="727" w:type="pct"/>
          </w:tcPr>
          <w:p w14:paraId="3DF8B91A" w14:textId="77777777" w:rsidR="00AA1372" w:rsidRPr="005F348E" w:rsidRDefault="0003591A" w:rsidP="005F348E">
            <w:pPr>
              <w:tabs>
                <w:tab w:val="left" w:pos="567"/>
              </w:tabs>
              <w:jc w:val="both"/>
              <w:rPr>
                <w:b/>
                <w:bCs/>
                <w:lang w:val="ro-MD"/>
              </w:rPr>
            </w:pPr>
            <w:r w:rsidRPr="005F348E">
              <w:rPr>
                <w:b/>
                <w:bCs/>
                <w:lang w:val="ro-MD"/>
              </w:rPr>
              <w:t>1</w:t>
            </w:r>
          </w:p>
        </w:tc>
        <w:tc>
          <w:tcPr>
            <w:tcW w:w="1000" w:type="pct"/>
          </w:tcPr>
          <w:p w14:paraId="09E1E7ED" w14:textId="77777777" w:rsidR="00AA1372" w:rsidRPr="005F348E" w:rsidRDefault="0003591A" w:rsidP="005F348E">
            <w:pPr>
              <w:tabs>
                <w:tab w:val="left" w:pos="567"/>
              </w:tabs>
              <w:jc w:val="both"/>
              <w:rPr>
                <w:b/>
                <w:bCs/>
                <w:lang w:val="ro-MD"/>
              </w:rPr>
            </w:pPr>
            <w:r w:rsidRPr="005F348E">
              <w:rPr>
                <w:b/>
                <w:bCs/>
                <w:lang w:val="ro-MD"/>
              </w:rPr>
              <w:t>2</w:t>
            </w:r>
          </w:p>
        </w:tc>
        <w:tc>
          <w:tcPr>
            <w:tcW w:w="1036" w:type="pct"/>
          </w:tcPr>
          <w:p w14:paraId="3A8B1B88" w14:textId="77777777" w:rsidR="00AA1372" w:rsidRPr="005F348E" w:rsidRDefault="0003591A" w:rsidP="005F348E">
            <w:pPr>
              <w:tabs>
                <w:tab w:val="left" w:pos="567"/>
              </w:tabs>
              <w:jc w:val="both"/>
              <w:rPr>
                <w:b/>
                <w:bCs/>
                <w:lang w:val="ro-MD"/>
              </w:rPr>
            </w:pPr>
            <w:r w:rsidRPr="005F348E">
              <w:rPr>
                <w:b/>
                <w:bCs/>
                <w:lang w:val="ro-MD"/>
              </w:rPr>
              <w:t>3</w:t>
            </w:r>
          </w:p>
        </w:tc>
        <w:tc>
          <w:tcPr>
            <w:tcW w:w="1056" w:type="pct"/>
          </w:tcPr>
          <w:p w14:paraId="05ABFF3C" w14:textId="77777777" w:rsidR="00AA1372" w:rsidRPr="005F348E" w:rsidRDefault="0003591A" w:rsidP="005F348E">
            <w:pPr>
              <w:tabs>
                <w:tab w:val="left" w:pos="567"/>
              </w:tabs>
              <w:jc w:val="both"/>
              <w:rPr>
                <w:b/>
                <w:bCs/>
                <w:lang w:val="ro-MD"/>
              </w:rPr>
            </w:pPr>
            <w:r w:rsidRPr="005F348E">
              <w:rPr>
                <w:b/>
                <w:bCs/>
                <w:lang w:val="ro-MD"/>
              </w:rPr>
              <w:t>4</w:t>
            </w:r>
          </w:p>
        </w:tc>
        <w:tc>
          <w:tcPr>
            <w:tcW w:w="908" w:type="pct"/>
          </w:tcPr>
          <w:p w14:paraId="326B5792" w14:textId="77777777" w:rsidR="00AA1372" w:rsidRPr="005F348E" w:rsidRDefault="008A6911" w:rsidP="005F348E">
            <w:pPr>
              <w:tabs>
                <w:tab w:val="left" w:pos="567"/>
              </w:tabs>
              <w:jc w:val="both"/>
              <w:rPr>
                <w:b/>
                <w:bCs/>
                <w:lang w:val="ro-MD"/>
              </w:rPr>
            </w:pPr>
            <w:r w:rsidRPr="005F348E">
              <w:rPr>
                <w:b/>
                <w:bCs/>
                <w:lang w:val="ro-MD"/>
              </w:rPr>
              <w:t>5</w:t>
            </w:r>
          </w:p>
        </w:tc>
      </w:tr>
      <w:tr w:rsidR="00AA1372" w:rsidRPr="005F348E" w14:paraId="2C3FA3C2" w14:textId="77777777" w:rsidTr="00233538">
        <w:trPr>
          <w:cantSplit/>
          <w:trHeight w:val="140"/>
        </w:trPr>
        <w:tc>
          <w:tcPr>
            <w:tcW w:w="273" w:type="pct"/>
          </w:tcPr>
          <w:p w14:paraId="5BA59906" w14:textId="77777777" w:rsidR="00AA1372" w:rsidRPr="005F348E" w:rsidRDefault="00AA1372" w:rsidP="005F348E">
            <w:pPr>
              <w:keepNext/>
              <w:keepLines/>
              <w:tabs>
                <w:tab w:val="left" w:pos="567"/>
              </w:tabs>
              <w:spacing w:before="200"/>
              <w:jc w:val="both"/>
              <w:outlineLvl w:val="2"/>
              <w:rPr>
                <w:bCs/>
                <w:lang w:val="ro-MD"/>
              </w:rPr>
            </w:pPr>
          </w:p>
        </w:tc>
        <w:tc>
          <w:tcPr>
            <w:tcW w:w="727" w:type="pct"/>
          </w:tcPr>
          <w:p w14:paraId="7AEC59E3" w14:textId="77777777" w:rsidR="00AA1372" w:rsidRPr="005F348E" w:rsidRDefault="0003591A" w:rsidP="005F348E">
            <w:pPr>
              <w:tabs>
                <w:tab w:val="left" w:pos="567"/>
              </w:tabs>
              <w:jc w:val="both"/>
              <w:rPr>
                <w:bCs/>
                <w:lang w:val="ro-MD"/>
              </w:rPr>
            </w:pPr>
            <w:r w:rsidRPr="005F348E">
              <w:rPr>
                <w:bCs/>
                <w:lang w:val="ro-MD"/>
              </w:rPr>
              <w:t>Arhitect</w:t>
            </w:r>
            <w:r w:rsidR="005B24DA" w:rsidRPr="005F348E">
              <w:rPr>
                <w:bCs/>
                <w:lang w:val="ro-MD"/>
              </w:rPr>
              <w:t>-</w:t>
            </w:r>
            <w:r w:rsidRPr="005F348E">
              <w:rPr>
                <w:bCs/>
                <w:lang w:val="ro-MD"/>
              </w:rPr>
              <w:t>șef</w:t>
            </w:r>
          </w:p>
        </w:tc>
        <w:tc>
          <w:tcPr>
            <w:tcW w:w="1000" w:type="pct"/>
          </w:tcPr>
          <w:p w14:paraId="58414A15" w14:textId="77777777" w:rsidR="00AA1372" w:rsidRPr="005F348E" w:rsidRDefault="00AA1372" w:rsidP="005F348E">
            <w:pPr>
              <w:keepNext/>
              <w:keepLines/>
              <w:tabs>
                <w:tab w:val="left" w:pos="567"/>
              </w:tabs>
              <w:spacing w:before="200"/>
              <w:jc w:val="both"/>
              <w:outlineLvl w:val="2"/>
              <w:rPr>
                <w:bCs/>
                <w:lang w:val="ro-MD"/>
              </w:rPr>
            </w:pPr>
          </w:p>
        </w:tc>
        <w:tc>
          <w:tcPr>
            <w:tcW w:w="1036" w:type="pct"/>
          </w:tcPr>
          <w:p w14:paraId="5BC3E1C4" w14:textId="77777777" w:rsidR="00AA1372" w:rsidRPr="005F348E" w:rsidRDefault="00AA1372" w:rsidP="005F348E">
            <w:pPr>
              <w:keepNext/>
              <w:keepLines/>
              <w:tabs>
                <w:tab w:val="left" w:pos="567"/>
              </w:tabs>
              <w:spacing w:before="200"/>
              <w:jc w:val="both"/>
              <w:outlineLvl w:val="2"/>
              <w:rPr>
                <w:bCs/>
                <w:lang w:val="ro-MD"/>
              </w:rPr>
            </w:pPr>
          </w:p>
        </w:tc>
        <w:tc>
          <w:tcPr>
            <w:tcW w:w="1056" w:type="pct"/>
          </w:tcPr>
          <w:p w14:paraId="04B909C1" w14:textId="77777777" w:rsidR="00AA1372" w:rsidRPr="005F348E" w:rsidRDefault="00AA1372" w:rsidP="005F348E">
            <w:pPr>
              <w:keepNext/>
              <w:keepLines/>
              <w:tabs>
                <w:tab w:val="left" w:pos="567"/>
              </w:tabs>
              <w:spacing w:before="200"/>
              <w:jc w:val="both"/>
              <w:outlineLvl w:val="2"/>
              <w:rPr>
                <w:bCs/>
                <w:lang w:val="ro-MD"/>
              </w:rPr>
            </w:pPr>
          </w:p>
        </w:tc>
        <w:tc>
          <w:tcPr>
            <w:tcW w:w="908" w:type="pct"/>
          </w:tcPr>
          <w:p w14:paraId="49B7D3A8" w14:textId="77777777" w:rsidR="00AA1372" w:rsidRPr="005F348E" w:rsidRDefault="00AA1372" w:rsidP="005F348E">
            <w:pPr>
              <w:keepNext/>
              <w:keepLines/>
              <w:tabs>
                <w:tab w:val="left" w:pos="567"/>
              </w:tabs>
              <w:spacing w:before="200"/>
              <w:jc w:val="both"/>
              <w:outlineLvl w:val="2"/>
              <w:rPr>
                <w:bCs/>
                <w:lang w:val="ro-MD"/>
              </w:rPr>
            </w:pPr>
          </w:p>
        </w:tc>
      </w:tr>
      <w:tr w:rsidR="009451E2" w:rsidRPr="005F348E" w14:paraId="330FF0F4" w14:textId="77777777" w:rsidTr="00233538">
        <w:trPr>
          <w:cantSplit/>
          <w:trHeight w:val="140"/>
        </w:trPr>
        <w:tc>
          <w:tcPr>
            <w:tcW w:w="273" w:type="pct"/>
          </w:tcPr>
          <w:p w14:paraId="207A0725" w14:textId="77777777" w:rsidR="009451E2" w:rsidRPr="005F348E" w:rsidRDefault="009451E2" w:rsidP="005F348E">
            <w:pPr>
              <w:keepNext/>
              <w:keepLines/>
              <w:tabs>
                <w:tab w:val="left" w:pos="567"/>
              </w:tabs>
              <w:spacing w:before="200"/>
              <w:jc w:val="both"/>
              <w:outlineLvl w:val="2"/>
              <w:rPr>
                <w:bCs/>
                <w:lang w:val="ro-MD"/>
              </w:rPr>
            </w:pPr>
          </w:p>
        </w:tc>
        <w:tc>
          <w:tcPr>
            <w:tcW w:w="727" w:type="pct"/>
          </w:tcPr>
          <w:p w14:paraId="0470DCBA" w14:textId="77777777" w:rsidR="009451E2" w:rsidRPr="005F348E" w:rsidRDefault="0003591A" w:rsidP="005F348E">
            <w:pPr>
              <w:tabs>
                <w:tab w:val="left" w:pos="567"/>
              </w:tabs>
              <w:jc w:val="both"/>
              <w:rPr>
                <w:bCs/>
                <w:lang w:val="ro-MD"/>
              </w:rPr>
            </w:pPr>
            <w:r w:rsidRPr="005F348E">
              <w:rPr>
                <w:bCs/>
                <w:lang w:val="ro-MD"/>
              </w:rPr>
              <w:t>Inginer</w:t>
            </w:r>
            <w:r w:rsidR="005B24DA" w:rsidRPr="005F348E">
              <w:rPr>
                <w:bCs/>
                <w:lang w:val="ro-MD"/>
              </w:rPr>
              <w:t>-</w:t>
            </w:r>
            <w:r w:rsidRPr="005F348E">
              <w:rPr>
                <w:bCs/>
                <w:lang w:val="ro-MD"/>
              </w:rPr>
              <w:t>șef</w:t>
            </w:r>
          </w:p>
        </w:tc>
        <w:tc>
          <w:tcPr>
            <w:tcW w:w="1000" w:type="pct"/>
          </w:tcPr>
          <w:p w14:paraId="78D08D94" w14:textId="77777777" w:rsidR="009451E2" w:rsidRPr="005F348E" w:rsidRDefault="009451E2" w:rsidP="005F348E">
            <w:pPr>
              <w:keepNext/>
              <w:keepLines/>
              <w:tabs>
                <w:tab w:val="left" w:pos="567"/>
              </w:tabs>
              <w:spacing w:before="200"/>
              <w:jc w:val="both"/>
              <w:outlineLvl w:val="2"/>
              <w:rPr>
                <w:bCs/>
                <w:lang w:val="ro-MD"/>
              </w:rPr>
            </w:pPr>
          </w:p>
        </w:tc>
        <w:tc>
          <w:tcPr>
            <w:tcW w:w="1036" w:type="pct"/>
          </w:tcPr>
          <w:p w14:paraId="73D467F0" w14:textId="77777777" w:rsidR="009451E2" w:rsidRPr="005F348E" w:rsidRDefault="009451E2" w:rsidP="005F348E">
            <w:pPr>
              <w:keepNext/>
              <w:keepLines/>
              <w:tabs>
                <w:tab w:val="left" w:pos="567"/>
              </w:tabs>
              <w:spacing w:before="200"/>
              <w:jc w:val="both"/>
              <w:outlineLvl w:val="2"/>
              <w:rPr>
                <w:bCs/>
                <w:lang w:val="ro-MD"/>
              </w:rPr>
            </w:pPr>
          </w:p>
        </w:tc>
        <w:tc>
          <w:tcPr>
            <w:tcW w:w="1056" w:type="pct"/>
          </w:tcPr>
          <w:p w14:paraId="36A46816" w14:textId="77777777" w:rsidR="009451E2" w:rsidRPr="005F348E" w:rsidRDefault="009451E2" w:rsidP="005F348E">
            <w:pPr>
              <w:keepNext/>
              <w:keepLines/>
              <w:tabs>
                <w:tab w:val="left" w:pos="567"/>
              </w:tabs>
              <w:spacing w:before="200"/>
              <w:jc w:val="both"/>
              <w:outlineLvl w:val="2"/>
              <w:rPr>
                <w:bCs/>
                <w:lang w:val="ro-MD"/>
              </w:rPr>
            </w:pPr>
          </w:p>
        </w:tc>
        <w:tc>
          <w:tcPr>
            <w:tcW w:w="908" w:type="pct"/>
          </w:tcPr>
          <w:p w14:paraId="5C39DE3F" w14:textId="77777777" w:rsidR="009451E2" w:rsidRPr="005F348E" w:rsidRDefault="009451E2" w:rsidP="005F348E">
            <w:pPr>
              <w:keepNext/>
              <w:keepLines/>
              <w:tabs>
                <w:tab w:val="left" w:pos="567"/>
              </w:tabs>
              <w:spacing w:before="200"/>
              <w:jc w:val="both"/>
              <w:outlineLvl w:val="2"/>
              <w:rPr>
                <w:bCs/>
                <w:lang w:val="ro-MD"/>
              </w:rPr>
            </w:pPr>
          </w:p>
        </w:tc>
      </w:tr>
      <w:tr w:rsidR="009451E2" w:rsidRPr="005F348E" w14:paraId="5A442D37" w14:textId="77777777" w:rsidTr="00233538">
        <w:trPr>
          <w:cantSplit/>
          <w:trHeight w:val="140"/>
        </w:trPr>
        <w:tc>
          <w:tcPr>
            <w:tcW w:w="273" w:type="pct"/>
          </w:tcPr>
          <w:p w14:paraId="059B80DC" w14:textId="77777777" w:rsidR="009451E2" w:rsidRPr="005F348E" w:rsidRDefault="009451E2" w:rsidP="005F348E">
            <w:pPr>
              <w:keepNext/>
              <w:keepLines/>
              <w:tabs>
                <w:tab w:val="left" w:pos="567"/>
              </w:tabs>
              <w:spacing w:before="200"/>
              <w:jc w:val="both"/>
              <w:outlineLvl w:val="2"/>
              <w:rPr>
                <w:bCs/>
                <w:lang w:val="ro-MD"/>
              </w:rPr>
            </w:pPr>
          </w:p>
        </w:tc>
        <w:tc>
          <w:tcPr>
            <w:tcW w:w="727" w:type="pct"/>
          </w:tcPr>
          <w:p w14:paraId="39AB1E96" w14:textId="77777777" w:rsidR="009451E2" w:rsidRPr="005F348E" w:rsidRDefault="0003591A" w:rsidP="005F348E">
            <w:pPr>
              <w:tabs>
                <w:tab w:val="left" w:pos="567"/>
              </w:tabs>
              <w:jc w:val="both"/>
              <w:rPr>
                <w:bCs/>
                <w:lang w:val="ro-MD"/>
              </w:rPr>
            </w:pPr>
            <w:r w:rsidRPr="005F348E">
              <w:rPr>
                <w:bCs/>
                <w:lang w:val="ro-MD"/>
              </w:rPr>
              <w:t>Diriginţi de şantier</w:t>
            </w:r>
          </w:p>
        </w:tc>
        <w:tc>
          <w:tcPr>
            <w:tcW w:w="1000" w:type="pct"/>
          </w:tcPr>
          <w:p w14:paraId="74C12FD7" w14:textId="77777777" w:rsidR="009451E2" w:rsidRPr="005F348E" w:rsidRDefault="009451E2" w:rsidP="005F348E">
            <w:pPr>
              <w:keepNext/>
              <w:keepLines/>
              <w:tabs>
                <w:tab w:val="left" w:pos="567"/>
              </w:tabs>
              <w:spacing w:before="200"/>
              <w:jc w:val="both"/>
              <w:outlineLvl w:val="2"/>
              <w:rPr>
                <w:bCs/>
                <w:lang w:val="ro-MD"/>
              </w:rPr>
            </w:pPr>
          </w:p>
        </w:tc>
        <w:tc>
          <w:tcPr>
            <w:tcW w:w="1036" w:type="pct"/>
          </w:tcPr>
          <w:p w14:paraId="325532A8" w14:textId="77777777" w:rsidR="009451E2" w:rsidRPr="005F348E" w:rsidRDefault="009451E2" w:rsidP="005F348E">
            <w:pPr>
              <w:keepNext/>
              <w:keepLines/>
              <w:tabs>
                <w:tab w:val="left" w:pos="567"/>
              </w:tabs>
              <w:spacing w:before="200"/>
              <w:jc w:val="both"/>
              <w:outlineLvl w:val="2"/>
              <w:rPr>
                <w:bCs/>
                <w:lang w:val="ro-MD"/>
              </w:rPr>
            </w:pPr>
          </w:p>
        </w:tc>
        <w:tc>
          <w:tcPr>
            <w:tcW w:w="1056" w:type="pct"/>
          </w:tcPr>
          <w:p w14:paraId="09853213" w14:textId="77777777" w:rsidR="009451E2" w:rsidRPr="005F348E" w:rsidRDefault="009451E2" w:rsidP="005F348E">
            <w:pPr>
              <w:keepNext/>
              <w:keepLines/>
              <w:tabs>
                <w:tab w:val="left" w:pos="567"/>
              </w:tabs>
              <w:spacing w:before="200"/>
              <w:jc w:val="both"/>
              <w:outlineLvl w:val="2"/>
              <w:rPr>
                <w:bCs/>
                <w:lang w:val="ro-MD"/>
              </w:rPr>
            </w:pPr>
          </w:p>
        </w:tc>
        <w:tc>
          <w:tcPr>
            <w:tcW w:w="908" w:type="pct"/>
          </w:tcPr>
          <w:p w14:paraId="55DEAA9D" w14:textId="77777777" w:rsidR="009451E2" w:rsidRPr="005F348E" w:rsidRDefault="009451E2" w:rsidP="005F348E">
            <w:pPr>
              <w:keepNext/>
              <w:keepLines/>
              <w:tabs>
                <w:tab w:val="left" w:pos="567"/>
              </w:tabs>
              <w:spacing w:before="200"/>
              <w:jc w:val="both"/>
              <w:outlineLvl w:val="2"/>
              <w:rPr>
                <w:bCs/>
                <w:lang w:val="ro-MD"/>
              </w:rPr>
            </w:pPr>
          </w:p>
        </w:tc>
      </w:tr>
      <w:tr w:rsidR="00AA1372" w:rsidRPr="005F348E" w14:paraId="0EBD612C" w14:textId="77777777" w:rsidTr="00233538">
        <w:trPr>
          <w:cantSplit/>
          <w:trHeight w:val="140"/>
        </w:trPr>
        <w:tc>
          <w:tcPr>
            <w:tcW w:w="273" w:type="pct"/>
          </w:tcPr>
          <w:p w14:paraId="04876B34" w14:textId="77777777" w:rsidR="00AA1372" w:rsidRPr="005F348E" w:rsidRDefault="00AA1372" w:rsidP="005F348E">
            <w:pPr>
              <w:keepNext/>
              <w:keepLines/>
              <w:tabs>
                <w:tab w:val="left" w:pos="567"/>
              </w:tabs>
              <w:spacing w:before="200"/>
              <w:jc w:val="both"/>
              <w:outlineLvl w:val="2"/>
              <w:rPr>
                <w:bCs/>
                <w:lang w:val="ro-MD"/>
              </w:rPr>
            </w:pPr>
          </w:p>
        </w:tc>
        <w:tc>
          <w:tcPr>
            <w:tcW w:w="727" w:type="pct"/>
          </w:tcPr>
          <w:p w14:paraId="5A2863A9" w14:textId="77777777" w:rsidR="00AA1372" w:rsidRPr="005F348E" w:rsidRDefault="0003591A" w:rsidP="005F348E">
            <w:pPr>
              <w:tabs>
                <w:tab w:val="left" w:pos="567"/>
              </w:tabs>
              <w:jc w:val="both"/>
              <w:rPr>
                <w:bCs/>
                <w:lang w:val="ro-MD"/>
              </w:rPr>
            </w:pPr>
            <w:r w:rsidRPr="005F348E">
              <w:rPr>
                <w:bCs/>
                <w:lang w:val="ro-MD"/>
              </w:rPr>
              <w:t>Maiştri</w:t>
            </w:r>
          </w:p>
        </w:tc>
        <w:tc>
          <w:tcPr>
            <w:tcW w:w="1000" w:type="pct"/>
          </w:tcPr>
          <w:p w14:paraId="5A8425F5" w14:textId="77777777" w:rsidR="00AA1372" w:rsidRPr="005F348E" w:rsidRDefault="00AA1372" w:rsidP="005F348E">
            <w:pPr>
              <w:keepNext/>
              <w:keepLines/>
              <w:tabs>
                <w:tab w:val="left" w:pos="567"/>
              </w:tabs>
              <w:spacing w:before="200"/>
              <w:jc w:val="both"/>
              <w:outlineLvl w:val="2"/>
              <w:rPr>
                <w:bCs/>
                <w:lang w:val="ro-MD"/>
              </w:rPr>
            </w:pPr>
          </w:p>
        </w:tc>
        <w:tc>
          <w:tcPr>
            <w:tcW w:w="1036" w:type="pct"/>
          </w:tcPr>
          <w:p w14:paraId="1AB1007F" w14:textId="77777777" w:rsidR="00AA1372" w:rsidRPr="005F348E" w:rsidRDefault="00AA1372" w:rsidP="005F348E">
            <w:pPr>
              <w:keepNext/>
              <w:keepLines/>
              <w:tabs>
                <w:tab w:val="left" w:pos="567"/>
              </w:tabs>
              <w:spacing w:before="200"/>
              <w:jc w:val="both"/>
              <w:outlineLvl w:val="2"/>
              <w:rPr>
                <w:bCs/>
                <w:lang w:val="ro-MD"/>
              </w:rPr>
            </w:pPr>
          </w:p>
        </w:tc>
        <w:tc>
          <w:tcPr>
            <w:tcW w:w="1056" w:type="pct"/>
          </w:tcPr>
          <w:p w14:paraId="136CCF79" w14:textId="77777777" w:rsidR="00AA1372" w:rsidRPr="005F348E" w:rsidRDefault="00AA1372" w:rsidP="005F348E">
            <w:pPr>
              <w:keepNext/>
              <w:keepLines/>
              <w:tabs>
                <w:tab w:val="left" w:pos="567"/>
              </w:tabs>
              <w:spacing w:before="200"/>
              <w:jc w:val="both"/>
              <w:outlineLvl w:val="2"/>
              <w:rPr>
                <w:bCs/>
                <w:lang w:val="ro-MD"/>
              </w:rPr>
            </w:pPr>
          </w:p>
        </w:tc>
        <w:tc>
          <w:tcPr>
            <w:tcW w:w="908" w:type="pct"/>
          </w:tcPr>
          <w:p w14:paraId="5060056F" w14:textId="77777777" w:rsidR="00AA1372" w:rsidRPr="005F348E" w:rsidRDefault="00AA1372" w:rsidP="005F348E">
            <w:pPr>
              <w:keepNext/>
              <w:keepLines/>
              <w:tabs>
                <w:tab w:val="left" w:pos="567"/>
              </w:tabs>
              <w:spacing w:before="200"/>
              <w:jc w:val="both"/>
              <w:outlineLvl w:val="2"/>
              <w:rPr>
                <w:bCs/>
                <w:lang w:val="ro-MD"/>
              </w:rPr>
            </w:pPr>
          </w:p>
        </w:tc>
      </w:tr>
      <w:tr w:rsidR="00AA1372" w:rsidRPr="005F348E" w14:paraId="5204A3B4" w14:textId="77777777" w:rsidTr="00233538">
        <w:trPr>
          <w:cantSplit/>
          <w:trHeight w:val="1270"/>
        </w:trPr>
        <w:tc>
          <w:tcPr>
            <w:tcW w:w="273" w:type="pct"/>
          </w:tcPr>
          <w:p w14:paraId="12459367" w14:textId="77777777" w:rsidR="00AA1372" w:rsidRPr="005F348E" w:rsidRDefault="00AA1372" w:rsidP="005F348E">
            <w:pPr>
              <w:keepNext/>
              <w:keepLines/>
              <w:tabs>
                <w:tab w:val="left" w:pos="567"/>
              </w:tabs>
              <w:spacing w:before="200"/>
              <w:jc w:val="both"/>
              <w:outlineLvl w:val="2"/>
              <w:rPr>
                <w:bCs/>
                <w:lang w:val="ro-MD"/>
              </w:rPr>
            </w:pPr>
          </w:p>
        </w:tc>
        <w:tc>
          <w:tcPr>
            <w:tcW w:w="727" w:type="pct"/>
          </w:tcPr>
          <w:p w14:paraId="123495A9" w14:textId="77777777" w:rsidR="00AA1372" w:rsidRPr="005F348E" w:rsidRDefault="0003591A" w:rsidP="005F348E">
            <w:pPr>
              <w:tabs>
                <w:tab w:val="left" w:pos="567"/>
              </w:tabs>
              <w:jc w:val="both"/>
              <w:rPr>
                <w:bCs/>
                <w:lang w:val="ro-MD"/>
              </w:rPr>
            </w:pPr>
            <w:r w:rsidRPr="005F348E">
              <w:rPr>
                <w:bCs/>
                <w:lang w:val="ro-MD"/>
              </w:rPr>
              <w:t>Specialişti</w:t>
            </w:r>
          </w:p>
          <w:p w14:paraId="065E3390" w14:textId="77777777" w:rsidR="00AA1372" w:rsidRPr="005F348E" w:rsidRDefault="0003591A" w:rsidP="005F348E">
            <w:pPr>
              <w:tabs>
                <w:tab w:val="left" w:pos="567"/>
              </w:tabs>
              <w:jc w:val="both"/>
              <w:rPr>
                <w:bCs/>
                <w:lang w:val="ro-MD"/>
              </w:rPr>
            </w:pPr>
            <w:r w:rsidRPr="005F348E">
              <w:rPr>
                <w:bCs/>
                <w:lang w:val="ro-MD"/>
              </w:rPr>
              <w:t>……………</w:t>
            </w:r>
          </w:p>
          <w:p w14:paraId="66ECD382" w14:textId="77777777" w:rsidR="00AA1372" w:rsidRPr="005F348E" w:rsidRDefault="0003591A" w:rsidP="005F348E">
            <w:pPr>
              <w:tabs>
                <w:tab w:val="left" w:pos="567"/>
              </w:tabs>
              <w:jc w:val="both"/>
              <w:rPr>
                <w:bCs/>
                <w:lang w:val="ro-MD"/>
              </w:rPr>
            </w:pPr>
            <w:r w:rsidRPr="005F348E">
              <w:rPr>
                <w:bCs/>
                <w:lang w:val="ro-MD"/>
              </w:rPr>
              <w:t>……………</w:t>
            </w:r>
          </w:p>
          <w:p w14:paraId="267B04E9" w14:textId="77777777" w:rsidR="00AA1372" w:rsidRPr="005F348E" w:rsidRDefault="0003591A" w:rsidP="005F348E">
            <w:pPr>
              <w:tabs>
                <w:tab w:val="left" w:pos="567"/>
              </w:tabs>
              <w:jc w:val="both"/>
              <w:rPr>
                <w:bCs/>
                <w:lang w:val="ro-MD"/>
              </w:rPr>
            </w:pPr>
            <w:r w:rsidRPr="005F348E">
              <w:rPr>
                <w:bCs/>
                <w:lang w:val="ro-MD"/>
              </w:rPr>
              <w:t>…………….</w:t>
            </w:r>
          </w:p>
        </w:tc>
        <w:tc>
          <w:tcPr>
            <w:tcW w:w="1000" w:type="pct"/>
          </w:tcPr>
          <w:p w14:paraId="58781A96" w14:textId="77777777" w:rsidR="00AA1372" w:rsidRPr="005F348E" w:rsidRDefault="00AA1372" w:rsidP="005F348E">
            <w:pPr>
              <w:keepNext/>
              <w:keepLines/>
              <w:tabs>
                <w:tab w:val="left" w:pos="567"/>
              </w:tabs>
              <w:spacing w:before="200"/>
              <w:jc w:val="both"/>
              <w:outlineLvl w:val="2"/>
              <w:rPr>
                <w:bCs/>
                <w:lang w:val="ro-MD"/>
              </w:rPr>
            </w:pPr>
          </w:p>
        </w:tc>
        <w:tc>
          <w:tcPr>
            <w:tcW w:w="1036" w:type="pct"/>
          </w:tcPr>
          <w:p w14:paraId="12A0D253" w14:textId="77777777" w:rsidR="00AA1372" w:rsidRPr="005F348E" w:rsidRDefault="00AA1372" w:rsidP="005F348E">
            <w:pPr>
              <w:keepNext/>
              <w:keepLines/>
              <w:tabs>
                <w:tab w:val="left" w:pos="567"/>
              </w:tabs>
              <w:spacing w:before="200"/>
              <w:jc w:val="both"/>
              <w:outlineLvl w:val="2"/>
              <w:rPr>
                <w:bCs/>
                <w:lang w:val="ro-MD"/>
              </w:rPr>
            </w:pPr>
          </w:p>
        </w:tc>
        <w:tc>
          <w:tcPr>
            <w:tcW w:w="1056" w:type="pct"/>
          </w:tcPr>
          <w:p w14:paraId="3EB167DC" w14:textId="77777777" w:rsidR="00AA1372" w:rsidRPr="005F348E" w:rsidRDefault="00AA1372" w:rsidP="005F348E">
            <w:pPr>
              <w:keepNext/>
              <w:keepLines/>
              <w:tabs>
                <w:tab w:val="left" w:pos="567"/>
              </w:tabs>
              <w:spacing w:before="200"/>
              <w:jc w:val="both"/>
              <w:outlineLvl w:val="2"/>
              <w:rPr>
                <w:bCs/>
                <w:lang w:val="ro-MD"/>
              </w:rPr>
            </w:pPr>
          </w:p>
        </w:tc>
        <w:tc>
          <w:tcPr>
            <w:tcW w:w="908" w:type="pct"/>
          </w:tcPr>
          <w:p w14:paraId="36EA351E" w14:textId="77777777" w:rsidR="00AA1372" w:rsidRPr="005F348E" w:rsidRDefault="00AA1372" w:rsidP="005F348E">
            <w:pPr>
              <w:keepNext/>
              <w:keepLines/>
              <w:tabs>
                <w:tab w:val="left" w:pos="567"/>
              </w:tabs>
              <w:spacing w:before="200"/>
              <w:jc w:val="both"/>
              <w:outlineLvl w:val="2"/>
              <w:rPr>
                <w:bCs/>
                <w:lang w:val="ro-MD"/>
              </w:rPr>
            </w:pPr>
          </w:p>
        </w:tc>
      </w:tr>
    </w:tbl>
    <w:p w14:paraId="17090822" w14:textId="77777777" w:rsidR="008A6911" w:rsidRPr="005F348E" w:rsidRDefault="008A6911" w:rsidP="005F348E">
      <w:pPr>
        <w:jc w:val="both"/>
        <w:rPr>
          <w:rFonts w:eastAsia="PMingLiU"/>
          <w:lang w:val="ro-MD" w:eastAsia="zh-CN"/>
        </w:rPr>
      </w:pPr>
    </w:p>
    <w:p w14:paraId="5089CEBA" w14:textId="77777777" w:rsidR="00AA1372" w:rsidRPr="005F348E" w:rsidRDefault="0003591A" w:rsidP="005F348E">
      <w:pPr>
        <w:jc w:val="both"/>
        <w:rPr>
          <w:rFonts w:eastAsia="PMingLiU"/>
          <w:lang w:val="ro-MD" w:eastAsia="zh-CN"/>
        </w:rPr>
      </w:pPr>
      <w:r w:rsidRPr="005F348E">
        <w:rPr>
          <w:rFonts w:eastAsia="PMingLiU"/>
          <w:lang w:val="ro-MD" w:eastAsia="zh-CN"/>
        </w:rPr>
        <w:t>Semnat: _________________________________________</w:t>
      </w:r>
    </w:p>
    <w:p w14:paraId="51CC8F42" w14:textId="77777777" w:rsidR="00AA1372" w:rsidRPr="005F348E" w:rsidRDefault="0003591A" w:rsidP="005F348E">
      <w:pPr>
        <w:jc w:val="both"/>
        <w:rPr>
          <w:rFonts w:eastAsia="PMingLiU"/>
          <w:lang w:val="ro-MD" w:eastAsia="zh-CN"/>
        </w:rPr>
      </w:pPr>
      <w:r w:rsidRPr="005F348E">
        <w:rPr>
          <w:rFonts w:eastAsia="PMingLiU"/>
          <w:lang w:val="ro-MD" w:eastAsia="zh-CN"/>
        </w:rPr>
        <w:t>Nume: __________________________________________</w:t>
      </w:r>
    </w:p>
    <w:p w14:paraId="2FA0C114" w14:textId="77777777" w:rsidR="00AA1372" w:rsidRPr="005F348E" w:rsidRDefault="0003591A" w:rsidP="005F348E">
      <w:pPr>
        <w:jc w:val="both"/>
        <w:rPr>
          <w:rFonts w:eastAsia="PMingLiU"/>
          <w:lang w:val="ro-MD" w:eastAsia="zh-CN"/>
        </w:rPr>
      </w:pPr>
      <w:r w:rsidRPr="005F348E">
        <w:rPr>
          <w:rFonts w:eastAsia="PMingLiU"/>
          <w:lang w:val="ro-MD" w:eastAsia="zh-CN"/>
        </w:rPr>
        <w:t>Funcţia</w:t>
      </w:r>
      <w:r w:rsidR="00401517" w:rsidRPr="005F348E">
        <w:rPr>
          <w:rFonts w:eastAsia="PMingLiU"/>
          <w:lang w:val="ro-MD" w:eastAsia="zh-CN"/>
        </w:rPr>
        <w:t xml:space="preserve"> </w:t>
      </w:r>
      <w:r w:rsidR="00590C16" w:rsidRPr="005F348E">
        <w:rPr>
          <w:rFonts w:eastAsia="PMingLiU"/>
          <w:lang w:val="ro-MD" w:eastAsia="zh-CN"/>
        </w:rPr>
        <w:t>în cadrul întreprinderii</w:t>
      </w:r>
      <w:r w:rsidRPr="005F348E">
        <w:rPr>
          <w:rFonts w:eastAsia="PMingLiU"/>
          <w:lang w:val="ro-MD" w:eastAsia="zh-CN"/>
        </w:rPr>
        <w:t>: ____________________________</w:t>
      </w:r>
    </w:p>
    <w:p w14:paraId="451BD789" w14:textId="77777777" w:rsidR="00AA1372" w:rsidRPr="005F348E" w:rsidRDefault="0003591A" w:rsidP="005F348E">
      <w:pPr>
        <w:jc w:val="both"/>
        <w:rPr>
          <w:rFonts w:eastAsia="PMingLiU"/>
          <w:lang w:val="ro-MD" w:eastAsia="zh-CN"/>
        </w:rPr>
      </w:pPr>
      <w:r w:rsidRPr="005F348E">
        <w:rPr>
          <w:rFonts w:eastAsia="PMingLiU"/>
          <w:lang w:val="ro-MD" w:eastAsia="zh-CN"/>
        </w:rPr>
        <w:t xml:space="preserve">Denumirea </w:t>
      </w:r>
      <w:r w:rsidR="00401517" w:rsidRPr="005F348E">
        <w:rPr>
          <w:rFonts w:eastAsia="PMingLiU"/>
          <w:lang w:val="ro-MD" w:eastAsia="zh-CN"/>
        </w:rPr>
        <w:t>întreprinderii</w:t>
      </w:r>
      <w:r w:rsidRPr="005F348E">
        <w:rPr>
          <w:rFonts w:eastAsia="PMingLiU"/>
          <w:lang w:val="ro-MD" w:eastAsia="zh-CN"/>
        </w:rPr>
        <w:t>: _________________________________</w:t>
      </w:r>
    </w:p>
    <w:p w14:paraId="5828703F" w14:textId="77777777" w:rsidR="004F77F1" w:rsidRPr="005F348E" w:rsidRDefault="004F77F1" w:rsidP="005F348E">
      <w:pPr>
        <w:spacing w:after="200"/>
        <w:rPr>
          <w:rFonts w:eastAsia="PMingLiU"/>
          <w:lang w:val="ro-MD" w:eastAsia="zh-CN"/>
        </w:rPr>
      </w:pPr>
      <w:bookmarkStart w:id="13" w:name="_Toc449692114"/>
    </w:p>
    <w:p w14:paraId="2266F3AF" w14:textId="77777777" w:rsidR="002D6E71" w:rsidRPr="005F348E" w:rsidRDefault="002D6E71" w:rsidP="005F348E">
      <w:pPr>
        <w:jc w:val="center"/>
        <w:rPr>
          <w:rFonts w:eastAsia="PMingLiU"/>
          <w:b/>
          <w:lang w:val="ro-MD" w:eastAsia="zh-CN"/>
        </w:rPr>
      </w:pPr>
    </w:p>
    <w:p w14:paraId="629F4F66" w14:textId="77777777" w:rsidR="002D6E71" w:rsidRPr="005F348E" w:rsidRDefault="002D6E71" w:rsidP="005F348E">
      <w:pPr>
        <w:jc w:val="center"/>
        <w:rPr>
          <w:rFonts w:eastAsia="PMingLiU"/>
          <w:b/>
          <w:lang w:val="ro-MD" w:eastAsia="zh-CN"/>
        </w:rPr>
      </w:pPr>
    </w:p>
    <w:p w14:paraId="14B5D932" w14:textId="77777777" w:rsidR="002D6E71" w:rsidRPr="005F348E" w:rsidRDefault="002D6E71" w:rsidP="005F348E">
      <w:pPr>
        <w:jc w:val="center"/>
        <w:rPr>
          <w:rFonts w:eastAsia="PMingLiU"/>
          <w:b/>
          <w:lang w:val="ro-MD" w:eastAsia="zh-CN"/>
        </w:rPr>
      </w:pPr>
    </w:p>
    <w:p w14:paraId="1F59FE2D" w14:textId="77777777" w:rsidR="002D6E71" w:rsidRPr="005F348E" w:rsidRDefault="002D6E71" w:rsidP="005F348E">
      <w:pPr>
        <w:jc w:val="center"/>
        <w:rPr>
          <w:rFonts w:eastAsia="PMingLiU"/>
          <w:b/>
          <w:lang w:val="ro-MD" w:eastAsia="zh-CN"/>
        </w:rPr>
      </w:pPr>
    </w:p>
    <w:p w14:paraId="5A78C1DD" w14:textId="77777777" w:rsidR="002D6E71" w:rsidRPr="005F348E" w:rsidRDefault="002D6E71" w:rsidP="005F348E">
      <w:pPr>
        <w:jc w:val="center"/>
        <w:rPr>
          <w:rFonts w:eastAsia="PMingLiU"/>
          <w:b/>
          <w:lang w:val="ro-MD" w:eastAsia="zh-CN"/>
        </w:rPr>
      </w:pPr>
    </w:p>
    <w:p w14:paraId="65B219FE" w14:textId="77777777" w:rsidR="002D6E71" w:rsidRPr="005F348E" w:rsidRDefault="002D6E71" w:rsidP="005F348E">
      <w:pPr>
        <w:jc w:val="center"/>
        <w:rPr>
          <w:rFonts w:eastAsia="PMingLiU"/>
          <w:b/>
          <w:lang w:val="ro-MD" w:eastAsia="zh-CN"/>
        </w:rPr>
      </w:pPr>
    </w:p>
    <w:p w14:paraId="7C9C15E3" w14:textId="77777777" w:rsidR="002D6E71" w:rsidRPr="005F348E" w:rsidRDefault="002D6E71" w:rsidP="005F348E">
      <w:pPr>
        <w:jc w:val="center"/>
        <w:rPr>
          <w:rFonts w:eastAsia="PMingLiU"/>
          <w:b/>
          <w:lang w:val="ro-MD" w:eastAsia="zh-CN"/>
        </w:rPr>
      </w:pPr>
    </w:p>
    <w:p w14:paraId="0B00A5E5" w14:textId="77777777" w:rsidR="002D6E71" w:rsidRPr="005F348E" w:rsidRDefault="002D6E71" w:rsidP="005F348E">
      <w:pPr>
        <w:jc w:val="center"/>
        <w:rPr>
          <w:rFonts w:eastAsia="PMingLiU"/>
          <w:b/>
          <w:lang w:val="ro-MD" w:eastAsia="zh-CN"/>
        </w:rPr>
      </w:pPr>
    </w:p>
    <w:p w14:paraId="32E9028E" w14:textId="77777777" w:rsidR="002D6E71" w:rsidRPr="005F348E" w:rsidRDefault="002D6E71" w:rsidP="005F348E">
      <w:pPr>
        <w:jc w:val="center"/>
        <w:rPr>
          <w:rFonts w:eastAsia="PMingLiU"/>
          <w:b/>
          <w:lang w:val="ro-MD" w:eastAsia="zh-CN"/>
        </w:rPr>
      </w:pPr>
    </w:p>
    <w:p w14:paraId="3013DC8D" w14:textId="77777777" w:rsidR="002D6E71" w:rsidRPr="005F348E" w:rsidRDefault="002D6E71" w:rsidP="005F348E">
      <w:pPr>
        <w:jc w:val="center"/>
        <w:rPr>
          <w:rFonts w:eastAsia="PMingLiU"/>
          <w:b/>
          <w:lang w:val="ro-MD" w:eastAsia="zh-CN"/>
        </w:rPr>
      </w:pPr>
    </w:p>
    <w:p w14:paraId="0500D455" w14:textId="77777777" w:rsidR="002D6E71" w:rsidRPr="005F348E" w:rsidRDefault="002D6E71" w:rsidP="005F348E">
      <w:pPr>
        <w:jc w:val="center"/>
        <w:rPr>
          <w:rFonts w:eastAsia="PMingLiU"/>
          <w:b/>
          <w:lang w:val="ro-MD" w:eastAsia="zh-CN"/>
        </w:rPr>
      </w:pPr>
    </w:p>
    <w:p w14:paraId="0BDE82D2" w14:textId="77777777" w:rsidR="000E4D7D" w:rsidRPr="005F348E" w:rsidRDefault="000E4D7D" w:rsidP="005F348E">
      <w:pPr>
        <w:jc w:val="center"/>
        <w:rPr>
          <w:rFonts w:eastAsia="PMingLiU"/>
          <w:b/>
          <w:lang w:val="ro-MD" w:eastAsia="zh-CN"/>
        </w:rPr>
      </w:pPr>
    </w:p>
    <w:p w14:paraId="724D5FC5" w14:textId="77777777" w:rsidR="000E4D7D" w:rsidRPr="005F348E" w:rsidRDefault="000E4D7D" w:rsidP="005F348E">
      <w:pPr>
        <w:jc w:val="center"/>
        <w:rPr>
          <w:rFonts w:eastAsia="PMingLiU"/>
          <w:b/>
          <w:lang w:val="ro-MD" w:eastAsia="zh-CN"/>
        </w:rPr>
      </w:pPr>
    </w:p>
    <w:p w14:paraId="1D5FEC39" w14:textId="77777777" w:rsidR="000E4D7D" w:rsidRPr="005F348E" w:rsidRDefault="000E4D7D" w:rsidP="005F348E">
      <w:pPr>
        <w:jc w:val="center"/>
        <w:rPr>
          <w:rFonts w:eastAsia="PMingLiU"/>
          <w:b/>
          <w:lang w:val="ro-MD" w:eastAsia="zh-CN"/>
        </w:rPr>
      </w:pPr>
    </w:p>
    <w:p w14:paraId="03F610AA" w14:textId="77777777" w:rsidR="000E4D7D" w:rsidRPr="005F348E" w:rsidRDefault="000E4D7D" w:rsidP="005F348E">
      <w:pPr>
        <w:jc w:val="center"/>
        <w:rPr>
          <w:rFonts w:eastAsia="PMingLiU"/>
          <w:b/>
          <w:lang w:val="ro-MD" w:eastAsia="zh-CN"/>
        </w:rPr>
      </w:pPr>
    </w:p>
    <w:p w14:paraId="11EA07F4" w14:textId="77777777" w:rsidR="000E4D7D" w:rsidRPr="005F348E" w:rsidRDefault="000E4D7D" w:rsidP="005F348E">
      <w:pPr>
        <w:jc w:val="center"/>
        <w:rPr>
          <w:rFonts w:eastAsia="PMingLiU"/>
          <w:b/>
          <w:lang w:val="ro-MD" w:eastAsia="zh-CN"/>
        </w:rPr>
      </w:pPr>
    </w:p>
    <w:p w14:paraId="5A3FC5F9" w14:textId="77777777" w:rsidR="00211C74" w:rsidRPr="005F348E" w:rsidRDefault="00211C74" w:rsidP="005F348E">
      <w:pPr>
        <w:jc w:val="right"/>
        <w:rPr>
          <w:noProof w:val="0"/>
          <w:lang w:val="ro-MD"/>
        </w:rPr>
      </w:pPr>
    </w:p>
    <w:p w14:paraId="5B9AD359" w14:textId="03F63254"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1</w:t>
      </w:r>
      <w:r w:rsidR="00EF4276" w:rsidRPr="005F348E">
        <w:rPr>
          <w:noProof w:val="0"/>
          <w:lang w:val="ro-MD"/>
        </w:rPr>
        <w:t>6</w:t>
      </w:r>
    </w:p>
    <w:p w14:paraId="6FACEC0C"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57E86D10" w14:textId="77777777" w:rsidR="00A644EC" w:rsidRPr="00A644EC" w:rsidRDefault="00A644EC" w:rsidP="00A644EC">
      <w:pPr>
        <w:jc w:val="right"/>
        <w:rPr>
          <w:noProof w:val="0"/>
          <w:lang w:val="ro-MD"/>
        </w:rPr>
      </w:pPr>
      <w:r w:rsidRPr="00A644EC">
        <w:rPr>
          <w:noProof w:val="0"/>
          <w:lang w:val="ro-MD"/>
        </w:rPr>
        <w:t>din 7 mai 2021</w:t>
      </w:r>
    </w:p>
    <w:p w14:paraId="14DAD52D" w14:textId="77777777" w:rsidR="002D6E71" w:rsidRPr="005F348E" w:rsidRDefault="002D6E71" w:rsidP="005F348E">
      <w:pPr>
        <w:jc w:val="center"/>
        <w:rPr>
          <w:rFonts w:eastAsia="PMingLiU"/>
          <w:b/>
          <w:lang w:val="ro-MD" w:eastAsia="zh-CN"/>
        </w:rPr>
      </w:pPr>
    </w:p>
    <w:p w14:paraId="2A30D945" w14:textId="77777777" w:rsidR="002D6E71" w:rsidRPr="005F348E" w:rsidRDefault="002D6E71" w:rsidP="005F348E">
      <w:pPr>
        <w:jc w:val="center"/>
        <w:rPr>
          <w:rFonts w:eastAsia="PMingLiU"/>
          <w:b/>
          <w:lang w:val="ro-MD" w:eastAsia="zh-CN"/>
        </w:rPr>
      </w:pPr>
    </w:p>
    <w:p w14:paraId="2F0BEF34" w14:textId="77777777" w:rsidR="002D6E71" w:rsidRPr="005F348E" w:rsidRDefault="002D6E71" w:rsidP="005F348E">
      <w:pPr>
        <w:jc w:val="center"/>
        <w:rPr>
          <w:rFonts w:eastAsia="PMingLiU"/>
          <w:b/>
          <w:lang w:val="ro-MD" w:eastAsia="zh-CN"/>
        </w:rPr>
      </w:pPr>
    </w:p>
    <w:bookmarkEnd w:id="13"/>
    <w:p w14:paraId="77E46E23" w14:textId="77777777" w:rsidR="00316C81" w:rsidRPr="005F348E" w:rsidRDefault="00316C81" w:rsidP="005F348E">
      <w:pPr>
        <w:jc w:val="center"/>
        <w:rPr>
          <w:rFonts w:eastAsia="PMingLiU"/>
          <w:b/>
          <w:noProof w:val="0"/>
          <w:lang w:val="ro-MD" w:eastAsia="zh-CN"/>
        </w:rPr>
      </w:pPr>
    </w:p>
    <w:p w14:paraId="1162232A" w14:textId="77777777" w:rsidR="00AA1372" w:rsidRPr="005F348E" w:rsidRDefault="0003591A" w:rsidP="005F348E">
      <w:pPr>
        <w:jc w:val="center"/>
        <w:rPr>
          <w:rFonts w:eastAsia="SimSun"/>
          <w:b/>
          <w:bCs/>
          <w:iCs/>
          <w:lang w:val="ro-MD" w:eastAsia="zh-CN"/>
        </w:rPr>
      </w:pPr>
      <w:r w:rsidRPr="005F348E">
        <w:rPr>
          <w:rFonts w:eastAsia="SimSun"/>
          <w:b/>
          <w:bCs/>
          <w:iCs/>
          <w:lang w:val="ro-MD" w:eastAsia="zh-CN"/>
        </w:rPr>
        <w:t>LISTA SUBCONTRACTANȚILOR</w:t>
      </w:r>
    </w:p>
    <w:p w14:paraId="7CEBABD7" w14:textId="77777777" w:rsidR="00AA1372" w:rsidRPr="005F348E" w:rsidRDefault="0003591A" w:rsidP="005F348E">
      <w:pPr>
        <w:jc w:val="center"/>
        <w:rPr>
          <w:rFonts w:eastAsia="SimSun"/>
          <w:b/>
          <w:bCs/>
          <w:iCs/>
          <w:lang w:val="ro-MD" w:eastAsia="zh-CN"/>
        </w:rPr>
      </w:pPr>
      <w:r w:rsidRPr="005F348E">
        <w:rPr>
          <w:rFonts w:eastAsia="SimSun"/>
          <w:b/>
          <w:bCs/>
          <w:iCs/>
          <w:lang w:val="ro-MD" w:eastAsia="zh-CN"/>
        </w:rPr>
        <w:t>ŞI PARTEA/PĂRŢILE DIN CONTRACT CARE SUNT</w:t>
      </w:r>
    </w:p>
    <w:p w14:paraId="782C5009" w14:textId="77777777" w:rsidR="00AA1372" w:rsidRPr="005F348E" w:rsidRDefault="0003591A" w:rsidP="005F348E">
      <w:pPr>
        <w:jc w:val="center"/>
        <w:rPr>
          <w:rFonts w:eastAsia="SimSun"/>
          <w:b/>
          <w:bCs/>
          <w:iCs/>
          <w:lang w:val="ro-MD" w:eastAsia="zh-CN"/>
        </w:rPr>
      </w:pPr>
      <w:r w:rsidRPr="005F348E">
        <w:rPr>
          <w:rFonts w:eastAsia="SimSun"/>
          <w:b/>
          <w:bCs/>
          <w:iCs/>
          <w:lang w:val="ro-MD" w:eastAsia="zh-CN"/>
        </w:rPr>
        <w:t>ÎNDEPLINITE DE ACEŞTIA</w:t>
      </w:r>
    </w:p>
    <w:p w14:paraId="57077010" w14:textId="77777777" w:rsidR="004F77F1" w:rsidRPr="005F348E" w:rsidRDefault="004F77F1" w:rsidP="005F348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5F348E" w14:paraId="00A3F591" w14:textId="77777777" w:rsidTr="00233538">
        <w:trPr>
          <w:cantSplit/>
          <w:trHeight w:val="920"/>
        </w:trPr>
        <w:tc>
          <w:tcPr>
            <w:tcW w:w="0" w:type="auto"/>
            <w:vAlign w:val="center"/>
          </w:tcPr>
          <w:p w14:paraId="53630D52" w14:textId="77777777" w:rsidR="00AA1372" w:rsidRPr="005F348E" w:rsidRDefault="0003591A" w:rsidP="005F348E">
            <w:pPr>
              <w:tabs>
                <w:tab w:val="left" w:pos="567"/>
              </w:tabs>
              <w:jc w:val="both"/>
              <w:rPr>
                <w:b/>
                <w:lang w:val="ro-MD"/>
              </w:rPr>
            </w:pPr>
            <w:r w:rsidRPr="005F348E">
              <w:rPr>
                <w:b/>
                <w:lang w:val="ro-MD"/>
              </w:rPr>
              <w:t>Nr. d/o</w:t>
            </w:r>
          </w:p>
        </w:tc>
        <w:tc>
          <w:tcPr>
            <w:tcW w:w="3126" w:type="dxa"/>
            <w:vAlign w:val="center"/>
          </w:tcPr>
          <w:p w14:paraId="1A02F821" w14:textId="77777777" w:rsidR="00AA1372" w:rsidRPr="005F348E" w:rsidRDefault="0003591A" w:rsidP="005F348E">
            <w:pPr>
              <w:jc w:val="center"/>
              <w:rPr>
                <w:b/>
                <w:lang w:val="ro-MD"/>
              </w:rPr>
            </w:pPr>
            <w:r w:rsidRPr="005F348E">
              <w:rPr>
                <w:b/>
                <w:lang w:val="ro-MD"/>
              </w:rPr>
              <w:t>Numele şi adresa subantreprenorilor</w:t>
            </w:r>
          </w:p>
        </w:tc>
        <w:tc>
          <w:tcPr>
            <w:tcW w:w="1984" w:type="dxa"/>
            <w:vAlign w:val="center"/>
          </w:tcPr>
          <w:p w14:paraId="7EF5CEB2" w14:textId="77777777" w:rsidR="00AA1372" w:rsidRPr="005F348E" w:rsidRDefault="0003591A" w:rsidP="005F348E">
            <w:pPr>
              <w:rPr>
                <w:rFonts w:eastAsia="MS Mincho"/>
                <w:b/>
                <w:lang w:val="ro-MD" w:eastAsia="zh-CN"/>
              </w:rPr>
            </w:pPr>
            <w:r w:rsidRPr="005F348E">
              <w:rPr>
                <w:rFonts w:eastAsia="MS Mincho"/>
                <w:b/>
                <w:lang w:val="ro-MD" w:eastAsia="zh-CN"/>
              </w:rPr>
              <w:t>Activităţi din contract</w:t>
            </w:r>
          </w:p>
        </w:tc>
        <w:tc>
          <w:tcPr>
            <w:tcW w:w="1443" w:type="dxa"/>
            <w:vAlign w:val="center"/>
          </w:tcPr>
          <w:p w14:paraId="37077229" w14:textId="77777777" w:rsidR="00AA1372" w:rsidRPr="005F348E" w:rsidRDefault="0003591A" w:rsidP="005F348E">
            <w:pPr>
              <w:rPr>
                <w:rFonts w:eastAsia="MS Mincho"/>
                <w:b/>
                <w:lang w:val="ro-MD" w:eastAsia="zh-CN"/>
              </w:rPr>
            </w:pPr>
            <w:r w:rsidRPr="005F348E">
              <w:rPr>
                <w:rFonts w:eastAsia="MS Mincho"/>
                <w:b/>
                <w:lang w:val="ro-MD" w:eastAsia="zh-CN"/>
              </w:rPr>
              <w:t>Valoarea aproximativă</w:t>
            </w:r>
          </w:p>
        </w:tc>
        <w:tc>
          <w:tcPr>
            <w:tcW w:w="0" w:type="auto"/>
            <w:vAlign w:val="center"/>
          </w:tcPr>
          <w:p w14:paraId="33B34D29" w14:textId="77777777" w:rsidR="00AA1372" w:rsidRPr="005F348E" w:rsidRDefault="0003591A" w:rsidP="005F348E">
            <w:pPr>
              <w:rPr>
                <w:rFonts w:eastAsia="MS Mincho"/>
                <w:b/>
                <w:lang w:val="ro-MD" w:eastAsia="zh-CN"/>
              </w:rPr>
            </w:pPr>
            <w:r w:rsidRPr="005F348E">
              <w:rPr>
                <w:rFonts w:eastAsia="MS Mincho"/>
                <w:b/>
                <w:lang w:val="ro-MD" w:eastAsia="zh-CN"/>
              </w:rPr>
              <w:t>% din valoarea contractului</w:t>
            </w:r>
          </w:p>
        </w:tc>
      </w:tr>
      <w:tr w:rsidR="00AA1372" w:rsidRPr="005F348E" w14:paraId="79D68131" w14:textId="77777777" w:rsidTr="00233538">
        <w:trPr>
          <w:trHeight w:val="175"/>
        </w:trPr>
        <w:tc>
          <w:tcPr>
            <w:tcW w:w="0" w:type="auto"/>
          </w:tcPr>
          <w:p w14:paraId="2D105CB8" w14:textId="77777777" w:rsidR="00AA1372" w:rsidRPr="005F348E" w:rsidRDefault="0003591A" w:rsidP="005F348E">
            <w:pPr>
              <w:tabs>
                <w:tab w:val="left" w:pos="567"/>
              </w:tabs>
              <w:jc w:val="both"/>
              <w:rPr>
                <w:lang w:val="ro-MD"/>
              </w:rPr>
            </w:pPr>
            <w:r w:rsidRPr="005F348E">
              <w:rPr>
                <w:lang w:val="ro-MD"/>
              </w:rPr>
              <w:t>1.</w:t>
            </w:r>
          </w:p>
        </w:tc>
        <w:tc>
          <w:tcPr>
            <w:tcW w:w="3126" w:type="dxa"/>
          </w:tcPr>
          <w:p w14:paraId="67C1DCA7" w14:textId="77777777" w:rsidR="00AA1372" w:rsidRPr="005F348E" w:rsidRDefault="00AA1372" w:rsidP="005F348E">
            <w:pPr>
              <w:keepNext/>
              <w:keepLines/>
              <w:tabs>
                <w:tab w:val="left" w:pos="567"/>
              </w:tabs>
              <w:spacing w:before="200"/>
              <w:jc w:val="both"/>
              <w:outlineLvl w:val="2"/>
              <w:rPr>
                <w:lang w:val="ro-MD"/>
              </w:rPr>
            </w:pPr>
          </w:p>
        </w:tc>
        <w:tc>
          <w:tcPr>
            <w:tcW w:w="1984" w:type="dxa"/>
          </w:tcPr>
          <w:p w14:paraId="133AE7E5" w14:textId="77777777" w:rsidR="00AA1372" w:rsidRPr="005F348E" w:rsidRDefault="00AA1372" w:rsidP="005F348E">
            <w:pPr>
              <w:keepNext/>
              <w:keepLines/>
              <w:tabs>
                <w:tab w:val="left" w:pos="567"/>
              </w:tabs>
              <w:spacing w:before="200"/>
              <w:jc w:val="both"/>
              <w:outlineLvl w:val="2"/>
              <w:rPr>
                <w:lang w:val="ro-MD"/>
              </w:rPr>
            </w:pPr>
          </w:p>
        </w:tc>
        <w:tc>
          <w:tcPr>
            <w:tcW w:w="1443" w:type="dxa"/>
          </w:tcPr>
          <w:p w14:paraId="55DF09AB" w14:textId="77777777" w:rsidR="00AA1372" w:rsidRPr="005F348E" w:rsidRDefault="00AA1372" w:rsidP="005F348E">
            <w:pPr>
              <w:keepNext/>
              <w:keepLines/>
              <w:tabs>
                <w:tab w:val="left" w:pos="567"/>
              </w:tabs>
              <w:spacing w:before="200"/>
              <w:jc w:val="both"/>
              <w:outlineLvl w:val="2"/>
              <w:rPr>
                <w:lang w:val="ro-MD"/>
              </w:rPr>
            </w:pPr>
          </w:p>
        </w:tc>
        <w:tc>
          <w:tcPr>
            <w:tcW w:w="0" w:type="auto"/>
          </w:tcPr>
          <w:p w14:paraId="6882B7EA"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1D771A2F" w14:textId="77777777" w:rsidTr="00233538">
        <w:trPr>
          <w:trHeight w:val="337"/>
        </w:trPr>
        <w:tc>
          <w:tcPr>
            <w:tcW w:w="0" w:type="auto"/>
          </w:tcPr>
          <w:p w14:paraId="3527384D" w14:textId="77777777" w:rsidR="00AA1372" w:rsidRPr="005F348E" w:rsidRDefault="0003591A" w:rsidP="005F348E">
            <w:pPr>
              <w:tabs>
                <w:tab w:val="left" w:pos="567"/>
              </w:tabs>
              <w:jc w:val="both"/>
              <w:rPr>
                <w:lang w:val="ro-MD"/>
              </w:rPr>
            </w:pPr>
            <w:r w:rsidRPr="005F348E">
              <w:rPr>
                <w:lang w:val="ro-MD"/>
              </w:rPr>
              <w:t>2.</w:t>
            </w:r>
          </w:p>
        </w:tc>
        <w:tc>
          <w:tcPr>
            <w:tcW w:w="3126" w:type="dxa"/>
          </w:tcPr>
          <w:p w14:paraId="3CA7B36C" w14:textId="77777777" w:rsidR="00AA1372" w:rsidRPr="005F348E" w:rsidRDefault="00AA1372" w:rsidP="005F348E">
            <w:pPr>
              <w:keepNext/>
              <w:keepLines/>
              <w:tabs>
                <w:tab w:val="left" w:pos="567"/>
              </w:tabs>
              <w:spacing w:before="200"/>
              <w:jc w:val="both"/>
              <w:outlineLvl w:val="2"/>
              <w:rPr>
                <w:lang w:val="ro-MD"/>
              </w:rPr>
            </w:pPr>
          </w:p>
        </w:tc>
        <w:tc>
          <w:tcPr>
            <w:tcW w:w="1984" w:type="dxa"/>
          </w:tcPr>
          <w:p w14:paraId="089AFAB9" w14:textId="77777777" w:rsidR="00AA1372" w:rsidRPr="005F348E" w:rsidRDefault="00AA1372" w:rsidP="005F348E">
            <w:pPr>
              <w:keepNext/>
              <w:keepLines/>
              <w:tabs>
                <w:tab w:val="left" w:pos="567"/>
              </w:tabs>
              <w:spacing w:before="200"/>
              <w:jc w:val="both"/>
              <w:outlineLvl w:val="2"/>
              <w:rPr>
                <w:lang w:val="ro-MD"/>
              </w:rPr>
            </w:pPr>
          </w:p>
        </w:tc>
        <w:tc>
          <w:tcPr>
            <w:tcW w:w="1443" w:type="dxa"/>
          </w:tcPr>
          <w:p w14:paraId="3C913F6F" w14:textId="77777777" w:rsidR="00AA1372" w:rsidRPr="005F348E" w:rsidRDefault="00AA1372" w:rsidP="005F348E">
            <w:pPr>
              <w:keepNext/>
              <w:keepLines/>
              <w:tabs>
                <w:tab w:val="left" w:pos="567"/>
              </w:tabs>
              <w:spacing w:before="200"/>
              <w:jc w:val="both"/>
              <w:outlineLvl w:val="2"/>
              <w:rPr>
                <w:lang w:val="ro-MD"/>
              </w:rPr>
            </w:pPr>
          </w:p>
        </w:tc>
        <w:tc>
          <w:tcPr>
            <w:tcW w:w="0" w:type="auto"/>
          </w:tcPr>
          <w:p w14:paraId="2B3B4FF4"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050B22BE" w14:textId="77777777" w:rsidTr="00233538">
        <w:trPr>
          <w:trHeight w:val="181"/>
        </w:trPr>
        <w:tc>
          <w:tcPr>
            <w:tcW w:w="0" w:type="auto"/>
          </w:tcPr>
          <w:p w14:paraId="7D344F0B" w14:textId="77777777" w:rsidR="00AA1372" w:rsidRPr="005F348E" w:rsidRDefault="0003591A" w:rsidP="005F348E">
            <w:pPr>
              <w:tabs>
                <w:tab w:val="left" w:pos="567"/>
              </w:tabs>
              <w:jc w:val="both"/>
              <w:rPr>
                <w:lang w:val="ro-MD"/>
              </w:rPr>
            </w:pPr>
            <w:r w:rsidRPr="005F348E">
              <w:rPr>
                <w:lang w:val="ro-MD"/>
              </w:rPr>
              <w:t>3.</w:t>
            </w:r>
          </w:p>
        </w:tc>
        <w:tc>
          <w:tcPr>
            <w:tcW w:w="3126" w:type="dxa"/>
          </w:tcPr>
          <w:p w14:paraId="5AC94E42" w14:textId="77777777" w:rsidR="00AA1372" w:rsidRPr="005F348E" w:rsidRDefault="00AA1372" w:rsidP="005F348E">
            <w:pPr>
              <w:keepNext/>
              <w:keepLines/>
              <w:tabs>
                <w:tab w:val="left" w:pos="567"/>
              </w:tabs>
              <w:spacing w:before="200"/>
              <w:jc w:val="both"/>
              <w:outlineLvl w:val="2"/>
              <w:rPr>
                <w:lang w:val="ro-MD"/>
              </w:rPr>
            </w:pPr>
          </w:p>
        </w:tc>
        <w:tc>
          <w:tcPr>
            <w:tcW w:w="1984" w:type="dxa"/>
          </w:tcPr>
          <w:p w14:paraId="77CC1E27" w14:textId="77777777" w:rsidR="00AA1372" w:rsidRPr="005F348E" w:rsidRDefault="00AA1372" w:rsidP="005F348E">
            <w:pPr>
              <w:keepNext/>
              <w:keepLines/>
              <w:tabs>
                <w:tab w:val="left" w:pos="567"/>
              </w:tabs>
              <w:spacing w:before="200"/>
              <w:jc w:val="both"/>
              <w:outlineLvl w:val="2"/>
              <w:rPr>
                <w:lang w:val="ro-MD"/>
              </w:rPr>
            </w:pPr>
          </w:p>
        </w:tc>
        <w:tc>
          <w:tcPr>
            <w:tcW w:w="1443" w:type="dxa"/>
          </w:tcPr>
          <w:p w14:paraId="6CADB8C0" w14:textId="77777777" w:rsidR="00AA1372" w:rsidRPr="005F348E" w:rsidRDefault="00AA1372" w:rsidP="005F348E">
            <w:pPr>
              <w:keepNext/>
              <w:keepLines/>
              <w:tabs>
                <w:tab w:val="left" w:pos="567"/>
              </w:tabs>
              <w:spacing w:before="200"/>
              <w:jc w:val="both"/>
              <w:outlineLvl w:val="2"/>
              <w:rPr>
                <w:lang w:val="ro-MD"/>
              </w:rPr>
            </w:pPr>
          </w:p>
        </w:tc>
        <w:tc>
          <w:tcPr>
            <w:tcW w:w="0" w:type="auto"/>
          </w:tcPr>
          <w:p w14:paraId="5F957DE2"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67D4137C" w14:textId="77777777" w:rsidTr="00233538">
        <w:trPr>
          <w:trHeight w:val="181"/>
        </w:trPr>
        <w:tc>
          <w:tcPr>
            <w:tcW w:w="0" w:type="auto"/>
          </w:tcPr>
          <w:p w14:paraId="17408C1F" w14:textId="77777777" w:rsidR="00AA1372" w:rsidRPr="005F348E" w:rsidRDefault="0003591A" w:rsidP="005F348E">
            <w:pPr>
              <w:tabs>
                <w:tab w:val="left" w:pos="567"/>
              </w:tabs>
              <w:jc w:val="both"/>
              <w:rPr>
                <w:lang w:val="ro-MD"/>
              </w:rPr>
            </w:pPr>
            <w:r w:rsidRPr="005F348E">
              <w:rPr>
                <w:lang w:val="ro-MD"/>
              </w:rPr>
              <w:t>4.</w:t>
            </w:r>
          </w:p>
        </w:tc>
        <w:tc>
          <w:tcPr>
            <w:tcW w:w="3126" w:type="dxa"/>
          </w:tcPr>
          <w:p w14:paraId="224C4479" w14:textId="77777777" w:rsidR="00AA1372" w:rsidRPr="005F348E" w:rsidRDefault="00AA1372" w:rsidP="005F348E">
            <w:pPr>
              <w:keepNext/>
              <w:keepLines/>
              <w:tabs>
                <w:tab w:val="left" w:pos="567"/>
              </w:tabs>
              <w:spacing w:before="200"/>
              <w:jc w:val="both"/>
              <w:outlineLvl w:val="2"/>
              <w:rPr>
                <w:lang w:val="ro-MD"/>
              </w:rPr>
            </w:pPr>
          </w:p>
        </w:tc>
        <w:tc>
          <w:tcPr>
            <w:tcW w:w="1984" w:type="dxa"/>
          </w:tcPr>
          <w:p w14:paraId="62EBAD2C" w14:textId="77777777" w:rsidR="00AA1372" w:rsidRPr="005F348E" w:rsidRDefault="00AA1372" w:rsidP="005F348E">
            <w:pPr>
              <w:keepNext/>
              <w:keepLines/>
              <w:tabs>
                <w:tab w:val="left" w:pos="567"/>
              </w:tabs>
              <w:spacing w:before="200"/>
              <w:jc w:val="both"/>
              <w:outlineLvl w:val="2"/>
              <w:rPr>
                <w:lang w:val="ro-MD"/>
              </w:rPr>
            </w:pPr>
          </w:p>
        </w:tc>
        <w:tc>
          <w:tcPr>
            <w:tcW w:w="1443" w:type="dxa"/>
          </w:tcPr>
          <w:p w14:paraId="065F5B50" w14:textId="77777777" w:rsidR="00AA1372" w:rsidRPr="005F348E" w:rsidRDefault="00AA1372" w:rsidP="005F348E">
            <w:pPr>
              <w:keepNext/>
              <w:keepLines/>
              <w:tabs>
                <w:tab w:val="left" w:pos="567"/>
              </w:tabs>
              <w:spacing w:before="200"/>
              <w:jc w:val="both"/>
              <w:outlineLvl w:val="2"/>
              <w:rPr>
                <w:lang w:val="ro-MD"/>
              </w:rPr>
            </w:pPr>
          </w:p>
        </w:tc>
        <w:tc>
          <w:tcPr>
            <w:tcW w:w="0" w:type="auto"/>
          </w:tcPr>
          <w:p w14:paraId="133EB5E0" w14:textId="77777777" w:rsidR="00AA1372" w:rsidRPr="005F348E" w:rsidRDefault="00AA1372" w:rsidP="005F348E">
            <w:pPr>
              <w:keepNext/>
              <w:keepLines/>
              <w:tabs>
                <w:tab w:val="left" w:pos="567"/>
              </w:tabs>
              <w:spacing w:before="200"/>
              <w:jc w:val="both"/>
              <w:outlineLvl w:val="2"/>
              <w:rPr>
                <w:lang w:val="ro-MD"/>
              </w:rPr>
            </w:pPr>
          </w:p>
        </w:tc>
      </w:tr>
      <w:tr w:rsidR="00AA1372" w:rsidRPr="005F348E" w14:paraId="574B56A5" w14:textId="77777777" w:rsidTr="00233538">
        <w:trPr>
          <w:trHeight w:val="181"/>
        </w:trPr>
        <w:tc>
          <w:tcPr>
            <w:tcW w:w="0" w:type="auto"/>
          </w:tcPr>
          <w:p w14:paraId="4DFC7654" w14:textId="77777777" w:rsidR="00AA1372" w:rsidRPr="005F348E" w:rsidRDefault="00AA1372" w:rsidP="005F348E">
            <w:pPr>
              <w:keepNext/>
              <w:keepLines/>
              <w:tabs>
                <w:tab w:val="left" w:pos="567"/>
              </w:tabs>
              <w:spacing w:before="200"/>
              <w:jc w:val="both"/>
              <w:outlineLvl w:val="2"/>
              <w:rPr>
                <w:lang w:val="ro-MD"/>
              </w:rPr>
            </w:pPr>
          </w:p>
        </w:tc>
        <w:tc>
          <w:tcPr>
            <w:tcW w:w="3126" w:type="dxa"/>
          </w:tcPr>
          <w:p w14:paraId="69545F23" w14:textId="77777777" w:rsidR="00AA1372" w:rsidRPr="005F348E" w:rsidRDefault="00AA1372" w:rsidP="005F348E">
            <w:pPr>
              <w:keepNext/>
              <w:keepLines/>
              <w:tabs>
                <w:tab w:val="left" w:pos="567"/>
              </w:tabs>
              <w:spacing w:before="200"/>
              <w:jc w:val="both"/>
              <w:outlineLvl w:val="2"/>
              <w:rPr>
                <w:lang w:val="ro-MD"/>
              </w:rPr>
            </w:pPr>
          </w:p>
        </w:tc>
        <w:tc>
          <w:tcPr>
            <w:tcW w:w="1984" w:type="dxa"/>
          </w:tcPr>
          <w:p w14:paraId="64D2ADC2" w14:textId="77777777" w:rsidR="00AA1372" w:rsidRPr="005F348E" w:rsidRDefault="00AA1372" w:rsidP="005F348E">
            <w:pPr>
              <w:keepNext/>
              <w:keepLines/>
              <w:tabs>
                <w:tab w:val="left" w:pos="567"/>
              </w:tabs>
              <w:spacing w:before="200"/>
              <w:jc w:val="both"/>
              <w:outlineLvl w:val="2"/>
              <w:rPr>
                <w:lang w:val="ro-MD"/>
              </w:rPr>
            </w:pPr>
          </w:p>
        </w:tc>
        <w:tc>
          <w:tcPr>
            <w:tcW w:w="1443" w:type="dxa"/>
          </w:tcPr>
          <w:p w14:paraId="0160E8D6" w14:textId="77777777" w:rsidR="00AA1372" w:rsidRPr="005F348E" w:rsidRDefault="00AA1372" w:rsidP="005F348E">
            <w:pPr>
              <w:keepNext/>
              <w:keepLines/>
              <w:tabs>
                <w:tab w:val="left" w:pos="567"/>
              </w:tabs>
              <w:spacing w:before="200"/>
              <w:jc w:val="both"/>
              <w:outlineLvl w:val="2"/>
              <w:rPr>
                <w:lang w:val="ro-MD"/>
              </w:rPr>
            </w:pPr>
          </w:p>
        </w:tc>
        <w:tc>
          <w:tcPr>
            <w:tcW w:w="0" w:type="auto"/>
          </w:tcPr>
          <w:p w14:paraId="7DD108CB" w14:textId="77777777" w:rsidR="00AA1372" w:rsidRPr="005F348E" w:rsidRDefault="00AA1372" w:rsidP="005F348E">
            <w:pPr>
              <w:keepNext/>
              <w:keepLines/>
              <w:tabs>
                <w:tab w:val="left" w:pos="567"/>
              </w:tabs>
              <w:spacing w:before="200"/>
              <w:jc w:val="both"/>
              <w:outlineLvl w:val="2"/>
              <w:rPr>
                <w:lang w:val="ro-MD"/>
              </w:rPr>
            </w:pPr>
          </w:p>
        </w:tc>
      </w:tr>
    </w:tbl>
    <w:p w14:paraId="0047E9E9" w14:textId="77777777" w:rsidR="00B27D8B" w:rsidRPr="005F348E" w:rsidRDefault="00B27D8B" w:rsidP="005F348E">
      <w:pPr>
        <w:jc w:val="both"/>
        <w:rPr>
          <w:rFonts w:eastAsia="PMingLiU"/>
          <w:lang w:val="ro-MD" w:eastAsia="zh-CN"/>
        </w:rPr>
      </w:pPr>
    </w:p>
    <w:p w14:paraId="61E54DAF" w14:textId="77777777" w:rsidR="00AA1372" w:rsidRPr="005F348E" w:rsidRDefault="0003591A" w:rsidP="005F348E">
      <w:pPr>
        <w:jc w:val="both"/>
        <w:rPr>
          <w:rFonts w:eastAsia="PMingLiU"/>
          <w:lang w:val="ro-MD" w:eastAsia="zh-CN"/>
        </w:rPr>
      </w:pPr>
      <w:r w:rsidRPr="005F348E">
        <w:rPr>
          <w:rFonts w:eastAsia="PMingLiU"/>
          <w:lang w:val="ro-MD" w:eastAsia="zh-CN"/>
        </w:rPr>
        <w:t>Semnat: ______________________________________</w:t>
      </w:r>
    </w:p>
    <w:p w14:paraId="34E21BB3" w14:textId="77777777" w:rsidR="00AA1372" w:rsidRPr="005F348E" w:rsidRDefault="0003591A" w:rsidP="005F348E">
      <w:pPr>
        <w:jc w:val="both"/>
        <w:rPr>
          <w:rFonts w:eastAsia="PMingLiU"/>
          <w:lang w:val="ro-MD" w:eastAsia="zh-CN"/>
        </w:rPr>
      </w:pPr>
      <w:r w:rsidRPr="005F348E">
        <w:rPr>
          <w:rFonts w:eastAsia="PMingLiU"/>
          <w:lang w:val="ro-MD" w:eastAsia="zh-CN"/>
        </w:rPr>
        <w:t>Nume: _______________________________________</w:t>
      </w:r>
    </w:p>
    <w:p w14:paraId="614D842F" w14:textId="77777777" w:rsidR="00AA1372" w:rsidRPr="005F348E" w:rsidRDefault="0003591A"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w:t>
      </w:r>
    </w:p>
    <w:p w14:paraId="75D4D6F6" w14:textId="77777777" w:rsidR="00AA1372" w:rsidRPr="005F348E" w:rsidRDefault="0003591A" w:rsidP="005F348E">
      <w:pPr>
        <w:jc w:val="both"/>
        <w:rPr>
          <w:rFonts w:eastAsia="PMingLiU"/>
          <w:lang w:val="ro-MD" w:eastAsia="zh-CN"/>
        </w:rPr>
      </w:pPr>
      <w:r w:rsidRPr="005F348E">
        <w:rPr>
          <w:rFonts w:eastAsia="PMingLiU"/>
          <w:lang w:val="ro-MD" w:eastAsia="zh-CN"/>
        </w:rPr>
        <w:t xml:space="preserve">Denumirea </w:t>
      </w:r>
      <w:r w:rsidR="00401517" w:rsidRPr="005F348E">
        <w:rPr>
          <w:rFonts w:eastAsia="PMingLiU"/>
          <w:lang w:val="ro-MD" w:eastAsia="zh-CN"/>
        </w:rPr>
        <w:t>întreprinderii</w:t>
      </w:r>
      <w:r w:rsidRPr="005F348E">
        <w:rPr>
          <w:rFonts w:eastAsia="PMingLiU"/>
          <w:lang w:val="ro-MD" w:eastAsia="zh-CN"/>
        </w:rPr>
        <w:t>: ______________________________</w:t>
      </w:r>
    </w:p>
    <w:p w14:paraId="01479E0C" w14:textId="77777777" w:rsidR="00AA1372" w:rsidRPr="005F348E" w:rsidRDefault="00AA1372" w:rsidP="005F348E">
      <w:pPr>
        <w:rPr>
          <w:rFonts w:eastAsia="PMingLiU"/>
          <w:lang w:val="ro-MD" w:eastAsia="zh-CN"/>
        </w:rPr>
      </w:pPr>
    </w:p>
    <w:p w14:paraId="3386DD72" w14:textId="77777777" w:rsidR="00316C81" w:rsidRPr="005F348E" w:rsidRDefault="00316C81" w:rsidP="005F348E">
      <w:pPr>
        <w:spacing w:after="200"/>
        <w:jc w:val="center"/>
        <w:rPr>
          <w:rFonts w:eastAsia="PMingLiU"/>
          <w:lang w:val="ro-MD" w:eastAsia="zh-CN"/>
        </w:rPr>
      </w:pPr>
      <w:bookmarkStart w:id="14" w:name="_Toc449692115"/>
    </w:p>
    <w:p w14:paraId="57EA22E6" w14:textId="77777777" w:rsidR="002D6E71" w:rsidRPr="005F348E" w:rsidRDefault="002D6E71" w:rsidP="005F348E">
      <w:pPr>
        <w:spacing w:after="200"/>
        <w:jc w:val="center"/>
        <w:rPr>
          <w:rFonts w:eastAsia="PMingLiU"/>
          <w:b/>
          <w:lang w:val="ro-MD" w:eastAsia="zh-CN"/>
        </w:rPr>
      </w:pPr>
    </w:p>
    <w:p w14:paraId="4C49B7A5" w14:textId="77777777" w:rsidR="002D6E71" w:rsidRPr="005F348E" w:rsidRDefault="002D6E71" w:rsidP="005F348E">
      <w:pPr>
        <w:spacing w:after="200"/>
        <w:jc w:val="center"/>
        <w:rPr>
          <w:rFonts w:eastAsia="PMingLiU"/>
          <w:b/>
          <w:lang w:val="ro-MD" w:eastAsia="zh-CN"/>
        </w:rPr>
      </w:pPr>
    </w:p>
    <w:p w14:paraId="43170E42" w14:textId="77777777" w:rsidR="002D6E71" w:rsidRPr="005F348E" w:rsidRDefault="002D6E71" w:rsidP="005F348E">
      <w:pPr>
        <w:spacing w:after="200"/>
        <w:jc w:val="center"/>
        <w:rPr>
          <w:rFonts w:eastAsia="PMingLiU"/>
          <w:b/>
          <w:lang w:val="ro-MD" w:eastAsia="zh-CN"/>
        </w:rPr>
      </w:pPr>
    </w:p>
    <w:p w14:paraId="668AC13B" w14:textId="77777777" w:rsidR="002D6E71" w:rsidRPr="005F348E" w:rsidRDefault="002D6E71" w:rsidP="005F348E">
      <w:pPr>
        <w:spacing w:after="200"/>
        <w:jc w:val="center"/>
        <w:rPr>
          <w:rFonts w:eastAsia="PMingLiU"/>
          <w:b/>
          <w:lang w:val="ro-MD" w:eastAsia="zh-CN"/>
        </w:rPr>
      </w:pPr>
    </w:p>
    <w:p w14:paraId="7423EAAB" w14:textId="77777777" w:rsidR="002D6E71" w:rsidRPr="005F348E" w:rsidRDefault="002D6E71" w:rsidP="005F348E">
      <w:pPr>
        <w:spacing w:after="200"/>
        <w:jc w:val="center"/>
        <w:rPr>
          <w:rFonts w:eastAsia="PMingLiU"/>
          <w:b/>
          <w:lang w:val="ro-MD" w:eastAsia="zh-CN"/>
        </w:rPr>
      </w:pPr>
    </w:p>
    <w:p w14:paraId="20EE9417" w14:textId="77777777" w:rsidR="002D6E71" w:rsidRPr="005F348E" w:rsidRDefault="002D6E71" w:rsidP="005F348E">
      <w:pPr>
        <w:spacing w:after="200"/>
        <w:jc w:val="center"/>
        <w:rPr>
          <w:rFonts w:eastAsia="PMingLiU"/>
          <w:b/>
          <w:lang w:val="ro-MD" w:eastAsia="zh-CN"/>
        </w:rPr>
      </w:pPr>
    </w:p>
    <w:p w14:paraId="7BB3F478" w14:textId="77777777" w:rsidR="002D6E71" w:rsidRPr="005F348E" w:rsidRDefault="002D6E71" w:rsidP="005F348E">
      <w:pPr>
        <w:spacing w:after="200"/>
        <w:jc w:val="center"/>
        <w:rPr>
          <w:rFonts w:eastAsia="PMingLiU"/>
          <w:b/>
          <w:lang w:val="ro-MD" w:eastAsia="zh-CN"/>
        </w:rPr>
      </w:pPr>
    </w:p>
    <w:p w14:paraId="41B68FB0" w14:textId="77777777" w:rsidR="002D6E71" w:rsidRPr="005F348E" w:rsidRDefault="002D6E71" w:rsidP="005F348E">
      <w:pPr>
        <w:spacing w:after="200"/>
        <w:jc w:val="center"/>
        <w:rPr>
          <w:rFonts w:eastAsia="PMingLiU"/>
          <w:b/>
          <w:lang w:val="ro-MD" w:eastAsia="zh-CN"/>
        </w:rPr>
      </w:pPr>
    </w:p>
    <w:p w14:paraId="13B32297" w14:textId="77777777" w:rsidR="002D6E71" w:rsidRPr="005F348E" w:rsidRDefault="002D6E71" w:rsidP="005F348E">
      <w:pPr>
        <w:spacing w:after="200"/>
        <w:jc w:val="center"/>
        <w:rPr>
          <w:rFonts w:eastAsia="PMingLiU"/>
          <w:b/>
          <w:lang w:val="ro-MD" w:eastAsia="zh-CN"/>
        </w:rPr>
      </w:pPr>
    </w:p>
    <w:p w14:paraId="5A42B18D" w14:textId="77777777" w:rsidR="000E4D7D" w:rsidRPr="005F348E" w:rsidRDefault="000E4D7D" w:rsidP="005F348E">
      <w:pPr>
        <w:spacing w:after="200"/>
        <w:jc w:val="center"/>
        <w:rPr>
          <w:rFonts w:eastAsia="PMingLiU"/>
          <w:b/>
          <w:lang w:val="ro-MD" w:eastAsia="zh-CN"/>
        </w:rPr>
      </w:pPr>
    </w:p>
    <w:p w14:paraId="4BA25EFD" w14:textId="77777777" w:rsidR="000E4D7D" w:rsidRPr="005F348E" w:rsidRDefault="000E4D7D" w:rsidP="005F348E">
      <w:pPr>
        <w:spacing w:after="200"/>
        <w:jc w:val="center"/>
        <w:rPr>
          <w:rFonts w:eastAsia="PMingLiU"/>
          <w:b/>
          <w:lang w:val="ro-MD" w:eastAsia="zh-CN"/>
        </w:rPr>
      </w:pPr>
    </w:p>
    <w:p w14:paraId="2F22F7E9" w14:textId="77777777" w:rsidR="000E4D7D" w:rsidRPr="005F348E" w:rsidRDefault="000E4D7D" w:rsidP="005F348E">
      <w:pPr>
        <w:spacing w:after="200"/>
        <w:jc w:val="center"/>
        <w:rPr>
          <w:rFonts w:eastAsia="PMingLiU"/>
          <w:b/>
          <w:lang w:val="ro-MD" w:eastAsia="zh-CN"/>
        </w:rPr>
      </w:pPr>
    </w:p>
    <w:p w14:paraId="6B8D83FA" w14:textId="77777777" w:rsidR="002D6E71" w:rsidRPr="005F348E" w:rsidRDefault="002D6E71" w:rsidP="005F348E">
      <w:pPr>
        <w:spacing w:after="200"/>
        <w:jc w:val="center"/>
        <w:rPr>
          <w:rFonts w:eastAsia="PMingLiU"/>
          <w:b/>
          <w:lang w:val="ro-MD" w:eastAsia="zh-CN"/>
        </w:rPr>
      </w:pPr>
    </w:p>
    <w:p w14:paraId="2F0D01F6" w14:textId="16F563CF"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1</w:t>
      </w:r>
      <w:r w:rsidR="00EF4276" w:rsidRPr="005F348E">
        <w:rPr>
          <w:noProof w:val="0"/>
          <w:lang w:val="ro-MD"/>
        </w:rPr>
        <w:t>7</w:t>
      </w:r>
    </w:p>
    <w:p w14:paraId="0AACDD73"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24B84811" w14:textId="77777777" w:rsidR="00A644EC" w:rsidRPr="00A644EC" w:rsidRDefault="00A644EC" w:rsidP="00A644EC">
      <w:pPr>
        <w:jc w:val="right"/>
        <w:rPr>
          <w:noProof w:val="0"/>
          <w:lang w:val="ro-MD"/>
        </w:rPr>
      </w:pPr>
      <w:r w:rsidRPr="00A644EC">
        <w:rPr>
          <w:noProof w:val="0"/>
          <w:lang w:val="ro-MD"/>
        </w:rPr>
        <w:t>din 7 mai 2021</w:t>
      </w:r>
    </w:p>
    <w:p w14:paraId="14E394DB" w14:textId="77777777" w:rsidR="002D6E71" w:rsidRPr="005F348E" w:rsidRDefault="002D6E71" w:rsidP="005F348E">
      <w:pPr>
        <w:spacing w:after="200"/>
        <w:jc w:val="center"/>
        <w:rPr>
          <w:rFonts w:eastAsia="PMingLiU"/>
          <w:b/>
          <w:lang w:val="ro-MD" w:eastAsia="zh-CN"/>
        </w:rPr>
      </w:pPr>
    </w:p>
    <w:p w14:paraId="79D25997" w14:textId="77777777" w:rsidR="002D6E71" w:rsidRPr="005F348E" w:rsidRDefault="002D6E71" w:rsidP="005F348E">
      <w:pPr>
        <w:spacing w:after="200"/>
        <w:jc w:val="center"/>
        <w:rPr>
          <w:rFonts w:eastAsia="PMingLiU"/>
          <w:b/>
          <w:lang w:val="ro-MD" w:eastAsia="zh-CN"/>
        </w:rPr>
      </w:pPr>
    </w:p>
    <w:bookmarkEnd w:id="14"/>
    <w:p w14:paraId="15C3F35D" w14:textId="77777777" w:rsidR="00AA1372" w:rsidRPr="005F348E" w:rsidRDefault="0003591A" w:rsidP="005F348E">
      <w:pPr>
        <w:pStyle w:val="a7"/>
        <w:tabs>
          <w:tab w:val="left" w:pos="567"/>
        </w:tabs>
        <w:jc w:val="center"/>
        <w:rPr>
          <w:rFonts w:ascii="Times New Roman" w:hAnsi="Times New Roman"/>
          <w:b/>
          <w:szCs w:val="24"/>
          <w:lang w:val="ro-MD"/>
        </w:rPr>
      </w:pPr>
      <w:r w:rsidRPr="005F348E">
        <w:rPr>
          <w:rFonts w:ascii="Times New Roman" w:hAnsi="Times New Roman"/>
          <w:b/>
          <w:szCs w:val="24"/>
          <w:lang w:val="ro-MD"/>
        </w:rPr>
        <w:t>INFORMAŢII PRIVIND ASOCIEREA</w:t>
      </w:r>
    </w:p>
    <w:p w14:paraId="195BF3DB" w14:textId="77777777" w:rsidR="00AA1372" w:rsidRPr="005F348E" w:rsidRDefault="0003591A" w:rsidP="005F348E">
      <w:pPr>
        <w:pStyle w:val="a7"/>
        <w:tabs>
          <w:tab w:val="left" w:pos="567"/>
        </w:tabs>
        <w:jc w:val="center"/>
        <w:rPr>
          <w:rFonts w:ascii="Times New Roman" w:hAnsi="Times New Roman"/>
          <w:szCs w:val="24"/>
          <w:lang w:val="ro-MD"/>
        </w:rPr>
      </w:pPr>
      <w:r w:rsidRPr="005F348E">
        <w:rPr>
          <w:rFonts w:ascii="Times New Roman" w:hAnsi="Times New Roman"/>
          <w:szCs w:val="24"/>
          <w:lang w:val="ro-MD"/>
        </w:rPr>
        <w:t xml:space="preserve">în vederea participării la procedura de </w:t>
      </w:r>
      <w:r w:rsidR="008D1DA6" w:rsidRPr="005F348E">
        <w:rPr>
          <w:rFonts w:ascii="Times New Roman" w:hAnsi="Times New Roman"/>
          <w:szCs w:val="24"/>
          <w:lang w:val="ro-MD"/>
        </w:rPr>
        <w:t>atribuire</w:t>
      </w:r>
      <w:r w:rsidRPr="005F348E">
        <w:rPr>
          <w:rFonts w:ascii="Times New Roman" w:hAnsi="Times New Roman"/>
          <w:szCs w:val="24"/>
          <w:lang w:val="ro-MD"/>
        </w:rPr>
        <w:t>a executării obiectivului de investiție</w:t>
      </w:r>
    </w:p>
    <w:p w14:paraId="77A6CD74" w14:textId="151E9C8D" w:rsidR="00AA1372" w:rsidRPr="005F348E" w:rsidRDefault="0003591A" w:rsidP="005F348E">
      <w:pPr>
        <w:tabs>
          <w:tab w:val="left" w:pos="567"/>
        </w:tabs>
        <w:jc w:val="both"/>
        <w:rPr>
          <w:lang w:val="ro-MD"/>
        </w:rPr>
      </w:pPr>
      <w:r w:rsidRPr="005F348E">
        <w:rPr>
          <w:lang w:val="ro-MD"/>
        </w:rPr>
        <w:t>___________________________________________________________________________</w:t>
      </w:r>
    </w:p>
    <w:p w14:paraId="5524E47C" w14:textId="77777777" w:rsidR="00AA1372" w:rsidRPr="005F348E" w:rsidRDefault="0003591A" w:rsidP="005F348E">
      <w:pPr>
        <w:tabs>
          <w:tab w:val="left" w:pos="567"/>
        </w:tabs>
        <w:jc w:val="center"/>
        <w:rPr>
          <w:b/>
          <w:lang w:val="ro-MD"/>
        </w:rPr>
      </w:pPr>
      <w:r w:rsidRPr="005F348E">
        <w:rPr>
          <w:b/>
          <w:lang w:val="ro-MD"/>
        </w:rPr>
        <w:t>(denumirea)</w:t>
      </w:r>
    </w:p>
    <w:p w14:paraId="035E40F1" w14:textId="77777777" w:rsidR="00AA1372" w:rsidRPr="005F348E" w:rsidRDefault="0003591A" w:rsidP="005F348E">
      <w:pPr>
        <w:tabs>
          <w:tab w:val="left" w:pos="567"/>
        </w:tabs>
        <w:jc w:val="both"/>
        <w:rPr>
          <w:u w:val="single"/>
          <w:lang w:val="ro-MD"/>
        </w:rPr>
      </w:pPr>
      <w:r w:rsidRPr="005F348E">
        <w:rPr>
          <w:b/>
          <w:lang w:val="ro-MD"/>
        </w:rPr>
        <w:t>1.Părţi contractante</w:t>
      </w:r>
      <w:r w:rsidRPr="005F348E">
        <w:rPr>
          <w:lang w:val="ro-MD"/>
        </w:rPr>
        <w:t xml:space="preserve"> ( agenţi economici)</w:t>
      </w:r>
    </w:p>
    <w:p w14:paraId="51EE1380" w14:textId="0F57769B" w:rsidR="00AA1372" w:rsidRPr="005F348E" w:rsidRDefault="0003591A" w:rsidP="005F348E">
      <w:pPr>
        <w:numPr>
          <w:ilvl w:val="0"/>
          <w:numId w:val="5"/>
        </w:numPr>
        <w:tabs>
          <w:tab w:val="clear" w:pos="1069"/>
          <w:tab w:val="left" w:pos="567"/>
          <w:tab w:val="left" w:pos="1080"/>
        </w:tabs>
        <w:ind w:left="0" w:firstLine="0"/>
        <w:jc w:val="both"/>
        <w:rPr>
          <w:lang w:val="ro-MD"/>
        </w:rPr>
      </w:pPr>
      <w:r w:rsidRPr="005F348E">
        <w:rPr>
          <w:lang w:val="ro-MD"/>
        </w:rPr>
        <w:t>______________________________________________________________________</w:t>
      </w:r>
    </w:p>
    <w:p w14:paraId="356EE6F3" w14:textId="75CABD32" w:rsidR="00AA1372" w:rsidRPr="005F348E" w:rsidRDefault="0003591A" w:rsidP="005F348E">
      <w:pPr>
        <w:numPr>
          <w:ilvl w:val="0"/>
          <w:numId w:val="5"/>
        </w:numPr>
        <w:tabs>
          <w:tab w:val="clear" w:pos="1069"/>
          <w:tab w:val="left" w:pos="567"/>
          <w:tab w:val="left" w:pos="1080"/>
        </w:tabs>
        <w:ind w:left="0" w:firstLine="0"/>
        <w:jc w:val="both"/>
        <w:rPr>
          <w:lang w:val="ro-MD"/>
        </w:rPr>
      </w:pPr>
      <w:r w:rsidRPr="005F348E">
        <w:rPr>
          <w:lang w:val="ro-MD"/>
        </w:rPr>
        <w:t>______________________________________________________________________</w:t>
      </w:r>
    </w:p>
    <w:p w14:paraId="7A9EBCC2" w14:textId="26D30B86" w:rsidR="00AA1372" w:rsidRPr="005F348E" w:rsidRDefault="0003591A" w:rsidP="005F348E">
      <w:pPr>
        <w:numPr>
          <w:ilvl w:val="0"/>
          <w:numId w:val="5"/>
        </w:numPr>
        <w:tabs>
          <w:tab w:val="clear" w:pos="1069"/>
          <w:tab w:val="left" w:pos="567"/>
          <w:tab w:val="left" w:pos="1080"/>
        </w:tabs>
        <w:ind w:left="0" w:firstLine="0"/>
        <w:jc w:val="both"/>
        <w:rPr>
          <w:lang w:val="ro-MD"/>
        </w:rPr>
      </w:pPr>
      <w:r w:rsidRPr="005F348E">
        <w:rPr>
          <w:lang w:val="ro-MD"/>
        </w:rPr>
        <w:t>______________________________________________________________________</w:t>
      </w:r>
    </w:p>
    <w:p w14:paraId="36BC5F6E" w14:textId="77777777" w:rsidR="00AA1372" w:rsidRPr="005F348E" w:rsidRDefault="0003591A" w:rsidP="005F348E">
      <w:pPr>
        <w:tabs>
          <w:tab w:val="left" w:pos="567"/>
        </w:tabs>
        <w:jc w:val="both"/>
        <w:rPr>
          <w:lang w:val="ro-MD"/>
        </w:rPr>
      </w:pPr>
      <w:r w:rsidRPr="005F348E">
        <w:rPr>
          <w:b/>
          <w:lang w:val="ro-MD"/>
        </w:rPr>
        <w:t xml:space="preserve">2. Adrese, telefon, fax </w:t>
      </w:r>
      <w:r w:rsidRPr="005F348E">
        <w:rPr>
          <w:lang w:val="ro-MD"/>
        </w:rPr>
        <w:t xml:space="preserve"> </w:t>
      </w:r>
      <w:r w:rsidR="009E719D" w:rsidRPr="005F348E">
        <w:rPr>
          <w:lang w:val="ro-MD"/>
        </w:rPr>
        <w:t>ale</w:t>
      </w:r>
      <w:r w:rsidRPr="005F348E">
        <w:rPr>
          <w:lang w:val="ro-MD"/>
        </w:rPr>
        <w:t xml:space="preserve"> partenerilor (părţi contractante):</w:t>
      </w:r>
    </w:p>
    <w:p w14:paraId="73A5C9A9" w14:textId="56697994" w:rsidR="00AA1372" w:rsidRPr="005F348E" w:rsidRDefault="0003591A" w:rsidP="005F348E">
      <w:pPr>
        <w:pStyle w:val="a"/>
        <w:numPr>
          <w:ilvl w:val="0"/>
          <w:numId w:val="6"/>
        </w:numPr>
        <w:tabs>
          <w:tab w:val="clear" w:pos="1069"/>
          <w:tab w:val="clear" w:pos="1134"/>
          <w:tab w:val="left" w:pos="567"/>
          <w:tab w:val="left" w:pos="1080"/>
        </w:tabs>
        <w:ind w:left="0" w:firstLine="0"/>
        <w:contextualSpacing/>
        <w:rPr>
          <w:lang w:val="ro-MD"/>
        </w:rPr>
      </w:pPr>
      <w:r w:rsidRPr="005F348E">
        <w:rPr>
          <w:lang w:val="ro-MD"/>
        </w:rPr>
        <w:t>______________________________________________________________________</w:t>
      </w:r>
    </w:p>
    <w:p w14:paraId="3A365C45" w14:textId="2862D41A" w:rsidR="00AA1372" w:rsidRPr="005F348E" w:rsidRDefault="0003591A" w:rsidP="005F348E">
      <w:pPr>
        <w:pStyle w:val="a"/>
        <w:numPr>
          <w:ilvl w:val="0"/>
          <w:numId w:val="6"/>
        </w:numPr>
        <w:tabs>
          <w:tab w:val="clear" w:pos="1069"/>
          <w:tab w:val="clear" w:pos="1134"/>
          <w:tab w:val="left" w:pos="567"/>
          <w:tab w:val="left" w:pos="1080"/>
        </w:tabs>
        <w:ind w:left="0" w:firstLine="0"/>
        <w:contextualSpacing/>
        <w:rPr>
          <w:lang w:val="ro-MD"/>
        </w:rPr>
      </w:pPr>
      <w:r w:rsidRPr="005F348E">
        <w:rPr>
          <w:lang w:val="ro-MD"/>
        </w:rPr>
        <w:t>______________________________________________________________________</w:t>
      </w:r>
    </w:p>
    <w:p w14:paraId="527E90EB" w14:textId="77777777" w:rsidR="00AA1372" w:rsidRPr="005F348E" w:rsidRDefault="00A227F2" w:rsidP="005F348E">
      <w:pPr>
        <w:pStyle w:val="a"/>
        <w:numPr>
          <w:ilvl w:val="0"/>
          <w:numId w:val="6"/>
        </w:numPr>
        <w:tabs>
          <w:tab w:val="clear" w:pos="1069"/>
          <w:tab w:val="clear" w:pos="1134"/>
          <w:tab w:val="left" w:pos="567"/>
          <w:tab w:val="left" w:pos="1080"/>
        </w:tabs>
        <w:ind w:left="0" w:firstLine="0"/>
        <w:contextualSpacing/>
        <w:rPr>
          <w:lang w:val="ro-MD"/>
        </w:rPr>
      </w:pPr>
      <w:r w:rsidRPr="005F348E">
        <w:rPr>
          <w:lang w:val="ro-MD"/>
        </w:rPr>
        <w:t>________________________________________________________________________</w:t>
      </w:r>
    </w:p>
    <w:p w14:paraId="5C8A56A5" w14:textId="77777777" w:rsidR="00AA1372" w:rsidRPr="005F348E" w:rsidRDefault="00A227F2" w:rsidP="005F348E">
      <w:pPr>
        <w:tabs>
          <w:tab w:val="left" w:pos="567"/>
        </w:tabs>
        <w:jc w:val="both"/>
        <w:rPr>
          <w:lang w:val="ro-MD"/>
        </w:rPr>
      </w:pPr>
      <w:r w:rsidRPr="005F348E">
        <w:rPr>
          <w:b/>
          <w:lang w:val="ro-MD"/>
        </w:rPr>
        <w:t>3. Informaţii privind modul de asociere:</w:t>
      </w:r>
    </w:p>
    <w:p w14:paraId="422AD886" w14:textId="77777777" w:rsidR="00AA1372" w:rsidRPr="005F348E" w:rsidRDefault="00A227F2" w:rsidP="005F348E">
      <w:pPr>
        <w:pStyle w:val="a7"/>
        <w:tabs>
          <w:tab w:val="left" w:pos="567"/>
        </w:tabs>
        <w:jc w:val="both"/>
        <w:rPr>
          <w:rFonts w:ascii="Times New Roman" w:hAnsi="Times New Roman"/>
          <w:szCs w:val="24"/>
          <w:lang w:val="ro-MD"/>
        </w:rPr>
      </w:pPr>
      <w:r w:rsidRPr="005F348E">
        <w:rPr>
          <w:rFonts w:ascii="Times New Roman" w:hAnsi="Times New Roman"/>
          <w:szCs w:val="24"/>
          <w:lang w:val="ro-MD"/>
        </w:rPr>
        <w:t>a) Data încheierii contractului de asociere __________________________________________</w:t>
      </w:r>
    </w:p>
    <w:p w14:paraId="00C16BB1" w14:textId="726FBA4A" w:rsidR="00AA1372" w:rsidRPr="005F348E" w:rsidRDefault="00A227F2" w:rsidP="005F348E">
      <w:pPr>
        <w:tabs>
          <w:tab w:val="left" w:pos="567"/>
        </w:tabs>
        <w:jc w:val="both"/>
        <w:rPr>
          <w:lang w:val="ro-MD"/>
        </w:rPr>
      </w:pPr>
      <w:r w:rsidRPr="005F348E">
        <w:rPr>
          <w:lang w:val="ro-MD"/>
        </w:rPr>
        <w:t>b) Locul şi data înregistrării asociaţiei_____________________________________________</w:t>
      </w:r>
    </w:p>
    <w:p w14:paraId="174D2511" w14:textId="434AA8B6" w:rsidR="00AA1372" w:rsidRPr="005F348E" w:rsidRDefault="00A227F2" w:rsidP="005F348E">
      <w:pPr>
        <w:pStyle w:val="a4"/>
        <w:tabs>
          <w:tab w:val="left" w:pos="567"/>
        </w:tabs>
        <w:jc w:val="both"/>
        <w:rPr>
          <w:lang w:val="ro-MD"/>
        </w:rPr>
      </w:pPr>
      <w:r w:rsidRPr="005F348E">
        <w:rPr>
          <w:lang w:val="ro-MD"/>
        </w:rPr>
        <w:t>c) Activităţi economice ce se vor realiza în comun ___________________________________</w:t>
      </w:r>
    </w:p>
    <w:p w14:paraId="0593C6C3" w14:textId="38583B70" w:rsidR="00AA1372" w:rsidRPr="005F348E" w:rsidRDefault="00A227F2" w:rsidP="005F348E">
      <w:pPr>
        <w:tabs>
          <w:tab w:val="left" w:pos="567"/>
        </w:tabs>
        <w:jc w:val="both"/>
        <w:rPr>
          <w:lang w:val="ro-MD"/>
        </w:rPr>
      </w:pPr>
      <w:r w:rsidRPr="005F348E">
        <w:rPr>
          <w:lang w:val="ro-MD"/>
        </w:rPr>
        <w:t>___________________________________________________________________________</w:t>
      </w:r>
    </w:p>
    <w:p w14:paraId="113CCDB1" w14:textId="7152306F" w:rsidR="00355106" w:rsidRPr="005F348E" w:rsidRDefault="00A227F2" w:rsidP="005F348E">
      <w:pPr>
        <w:tabs>
          <w:tab w:val="left" w:pos="284"/>
        </w:tabs>
        <w:jc w:val="both"/>
        <w:rPr>
          <w:lang w:val="ro-MD"/>
        </w:rPr>
      </w:pPr>
      <w:r w:rsidRPr="005F348E">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5F348E" w:rsidRDefault="00A227F2" w:rsidP="005F348E">
      <w:pPr>
        <w:tabs>
          <w:tab w:val="left" w:pos="567"/>
        </w:tabs>
        <w:jc w:val="both"/>
        <w:rPr>
          <w:lang w:val="ro-MD"/>
        </w:rPr>
      </w:pPr>
      <w:r w:rsidRPr="005F348E">
        <w:rPr>
          <w:lang w:val="ro-MD"/>
        </w:rPr>
        <w:t>e) Valoarea  și cota procentuală a lucrărilor executate de fiecare asociat ___________________</w:t>
      </w:r>
    </w:p>
    <w:p w14:paraId="2DE010E5" w14:textId="4D9E8831" w:rsidR="00355106" w:rsidRPr="005F348E" w:rsidRDefault="00A227F2" w:rsidP="005F348E">
      <w:pPr>
        <w:tabs>
          <w:tab w:val="left" w:pos="567"/>
        </w:tabs>
        <w:jc w:val="both"/>
        <w:rPr>
          <w:lang w:val="ro-MD"/>
        </w:rPr>
      </w:pPr>
      <w:r w:rsidRPr="005F348E">
        <w:rPr>
          <w:lang w:val="ro-MD"/>
        </w:rPr>
        <w:t>___________________________________________________________________________</w:t>
      </w:r>
    </w:p>
    <w:p w14:paraId="07F4FD0F" w14:textId="55DBA195" w:rsidR="00355106" w:rsidRPr="005F348E" w:rsidRDefault="00A227F2" w:rsidP="005F348E">
      <w:pPr>
        <w:tabs>
          <w:tab w:val="left" w:pos="567"/>
        </w:tabs>
        <w:jc w:val="both"/>
        <w:rPr>
          <w:lang w:val="ro-MD"/>
        </w:rPr>
      </w:pPr>
      <w:r w:rsidRPr="005F348E">
        <w:rPr>
          <w:lang w:val="ro-MD"/>
        </w:rPr>
        <w:t>f) Condiţii de administrare a asociaţiei_____________________________________________</w:t>
      </w:r>
    </w:p>
    <w:p w14:paraId="5C9CD016" w14:textId="5E321B0C" w:rsidR="00355106" w:rsidRPr="005F348E" w:rsidRDefault="00A227F2" w:rsidP="005F348E">
      <w:pPr>
        <w:tabs>
          <w:tab w:val="left" w:pos="567"/>
        </w:tabs>
        <w:jc w:val="both"/>
        <w:rPr>
          <w:lang w:val="ro-MD"/>
        </w:rPr>
      </w:pPr>
      <w:r w:rsidRPr="005F348E">
        <w:rPr>
          <w:lang w:val="ro-MD"/>
        </w:rPr>
        <w:t>g) Modalitatea de împărţire a rezultatelor activităţii economice comune desfăşurate __________________________________________________________________________</w:t>
      </w:r>
    </w:p>
    <w:p w14:paraId="06E7B935" w14:textId="3886E6B4" w:rsidR="00AA1372" w:rsidRPr="005F348E" w:rsidRDefault="00A227F2" w:rsidP="005F348E">
      <w:pPr>
        <w:tabs>
          <w:tab w:val="left" w:pos="567"/>
        </w:tabs>
        <w:jc w:val="both"/>
        <w:rPr>
          <w:lang w:val="ro-MD"/>
        </w:rPr>
      </w:pPr>
      <w:r w:rsidRPr="005F348E">
        <w:rPr>
          <w:lang w:val="ro-MD"/>
        </w:rPr>
        <w:t>h) Cauze de încetare a asociaţiei şi modul de împărţire a rezultatelor   lichidării___________________________________________________________________</w:t>
      </w:r>
    </w:p>
    <w:p w14:paraId="02B8D83C" w14:textId="0BDF8671" w:rsidR="00355106" w:rsidRPr="005F348E" w:rsidRDefault="00A227F2" w:rsidP="005F348E">
      <w:pPr>
        <w:tabs>
          <w:tab w:val="left" w:pos="567"/>
        </w:tabs>
        <w:jc w:val="both"/>
        <w:rPr>
          <w:lang w:val="ro-MD"/>
        </w:rPr>
      </w:pPr>
      <w:r w:rsidRPr="005F348E">
        <w:rPr>
          <w:lang w:val="ro-MD"/>
        </w:rPr>
        <w:t>i) Repartizarea fizică, valorică</w:t>
      </w:r>
      <w:r w:rsidR="0019071C" w:rsidRPr="005F348E">
        <w:rPr>
          <w:lang w:val="ro-MD"/>
        </w:rPr>
        <w:t xml:space="preserve"> </w:t>
      </w:r>
      <w:r w:rsidRPr="005F348E">
        <w:rPr>
          <w:lang w:val="ro-MD"/>
        </w:rPr>
        <w:t>şi procentuală între fiecare asociat pentru executarea obiectivului supus licitaţiei____________________________________________________</w:t>
      </w:r>
    </w:p>
    <w:p w14:paraId="084C2F32" w14:textId="4CA90B7E" w:rsidR="00AA1372" w:rsidRPr="005F348E" w:rsidRDefault="00A227F2" w:rsidP="005F348E">
      <w:pPr>
        <w:tabs>
          <w:tab w:val="left" w:pos="567"/>
        </w:tabs>
        <w:jc w:val="both"/>
        <w:rPr>
          <w:lang w:val="ro-MD"/>
        </w:rPr>
      </w:pPr>
      <w:r w:rsidRPr="005F348E">
        <w:rPr>
          <w:lang w:val="ro-MD"/>
        </w:rPr>
        <w:t>j) Alte cauze_______________________________________________________________</w:t>
      </w:r>
    </w:p>
    <w:p w14:paraId="6DBB49E2" w14:textId="77777777" w:rsidR="008C0290" w:rsidRPr="005F348E" w:rsidRDefault="008C0290" w:rsidP="005F348E">
      <w:pPr>
        <w:jc w:val="both"/>
        <w:rPr>
          <w:rFonts w:eastAsia="PMingLiU"/>
          <w:lang w:val="ro-MD" w:eastAsia="zh-CN"/>
        </w:rPr>
      </w:pPr>
    </w:p>
    <w:p w14:paraId="450E6731" w14:textId="77777777" w:rsidR="00B27D8B" w:rsidRPr="005F348E" w:rsidRDefault="00B27D8B" w:rsidP="005F348E">
      <w:pPr>
        <w:jc w:val="both"/>
        <w:rPr>
          <w:rFonts w:eastAsia="PMingLiU"/>
          <w:lang w:val="ro-MD" w:eastAsia="zh-CN"/>
        </w:rPr>
      </w:pPr>
    </w:p>
    <w:p w14:paraId="54999658"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Data completării __________________________________                           </w:t>
      </w:r>
      <w:r w:rsidRPr="005F348E">
        <w:rPr>
          <w:rFonts w:eastAsia="PMingLiU"/>
          <w:lang w:val="ro-MD" w:eastAsia="zh-CN"/>
        </w:rPr>
        <w:tab/>
      </w:r>
      <w:r w:rsidRPr="005F348E">
        <w:rPr>
          <w:rFonts w:eastAsia="PMingLiU"/>
          <w:lang w:val="ro-MD" w:eastAsia="zh-CN"/>
        </w:rPr>
        <w:tab/>
      </w:r>
    </w:p>
    <w:p w14:paraId="23299C1E" w14:textId="77777777" w:rsidR="00AA1372" w:rsidRPr="005F348E" w:rsidRDefault="00A227F2" w:rsidP="005F348E">
      <w:pPr>
        <w:jc w:val="both"/>
        <w:rPr>
          <w:rFonts w:eastAsia="PMingLiU"/>
          <w:lang w:val="ro-MD" w:eastAsia="zh-CN"/>
        </w:rPr>
      </w:pPr>
      <w:r w:rsidRPr="005F348E">
        <w:rPr>
          <w:rFonts w:eastAsia="PMingLiU"/>
          <w:lang w:val="ro-MD" w:eastAsia="zh-CN"/>
        </w:rPr>
        <w:t>Semnat Liderul Asociației: __________________________</w:t>
      </w:r>
    </w:p>
    <w:p w14:paraId="0E56DED4" w14:textId="77777777" w:rsidR="00AA1372" w:rsidRPr="005F348E" w:rsidRDefault="00A227F2" w:rsidP="005F348E">
      <w:pPr>
        <w:jc w:val="both"/>
        <w:rPr>
          <w:rFonts w:eastAsia="PMingLiU"/>
          <w:lang w:val="ro-MD" w:eastAsia="zh-CN"/>
        </w:rPr>
      </w:pPr>
      <w:r w:rsidRPr="005F348E">
        <w:rPr>
          <w:rFonts w:eastAsia="PMingLiU"/>
          <w:lang w:val="ro-MD" w:eastAsia="zh-CN"/>
        </w:rPr>
        <w:t>Nume: __________________________________________</w:t>
      </w:r>
    </w:p>
    <w:p w14:paraId="35AF19C6"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____________________________</w:t>
      </w:r>
    </w:p>
    <w:p w14:paraId="197C8198"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Denumirea </w:t>
      </w:r>
      <w:r w:rsidR="00401517" w:rsidRPr="005F348E">
        <w:rPr>
          <w:rFonts w:eastAsia="PMingLiU"/>
          <w:lang w:val="ro-MD" w:eastAsia="zh-CN"/>
        </w:rPr>
        <w:t>întreprinderii</w:t>
      </w:r>
      <w:r w:rsidRPr="005F348E">
        <w:rPr>
          <w:rFonts w:eastAsia="PMingLiU"/>
          <w:lang w:val="ro-MD" w:eastAsia="zh-CN"/>
        </w:rPr>
        <w:t>: _________________________________</w:t>
      </w:r>
    </w:p>
    <w:p w14:paraId="588474B1" w14:textId="77777777" w:rsidR="00AA1372" w:rsidRPr="005F348E" w:rsidRDefault="00AA1372" w:rsidP="005F348E">
      <w:pPr>
        <w:jc w:val="both"/>
        <w:rPr>
          <w:rFonts w:eastAsia="PMingLiU"/>
          <w:lang w:val="ro-MD" w:eastAsia="zh-CN"/>
        </w:rPr>
      </w:pPr>
    </w:p>
    <w:p w14:paraId="6C7D8749"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Semnat Asociatul </w:t>
      </w:r>
      <w:r w:rsidR="005B24DA" w:rsidRPr="005F348E">
        <w:rPr>
          <w:rFonts w:eastAsia="PMingLiU"/>
          <w:lang w:val="ro-MD" w:eastAsia="zh-CN"/>
        </w:rPr>
        <w:t>s</w:t>
      </w:r>
      <w:r w:rsidRPr="005F348E">
        <w:rPr>
          <w:rFonts w:eastAsia="PMingLiU"/>
          <w:lang w:val="ro-MD" w:eastAsia="zh-CN"/>
        </w:rPr>
        <w:t>ecund: __________________________</w:t>
      </w:r>
    </w:p>
    <w:p w14:paraId="26BBE552" w14:textId="77777777" w:rsidR="00AA1372" w:rsidRPr="005F348E" w:rsidRDefault="00A227F2" w:rsidP="005F348E">
      <w:pPr>
        <w:jc w:val="both"/>
        <w:rPr>
          <w:rFonts w:eastAsia="PMingLiU"/>
          <w:lang w:val="ro-MD" w:eastAsia="zh-CN"/>
        </w:rPr>
      </w:pPr>
      <w:r w:rsidRPr="005F348E">
        <w:rPr>
          <w:rFonts w:eastAsia="PMingLiU"/>
          <w:lang w:val="ro-MD" w:eastAsia="zh-CN"/>
        </w:rPr>
        <w:t>Nume: __________________________________________</w:t>
      </w:r>
    </w:p>
    <w:p w14:paraId="1159408D" w14:textId="77777777" w:rsidR="00AA1372" w:rsidRPr="005F348E" w:rsidRDefault="00A227F2" w:rsidP="005F348E">
      <w:pPr>
        <w:jc w:val="both"/>
        <w:rPr>
          <w:rFonts w:eastAsia="PMingLiU"/>
          <w:lang w:val="ro-MD" w:eastAsia="zh-CN"/>
        </w:rPr>
      </w:pPr>
      <w:r w:rsidRPr="005F348E">
        <w:rPr>
          <w:rFonts w:eastAsia="PMingLiU"/>
          <w:lang w:val="ro-MD" w:eastAsia="zh-CN"/>
        </w:rPr>
        <w:t xml:space="preserve">Funcţia </w:t>
      </w:r>
      <w:r w:rsidR="00590C16" w:rsidRPr="005F348E">
        <w:rPr>
          <w:rFonts w:eastAsia="PMingLiU"/>
          <w:lang w:val="ro-MD" w:eastAsia="zh-CN"/>
        </w:rPr>
        <w:t>în cadrul întreprinderii</w:t>
      </w:r>
      <w:r w:rsidRPr="005F348E">
        <w:rPr>
          <w:rFonts w:eastAsia="PMingLiU"/>
          <w:lang w:val="ro-MD" w:eastAsia="zh-CN"/>
        </w:rPr>
        <w:t>: ____________________________</w:t>
      </w:r>
    </w:p>
    <w:p w14:paraId="280E18D2" w14:textId="77777777" w:rsidR="00A1178E" w:rsidRPr="005F348E" w:rsidRDefault="00A227F2" w:rsidP="005F348E">
      <w:pPr>
        <w:tabs>
          <w:tab w:val="left" w:pos="567"/>
        </w:tabs>
        <w:jc w:val="both"/>
        <w:rPr>
          <w:rFonts w:eastAsia="PMingLiU"/>
          <w:lang w:val="ro-MD" w:eastAsia="zh-CN"/>
        </w:rPr>
      </w:pPr>
      <w:r w:rsidRPr="005F348E">
        <w:rPr>
          <w:rFonts w:eastAsia="PMingLiU"/>
          <w:lang w:val="ro-MD" w:eastAsia="zh-CN"/>
        </w:rPr>
        <w:t xml:space="preserve">Denumirea </w:t>
      </w:r>
      <w:r w:rsidR="00401517" w:rsidRPr="005F348E">
        <w:rPr>
          <w:rFonts w:eastAsia="PMingLiU"/>
          <w:lang w:val="ro-MD" w:eastAsia="zh-CN"/>
        </w:rPr>
        <w:t>întreprinderii</w:t>
      </w:r>
      <w:r w:rsidRPr="005F348E">
        <w:rPr>
          <w:rFonts w:eastAsia="PMingLiU"/>
          <w:lang w:val="ro-MD" w:eastAsia="zh-CN"/>
        </w:rPr>
        <w:t xml:space="preserve">: _________________________________  </w:t>
      </w:r>
    </w:p>
    <w:p w14:paraId="205943DD" w14:textId="5F02C4E1" w:rsidR="00B27D8B" w:rsidRPr="005F348E" w:rsidRDefault="00B27D8B" w:rsidP="005F348E">
      <w:pPr>
        <w:tabs>
          <w:tab w:val="left" w:pos="567"/>
        </w:tabs>
        <w:rPr>
          <w:b/>
          <w:color w:val="000000"/>
          <w:w w:val="90"/>
          <w:lang w:val="ro-MD"/>
        </w:rPr>
      </w:pPr>
    </w:p>
    <w:p w14:paraId="0847CCED" w14:textId="458D43C3" w:rsidR="00FF430B" w:rsidRPr="005F348E" w:rsidRDefault="00FF430B" w:rsidP="005F348E">
      <w:pPr>
        <w:tabs>
          <w:tab w:val="left" w:pos="567"/>
        </w:tabs>
        <w:jc w:val="center"/>
        <w:rPr>
          <w:b/>
          <w:color w:val="000000"/>
          <w:w w:val="90"/>
          <w:lang w:val="ro-MD"/>
        </w:rPr>
      </w:pPr>
    </w:p>
    <w:p w14:paraId="576D7B5C" w14:textId="77777777" w:rsidR="00FF430B" w:rsidRPr="005F348E" w:rsidRDefault="00FF430B" w:rsidP="005F348E">
      <w:pPr>
        <w:tabs>
          <w:tab w:val="left" w:pos="567"/>
        </w:tabs>
        <w:jc w:val="center"/>
        <w:rPr>
          <w:b/>
          <w:color w:val="000000"/>
          <w:w w:val="90"/>
          <w:lang w:val="ro-MD"/>
        </w:rPr>
      </w:pPr>
    </w:p>
    <w:p w14:paraId="1B8D2FE2" w14:textId="1E226B5D"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1</w:t>
      </w:r>
      <w:r w:rsidR="00EF4276" w:rsidRPr="005F348E">
        <w:rPr>
          <w:noProof w:val="0"/>
          <w:lang w:val="ro-MD"/>
        </w:rPr>
        <w:t>8</w:t>
      </w:r>
    </w:p>
    <w:p w14:paraId="4CB16BFF"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4D88FBD7" w14:textId="77777777" w:rsidR="00A644EC" w:rsidRPr="00A644EC" w:rsidRDefault="00A644EC" w:rsidP="00A644EC">
      <w:pPr>
        <w:jc w:val="right"/>
        <w:rPr>
          <w:noProof w:val="0"/>
          <w:lang w:val="ro-MD"/>
        </w:rPr>
      </w:pPr>
      <w:r w:rsidRPr="00A644EC">
        <w:rPr>
          <w:noProof w:val="0"/>
          <w:lang w:val="ro-MD"/>
        </w:rPr>
        <w:t>din 7 mai 2021</w:t>
      </w:r>
    </w:p>
    <w:p w14:paraId="1DD222AD" w14:textId="77777777" w:rsidR="00B27D8B" w:rsidRPr="005F348E" w:rsidRDefault="00B27D8B" w:rsidP="005F348E">
      <w:pPr>
        <w:tabs>
          <w:tab w:val="left" w:pos="567"/>
        </w:tabs>
        <w:jc w:val="center"/>
        <w:rPr>
          <w:b/>
          <w:color w:val="000000"/>
          <w:w w:val="90"/>
          <w:lang w:val="ro-MD"/>
        </w:rPr>
      </w:pPr>
    </w:p>
    <w:p w14:paraId="2188F6F4" w14:textId="77777777" w:rsidR="00B27D8B" w:rsidRPr="005F348E" w:rsidRDefault="00B27D8B" w:rsidP="005F348E">
      <w:pPr>
        <w:tabs>
          <w:tab w:val="left" w:pos="567"/>
        </w:tabs>
        <w:jc w:val="center"/>
        <w:rPr>
          <w:b/>
          <w:color w:val="000000"/>
          <w:w w:val="90"/>
          <w:lang w:val="ro-MD"/>
        </w:rPr>
      </w:pPr>
    </w:p>
    <w:p w14:paraId="1E76B9A5" w14:textId="77777777" w:rsidR="00653E70" w:rsidRPr="005F348E" w:rsidRDefault="00653E70" w:rsidP="005F348E">
      <w:pPr>
        <w:tabs>
          <w:tab w:val="left" w:pos="567"/>
        </w:tabs>
        <w:jc w:val="center"/>
        <w:rPr>
          <w:b/>
          <w:color w:val="000000"/>
          <w:w w:val="90"/>
          <w:lang w:val="ro-MD"/>
        </w:rPr>
      </w:pPr>
    </w:p>
    <w:p w14:paraId="4BBCC1F6" w14:textId="77777777" w:rsidR="00653E70" w:rsidRPr="005F348E" w:rsidRDefault="00A13EAE" w:rsidP="005F348E">
      <w:pPr>
        <w:pStyle w:val="1"/>
        <w:numPr>
          <w:ilvl w:val="0"/>
          <w:numId w:val="0"/>
        </w:numPr>
        <w:ind w:left="720"/>
        <w:rPr>
          <w:lang w:val="ro-MD"/>
        </w:rPr>
      </w:pPr>
      <w:r w:rsidRPr="005F348E">
        <w:rPr>
          <w:lang w:val="ro-MD"/>
        </w:rPr>
        <w:t>ANGAJAMENT TERŢ SUSŢINĂTOR FINANCIAR</w:t>
      </w:r>
    </w:p>
    <w:p w14:paraId="2369DE19" w14:textId="77777777" w:rsidR="002D6E71" w:rsidRPr="005F348E" w:rsidRDefault="002D6E71" w:rsidP="005F348E">
      <w:pPr>
        <w:tabs>
          <w:tab w:val="left" w:pos="567"/>
        </w:tabs>
        <w:jc w:val="center"/>
        <w:rPr>
          <w:b/>
          <w:color w:val="000000"/>
          <w:w w:val="90"/>
          <w:lang w:val="ro-MD"/>
        </w:rPr>
      </w:pPr>
    </w:p>
    <w:p w14:paraId="2F7A35DB" w14:textId="77777777" w:rsidR="00AC7DAC" w:rsidRPr="005F348E" w:rsidRDefault="00AC7DAC" w:rsidP="005F348E">
      <w:pPr>
        <w:shd w:val="clear" w:color="auto" w:fill="FFFFFF"/>
        <w:jc w:val="both"/>
        <w:rPr>
          <w:b/>
          <w:spacing w:val="-2"/>
          <w:lang w:val="ro-MD"/>
        </w:rPr>
      </w:pPr>
      <w:r w:rsidRPr="005F348E">
        <w:rPr>
          <w:b/>
          <w:spacing w:val="-2"/>
          <w:lang w:val="ro-MD"/>
        </w:rPr>
        <w:t>Terţ susţinător financiar</w:t>
      </w:r>
    </w:p>
    <w:p w14:paraId="7E70E50D" w14:textId="77777777" w:rsidR="00AC7DAC" w:rsidRPr="005F348E" w:rsidRDefault="00AC7DAC" w:rsidP="005F348E">
      <w:pPr>
        <w:shd w:val="clear" w:color="auto" w:fill="FFFFFF"/>
        <w:jc w:val="both"/>
        <w:rPr>
          <w:lang w:val="ro-MD"/>
        </w:rPr>
      </w:pPr>
      <w:r w:rsidRPr="005F348E">
        <w:rPr>
          <w:b/>
          <w:spacing w:val="-2"/>
          <w:lang w:val="ro-MD"/>
        </w:rPr>
        <w:t>..........................</w:t>
      </w:r>
      <w:r w:rsidRPr="005F348E">
        <w:rPr>
          <w:lang w:val="ro-MD"/>
        </w:rPr>
        <w:t xml:space="preserve">(denumirea)  </w:t>
      </w:r>
    </w:p>
    <w:p w14:paraId="4C102366" w14:textId="77777777" w:rsidR="00AC7DAC" w:rsidRPr="005F348E" w:rsidRDefault="00AC7DAC" w:rsidP="005F348E">
      <w:pPr>
        <w:shd w:val="clear" w:color="auto" w:fill="FFFFFF"/>
        <w:jc w:val="center"/>
        <w:rPr>
          <w:b/>
          <w:lang w:val="ro-MD"/>
        </w:rPr>
      </w:pPr>
      <w:r w:rsidRPr="005F348E">
        <w:rPr>
          <w:b/>
          <w:lang w:val="ro-MD"/>
        </w:rPr>
        <w:t>ANGAJAMENT</w:t>
      </w:r>
    </w:p>
    <w:p w14:paraId="222AEDAD" w14:textId="77777777" w:rsidR="00AC7DAC" w:rsidRPr="005F348E" w:rsidRDefault="00AC7DAC" w:rsidP="005F348E">
      <w:pPr>
        <w:shd w:val="clear" w:color="auto" w:fill="FFFFFF"/>
        <w:jc w:val="center"/>
        <w:rPr>
          <w:lang w:val="ro-MD"/>
        </w:rPr>
      </w:pPr>
      <w:r w:rsidRPr="005F348E">
        <w:rPr>
          <w:lang w:val="ro-MD"/>
        </w:rPr>
        <w:t xml:space="preserve">privind susţinerea financiară </w:t>
      </w:r>
      <w:r w:rsidRPr="005F348E">
        <w:rPr>
          <w:spacing w:val="-1"/>
          <w:lang w:val="ro-MD"/>
        </w:rPr>
        <w:t>a ofertantului/candidatului</w:t>
      </w:r>
      <w:r w:rsidR="00984FA2" w:rsidRPr="005F348E">
        <w:rPr>
          <w:spacing w:val="-1"/>
          <w:lang w:val="ro-MD"/>
        </w:rPr>
        <w:t>\</w:t>
      </w:r>
    </w:p>
    <w:p w14:paraId="63ECD5B8" w14:textId="77777777" w:rsidR="00AC7DAC" w:rsidRPr="005F348E" w:rsidRDefault="00AC7DAC" w:rsidP="005F348E">
      <w:pPr>
        <w:shd w:val="clear" w:color="auto" w:fill="FFFFFF"/>
        <w:spacing w:before="504"/>
        <w:jc w:val="both"/>
        <w:rPr>
          <w:spacing w:val="-3"/>
          <w:lang w:val="ro-MD"/>
        </w:rPr>
      </w:pPr>
      <w:r w:rsidRPr="005F348E">
        <w:rPr>
          <w:spacing w:val="-3"/>
          <w:lang w:val="ro-MD"/>
        </w:rPr>
        <w:t>Către, ...............................................................................</w:t>
      </w:r>
      <w:r w:rsidR="00FB2FFC" w:rsidRPr="005F348E">
        <w:rPr>
          <w:spacing w:val="-3"/>
          <w:lang w:val="ro-MD"/>
        </w:rPr>
        <w:t>................................................................</w:t>
      </w:r>
      <w:r w:rsidRPr="005F348E">
        <w:rPr>
          <w:spacing w:val="-3"/>
          <w:lang w:val="ro-MD"/>
        </w:rPr>
        <w:t>.</w:t>
      </w:r>
    </w:p>
    <w:p w14:paraId="0FCFE5D0" w14:textId="77777777" w:rsidR="00AC7DAC" w:rsidRPr="005F348E" w:rsidRDefault="0019071C" w:rsidP="005F348E">
      <w:pPr>
        <w:shd w:val="clear" w:color="auto" w:fill="FFFFFF"/>
        <w:jc w:val="both"/>
        <w:rPr>
          <w:i/>
          <w:lang w:val="ro-MD"/>
        </w:rPr>
      </w:pPr>
      <w:r w:rsidRPr="005F348E">
        <w:rPr>
          <w:i/>
          <w:lang w:val="ro-MD"/>
        </w:rPr>
        <w:t xml:space="preserve">                            </w:t>
      </w:r>
      <w:r w:rsidR="00AC7DAC" w:rsidRPr="005F348E">
        <w:rPr>
          <w:i/>
          <w:lang w:val="ro-MD"/>
        </w:rPr>
        <w:t>(denumirea autorităţii contractante şi adresa completă)</w:t>
      </w:r>
    </w:p>
    <w:p w14:paraId="35B01A9B" w14:textId="156AA2C9" w:rsidR="00AC7DAC" w:rsidRPr="005F348E" w:rsidRDefault="00AC7DAC" w:rsidP="005F348E">
      <w:pPr>
        <w:shd w:val="clear" w:color="auto" w:fill="FFFFFF"/>
        <w:tabs>
          <w:tab w:val="left" w:leader="dot" w:pos="7166"/>
        </w:tabs>
        <w:jc w:val="both"/>
        <w:rPr>
          <w:lang w:val="ro-MD"/>
        </w:rPr>
      </w:pPr>
      <w:r w:rsidRPr="005F348E">
        <w:rPr>
          <w:lang w:val="ro-MD"/>
        </w:rPr>
        <w:t>Cu privire la procedura pen</w:t>
      </w:r>
      <w:r w:rsidR="00E26A0E" w:rsidRPr="005F348E">
        <w:rPr>
          <w:lang w:val="ro-MD"/>
        </w:rPr>
        <w:t>tru atribuirea contractului ...</w:t>
      </w:r>
      <w:r w:rsidRPr="005F348E">
        <w:rPr>
          <w:lang w:val="ro-MD"/>
        </w:rPr>
        <w:t>.............</w:t>
      </w:r>
      <w:r w:rsidR="00FB2FFC" w:rsidRPr="005F348E">
        <w:rPr>
          <w:lang w:val="ro-MD"/>
        </w:rPr>
        <w:t>...............................</w:t>
      </w:r>
      <w:r w:rsidRPr="005F348E">
        <w:rPr>
          <w:lang w:val="ro-MD"/>
        </w:rPr>
        <w:t>.............</w:t>
      </w:r>
    </w:p>
    <w:p w14:paraId="3FF96F12" w14:textId="77777777" w:rsidR="00AC7DAC" w:rsidRPr="005F348E" w:rsidRDefault="00AC7DAC" w:rsidP="005F348E">
      <w:pPr>
        <w:shd w:val="clear" w:color="auto" w:fill="FFFFFF"/>
        <w:tabs>
          <w:tab w:val="left" w:leader="dot" w:pos="7166"/>
        </w:tabs>
        <w:jc w:val="both"/>
        <w:rPr>
          <w:lang w:val="ro-MD"/>
        </w:rPr>
      </w:pPr>
      <w:r w:rsidRPr="005F348E">
        <w:rPr>
          <w:i/>
          <w:lang w:val="ro-MD"/>
        </w:rPr>
        <w:t>(denumirea contractului de achiziţie publică),</w:t>
      </w:r>
      <w:r w:rsidRPr="005F348E">
        <w:rPr>
          <w:lang w:val="ro-MD"/>
        </w:rPr>
        <w:t xml:space="preserve"> noi .......................(</w:t>
      </w:r>
      <w:r w:rsidRPr="005F348E">
        <w:rPr>
          <w:i/>
          <w:lang w:val="ro-MD"/>
        </w:rPr>
        <w:t>denumirea terţului susţinător financiar)</w:t>
      </w:r>
      <w:r w:rsidRPr="005F348E">
        <w:rPr>
          <w:lang w:val="ro-MD"/>
        </w:rPr>
        <w:t xml:space="preserve">, având sediul înregistrat </w:t>
      </w:r>
      <w:r w:rsidRPr="005F348E">
        <w:rPr>
          <w:spacing w:val="-7"/>
          <w:lang w:val="ro-MD"/>
        </w:rPr>
        <w:t xml:space="preserve">la .................. </w:t>
      </w:r>
      <w:r w:rsidRPr="005F348E">
        <w:rPr>
          <w:lang w:val="ro-MD"/>
        </w:rPr>
        <w:t>(</w:t>
      </w:r>
      <w:r w:rsidRPr="005F348E">
        <w:rPr>
          <w:i/>
          <w:lang w:val="ro-MD"/>
        </w:rPr>
        <w:t>adresa terţului</w:t>
      </w:r>
      <w:r w:rsidR="0019071C" w:rsidRPr="005F348E">
        <w:rPr>
          <w:i/>
          <w:lang w:val="ro-MD"/>
        </w:rPr>
        <w:t xml:space="preserve"> </w:t>
      </w:r>
      <w:r w:rsidRPr="005F348E">
        <w:rPr>
          <w:i/>
          <w:lang w:val="ro-MD"/>
        </w:rPr>
        <w:t>susţinător financiar)</w:t>
      </w:r>
      <w:r w:rsidRPr="005F348E">
        <w:rPr>
          <w:lang w:val="ro-MD"/>
        </w:rPr>
        <w:t>, ne obligăm, în mod ferm, necondiţionat şi irevocabil, să punem la dispoziţia ................ (</w:t>
      </w:r>
      <w:r w:rsidRPr="005F348E">
        <w:rPr>
          <w:i/>
          <w:lang w:val="ro-MD"/>
        </w:rPr>
        <w:t>denumirea</w:t>
      </w:r>
      <w:r w:rsidR="0019071C" w:rsidRPr="005F348E">
        <w:rPr>
          <w:i/>
          <w:lang w:val="ro-MD"/>
        </w:rPr>
        <w:t xml:space="preserve"> </w:t>
      </w:r>
      <w:r w:rsidRPr="005F348E">
        <w:rPr>
          <w:i/>
          <w:lang w:val="ro-MD"/>
        </w:rPr>
        <w:t>ofertantului/candidatului</w:t>
      </w:r>
      <w:r w:rsidRPr="005F348E">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5F348E" w:rsidRDefault="00AC7DAC" w:rsidP="005F348E">
      <w:pPr>
        <w:shd w:val="clear" w:color="auto" w:fill="FFFFFF"/>
        <w:jc w:val="both"/>
        <w:rPr>
          <w:lang w:val="ro-MD"/>
        </w:rPr>
      </w:pPr>
      <w:r w:rsidRPr="005F348E">
        <w:rPr>
          <w:lang w:val="ro-MD"/>
        </w:rPr>
        <w:t>Acordarea susţinerii financiare nu implică alte costuri pentru achizitor, cu excepţia celor care au fost incluse în propunerea financiară.</w:t>
      </w:r>
    </w:p>
    <w:p w14:paraId="706B8862" w14:textId="77777777" w:rsidR="00AC7DAC" w:rsidRPr="005F348E" w:rsidRDefault="00AC7DAC" w:rsidP="005F348E">
      <w:pPr>
        <w:shd w:val="clear" w:color="auto" w:fill="FFFFFF"/>
        <w:jc w:val="both"/>
        <w:rPr>
          <w:lang w:val="ro-MD"/>
        </w:rPr>
      </w:pPr>
      <w:r w:rsidRPr="005F348E">
        <w:rPr>
          <w:lang w:val="ro-MD"/>
        </w:rPr>
        <w:t>În acest sens, ne obligăm în mod ferm, necondiţionat şi irevocabil, să punem la dispoziţia .......... (</w:t>
      </w:r>
      <w:r w:rsidRPr="005F348E">
        <w:rPr>
          <w:i/>
          <w:lang w:val="ro-MD"/>
        </w:rPr>
        <w:t>denumirea</w:t>
      </w:r>
      <w:r w:rsidR="0019071C" w:rsidRPr="005F348E">
        <w:rPr>
          <w:i/>
          <w:lang w:val="ro-MD"/>
        </w:rPr>
        <w:t xml:space="preserve"> </w:t>
      </w:r>
      <w:r w:rsidRPr="005F348E">
        <w:rPr>
          <w:i/>
          <w:lang w:val="ro-MD"/>
        </w:rPr>
        <w:t xml:space="preserve">ofertantului/candidatului) </w:t>
      </w:r>
      <w:r w:rsidRPr="005F348E">
        <w:rPr>
          <w:lang w:val="ro-MD"/>
        </w:rPr>
        <w:t>suma de .................................................................. (valoarea totală/parţială din propunerea financiară), necesară pentru îndeplinirea integrală, reglementară şi la termen a contractului de achiziţie publică.</w:t>
      </w:r>
    </w:p>
    <w:p w14:paraId="685C0BE3" w14:textId="77777777" w:rsidR="00AC7DAC" w:rsidRPr="005F348E" w:rsidRDefault="00AC7DAC" w:rsidP="005F348E">
      <w:pPr>
        <w:shd w:val="clear" w:color="auto" w:fill="FFFFFF"/>
        <w:jc w:val="both"/>
        <w:rPr>
          <w:lang w:val="ro-MD"/>
        </w:rPr>
      </w:pPr>
      <w:r w:rsidRPr="005F348E">
        <w:rPr>
          <w:lang w:val="ro-MD"/>
        </w:rPr>
        <w:t>Noi, ............................................ (</w:t>
      </w:r>
      <w:r w:rsidRPr="005F348E">
        <w:rPr>
          <w:i/>
          <w:lang w:val="ro-MD"/>
        </w:rPr>
        <w:t>denumirea terţului susţinător financiar),</w:t>
      </w:r>
      <w:r w:rsidRPr="005F348E">
        <w:rPr>
          <w:lang w:val="ro-MD"/>
        </w:rPr>
        <w:t xml:space="preserve"> declarăm că înţelegem să răspundem faţă de autoritatea contractantă pentru neexecutarea oricărei obligaţii asumate de ..... (</w:t>
      </w:r>
      <w:r w:rsidR="0056297D" w:rsidRPr="005F348E">
        <w:rPr>
          <w:i/>
          <w:lang w:val="ro-MD"/>
        </w:rPr>
        <w:t>denumire</w:t>
      </w:r>
      <w:r w:rsidR="005B24DA" w:rsidRPr="005F348E">
        <w:rPr>
          <w:i/>
          <w:lang w:val="ro-MD"/>
        </w:rPr>
        <w:t>a</w:t>
      </w:r>
      <w:r w:rsidR="0056297D" w:rsidRPr="005F348E">
        <w:rPr>
          <w:i/>
          <w:lang w:val="ro-MD"/>
        </w:rPr>
        <w:t xml:space="preserve"> ofertant</w:t>
      </w:r>
      <w:r w:rsidR="005B24DA" w:rsidRPr="005F348E">
        <w:rPr>
          <w:i/>
          <w:lang w:val="ro-MD"/>
        </w:rPr>
        <w:t>ului</w:t>
      </w:r>
      <w:r w:rsidRPr="005F348E">
        <w:rPr>
          <w:i/>
          <w:lang w:val="ro-MD"/>
        </w:rPr>
        <w:t>)</w:t>
      </w:r>
      <w:r w:rsidRPr="005F348E">
        <w:rPr>
          <w:lang w:val="ro-MD"/>
        </w:rPr>
        <w:t>, în baza contractului de achiziţie publică şi pentru care ...... (</w:t>
      </w:r>
      <w:r w:rsidRPr="005F348E">
        <w:rPr>
          <w:i/>
          <w:lang w:val="ro-MD"/>
        </w:rPr>
        <w:t>denumirea</w:t>
      </w:r>
      <w:r w:rsidR="0019071C" w:rsidRPr="005F348E">
        <w:rPr>
          <w:i/>
          <w:lang w:val="ro-MD"/>
        </w:rPr>
        <w:t xml:space="preserve"> </w:t>
      </w:r>
      <w:r w:rsidRPr="005F348E">
        <w:rPr>
          <w:i/>
          <w:lang w:val="ro-MD"/>
        </w:rPr>
        <w:t>ofertantului/candidatului)</w:t>
      </w:r>
      <w:r w:rsidRPr="005F348E">
        <w:rPr>
          <w:lang w:val="ro-MD"/>
        </w:rPr>
        <w:t xml:space="preserve"> a primit susţinerea financiară conform prezentului angajament, renunţând în acest sens, definitiv şi irevocabil, la invocarea beneficiului de diviziune. </w:t>
      </w:r>
    </w:p>
    <w:p w14:paraId="2E410012" w14:textId="77777777" w:rsidR="00AC7DAC" w:rsidRPr="005F348E" w:rsidRDefault="00AC7DAC" w:rsidP="005F348E">
      <w:pPr>
        <w:shd w:val="clear" w:color="auto" w:fill="FFFFFF"/>
        <w:jc w:val="both"/>
        <w:rPr>
          <w:lang w:val="ro-MD"/>
        </w:rPr>
      </w:pPr>
      <w:r w:rsidRPr="005F348E">
        <w:rPr>
          <w:lang w:val="ro-MD"/>
        </w:rPr>
        <w:t xml:space="preserve">Noi, ..................... </w:t>
      </w:r>
      <w:r w:rsidRPr="005F348E">
        <w:rPr>
          <w:i/>
          <w:lang w:val="ro-MD"/>
        </w:rPr>
        <w:t>(denumirea terţului susţinător financiar)</w:t>
      </w:r>
      <w:r w:rsidRPr="005F348E">
        <w:rPr>
          <w:lang w:val="ro-MD"/>
        </w:rPr>
        <w:t>, declarăm că înţelegem să renunţam definitiv şi irevocabil la dreptul de a invoca orice excepţie de neexecutare, atât faţă de autoritatea contractantă, cât şi faţă de ............ (</w:t>
      </w:r>
      <w:r w:rsidRPr="005F348E">
        <w:rPr>
          <w:i/>
          <w:lang w:val="ro-MD"/>
        </w:rPr>
        <w:t>denumire</w:t>
      </w:r>
      <w:r w:rsidR="005B24DA" w:rsidRPr="005F348E">
        <w:rPr>
          <w:i/>
          <w:lang w:val="ro-MD"/>
        </w:rPr>
        <w:t>a</w:t>
      </w:r>
      <w:r w:rsidRPr="005F348E">
        <w:rPr>
          <w:i/>
          <w:lang w:val="ro-MD"/>
        </w:rPr>
        <w:t xml:space="preserve"> ofertant</w:t>
      </w:r>
      <w:r w:rsidR="005B24DA" w:rsidRPr="005F348E">
        <w:rPr>
          <w:i/>
          <w:lang w:val="ro-MD"/>
        </w:rPr>
        <w:t>ului</w:t>
      </w:r>
      <w:r w:rsidRPr="005F348E">
        <w:rPr>
          <w:i/>
          <w:lang w:val="ro-MD"/>
        </w:rPr>
        <w:t>/candidat</w:t>
      </w:r>
      <w:r w:rsidR="005B24DA" w:rsidRPr="005F348E">
        <w:rPr>
          <w:i/>
          <w:lang w:val="ro-MD"/>
        </w:rPr>
        <w:t>ului</w:t>
      </w:r>
      <w:r w:rsidRPr="005F348E">
        <w:rPr>
          <w:i/>
          <w:lang w:val="ro-MD"/>
        </w:rPr>
        <w:t>),</w:t>
      </w:r>
      <w:r w:rsidRPr="005F348E">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5F348E" w:rsidRDefault="00AC7DAC" w:rsidP="005F348E">
      <w:pPr>
        <w:shd w:val="clear" w:color="auto" w:fill="FFFFFF"/>
        <w:jc w:val="both"/>
        <w:rPr>
          <w:spacing w:val="-1"/>
          <w:lang w:val="ro-MD"/>
        </w:rPr>
      </w:pPr>
      <w:r w:rsidRPr="005F348E">
        <w:rPr>
          <w:spacing w:val="-1"/>
          <w:lang w:val="ro-MD"/>
        </w:rPr>
        <w:t>Noi,..................................</w:t>
      </w:r>
      <w:r w:rsidRPr="005F348E">
        <w:rPr>
          <w:i/>
          <w:lang w:val="ro-MD"/>
        </w:rPr>
        <w:t xml:space="preserve"> (denumirea terţului susţinător financiar),</w:t>
      </w:r>
      <w:r w:rsidRPr="005F348E">
        <w:rPr>
          <w:lang w:val="ro-MD"/>
        </w:rPr>
        <w:t xml:space="preserve"> declarăm că înţelegem să răspundem pentru prejudiciile cauzate autorităţii contractante ca urmare a nerespectării obligaţiilor prevăzute în angajament.</w:t>
      </w:r>
    </w:p>
    <w:p w14:paraId="0CF6D263" w14:textId="403B32A2" w:rsidR="00AC7DAC" w:rsidRPr="005F348E" w:rsidRDefault="00AC7DAC" w:rsidP="005F348E">
      <w:pPr>
        <w:shd w:val="clear" w:color="auto" w:fill="FFFFFF"/>
        <w:jc w:val="both"/>
        <w:rPr>
          <w:spacing w:val="-1"/>
          <w:lang w:val="ro-MD"/>
        </w:rPr>
      </w:pPr>
      <w:r w:rsidRPr="005F348E">
        <w:rPr>
          <w:spacing w:val="-1"/>
          <w:lang w:val="ro-MD"/>
        </w:rPr>
        <w:t>Prezentul reprezintă angajamentul nostru ferm încheiat în conformitate cu prevederile art.</w:t>
      </w:r>
      <w:r w:rsidR="0056297D" w:rsidRPr="005F348E">
        <w:rPr>
          <w:spacing w:val="-1"/>
          <w:lang w:val="ro-MD"/>
        </w:rPr>
        <w:t>21</w:t>
      </w:r>
      <w:r w:rsidRPr="005F348E">
        <w:rPr>
          <w:spacing w:val="-1"/>
          <w:lang w:val="ro-MD"/>
        </w:rPr>
        <w:t xml:space="preserve"> alin.(</w:t>
      </w:r>
      <w:r w:rsidR="0056297D" w:rsidRPr="005F348E">
        <w:rPr>
          <w:spacing w:val="-1"/>
          <w:lang w:val="ro-MD"/>
        </w:rPr>
        <w:t>6</w:t>
      </w:r>
      <w:r w:rsidRPr="005F348E">
        <w:rPr>
          <w:spacing w:val="-1"/>
          <w:lang w:val="ro-MD"/>
        </w:rPr>
        <w:t xml:space="preserve">) </w:t>
      </w:r>
      <w:r w:rsidR="0056297D" w:rsidRPr="005F348E">
        <w:rPr>
          <w:spacing w:val="-1"/>
          <w:lang w:val="ro-MD"/>
        </w:rPr>
        <w:t>al</w:t>
      </w:r>
      <w:r w:rsidR="0019071C" w:rsidRPr="005F348E">
        <w:rPr>
          <w:spacing w:val="-1"/>
          <w:lang w:val="ro-MD"/>
        </w:rPr>
        <w:t xml:space="preserve"> </w:t>
      </w:r>
      <w:r w:rsidR="0056297D" w:rsidRPr="005F348E">
        <w:rPr>
          <w:spacing w:val="-1"/>
          <w:lang w:val="ro-MD"/>
        </w:rPr>
        <w:t xml:space="preserve">Legii </w:t>
      </w:r>
      <w:r w:rsidR="0019071C" w:rsidRPr="005F348E">
        <w:rPr>
          <w:spacing w:val="-1"/>
          <w:lang w:val="ro-MD"/>
        </w:rPr>
        <w:t>nr.</w:t>
      </w:r>
      <w:r w:rsidR="0056297D" w:rsidRPr="005F348E">
        <w:rPr>
          <w:spacing w:val="-1"/>
          <w:lang w:val="ro-MD"/>
        </w:rPr>
        <w:t>131/2015 privind achizițiile publice</w:t>
      </w:r>
      <w:r w:rsidRPr="005F348E">
        <w:rPr>
          <w:spacing w:val="-1"/>
          <w:lang w:val="ro-MD"/>
        </w:rPr>
        <w:t>, care dă dreptul autorităţii contractante de a solicita, în mod legitim, îndeplinirea de către noi a anumitor obligaţii care decurg din susţinerea financiară acordată ............................................................</w:t>
      </w:r>
      <w:r w:rsidRPr="005F348E">
        <w:rPr>
          <w:lang w:val="ro-MD"/>
        </w:rPr>
        <w:t xml:space="preserve"> (</w:t>
      </w:r>
      <w:r w:rsidRPr="005F348E">
        <w:rPr>
          <w:i/>
          <w:lang w:val="ro-MD"/>
        </w:rPr>
        <w:t>denumirea</w:t>
      </w:r>
      <w:r w:rsidR="0019071C" w:rsidRPr="005F348E">
        <w:rPr>
          <w:i/>
          <w:lang w:val="ro-MD"/>
        </w:rPr>
        <w:t xml:space="preserve"> </w:t>
      </w:r>
      <w:r w:rsidRPr="005F348E">
        <w:rPr>
          <w:i/>
          <w:lang w:val="ro-MD"/>
        </w:rPr>
        <w:t>ofertantului/candidatului).</w:t>
      </w:r>
    </w:p>
    <w:p w14:paraId="1B1D2C67" w14:textId="77777777" w:rsidR="00AC7DAC" w:rsidRPr="005F348E" w:rsidRDefault="00AC7DAC" w:rsidP="005F348E">
      <w:pPr>
        <w:shd w:val="clear" w:color="auto" w:fill="FFFFFF"/>
        <w:jc w:val="both"/>
        <w:rPr>
          <w:spacing w:val="-1"/>
          <w:lang w:val="ro-MD"/>
        </w:rPr>
      </w:pPr>
    </w:p>
    <w:p w14:paraId="493D3D04" w14:textId="77777777" w:rsidR="00AC7DAC" w:rsidRPr="005F348E" w:rsidRDefault="00AC7DAC" w:rsidP="005F348E">
      <w:pPr>
        <w:shd w:val="clear" w:color="auto" w:fill="FFFFFF"/>
        <w:jc w:val="both"/>
        <w:rPr>
          <w:spacing w:val="-1"/>
          <w:lang w:val="ro-MD"/>
        </w:rPr>
      </w:pPr>
    </w:p>
    <w:p w14:paraId="6516AF95" w14:textId="3A1241DA" w:rsidR="0019071C" w:rsidRPr="005F348E" w:rsidRDefault="00AC7DAC" w:rsidP="005F348E">
      <w:pPr>
        <w:shd w:val="clear" w:color="auto" w:fill="FFFFFF"/>
        <w:jc w:val="right"/>
        <w:rPr>
          <w:spacing w:val="-1"/>
          <w:lang w:val="ro-MD"/>
        </w:rPr>
      </w:pPr>
      <w:r w:rsidRPr="005F348E">
        <w:rPr>
          <w:spacing w:val="-1"/>
          <w:lang w:val="ro-MD"/>
        </w:rPr>
        <w:t>Data completării,</w:t>
      </w:r>
      <w:r w:rsidRPr="005F348E">
        <w:rPr>
          <w:spacing w:val="-1"/>
          <w:lang w:val="ro-MD"/>
        </w:rPr>
        <w:tab/>
      </w:r>
      <w:r w:rsidRPr="005F348E">
        <w:rPr>
          <w:spacing w:val="-1"/>
          <w:lang w:val="ro-MD"/>
        </w:rPr>
        <w:tab/>
      </w:r>
      <w:r w:rsidRPr="005F348E">
        <w:rPr>
          <w:spacing w:val="-1"/>
          <w:lang w:val="ro-MD"/>
        </w:rPr>
        <w:tab/>
      </w:r>
      <w:r w:rsidRPr="005F348E">
        <w:rPr>
          <w:spacing w:val="-1"/>
          <w:lang w:val="ro-MD"/>
        </w:rPr>
        <w:tab/>
      </w:r>
      <w:r w:rsidRPr="005F348E">
        <w:rPr>
          <w:spacing w:val="-1"/>
          <w:lang w:val="ro-MD"/>
        </w:rPr>
        <w:tab/>
        <w:t xml:space="preserve">                                        Terţ susţinător,</w:t>
      </w:r>
      <w:r w:rsidRPr="005F348E">
        <w:rPr>
          <w:i/>
          <w:spacing w:val="-1"/>
          <w:lang w:val="ro-MD"/>
        </w:rPr>
        <w:t xml:space="preserve">  (semnătură autorizată)</w:t>
      </w:r>
    </w:p>
    <w:p w14:paraId="325ADCFE" w14:textId="77777777" w:rsidR="0019071C" w:rsidRPr="005F348E" w:rsidRDefault="0019071C" w:rsidP="005F348E">
      <w:pPr>
        <w:jc w:val="right"/>
        <w:rPr>
          <w:noProof w:val="0"/>
          <w:lang w:val="ro-MD"/>
        </w:rPr>
      </w:pPr>
    </w:p>
    <w:p w14:paraId="62DCCB65" w14:textId="297D9AB0"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00EF4276" w:rsidRPr="005F348E">
        <w:rPr>
          <w:noProof w:val="0"/>
          <w:lang w:val="ro-MD"/>
        </w:rPr>
        <w:t>19</w:t>
      </w:r>
    </w:p>
    <w:p w14:paraId="1B3237A8"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708DE59F" w14:textId="77777777" w:rsidR="00A644EC" w:rsidRPr="00A644EC" w:rsidRDefault="00A644EC" w:rsidP="00A644EC">
      <w:pPr>
        <w:jc w:val="right"/>
        <w:rPr>
          <w:noProof w:val="0"/>
          <w:lang w:val="ro-MD"/>
        </w:rPr>
      </w:pPr>
      <w:r w:rsidRPr="00A644EC">
        <w:rPr>
          <w:noProof w:val="0"/>
          <w:lang w:val="ro-MD"/>
        </w:rPr>
        <w:t>din 7 mai 2021</w:t>
      </w:r>
    </w:p>
    <w:p w14:paraId="4A0A452C" w14:textId="77777777" w:rsidR="00B27D8B" w:rsidRPr="005F348E" w:rsidRDefault="00B27D8B" w:rsidP="005F348E">
      <w:pPr>
        <w:tabs>
          <w:tab w:val="left" w:pos="567"/>
        </w:tabs>
        <w:jc w:val="center"/>
        <w:rPr>
          <w:b/>
          <w:color w:val="000000"/>
          <w:w w:val="90"/>
          <w:lang w:val="ro-MD"/>
        </w:rPr>
      </w:pPr>
    </w:p>
    <w:p w14:paraId="070C799C" w14:textId="77777777" w:rsidR="00653E70" w:rsidRPr="005F348E" w:rsidRDefault="00653E70" w:rsidP="005F348E">
      <w:pPr>
        <w:pStyle w:val="1"/>
        <w:numPr>
          <w:ilvl w:val="0"/>
          <w:numId w:val="0"/>
        </w:numPr>
        <w:ind w:left="720"/>
        <w:rPr>
          <w:lang w:val="ro-MD"/>
        </w:rPr>
      </w:pPr>
    </w:p>
    <w:p w14:paraId="04A21A3C" w14:textId="77777777" w:rsidR="00653E70" w:rsidRPr="005F348E" w:rsidRDefault="00653E70" w:rsidP="005F348E">
      <w:pPr>
        <w:pStyle w:val="1"/>
        <w:numPr>
          <w:ilvl w:val="0"/>
          <w:numId w:val="0"/>
        </w:numPr>
        <w:ind w:left="720"/>
        <w:rPr>
          <w:lang w:val="ro-MD"/>
        </w:rPr>
      </w:pPr>
      <w:r w:rsidRPr="005F348E">
        <w:rPr>
          <w:lang w:val="ro-MD"/>
        </w:rPr>
        <w:t>ANGAJAMENT PRIVIND SUSŢINEREA TEHNIC</w:t>
      </w:r>
      <w:r w:rsidR="005B24DA" w:rsidRPr="005F348E">
        <w:rPr>
          <w:lang w:val="ro-MD"/>
        </w:rPr>
        <w:t>Ă</w:t>
      </w:r>
      <w:r w:rsidR="00543226" w:rsidRPr="005F348E">
        <w:rPr>
          <w:lang w:val="ro-MD"/>
        </w:rPr>
        <w:t xml:space="preserve"> </w:t>
      </w:r>
      <w:r w:rsidR="005B24DA" w:rsidRPr="005F348E">
        <w:rPr>
          <w:lang w:val="ro-MD"/>
        </w:rPr>
        <w:t>Ș</w:t>
      </w:r>
      <w:r w:rsidRPr="005F348E">
        <w:rPr>
          <w:lang w:val="ro-MD"/>
        </w:rPr>
        <w:t>I PROFESIONALĂ A OFERTANTULUI/GRUPULUI DE OPERATORI ECONOMICI</w:t>
      </w:r>
    </w:p>
    <w:p w14:paraId="59D52AFD" w14:textId="77777777" w:rsidR="00AC7DAC" w:rsidRPr="005F348E" w:rsidRDefault="00AC7DAC" w:rsidP="005F348E">
      <w:pPr>
        <w:ind w:left="5040" w:firstLine="720"/>
        <w:jc w:val="both"/>
        <w:rPr>
          <w:rStyle w:val="tax1"/>
          <w:rFonts w:eastAsiaTheme="majorEastAsia"/>
          <w:sz w:val="24"/>
          <w:szCs w:val="24"/>
          <w:lang w:val="ro-MD"/>
        </w:rPr>
      </w:pPr>
    </w:p>
    <w:p w14:paraId="46C68793" w14:textId="77777777" w:rsidR="006A6FDA" w:rsidRPr="005F348E" w:rsidRDefault="006A6FDA" w:rsidP="005F348E">
      <w:pPr>
        <w:pStyle w:val="DefaultText"/>
        <w:rPr>
          <w:noProof w:val="0"/>
          <w:szCs w:val="24"/>
          <w:lang w:val="ro-MD"/>
        </w:rPr>
      </w:pPr>
    </w:p>
    <w:p w14:paraId="494BE0DA" w14:textId="77777777" w:rsidR="006A6FDA" w:rsidRPr="005F348E" w:rsidRDefault="006A6FDA" w:rsidP="005F348E">
      <w:pPr>
        <w:shd w:val="clear" w:color="auto" w:fill="FFFFFF"/>
        <w:rPr>
          <w:b/>
          <w:lang w:val="ro-MD"/>
        </w:rPr>
      </w:pPr>
      <w:r w:rsidRPr="005F348E">
        <w:rPr>
          <w:b/>
          <w:spacing w:val="-2"/>
          <w:lang w:val="ro-MD"/>
        </w:rPr>
        <w:t>..........................</w:t>
      </w:r>
    </w:p>
    <w:p w14:paraId="7EFDEBD9" w14:textId="77777777" w:rsidR="006A6FDA" w:rsidRPr="005F348E" w:rsidRDefault="006A6FDA" w:rsidP="005F348E">
      <w:pPr>
        <w:shd w:val="clear" w:color="auto" w:fill="FFFFFF"/>
        <w:rPr>
          <w:lang w:val="ro-MD"/>
        </w:rPr>
      </w:pPr>
      <w:r w:rsidRPr="005F348E">
        <w:rPr>
          <w:lang w:val="ro-MD"/>
        </w:rPr>
        <w:t>(denumirea)</w:t>
      </w:r>
    </w:p>
    <w:p w14:paraId="6E4DF02C" w14:textId="77777777" w:rsidR="006A6FDA" w:rsidRPr="005F348E" w:rsidRDefault="006A6FDA" w:rsidP="005F348E">
      <w:pPr>
        <w:shd w:val="clear" w:color="auto" w:fill="FFFFFF"/>
        <w:jc w:val="center"/>
        <w:rPr>
          <w:b/>
          <w:lang w:val="ro-MD"/>
        </w:rPr>
      </w:pPr>
      <w:r w:rsidRPr="005F348E">
        <w:rPr>
          <w:b/>
          <w:lang w:val="ro-MD"/>
        </w:rPr>
        <w:t>ANGAJAMENT</w:t>
      </w:r>
    </w:p>
    <w:p w14:paraId="3F03AA11" w14:textId="77777777" w:rsidR="006A6FDA" w:rsidRPr="005F348E" w:rsidRDefault="006A6FDA" w:rsidP="005F348E">
      <w:pPr>
        <w:shd w:val="clear" w:color="auto" w:fill="FFFFFF"/>
        <w:jc w:val="center"/>
        <w:rPr>
          <w:b/>
          <w:lang w:val="ro-MD"/>
        </w:rPr>
      </w:pPr>
      <w:r w:rsidRPr="005F348E">
        <w:rPr>
          <w:b/>
          <w:lang w:val="ro-MD"/>
        </w:rPr>
        <w:t>privind susţinerea tehnic</w:t>
      </w:r>
      <w:r w:rsidR="005B24DA" w:rsidRPr="005F348E">
        <w:rPr>
          <w:b/>
          <w:lang w:val="ro-MD"/>
        </w:rPr>
        <w:t>ă</w:t>
      </w:r>
      <w:r w:rsidR="0019071C" w:rsidRPr="005F348E">
        <w:rPr>
          <w:b/>
          <w:lang w:val="ro-MD"/>
        </w:rPr>
        <w:t xml:space="preserve"> </w:t>
      </w:r>
      <w:r w:rsidR="005B24DA" w:rsidRPr="005F348E">
        <w:rPr>
          <w:b/>
          <w:lang w:val="ro-MD"/>
        </w:rPr>
        <w:t>ș</w:t>
      </w:r>
      <w:r w:rsidRPr="005F348E">
        <w:rPr>
          <w:b/>
          <w:lang w:val="ro-MD"/>
        </w:rPr>
        <w:t>i profesională</w:t>
      </w:r>
    </w:p>
    <w:p w14:paraId="3BD8C263" w14:textId="0E48299A" w:rsidR="00FB2FFC" w:rsidRPr="005F348E" w:rsidRDefault="006A6FDA" w:rsidP="005F348E">
      <w:pPr>
        <w:shd w:val="clear" w:color="auto" w:fill="FFFFFF"/>
        <w:jc w:val="center"/>
        <w:rPr>
          <w:b/>
          <w:lang w:val="ro-MD"/>
        </w:rPr>
      </w:pPr>
      <w:r w:rsidRPr="005F348E">
        <w:rPr>
          <w:b/>
          <w:lang w:val="ro-MD"/>
        </w:rPr>
        <w:t>a ofertantului/candidatului</w:t>
      </w:r>
    </w:p>
    <w:p w14:paraId="05A61CEC" w14:textId="5AC337FF" w:rsidR="006A6FDA" w:rsidRPr="005F348E" w:rsidRDefault="006A6FDA" w:rsidP="005F348E">
      <w:pPr>
        <w:shd w:val="clear" w:color="auto" w:fill="FFFFFF"/>
        <w:rPr>
          <w:lang w:val="ro-MD"/>
        </w:rPr>
      </w:pPr>
      <w:r w:rsidRPr="005F348E">
        <w:rPr>
          <w:spacing w:val="-2"/>
          <w:lang w:val="ro-MD"/>
        </w:rPr>
        <w:t>Către</w:t>
      </w:r>
      <w:r w:rsidRPr="005F348E">
        <w:rPr>
          <w:lang w:val="ro-MD"/>
        </w:rPr>
        <w:t>, ............................</w:t>
      </w:r>
      <w:r w:rsidR="00FB2FFC" w:rsidRPr="005F348E">
        <w:rPr>
          <w:lang w:val="ro-MD"/>
        </w:rPr>
        <w:t>......................................................................................................</w:t>
      </w:r>
      <w:r w:rsidRPr="005F348E">
        <w:rPr>
          <w:lang w:val="ro-MD"/>
        </w:rPr>
        <w:t>........</w:t>
      </w:r>
    </w:p>
    <w:p w14:paraId="50B02BC0" w14:textId="77777777" w:rsidR="006A6FDA" w:rsidRPr="005F348E" w:rsidRDefault="0019071C" w:rsidP="005F348E">
      <w:pPr>
        <w:shd w:val="clear" w:color="auto" w:fill="FFFFFF"/>
        <w:spacing w:before="5"/>
        <w:rPr>
          <w:i/>
          <w:lang w:val="ro-MD"/>
        </w:rPr>
      </w:pPr>
      <w:r w:rsidRPr="005F348E">
        <w:rPr>
          <w:i/>
          <w:lang w:val="ro-MD"/>
        </w:rPr>
        <w:t xml:space="preserve">                                   </w:t>
      </w:r>
      <w:r w:rsidR="006A6FDA" w:rsidRPr="005F348E">
        <w:rPr>
          <w:i/>
          <w:lang w:val="ro-MD"/>
        </w:rPr>
        <w:t>(denumirea autorităţii contractante şi adresa completă)</w:t>
      </w:r>
    </w:p>
    <w:p w14:paraId="118B506D" w14:textId="77777777" w:rsidR="006A6FDA" w:rsidRPr="005F348E" w:rsidRDefault="006A6FDA" w:rsidP="005F348E">
      <w:pPr>
        <w:shd w:val="clear" w:color="auto" w:fill="FFFFFF"/>
        <w:tabs>
          <w:tab w:val="left" w:leader="dot" w:pos="7181"/>
        </w:tabs>
        <w:jc w:val="both"/>
        <w:rPr>
          <w:lang w:val="ro-MD"/>
        </w:rPr>
      </w:pPr>
      <w:r w:rsidRPr="005F348E">
        <w:rPr>
          <w:lang w:val="ro-MD"/>
        </w:rPr>
        <w:t>Cu privire la procedura pentru atribuirea contractului ................</w:t>
      </w:r>
      <w:r w:rsidRPr="005F348E">
        <w:rPr>
          <w:i/>
          <w:lang w:val="ro-MD"/>
        </w:rPr>
        <w:t>...... (denumirea contractului de achiziţie publică)</w:t>
      </w:r>
      <w:r w:rsidRPr="005F348E">
        <w:rPr>
          <w:lang w:val="ro-MD"/>
        </w:rPr>
        <w:t xml:space="preserve">, noi ............. </w:t>
      </w:r>
      <w:r w:rsidRPr="005F348E">
        <w:rPr>
          <w:i/>
          <w:lang w:val="ro-MD"/>
        </w:rPr>
        <w:t>(denumirea terţului susţinător tehnic şi profesional</w:t>
      </w:r>
      <w:r w:rsidRPr="005F348E">
        <w:rPr>
          <w:lang w:val="ro-MD"/>
        </w:rPr>
        <w:t>), având sediul înregistrat la .......... .............</w:t>
      </w:r>
      <w:r w:rsidRPr="005F348E">
        <w:rPr>
          <w:i/>
          <w:lang w:val="ro-MD"/>
        </w:rPr>
        <w:t>(adresa terţului susţinător tehnic şi profesional)</w:t>
      </w:r>
      <w:r w:rsidRPr="005F348E">
        <w:rPr>
          <w:lang w:val="ro-MD"/>
        </w:rPr>
        <w:t>, ne obligăm, în mod ferm, necondiţionat şi irevocabil, să punem la dispoziţia.............. (</w:t>
      </w:r>
      <w:r w:rsidRPr="005F348E">
        <w:rPr>
          <w:i/>
          <w:lang w:val="ro-MD"/>
        </w:rPr>
        <w:t>denumirea ofertantului)</w:t>
      </w:r>
      <w:r w:rsidRPr="005F348E">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5F348E" w:rsidRDefault="006A6FDA" w:rsidP="005F348E">
      <w:pPr>
        <w:shd w:val="clear" w:color="auto" w:fill="FFFFFF"/>
        <w:tabs>
          <w:tab w:val="left" w:leader="dot" w:pos="7181"/>
        </w:tabs>
        <w:jc w:val="both"/>
        <w:rPr>
          <w:lang w:val="ro-MD"/>
        </w:rPr>
      </w:pPr>
      <w:r w:rsidRPr="005F348E">
        <w:rPr>
          <w:lang w:val="ro-MD"/>
        </w:rPr>
        <w:t>Acordarea susţinerii tehnice şi profesionale nu implică alte costuri pentru achizitor, cu excepţia celor care au fost incluse în propunerea financiară.</w:t>
      </w:r>
    </w:p>
    <w:p w14:paraId="147D9E6A" w14:textId="77777777" w:rsidR="006A6FDA" w:rsidRPr="005F348E" w:rsidRDefault="006A6FDA" w:rsidP="005F348E">
      <w:pPr>
        <w:shd w:val="clear" w:color="auto" w:fill="FFFFFF"/>
        <w:jc w:val="both"/>
        <w:rPr>
          <w:lang w:val="ro-MD"/>
        </w:rPr>
      </w:pPr>
      <w:r w:rsidRPr="005F348E">
        <w:rPr>
          <w:lang w:val="ro-MD"/>
        </w:rPr>
        <w:t>În acest sens, ne obligăm în mod ferm, necondiţionat şi irevocabil, să punem la dispoziţia .......... (</w:t>
      </w:r>
      <w:r w:rsidRPr="005F348E">
        <w:rPr>
          <w:i/>
          <w:lang w:val="ro-MD"/>
        </w:rPr>
        <w:t>denumirea</w:t>
      </w:r>
      <w:r w:rsidR="0019071C" w:rsidRPr="005F348E">
        <w:rPr>
          <w:i/>
          <w:lang w:val="ro-MD"/>
        </w:rPr>
        <w:t xml:space="preserve"> </w:t>
      </w:r>
      <w:r w:rsidRPr="005F348E">
        <w:rPr>
          <w:i/>
          <w:lang w:val="ro-MD"/>
        </w:rPr>
        <w:t xml:space="preserve">ofertantului/candidatului) </w:t>
      </w:r>
      <w:r w:rsidRPr="005F348E">
        <w:rPr>
          <w:lang w:val="ro-MD"/>
        </w:rPr>
        <w:t>resursele tehnice şi/sau profesionale de .................</w:t>
      </w:r>
      <w:r w:rsidR="00E26A0E" w:rsidRPr="005F348E">
        <w:rPr>
          <w:lang w:val="ro-MD"/>
        </w:rPr>
        <w:t>..........................</w:t>
      </w:r>
      <w:r w:rsidRPr="005F348E">
        <w:rPr>
          <w:lang w:val="ro-MD"/>
        </w:rPr>
        <w:t>..................................................................necesar</w:t>
      </w:r>
      <w:r w:rsidR="005B24DA" w:rsidRPr="005F348E">
        <w:rPr>
          <w:lang w:val="ro-MD"/>
        </w:rPr>
        <w:t>e</w:t>
      </w:r>
      <w:r w:rsidRPr="005F348E">
        <w:rPr>
          <w:lang w:val="ro-MD"/>
        </w:rPr>
        <w:t xml:space="preserve"> pentru îndeplinirea integrală, reglementară şi la termen a contractului de achiziţie publică.</w:t>
      </w:r>
    </w:p>
    <w:p w14:paraId="3232FCCF" w14:textId="77777777" w:rsidR="006A6FDA" w:rsidRPr="005F348E" w:rsidRDefault="006A6FDA" w:rsidP="005F348E">
      <w:pPr>
        <w:shd w:val="clear" w:color="auto" w:fill="FFFFFF"/>
        <w:jc w:val="both"/>
        <w:rPr>
          <w:lang w:val="ro-MD"/>
        </w:rPr>
      </w:pPr>
      <w:r w:rsidRPr="005F348E">
        <w:rPr>
          <w:lang w:val="ro-MD"/>
        </w:rPr>
        <w:t xml:space="preserve">Noi, ....................... </w:t>
      </w:r>
      <w:r w:rsidRPr="005F348E">
        <w:rPr>
          <w:i/>
          <w:lang w:val="ro-MD"/>
        </w:rPr>
        <w:t>(denumirea terţului susţinător tehnic şiprofesional),</w:t>
      </w:r>
      <w:r w:rsidRPr="005F348E">
        <w:rPr>
          <w:lang w:val="ro-MD"/>
        </w:rPr>
        <w:t xml:space="preserve"> declarăm că înţelegem să răspundem, în mod necondiţionat, faţă de autoritatea contractantă pentru neexecutarea oricărei obligaţii asumate de ....................... </w:t>
      </w:r>
      <w:r w:rsidRPr="005F348E">
        <w:rPr>
          <w:i/>
          <w:lang w:val="ro-MD"/>
        </w:rPr>
        <w:t>(denumire</w:t>
      </w:r>
      <w:r w:rsidR="005B24DA" w:rsidRPr="005F348E">
        <w:rPr>
          <w:i/>
          <w:lang w:val="ro-MD"/>
        </w:rPr>
        <w:t>a</w:t>
      </w:r>
      <w:r w:rsidRPr="005F348E">
        <w:rPr>
          <w:i/>
          <w:lang w:val="ro-MD"/>
        </w:rPr>
        <w:t xml:space="preserve"> ofertant</w:t>
      </w:r>
      <w:r w:rsidR="005B24DA" w:rsidRPr="005F348E">
        <w:rPr>
          <w:i/>
          <w:lang w:val="ro-MD"/>
        </w:rPr>
        <w:t>ului</w:t>
      </w:r>
      <w:r w:rsidRPr="005F348E">
        <w:rPr>
          <w:i/>
          <w:lang w:val="ro-MD"/>
        </w:rPr>
        <w:t>/candidatului)</w:t>
      </w:r>
      <w:r w:rsidRPr="005F348E">
        <w:rPr>
          <w:lang w:val="ro-MD"/>
        </w:rPr>
        <w:t xml:space="preserve">, în baza contractului de achiziţie publică, şi pentru care ................ </w:t>
      </w:r>
      <w:r w:rsidRPr="005F348E">
        <w:rPr>
          <w:i/>
          <w:lang w:val="ro-MD"/>
        </w:rPr>
        <w:t>(denumire operatorul/candidatului)</w:t>
      </w:r>
      <w:r w:rsidRPr="005F348E">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5F348E" w:rsidRDefault="006A6FDA" w:rsidP="005F348E">
      <w:pPr>
        <w:shd w:val="clear" w:color="auto" w:fill="FFFFFF"/>
        <w:jc w:val="both"/>
        <w:rPr>
          <w:lang w:val="ro-MD"/>
        </w:rPr>
      </w:pPr>
      <w:r w:rsidRPr="005F348E">
        <w:rPr>
          <w:lang w:val="ro-MD"/>
        </w:rPr>
        <w:t xml:space="preserve">Noi, .................. </w:t>
      </w:r>
      <w:r w:rsidRPr="005F348E">
        <w:rPr>
          <w:i/>
          <w:lang w:val="ro-MD"/>
        </w:rPr>
        <w:t>(denumirea terţului susţinător tehnic şi profesional),</w:t>
      </w:r>
      <w:r w:rsidRPr="005F348E">
        <w:rPr>
          <w:lang w:val="ro-MD"/>
        </w:rPr>
        <w:t xml:space="preserve"> declarăm c</w:t>
      </w:r>
      <w:r w:rsidR="005B24DA" w:rsidRPr="005F348E">
        <w:rPr>
          <w:lang w:val="ro-MD"/>
        </w:rPr>
        <w:t>ă</w:t>
      </w:r>
      <w:r w:rsidRPr="005F348E">
        <w:rPr>
          <w:lang w:val="ro-MD"/>
        </w:rPr>
        <w:t xml:space="preserve"> înţelegem să renunţăm definitiv şi irevocabil la dreptul de a invoca orice excepţie de neexecutare, atât faţă de autoritatea contractantă, cât şi faţă de ................. (</w:t>
      </w:r>
      <w:r w:rsidRPr="005F348E">
        <w:rPr>
          <w:i/>
          <w:lang w:val="ro-MD"/>
        </w:rPr>
        <w:t>denumire ofertant),</w:t>
      </w:r>
      <w:r w:rsidRPr="005F348E">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5F348E" w:rsidRDefault="006A6FDA" w:rsidP="005F348E">
      <w:pPr>
        <w:shd w:val="clear" w:color="auto" w:fill="FFFFFF"/>
        <w:jc w:val="both"/>
        <w:rPr>
          <w:spacing w:val="-1"/>
          <w:lang w:val="ro-MD"/>
        </w:rPr>
      </w:pPr>
      <w:r w:rsidRPr="005F348E">
        <w:rPr>
          <w:spacing w:val="-1"/>
          <w:lang w:val="ro-MD"/>
        </w:rPr>
        <w:t>Noi,..................................</w:t>
      </w:r>
      <w:r w:rsidR="0019071C" w:rsidRPr="005F348E">
        <w:rPr>
          <w:i/>
          <w:lang w:val="ro-MD"/>
        </w:rPr>
        <w:t xml:space="preserve"> (denumirea </w:t>
      </w:r>
      <w:r w:rsidRPr="005F348E">
        <w:rPr>
          <w:i/>
          <w:lang w:val="ro-MD"/>
        </w:rPr>
        <w:t>terţului susţinător tehnic şi profesional),</w:t>
      </w:r>
      <w:r w:rsidRPr="005F348E">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5F348E" w:rsidRDefault="006A6FDA" w:rsidP="005F348E">
      <w:pPr>
        <w:shd w:val="clear" w:color="auto" w:fill="FFFFFF"/>
        <w:jc w:val="both"/>
        <w:rPr>
          <w:spacing w:val="-1"/>
          <w:lang w:val="ro-MD"/>
        </w:rPr>
      </w:pPr>
      <w:r w:rsidRPr="005F348E">
        <w:rPr>
          <w:spacing w:val="-1"/>
          <w:lang w:val="ro-MD"/>
        </w:rPr>
        <w:t xml:space="preserve">Prezentul reprezintă angajamentul nostru ferm încheiat în conformitate cu prevederile </w:t>
      </w:r>
      <w:r w:rsidR="00653E70" w:rsidRPr="005F348E">
        <w:rPr>
          <w:spacing w:val="-1"/>
          <w:lang w:val="ro-MD"/>
        </w:rPr>
        <w:t>art.2</w:t>
      </w:r>
      <w:r w:rsidR="00B43C8E" w:rsidRPr="005F348E">
        <w:rPr>
          <w:spacing w:val="-1"/>
          <w:lang w:val="ro-MD"/>
        </w:rPr>
        <w:t>2</w:t>
      </w:r>
      <w:r w:rsidR="00653E70" w:rsidRPr="005F348E">
        <w:rPr>
          <w:spacing w:val="-1"/>
          <w:lang w:val="ro-MD"/>
        </w:rPr>
        <w:t xml:space="preserve"> alin.(6) al Legii</w:t>
      </w:r>
      <w:r w:rsidR="001F420F" w:rsidRPr="005F348E">
        <w:rPr>
          <w:spacing w:val="-1"/>
          <w:lang w:val="ro-MD"/>
        </w:rPr>
        <w:t xml:space="preserve"> nr.</w:t>
      </w:r>
      <w:r w:rsidR="00653E70" w:rsidRPr="005F348E">
        <w:rPr>
          <w:spacing w:val="-1"/>
          <w:lang w:val="ro-MD"/>
        </w:rPr>
        <w:t>131/2015 privind achizițiile publice</w:t>
      </w:r>
      <w:r w:rsidRPr="005F348E">
        <w:rPr>
          <w:spacing w:val="-1"/>
          <w:lang w:val="ro-MD"/>
        </w:rPr>
        <w:t>, care dă dreptul autorităţii contractante de a solicita, în mod legitim, îndeplinirea de către noi a anumitor obligaţii care decurg din susţinerea tehnică şi prof</w:t>
      </w:r>
      <w:r w:rsidR="00E26A0E" w:rsidRPr="005F348E">
        <w:rPr>
          <w:spacing w:val="-1"/>
          <w:lang w:val="ro-MD"/>
        </w:rPr>
        <w:t>esională acordat</w:t>
      </w:r>
      <w:r w:rsidR="005B24DA" w:rsidRPr="005F348E">
        <w:rPr>
          <w:spacing w:val="-1"/>
          <w:lang w:val="ro-MD"/>
        </w:rPr>
        <w:t>ă</w:t>
      </w:r>
      <w:r w:rsidR="00E26A0E" w:rsidRPr="005F348E">
        <w:rPr>
          <w:spacing w:val="-1"/>
          <w:lang w:val="ro-MD"/>
        </w:rPr>
        <w:t>…………………</w:t>
      </w:r>
      <w:r w:rsidRPr="005F348E">
        <w:rPr>
          <w:spacing w:val="-1"/>
          <w:lang w:val="ro-MD"/>
        </w:rPr>
        <w:t>................................................</w:t>
      </w:r>
      <w:r w:rsidRPr="005F348E">
        <w:rPr>
          <w:lang w:val="ro-MD"/>
        </w:rPr>
        <w:t xml:space="preserve"> (</w:t>
      </w:r>
      <w:r w:rsidRPr="005F348E">
        <w:rPr>
          <w:i/>
          <w:lang w:val="ro-MD"/>
        </w:rPr>
        <w:t>denumirea</w:t>
      </w:r>
      <w:r w:rsidR="0019071C" w:rsidRPr="005F348E">
        <w:rPr>
          <w:i/>
          <w:lang w:val="ro-MD"/>
        </w:rPr>
        <w:t xml:space="preserve"> </w:t>
      </w:r>
      <w:r w:rsidRPr="005F348E">
        <w:rPr>
          <w:i/>
          <w:lang w:val="ro-MD"/>
        </w:rPr>
        <w:t>ofertantului/candidatului).</w:t>
      </w:r>
    </w:p>
    <w:p w14:paraId="05BFAC7F" w14:textId="77777777" w:rsidR="006A6FDA" w:rsidRPr="005F348E" w:rsidRDefault="006A6FDA" w:rsidP="005F348E">
      <w:pPr>
        <w:shd w:val="clear" w:color="auto" w:fill="FFFFFF"/>
        <w:rPr>
          <w:spacing w:val="-1"/>
          <w:lang w:val="ro-MD"/>
        </w:rPr>
      </w:pPr>
    </w:p>
    <w:p w14:paraId="25492D46" w14:textId="77777777" w:rsidR="006A6FDA" w:rsidRPr="005F348E" w:rsidRDefault="006A6FDA" w:rsidP="005F348E">
      <w:pPr>
        <w:shd w:val="clear" w:color="auto" w:fill="FFFFFF"/>
        <w:rPr>
          <w:spacing w:val="-1"/>
          <w:lang w:val="ro-MD"/>
        </w:rPr>
      </w:pPr>
    </w:p>
    <w:p w14:paraId="035AA58F" w14:textId="77777777" w:rsidR="006A6FDA" w:rsidRPr="005F348E" w:rsidRDefault="006A6FDA" w:rsidP="005F348E">
      <w:pPr>
        <w:shd w:val="clear" w:color="auto" w:fill="FFFFFF"/>
        <w:rPr>
          <w:spacing w:val="-1"/>
          <w:lang w:val="ro-MD"/>
        </w:rPr>
      </w:pPr>
      <w:r w:rsidRPr="005F348E">
        <w:rPr>
          <w:spacing w:val="-1"/>
          <w:lang w:val="ro-MD"/>
        </w:rPr>
        <w:t>Data completării,</w:t>
      </w:r>
      <w:r w:rsidRPr="005F348E">
        <w:rPr>
          <w:spacing w:val="-1"/>
          <w:lang w:val="ro-MD"/>
        </w:rPr>
        <w:tab/>
      </w:r>
      <w:r w:rsidRPr="005F348E">
        <w:rPr>
          <w:spacing w:val="-1"/>
          <w:lang w:val="ro-MD"/>
        </w:rPr>
        <w:tab/>
      </w:r>
      <w:r w:rsidRPr="005F348E">
        <w:rPr>
          <w:spacing w:val="-1"/>
          <w:lang w:val="ro-MD"/>
        </w:rPr>
        <w:tab/>
      </w:r>
      <w:r w:rsidRPr="005F348E">
        <w:rPr>
          <w:spacing w:val="-1"/>
          <w:lang w:val="ro-MD"/>
        </w:rPr>
        <w:tab/>
      </w:r>
      <w:r w:rsidRPr="005F348E">
        <w:rPr>
          <w:spacing w:val="-1"/>
          <w:lang w:val="ro-MD"/>
        </w:rPr>
        <w:tab/>
      </w:r>
      <w:r w:rsidRPr="005F348E">
        <w:rPr>
          <w:spacing w:val="-1"/>
          <w:lang w:val="ro-MD"/>
        </w:rPr>
        <w:tab/>
      </w:r>
      <w:r w:rsidRPr="005F348E">
        <w:rPr>
          <w:spacing w:val="-1"/>
          <w:lang w:val="ro-MD"/>
        </w:rPr>
        <w:tab/>
        <w:t>Terţ susţinător,</w:t>
      </w:r>
    </w:p>
    <w:p w14:paraId="478E0B3B" w14:textId="77777777" w:rsidR="006A6FDA" w:rsidRPr="005F348E" w:rsidRDefault="006A6FDA" w:rsidP="005F348E">
      <w:pPr>
        <w:shd w:val="clear" w:color="auto" w:fill="FFFFFF"/>
        <w:rPr>
          <w:spacing w:val="-1"/>
          <w:lang w:val="ro-MD"/>
        </w:rPr>
      </w:pPr>
      <w:r w:rsidRPr="005F348E">
        <w:rPr>
          <w:spacing w:val="-1"/>
          <w:lang w:val="ro-MD"/>
        </w:rPr>
        <w:t>...........................</w:t>
      </w:r>
      <w:r w:rsidRPr="005F348E">
        <w:rPr>
          <w:spacing w:val="-1"/>
          <w:lang w:val="ro-MD"/>
        </w:rPr>
        <w:tab/>
      </w:r>
      <w:r w:rsidRPr="005F348E">
        <w:rPr>
          <w:spacing w:val="-1"/>
          <w:lang w:val="ro-MD"/>
        </w:rPr>
        <w:tab/>
      </w:r>
      <w:r w:rsidRPr="005F348E">
        <w:rPr>
          <w:spacing w:val="-1"/>
          <w:lang w:val="ro-MD"/>
        </w:rPr>
        <w:tab/>
      </w:r>
      <w:r w:rsidRPr="005F348E">
        <w:rPr>
          <w:spacing w:val="-1"/>
          <w:lang w:val="ro-MD"/>
        </w:rPr>
        <w:tab/>
      </w:r>
      <w:r w:rsidRPr="005F348E">
        <w:rPr>
          <w:spacing w:val="-1"/>
          <w:lang w:val="ro-MD"/>
        </w:rPr>
        <w:tab/>
      </w:r>
      <w:r w:rsidRPr="005F348E">
        <w:rPr>
          <w:spacing w:val="-1"/>
          <w:lang w:val="ro-MD"/>
        </w:rPr>
        <w:tab/>
      </w:r>
      <w:r w:rsidRPr="005F348E">
        <w:rPr>
          <w:spacing w:val="-1"/>
          <w:lang w:val="ro-MD"/>
        </w:rPr>
        <w:tab/>
        <w:t>.....................</w:t>
      </w:r>
    </w:p>
    <w:p w14:paraId="6DE6C7F3" w14:textId="0170A502" w:rsidR="00F85D58" w:rsidRPr="005F348E" w:rsidRDefault="006A6FDA" w:rsidP="005F348E">
      <w:pPr>
        <w:shd w:val="clear" w:color="auto" w:fill="FFFFFF"/>
        <w:jc w:val="right"/>
        <w:rPr>
          <w:i/>
          <w:spacing w:val="-1"/>
          <w:lang w:val="ro-MD"/>
        </w:rPr>
      </w:pPr>
      <w:r w:rsidRPr="005F348E">
        <w:rPr>
          <w:i/>
          <w:spacing w:val="-1"/>
          <w:lang w:val="ro-MD"/>
        </w:rPr>
        <w:t>(semnătură autorizată)</w:t>
      </w:r>
    </w:p>
    <w:p w14:paraId="4991AC43" w14:textId="52A42BDA"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2</w:t>
      </w:r>
      <w:r w:rsidR="00EF4276" w:rsidRPr="005F348E">
        <w:rPr>
          <w:noProof w:val="0"/>
          <w:lang w:val="ro-MD"/>
        </w:rPr>
        <w:t>0</w:t>
      </w:r>
    </w:p>
    <w:p w14:paraId="0EAEEA71"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6764B742" w14:textId="77777777" w:rsidR="00A644EC" w:rsidRPr="00A644EC" w:rsidRDefault="00A644EC" w:rsidP="00A644EC">
      <w:pPr>
        <w:jc w:val="right"/>
        <w:rPr>
          <w:noProof w:val="0"/>
          <w:lang w:val="ro-MD"/>
        </w:rPr>
      </w:pPr>
      <w:r w:rsidRPr="00A644EC">
        <w:rPr>
          <w:noProof w:val="0"/>
          <w:lang w:val="ro-MD"/>
        </w:rPr>
        <w:t>din 7 mai 2021</w:t>
      </w:r>
    </w:p>
    <w:p w14:paraId="5E845636" w14:textId="77777777" w:rsidR="00B27D8B" w:rsidRPr="005F348E" w:rsidRDefault="00B27D8B" w:rsidP="005F348E">
      <w:pPr>
        <w:tabs>
          <w:tab w:val="left" w:pos="567"/>
        </w:tabs>
        <w:jc w:val="center"/>
        <w:rPr>
          <w:b/>
          <w:color w:val="000000"/>
          <w:w w:val="90"/>
          <w:lang w:val="ro-MD"/>
        </w:rPr>
      </w:pPr>
    </w:p>
    <w:p w14:paraId="15EC3A8C" w14:textId="77777777" w:rsidR="00B27D8B" w:rsidRPr="005F348E" w:rsidRDefault="00B27D8B" w:rsidP="005F348E">
      <w:pPr>
        <w:tabs>
          <w:tab w:val="left" w:pos="567"/>
        </w:tabs>
        <w:jc w:val="center"/>
        <w:rPr>
          <w:b/>
          <w:color w:val="000000"/>
          <w:w w:val="90"/>
          <w:lang w:val="ro-MD"/>
        </w:rPr>
      </w:pPr>
    </w:p>
    <w:p w14:paraId="228EDA0A" w14:textId="77777777" w:rsidR="005C6BF4" w:rsidRPr="005F348E" w:rsidRDefault="005C6BF4" w:rsidP="005F348E">
      <w:pPr>
        <w:keepNext/>
        <w:spacing w:before="240" w:after="60"/>
        <w:jc w:val="center"/>
        <w:outlineLvl w:val="0"/>
        <w:rPr>
          <w:b/>
          <w:bCs/>
          <w:kern w:val="32"/>
          <w:lang w:val="ro-MD"/>
        </w:rPr>
      </w:pPr>
      <w:r w:rsidRPr="005F348E">
        <w:rPr>
          <w:b/>
          <w:bCs/>
          <w:kern w:val="32"/>
          <w:lang w:val="ro-MD"/>
        </w:rPr>
        <w:t xml:space="preserve">DECLARAŢIE TERŢ SUSŢINĂTOR TEHNIC </w:t>
      </w:r>
    </w:p>
    <w:p w14:paraId="5D4F688E" w14:textId="77777777" w:rsidR="005C6BF4" w:rsidRPr="005F348E" w:rsidRDefault="005C6BF4" w:rsidP="005F348E">
      <w:pPr>
        <w:shd w:val="clear" w:color="auto" w:fill="FFFFFF"/>
        <w:spacing w:after="200"/>
        <w:rPr>
          <w:rFonts w:eastAsia="Calibri"/>
          <w:b/>
          <w:i/>
          <w:lang w:val="ro-MD"/>
        </w:rPr>
      </w:pPr>
    </w:p>
    <w:p w14:paraId="4A6AEEE5" w14:textId="77777777" w:rsidR="005C6BF4" w:rsidRPr="005F348E" w:rsidRDefault="005C6BF4" w:rsidP="005F348E">
      <w:pPr>
        <w:shd w:val="clear" w:color="auto" w:fill="FFFFFF"/>
        <w:rPr>
          <w:rFonts w:eastAsia="Calibri"/>
          <w:b/>
          <w:spacing w:val="-2"/>
          <w:lang w:val="ro-MD"/>
        </w:rPr>
      </w:pPr>
      <w:r w:rsidRPr="005F348E">
        <w:rPr>
          <w:rFonts w:eastAsia="Calibri"/>
          <w:b/>
          <w:spacing w:val="-2"/>
          <w:lang w:val="ro-MD"/>
        </w:rPr>
        <w:t xml:space="preserve">Terţ susţinător tehnic </w:t>
      </w:r>
    </w:p>
    <w:p w14:paraId="035BA2D5" w14:textId="77777777" w:rsidR="005C6BF4" w:rsidRPr="005F348E" w:rsidRDefault="005C6BF4" w:rsidP="005F348E">
      <w:pPr>
        <w:shd w:val="clear" w:color="auto" w:fill="FFFFFF"/>
        <w:rPr>
          <w:rFonts w:eastAsia="Calibri"/>
          <w:b/>
          <w:lang w:val="ro-MD"/>
        </w:rPr>
      </w:pPr>
      <w:r w:rsidRPr="005F348E">
        <w:rPr>
          <w:rFonts w:eastAsia="Calibri"/>
          <w:b/>
          <w:spacing w:val="-2"/>
          <w:lang w:val="ro-MD"/>
        </w:rPr>
        <w:t>..........................</w:t>
      </w:r>
    </w:p>
    <w:p w14:paraId="6D827E79" w14:textId="77777777" w:rsidR="005C6BF4" w:rsidRPr="005F348E" w:rsidRDefault="005C6BF4" w:rsidP="005F348E">
      <w:pPr>
        <w:shd w:val="clear" w:color="auto" w:fill="FFFFFF"/>
        <w:rPr>
          <w:rFonts w:eastAsia="Calibri"/>
          <w:lang w:val="ro-MD"/>
        </w:rPr>
      </w:pPr>
      <w:r w:rsidRPr="005F348E">
        <w:rPr>
          <w:rFonts w:eastAsia="Calibri"/>
          <w:lang w:val="ro-MD"/>
        </w:rPr>
        <w:t>(denumirea)</w:t>
      </w:r>
    </w:p>
    <w:p w14:paraId="423AD188" w14:textId="77777777" w:rsidR="005C6BF4" w:rsidRPr="005F348E" w:rsidRDefault="005C6BF4" w:rsidP="005F348E">
      <w:pPr>
        <w:shd w:val="clear" w:color="auto" w:fill="FFFFFF"/>
        <w:rPr>
          <w:rFonts w:eastAsia="Calibri"/>
          <w:lang w:val="ro-MD"/>
        </w:rPr>
      </w:pPr>
    </w:p>
    <w:p w14:paraId="658525B2" w14:textId="77777777" w:rsidR="005C6BF4" w:rsidRPr="005F348E" w:rsidRDefault="005C6BF4" w:rsidP="005F348E">
      <w:pPr>
        <w:spacing w:after="200"/>
        <w:jc w:val="center"/>
        <w:rPr>
          <w:rFonts w:eastAsia="Calibri"/>
          <w:b/>
          <w:lang w:val="ro-MD"/>
        </w:rPr>
      </w:pPr>
      <w:r w:rsidRPr="005F348E">
        <w:rPr>
          <w:rFonts w:eastAsia="Calibri"/>
          <w:b/>
          <w:lang w:val="ro-MD"/>
        </w:rPr>
        <w:t>Declaraţie</w:t>
      </w:r>
    </w:p>
    <w:p w14:paraId="40040EF5" w14:textId="77777777" w:rsidR="005C6BF4" w:rsidRPr="005F348E" w:rsidRDefault="005C6BF4" w:rsidP="005F348E">
      <w:pPr>
        <w:shd w:val="clear" w:color="auto" w:fill="FFFFFF"/>
        <w:tabs>
          <w:tab w:val="left" w:leader="dot" w:pos="6648"/>
        </w:tabs>
        <w:spacing w:after="200"/>
        <w:jc w:val="both"/>
        <w:rPr>
          <w:rFonts w:eastAsia="Calibri"/>
          <w:lang w:val="ro-MD"/>
        </w:rPr>
      </w:pPr>
      <w:r w:rsidRPr="005F348E">
        <w:rPr>
          <w:rFonts w:eastAsia="Calibri"/>
          <w:lang w:val="ro-MD"/>
        </w:rPr>
        <w:t>Subsemnatul, reprezentant împuternicit al .......................... (</w:t>
      </w:r>
      <w:r w:rsidRPr="005F348E">
        <w:rPr>
          <w:rFonts w:eastAsia="Calibri"/>
          <w:i/>
          <w:lang w:val="ro-MD"/>
        </w:rPr>
        <w:t>denumirea terţului susţinător tehnic şi profesional),</w:t>
      </w:r>
      <w:r w:rsidRPr="005F348E">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5F348E" w:rsidRDefault="005C6BF4" w:rsidP="005F348E">
      <w:pPr>
        <w:shd w:val="clear" w:color="auto" w:fill="FFFFFF"/>
        <w:tabs>
          <w:tab w:val="left" w:leader="dot" w:pos="6648"/>
        </w:tabs>
        <w:spacing w:after="200"/>
        <w:jc w:val="both"/>
        <w:rPr>
          <w:rFonts w:eastAsia="Calibri"/>
          <w:lang w:val="ro-MD"/>
        </w:rPr>
      </w:pPr>
      <w:r w:rsidRPr="005F348E">
        <w:rPr>
          <w:rFonts w:eastAsia="Calibri"/>
          <w:lang w:val="ro-MD"/>
        </w:rPr>
        <w:t>Declar</w:t>
      </w:r>
      <w:r w:rsidR="001278C6" w:rsidRPr="005F348E">
        <w:rPr>
          <w:rFonts w:eastAsia="Calibri"/>
          <w:lang w:val="ro-MD"/>
        </w:rPr>
        <w:t>,</w:t>
      </w:r>
      <w:r w:rsidRPr="005F348E">
        <w:rPr>
          <w:rFonts w:eastAsia="Calibri"/>
          <w:lang w:val="ro-MD"/>
        </w:rPr>
        <w:t xml:space="preserve"> de asemenea</w:t>
      </w:r>
      <w:r w:rsidR="001278C6" w:rsidRPr="005F348E">
        <w:rPr>
          <w:rFonts w:eastAsia="Calibri"/>
          <w:lang w:val="ro-MD"/>
        </w:rPr>
        <w:t>,</w:t>
      </w:r>
      <w:r w:rsidRPr="005F348E">
        <w:rPr>
          <w:rFonts w:eastAsia="Calibri"/>
          <w:lang w:val="ro-MD"/>
        </w:rPr>
        <w:t xml:space="preserve"> că vom disponibiliza aceste resurse necondiţionat, în funcţie de necesităţile care vor apărea pe parcursul îndeplinirii contractului de achiziţie publică având ca obiect..........................................................( </w:t>
      </w:r>
      <w:r w:rsidRPr="005F348E">
        <w:rPr>
          <w:rFonts w:eastAsia="Calibri"/>
          <w:i/>
          <w:lang w:val="ro-MD"/>
        </w:rPr>
        <w:t>obiectul contractului).</w:t>
      </w:r>
    </w:p>
    <w:p w14:paraId="090295F1" w14:textId="77777777" w:rsidR="005C6BF4" w:rsidRPr="005F348E" w:rsidRDefault="005C6BF4" w:rsidP="005F348E">
      <w:pPr>
        <w:shd w:val="clear" w:color="auto" w:fill="FFFFFF"/>
        <w:spacing w:after="200"/>
        <w:rPr>
          <w:rFonts w:eastAsia="Calibri"/>
          <w:lang w:val="ro-MD"/>
        </w:rPr>
      </w:pPr>
    </w:p>
    <w:p w14:paraId="433EE8BC" w14:textId="77777777" w:rsidR="005C6BF4" w:rsidRPr="005F348E" w:rsidRDefault="005C6BF4" w:rsidP="005F348E">
      <w:pPr>
        <w:shd w:val="clear" w:color="auto" w:fill="FFFFFF"/>
        <w:spacing w:after="200"/>
        <w:ind w:left="34"/>
        <w:jc w:val="center"/>
        <w:rPr>
          <w:rFonts w:eastAsia="Calibri"/>
          <w:b/>
          <w:lang w:val="ro-MD"/>
        </w:rPr>
      </w:pPr>
      <w:r w:rsidRPr="005F348E">
        <w:rPr>
          <w:rFonts w:eastAsia="Calibri"/>
          <w:b/>
          <w:spacing w:val="-3"/>
          <w:lang w:val="ro-MD"/>
        </w:rPr>
        <w:t>LISTA</w:t>
      </w:r>
    </w:p>
    <w:p w14:paraId="5F735840" w14:textId="77777777" w:rsidR="005C6BF4" w:rsidRPr="005F348E" w:rsidRDefault="005C6BF4" w:rsidP="005F348E">
      <w:pPr>
        <w:shd w:val="clear" w:color="auto" w:fill="FFFFFF"/>
        <w:spacing w:after="200"/>
        <w:ind w:left="29"/>
        <w:jc w:val="center"/>
        <w:rPr>
          <w:rFonts w:eastAsia="Calibri"/>
          <w:lang w:val="ro-MD"/>
        </w:rPr>
      </w:pPr>
      <w:r w:rsidRPr="005F348E">
        <w:rPr>
          <w:rFonts w:eastAsia="Calibri"/>
          <w:lang w:val="ro-MD"/>
        </w:rPr>
        <w:t xml:space="preserve">privind logistica, utilajele, instalaţiile şi echipamentele tehnice aflate în dotare </w:t>
      </w:r>
      <w:r w:rsidR="005B24DA" w:rsidRPr="005F348E">
        <w:rPr>
          <w:rFonts w:eastAsia="Calibri"/>
          <w:lang w:val="ro-MD"/>
        </w:rPr>
        <w:t>ș</w:t>
      </w:r>
      <w:r w:rsidRPr="005F348E">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F348E" w14:paraId="11B26E85" w14:textId="77777777" w:rsidTr="008A2F19">
        <w:tc>
          <w:tcPr>
            <w:tcW w:w="609" w:type="dxa"/>
            <w:shd w:val="clear" w:color="auto" w:fill="auto"/>
          </w:tcPr>
          <w:p w14:paraId="670D74ED" w14:textId="77777777" w:rsidR="005C6BF4" w:rsidRPr="005F348E" w:rsidRDefault="005C6BF4" w:rsidP="005F348E">
            <w:pPr>
              <w:jc w:val="center"/>
              <w:rPr>
                <w:rFonts w:eastAsia="Calibri"/>
                <w:lang w:val="ro-MD" w:eastAsia="ro-RO"/>
              </w:rPr>
            </w:pPr>
            <w:r w:rsidRPr="005F348E">
              <w:rPr>
                <w:rFonts w:eastAsia="Calibri"/>
                <w:lang w:val="ro-MD" w:eastAsia="ro-RO"/>
              </w:rPr>
              <w:t xml:space="preserve">Nr. </w:t>
            </w:r>
          </w:p>
          <w:p w14:paraId="0A4B9499" w14:textId="77777777" w:rsidR="005C6BF4" w:rsidRPr="005F348E" w:rsidRDefault="005C6BF4" w:rsidP="005F348E">
            <w:pPr>
              <w:jc w:val="center"/>
              <w:rPr>
                <w:rFonts w:eastAsia="Calibri"/>
                <w:lang w:val="ro-MD" w:eastAsia="ro-RO"/>
              </w:rPr>
            </w:pPr>
            <w:r w:rsidRPr="005F348E">
              <w:rPr>
                <w:rFonts w:eastAsia="Calibri"/>
                <w:lang w:val="ro-MD" w:eastAsia="ro-RO"/>
              </w:rPr>
              <w:t>crt</w:t>
            </w:r>
          </w:p>
        </w:tc>
        <w:tc>
          <w:tcPr>
            <w:tcW w:w="3477" w:type="dxa"/>
            <w:shd w:val="clear" w:color="auto" w:fill="auto"/>
          </w:tcPr>
          <w:p w14:paraId="109065A9" w14:textId="77777777" w:rsidR="005C6BF4" w:rsidRPr="005F348E" w:rsidRDefault="005C6BF4" w:rsidP="005F348E">
            <w:pPr>
              <w:jc w:val="center"/>
              <w:rPr>
                <w:rFonts w:eastAsia="Calibri"/>
                <w:lang w:val="ro-MD" w:eastAsia="ro-RO"/>
              </w:rPr>
            </w:pPr>
            <w:r w:rsidRPr="005F348E">
              <w:rPr>
                <w:rFonts w:eastAsia="Calibri"/>
                <w:lang w:val="ro-MD" w:eastAsia="ro-RO"/>
              </w:rPr>
              <w:t xml:space="preserve">Denumire </w:t>
            </w:r>
            <w:r w:rsidRPr="005F348E">
              <w:rPr>
                <w:rFonts w:eastAsia="Calibri"/>
                <w:spacing w:val="-1"/>
                <w:lang w:val="ro-MD" w:eastAsia="ro-RO"/>
              </w:rPr>
              <w:t>utilaj/echipament/instalaţie</w:t>
            </w:r>
          </w:p>
        </w:tc>
        <w:tc>
          <w:tcPr>
            <w:tcW w:w="1293" w:type="dxa"/>
            <w:shd w:val="clear" w:color="auto" w:fill="auto"/>
          </w:tcPr>
          <w:p w14:paraId="0E98C117" w14:textId="77777777" w:rsidR="005C6BF4" w:rsidRPr="005F348E" w:rsidRDefault="005C6BF4" w:rsidP="005F348E">
            <w:pPr>
              <w:jc w:val="center"/>
              <w:rPr>
                <w:rFonts w:eastAsia="Calibri"/>
                <w:lang w:val="ro-MD" w:eastAsia="ro-RO"/>
              </w:rPr>
            </w:pPr>
            <w:r w:rsidRPr="005F348E">
              <w:rPr>
                <w:rFonts w:eastAsia="Calibri"/>
                <w:lang w:val="ro-MD" w:eastAsia="ro-RO"/>
              </w:rPr>
              <w:t>Cantitate U.M.</w:t>
            </w:r>
          </w:p>
        </w:tc>
        <w:tc>
          <w:tcPr>
            <w:tcW w:w="2931" w:type="dxa"/>
            <w:gridSpan w:val="2"/>
            <w:shd w:val="clear" w:color="auto" w:fill="auto"/>
          </w:tcPr>
          <w:p w14:paraId="153447C8" w14:textId="77777777" w:rsidR="005C6BF4" w:rsidRPr="005F348E" w:rsidRDefault="005C6BF4" w:rsidP="005F348E">
            <w:pPr>
              <w:jc w:val="center"/>
              <w:rPr>
                <w:rFonts w:eastAsia="Calibri"/>
                <w:lang w:val="ro-MD" w:eastAsia="ro-RO"/>
              </w:rPr>
            </w:pPr>
            <w:r w:rsidRPr="005F348E">
              <w:rPr>
                <w:rFonts w:eastAsia="Calibri"/>
                <w:lang w:val="ro-MD" w:eastAsia="ro-RO"/>
              </w:rPr>
              <w:t>Forma de deţinere</w:t>
            </w:r>
          </w:p>
        </w:tc>
      </w:tr>
      <w:tr w:rsidR="005C6BF4" w:rsidRPr="005F348E" w14:paraId="07AA62B3" w14:textId="77777777" w:rsidTr="008A2F19">
        <w:tc>
          <w:tcPr>
            <w:tcW w:w="609" w:type="dxa"/>
            <w:shd w:val="clear" w:color="auto" w:fill="auto"/>
          </w:tcPr>
          <w:p w14:paraId="054693E6" w14:textId="77777777" w:rsidR="005C6BF4" w:rsidRPr="005F348E" w:rsidRDefault="005C6BF4" w:rsidP="005F348E">
            <w:pPr>
              <w:jc w:val="center"/>
              <w:rPr>
                <w:rFonts w:eastAsia="Calibri"/>
                <w:lang w:val="ro-MD" w:eastAsia="ro-RO"/>
              </w:rPr>
            </w:pPr>
          </w:p>
        </w:tc>
        <w:tc>
          <w:tcPr>
            <w:tcW w:w="3477" w:type="dxa"/>
            <w:shd w:val="clear" w:color="auto" w:fill="auto"/>
          </w:tcPr>
          <w:p w14:paraId="7FA49F24" w14:textId="77777777" w:rsidR="005C6BF4" w:rsidRPr="005F348E" w:rsidRDefault="005C6BF4" w:rsidP="005F348E">
            <w:pPr>
              <w:jc w:val="center"/>
              <w:rPr>
                <w:rFonts w:eastAsia="Calibri"/>
                <w:lang w:val="ro-MD" w:eastAsia="ro-RO"/>
              </w:rPr>
            </w:pPr>
          </w:p>
        </w:tc>
        <w:tc>
          <w:tcPr>
            <w:tcW w:w="1293" w:type="dxa"/>
            <w:shd w:val="clear" w:color="auto" w:fill="auto"/>
          </w:tcPr>
          <w:p w14:paraId="697A17F2" w14:textId="77777777" w:rsidR="005C6BF4" w:rsidRPr="005F348E" w:rsidRDefault="005C6BF4" w:rsidP="005F348E">
            <w:pPr>
              <w:jc w:val="center"/>
              <w:rPr>
                <w:rFonts w:eastAsia="Calibri"/>
                <w:lang w:val="ro-MD" w:eastAsia="ro-RO"/>
              </w:rPr>
            </w:pPr>
          </w:p>
        </w:tc>
        <w:tc>
          <w:tcPr>
            <w:tcW w:w="1608" w:type="dxa"/>
            <w:shd w:val="clear" w:color="auto" w:fill="auto"/>
          </w:tcPr>
          <w:p w14:paraId="0BF58019" w14:textId="77777777" w:rsidR="005C6BF4" w:rsidRPr="005F348E" w:rsidRDefault="005C6BF4" w:rsidP="005F348E">
            <w:pPr>
              <w:jc w:val="center"/>
              <w:rPr>
                <w:rFonts w:eastAsia="Calibri"/>
                <w:lang w:val="ro-MD" w:eastAsia="ro-RO"/>
              </w:rPr>
            </w:pPr>
            <w:r w:rsidRPr="005F348E">
              <w:rPr>
                <w:rFonts w:eastAsia="Calibri"/>
                <w:lang w:val="ro-MD" w:eastAsia="ro-RO"/>
              </w:rPr>
              <w:t xml:space="preserve">Proprietate </w:t>
            </w:r>
          </w:p>
        </w:tc>
        <w:tc>
          <w:tcPr>
            <w:tcW w:w="1323" w:type="dxa"/>
            <w:shd w:val="clear" w:color="auto" w:fill="auto"/>
          </w:tcPr>
          <w:p w14:paraId="6440091C" w14:textId="77777777" w:rsidR="005C6BF4" w:rsidRPr="005F348E" w:rsidRDefault="005C6BF4" w:rsidP="005F348E">
            <w:pPr>
              <w:jc w:val="center"/>
              <w:rPr>
                <w:rFonts w:eastAsia="Calibri"/>
                <w:lang w:val="ro-MD" w:eastAsia="ro-RO"/>
              </w:rPr>
            </w:pPr>
            <w:r w:rsidRPr="005F348E">
              <w:rPr>
                <w:rFonts w:eastAsia="Calibri"/>
                <w:lang w:val="ro-MD" w:eastAsia="ro-RO"/>
              </w:rPr>
              <w:t>În chirie</w:t>
            </w:r>
          </w:p>
        </w:tc>
      </w:tr>
      <w:tr w:rsidR="005C6BF4" w:rsidRPr="005F348E" w14:paraId="3EFA65F0" w14:textId="77777777" w:rsidTr="008A2F19">
        <w:tc>
          <w:tcPr>
            <w:tcW w:w="609" w:type="dxa"/>
            <w:shd w:val="clear" w:color="auto" w:fill="auto"/>
          </w:tcPr>
          <w:p w14:paraId="2E99133E" w14:textId="77777777" w:rsidR="005C6BF4" w:rsidRPr="005F348E" w:rsidRDefault="005C6BF4" w:rsidP="005F348E">
            <w:pPr>
              <w:jc w:val="center"/>
              <w:rPr>
                <w:rFonts w:eastAsia="Calibri"/>
                <w:lang w:val="ro-MD" w:eastAsia="ro-RO"/>
              </w:rPr>
            </w:pPr>
          </w:p>
        </w:tc>
        <w:tc>
          <w:tcPr>
            <w:tcW w:w="3477" w:type="dxa"/>
            <w:shd w:val="clear" w:color="auto" w:fill="auto"/>
          </w:tcPr>
          <w:p w14:paraId="4183FD6D" w14:textId="77777777" w:rsidR="005C6BF4" w:rsidRPr="005F348E" w:rsidRDefault="005C6BF4" w:rsidP="005F348E">
            <w:pPr>
              <w:jc w:val="center"/>
              <w:rPr>
                <w:rFonts w:eastAsia="Calibri"/>
                <w:lang w:val="ro-MD" w:eastAsia="ro-RO"/>
              </w:rPr>
            </w:pPr>
          </w:p>
        </w:tc>
        <w:tc>
          <w:tcPr>
            <w:tcW w:w="1293" w:type="dxa"/>
            <w:shd w:val="clear" w:color="auto" w:fill="auto"/>
          </w:tcPr>
          <w:p w14:paraId="7F9E1882" w14:textId="77777777" w:rsidR="005C6BF4" w:rsidRPr="005F348E" w:rsidRDefault="005C6BF4" w:rsidP="005F348E">
            <w:pPr>
              <w:jc w:val="center"/>
              <w:rPr>
                <w:rFonts w:eastAsia="Calibri"/>
                <w:lang w:val="ro-MD" w:eastAsia="ro-RO"/>
              </w:rPr>
            </w:pPr>
          </w:p>
        </w:tc>
        <w:tc>
          <w:tcPr>
            <w:tcW w:w="1608" w:type="dxa"/>
            <w:shd w:val="clear" w:color="auto" w:fill="auto"/>
          </w:tcPr>
          <w:p w14:paraId="6F1F323A" w14:textId="77777777" w:rsidR="005C6BF4" w:rsidRPr="005F348E" w:rsidRDefault="005C6BF4" w:rsidP="005F348E">
            <w:pPr>
              <w:jc w:val="center"/>
              <w:rPr>
                <w:rFonts w:eastAsia="Calibri"/>
                <w:lang w:val="ro-MD" w:eastAsia="ro-RO"/>
              </w:rPr>
            </w:pPr>
          </w:p>
        </w:tc>
        <w:tc>
          <w:tcPr>
            <w:tcW w:w="1323" w:type="dxa"/>
            <w:shd w:val="clear" w:color="auto" w:fill="auto"/>
          </w:tcPr>
          <w:p w14:paraId="1AD6D6C8" w14:textId="77777777" w:rsidR="005C6BF4" w:rsidRPr="005F348E" w:rsidRDefault="005C6BF4" w:rsidP="005F348E">
            <w:pPr>
              <w:jc w:val="center"/>
              <w:rPr>
                <w:rFonts w:eastAsia="Calibri"/>
                <w:lang w:val="ro-MD" w:eastAsia="ro-RO"/>
              </w:rPr>
            </w:pPr>
          </w:p>
        </w:tc>
      </w:tr>
      <w:tr w:rsidR="005C6BF4" w:rsidRPr="005F348E" w14:paraId="17A2FCEB" w14:textId="77777777" w:rsidTr="008A2F19">
        <w:tc>
          <w:tcPr>
            <w:tcW w:w="609" w:type="dxa"/>
            <w:shd w:val="clear" w:color="auto" w:fill="auto"/>
          </w:tcPr>
          <w:p w14:paraId="27257344" w14:textId="77777777" w:rsidR="005C6BF4" w:rsidRPr="005F348E" w:rsidRDefault="005C6BF4" w:rsidP="005F348E">
            <w:pPr>
              <w:jc w:val="center"/>
              <w:rPr>
                <w:rFonts w:eastAsia="Calibri"/>
                <w:lang w:val="ro-MD" w:eastAsia="ro-RO"/>
              </w:rPr>
            </w:pPr>
          </w:p>
        </w:tc>
        <w:tc>
          <w:tcPr>
            <w:tcW w:w="3477" w:type="dxa"/>
            <w:shd w:val="clear" w:color="auto" w:fill="auto"/>
          </w:tcPr>
          <w:p w14:paraId="62C3D1B1" w14:textId="77777777" w:rsidR="005C6BF4" w:rsidRPr="005F348E" w:rsidRDefault="005C6BF4" w:rsidP="005F348E">
            <w:pPr>
              <w:jc w:val="center"/>
              <w:rPr>
                <w:rFonts w:eastAsia="Calibri"/>
                <w:lang w:val="ro-MD" w:eastAsia="ro-RO"/>
              </w:rPr>
            </w:pPr>
          </w:p>
        </w:tc>
        <w:tc>
          <w:tcPr>
            <w:tcW w:w="1293" w:type="dxa"/>
            <w:shd w:val="clear" w:color="auto" w:fill="auto"/>
          </w:tcPr>
          <w:p w14:paraId="0D5052EA" w14:textId="77777777" w:rsidR="005C6BF4" w:rsidRPr="005F348E" w:rsidRDefault="005C6BF4" w:rsidP="005F348E">
            <w:pPr>
              <w:jc w:val="center"/>
              <w:rPr>
                <w:rFonts w:eastAsia="Calibri"/>
                <w:lang w:val="ro-MD" w:eastAsia="ro-RO"/>
              </w:rPr>
            </w:pPr>
          </w:p>
        </w:tc>
        <w:tc>
          <w:tcPr>
            <w:tcW w:w="1608" w:type="dxa"/>
            <w:shd w:val="clear" w:color="auto" w:fill="auto"/>
          </w:tcPr>
          <w:p w14:paraId="5D8985CA" w14:textId="77777777" w:rsidR="005C6BF4" w:rsidRPr="005F348E" w:rsidRDefault="005C6BF4" w:rsidP="005F348E">
            <w:pPr>
              <w:jc w:val="center"/>
              <w:rPr>
                <w:rFonts w:eastAsia="Calibri"/>
                <w:lang w:val="ro-MD" w:eastAsia="ro-RO"/>
              </w:rPr>
            </w:pPr>
          </w:p>
        </w:tc>
        <w:tc>
          <w:tcPr>
            <w:tcW w:w="1323" w:type="dxa"/>
            <w:shd w:val="clear" w:color="auto" w:fill="auto"/>
          </w:tcPr>
          <w:p w14:paraId="7FDE8BB8" w14:textId="77777777" w:rsidR="005C6BF4" w:rsidRPr="005F348E" w:rsidRDefault="005C6BF4" w:rsidP="005F348E">
            <w:pPr>
              <w:jc w:val="center"/>
              <w:rPr>
                <w:rFonts w:eastAsia="Calibri"/>
                <w:lang w:val="ro-MD" w:eastAsia="ro-RO"/>
              </w:rPr>
            </w:pPr>
          </w:p>
        </w:tc>
      </w:tr>
      <w:tr w:rsidR="005C6BF4" w:rsidRPr="005F348E" w14:paraId="20A57AF0" w14:textId="77777777" w:rsidTr="008A2F19">
        <w:tc>
          <w:tcPr>
            <w:tcW w:w="609" w:type="dxa"/>
            <w:shd w:val="clear" w:color="auto" w:fill="auto"/>
          </w:tcPr>
          <w:p w14:paraId="62CD8C93" w14:textId="77777777" w:rsidR="005C6BF4" w:rsidRPr="005F348E" w:rsidRDefault="005C6BF4" w:rsidP="005F348E">
            <w:pPr>
              <w:jc w:val="center"/>
              <w:rPr>
                <w:rFonts w:eastAsia="Calibri"/>
                <w:lang w:val="ro-MD" w:eastAsia="ro-RO"/>
              </w:rPr>
            </w:pPr>
          </w:p>
        </w:tc>
        <w:tc>
          <w:tcPr>
            <w:tcW w:w="3477" w:type="dxa"/>
            <w:shd w:val="clear" w:color="auto" w:fill="auto"/>
          </w:tcPr>
          <w:p w14:paraId="0296CF01" w14:textId="77777777" w:rsidR="005C6BF4" w:rsidRPr="005F348E" w:rsidRDefault="005C6BF4" w:rsidP="005F348E">
            <w:pPr>
              <w:jc w:val="center"/>
              <w:rPr>
                <w:rFonts w:eastAsia="Calibri"/>
                <w:lang w:val="ro-MD" w:eastAsia="ro-RO"/>
              </w:rPr>
            </w:pPr>
          </w:p>
        </w:tc>
        <w:tc>
          <w:tcPr>
            <w:tcW w:w="1293" w:type="dxa"/>
            <w:shd w:val="clear" w:color="auto" w:fill="auto"/>
          </w:tcPr>
          <w:p w14:paraId="6E90068B" w14:textId="77777777" w:rsidR="005C6BF4" w:rsidRPr="005F348E" w:rsidRDefault="005C6BF4" w:rsidP="005F348E">
            <w:pPr>
              <w:jc w:val="center"/>
              <w:rPr>
                <w:rFonts w:eastAsia="Calibri"/>
                <w:lang w:val="ro-MD" w:eastAsia="ro-RO"/>
              </w:rPr>
            </w:pPr>
          </w:p>
        </w:tc>
        <w:tc>
          <w:tcPr>
            <w:tcW w:w="1608" w:type="dxa"/>
            <w:shd w:val="clear" w:color="auto" w:fill="auto"/>
          </w:tcPr>
          <w:p w14:paraId="2657F0A5" w14:textId="77777777" w:rsidR="005C6BF4" w:rsidRPr="005F348E" w:rsidRDefault="005C6BF4" w:rsidP="005F348E">
            <w:pPr>
              <w:jc w:val="center"/>
              <w:rPr>
                <w:rFonts w:eastAsia="Calibri"/>
                <w:lang w:val="ro-MD" w:eastAsia="ro-RO"/>
              </w:rPr>
            </w:pPr>
          </w:p>
        </w:tc>
        <w:tc>
          <w:tcPr>
            <w:tcW w:w="1323" w:type="dxa"/>
            <w:shd w:val="clear" w:color="auto" w:fill="auto"/>
          </w:tcPr>
          <w:p w14:paraId="16B7B4F3" w14:textId="77777777" w:rsidR="005C6BF4" w:rsidRPr="005F348E" w:rsidRDefault="005C6BF4" w:rsidP="005F348E">
            <w:pPr>
              <w:jc w:val="center"/>
              <w:rPr>
                <w:rFonts w:eastAsia="Calibri"/>
                <w:lang w:val="ro-MD" w:eastAsia="ro-RO"/>
              </w:rPr>
            </w:pPr>
          </w:p>
        </w:tc>
      </w:tr>
    </w:tbl>
    <w:p w14:paraId="076A068F" w14:textId="77777777" w:rsidR="005C6BF4" w:rsidRPr="005F348E" w:rsidRDefault="005C6BF4" w:rsidP="005F348E">
      <w:pPr>
        <w:spacing w:after="200"/>
        <w:ind w:left="28"/>
        <w:rPr>
          <w:rFonts w:eastAsia="Calibri"/>
          <w:lang w:val="ro-MD"/>
        </w:rPr>
      </w:pPr>
    </w:p>
    <w:p w14:paraId="098A465D" w14:textId="77777777" w:rsidR="007A410B" w:rsidRPr="005F348E" w:rsidRDefault="005C6BF4" w:rsidP="005F348E">
      <w:pPr>
        <w:spacing w:after="200"/>
        <w:ind w:left="28"/>
        <w:rPr>
          <w:rFonts w:eastAsia="Calibri"/>
          <w:lang w:val="ro-MD"/>
        </w:rPr>
      </w:pPr>
      <w:r w:rsidRPr="005F348E">
        <w:rPr>
          <w:rFonts w:eastAsia="Calibri"/>
          <w:lang w:val="ro-MD"/>
        </w:rPr>
        <w:tab/>
        <w:t>Prezenta declaraţie este anexă la „Angajamentul ferm” privind susţinerea noastră tehnică şi profesională oferită ............................</w:t>
      </w:r>
      <w:r w:rsidR="00E26A0E" w:rsidRPr="005F348E">
        <w:rPr>
          <w:rFonts w:eastAsia="Calibri"/>
          <w:lang w:val="ro-MD"/>
        </w:rPr>
        <w:t>..............................</w:t>
      </w:r>
      <w:r w:rsidRPr="005F348E">
        <w:rPr>
          <w:rFonts w:eastAsia="Calibri"/>
          <w:lang w:val="ro-MD"/>
        </w:rPr>
        <w:t>......................................</w:t>
      </w:r>
      <w:r w:rsidR="00E26A0E" w:rsidRPr="005F348E">
        <w:rPr>
          <w:rFonts w:eastAsia="Calibri"/>
          <w:lang w:val="ro-MD"/>
        </w:rPr>
        <w:t>...........</w:t>
      </w:r>
      <w:r w:rsidR="007A410B" w:rsidRPr="005F348E">
        <w:rPr>
          <w:rFonts w:eastAsia="Calibri"/>
          <w:lang w:val="ro-MD"/>
        </w:rPr>
        <w:t>......</w:t>
      </w:r>
    </w:p>
    <w:p w14:paraId="341B55B0" w14:textId="5976E9B5" w:rsidR="00B27D8B" w:rsidRPr="005F348E" w:rsidRDefault="005C6BF4" w:rsidP="005F348E">
      <w:pPr>
        <w:spacing w:after="200"/>
        <w:ind w:left="28"/>
        <w:rPr>
          <w:rFonts w:eastAsia="Calibri"/>
          <w:lang w:val="ro-MD"/>
        </w:rPr>
      </w:pPr>
      <w:r w:rsidRPr="005F348E">
        <w:rPr>
          <w:rFonts w:eastAsia="Calibri"/>
          <w:lang w:val="ro-MD"/>
        </w:rPr>
        <w:t>(</w:t>
      </w:r>
      <w:r w:rsidRPr="005F348E">
        <w:rPr>
          <w:rFonts w:eastAsia="Calibri"/>
          <w:i/>
          <w:lang w:val="ro-MD"/>
        </w:rPr>
        <w:t>denumirea ofertantului/candidatului).</w:t>
      </w:r>
    </w:p>
    <w:p w14:paraId="17B30832" w14:textId="77777777" w:rsidR="00B27D8B" w:rsidRPr="005F348E" w:rsidRDefault="00B27D8B" w:rsidP="005F348E">
      <w:pPr>
        <w:shd w:val="clear" w:color="auto" w:fill="FFFFFF"/>
        <w:spacing w:after="200"/>
        <w:ind w:firstLine="993"/>
        <w:rPr>
          <w:rFonts w:eastAsia="Calibri"/>
          <w:spacing w:val="-1"/>
          <w:lang w:val="ro-MD"/>
        </w:rPr>
      </w:pPr>
    </w:p>
    <w:p w14:paraId="4A4E360A" w14:textId="77777777" w:rsidR="00B27D8B" w:rsidRPr="005F348E" w:rsidRDefault="00B27D8B" w:rsidP="005F348E">
      <w:pPr>
        <w:shd w:val="clear" w:color="auto" w:fill="FFFFFF"/>
        <w:spacing w:after="200"/>
        <w:ind w:firstLine="993"/>
        <w:rPr>
          <w:rFonts w:eastAsia="Calibri"/>
          <w:spacing w:val="-1"/>
          <w:lang w:val="ro-MD"/>
        </w:rPr>
      </w:pPr>
    </w:p>
    <w:p w14:paraId="357BE93D" w14:textId="77777777" w:rsidR="005C6BF4" w:rsidRPr="005F348E" w:rsidRDefault="005C6BF4" w:rsidP="005F348E">
      <w:pPr>
        <w:shd w:val="clear" w:color="auto" w:fill="FFFFFF"/>
        <w:spacing w:after="200"/>
        <w:ind w:firstLine="993"/>
        <w:rPr>
          <w:rFonts w:eastAsia="Calibri"/>
          <w:spacing w:val="-1"/>
          <w:lang w:val="ro-MD"/>
        </w:rPr>
      </w:pPr>
      <w:r w:rsidRPr="005F348E">
        <w:rPr>
          <w:rFonts w:eastAsia="Calibri"/>
          <w:spacing w:val="-1"/>
          <w:lang w:val="ro-MD"/>
        </w:rPr>
        <w:t>Data completării,</w:t>
      </w:r>
      <w:r w:rsidRPr="005F348E">
        <w:rPr>
          <w:rFonts w:eastAsia="Calibri"/>
          <w:spacing w:val="-1"/>
          <w:lang w:val="ro-MD"/>
        </w:rPr>
        <w:tab/>
      </w:r>
      <w:r w:rsidRPr="005F348E">
        <w:rPr>
          <w:rFonts w:eastAsia="Calibri"/>
          <w:spacing w:val="-1"/>
          <w:lang w:val="ro-MD"/>
        </w:rPr>
        <w:tab/>
      </w:r>
      <w:r w:rsidRPr="005F348E">
        <w:rPr>
          <w:rFonts w:eastAsia="Calibri"/>
          <w:spacing w:val="-1"/>
          <w:lang w:val="ro-MD"/>
        </w:rPr>
        <w:tab/>
      </w:r>
      <w:r w:rsidRPr="005F348E">
        <w:rPr>
          <w:rFonts w:eastAsia="Calibri"/>
          <w:spacing w:val="-1"/>
          <w:lang w:val="ro-MD"/>
        </w:rPr>
        <w:tab/>
      </w:r>
      <w:r w:rsidRPr="005F348E">
        <w:rPr>
          <w:rFonts w:eastAsia="Calibri"/>
          <w:spacing w:val="-1"/>
          <w:lang w:val="ro-MD"/>
        </w:rPr>
        <w:tab/>
      </w:r>
      <w:r w:rsidRPr="005F348E">
        <w:rPr>
          <w:rFonts w:eastAsia="Calibri"/>
          <w:spacing w:val="-1"/>
          <w:lang w:val="ro-MD"/>
        </w:rPr>
        <w:tab/>
        <w:t>Terţ susţinător,</w:t>
      </w:r>
    </w:p>
    <w:p w14:paraId="0A7BC4C6" w14:textId="4A960119" w:rsidR="00B27D8B" w:rsidRDefault="005C6BF4" w:rsidP="005F348E">
      <w:pPr>
        <w:shd w:val="clear" w:color="auto" w:fill="FFFFFF"/>
        <w:spacing w:after="200"/>
        <w:ind w:left="5760" w:firstLine="720"/>
        <w:rPr>
          <w:rFonts w:eastAsia="Calibri"/>
          <w:i/>
          <w:spacing w:val="-1"/>
          <w:lang w:val="ro-MD"/>
        </w:rPr>
      </w:pPr>
      <w:r w:rsidRPr="005F348E">
        <w:rPr>
          <w:rFonts w:eastAsia="Calibri"/>
          <w:i/>
          <w:spacing w:val="-1"/>
          <w:lang w:val="ro-MD"/>
        </w:rPr>
        <w:t>(semnătură autorizată)</w:t>
      </w:r>
    </w:p>
    <w:p w14:paraId="77B5098D" w14:textId="77777777" w:rsidR="005F348E" w:rsidRPr="005F348E" w:rsidRDefault="005F348E" w:rsidP="005F348E">
      <w:pPr>
        <w:shd w:val="clear" w:color="auto" w:fill="FFFFFF"/>
        <w:spacing w:after="200"/>
        <w:ind w:left="5760" w:firstLine="720"/>
        <w:rPr>
          <w:rFonts w:eastAsia="Calibri"/>
          <w:i/>
          <w:spacing w:val="-1"/>
          <w:lang w:val="ro-MD"/>
        </w:rPr>
      </w:pPr>
    </w:p>
    <w:p w14:paraId="49388E16" w14:textId="77777777" w:rsidR="00B27D8B" w:rsidRPr="005F348E" w:rsidRDefault="00B27D8B" w:rsidP="005F348E">
      <w:pPr>
        <w:tabs>
          <w:tab w:val="left" w:pos="567"/>
        </w:tabs>
        <w:jc w:val="center"/>
        <w:rPr>
          <w:b/>
          <w:color w:val="000000"/>
          <w:w w:val="90"/>
          <w:lang w:val="ro-MD"/>
        </w:rPr>
      </w:pPr>
    </w:p>
    <w:p w14:paraId="19AFB7A3" w14:textId="7F3322D5" w:rsidR="00BA7FF4" w:rsidRPr="005F348E" w:rsidRDefault="00BA7FF4" w:rsidP="005F348E">
      <w:pPr>
        <w:jc w:val="right"/>
        <w:rPr>
          <w:noProof w:val="0"/>
          <w:lang w:val="ro-MD"/>
        </w:rPr>
      </w:pPr>
      <w:r w:rsidRPr="005F348E">
        <w:rPr>
          <w:noProof w:val="0"/>
          <w:lang w:val="ro-MD"/>
        </w:rPr>
        <w:lastRenderedPageBreak/>
        <w:t>Anexa nr.</w:t>
      </w:r>
      <w:r w:rsidR="00FF430B" w:rsidRPr="005F348E">
        <w:rPr>
          <w:noProof w:val="0"/>
          <w:lang w:val="ro-MD"/>
        </w:rPr>
        <w:t xml:space="preserve"> </w:t>
      </w:r>
      <w:r w:rsidRPr="005F348E">
        <w:rPr>
          <w:noProof w:val="0"/>
          <w:lang w:val="ro-MD"/>
        </w:rPr>
        <w:t>2</w:t>
      </w:r>
      <w:r w:rsidR="00EF4276" w:rsidRPr="005F348E">
        <w:rPr>
          <w:noProof w:val="0"/>
          <w:lang w:val="ro-MD"/>
        </w:rPr>
        <w:t>1</w:t>
      </w:r>
    </w:p>
    <w:p w14:paraId="1DD74063"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65CDCE89" w14:textId="77777777" w:rsidR="00A644EC" w:rsidRPr="00A644EC" w:rsidRDefault="00A644EC" w:rsidP="00A644EC">
      <w:pPr>
        <w:jc w:val="right"/>
        <w:rPr>
          <w:noProof w:val="0"/>
          <w:lang w:val="ro-MD"/>
        </w:rPr>
      </w:pPr>
      <w:r w:rsidRPr="00A644EC">
        <w:rPr>
          <w:noProof w:val="0"/>
          <w:lang w:val="ro-MD"/>
        </w:rPr>
        <w:t>din 7 mai 2021</w:t>
      </w:r>
    </w:p>
    <w:p w14:paraId="3537C368" w14:textId="77777777" w:rsidR="00B27D8B" w:rsidRPr="005F348E" w:rsidRDefault="00B27D8B" w:rsidP="005F348E">
      <w:pPr>
        <w:tabs>
          <w:tab w:val="left" w:pos="567"/>
        </w:tabs>
        <w:jc w:val="center"/>
        <w:rPr>
          <w:b/>
          <w:color w:val="000000"/>
          <w:w w:val="90"/>
          <w:lang w:val="ro-MD"/>
        </w:rPr>
      </w:pPr>
    </w:p>
    <w:p w14:paraId="37503DEE" w14:textId="77777777" w:rsidR="00B27D8B" w:rsidRPr="005F348E" w:rsidRDefault="00B27D8B" w:rsidP="005F348E">
      <w:pPr>
        <w:tabs>
          <w:tab w:val="left" w:pos="567"/>
        </w:tabs>
        <w:jc w:val="center"/>
        <w:rPr>
          <w:b/>
          <w:color w:val="000000"/>
          <w:w w:val="90"/>
          <w:lang w:val="ro-MD"/>
        </w:rPr>
      </w:pPr>
    </w:p>
    <w:p w14:paraId="1C64A270" w14:textId="77777777" w:rsidR="00B27D8B" w:rsidRPr="005F348E" w:rsidRDefault="00B27D8B" w:rsidP="005F348E">
      <w:pPr>
        <w:tabs>
          <w:tab w:val="left" w:pos="567"/>
        </w:tabs>
        <w:jc w:val="center"/>
        <w:rPr>
          <w:b/>
          <w:color w:val="000000"/>
          <w:w w:val="90"/>
          <w:lang w:val="ro-MD"/>
        </w:rPr>
      </w:pPr>
    </w:p>
    <w:p w14:paraId="5BB86765" w14:textId="77777777" w:rsidR="005C6BF4" w:rsidRPr="005F348E" w:rsidRDefault="005C6BF4" w:rsidP="005F348E">
      <w:pPr>
        <w:keepNext/>
        <w:spacing w:before="240" w:after="60"/>
        <w:ind w:left="432" w:hanging="432"/>
        <w:jc w:val="center"/>
        <w:outlineLvl w:val="0"/>
        <w:rPr>
          <w:b/>
          <w:bCs/>
          <w:kern w:val="32"/>
          <w:lang w:val="ro-MD"/>
        </w:rPr>
      </w:pPr>
      <w:r w:rsidRPr="005F348E">
        <w:rPr>
          <w:b/>
          <w:bCs/>
          <w:kern w:val="32"/>
          <w:lang w:val="ro-MD"/>
        </w:rPr>
        <w:t>DECLARAŢIE TERŢ SUSŢINĂTOR PROFESIONAL</w:t>
      </w:r>
    </w:p>
    <w:p w14:paraId="4C637D2F" w14:textId="77777777" w:rsidR="005C6BF4" w:rsidRPr="005F348E" w:rsidRDefault="005C6BF4" w:rsidP="005F348E">
      <w:pPr>
        <w:rPr>
          <w:rFonts w:eastAsia="Calibri"/>
          <w:lang w:val="ro-MD"/>
        </w:rPr>
      </w:pPr>
    </w:p>
    <w:p w14:paraId="1FC658B5" w14:textId="77777777" w:rsidR="005C6BF4" w:rsidRPr="005F348E" w:rsidRDefault="005C6BF4" w:rsidP="005F348E">
      <w:pPr>
        <w:shd w:val="clear" w:color="auto" w:fill="FFFFFF"/>
        <w:rPr>
          <w:rFonts w:eastAsia="Calibri"/>
          <w:b/>
          <w:spacing w:val="-2"/>
          <w:lang w:val="ro-MD"/>
        </w:rPr>
      </w:pPr>
      <w:r w:rsidRPr="005F348E">
        <w:rPr>
          <w:rFonts w:eastAsia="Calibri"/>
          <w:b/>
          <w:spacing w:val="-2"/>
          <w:lang w:val="ro-MD"/>
        </w:rPr>
        <w:t>Terţ susţinător profesional</w:t>
      </w:r>
    </w:p>
    <w:p w14:paraId="1745C90F" w14:textId="77777777" w:rsidR="005C6BF4" w:rsidRPr="005F348E" w:rsidRDefault="005C6BF4" w:rsidP="005F348E">
      <w:pPr>
        <w:shd w:val="clear" w:color="auto" w:fill="FFFFFF"/>
        <w:rPr>
          <w:rFonts w:eastAsia="Calibri"/>
          <w:b/>
          <w:lang w:val="ro-MD"/>
        </w:rPr>
      </w:pPr>
      <w:r w:rsidRPr="005F348E">
        <w:rPr>
          <w:rFonts w:eastAsia="Calibri"/>
          <w:b/>
          <w:spacing w:val="-2"/>
          <w:lang w:val="ro-MD"/>
        </w:rPr>
        <w:t>..........................</w:t>
      </w:r>
    </w:p>
    <w:p w14:paraId="6B3F0BDB" w14:textId="77777777" w:rsidR="005C6BF4" w:rsidRPr="005F348E" w:rsidRDefault="005C6BF4" w:rsidP="005F348E">
      <w:pPr>
        <w:shd w:val="clear" w:color="auto" w:fill="FFFFFF"/>
        <w:rPr>
          <w:rFonts w:eastAsia="Calibri"/>
          <w:lang w:val="ro-MD"/>
        </w:rPr>
      </w:pPr>
      <w:r w:rsidRPr="005F348E">
        <w:rPr>
          <w:rFonts w:eastAsia="Calibri"/>
          <w:lang w:val="ro-MD"/>
        </w:rPr>
        <w:t>(denumirea)</w:t>
      </w:r>
    </w:p>
    <w:p w14:paraId="6CB6AE5E" w14:textId="77777777" w:rsidR="005C6BF4" w:rsidRPr="005F348E" w:rsidRDefault="005C6BF4" w:rsidP="005F348E">
      <w:pPr>
        <w:shd w:val="clear" w:color="auto" w:fill="FFFFFF"/>
        <w:rPr>
          <w:rFonts w:eastAsia="Calibri"/>
          <w:lang w:val="ro-MD"/>
        </w:rPr>
      </w:pPr>
    </w:p>
    <w:p w14:paraId="374C35E0" w14:textId="77777777" w:rsidR="005C6BF4" w:rsidRPr="005F348E" w:rsidRDefault="005C6BF4" w:rsidP="005F348E">
      <w:pPr>
        <w:spacing w:after="200"/>
        <w:jc w:val="center"/>
        <w:rPr>
          <w:rFonts w:eastAsia="Calibri"/>
          <w:b/>
          <w:lang w:val="ro-MD"/>
        </w:rPr>
      </w:pPr>
      <w:r w:rsidRPr="005F348E">
        <w:rPr>
          <w:rFonts w:eastAsia="Calibri"/>
          <w:b/>
          <w:lang w:val="ro-MD"/>
        </w:rPr>
        <w:t>Declaraţie</w:t>
      </w:r>
    </w:p>
    <w:p w14:paraId="01BB913E" w14:textId="77777777" w:rsidR="005C6BF4" w:rsidRPr="005F348E" w:rsidRDefault="005C6BF4" w:rsidP="005F348E">
      <w:pPr>
        <w:shd w:val="clear" w:color="auto" w:fill="FFFFFF"/>
        <w:spacing w:after="200"/>
        <w:jc w:val="both"/>
        <w:rPr>
          <w:rFonts w:eastAsia="Calibri"/>
          <w:lang w:val="ro-MD"/>
        </w:rPr>
      </w:pPr>
      <w:r w:rsidRPr="005F348E">
        <w:rPr>
          <w:rFonts w:eastAsia="Calibri"/>
          <w:lang w:val="ro-MD"/>
        </w:rPr>
        <w:t>Subsemnatul, reprezentant împuternicit al .......</w:t>
      </w:r>
      <w:r w:rsidR="00FB2FFC" w:rsidRPr="005F348E">
        <w:rPr>
          <w:rFonts w:eastAsia="Calibri"/>
          <w:lang w:val="ro-MD"/>
        </w:rPr>
        <w:t>.......................................</w:t>
      </w:r>
      <w:r w:rsidRPr="005F348E">
        <w:rPr>
          <w:rFonts w:eastAsia="Calibri"/>
          <w:lang w:val="ro-MD"/>
        </w:rPr>
        <w:t xml:space="preserve">.(denumirea terţului susţinător tehnic </w:t>
      </w:r>
      <w:r w:rsidR="005B24DA" w:rsidRPr="005F348E">
        <w:rPr>
          <w:rFonts w:eastAsia="Calibri"/>
          <w:lang w:val="ro-MD"/>
        </w:rPr>
        <w:t>ș</w:t>
      </w:r>
      <w:r w:rsidRPr="005F348E">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5F348E">
        <w:rPr>
          <w:rFonts w:eastAsia="Calibri"/>
          <w:lang w:val="ro-MD"/>
        </w:rPr>
        <w:t xml:space="preserve">de specialitate </w:t>
      </w:r>
      <w:r w:rsidRPr="005F348E">
        <w:rPr>
          <w:rFonts w:eastAsia="Calibri"/>
          <w:lang w:val="ro-MD"/>
        </w:rPr>
        <w:t xml:space="preserve">angajat care urmează a fi efectiv alocat pentru </w:t>
      </w:r>
      <w:r w:rsidR="005B24DA" w:rsidRPr="005F348E">
        <w:rPr>
          <w:rFonts w:eastAsia="Calibri"/>
          <w:lang w:val="ro-MD"/>
        </w:rPr>
        <w:t>î</w:t>
      </w:r>
      <w:r w:rsidRPr="005F348E">
        <w:rPr>
          <w:rFonts w:eastAsia="Calibri"/>
          <w:lang w:val="ro-MD"/>
        </w:rPr>
        <w:t>ndeplinirea contractului de achiziţie publică.................................................... sunt reale.</w:t>
      </w:r>
    </w:p>
    <w:p w14:paraId="13BFBA36" w14:textId="77777777" w:rsidR="005C6BF4" w:rsidRPr="005F348E" w:rsidRDefault="005C6BF4" w:rsidP="005F348E">
      <w:pPr>
        <w:shd w:val="clear" w:color="auto" w:fill="FFFFFF"/>
        <w:spacing w:after="200"/>
        <w:ind w:right="6"/>
        <w:jc w:val="center"/>
        <w:rPr>
          <w:rFonts w:eastAsia="Calibri"/>
          <w:b/>
          <w:lang w:val="ro-MD"/>
        </w:rPr>
      </w:pPr>
      <w:r w:rsidRPr="005F348E">
        <w:rPr>
          <w:rFonts w:eastAsia="Calibri"/>
          <w:b/>
          <w:spacing w:val="-3"/>
          <w:lang w:val="ro-MD"/>
        </w:rPr>
        <w:t>LISTA</w:t>
      </w:r>
    </w:p>
    <w:p w14:paraId="3D57766C" w14:textId="77777777" w:rsidR="005C6BF4" w:rsidRPr="005F348E" w:rsidRDefault="005C6BF4" w:rsidP="005F348E">
      <w:pPr>
        <w:shd w:val="clear" w:color="auto" w:fill="FFFFFF"/>
        <w:ind w:right="14"/>
        <w:jc w:val="center"/>
        <w:rPr>
          <w:rFonts w:eastAsia="Calibri"/>
          <w:lang w:val="ro-MD"/>
        </w:rPr>
      </w:pPr>
      <w:r w:rsidRPr="005F348E">
        <w:rPr>
          <w:rFonts w:eastAsia="Calibri"/>
          <w:lang w:val="ro-MD"/>
        </w:rPr>
        <w:t xml:space="preserve">privind personalului </w:t>
      </w:r>
      <w:r w:rsidR="00653E70" w:rsidRPr="005F348E">
        <w:rPr>
          <w:rFonts w:eastAsia="Calibri"/>
          <w:lang w:val="ro-MD"/>
        </w:rPr>
        <w:t xml:space="preserve">de specialitate </w:t>
      </w:r>
      <w:r w:rsidRPr="005F348E">
        <w:rPr>
          <w:rFonts w:eastAsia="Calibri"/>
          <w:lang w:val="ro-MD"/>
        </w:rPr>
        <w:t>angajat care urmează a fi efectiv</w:t>
      </w:r>
    </w:p>
    <w:p w14:paraId="5F66DEAE" w14:textId="77777777" w:rsidR="005C6BF4" w:rsidRPr="005F348E" w:rsidRDefault="005C6BF4" w:rsidP="005F348E">
      <w:pPr>
        <w:shd w:val="clear" w:color="auto" w:fill="FFFFFF"/>
        <w:ind w:right="10"/>
        <w:jc w:val="center"/>
        <w:rPr>
          <w:rFonts w:eastAsia="Calibri"/>
          <w:lang w:val="ro-MD"/>
        </w:rPr>
      </w:pPr>
      <w:r w:rsidRPr="005F348E">
        <w:rPr>
          <w:rFonts w:eastAsia="Calibri"/>
          <w:lang w:val="ro-MD"/>
        </w:rPr>
        <w:t>alocat pentru îndeplinirea contractului de achiziţie publică</w:t>
      </w:r>
    </w:p>
    <w:p w14:paraId="0879A410" w14:textId="77777777" w:rsidR="00653E70" w:rsidRPr="005F348E" w:rsidRDefault="00653E70" w:rsidP="005F348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F348E" w14:paraId="706CD7AB" w14:textId="77777777" w:rsidTr="008A2F19">
        <w:trPr>
          <w:jc w:val="center"/>
        </w:trPr>
        <w:tc>
          <w:tcPr>
            <w:tcW w:w="3023" w:type="dxa"/>
            <w:shd w:val="clear" w:color="auto" w:fill="auto"/>
          </w:tcPr>
          <w:p w14:paraId="3D97AE0A" w14:textId="77777777" w:rsidR="005C6BF4" w:rsidRPr="005F348E" w:rsidRDefault="005C6BF4" w:rsidP="005F348E">
            <w:pPr>
              <w:rPr>
                <w:rFonts w:eastAsia="Calibri"/>
                <w:lang w:val="ro-MD" w:eastAsia="ro-RO"/>
              </w:rPr>
            </w:pPr>
          </w:p>
        </w:tc>
        <w:tc>
          <w:tcPr>
            <w:tcW w:w="1757" w:type="dxa"/>
            <w:shd w:val="clear" w:color="auto" w:fill="auto"/>
          </w:tcPr>
          <w:p w14:paraId="7EFC8042" w14:textId="77777777" w:rsidR="005C6BF4" w:rsidRPr="005F348E" w:rsidRDefault="005C6BF4" w:rsidP="005F348E">
            <w:pPr>
              <w:jc w:val="center"/>
              <w:rPr>
                <w:rFonts w:eastAsia="Calibri"/>
                <w:lang w:val="ro-MD" w:eastAsia="ro-RO"/>
              </w:rPr>
            </w:pPr>
            <w:r w:rsidRPr="005F348E">
              <w:rPr>
                <w:rFonts w:eastAsia="Calibri"/>
                <w:lang w:val="ro-MD" w:eastAsia="ro-RO"/>
              </w:rPr>
              <w:t>Anul 1</w:t>
            </w:r>
          </w:p>
        </w:tc>
        <w:tc>
          <w:tcPr>
            <w:tcW w:w="1845" w:type="dxa"/>
            <w:shd w:val="clear" w:color="auto" w:fill="auto"/>
          </w:tcPr>
          <w:p w14:paraId="37D160E2" w14:textId="77777777" w:rsidR="005C6BF4" w:rsidRPr="005F348E" w:rsidRDefault="005C6BF4" w:rsidP="005F348E">
            <w:pPr>
              <w:jc w:val="center"/>
              <w:rPr>
                <w:rFonts w:eastAsia="Calibri"/>
                <w:lang w:val="ro-MD" w:eastAsia="ro-RO"/>
              </w:rPr>
            </w:pPr>
            <w:r w:rsidRPr="005F348E">
              <w:rPr>
                <w:rFonts w:eastAsia="Calibri"/>
                <w:lang w:val="ro-MD" w:eastAsia="ro-RO"/>
              </w:rPr>
              <w:t>Anul 2</w:t>
            </w:r>
          </w:p>
        </w:tc>
        <w:tc>
          <w:tcPr>
            <w:tcW w:w="1757" w:type="dxa"/>
            <w:shd w:val="clear" w:color="auto" w:fill="auto"/>
          </w:tcPr>
          <w:p w14:paraId="767E9025" w14:textId="77777777" w:rsidR="005C6BF4" w:rsidRPr="005F348E" w:rsidRDefault="005C6BF4" w:rsidP="005F348E">
            <w:pPr>
              <w:jc w:val="center"/>
              <w:rPr>
                <w:rFonts w:eastAsia="Calibri"/>
                <w:lang w:val="ro-MD" w:eastAsia="ro-RO"/>
              </w:rPr>
            </w:pPr>
            <w:r w:rsidRPr="005F348E">
              <w:rPr>
                <w:rFonts w:eastAsia="Calibri"/>
                <w:lang w:val="ro-MD" w:eastAsia="ro-RO"/>
              </w:rPr>
              <w:t>Anul 3</w:t>
            </w:r>
          </w:p>
        </w:tc>
      </w:tr>
      <w:tr w:rsidR="005C6BF4" w:rsidRPr="005F348E" w14:paraId="25F89DA9" w14:textId="77777777" w:rsidTr="008A2F19">
        <w:trPr>
          <w:jc w:val="center"/>
        </w:trPr>
        <w:tc>
          <w:tcPr>
            <w:tcW w:w="3023" w:type="dxa"/>
            <w:shd w:val="clear" w:color="auto" w:fill="auto"/>
          </w:tcPr>
          <w:p w14:paraId="1A9AC19F" w14:textId="77777777" w:rsidR="005C6BF4" w:rsidRPr="005F348E" w:rsidRDefault="000B70AD" w:rsidP="005F348E">
            <w:pPr>
              <w:rPr>
                <w:rFonts w:eastAsia="Calibri"/>
                <w:lang w:val="ro-MD" w:eastAsia="ro-RO"/>
              </w:rPr>
            </w:pPr>
            <w:r w:rsidRPr="005F348E">
              <w:rPr>
                <w:rFonts w:eastAsia="Calibri"/>
                <w:lang w:val="ro-MD"/>
              </w:rPr>
              <w:t>Personalul de specialitate</w:t>
            </w:r>
          </w:p>
        </w:tc>
        <w:tc>
          <w:tcPr>
            <w:tcW w:w="1757" w:type="dxa"/>
            <w:shd w:val="clear" w:color="auto" w:fill="auto"/>
          </w:tcPr>
          <w:p w14:paraId="3E02A609" w14:textId="77777777" w:rsidR="005C6BF4" w:rsidRPr="005F348E" w:rsidRDefault="005C6BF4" w:rsidP="005F348E">
            <w:pPr>
              <w:rPr>
                <w:rFonts w:eastAsia="Calibri"/>
                <w:lang w:val="ro-MD" w:eastAsia="ro-RO"/>
              </w:rPr>
            </w:pPr>
          </w:p>
        </w:tc>
        <w:tc>
          <w:tcPr>
            <w:tcW w:w="1845" w:type="dxa"/>
            <w:shd w:val="clear" w:color="auto" w:fill="auto"/>
          </w:tcPr>
          <w:p w14:paraId="06A886BB" w14:textId="77777777" w:rsidR="005C6BF4" w:rsidRPr="005F348E" w:rsidRDefault="005C6BF4" w:rsidP="005F348E">
            <w:pPr>
              <w:rPr>
                <w:rFonts w:eastAsia="Calibri"/>
                <w:lang w:val="ro-MD" w:eastAsia="ro-RO"/>
              </w:rPr>
            </w:pPr>
          </w:p>
        </w:tc>
        <w:tc>
          <w:tcPr>
            <w:tcW w:w="1757" w:type="dxa"/>
            <w:shd w:val="clear" w:color="auto" w:fill="auto"/>
          </w:tcPr>
          <w:p w14:paraId="0A457726" w14:textId="77777777" w:rsidR="005C6BF4" w:rsidRPr="005F348E" w:rsidRDefault="005C6BF4" w:rsidP="005F348E">
            <w:pPr>
              <w:rPr>
                <w:rFonts w:eastAsia="Calibri"/>
                <w:lang w:val="ro-MD" w:eastAsia="ro-RO"/>
              </w:rPr>
            </w:pPr>
          </w:p>
        </w:tc>
      </w:tr>
      <w:tr w:rsidR="005C6BF4" w:rsidRPr="005F348E" w14:paraId="6D3211EF" w14:textId="77777777" w:rsidTr="008A2F19">
        <w:trPr>
          <w:jc w:val="center"/>
        </w:trPr>
        <w:tc>
          <w:tcPr>
            <w:tcW w:w="3023" w:type="dxa"/>
            <w:shd w:val="clear" w:color="auto" w:fill="auto"/>
          </w:tcPr>
          <w:p w14:paraId="4DC5205B" w14:textId="77777777" w:rsidR="005C6BF4" w:rsidRPr="005F348E" w:rsidRDefault="000B70AD" w:rsidP="005F348E">
            <w:pPr>
              <w:jc w:val="center"/>
              <w:rPr>
                <w:rFonts w:eastAsia="Calibri"/>
                <w:lang w:val="ro-MD" w:eastAsia="ro-RO"/>
              </w:rPr>
            </w:pPr>
            <w:r w:rsidRPr="005F348E">
              <w:rPr>
                <w:rFonts w:eastAsia="Calibri"/>
                <w:lang w:val="ro-MD" w:eastAsia="ro-RO"/>
              </w:rPr>
              <w:t>…………</w:t>
            </w:r>
          </w:p>
        </w:tc>
        <w:tc>
          <w:tcPr>
            <w:tcW w:w="1757" w:type="dxa"/>
            <w:shd w:val="clear" w:color="auto" w:fill="auto"/>
          </w:tcPr>
          <w:p w14:paraId="1E77133C" w14:textId="77777777" w:rsidR="005C6BF4" w:rsidRPr="005F348E" w:rsidRDefault="005C6BF4" w:rsidP="005F348E">
            <w:pPr>
              <w:rPr>
                <w:rFonts w:eastAsia="Calibri"/>
                <w:lang w:val="ro-MD" w:eastAsia="ro-RO"/>
              </w:rPr>
            </w:pPr>
          </w:p>
        </w:tc>
        <w:tc>
          <w:tcPr>
            <w:tcW w:w="1845" w:type="dxa"/>
            <w:shd w:val="clear" w:color="auto" w:fill="auto"/>
          </w:tcPr>
          <w:p w14:paraId="5929A5E9" w14:textId="77777777" w:rsidR="005C6BF4" w:rsidRPr="005F348E" w:rsidRDefault="005C6BF4" w:rsidP="005F348E">
            <w:pPr>
              <w:rPr>
                <w:rFonts w:eastAsia="Calibri"/>
                <w:lang w:val="ro-MD" w:eastAsia="ro-RO"/>
              </w:rPr>
            </w:pPr>
          </w:p>
        </w:tc>
        <w:tc>
          <w:tcPr>
            <w:tcW w:w="1757" w:type="dxa"/>
            <w:shd w:val="clear" w:color="auto" w:fill="auto"/>
          </w:tcPr>
          <w:p w14:paraId="2DCEAF91" w14:textId="77777777" w:rsidR="005C6BF4" w:rsidRPr="005F348E" w:rsidRDefault="005C6BF4" w:rsidP="005F348E">
            <w:pPr>
              <w:rPr>
                <w:rFonts w:eastAsia="Calibri"/>
                <w:lang w:val="ro-MD" w:eastAsia="ro-RO"/>
              </w:rPr>
            </w:pPr>
          </w:p>
        </w:tc>
      </w:tr>
      <w:tr w:rsidR="005C6BF4" w:rsidRPr="005F348E" w14:paraId="3D14D58F" w14:textId="77777777" w:rsidTr="008A2F19">
        <w:trPr>
          <w:jc w:val="center"/>
        </w:trPr>
        <w:tc>
          <w:tcPr>
            <w:tcW w:w="3023" w:type="dxa"/>
            <w:shd w:val="clear" w:color="auto" w:fill="auto"/>
          </w:tcPr>
          <w:p w14:paraId="34E6E9DF" w14:textId="77777777" w:rsidR="005C6BF4" w:rsidRPr="005F348E" w:rsidRDefault="000B70AD" w:rsidP="005F348E">
            <w:pPr>
              <w:jc w:val="center"/>
              <w:rPr>
                <w:rFonts w:eastAsia="Calibri"/>
                <w:lang w:val="ro-MD" w:eastAsia="ro-RO"/>
              </w:rPr>
            </w:pPr>
            <w:r w:rsidRPr="005F348E">
              <w:rPr>
                <w:rFonts w:eastAsia="Calibri"/>
                <w:lang w:val="ro-MD" w:eastAsia="ro-RO"/>
              </w:rPr>
              <w:t>…………</w:t>
            </w:r>
          </w:p>
        </w:tc>
        <w:tc>
          <w:tcPr>
            <w:tcW w:w="1757" w:type="dxa"/>
            <w:shd w:val="clear" w:color="auto" w:fill="auto"/>
          </w:tcPr>
          <w:p w14:paraId="19A6E728" w14:textId="77777777" w:rsidR="005C6BF4" w:rsidRPr="005F348E" w:rsidRDefault="005C6BF4" w:rsidP="005F348E">
            <w:pPr>
              <w:rPr>
                <w:rFonts w:eastAsia="Calibri"/>
                <w:lang w:val="ro-MD" w:eastAsia="ro-RO"/>
              </w:rPr>
            </w:pPr>
          </w:p>
        </w:tc>
        <w:tc>
          <w:tcPr>
            <w:tcW w:w="1845" w:type="dxa"/>
            <w:shd w:val="clear" w:color="auto" w:fill="auto"/>
          </w:tcPr>
          <w:p w14:paraId="32FEA686" w14:textId="77777777" w:rsidR="005C6BF4" w:rsidRPr="005F348E" w:rsidRDefault="005C6BF4" w:rsidP="005F348E">
            <w:pPr>
              <w:rPr>
                <w:rFonts w:eastAsia="Calibri"/>
                <w:lang w:val="ro-MD" w:eastAsia="ro-RO"/>
              </w:rPr>
            </w:pPr>
          </w:p>
        </w:tc>
        <w:tc>
          <w:tcPr>
            <w:tcW w:w="1757" w:type="dxa"/>
            <w:shd w:val="clear" w:color="auto" w:fill="auto"/>
          </w:tcPr>
          <w:p w14:paraId="6E4736F9" w14:textId="77777777" w:rsidR="005C6BF4" w:rsidRPr="005F348E" w:rsidRDefault="005C6BF4" w:rsidP="005F348E">
            <w:pPr>
              <w:rPr>
                <w:rFonts w:eastAsia="Calibri"/>
                <w:lang w:val="ro-MD" w:eastAsia="ro-RO"/>
              </w:rPr>
            </w:pPr>
          </w:p>
        </w:tc>
      </w:tr>
      <w:tr w:rsidR="005C6BF4" w:rsidRPr="005F348E" w14:paraId="2B0D75CE" w14:textId="77777777" w:rsidTr="008A2F19">
        <w:trPr>
          <w:jc w:val="center"/>
        </w:trPr>
        <w:tc>
          <w:tcPr>
            <w:tcW w:w="3023" w:type="dxa"/>
            <w:shd w:val="clear" w:color="auto" w:fill="auto"/>
          </w:tcPr>
          <w:p w14:paraId="6351A664" w14:textId="77777777" w:rsidR="005C6BF4" w:rsidRPr="005F348E" w:rsidRDefault="000B70AD" w:rsidP="005F348E">
            <w:pPr>
              <w:jc w:val="center"/>
              <w:rPr>
                <w:rFonts w:eastAsia="Calibri"/>
                <w:lang w:val="ro-MD" w:eastAsia="ro-RO"/>
              </w:rPr>
            </w:pPr>
            <w:r w:rsidRPr="005F348E">
              <w:rPr>
                <w:rFonts w:eastAsia="Calibri"/>
                <w:lang w:val="ro-MD" w:eastAsia="ro-RO"/>
              </w:rPr>
              <w:t>………….</w:t>
            </w:r>
          </w:p>
        </w:tc>
        <w:tc>
          <w:tcPr>
            <w:tcW w:w="1757" w:type="dxa"/>
            <w:shd w:val="clear" w:color="auto" w:fill="auto"/>
          </w:tcPr>
          <w:p w14:paraId="4E692331" w14:textId="77777777" w:rsidR="005C6BF4" w:rsidRPr="005F348E" w:rsidRDefault="005C6BF4" w:rsidP="005F348E">
            <w:pPr>
              <w:rPr>
                <w:rFonts w:eastAsia="Calibri"/>
                <w:lang w:val="ro-MD" w:eastAsia="ro-RO"/>
              </w:rPr>
            </w:pPr>
          </w:p>
        </w:tc>
        <w:tc>
          <w:tcPr>
            <w:tcW w:w="1845" w:type="dxa"/>
            <w:shd w:val="clear" w:color="auto" w:fill="auto"/>
          </w:tcPr>
          <w:p w14:paraId="3277F8FA" w14:textId="77777777" w:rsidR="005C6BF4" w:rsidRPr="005F348E" w:rsidRDefault="005C6BF4" w:rsidP="005F348E">
            <w:pPr>
              <w:rPr>
                <w:rFonts w:eastAsia="Calibri"/>
                <w:lang w:val="ro-MD" w:eastAsia="ro-RO"/>
              </w:rPr>
            </w:pPr>
          </w:p>
        </w:tc>
        <w:tc>
          <w:tcPr>
            <w:tcW w:w="1757" w:type="dxa"/>
            <w:shd w:val="clear" w:color="auto" w:fill="auto"/>
          </w:tcPr>
          <w:p w14:paraId="3F97510F" w14:textId="77777777" w:rsidR="005C6BF4" w:rsidRPr="005F348E" w:rsidRDefault="005C6BF4" w:rsidP="005F348E">
            <w:pPr>
              <w:rPr>
                <w:rFonts w:eastAsia="Calibri"/>
                <w:lang w:val="ro-MD" w:eastAsia="ro-RO"/>
              </w:rPr>
            </w:pPr>
          </w:p>
        </w:tc>
      </w:tr>
    </w:tbl>
    <w:p w14:paraId="3E6D3302" w14:textId="77777777" w:rsidR="00653E70" w:rsidRPr="005F348E" w:rsidRDefault="00653E70" w:rsidP="005F348E">
      <w:pPr>
        <w:shd w:val="clear" w:color="auto" w:fill="FFFFFF"/>
        <w:ind w:firstLine="1080"/>
        <w:jc w:val="both"/>
        <w:rPr>
          <w:rFonts w:eastAsia="Calibri"/>
          <w:lang w:val="ro-MD"/>
        </w:rPr>
      </w:pPr>
    </w:p>
    <w:p w14:paraId="7E4A9F07" w14:textId="77777777" w:rsidR="005C6BF4" w:rsidRPr="005F348E" w:rsidRDefault="005C6BF4" w:rsidP="005F348E">
      <w:pPr>
        <w:shd w:val="clear" w:color="auto" w:fill="FFFFFF"/>
        <w:tabs>
          <w:tab w:val="left" w:pos="284"/>
        </w:tabs>
        <w:jc w:val="both"/>
        <w:rPr>
          <w:rFonts w:eastAsia="Calibri"/>
          <w:lang w:val="ro-MD"/>
        </w:rPr>
      </w:pPr>
      <w:r w:rsidRPr="005F348E">
        <w:rPr>
          <w:rFonts w:eastAsia="Calibri"/>
          <w:lang w:val="ro-MD"/>
        </w:rPr>
        <w:t xml:space="preserve">Anexez declaraţiei, CV-urile personalului </w:t>
      </w:r>
      <w:r w:rsidR="000B70AD" w:rsidRPr="005F348E">
        <w:rPr>
          <w:rFonts w:eastAsia="Calibri"/>
          <w:lang w:val="ro-MD"/>
        </w:rPr>
        <w:t>de specialitate</w:t>
      </w:r>
      <w:r w:rsidR="005B24DA" w:rsidRPr="005F348E">
        <w:rPr>
          <w:rFonts w:eastAsia="Calibri"/>
          <w:lang w:val="ro-MD"/>
        </w:rPr>
        <w:t>,</w:t>
      </w:r>
      <w:r w:rsidR="0019071C" w:rsidRPr="005F348E">
        <w:rPr>
          <w:rFonts w:eastAsia="Calibri"/>
          <w:lang w:val="ro-MD"/>
        </w:rPr>
        <w:t xml:space="preserve"> </w:t>
      </w:r>
      <w:r w:rsidRPr="005F348E">
        <w:rPr>
          <w:rFonts w:eastAsia="Calibri"/>
          <w:lang w:val="ro-MD"/>
        </w:rPr>
        <w:t>precum şi ale personalului care va fi alocat efectiv pentru îndeplinirea contractului de achiziţie publică.</w:t>
      </w:r>
    </w:p>
    <w:p w14:paraId="0FC3BE71" w14:textId="77777777" w:rsidR="005C6BF4" w:rsidRPr="005F348E" w:rsidRDefault="005C6BF4" w:rsidP="005F348E">
      <w:pPr>
        <w:shd w:val="clear" w:color="auto" w:fill="FFFFFF"/>
        <w:tabs>
          <w:tab w:val="left" w:pos="284"/>
        </w:tabs>
        <w:jc w:val="both"/>
        <w:rPr>
          <w:rFonts w:eastAsia="Calibri"/>
          <w:lang w:val="ro-MD"/>
        </w:rPr>
      </w:pPr>
      <w:r w:rsidRPr="005F348E">
        <w:rPr>
          <w:rFonts w:eastAsia="Calibri"/>
          <w:lang w:val="ro-MD"/>
        </w:rPr>
        <w:t xml:space="preserve">Subsemnatul declar că informaţiile furnizate, referitoare la experienţa anterioară, capacităţile tehnice şi personalul </w:t>
      </w:r>
      <w:r w:rsidR="000B70AD" w:rsidRPr="005F348E">
        <w:rPr>
          <w:rFonts w:eastAsia="Calibri"/>
          <w:lang w:val="ro-MD"/>
        </w:rPr>
        <w:t xml:space="preserve">de specialitate </w:t>
      </w:r>
      <w:r w:rsidRPr="005F348E">
        <w:rPr>
          <w:rFonts w:eastAsia="Calibri"/>
          <w:lang w:val="ro-MD"/>
        </w:rPr>
        <w:t xml:space="preserve">angajat </w:t>
      </w:r>
      <w:r w:rsidR="000B70AD" w:rsidRPr="005F348E">
        <w:rPr>
          <w:rFonts w:eastAsia="Calibri"/>
          <w:lang w:val="ro-MD"/>
        </w:rPr>
        <w:t>sunt</w:t>
      </w:r>
      <w:r w:rsidRPr="005F348E">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5F348E" w:rsidRDefault="005C6BF4" w:rsidP="005F348E">
      <w:pPr>
        <w:shd w:val="clear" w:color="auto" w:fill="FFFFFF"/>
        <w:jc w:val="both"/>
        <w:rPr>
          <w:rFonts w:eastAsia="Calibri"/>
          <w:lang w:val="ro-MD"/>
        </w:rPr>
      </w:pPr>
      <w:r w:rsidRPr="005F348E">
        <w:rPr>
          <w:rFonts w:eastAsia="Calibri"/>
          <w:lang w:val="ro-MD"/>
        </w:rPr>
        <w:t>Subsemnatul autorizez prin prezenta orice instituţie, societate comercială, bancă, alte persoane juridice să furnizeze informaţii reprezentanţilor autorizaţi ai .........</w:t>
      </w:r>
      <w:r w:rsidR="00FB2FFC" w:rsidRPr="005F348E">
        <w:rPr>
          <w:rFonts w:eastAsia="Calibri"/>
          <w:lang w:val="ro-MD"/>
        </w:rPr>
        <w:t>........................</w:t>
      </w:r>
      <w:r w:rsidRPr="005F348E">
        <w:rPr>
          <w:rFonts w:eastAsia="Calibri"/>
          <w:lang w:val="ro-MD"/>
        </w:rPr>
        <w:t>.. (</w:t>
      </w:r>
      <w:r w:rsidRPr="005F348E">
        <w:rPr>
          <w:rFonts w:eastAsia="Calibri"/>
          <w:i/>
          <w:lang w:val="ro-MD"/>
        </w:rPr>
        <w:t>denumirea şi adresa autorităţii contractante)</w:t>
      </w:r>
      <w:r w:rsidRPr="005F348E">
        <w:rPr>
          <w:rFonts w:eastAsia="Calibri"/>
          <w:lang w:val="ro-MD"/>
        </w:rPr>
        <w:t xml:space="preserve"> cu privire la orice aspect tehnic şi financiar în legătură cu activitatea noastră.</w:t>
      </w:r>
    </w:p>
    <w:p w14:paraId="7FEA2018" w14:textId="77777777" w:rsidR="00FB2FFC" w:rsidRPr="005F348E" w:rsidRDefault="005C6BF4" w:rsidP="005F348E">
      <w:pPr>
        <w:shd w:val="clear" w:color="auto" w:fill="FFFFFF"/>
        <w:jc w:val="both"/>
        <w:rPr>
          <w:rFonts w:eastAsia="Calibri"/>
          <w:lang w:val="ro-MD"/>
        </w:rPr>
      </w:pPr>
      <w:r w:rsidRPr="005F348E">
        <w:rPr>
          <w:rFonts w:eastAsia="Calibri"/>
          <w:lang w:val="ro-MD"/>
        </w:rPr>
        <w:t>Prezenta declaraţie este anexă la „Angajamentul ferm” privind susţinerea noastră tehnică şi profesională oferită ...............</w:t>
      </w:r>
      <w:r w:rsidR="00FB2FFC" w:rsidRPr="005F348E">
        <w:rPr>
          <w:rFonts w:eastAsia="Calibri"/>
          <w:lang w:val="ro-MD"/>
        </w:rPr>
        <w:t>...........................</w:t>
      </w:r>
      <w:r w:rsidRPr="005F348E">
        <w:rPr>
          <w:rFonts w:eastAsia="Calibri"/>
          <w:lang w:val="ro-MD"/>
        </w:rPr>
        <w:t>...................................</w:t>
      </w:r>
    </w:p>
    <w:p w14:paraId="53DE237E" w14:textId="77777777" w:rsidR="005C6BF4" w:rsidRPr="005F348E" w:rsidRDefault="005C6BF4" w:rsidP="005F348E">
      <w:pPr>
        <w:shd w:val="clear" w:color="auto" w:fill="FFFFFF"/>
        <w:jc w:val="both"/>
        <w:rPr>
          <w:rFonts w:eastAsia="Calibri"/>
          <w:lang w:val="ro-MD"/>
        </w:rPr>
      </w:pPr>
      <w:r w:rsidRPr="005F348E">
        <w:rPr>
          <w:rFonts w:eastAsia="Calibri"/>
          <w:lang w:val="ro-MD"/>
        </w:rPr>
        <w:t>(</w:t>
      </w:r>
      <w:r w:rsidRPr="005F348E">
        <w:rPr>
          <w:rFonts w:eastAsia="Calibri"/>
          <w:i/>
          <w:lang w:val="ro-MD"/>
        </w:rPr>
        <w:t xml:space="preserve">denumirea </w:t>
      </w:r>
      <w:r w:rsidR="000B70AD" w:rsidRPr="005F348E">
        <w:rPr>
          <w:rFonts w:eastAsia="Calibri"/>
          <w:i/>
          <w:lang w:val="ro-MD"/>
        </w:rPr>
        <w:t>ofertantului/candidatului</w:t>
      </w:r>
      <w:r w:rsidRPr="005F348E">
        <w:rPr>
          <w:rFonts w:eastAsia="Calibri"/>
          <w:i/>
          <w:lang w:val="ro-MD"/>
        </w:rPr>
        <w:t>).</w:t>
      </w:r>
    </w:p>
    <w:p w14:paraId="0C046C79" w14:textId="77777777" w:rsidR="00E26A0E" w:rsidRPr="005F348E" w:rsidRDefault="00E26A0E" w:rsidP="005F348E">
      <w:pPr>
        <w:shd w:val="clear" w:color="auto" w:fill="FFFFFF"/>
        <w:spacing w:after="200"/>
        <w:ind w:firstLine="720"/>
        <w:rPr>
          <w:rFonts w:eastAsia="Calibri"/>
          <w:spacing w:val="-1"/>
          <w:lang w:val="ro-MD"/>
        </w:rPr>
      </w:pPr>
    </w:p>
    <w:p w14:paraId="20C20D50" w14:textId="77777777" w:rsidR="002927B7" w:rsidRPr="005F348E" w:rsidRDefault="002927B7" w:rsidP="005F348E">
      <w:pPr>
        <w:shd w:val="clear" w:color="auto" w:fill="FFFFFF"/>
        <w:spacing w:after="200"/>
        <w:ind w:firstLine="720"/>
        <w:rPr>
          <w:rFonts w:eastAsia="Calibri"/>
          <w:spacing w:val="-1"/>
          <w:lang w:val="ro-MD"/>
        </w:rPr>
      </w:pPr>
    </w:p>
    <w:p w14:paraId="4F85881C" w14:textId="77777777" w:rsidR="005C6BF4" w:rsidRPr="005F348E" w:rsidRDefault="005C6BF4" w:rsidP="005F348E">
      <w:pPr>
        <w:shd w:val="clear" w:color="auto" w:fill="FFFFFF"/>
        <w:spacing w:after="200"/>
        <w:ind w:firstLine="720"/>
        <w:rPr>
          <w:rFonts w:eastAsia="Calibri"/>
          <w:spacing w:val="-1"/>
          <w:lang w:val="ro-MD"/>
        </w:rPr>
      </w:pPr>
      <w:r w:rsidRPr="005F348E">
        <w:rPr>
          <w:rFonts w:eastAsia="Calibri"/>
          <w:spacing w:val="-1"/>
          <w:lang w:val="ro-MD"/>
        </w:rPr>
        <w:t>Data completării,</w:t>
      </w:r>
      <w:r w:rsidRPr="005F348E">
        <w:rPr>
          <w:rFonts w:eastAsia="Calibri"/>
          <w:spacing w:val="-1"/>
          <w:lang w:val="ro-MD"/>
        </w:rPr>
        <w:tab/>
      </w:r>
      <w:r w:rsidRPr="005F348E">
        <w:rPr>
          <w:rFonts w:eastAsia="Calibri"/>
          <w:spacing w:val="-1"/>
          <w:lang w:val="ro-MD"/>
        </w:rPr>
        <w:tab/>
      </w:r>
      <w:r w:rsidRPr="005F348E">
        <w:rPr>
          <w:rFonts w:eastAsia="Calibri"/>
          <w:spacing w:val="-1"/>
          <w:lang w:val="ro-MD"/>
        </w:rPr>
        <w:tab/>
      </w:r>
      <w:r w:rsidRPr="005F348E">
        <w:rPr>
          <w:rFonts w:eastAsia="Calibri"/>
          <w:spacing w:val="-1"/>
          <w:lang w:val="ro-MD"/>
        </w:rPr>
        <w:tab/>
      </w:r>
      <w:r w:rsidRPr="005F348E">
        <w:rPr>
          <w:rFonts w:eastAsia="Calibri"/>
          <w:spacing w:val="-1"/>
          <w:lang w:val="ro-MD"/>
        </w:rPr>
        <w:tab/>
        <w:t>Terţ susţinător,</w:t>
      </w:r>
    </w:p>
    <w:p w14:paraId="50C3700A" w14:textId="77777777" w:rsidR="005C6BF4" w:rsidRPr="005F348E" w:rsidRDefault="005C6BF4" w:rsidP="005F348E">
      <w:pPr>
        <w:spacing w:after="200"/>
        <w:ind w:left="5040" w:firstLine="720"/>
        <w:jc w:val="both"/>
        <w:rPr>
          <w:rFonts w:eastAsia="Calibri"/>
          <w:i/>
          <w:spacing w:val="-1"/>
          <w:lang w:val="ro-MD"/>
        </w:rPr>
      </w:pPr>
      <w:r w:rsidRPr="005F348E">
        <w:rPr>
          <w:rFonts w:eastAsia="Calibri"/>
          <w:i/>
          <w:spacing w:val="-1"/>
          <w:lang w:val="ro-MD"/>
        </w:rPr>
        <w:t>(semnătură autorizată)</w:t>
      </w:r>
    </w:p>
    <w:p w14:paraId="74AE0F9D" w14:textId="757D5F3C" w:rsidR="00BA7FF4" w:rsidRPr="005F348E" w:rsidRDefault="00BA7FF4" w:rsidP="005F348E">
      <w:pPr>
        <w:jc w:val="right"/>
        <w:rPr>
          <w:noProof w:val="0"/>
          <w:lang w:val="ro-MD"/>
        </w:rPr>
      </w:pPr>
      <w:r w:rsidRPr="005F348E">
        <w:rPr>
          <w:noProof w:val="0"/>
          <w:lang w:val="ro-MD"/>
        </w:rPr>
        <w:lastRenderedPageBreak/>
        <w:t>Anexa nr.</w:t>
      </w:r>
      <w:r w:rsidR="00FF5CB2" w:rsidRPr="005F348E">
        <w:rPr>
          <w:noProof w:val="0"/>
          <w:lang w:val="ro-MD"/>
        </w:rPr>
        <w:t xml:space="preserve"> </w:t>
      </w:r>
      <w:r w:rsidRPr="005F348E">
        <w:rPr>
          <w:noProof w:val="0"/>
          <w:lang w:val="ro-MD"/>
        </w:rPr>
        <w:t>2</w:t>
      </w:r>
      <w:r w:rsidR="00EF4276" w:rsidRPr="005F348E">
        <w:rPr>
          <w:noProof w:val="0"/>
          <w:lang w:val="ro-MD"/>
        </w:rPr>
        <w:t>2</w:t>
      </w:r>
    </w:p>
    <w:p w14:paraId="23793CEE" w14:textId="77777777" w:rsidR="00A644EC" w:rsidRDefault="00A644EC" w:rsidP="00A644EC">
      <w:pPr>
        <w:jc w:val="right"/>
        <w:rPr>
          <w:noProof w:val="0"/>
          <w:lang w:val="ro-MD"/>
        </w:rPr>
      </w:pPr>
      <w:r w:rsidRPr="005F348E">
        <w:rPr>
          <w:noProof w:val="0"/>
          <w:lang w:val="ro-MD"/>
        </w:rPr>
        <w:t xml:space="preserve">la Documentația standard </w:t>
      </w:r>
      <w:r w:rsidRPr="00A644EC">
        <w:rPr>
          <w:noProof w:val="0"/>
          <w:lang w:val="ro-MD"/>
        </w:rPr>
        <w:t xml:space="preserve">nr. 69 </w:t>
      </w:r>
    </w:p>
    <w:p w14:paraId="7D234428" w14:textId="77777777" w:rsidR="00A644EC" w:rsidRPr="00A644EC" w:rsidRDefault="00A644EC" w:rsidP="00A644EC">
      <w:pPr>
        <w:jc w:val="right"/>
        <w:rPr>
          <w:noProof w:val="0"/>
          <w:lang w:val="ro-MD"/>
        </w:rPr>
      </w:pPr>
      <w:r w:rsidRPr="00A644EC">
        <w:rPr>
          <w:noProof w:val="0"/>
          <w:lang w:val="ro-MD"/>
        </w:rPr>
        <w:t>din 7 mai 2021</w:t>
      </w:r>
    </w:p>
    <w:p w14:paraId="1E26A398" w14:textId="77777777" w:rsidR="00B27D8B" w:rsidRPr="005F348E" w:rsidRDefault="00B27D8B" w:rsidP="005F348E">
      <w:pPr>
        <w:tabs>
          <w:tab w:val="left" w:pos="567"/>
        </w:tabs>
        <w:jc w:val="center"/>
        <w:rPr>
          <w:b/>
          <w:color w:val="000000"/>
          <w:w w:val="90"/>
          <w:lang w:val="ro-MD"/>
        </w:rPr>
      </w:pPr>
    </w:p>
    <w:p w14:paraId="4B5EB5BE" w14:textId="77777777" w:rsidR="00BE1CB3" w:rsidRPr="005F348E" w:rsidRDefault="00BE1CB3" w:rsidP="005F348E">
      <w:pPr>
        <w:spacing w:before="72"/>
        <w:jc w:val="center"/>
        <w:rPr>
          <w:b/>
          <w:color w:val="000000"/>
          <w:w w:val="90"/>
          <w:lang w:val="ro-MD"/>
        </w:rPr>
      </w:pPr>
      <w:r w:rsidRPr="005F348E">
        <w:rPr>
          <w:b/>
          <w:color w:val="000000"/>
          <w:w w:val="90"/>
          <w:lang w:val="ro-MD"/>
        </w:rPr>
        <w:t>(Antetul instituției)</w:t>
      </w:r>
    </w:p>
    <w:p w14:paraId="0B6F045B" w14:textId="77777777" w:rsidR="00E93A68" w:rsidRPr="005F348E" w:rsidRDefault="00BE1CB3" w:rsidP="005F348E">
      <w:pPr>
        <w:spacing w:before="72"/>
        <w:jc w:val="center"/>
        <w:rPr>
          <w:b/>
          <w:color w:val="000000"/>
          <w:w w:val="90"/>
          <w:lang w:val="ro-MD"/>
        </w:rPr>
      </w:pPr>
      <w:r w:rsidRPr="005F348E">
        <w:rPr>
          <w:b/>
          <w:color w:val="000000"/>
          <w:w w:val="90"/>
          <w:lang w:val="ro-MD"/>
        </w:rPr>
        <w:t>~~~~~~~~~~~~~~~~~~~~~~~~~~~~~~~~~~~~~~~~~~~~~~~~~~~~~~~~~~~~~~~~~~~~~~~</w:t>
      </w:r>
    </w:p>
    <w:p w14:paraId="3D06D1BA" w14:textId="77777777" w:rsidR="0093664D" w:rsidRPr="005F348E" w:rsidRDefault="00A227F2" w:rsidP="005F348E">
      <w:pPr>
        <w:spacing w:before="72"/>
        <w:rPr>
          <w:b/>
          <w:color w:val="000000"/>
          <w:w w:val="90"/>
          <w:lang w:val="ro-MD"/>
        </w:rPr>
      </w:pPr>
      <w:r w:rsidRPr="005F348E">
        <w:rPr>
          <w:b/>
          <w:color w:val="000000"/>
          <w:w w:val="90"/>
          <w:lang w:val="ro-MD"/>
        </w:rPr>
        <w:t>„__” ________ _____</w:t>
      </w:r>
      <w:r w:rsidR="00BE1CB3" w:rsidRPr="005F348E">
        <w:rPr>
          <w:lang w:val="ro-MD"/>
        </w:rPr>
        <w:t>nr. __________</w:t>
      </w:r>
    </w:p>
    <w:p w14:paraId="49A8AF07" w14:textId="77777777" w:rsidR="00A1178E" w:rsidRPr="005F348E" w:rsidRDefault="00A227F2" w:rsidP="005F348E">
      <w:pPr>
        <w:spacing w:before="72"/>
        <w:jc w:val="center"/>
        <w:rPr>
          <w:b/>
          <w:color w:val="000000"/>
          <w:w w:val="90"/>
          <w:lang w:val="ro-MD"/>
        </w:rPr>
      </w:pPr>
      <w:r w:rsidRPr="005F348E">
        <w:rPr>
          <w:b/>
          <w:color w:val="000000"/>
          <w:w w:val="90"/>
          <w:lang w:val="ro-MD"/>
        </w:rPr>
        <w:t xml:space="preserve">AVIZ </w:t>
      </w:r>
    </w:p>
    <w:p w14:paraId="674F6CF1" w14:textId="77777777" w:rsidR="006620F8" w:rsidRPr="005F348E" w:rsidRDefault="00A227F2" w:rsidP="005F348E">
      <w:pPr>
        <w:tabs>
          <w:tab w:val="left" w:pos="0"/>
          <w:tab w:val="left" w:pos="567"/>
        </w:tabs>
        <w:spacing w:before="72"/>
        <w:jc w:val="center"/>
        <w:rPr>
          <w:rFonts w:eastAsia="PMingLiU"/>
          <w:lang w:val="ro-MD" w:eastAsia="zh-CN"/>
        </w:rPr>
      </w:pPr>
      <w:r w:rsidRPr="005F348E">
        <w:rPr>
          <w:rFonts w:eastAsia="PMingLiU"/>
          <w:lang w:val="ro-MD" w:eastAsia="zh-CN"/>
        </w:rPr>
        <w:t>pentru participare la licitațiile publice de lucrări din domeniul construcțiilor și instalațiilor</w:t>
      </w:r>
    </w:p>
    <w:p w14:paraId="6D134BBD" w14:textId="77777777" w:rsidR="006620F8" w:rsidRPr="005F348E" w:rsidRDefault="00A227F2" w:rsidP="005F348E">
      <w:pPr>
        <w:tabs>
          <w:tab w:val="left" w:leader="underscore" w:pos="5447"/>
          <w:tab w:val="right" w:leader="underscore" w:pos="9777"/>
        </w:tabs>
        <w:spacing w:before="252"/>
        <w:rPr>
          <w:rFonts w:eastAsia="PMingLiU"/>
          <w:lang w:val="ro-MD" w:eastAsia="zh-CN"/>
        </w:rPr>
      </w:pPr>
      <w:r w:rsidRPr="005F348E">
        <w:rPr>
          <w:rFonts w:eastAsia="PMingLiU"/>
          <w:lang w:val="ro-MD" w:eastAsia="zh-CN"/>
        </w:rPr>
        <w:t xml:space="preserve">Eliberat întreprinderii </w:t>
      </w:r>
      <w:r w:rsidRPr="005F348E">
        <w:rPr>
          <w:rFonts w:eastAsia="PMingLiU"/>
          <w:lang w:val="ro-MD" w:eastAsia="zh-CN"/>
        </w:rPr>
        <w:tab/>
        <w:t xml:space="preserve"> IDNO </w:t>
      </w:r>
      <w:r w:rsidRPr="005F348E">
        <w:rPr>
          <w:rFonts w:eastAsia="PMingLiU"/>
          <w:lang w:val="ro-MD" w:eastAsia="zh-CN"/>
        </w:rPr>
        <w:tab/>
        <w:t xml:space="preserve"> conform</w:t>
      </w:r>
    </w:p>
    <w:p w14:paraId="184D8AF9" w14:textId="77777777" w:rsidR="006620F8" w:rsidRPr="005F348E" w:rsidRDefault="00A227F2" w:rsidP="005F348E">
      <w:pPr>
        <w:tabs>
          <w:tab w:val="left" w:leader="underscore" w:pos="1656"/>
          <w:tab w:val="right" w:leader="underscore" w:pos="9777"/>
        </w:tabs>
        <w:rPr>
          <w:rFonts w:eastAsia="PMingLiU"/>
          <w:lang w:val="ro-MD" w:eastAsia="zh-CN"/>
        </w:rPr>
      </w:pPr>
      <w:r w:rsidRPr="005F348E">
        <w:rPr>
          <w:rFonts w:eastAsia="PMingLiU"/>
          <w:lang w:val="ro-MD" w:eastAsia="zh-CN"/>
        </w:rPr>
        <w:t xml:space="preserve">cererii nr. </w:t>
      </w:r>
      <w:r w:rsidRPr="005F348E">
        <w:rPr>
          <w:rFonts w:eastAsia="PMingLiU"/>
          <w:lang w:val="ro-MD" w:eastAsia="zh-CN"/>
        </w:rPr>
        <w:tab/>
        <w:t xml:space="preserve"> din </w:t>
      </w:r>
      <w:r w:rsidRPr="005F348E">
        <w:rPr>
          <w:rFonts w:eastAsia="PMingLiU"/>
          <w:lang w:val="ro-MD" w:eastAsia="zh-CN"/>
        </w:rPr>
        <w:tab/>
        <w:t>. În urma verificării actelor prezentate și informației rezultate din</w:t>
      </w:r>
    </w:p>
    <w:p w14:paraId="71D928ED" w14:textId="77777777" w:rsidR="006620F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 xml:space="preserve">actele de control în ultimii 3 (trei) ani, potrivit Ordinului nr. </w:t>
      </w:r>
      <w:r w:rsidRPr="005F348E">
        <w:rPr>
          <w:rFonts w:eastAsia="PMingLiU"/>
          <w:lang w:val="ro-MD" w:eastAsia="zh-CN"/>
        </w:rPr>
        <w:tab/>
        <w:t xml:space="preserve"> din</w:t>
      </w:r>
      <w:r w:rsidRPr="005F348E">
        <w:rPr>
          <w:rFonts w:eastAsia="PMingLiU"/>
          <w:lang w:val="ro-MD" w:eastAsia="zh-CN"/>
        </w:rPr>
        <w:tab/>
        <w:t xml:space="preserve">, Agenția pentru </w:t>
      </w:r>
      <w:r w:rsidRPr="005F348E">
        <w:rPr>
          <w:rFonts w:eastAsia="PMingLiU"/>
          <w:lang w:val="ro-MD" w:eastAsia="zh-CN"/>
        </w:rPr>
        <w:br/>
        <w:t>Supraveghere Tehnică constată următoarele:</w:t>
      </w:r>
    </w:p>
    <w:p w14:paraId="33040E53" w14:textId="77777777" w:rsidR="006C4C0E" w:rsidRPr="005F348E" w:rsidRDefault="006C4C0E" w:rsidP="005F348E">
      <w:pPr>
        <w:tabs>
          <w:tab w:val="left" w:leader="underscore" w:pos="6465"/>
          <w:tab w:val="right" w:leader="underscore" w:pos="9777"/>
        </w:tabs>
        <w:rPr>
          <w:rFonts w:eastAsia="PMingLiU"/>
          <w:lang w:val="ro-MD" w:eastAsia="zh-CN"/>
        </w:rPr>
      </w:pPr>
    </w:p>
    <w:p w14:paraId="3DA6544E" w14:textId="77777777" w:rsidR="00413218" w:rsidRPr="005F348E" w:rsidRDefault="00413218" w:rsidP="005F348E">
      <w:pPr>
        <w:tabs>
          <w:tab w:val="left" w:leader="underscore" w:pos="6465"/>
          <w:tab w:val="right" w:leader="underscore" w:pos="9777"/>
        </w:tabs>
        <w:rPr>
          <w:rFonts w:eastAsia="PMingLiU"/>
          <w:lang w:val="ro-MD" w:eastAsia="zh-CN"/>
        </w:rPr>
      </w:pPr>
    </w:p>
    <w:p w14:paraId="30FCF91F" w14:textId="77777777" w:rsidR="006C4C0E" w:rsidRPr="005F348E" w:rsidRDefault="006C4C0E" w:rsidP="005F348E">
      <w:pPr>
        <w:tabs>
          <w:tab w:val="left" w:leader="underscore" w:pos="6465"/>
          <w:tab w:val="right" w:leader="underscore" w:pos="9777"/>
        </w:tabs>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F348E" w14:paraId="5D5D6AB4" w14:textId="77777777" w:rsidTr="00413218">
        <w:tc>
          <w:tcPr>
            <w:tcW w:w="471" w:type="dxa"/>
          </w:tcPr>
          <w:p w14:paraId="73EDEA5B" w14:textId="77777777" w:rsidR="0041321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Nr</w:t>
            </w:r>
          </w:p>
        </w:tc>
        <w:tc>
          <w:tcPr>
            <w:tcW w:w="3751" w:type="dxa"/>
          </w:tcPr>
          <w:p w14:paraId="0944ABEF" w14:textId="77777777" w:rsidR="00413218" w:rsidRPr="005F348E" w:rsidRDefault="0003591A" w:rsidP="005F348E">
            <w:pPr>
              <w:tabs>
                <w:tab w:val="left" w:leader="underscore" w:pos="6465"/>
                <w:tab w:val="right" w:leader="underscore" w:pos="9777"/>
              </w:tabs>
              <w:jc w:val="center"/>
              <w:rPr>
                <w:rFonts w:eastAsia="PMingLiU"/>
                <w:lang w:val="ro-MD" w:eastAsia="zh-CN"/>
              </w:rPr>
            </w:pPr>
            <w:r w:rsidRPr="005F348E">
              <w:rPr>
                <w:rFonts w:eastAsia="PMingLiU"/>
                <w:lang w:val="ro-MD" w:eastAsia="zh-CN"/>
              </w:rPr>
              <w:t>Informații</w:t>
            </w:r>
          </w:p>
        </w:tc>
        <w:tc>
          <w:tcPr>
            <w:tcW w:w="4001" w:type="dxa"/>
          </w:tcPr>
          <w:p w14:paraId="2A84A181" w14:textId="77777777" w:rsidR="00413218" w:rsidRPr="005F348E" w:rsidRDefault="0003591A" w:rsidP="005F348E">
            <w:pPr>
              <w:tabs>
                <w:tab w:val="left" w:leader="underscore" w:pos="6465"/>
                <w:tab w:val="right" w:leader="underscore" w:pos="9777"/>
              </w:tabs>
              <w:jc w:val="center"/>
              <w:rPr>
                <w:rFonts w:eastAsia="PMingLiU"/>
                <w:lang w:val="ro-MD" w:eastAsia="zh-CN"/>
              </w:rPr>
            </w:pPr>
            <w:r w:rsidRPr="005F348E">
              <w:rPr>
                <w:rFonts w:eastAsia="PMingLiU"/>
                <w:lang w:val="ro-MD" w:eastAsia="zh-CN"/>
              </w:rPr>
              <w:t>Noțiuni</w:t>
            </w:r>
          </w:p>
        </w:tc>
        <w:tc>
          <w:tcPr>
            <w:tcW w:w="575" w:type="dxa"/>
          </w:tcPr>
          <w:p w14:paraId="3D3495C0" w14:textId="77777777" w:rsidR="0041321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DA</w:t>
            </w:r>
          </w:p>
        </w:tc>
        <w:tc>
          <w:tcPr>
            <w:tcW w:w="563" w:type="dxa"/>
          </w:tcPr>
          <w:p w14:paraId="2561AFF5" w14:textId="77777777" w:rsidR="0041321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NU</w:t>
            </w:r>
          </w:p>
        </w:tc>
        <w:tc>
          <w:tcPr>
            <w:tcW w:w="846" w:type="dxa"/>
          </w:tcPr>
          <w:p w14:paraId="2FA80F3D" w14:textId="77777777" w:rsidR="0041321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Nota</w:t>
            </w:r>
          </w:p>
        </w:tc>
      </w:tr>
      <w:tr w:rsidR="00413218" w:rsidRPr="005F348E" w14:paraId="47AE4E47" w14:textId="77777777" w:rsidTr="00413218">
        <w:trPr>
          <w:trHeight w:val="540"/>
        </w:trPr>
        <w:tc>
          <w:tcPr>
            <w:tcW w:w="471" w:type="dxa"/>
            <w:vMerge w:val="restart"/>
          </w:tcPr>
          <w:p w14:paraId="63D36989" w14:textId="77777777" w:rsidR="0041321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I</w:t>
            </w:r>
          </w:p>
        </w:tc>
        <w:tc>
          <w:tcPr>
            <w:tcW w:w="3751" w:type="dxa"/>
            <w:vMerge w:val="restart"/>
          </w:tcPr>
          <w:p w14:paraId="4084870F" w14:textId="77777777" w:rsidR="00413218" w:rsidRPr="005F348E" w:rsidRDefault="0003591A"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Încălcări constatate prin procese - verbale de control, emise în temeiul Legii nr.131/2012</w:t>
            </w:r>
            <w:r w:rsidR="005B24DA" w:rsidRPr="005F348E">
              <w:rPr>
                <w:rFonts w:eastAsia="PMingLiU"/>
                <w:lang w:val="ro-MD" w:eastAsia="zh-CN"/>
              </w:rPr>
              <w:t xml:space="preserve"> privind controlul de stat asupra activității de întreprinzător</w:t>
            </w:r>
            <w:r w:rsidR="00A30B00" w:rsidRPr="005F348E">
              <w:rPr>
                <w:lang w:val="ro-MD"/>
              </w:rPr>
              <w:t>)</w:t>
            </w:r>
            <w:r w:rsidR="0079357E" w:rsidRPr="005F348E">
              <w:rPr>
                <w:rFonts w:eastAsia="PMingLiU"/>
                <w:lang w:val="ro-MD" w:eastAsia="zh-CN"/>
              </w:rPr>
              <w:t>ș</w:t>
            </w:r>
            <w:r w:rsidRPr="005F348E">
              <w:rPr>
                <w:rFonts w:eastAsia="PMingLiU"/>
                <w:lang w:val="ro-MD" w:eastAsia="zh-CN"/>
              </w:rPr>
              <w:t>i/sau H</w:t>
            </w:r>
            <w:r w:rsidR="005B24DA" w:rsidRPr="005F348E">
              <w:rPr>
                <w:rFonts w:eastAsia="PMingLiU"/>
                <w:lang w:val="ro-MD" w:eastAsia="zh-CN"/>
              </w:rPr>
              <w:t>otărârii</w:t>
            </w:r>
            <w:r w:rsidRPr="005F348E">
              <w:rPr>
                <w:rFonts w:eastAsia="PMingLiU"/>
                <w:lang w:val="ro-MD" w:eastAsia="zh-CN"/>
              </w:rPr>
              <w:t>G</w:t>
            </w:r>
            <w:r w:rsidR="005B24DA" w:rsidRPr="005F348E">
              <w:rPr>
                <w:rFonts w:eastAsia="PMingLiU"/>
                <w:lang w:val="ro-MD" w:eastAsia="zh-CN"/>
              </w:rPr>
              <w:t>uvernului</w:t>
            </w:r>
            <w:r w:rsidRPr="005F348E">
              <w:rPr>
                <w:rFonts w:eastAsia="PMingLiU"/>
                <w:lang w:val="ro-MD" w:eastAsia="zh-CN"/>
              </w:rPr>
              <w:t xml:space="preserve"> nr. 360/1996</w:t>
            </w:r>
            <w:r w:rsidR="005B24DA" w:rsidRPr="005F348E">
              <w:rPr>
                <w:rFonts w:eastAsia="PMingLiU"/>
                <w:lang w:val="ro-MD" w:eastAsia="zh-CN"/>
              </w:rPr>
              <w:t xml:space="preserve"> cu privire la controlul de stat al calității în construcții</w:t>
            </w:r>
            <w:r w:rsidRPr="005F348E">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încalcări foarte grave</w:t>
            </w:r>
          </w:p>
          <w:p w14:paraId="654DE4B3" w14:textId="77777777" w:rsidR="00964783" w:rsidRPr="005F348E" w:rsidRDefault="00A30B00" w:rsidP="005F348E">
            <w:pPr>
              <w:tabs>
                <w:tab w:val="left" w:leader="underscore" w:pos="6465"/>
                <w:tab w:val="right" w:leader="underscore" w:pos="9777"/>
              </w:tabs>
              <w:jc w:val="both"/>
              <w:rPr>
                <w:rFonts w:eastAsia="PMingLiU"/>
                <w:lang w:val="ro-MD" w:eastAsia="zh-CN"/>
              </w:rPr>
            </w:pPr>
            <w:r w:rsidRPr="005F348E">
              <w:rPr>
                <w:lang w:val="ro-MD"/>
              </w:rPr>
              <w:t>(art. 5</w:t>
            </w:r>
            <w:r w:rsidRPr="005F348E">
              <w:rPr>
                <w:vertAlign w:val="superscript"/>
                <w:lang w:val="ro-MD"/>
              </w:rPr>
              <w:t>1</w:t>
            </w:r>
            <w:r w:rsidRPr="005F348E">
              <w:rPr>
                <w:lang w:val="ro-MD"/>
              </w:rPr>
              <w:t xml:space="preserve"> Legea nr.131/2012</w:t>
            </w:r>
            <w:r w:rsidR="005B24DA" w:rsidRPr="005F348E">
              <w:rPr>
                <w:lang w:val="ro-MD"/>
              </w:rPr>
              <w:t>privind controlul de stat asupra activității de întreprinzător</w:t>
            </w:r>
            <w:r w:rsidRPr="005F348E">
              <w:rPr>
                <w:lang w:val="ro-MD"/>
              </w:rPr>
              <w:t>)</w:t>
            </w:r>
          </w:p>
        </w:tc>
        <w:tc>
          <w:tcPr>
            <w:tcW w:w="575" w:type="dxa"/>
          </w:tcPr>
          <w:p w14:paraId="784B9DDC" w14:textId="77777777" w:rsidR="00413218" w:rsidRPr="005F348E" w:rsidRDefault="00413218" w:rsidP="005F348E">
            <w:pPr>
              <w:tabs>
                <w:tab w:val="left" w:leader="underscore" w:pos="6465"/>
                <w:tab w:val="right" w:leader="underscore" w:pos="9777"/>
              </w:tabs>
              <w:rPr>
                <w:rFonts w:eastAsia="PMingLiU"/>
                <w:lang w:val="ro-MD" w:eastAsia="zh-CN"/>
              </w:rPr>
            </w:pPr>
          </w:p>
        </w:tc>
        <w:tc>
          <w:tcPr>
            <w:tcW w:w="563" w:type="dxa"/>
          </w:tcPr>
          <w:p w14:paraId="07F40446" w14:textId="77777777" w:rsidR="00413218" w:rsidRPr="005F348E" w:rsidRDefault="00413218" w:rsidP="005F348E">
            <w:pPr>
              <w:tabs>
                <w:tab w:val="left" w:leader="underscore" w:pos="6465"/>
                <w:tab w:val="right" w:leader="underscore" w:pos="9777"/>
              </w:tabs>
              <w:rPr>
                <w:rFonts w:eastAsia="PMingLiU"/>
                <w:lang w:val="ro-MD" w:eastAsia="zh-CN"/>
              </w:rPr>
            </w:pPr>
          </w:p>
        </w:tc>
        <w:tc>
          <w:tcPr>
            <w:tcW w:w="846" w:type="dxa"/>
          </w:tcPr>
          <w:p w14:paraId="3754B4F1" w14:textId="77777777" w:rsidR="00413218" w:rsidRPr="005F348E" w:rsidRDefault="00413218" w:rsidP="005F348E">
            <w:pPr>
              <w:tabs>
                <w:tab w:val="left" w:leader="underscore" w:pos="6465"/>
                <w:tab w:val="right" w:leader="underscore" w:pos="9777"/>
              </w:tabs>
              <w:rPr>
                <w:rFonts w:eastAsia="PMingLiU"/>
                <w:lang w:val="ro-MD" w:eastAsia="zh-CN"/>
              </w:rPr>
            </w:pPr>
          </w:p>
        </w:tc>
      </w:tr>
      <w:tr w:rsidR="00413218" w:rsidRPr="005F348E" w14:paraId="5A1187B2" w14:textId="77777777" w:rsidTr="00413218">
        <w:trPr>
          <w:trHeight w:val="1380"/>
        </w:trPr>
        <w:tc>
          <w:tcPr>
            <w:tcW w:w="471" w:type="dxa"/>
            <w:vMerge/>
          </w:tcPr>
          <w:p w14:paraId="04FDD3A3" w14:textId="77777777" w:rsidR="00413218" w:rsidRPr="005F348E" w:rsidRDefault="00413218" w:rsidP="005F348E">
            <w:pPr>
              <w:tabs>
                <w:tab w:val="left" w:leader="underscore" w:pos="6465"/>
                <w:tab w:val="right" w:leader="underscore" w:pos="9777"/>
              </w:tabs>
              <w:rPr>
                <w:rFonts w:eastAsia="PMingLiU"/>
                <w:lang w:val="ro-MD" w:eastAsia="zh-CN"/>
              </w:rPr>
            </w:pPr>
          </w:p>
        </w:tc>
        <w:tc>
          <w:tcPr>
            <w:tcW w:w="3751" w:type="dxa"/>
            <w:vMerge/>
          </w:tcPr>
          <w:p w14:paraId="18ACBF87" w14:textId="77777777" w:rsidR="00413218" w:rsidRPr="005F348E" w:rsidRDefault="00413218" w:rsidP="005F348E">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5F348E" w:rsidRDefault="0003591A"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Sancțiuni economice</w:t>
            </w:r>
          </w:p>
          <w:p w14:paraId="42FEEDC4" w14:textId="77777777" w:rsidR="00413218" w:rsidRPr="005F348E" w:rsidRDefault="0003591A"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(cu exagerări ale costului mai mare de 15% din valoarea lucrărilor executate, inclusiv)</w:t>
            </w:r>
          </w:p>
        </w:tc>
        <w:tc>
          <w:tcPr>
            <w:tcW w:w="575" w:type="dxa"/>
          </w:tcPr>
          <w:p w14:paraId="48F443F5"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5DDFD9FB"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6FBA5310"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r>
      <w:tr w:rsidR="00413218" w:rsidRPr="005F348E" w14:paraId="09CDB3EF" w14:textId="77777777" w:rsidTr="00413218">
        <w:trPr>
          <w:trHeight w:val="420"/>
        </w:trPr>
        <w:tc>
          <w:tcPr>
            <w:tcW w:w="471" w:type="dxa"/>
            <w:vMerge w:val="restart"/>
          </w:tcPr>
          <w:p w14:paraId="6D8F8D4E" w14:textId="77777777" w:rsidR="00413218"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II</w:t>
            </w:r>
          </w:p>
        </w:tc>
        <w:tc>
          <w:tcPr>
            <w:tcW w:w="3751" w:type="dxa"/>
            <w:vMerge w:val="restart"/>
          </w:tcPr>
          <w:p w14:paraId="372CDAC7" w14:textId="77777777" w:rsidR="00413218" w:rsidRPr="005F348E" w:rsidRDefault="0003591A"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Au fost înregistrate cazuri de accidente:</w:t>
            </w:r>
          </w:p>
        </w:tc>
        <w:tc>
          <w:tcPr>
            <w:tcW w:w="4001" w:type="dxa"/>
          </w:tcPr>
          <w:p w14:paraId="4ED1DE6E" w14:textId="77777777" w:rsidR="00413218" w:rsidRPr="005F348E" w:rsidRDefault="0003591A"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Accidente tehnice grave</w:t>
            </w:r>
          </w:p>
        </w:tc>
        <w:tc>
          <w:tcPr>
            <w:tcW w:w="575" w:type="dxa"/>
          </w:tcPr>
          <w:p w14:paraId="644F0F81"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4812B722"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11086314"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r>
      <w:tr w:rsidR="00413218" w:rsidRPr="005F348E" w14:paraId="4C849989" w14:textId="77777777" w:rsidTr="00413218">
        <w:trPr>
          <w:trHeight w:val="535"/>
        </w:trPr>
        <w:tc>
          <w:tcPr>
            <w:tcW w:w="471" w:type="dxa"/>
            <w:vMerge/>
          </w:tcPr>
          <w:p w14:paraId="337C9E1C"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4ECA5A2F" w14:textId="77777777" w:rsidR="00413218" w:rsidRPr="005F348E" w:rsidRDefault="00413218" w:rsidP="005F348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5F348E" w:rsidRDefault="00413218" w:rsidP="005F348E">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0CE12D2F"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358F10CF" w14:textId="77777777" w:rsidR="00413218" w:rsidRPr="005F348E" w:rsidRDefault="00413218" w:rsidP="005F348E">
            <w:pPr>
              <w:keepNext/>
              <w:keepLines/>
              <w:tabs>
                <w:tab w:val="left" w:leader="underscore" w:pos="6465"/>
                <w:tab w:val="right" w:leader="underscore" w:pos="9777"/>
              </w:tabs>
              <w:spacing w:before="200"/>
              <w:outlineLvl w:val="2"/>
              <w:rPr>
                <w:rFonts w:eastAsia="PMingLiU"/>
                <w:lang w:val="ro-MD" w:eastAsia="zh-CN"/>
              </w:rPr>
            </w:pPr>
          </w:p>
        </w:tc>
      </w:tr>
      <w:tr w:rsidR="00F40A1C" w:rsidRPr="005F348E" w14:paraId="417BF31E" w14:textId="77777777" w:rsidTr="00DA5198">
        <w:trPr>
          <w:trHeight w:val="1770"/>
        </w:trPr>
        <w:tc>
          <w:tcPr>
            <w:tcW w:w="471" w:type="dxa"/>
            <w:vMerge w:val="restart"/>
          </w:tcPr>
          <w:p w14:paraId="1602E96D" w14:textId="77777777" w:rsidR="00F40A1C" w:rsidRPr="005F348E" w:rsidRDefault="0003591A" w:rsidP="005F348E">
            <w:pPr>
              <w:tabs>
                <w:tab w:val="left" w:leader="underscore" w:pos="6465"/>
                <w:tab w:val="right" w:leader="underscore" w:pos="9777"/>
              </w:tabs>
              <w:rPr>
                <w:rFonts w:eastAsia="PMingLiU"/>
                <w:lang w:val="ro-MD" w:eastAsia="zh-CN"/>
              </w:rPr>
            </w:pPr>
            <w:r w:rsidRPr="005F348E">
              <w:rPr>
                <w:rFonts w:eastAsia="PMingLiU"/>
                <w:lang w:val="ro-MD" w:eastAsia="zh-CN"/>
              </w:rPr>
              <w:t>III</w:t>
            </w:r>
          </w:p>
        </w:tc>
        <w:tc>
          <w:tcPr>
            <w:tcW w:w="3751" w:type="dxa"/>
            <w:vMerge w:val="restart"/>
          </w:tcPr>
          <w:p w14:paraId="08C1A71C" w14:textId="77777777" w:rsidR="00F40A1C" w:rsidRPr="005F348E" w:rsidRDefault="0003591A"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 xml:space="preserve">Întreprinderea dispune de necesarul de personal propriu calificat (specialiști </w:t>
            </w:r>
            <w:r w:rsidR="00F366C7" w:rsidRPr="005F348E">
              <w:rPr>
                <w:rFonts w:eastAsia="PMingLiU"/>
                <w:lang w:val="ro-MD" w:eastAsia="zh-CN"/>
              </w:rPr>
              <w:t>și</w:t>
            </w:r>
            <w:r w:rsidR="0079357E" w:rsidRPr="005F348E">
              <w:rPr>
                <w:rFonts w:eastAsia="PMingLiU"/>
                <w:lang w:val="ro-MD" w:eastAsia="zh-CN"/>
              </w:rPr>
              <w:t xml:space="preserve"> muncitori specializaț</w:t>
            </w:r>
            <w:r w:rsidRPr="005F348E">
              <w:rPr>
                <w:rFonts w:eastAsia="PMingLiU"/>
                <w:lang w:val="ro-MD" w:eastAsia="zh-CN"/>
              </w:rPr>
              <w:t>i</w:t>
            </w:r>
            <w:r w:rsidR="00FD2140" w:rsidRPr="005F348E">
              <w:rPr>
                <w:lang w:val="ro-MD"/>
              </w:rPr>
              <w:t>cu certificate de atestare tehnico-profesională</w:t>
            </w:r>
            <w:r w:rsidRPr="005F348E">
              <w:rPr>
                <w:rFonts w:eastAsia="PMingLiU"/>
                <w:lang w:val="ro-MD" w:eastAsia="zh-CN"/>
              </w:rPr>
              <w:t xml:space="preserve">),tehnică specializată (mecanisme, utilaje), </w:t>
            </w:r>
            <w:r w:rsidRPr="005F348E">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5F348E" w:rsidRDefault="000F650B"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lastRenderedPageBreak/>
              <w:t>Construcții civile, industriale și agrozootehnice</w:t>
            </w:r>
          </w:p>
          <w:p w14:paraId="3E85027B" w14:textId="77777777" w:rsidR="00F366C7" w:rsidRPr="005F348E" w:rsidRDefault="000F650B" w:rsidP="005F348E">
            <w:pPr>
              <w:tabs>
                <w:tab w:val="left" w:pos="567"/>
              </w:tabs>
              <w:rPr>
                <w:lang w:val="ro-MD"/>
              </w:rPr>
            </w:pPr>
            <w:r w:rsidRPr="005F348E">
              <w:rPr>
                <w:lang w:val="ro-MD"/>
              </w:rPr>
              <w:t>A.Terasamente, lucrări la structura clădirilor;</w:t>
            </w:r>
          </w:p>
          <w:p w14:paraId="0FBD00E1" w14:textId="77777777" w:rsidR="0079357E" w:rsidRPr="005F348E" w:rsidRDefault="000F650B" w:rsidP="005F348E">
            <w:pPr>
              <w:tabs>
                <w:tab w:val="decimal" w:pos="216"/>
                <w:tab w:val="left" w:leader="underscore" w:pos="6465"/>
                <w:tab w:val="right" w:leader="underscore" w:pos="9777"/>
              </w:tabs>
              <w:ind w:left="360" w:hanging="360"/>
              <w:rPr>
                <w:lang w:val="ro-MD"/>
              </w:rPr>
            </w:pPr>
            <w:r w:rsidRPr="005F348E">
              <w:rPr>
                <w:lang w:val="ro-MD"/>
              </w:rPr>
              <w:t>B. structur</w:t>
            </w:r>
            <w:r w:rsidR="005B24DA" w:rsidRPr="005F348E">
              <w:rPr>
                <w:lang w:val="ro-MD"/>
              </w:rPr>
              <w:t>i</w:t>
            </w:r>
            <w:r w:rsidRPr="005F348E">
              <w:rPr>
                <w:lang w:val="ro-MD"/>
              </w:rPr>
              <w:t xml:space="preserve"> metalice; </w:t>
            </w:r>
          </w:p>
          <w:p w14:paraId="60D76332" w14:textId="77777777" w:rsidR="009F1E2C" w:rsidRPr="005F348E" w:rsidRDefault="000F650B" w:rsidP="005F348E">
            <w:pPr>
              <w:tabs>
                <w:tab w:val="decimal" w:pos="216"/>
                <w:tab w:val="left" w:leader="underscore" w:pos="6465"/>
                <w:tab w:val="right" w:leader="underscore" w:pos="9777"/>
              </w:tabs>
              <w:ind w:left="360" w:hanging="360"/>
              <w:rPr>
                <w:rFonts w:eastAsia="PMingLiU"/>
                <w:lang w:val="ro-MD" w:eastAsia="zh-CN"/>
              </w:rPr>
            </w:pPr>
            <w:r w:rsidRPr="005F348E">
              <w:rPr>
                <w:lang w:val="ro-MD"/>
              </w:rPr>
              <w:t>C. finisare, amenajare, protecție.</w:t>
            </w:r>
          </w:p>
        </w:tc>
        <w:tc>
          <w:tcPr>
            <w:tcW w:w="575" w:type="dxa"/>
          </w:tcPr>
          <w:p w14:paraId="42055C7E"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62BA13C1"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1794C5FB"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r>
      <w:tr w:rsidR="00F40A1C" w:rsidRPr="005F348E" w14:paraId="48BA4695" w14:textId="77777777" w:rsidTr="00F40A1C">
        <w:trPr>
          <w:trHeight w:val="1260"/>
        </w:trPr>
        <w:tc>
          <w:tcPr>
            <w:tcW w:w="471" w:type="dxa"/>
            <w:vMerge/>
          </w:tcPr>
          <w:p w14:paraId="4B2AA3EF"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3DDFE017"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5F348E" w:rsidRDefault="0003591A"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 xml:space="preserve"> Construcții rutiere:</w:t>
            </w:r>
          </w:p>
          <w:p w14:paraId="58468DA5" w14:textId="77777777" w:rsidR="0079357E" w:rsidRPr="005F348E" w:rsidRDefault="00FD2140" w:rsidP="005F348E">
            <w:pPr>
              <w:tabs>
                <w:tab w:val="left" w:leader="underscore" w:pos="6465"/>
                <w:tab w:val="right" w:leader="underscore" w:pos="9777"/>
              </w:tabs>
              <w:jc w:val="both"/>
              <w:rPr>
                <w:lang w:val="ro-MD"/>
              </w:rPr>
            </w:pPr>
            <w:r w:rsidRPr="005F348E">
              <w:rPr>
                <w:lang w:val="ro-MD"/>
              </w:rPr>
              <w:t xml:space="preserve">A.drumuri și piste de aviație; </w:t>
            </w:r>
          </w:p>
          <w:p w14:paraId="25B4DFAA" w14:textId="77777777" w:rsidR="0079357E" w:rsidRPr="005F348E" w:rsidRDefault="00FD2140" w:rsidP="005F348E">
            <w:pPr>
              <w:tabs>
                <w:tab w:val="left" w:leader="underscore" w:pos="6465"/>
                <w:tab w:val="right" w:leader="underscore" w:pos="9777"/>
              </w:tabs>
              <w:jc w:val="both"/>
              <w:rPr>
                <w:lang w:val="ro-MD"/>
              </w:rPr>
            </w:pPr>
            <w:r w:rsidRPr="005F348E">
              <w:rPr>
                <w:lang w:val="ro-MD"/>
              </w:rPr>
              <w:t xml:space="preserve">B.poduri; </w:t>
            </w:r>
          </w:p>
          <w:p w14:paraId="26F545BD" w14:textId="77777777" w:rsidR="00F40A1C" w:rsidRPr="005F348E" w:rsidRDefault="00FD2140" w:rsidP="005F348E">
            <w:pPr>
              <w:tabs>
                <w:tab w:val="left" w:leader="underscore" w:pos="6465"/>
                <w:tab w:val="right" w:leader="underscore" w:pos="9777"/>
              </w:tabs>
              <w:jc w:val="both"/>
              <w:rPr>
                <w:rFonts w:eastAsia="PMingLiU"/>
                <w:lang w:val="ro-MD" w:eastAsia="zh-CN"/>
              </w:rPr>
            </w:pPr>
            <w:r w:rsidRPr="005F348E">
              <w:rPr>
                <w:lang w:val="ro-MD"/>
              </w:rPr>
              <w:t>C.căi ferate.</w:t>
            </w:r>
          </w:p>
        </w:tc>
        <w:tc>
          <w:tcPr>
            <w:tcW w:w="575" w:type="dxa"/>
          </w:tcPr>
          <w:p w14:paraId="2A813A5B"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3AA86E9B"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6AA7F6F7"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r>
      <w:tr w:rsidR="00F366C7" w:rsidRPr="005F348E" w14:paraId="1BD69718" w14:textId="77777777" w:rsidTr="00F40A1C">
        <w:trPr>
          <w:trHeight w:val="1260"/>
        </w:trPr>
        <w:tc>
          <w:tcPr>
            <w:tcW w:w="471" w:type="dxa"/>
            <w:vMerge/>
          </w:tcPr>
          <w:p w14:paraId="2D32AEB4" w14:textId="77777777" w:rsidR="00F366C7" w:rsidRPr="005F348E" w:rsidRDefault="00F366C7" w:rsidP="005F348E">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0C64EA70" w14:textId="77777777" w:rsidR="00F366C7" w:rsidRPr="005F348E" w:rsidRDefault="00F366C7" w:rsidP="005F348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5F348E" w:rsidRDefault="00F366C7" w:rsidP="005F348E">
            <w:pPr>
              <w:tabs>
                <w:tab w:val="left" w:pos="567"/>
              </w:tabs>
              <w:rPr>
                <w:lang w:val="ro-MD"/>
              </w:rPr>
            </w:pPr>
            <w:r w:rsidRPr="005F348E">
              <w:rPr>
                <w:lang w:val="ro-MD"/>
              </w:rPr>
              <w:t>Construcții speciale:</w:t>
            </w:r>
          </w:p>
          <w:p w14:paraId="27F25A23" w14:textId="77777777" w:rsidR="00F366C7" w:rsidRPr="005F348E" w:rsidRDefault="00F366C7" w:rsidP="005F348E">
            <w:pPr>
              <w:tabs>
                <w:tab w:val="left" w:pos="567"/>
              </w:tabs>
              <w:rPr>
                <w:lang w:val="ro-MD"/>
              </w:rPr>
            </w:pPr>
            <w:r w:rsidRPr="005F348E">
              <w:rPr>
                <w:lang w:val="ro-MD"/>
              </w:rPr>
              <w:t>A. hidrotehnice și pentru îmbunătățiri funciare;</w:t>
            </w:r>
          </w:p>
          <w:p w14:paraId="1778BE6B" w14:textId="77777777" w:rsidR="0079357E" w:rsidRPr="005F348E" w:rsidRDefault="0079357E" w:rsidP="005F348E">
            <w:pPr>
              <w:tabs>
                <w:tab w:val="left" w:pos="567"/>
              </w:tabs>
              <w:rPr>
                <w:lang w:val="ro-MD"/>
              </w:rPr>
            </w:pPr>
            <w:r w:rsidRPr="005F348E">
              <w:rPr>
                <w:lang w:val="ro-MD"/>
              </w:rPr>
              <w:t>B. fântâ</w:t>
            </w:r>
            <w:r w:rsidR="00F366C7" w:rsidRPr="005F348E">
              <w:rPr>
                <w:lang w:val="ro-MD"/>
              </w:rPr>
              <w:t xml:space="preserve">ni arteziene; </w:t>
            </w:r>
          </w:p>
          <w:p w14:paraId="0E2DD036" w14:textId="77777777" w:rsidR="00F366C7" w:rsidRPr="005F348E" w:rsidRDefault="00F366C7" w:rsidP="005F348E">
            <w:pPr>
              <w:tabs>
                <w:tab w:val="left" w:pos="567"/>
              </w:tabs>
              <w:rPr>
                <w:lang w:val="ro-MD"/>
              </w:rPr>
            </w:pPr>
            <w:r w:rsidRPr="005F348E">
              <w:rPr>
                <w:lang w:val="ro-MD"/>
              </w:rPr>
              <w:t>C. porturi și debarcadere;</w:t>
            </w:r>
          </w:p>
          <w:p w14:paraId="0E996A15" w14:textId="77777777" w:rsidR="00F366C7" w:rsidRPr="005F348E" w:rsidRDefault="00F366C7" w:rsidP="005F348E">
            <w:pPr>
              <w:tabs>
                <w:tab w:val="left" w:leader="underscore" w:pos="6465"/>
                <w:tab w:val="right" w:leader="underscore" w:pos="9777"/>
              </w:tabs>
              <w:jc w:val="both"/>
              <w:rPr>
                <w:rFonts w:eastAsia="PMingLiU"/>
                <w:lang w:val="ro-MD" w:eastAsia="zh-CN"/>
              </w:rPr>
            </w:pPr>
            <w:r w:rsidRPr="005F348E">
              <w:rPr>
                <w:lang w:val="ro-MD"/>
              </w:rPr>
              <w:t>D. mine, cariere;     E. tuneluri.</w:t>
            </w:r>
          </w:p>
        </w:tc>
        <w:tc>
          <w:tcPr>
            <w:tcW w:w="575" w:type="dxa"/>
          </w:tcPr>
          <w:p w14:paraId="2E875F87" w14:textId="77777777" w:rsidR="00F366C7" w:rsidRPr="005F348E" w:rsidRDefault="00F366C7"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1A6884DA" w14:textId="77777777" w:rsidR="00F366C7" w:rsidRPr="005F348E" w:rsidRDefault="00F366C7"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36BD6BA0" w14:textId="77777777" w:rsidR="00F366C7" w:rsidRPr="005F348E" w:rsidRDefault="00F366C7" w:rsidP="005F348E">
            <w:pPr>
              <w:keepNext/>
              <w:keepLines/>
              <w:tabs>
                <w:tab w:val="left" w:leader="underscore" w:pos="6465"/>
                <w:tab w:val="right" w:leader="underscore" w:pos="9777"/>
              </w:tabs>
              <w:spacing w:before="200"/>
              <w:outlineLvl w:val="2"/>
              <w:rPr>
                <w:rFonts w:eastAsia="PMingLiU"/>
                <w:lang w:val="ro-MD" w:eastAsia="zh-CN"/>
              </w:rPr>
            </w:pPr>
          </w:p>
        </w:tc>
      </w:tr>
      <w:tr w:rsidR="00F40A1C" w:rsidRPr="005F348E" w14:paraId="191064E2" w14:textId="77777777" w:rsidTr="00F40A1C">
        <w:trPr>
          <w:trHeight w:val="2055"/>
        </w:trPr>
        <w:tc>
          <w:tcPr>
            <w:tcW w:w="471" w:type="dxa"/>
            <w:vMerge/>
          </w:tcPr>
          <w:p w14:paraId="126F2F84"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4E7E8C7B"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5F348E" w:rsidRDefault="00A227F2"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Instalații și rețele tehnico-edilitare:</w:t>
            </w:r>
          </w:p>
          <w:p w14:paraId="1D44D616" w14:textId="77777777" w:rsidR="00F366C7" w:rsidRPr="005F348E" w:rsidRDefault="00F366C7" w:rsidP="005F348E">
            <w:pPr>
              <w:tabs>
                <w:tab w:val="left" w:pos="567"/>
              </w:tabs>
              <w:rPr>
                <w:lang w:val="ro-MD"/>
              </w:rPr>
            </w:pPr>
            <w:r w:rsidRPr="005F348E">
              <w:rPr>
                <w:lang w:val="ro-MD"/>
              </w:rPr>
              <w:t>A.de alimentare cu apă și canalizare;</w:t>
            </w:r>
          </w:p>
          <w:p w14:paraId="74D5CE79" w14:textId="77777777" w:rsidR="0079357E" w:rsidRPr="005F348E" w:rsidRDefault="00F366C7" w:rsidP="005F348E">
            <w:pPr>
              <w:tabs>
                <w:tab w:val="left" w:pos="567"/>
              </w:tabs>
              <w:rPr>
                <w:lang w:val="ro-MD"/>
              </w:rPr>
            </w:pPr>
            <w:r w:rsidRPr="005F348E">
              <w:rPr>
                <w:lang w:val="ro-MD"/>
              </w:rPr>
              <w:t xml:space="preserve">B.de încălzire; </w:t>
            </w:r>
          </w:p>
          <w:p w14:paraId="495EF8E9" w14:textId="315684BA" w:rsidR="00F366C7" w:rsidRPr="005F348E" w:rsidRDefault="00F366C7" w:rsidP="005F348E">
            <w:pPr>
              <w:tabs>
                <w:tab w:val="left" w:pos="567"/>
              </w:tabs>
              <w:rPr>
                <w:lang w:val="ro-MD"/>
              </w:rPr>
            </w:pPr>
            <w:r w:rsidRPr="005F348E">
              <w:rPr>
                <w:lang w:val="ro-MD"/>
              </w:rPr>
              <w:t>C. ventilație,</w:t>
            </w:r>
            <w:r w:rsidR="00DF4DCF" w:rsidRPr="005F348E">
              <w:rPr>
                <w:lang w:val="ro-MD"/>
              </w:rPr>
              <w:t xml:space="preserve"> </w:t>
            </w:r>
            <w:r w:rsidRPr="005F348E">
              <w:rPr>
                <w:lang w:val="ro-MD"/>
              </w:rPr>
              <w:t>climatizare; D. electrice;</w:t>
            </w:r>
          </w:p>
          <w:p w14:paraId="5B7FCD59" w14:textId="5F2EA3D1" w:rsidR="00F366C7" w:rsidRPr="005F348E" w:rsidRDefault="00F366C7" w:rsidP="005F348E">
            <w:pPr>
              <w:tabs>
                <w:tab w:val="left" w:pos="567"/>
              </w:tabs>
              <w:rPr>
                <w:lang w:val="ro-MD"/>
              </w:rPr>
            </w:pPr>
            <w:r w:rsidRPr="005F348E">
              <w:rPr>
                <w:lang w:val="ro-MD"/>
              </w:rPr>
              <w:t>E.de automatizare; F.telecomunicație;</w:t>
            </w:r>
            <w:r w:rsidR="00DF4DCF" w:rsidRPr="005F348E">
              <w:rPr>
                <w:lang w:val="ro-MD"/>
              </w:rPr>
              <w:t xml:space="preserve"> </w:t>
            </w:r>
            <w:r w:rsidRPr="005F348E">
              <w:rPr>
                <w:lang w:val="ro-MD"/>
              </w:rPr>
              <w:t>G.semnalizare;</w:t>
            </w:r>
          </w:p>
          <w:p w14:paraId="50F5ACD8" w14:textId="77777777" w:rsidR="0079357E" w:rsidRPr="005F348E" w:rsidRDefault="0079357E" w:rsidP="005F348E">
            <w:pPr>
              <w:tabs>
                <w:tab w:val="left" w:leader="underscore" w:pos="6465"/>
                <w:tab w:val="right" w:leader="underscore" w:pos="9777"/>
              </w:tabs>
              <w:jc w:val="both"/>
              <w:rPr>
                <w:lang w:val="ro-MD"/>
              </w:rPr>
            </w:pPr>
            <w:r w:rsidRPr="005F348E">
              <w:rPr>
                <w:lang w:val="ro-MD"/>
              </w:rPr>
              <w:t>H.</w:t>
            </w:r>
            <w:r w:rsidR="00F366C7" w:rsidRPr="005F348E">
              <w:rPr>
                <w:lang w:val="ro-MD"/>
              </w:rPr>
              <w:t>frigorifice,compresoare;</w:t>
            </w:r>
          </w:p>
          <w:p w14:paraId="7BF4A851" w14:textId="77777777" w:rsidR="00F40A1C" w:rsidRPr="005F348E" w:rsidRDefault="00F366C7" w:rsidP="005F348E">
            <w:pPr>
              <w:tabs>
                <w:tab w:val="left" w:leader="underscore" w:pos="6465"/>
                <w:tab w:val="right" w:leader="underscore" w:pos="9777"/>
              </w:tabs>
              <w:jc w:val="both"/>
              <w:rPr>
                <w:rFonts w:eastAsia="PMingLiU"/>
                <w:i/>
                <w:lang w:val="ro-MD" w:eastAsia="zh-CN"/>
              </w:rPr>
            </w:pPr>
            <w:r w:rsidRPr="005F348E">
              <w:rPr>
                <w:lang w:val="ro-MD"/>
              </w:rPr>
              <w:t>I. tehnologice.</w:t>
            </w:r>
          </w:p>
        </w:tc>
        <w:tc>
          <w:tcPr>
            <w:tcW w:w="575" w:type="dxa"/>
          </w:tcPr>
          <w:p w14:paraId="73EA210F"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7803438B"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30431885"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r>
      <w:tr w:rsidR="00F40A1C" w:rsidRPr="005F348E" w14:paraId="1726F82C" w14:textId="77777777" w:rsidTr="00413218">
        <w:trPr>
          <w:trHeight w:val="945"/>
        </w:trPr>
        <w:tc>
          <w:tcPr>
            <w:tcW w:w="471" w:type="dxa"/>
            <w:vMerge/>
          </w:tcPr>
          <w:p w14:paraId="24FAFF48"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4C202414" w14:textId="77777777" w:rsidR="00F40A1C" w:rsidRPr="005F348E" w:rsidRDefault="00F40A1C" w:rsidP="005F348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5F348E" w:rsidRDefault="00A227F2" w:rsidP="005F348E">
            <w:pPr>
              <w:tabs>
                <w:tab w:val="left" w:leader="underscore" w:pos="6465"/>
                <w:tab w:val="right" w:leader="underscore" w:pos="9777"/>
              </w:tabs>
              <w:jc w:val="both"/>
              <w:rPr>
                <w:rFonts w:eastAsia="PMingLiU"/>
                <w:lang w:val="ro-MD" w:eastAsia="zh-CN"/>
              </w:rPr>
            </w:pPr>
            <w:r w:rsidRPr="005F348E">
              <w:rPr>
                <w:rFonts w:eastAsia="PMingLiU"/>
                <w:lang w:val="ro-MD" w:eastAsia="zh-CN"/>
              </w:rPr>
              <w:t>Instalații industriale periculoase:</w:t>
            </w:r>
          </w:p>
          <w:p w14:paraId="26AACD0B" w14:textId="77777777" w:rsidR="00F366C7" w:rsidRPr="005F348E" w:rsidRDefault="00F366C7" w:rsidP="005F348E">
            <w:pPr>
              <w:tabs>
                <w:tab w:val="left" w:pos="567"/>
              </w:tabs>
              <w:rPr>
                <w:lang w:val="ro-MD"/>
              </w:rPr>
            </w:pPr>
            <w:r w:rsidRPr="005F348E">
              <w:rPr>
                <w:lang w:val="ro-MD"/>
              </w:rPr>
              <w:t>A. sub presiune, mecanisme de ridicat, cazane;</w:t>
            </w:r>
          </w:p>
          <w:p w14:paraId="0188D818" w14:textId="77777777" w:rsidR="00F366C7" w:rsidRPr="005F348E" w:rsidRDefault="00F366C7" w:rsidP="005F348E">
            <w:pPr>
              <w:tabs>
                <w:tab w:val="left" w:pos="567"/>
              </w:tabs>
              <w:rPr>
                <w:lang w:val="ro-MD"/>
              </w:rPr>
            </w:pPr>
            <w:r w:rsidRPr="005F348E">
              <w:rPr>
                <w:lang w:val="ro-MD"/>
              </w:rPr>
              <w:t>B. chimico-tehnologice; C. gazoducte magistrale;</w:t>
            </w:r>
          </w:p>
          <w:p w14:paraId="79D6D3ED" w14:textId="77777777" w:rsidR="006C4C0E" w:rsidRPr="005F348E" w:rsidRDefault="00F366C7" w:rsidP="005F348E">
            <w:pPr>
              <w:pStyle w:val="a"/>
              <w:numPr>
                <w:ilvl w:val="0"/>
                <w:numId w:val="23"/>
              </w:numPr>
              <w:tabs>
                <w:tab w:val="decimal" w:pos="317"/>
              </w:tabs>
              <w:ind w:left="0" w:hanging="650"/>
              <w:rPr>
                <w:rFonts w:eastAsia="PMingLiU"/>
                <w:i/>
                <w:noProof/>
                <w:lang w:val="ro-MD" w:eastAsia="zh-CN"/>
              </w:rPr>
            </w:pPr>
            <w:r w:rsidRPr="005F348E">
              <w:rPr>
                <w:lang w:val="ro-MD"/>
              </w:rPr>
              <w:t>D. sisteme de alimentare cu gaze.</w:t>
            </w:r>
          </w:p>
        </w:tc>
        <w:tc>
          <w:tcPr>
            <w:tcW w:w="575" w:type="dxa"/>
          </w:tcPr>
          <w:p w14:paraId="418D28AE"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5F5E6AB5"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4430973E" w14:textId="77777777" w:rsidR="00F40A1C" w:rsidRPr="005F348E" w:rsidRDefault="00F40A1C" w:rsidP="005F348E">
            <w:pPr>
              <w:keepNext/>
              <w:keepLines/>
              <w:tabs>
                <w:tab w:val="left" w:leader="underscore" w:pos="6465"/>
                <w:tab w:val="right" w:leader="underscore" w:pos="9777"/>
              </w:tabs>
              <w:spacing w:before="200"/>
              <w:outlineLvl w:val="2"/>
              <w:rPr>
                <w:rFonts w:eastAsia="PMingLiU"/>
                <w:lang w:val="ro-MD" w:eastAsia="zh-CN"/>
              </w:rPr>
            </w:pPr>
          </w:p>
        </w:tc>
      </w:tr>
    </w:tbl>
    <w:p w14:paraId="4D0B70DF" w14:textId="77777777" w:rsidR="0079357E" w:rsidRPr="005F348E" w:rsidRDefault="0079357E" w:rsidP="005F348E">
      <w:pPr>
        <w:tabs>
          <w:tab w:val="left" w:leader="underscore" w:pos="6465"/>
          <w:tab w:val="right" w:leader="underscore" w:pos="9777"/>
        </w:tabs>
        <w:rPr>
          <w:rFonts w:eastAsia="PMingLiU"/>
          <w:lang w:val="ro-MD" w:eastAsia="zh-CN"/>
        </w:rPr>
      </w:pPr>
    </w:p>
    <w:p w14:paraId="4AF60064" w14:textId="77777777" w:rsidR="006C4C0E" w:rsidRPr="005F348E" w:rsidRDefault="00A227F2" w:rsidP="005F348E">
      <w:pPr>
        <w:tabs>
          <w:tab w:val="left" w:leader="underscore" w:pos="6465"/>
          <w:tab w:val="right" w:leader="underscore" w:pos="9777"/>
        </w:tabs>
        <w:rPr>
          <w:rFonts w:eastAsia="PMingLiU"/>
          <w:lang w:val="ro-MD" w:eastAsia="zh-CN"/>
        </w:rPr>
      </w:pPr>
      <w:r w:rsidRPr="005F348E">
        <w:rPr>
          <w:rFonts w:eastAsia="PMingLiU"/>
          <w:lang w:val="ro-MD" w:eastAsia="zh-CN"/>
        </w:rPr>
        <w:t xml:space="preserve">Prezentul Aviz este cu titlu informativ  </w:t>
      </w:r>
      <w:r w:rsidR="00F366C7" w:rsidRPr="005F348E">
        <w:rPr>
          <w:rFonts w:eastAsia="PMingLiU"/>
          <w:lang w:val="ro-MD" w:eastAsia="zh-CN"/>
        </w:rPr>
        <w:t>și se eliberează la cererea solicitantului.</w:t>
      </w:r>
    </w:p>
    <w:p w14:paraId="5A79CCF3" w14:textId="77777777" w:rsidR="006620F8" w:rsidRPr="005F348E" w:rsidRDefault="00A227F2" w:rsidP="005F348E">
      <w:pPr>
        <w:tabs>
          <w:tab w:val="left" w:leader="underscore" w:pos="6465"/>
          <w:tab w:val="right" w:leader="underscore" w:pos="9777"/>
        </w:tabs>
        <w:rPr>
          <w:rFonts w:eastAsia="PMingLiU"/>
          <w:lang w:val="ro-MD" w:eastAsia="zh-CN"/>
        </w:rPr>
      </w:pPr>
      <w:r w:rsidRPr="005F348E">
        <w:rPr>
          <w:rFonts w:eastAsia="PMingLiU"/>
          <w:lang w:val="ro-MD" w:eastAsia="zh-CN"/>
        </w:rPr>
        <w:t xml:space="preserve">Este valabil </w:t>
      </w:r>
      <w:r w:rsidR="00F366C7" w:rsidRPr="005F348E">
        <w:rPr>
          <w:b/>
          <w:u w:val="single"/>
          <w:lang w:val="ro-MD"/>
        </w:rPr>
        <w:t xml:space="preserve">12 luni  </w:t>
      </w:r>
      <w:r w:rsidRPr="005F348E">
        <w:rPr>
          <w:rFonts w:eastAsia="PMingLiU"/>
          <w:lang w:val="ro-MD" w:eastAsia="zh-CN"/>
        </w:rPr>
        <w:t>de la data eliber</w:t>
      </w:r>
      <w:r w:rsidR="00F366C7" w:rsidRPr="005F348E">
        <w:rPr>
          <w:rFonts w:eastAsia="PMingLiU"/>
          <w:lang w:val="ro-MD" w:eastAsia="zh-CN"/>
        </w:rPr>
        <w:t>ă</w:t>
      </w:r>
      <w:r w:rsidRPr="005F348E">
        <w:rPr>
          <w:rFonts w:eastAsia="PMingLiU"/>
          <w:lang w:val="ro-MD" w:eastAsia="zh-CN"/>
        </w:rPr>
        <w:t>rii.</w:t>
      </w:r>
    </w:p>
    <w:p w14:paraId="0DB87134" w14:textId="77777777" w:rsidR="006C4C0E" w:rsidRPr="005F348E" w:rsidRDefault="006C4C0E" w:rsidP="005F348E">
      <w:pPr>
        <w:tabs>
          <w:tab w:val="left" w:leader="underscore" w:pos="6465"/>
          <w:tab w:val="right" w:leader="underscore" w:pos="9777"/>
        </w:tabs>
        <w:rPr>
          <w:rFonts w:eastAsia="PMingLiU"/>
          <w:lang w:val="ro-MD" w:eastAsia="zh-CN"/>
        </w:rPr>
      </w:pPr>
    </w:p>
    <w:p w14:paraId="77DB9315" w14:textId="77777777" w:rsidR="00B27D8B" w:rsidRPr="005F348E" w:rsidRDefault="00B27D8B" w:rsidP="005F348E">
      <w:pPr>
        <w:tabs>
          <w:tab w:val="left" w:leader="underscore" w:pos="6465"/>
          <w:tab w:val="right" w:leader="underscore" w:pos="9777"/>
        </w:tabs>
        <w:rPr>
          <w:rFonts w:eastAsia="PMingLiU"/>
          <w:lang w:val="ro-MD" w:eastAsia="zh-CN"/>
        </w:rPr>
      </w:pPr>
    </w:p>
    <w:p w14:paraId="3DA67980" w14:textId="77777777" w:rsidR="00B27D8B" w:rsidRPr="005F348E" w:rsidRDefault="00B27D8B" w:rsidP="005F348E">
      <w:pPr>
        <w:tabs>
          <w:tab w:val="left" w:leader="underscore" w:pos="6465"/>
          <w:tab w:val="right" w:leader="underscore" w:pos="9777"/>
        </w:tabs>
        <w:rPr>
          <w:rFonts w:eastAsia="PMingLiU"/>
          <w:lang w:val="ro-MD" w:eastAsia="zh-CN"/>
        </w:rPr>
      </w:pPr>
    </w:p>
    <w:p w14:paraId="368FFA7E" w14:textId="77777777" w:rsidR="00B27D8B" w:rsidRPr="005F348E" w:rsidRDefault="00B27D8B" w:rsidP="005F348E">
      <w:pPr>
        <w:tabs>
          <w:tab w:val="left" w:leader="underscore" w:pos="6465"/>
          <w:tab w:val="right" w:leader="underscore" w:pos="9777"/>
        </w:tabs>
        <w:rPr>
          <w:rFonts w:eastAsia="PMingLiU"/>
          <w:lang w:val="ro-MD" w:eastAsia="zh-CN"/>
        </w:rPr>
      </w:pPr>
    </w:p>
    <w:p w14:paraId="4C898931" w14:textId="77777777" w:rsidR="006C4C0E" w:rsidRPr="005F348E" w:rsidRDefault="00A227F2" w:rsidP="005F348E">
      <w:pPr>
        <w:tabs>
          <w:tab w:val="left" w:leader="underscore" w:pos="6465"/>
          <w:tab w:val="right" w:leader="underscore" w:pos="9777"/>
        </w:tabs>
        <w:rPr>
          <w:rFonts w:eastAsia="PMingLiU"/>
          <w:lang w:val="ro-MD" w:eastAsia="zh-CN"/>
        </w:rPr>
      </w:pPr>
      <w:r w:rsidRPr="005F348E">
        <w:rPr>
          <w:rFonts w:eastAsia="PMingLiU"/>
          <w:lang w:val="ro-MD" w:eastAsia="zh-CN"/>
        </w:rPr>
        <w:t xml:space="preserve">Director                                                     </w:t>
      </w:r>
      <w:r w:rsidR="0079357E" w:rsidRPr="005F348E">
        <w:rPr>
          <w:rFonts w:eastAsia="PMingLiU"/>
          <w:lang w:val="ro-MD" w:eastAsia="zh-CN"/>
        </w:rPr>
        <w:t xml:space="preserve"> Semnătura   </w:t>
      </w:r>
      <w:r w:rsidRPr="005F348E">
        <w:rPr>
          <w:rFonts w:eastAsia="PMingLiU"/>
          <w:lang w:val="ro-MD" w:eastAsia="zh-CN"/>
        </w:rPr>
        <w:t xml:space="preserve">        ________________________</w:t>
      </w:r>
    </w:p>
    <w:p w14:paraId="5360F956" w14:textId="499C0327" w:rsidR="006C4C0E" w:rsidRPr="005F348E" w:rsidRDefault="00FF5CB2" w:rsidP="005F348E">
      <w:pPr>
        <w:tabs>
          <w:tab w:val="left" w:leader="underscore" w:pos="6465"/>
          <w:tab w:val="right" w:leader="underscore" w:pos="9777"/>
        </w:tabs>
        <w:rPr>
          <w:rFonts w:eastAsia="PMingLiU"/>
          <w:i/>
          <w:iCs/>
          <w:lang w:val="ro-MD" w:eastAsia="zh-CN"/>
        </w:rPr>
      </w:pPr>
      <w:r w:rsidRPr="005F348E">
        <w:rPr>
          <w:rFonts w:eastAsia="PMingLiU"/>
          <w:lang w:val="ro-MD" w:eastAsia="zh-CN"/>
        </w:rPr>
        <w:t xml:space="preserve">                 </w:t>
      </w:r>
      <w:r w:rsidR="00A227F2" w:rsidRPr="005F348E">
        <w:rPr>
          <w:rFonts w:eastAsia="PMingLiU"/>
          <w:i/>
          <w:iCs/>
          <w:lang w:val="ro-MD" w:eastAsia="zh-CN"/>
        </w:rPr>
        <w:t>(Prenume, Nume)</w:t>
      </w:r>
    </w:p>
    <w:p w14:paraId="4A4A3E98" w14:textId="77777777" w:rsidR="006C4C0E" w:rsidRPr="005F348E" w:rsidRDefault="00A227F2" w:rsidP="005F348E">
      <w:pPr>
        <w:tabs>
          <w:tab w:val="left" w:leader="underscore" w:pos="6465"/>
          <w:tab w:val="right" w:leader="underscore" w:pos="9777"/>
        </w:tabs>
        <w:rPr>
          <w:rFonts w:eastAsia="PMingLiU"/>
          <w:lang w:val="ro-MD" w:eastAsia="zh-CN"/>
        </w:rPr>
      </w:pPr>
      <w:r w:rsidRPr="005F348E">
        <w:rPr>
          <w:rFonts w:eastAsia="PMingLiU"/>
          <w:lang w:val="ro-MD" w:eastAsia="zh-CN"/>
        </w:rPr>
        <w:t>Ex.  _____________________</w:t>
      </w:r>
    </w:p>
    <w:p w14:paraId="1D502BB5" w14:textId="77777777" w:rsidR="006C4C0E" w:rsidRPr="005F348E" w:rsidRDefault="00A227F2" w:rsidP="005F348E">
      <w:pPr>
        <w:tabs>
          <w:tab w:val="left" w:leader="underscore" w:pos="6465"/>
          <w:tab w:val="right" w:leader="underscore" w:pos="9777"/>
        </w:tabs>
        <w:rPr>
          <w:rFonts w:eastAsia="PMingLiU"/>
          <w:i/>
          <w:lang w:val="ro-MD" w:eastAsia="zh-CN"/>
        </w:rPr>
      </w:pPr>
      <w:r w:rsidRPr="005F348E">
        <w:rPr>
          <w:rFonts w:eastAsia="PMingLiU"/>
          <w:i/>
          <w:lang w:val="ro-MD" w:eastAsia="zh-CN"/>
        </w:rPr>
        <w:t xml:space="preserve">             (Prenume, Nume)</w:t>
      </w:r>
    </w:p>
    <w:p w14:paraId="27A9741B" w14:textId="77777777" w:rsidR="006C4C0E" w:rsidRPr="005F348E" w:rsidRDefault="00A227F2" w:rsidP="005F348E">
      <w:pPr>
        <w:tabs>
          <w:tab w:val="left" w:leader="underscore" w:pos="6465"/>
          <w:tab w:val="right" w:leader="underscore" w:pos="9777"/>
        </w:tabs>
        <w:rPr>
          <w:rFonts w:eastAsia="PMingLiU"/>
          <w:lang w:val="ro-MD" w:eastAsia="zh-CN"/>
        </w:rPr>
      </w:pPr>
      <w:r w:rsidRPr="005F348E">
        <w:rPr>
          <w:rFonts w:eastAsia="PMingLiU"/>
          <w:lang w:val="ro-MD" w:eastAsia="zh-CN"/>
        </w:rPr>
        <w:t>Tel. _____________________</w:t>
      </w:r>
    </w:p>
    <w:p w14:paraId="2AD7EFE0" w14:textId="77777777" w:rsidR="006C4C0E" w:rsidRPr="005F348E" w:rsidRDefault="006C4C0E" w:rsidP="005F348E">
      <w:pPr>
        <w:tabs>
          <w:tab w:val="left" w:leader="underscore" w:pos="6465"/>
          <w:tab w:val="right" w:leader="underscore" w:pos="9777"/>
        </w:tabs>
        <w:rPr>
          <w:rFonts w:eastAsia="PMingLiU"/>
          <w:lang w:val="ro-MD" w:eastAsia="zh-CN"/>
        </w:rPr>
      </w:pPr>
    </w:p>
    <w:p w14:paraId="391A2377" w14:textId="77777777" w:rsidR="006C4C0E" w:rsidRPr="005F348E" w:rsidRDefault="006C4C0E" w:rsidP="005F348E">
      <w:pPr>
        <w:tabs>
          <w:tab w:val="left" w:leader="underscore" w:pos="6465"/>
          <w:tab w:val="right" w:leader="underscore" w:pos="9777"/>
        </w:tabs>
        <w:rPr>
          <w:rFonts w:eastAsia="PMingLiU"/>
          <w:lang w:val="ro-MD" w:eastAsia="zh-CN"/>
        </w:rPr>
      </w:pPr>
    </w:p>
    <w:p w14:paraId="3ACF63D3" w14:textId="77777777" w:rsidR="006C4C0E" w:rsidRPr="005F348E" w:rsidRDefault="006C4C0E" w:rsidP="005F348E">
      <w:pPr>
        <w:tabs>
          <w:tab w:val="left" w:leader="underscore" w:pos="6465"/>
          <w:tab w:val="right" w:leader="underscore" w:pos="9777"/>
        </w:tabs>
        <w:rPr>
          <w:rFonts w:eastAsia="PMingLiU"/>
          <w:lang w:val="ro-MD" w:eastAsia="zh-CN"/>
        </w:rPr>
      </w:pPr>
    </w:p>
    <w:p w14:paraId="41355617" w14:textId="77777777" w:rsidR="002D6E71" w:rsidRPr="005F348E" w:rsidRDefault="002D6E71" w:rsidP="005F348E">
      <w:pPr>
        <w:tabs>
          <w:tab w:val="left" w:leader="underscore" w:pos="6465"/>
          <w:tab w:val="right" w:leader="underscore" w:pos="9777"/>
        </w:tabs>
        <w:rPr>
          <w:rFonts w:eastAsia="PMingLiU"/>
          <w:lang w:val="ro-MD" w:eastAsia="zh-CN"/>
        </w:rPr>
      </w:pPr>
    </w:p>
    <w:p w14:paraId="3634924A" w14:textId="77777777" w:rsidR="002D6E71" w:rsidRPr="005F348E" w:rsidRDefault="002D6E71" w:rsidP="005F348E">
      <w:pPr>
        <w:tabs>
          <w:tab w:val="left" w:leader="underscore" w:pos="6465"/>
          <w:tab w:val="right" w:leader="underscore" w:pos="9777"/>
        </w:tabs>
        <w:rPr>
          <w:rFonts w:eastAsia="PMingLiU"/>
          <w:lang w:val="ro-MD" w:eastAsia="zh-CN"/>
        </w:rPr>
      </w:pPr>
    </w:p>
    <w:p w14:paraId="19DCE3DF" w14:textId="77777777" w:rsidR="002D6E71" w:rsidRPr="005F348E" w:rsidRDefault="002D6E71" w:rsidP="005F348E">
      <w:pPr>
        <w:tabs>
          <w:tab w:val="left" w:leader="underscore" w:pos="6465"/>
          <w:tab w:val="right" w:leader="underscore" w:pos="9777"/>
        </w:tabs>
        <w:rPr>
          <w:rFonts w:eastAsia="PMingLiU"/>
          <w:lang w:val="ro-MD" w:eastAsia="zh-CN"/>
        </w:rPr>
      </w:pPr>
    </w:p>
    <w:p w14:paraId="4A1EA453" w14:textId="5306D55A" w:rsidR="002D6E71" w:rsidRPr="005F348E" w:rsidRDefault="002D6E71" w:rsidP="005F348E">
      <w:pPr>
        <w:tabs>
          <w:tab w:val="left" w:leader="underscore" w:pos="6465"/>
          <w:tab w:val="right" w:leader="underscore" w:pos="9777"/>
        </w:tabs>
        <w:rPr>
          <w:rFonts w:eastAsia="PMingLiU"/>
          <w:lang w:val="ro-MD" w:eastAsia="zh-CN"/>
        </w:rPr>
      </w:pPr>
    </w:p>
    <w:p w14:paraId="4833CED6" w14:textId="0692CC3A" w:rsidR="000C49EA" w:rsidRPr="005F348E" w:rsidRDefault="000C49EA" w:rsidP="005F348E">
      <w:pPr>
        <w:tabs>
          <w:tab w:val="left" w:leader="underscore" w:pos="6465"/>
          <w:tab w:val="right" w:leader="underscore" w:pos="9777"/>
        </w:tabs>
        <w:rPr>
          <w:rFonts w:eastAsia="PMingLiU"/>
          <w:lang w:val="ro-MD" w:eastAsia="zh-CN"/>
        </w:rPr>
      </w:pPr>
    </w:p>
    <w:sectPr w:rsidR="000C49EA" w:rsidRPr="005F348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80B3C" w14:textId="77777777" w:rsidR="00A44663" w:rsidRDefault="00A44663" w:rsidP="00A20ACF">
      <w:r>
        <w:separator/>
      </w:r>
    </w:p>
  </w:endnote>
  <w:endnote w:type="continuationSeparator" w:id="0">
    <w:p w14:paraId="0A90FDDE" w14:textId="77777777" w:rsidR="00A44663" w:rsidRDefault="00A446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21940" w14:textId="77777777" w:rsidR="00A44663" w:rsidRDefault="00A44663" w:rsidP="00A20ACF">
      <w:r>
        <w:separator/>
      </w:r>
    </w:p>
  </w:footnote>
  <w:footnote w:type="continuationSeparator" w:id="0">
    <w:p w14:paraId="4F48474C" w14:textId="77777777" w:rsidR="00A44663" w:rsidRDefault="00A446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9E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48E"/>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62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66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44E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D07"/>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178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4257</Words>
  <Characters>24270</Characters>
  <Application>Microsoft Office Word</Application>
  <DocSecurity>0</DocSecurity>
  <Lines>202</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 ceban</cp:lastModifiedBy>
  <cp:revision>3</cp:revision>
  <cp:lastPrinted>2021-06-01T11:52:00Z</cp:lastPrinted>
  <dcterms:created xsi:type="dcterms:W3CDTF">2022-10-06T14:48:00Z</dcterms:created>
  <dcterms:modified xsi:type="dcterms:W3CDTF">2023-09-12T08:58:00Z</dcterms:modified>
</cp:coreProperties>
</file>