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F61DBF"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7F1D2E23" w14:textId="77777777" w:rsidR="00641007" w:rsidRDefault="00641007" w:rsidP="00641007">
      <w:pPr>
        <w:spacing w:before="120"/>
        <w:jc w:val="center"/>
        <w:rPr>
          <w:b/>
          <w:sz w:val="28"/>
          <w:szCs w:val="28"/>
        </w:rPr>
      </w:pPr>
      <w:bookmarkStart w:id="45" w:name="_Hlk198126678"/>
      <w:r>
        <w:rPr>
          <w:b/>
          <w:sz w:val="28"/>
          <w:szCs w:val="28"/>
        </w:rPr>
        <w:lastRenderedPageBreak/>
        <w:t>ANUNȚ DE PARTICIPARE</w:t>
      </w:r>
    </w:p>
    <w:p w14:paraId="1D80034E" w14:textId="77777777" w:rsidR="00641007" w:rsidRPr="00854BC8" w:rsidRDefault="00641007" w:rsidP="00641007">
      <w:pPr>
        <w:spacing w:before="2"/>
        <w:ind w:left="732" w:right="156"/>
        <w:rPr>
          <w:b/>
        </w:rPr>
      </w:pPr>
      <w:r w:rsidRPr="00854BC8">
        <w:rPr>
          <w:b/>
        </w:rPr>
        <w:t>Obiectul achizitiei:</w:t>
      </w:r>
      <w:r w:rsidRPr="00854BC8">
        <w:rPr>
          <w:b/>
          <w:spacing w:val="-4"/>
        </w:rPr>
        <w:t xml:space="preserve"> </w:t>
      </w:r>
      <w:r>
        <w:t>Reparatia sectorului de drum din strada Miorița cu L=0,600 km, b=4,5 m, drum central de acces spre 7 străzi din interiorul localității s. Voinova r-nul Strășeni</w:t>
      </w:r>
    </w:p>
    <w:p w14:paraId="530B9449" w14:textId="77777777" w:rsidR="00641007" w:rsidRPr="00854BC8" w:rsidRDefault="00641007" w:rsidP="00641007">
      <w:pPr>
        <w:spacing w:line="274" w:lineRule="exact"/>
        <w:ind w:left="567"/>
        <w:rPr>
          <w:b/>
        </w:rPr>
      </w:pPr>
    </w:p>
    <w:p w14:paraId="7E44A343" w14:textId="77777777" w:rsidR="00641007" w:rsidRPr="00854BC8" w:rsidRDefault="00641007" w:rsidP="00641007">
      <w:pPr>
        <w:spacing w:line="274" w:lineRule="exact"/>
        <w:ind w:left="567"/>
        <w:rPr>
          <w:b/>
        </w:rPr>
      </w:pPr>
      <w:r w:rsidRPr="00854BC8">
        <w:rPr>
          <w:b/>
        </w:rPr>
        <w:t>prin</w:t>
      </w:r>
      <w:r w:rsidRPr="00854BC8">
        <w:rPr>
          <w:b/>
          <w:spacing w:val="-3"/>
        </w:rPr>
        <w:t xml:space="preserve"> </w:t>
      </w:r>
      <w:r w:rsidRPr="00854BC8">
        <w:rPr>
          <w:b/>
        </w:rPr>
        <w:t>procedura</w:t>
      </w:r>
      <w:r w:rsidRPr="00854BC8">
        <w:rPr>
          <w:b/>
          <w:spacing w:val="-2"/>
        </w:rPr>
        <w:t xml:space="preserve"> </w:t>
      </w:r>
      <w:r w:rsidRPr="00854BC8">
        <w:rPr>
          <w:b/>
        </w:rPr>
        <w:t>de</w:t>
      </w:r>
      <w:r w:rsidRPr="00854BC8">
        <w:rPr>
          <w:b/>
          <w:spacing w:val="-1"/>
        </w:rPr>
        <w:t xml:space="preserve"> </w:t>
      </w:r>
      <w:r w:rsidRPr="00854BC8">
        <w:rPr>
          <w:b/>
        </w:rPr>
        <w:t>achiziție</w:t>
      </w:r>
      <w:r w:rsidRPr="00854BC8">
        <w:rPr>
          <w:b/>
          <w:spacing w:val="-3"/>
        </w:rPr>
        <w:t xml:space="preserve"> </w:t>
      </w:r>
      <w:r>
        <w:rPr>
          <w:b/>
          <w:u w:val="single"/>
        </w:rPr>
        <w:t>COP</w:t>
      </w:r>
    </w:p>
    <w:p w14:paraId="2A382D03" w14:textId="77777777" w:rsidR="00641007" w:rsidRPr="00854BC8" w:rsidRDefault="00641007" w:rsidP="00641007">
      <w:pPr>
        <w:pStyle w:val="a8"/>
        <w:rPr>
          <w:b/>
        </w:rPr>
      </w:pPr>
    </w:p>
    <w:p w14:paraId="4823A6AE" w14:textId="77777777" w:rsidR="00641007" w:rsidRPr="00854BC8" w:rsidRDefault="00641007" w:rsidP="00641007">
      <w:pPr>
        <w:ind w:left="711" w:right="498"/>
        <w:rPr>
          <w:b/>
        </w:rPr>
      </w:pPr>
      <w:r w:rsidRPr="00854BC8">
        <w:rPr>
          <w:b/>
        </w:rPr>
        <w:t>*Procedura</w:t>
      </w:r>
      <w:r w:rsidRPr="00854BC8">
        <w:rPr>
          <w:b/>
          <w:spacing w:val="-3"/>
        </w:rPr>
        <w:t xml:space="preserve"> </w:t>
      </w:r>
      <w:r w:rsidRPr="00854BC8">
        <w:rPr>
          <w:b/>
        </w:rPr>
        <w:t>a</w:t>
      </w:r>
      <w:r w:rsidRPr="00854BC8">
        <w:rPr>
          <w:b/>
          <w:spacing w:val="-3"/>
        </w:rPr>
        <w:t xml:space="preserve"> </w:t>
      </w:r>
      <w:r w:rsidRPr="00854BC8">
        <w:rPr>
          <w:b/>
        </w:rPr>
        <w:t>fost</w:t>
      </w:r>
      <w:r w:rsidRPr="00854BC8">
        <w:rPr>
          <w:b/>
          <w:spacing w:val="-3"/>
        </w:rPr>
        <w:t xml:space="preserve"> </w:t>
      </w:r>
      <w:r w:rsidRPr="00854BC8">
        <w:rPr>
          <w:b/>
        </w:rPr>
        <w:t>inclusă</w:t>
      </w:r>
      <w:r w:rsidRPr="00854BC8">
        <w:rPr>
          <w:b/>
          <w:spacing w:val="-3"/>
        </w:rPr>
        <w:t xml:space="preserve"> </w:t>
      </w:r>
      <w:r w:rsidRPr="00854BC8">
        <w:rPr>
          <w:b/>
        </w:rPr>
        <w:t>în</w:t>
      </w:r>
      <w:r w:rsidRPr="00854BC8">
        <w:rPr>
          <w:b/>
          <w:spacing w:val="-3"/>
        </w:rPr>
        <w:t xml:space="preserve"> </w:t>
      </w:r>
      <w:r w:rsidRPr="00854BC8">
        <w:rPr>
          <w:b/>
        </w:rPr>
        <w:t>planul</w:t>
      </w:r>
      <w:r w:rsidRPr="00854BC8">
        <w:rPr>
          <w:b/>
          <w:spacing w:val="-4"/>
        </w:rPr>
        <w:t xml:space="preserve"> </w:t>
      </w:r>
      <w:r w:rsidRPr="00854BC8">
        <w:rPr>
          <w:b/>
        </w:rPr>
        <w:t>de</w:t>
      </w:r>
      <w:r w:rsidRPr="00854BC8">
        <w:rPr>
          <w:b/>
          <w:spacing w:val="-4"/>
        </w:rPr>
        <w:t xml:space="preserve"> </w:t>
      </w:r>
      <w:r w:rsidRPr="00854BC8">
        <w:rPr>
          <w:b/>
        </w:rPr>
        <w:t>achiziții</w:t>
      </w:r>
      <w:r w:rsidRPr="00854BC8">
        <w:rPr>
          <w:b/>
          <w:spacing w:val="-2"/>
        </w:rPr>
        <w:t xml:space="preserve"> </w:t>
      </w:r>
      <w:r w:rsidRPr="00854BC8">
        <w:rPr>
          <w:b/>
        </w:rPr>
        <w:t>publice</w:t>
      </w:r>
      <w:r w:rsidRPr="00854BC8">
        <w:rPr>
          <w:b/>
          <w:spacing w:val="-4"/>
        </w:rPr>
        <w:t xml:space="preserve"> </w:t>
      </w:r>
      <w:r w:rsidRPr="00854BC8">
        <w:rPr>
          <w:b/>
        </w:rPr>
        <w:t>a</w:t>
      </w:r>
      <w:r w:rsidRPr="00854BC8">
        <w:rPr>
          <w:b/>
          <w:spacing w:val="-3"/>
        </w:rPr>
        <w:t xml:space="preserve"> </w:t>
      </w:r>
      <w:r w:rsidRPr="00854BC8">
        <w:rPr>
          <w:b/>
        </w:rPr>
        <w:t>autorității</w:t>
      </w:r>
      <w:r w:rsidRPr="00854BC8">
        <w:rPr>
          <w:b/>
          <w:spacing w:val="-3"/>
        </w:rPr>
        <w:t xml:space="preserve"> </w:t>
      </w:r>
      <w:r w:rsidRPr="00854BC8">
        <w:rPr>
          <w:b/>
        </w:rPr>
        <w:t>contractante</w:t>
      </w:r>
      <w:r w:rsidRPr="00854BC8">
        <w:rPr>
          <w:b/>
          <w:spacing w:val="-4"/>
        </w:rPr>
        <w:t xml:space="preserve"> </w:t>
      </w:r>
      <w:r w:rsidRPr="00854BC8">
        <w:rPr>
          <w:b/>
        </w:rPr>
        <w:t>(Da/Nu)</w:t>
      </w:r>
      <w:r w:rsidRPr="00854BC8">
        <w:rPr>
          <w:b/>
          <w:spacing w:val="-3"/>
        </w:rPr>
        <w:t xml:space="preserve"> </w:t>
      </w:r>
      <w:r w:rsidRPr="00854BC8">
        <w:rPr>
          <w:b/>
        </w:rPr>
        <w:t>:</w:t>
      </w:r>
      <w:r w:rsidRPr="00854BC8">
        <w:rPr>
          <w:b/>
          <w:spacing w:val="-1"/>
        </w:rPr>
        <w:t xml:space="preserve"> </w:t>
      </w:r>
      <w:r w:rsidRPr="00854BC8">
        <w:rPr>
          <w:b/>
          <w:u w:val="single"/>
        </w:rPr>
        <w:t>Da</w:t>
      </w:r>
      <w:r w:rsidRPr="00854BC8">
        <w:rPr>
          <w:b/>
        </w:rPr>
        <w:t xml:space="preserve"> Link-ul</w:t>
      </w:r>
      <w:r w:rsidRPr="00854BC8">
        <w:rPr>
          <w:b/>
          <w:spacing w:val="40"/>
        </w:rPr>
        <w:t xml:space="preserve"> </w:t>
      </w:r>
      <w:r w:rsidRPr="00854BC8">
        <w:rPr>
          <w:b/>
        </w:rPr>
        <w:t>către planul de achiziții publice publicat: pagina web</w:t>
      </w:r>
    </w:p>
    <w:p w14:paraId="1ABE2BD8" w14:textId="77777777" w:rsidR="00641007" w:rsidRPr="00854BC8" w:rsidRDefault="00641007" w:rsidP="00641007">
      <w:pPr>
        <w:pStyle w:val="a"/>
        <w:numPr>
          <w:ilvl w:val="0"/>
          <w:numId w:val="47"/>
        </w:numPr>
        <w:tabs>
          <w:tab w:val="left" w:pos="284"/>
          <w:tab w:val="right" w:pos="9531"/>
        </w:tabs>
        <w:spacing w:before="120" w:line="360" w:lineRule="auto"/>
        <w:rPr>
          <w:b/>
          <w:sz w:val="22"/>
          <w:szCs w:val="22"/>
        </w:rPr>
      </w:pPr>
      <w:proofErr w:type="spellStart"/>
      <w:r w:rsidRPr="00854BC8">
        <w:rPr>
          <w:b/>
        </w:rPr>
        <w:t>Denumirea</w:t>
      </w:r>
      <w:proofErr w:type="spellEnd"/>
      <w:r w:rsidRPr="00854BC8">
        <w:rPr>
          <w:b/>
        </w:rPr>
        <w:t xml:space="preserve"> </w:t>
      </w:r>
      <w:proofErr w:type="spellStart"/>
      <w:r w:rsidRPr="00854BC8">
        <w:rPr>
          <w:b/>
        </w:rPr>
        <w:t>autorității</w:t>
      </w:r>
      <w:proofErr w:type="spellEnd"/>
      <w:r w:rsidRPr="00854BC8">
        <w:rPr>
          <w:b/>
        </w:rPr>
        <w:t xml:space="preserve"> </w:t>
      </w:r>
      <w:proofErr w:type="spellStart"/>
      <w:r w:rsidRPr="00854BC8">
        <w:rPr>
          <w:b/>
        </w:rPr>
        <w:t>contractante</w:t>
      </w:r>
      <w:proofErr w:type="spellEnd"/>
      <w:r w:rsidRPr="00854BC8">
        <w:rPr>
          <w:b/>
        </w:rPr>
        <w:t xml:space="preserve">: </w:t>
      </w:r>
      <w:r w:rsidRPr="00854BC8">
        <w:rPr>
          <w:b/>
          <w:u w:val="single"/>
          <w:lang w:val="ro-RO"/>
        </w:rPr>
        <w:t>Primăria s. Voinova</w:t>
      </w:r>
      <w:r w:rsidRPr="00854BC8">
        <w:rPr>
          <w:b/>
          <w:u w:val="single"/>
        </w:rPr>
        <w:t xml:space="preserve"> </w:t>
      </w:r>
      <w:r w:rsidRPr="00854BC8">
        <w:rPr>
          <w:b/>
          <w:u w:val="single"/>
          <w:lang w:val="ro-RO"/>
        </w:rPr>
        <w:t>raionul Strășeni</w:t>
      </w:r>
    </w:p>
    <w:p w14:paraId="0CA4ADA7" w14:textId="77777777" w:rsidR="00641007" w:rsidRPr="00854BC8" w:rsidRDefault="00641007" w:rsidP="00641007">
      <w:pPr>
        <w:pStyle w:val="a"/>
        <w:numPr>
          <w:ilvl w:val="0"/>
          <w:numId w:val="47"/>
        </w:numPr>
        <w:tabs>
          <w:tab w:val="left" w:pos="284"/>
          <w:tab w:val="right" w:pos="9531"/>
        </w:tabs>
        <w:spacing w:before="120" w:line="360" w:lineRule="auto"/>
        <w:ind w:right="567"/>
        <w:rPr>
          <w:b/>
        </w:rPr>
      </w:pPr>
      <w:r w:rsidRPr="00854BC8">
        <w:rPr>
          <w:b/>
        </w:rPr>
        <w:t xml:space="preserve">IDNO: </w:t>
      </w:r>
      <w:r w:rsidRPr="00854BC8">
        <w:rPr>
          <w:b/>
          <w:color w:val="2C2D2E"/>
          <w:sz w:val="23"/>
          <w:szCs w:val="23"/>
          <w:u w:val="single"/>
          <w:shd w:val="clear" w:color="auto" w:fill="FFFFFF"/>
          <w:lang w:val="ro-RO"/>
        </w:rPr>
        <w:t>1008601000684</w:t>
      </w:r>
    </w:p>
    <w:p w14:paraId="24A68B47" w14:textId="77777777" w:rsidR="00641007" w:rsidRPr="00854BC8" w:rsidRDefault="00641007" w:rsidP="00641007">
      <w:pPr>
        <w:pStyle w:val="a"/>
        <w:numPr>
          <w:ilvl w:val="0"/>
          <w:numId w:val="47"/>
        </w:numPr>
        <w:tabs>
          <w:tab w:val="left" w:pos="284"/>
          <w:tab w:val="right" w:pos="9531"/>
        </w:tabs>
        <w:spacing w:before="120" w:line="360" w:lineRule="auto"/>
        <w:ind w:right="567"/>
        <w:rPr>
          <w:b/>
          <w:sz w:val="22"/>
          <w:szCs w:val="22"/>
        </w:rPr>
      </w:pPr>
      <w:proofErr w:type="spellStart"/>
      <w:r w:rsidRPr="00854BC8">
        <w:rPr>
          <w:b/>
          <w:sz w:val="22"/>
          <w:szCs w:val="22"/>
        </w:rPr>
        <w:t>Adresa</w:t>
      </w:r>
      <w:proofErr w:type="spellEnd"/>
      <w:r w:rsidRPr="00854BC8">
        <w:rPr>
          <w:b/>
          <w:sz w:val="22"/>
          <w:szCs w:val="22"/>
        </w:rPr>
        <w:t xml:space="preserve">: </w:t>
      </w:r>
      <w:r w:rsidRPr="00854BC8">
        <w:rPr>
          <w:b/>
          <w:u w:val="single"/>
          <w:lang w:val="ro-RO"/>
        </w:rPr>
        <w:t>s. Voinova raionul Strășeni</w:t>
      </w:r>
      <w:r w:rsidRPr="00854BC8">
        <w:rPr>
          <w:b/>
          <w:sz w:val="22"/>
          <w:szCs w:val="22"/>
        </w:rPr>
        <w:t xml:space="preserve"> </w:t>
      </w:r>
    </w:p>
    <w:p w14:paraId="2439F1B2" w14:textId="77777777" w:rsidR="00641007" w:rsidRPr="00854BC8" w:rsidRDefault="00641007" w:rsidP="00641007">
      <w:pPr>
        <w:pStyle w:val="a"/>
        <w:numPr>
          <w:ilvl w:val="0"/>
          <w:numId w:val="47"/>
        </w:numPr>
        <w:shd w:val="clear" w:color="auto" w:fill="FFFFFF"/>
        <w:tabs>
          <w:tab w:val="left" w:pos="284"/>
          <w:tab w:val="right" w:pos="9531"/>
        </w:tabs>
        <w:spacing w:before="120" w:line="360" w:lineRule="auto"/>
        <w:ind w:right="567"/>
        <w:rPr>
          <w:b/>
        </w:rPr>
      </w:pPr>
      <w:proofErr w:type="spellStart"/>
      <w:r w:rsidRPr="00854BC8">
        <w:rPr>
          <w:b/>
          <w:sz w:val="22"/>
          <w:szCs w:val="22"/>
        </w:rPr>
        <w:t>Numărul</w:t>
      </w:r>
      <w:proofErr w:type="spellEnd"/>
      <w:r w:rsidRPr="00854BC8">
        <w:rPr>
          <w:b/>
          <w:sz w:val="22"/>
          <w:szCs w:val="22"/>
        </w:rPr>
        <w:t xml:space="preserve"> de </w:t>
      </w:r>
      <w:proofErr w:type="spellStart"/>
      <w:r w:rsidRPr="00854BC8">
        <w:rPr>
          <w:b/>
          <w:sz w:val="22"/>
          <w:szCs w:val="22"/>
        </w:rPr>
        <w:t>telefon</w:t>
      </w:r>
      <w:proofErr w:type="spellEnd"/>
      <w:r w:rsidRPr="00854BC8">
        <w:rPr>
          <w:b/>
          <w:sz w:val="22"/>
          <w:szCs w:val="22"/>
        </w:rPr>
        <w:t xml:space="preserve">/fax: </w:t>
      </w:r>
      <w:r w:rsidRPr="00854BC8">
        <w:rPr>
          <w:b/>
          <w:color w:val="2C2D2E"/>
          <w:sz w:val="23"/>
          <w:szCs w:val="23"/>
          <w:shd w:val="clear" w:color="auto" w:fill="FFFFFF"/>
          <w:lang w:val="ro-RO"/>
        </w:rPr>
        <w:t>068305306</w:t>
      </w:r>
      <w:r w:rsidRPr="00854BC8">
        <w:rPr>
          <w:b/>
        </w:rPr>
        <w:t xml:space="preserve"> </w:t>
      </w:r>
    </w:p>
    <w:p w14:paraId="5DF9F767" w14:textId="77777777" w:rsidR="00641007" w:rsidRPr="00854BC8" w:rsidRDefault="00641007" w:rsidP="00641007">
      <w:pPr>
        <w:pStyle w:val="a"/>
        <w:numPr>
          <w:ilvl w:val="0"/>
          <w:numId w:val="47"/>
        </w:numPr>
        <w:shd w:val="clear" w:color="auto" w:fill="FFFFFF"/>
        <w:tabs>
          <w:tab w:val="left" w:pos="284"/>
          <w:tab w:val="right" w:pos="9531"/>
        </w:tabs>
        <w:spacing w:before="120" w:line="360" w:lineRule="auto"/>
        <w:ind w:right="567"/>
        <w:rPr>
          <w:b/>
        </w:rPr>
      </w:pPr>
      <w:proofErr w:type="spellStart"/>
      <w:r w:rsidRPr="00854BC8">
        <w:rPr>
          <w:b/>
        </w:rPr>
        <w:t>Adresa</w:t>
      </w:r>
      <w:proofErr w:type="spellEnd"/>
      <w:r w:rsidRPr="00854BC8">
        <w:rPr>
          <w:b/>
        </w:rPr>
        <w:t xml:space="preserve"> de e-mail </w:t>
      </w:r>
      <w:proofErr w:type="spellStart"/>
      <w:r w:rsidRPr="00854BC8">
        <w:rPr>
          <w:b/>
        </w:rPr>
        <w:t>și</w:t>
      </w:r>
      <w:proofErr w:type="spellEnd"/>
      <w:r w:rsidRPr="00854BC8">
        <w:rPr>
          <w:b/>
        </w:rPr>
        <w:t xml:space="preserve"> </w:t>
      </w:r>
      <w:proofErr w:type="spellStart"/>
      <w:r w:rsidRPr="00854BC8">
        <w:rPr>
          <w:b/>
        </w:rPr>
        <w:t>pagina</w:t>
      </w:r>
      <w:proofErr w:type="spellEnd"/>
      <w:r w:rsidRPr="00854BC8">
        <w:rPr>
          <w:b/>
        </w:rPr>
        <w:t xml:space="preserve"> web </w:t>
      </w:r>
      <w:proofErr w:type="spellStart"/>
      <w:r w:rsidRPr="00854BC8">
        <w:rPr>
          <w:b/>
        </w:rPr>
        <w:t>oficială</w:t>
      </w:r>
      <w:proofErr w:type="spellEnd"/>
      <w:r w:rsidRPr="00854BC8">
        <w:rPr>
          <w:b/>
        </w:rPr>
        <w:t xml:space="preserve"> ale </w:t>
      </w:r>
      <w:proofErr w:type="spellStart"/>
      <w:r w:rsidRPr="00854BC8">
        <w:rPr>
          <w:b/>
        </w:rPr>
        <w:t>autorității</w:t>
      </w:r>
      <w:proofErr w:type="spellEnd"/>
      <w:r w:rsidRPr="00854BC8">
        <w:rPr>
          <w:b/>
        </w:rPr>
        <w:t xml:space="preserve"> </w:t>
      </w:r>
      <w:proofErr w:type="spellStart"/>
      <w:r w:rsidRPr="00854BC8">
        <w:rPr>
          <w:b/>
        </w:rPr>
        <w:t>contractante</w:t>
      </w:r>
      <w:proofErr w:type="spellEnd"/>
      <w:r w:rsidRPr="00854BC8">
        <w:rPr>
          <w:b/>
        </w:rPr>
        <w:t xml:space="preserve">: </w:t>
      </w:r>
      <w:r w:rsidRPr="00854BC8">
        <w:rPr>
          <w:b/>
          <w:color w:val="2C2D2E"/>
          <w:sz w:val="23"/>
          <w:szCs w:val="23"/>
          <w:shd w:val="clear" w:color="auto" w:fill="FFFFFF"/>
        </w:rPr>
        <w:t>voinovaprimaria.01@gmail.com</w:t>
      </w:r>
      <w:r w:rsidRPr="00854BC8">
        <w:rPr>
          <w:b/>
        </w:rPr>
        <w:t xml:space="preserve"> </w:t>
      </w:r>
    </w:p>
    <w:p w14:paraId="59951E08" w14:textId="77777777" w:rsidR="00641007" w:rsidRPr="0043556B" w:rsidRDefault="00641007" w:rsidP="00641007">
      <w:pPr>
        <w:pStyle w:val="a"/>
        <w:numPr>
          <w:ilvl w:val="0"/>
          <w:numId w:val="47"/>
        </w:numPr>
        <w:shd w:val="clear" w:color="auto" w:fill="FFFFFF" w:themeFill="background1"/>
        <w:tabs>
          <w:tab w:val="left" w:pos="284"/>
          <w:tab w:val="right" w:pos="9531"/>
        </w:tabs>
        <w:spacing w:before="120"/>
        <w:rPr>
          <w:b/>
          <w:lang w:val="it-IT"/>
        </w:rPr>
      </w:pPr>
      <w:r w:rsidRPr="0043556B">
        <w:rPr>
          <w:b/>
          <w:lang w:val="it-IT"/>
        </w:rPr>
        <w:t xml:space="preserve">Adresa de e-mail sau de internet de la care se va putea obține accesul la documentația de atribuire: </w:t>
      </w:r>
      <w:r w:rsidRPr="0043556B">
        <w:rPr>
          <w:b/>
          <w:u w:val="single"/>
          <w:lang w:val="it-IT"/>
        </w:rPr>
        <w:t>documentația de atribuire este anexată în cadrul procedurii în SIA ”RSAP”.</w:t>
      </w:r>
    </w:p>
    <w:p w14:paraId="48ADFD29" w14:textId="77777777" w:rsidR="00641007" w:rsidRPr="00540BA2" w:rsidRDefault="00641007" w:rsidP="00641007">
      <w:pPr>
        <w:numPr>
          <w:ilvl w:val="0"/>
          <w:numId w:val="47"/>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55D5E915" w14:textId="77777777" w:rsidR="00641007" w:rsidRPr="00CC36D5" w:rsidRDefault="00641007" w:rsidP="00641007">
      <w:pPr>
        <w:numPr>
          <w:ilvl w:val="0"/>
          <w:numId w:val="47"/>
        </w:numPr>
        <w:shd w:val="clear" w:color="auto" w:fill="FFFFFF"/>
        <w:tabs>
          <w:tab w:val="left" w:pos="284"/>
          <w:tab w:val="right" w:pos="9531"/>
        </w:tabs>
        <w:spacing w:before="120"/>
        <w:ind w:left="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9781" w:type="dxa"/>
        <w:tblInd w:w="-5" w:type="dxa"/>
        <w:tblLayout w:type="fixed"/>
        <w:tblLook w:val="04A0" w:firstRow="1" w:lastRow="0" w:firstColumn="1" w:lastColumn="0" w:noHBand="0" w:noVBand="1"/>
      </w:tblPr>
      <w:tblGrid>
        <w:gridCol w:w="380"/>
        <w:gridCol w:w="1089"/>
        <w:gridCol w:w="4248"/>
        <w:gridCol w:w="681"/>
        <w:gridCol w:w="1498"/>
        <w:gridCol w:w="1885"/>
      </w:tblGrid>
      <w:tr w:rsidR="009B6F7C" w14:paraId="4A4CFF1A" w14:textId="77777777" w:rsidTr="005F4315">
        <w:trPr>
          <w:trHeight w:val="558"/>
        </w:trPr>
        <w:tc>
          <w:tcPr>
            <w:tcW w:w="3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bookmarkEnd w:id="45"/>
          <w:p w14:paraId="576305EE" w14:textId="77777777" w:rsidR="009B6F7C" w:rsidRDefault="009B6F7C" w:rsidP="005F4315">
            <w:pPr>
              <w:spacing w:line="276" w:lineRule="auto"/>
              <w:jc w:val="center"/>
              <w:rPr>
                <w:sz w:val="16"/>
                <w:szCs w:val="16"/>
              </w:rPr>
            </w:pPr>
            <w:r>
              <w:rPr>
                <w:sz w:val="16"/>
                <w:szCs w:val="16"/>
              </w:rPr>
              <w:t>Nr. d/o</w:t>
            </w:r>
          </w:p>
        </w:tc>
        <w:tc>
          <w:tcPr>
            <w:tcW w:w="10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E75574" w14:textId="77777777" w:rsidR="009B6F7C" w:rsidRDefault="009B6F7C" w:rsidP="005F4315">
            <w:pPr>
              <w:spacing w:line="276" w:lineRule="auto"/>
              <w:jc w:val="center"/>
              <w:rPr>
                <w:sz w:val="16"/>
                <w:szCs w:val="16"/>
              </w:rPr>
            </w:pPr>
            <w:r>
              <w:rPr>
                <w:sz w:val="16"/>
                <w:szCs w:val="16"/>
              </w:rPr>
              <w:t>Cod CPV</w:t>
            </w:r>
          </w:p>
        </w:tc>
        <w:tc>
          <w:tcPr>
            <w:tcW w:w="4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C5FC63" w14:textId="77777777" w:rsidR="009B6F7C" w:rsidRDefault="009B6F7C" w:rsidP="005F4315">
            <w:pPr>
              <w:spacing w:line="276" w:lineRule="auto"/>
              <w:jc w:val="center"/>
              <w:rPr>
                <w:sz w:val="16"/>
                <w:szCs w:val="16"/>
              </w:rPr>
            </w:pPr>
            <w:r>
              <w:rPr>
                <w:sz w:val="16"/>
                <w:szCs w:val="16"/>
              </w:rPr>
              <w:t>Denumirea lucrărilor</w:t>
            </w:r>
          </w:p>
        </w:tc>
        <w:tc>
          <w:tcPr>
            <w:tcW w:w="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70331D" w14:textId="77777777" w:rsidR="009B6F7C" w:rsidRDefault="009B6F7C" w:rsidP="005F4315">
            <w:pPr>
              <w:spacing w:line="276" w:lineRule="auto"/>
              <w:jc w:val="center"/>
              <w:rPr>
                <w:sz w:val="16"/>
                <w:szCs w:val="16"/>
              </w:rPr>
            </w:pPr>
            <w:r>
              <w:rPr>
                <w:sz w:val="16"/>
                <w:szCs w:val="16"/>
              </w:rPr>
              <w:t>Cantitate/ Unitate de măsură</w:t>
            </w:r>
          </w:p>
        </w:tc>
        <w:tc>
          <w:tcPr>
            <w:tcW w:w="14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65AE82" w14:textId="77777777" w:rsidR="009B6F7C" w:rsidRDefault="009B6F7C" w:rsidP="005F4315">
            <w:pPr>
              <w:spacing w:line="276" w:lineRule="auto"/>
              <w:jc w:val="center"/>
              <w:rPr>
                <w:sz w:val="16"/>
                <w:szCs w:val="16"/>
              </w:rPr>
            </w:pPr>
            <w:r>
              <w:rPr>
                <w:sz w:val="16"/>
                <w:szCs w:val="16"/>
              </w:rPr>
              <w:t>Descrierea achiziției</w:t>
            </w:r>
          </w:p>
        </w:tc>
        <w:tc>
          <w:tcPr>
            <w:tcW w:w="188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E49C4C" w14:textId="77777777" w:rsidR="009B6F7C" w:rsidRDefault="009B6F7C" w:rsidP="005F4315">
            <w:pPr>
              <w:spacing w:line="276" w:lineRule="auto"/>
              <w:jc w:val="center"/>
              <w:rPr>
                <w:sz w:val="16"/>
                <w:szCs w:val="16"/>
              </w:rPr>
            </w:pPr>
            <w:r>
              <w:rPr>
                <w:sz w:val="16"/>
                <w:szCs w:val="16"/>
              </w:rPr>
              <w:t>Valoarea estimată,</w:t>
            </w:r>
            <w:r>
              <w:rPr>
                <w:sz w:val="16"/>
                <w:szCs w:val="16"/>
              </w:rPr>
              <w:br/>
              <w:t>fără TVA</w:t>
            </w:r>
            <w:r>
              <w:rPr>
                <w:i/>
                <w:sz w:val="16"/>
                <w:szCs w:val="16"/>
              </w:rPr>
              <w:t xml:space="preserve"> (pentru fiecare lot în parte)</w:t>
            </w:r>
          </w:p>
        </w:tc>
      </w:tr>
      <w:tr w:rsidR="009B6F7C" w14:paraId="5DDC4991" w14:textId="77777777" w:rsidTr="005F4315">
        <w:trPr>
          <w:trHeight w:val="278"/>
        </w:trPr>
        <w:tc>
          <w:tcPr>
            <w:tcW w:w="9777"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E36D14" w14:textId="77777777" w:rsidR="009B6F7C" w:rsidRDefault="009B6F7C" w:rsidP="005F4315">
            <w:pPr>
              <w:spacing w:line="276" w:lineRule="auto"/>
              <w:jc w:val="center"/>
              <w:rPr>
                <w:b/>
                <w:sz w:val="18"/>
                <w:szCs w:val="18"/>
              </w:rPr>
            </w:pPr>
          </w:p>
        </w:tc>
      </w:tr>
      <w:tr w:rsidR="009B6F7C" w14:paraId="26E2A297" w14:textId="77777777" w:rsidTr="005F4315">
        <w:trPr>
          <w:trHeight w:val="233"/>
        </w:trPr>
        <w:tc>
          <w:tcPr>
            <w:tcW w:w="380" w:type="dxa"/>
            <w:tcBorders>
              <w:top w:val="single" w:sz="4" w:space="0" w:color="auto"/>
              <w:left w:val="single" w:sz="4" w:space="0" w:color="auto"/>
              <w:right w:val="single" w:sz="4" w:space="0" w:color="auto"/>
            </w:tcBorders>
            <w:shd w:val="clear" w:color="auto" w:fill="auto"/>
            <w:vAlign w:val="center"/>
          </w:tcPr>
          <w:p w14:paraId="66FF2D72" w14:textId="77777777" w:rsidR="009B6F7C" w:rsidRDefault="009B6F7C" w:rsidP="005F4315">
            <w:pPr>
              <w:spacing w:line="276" w:lineRule="auto"/>
              <w:rPr>
                <w:sz w:val="18"/>
                <w:szCs w:val="18"/>
              </w:rPr>
            </w:pPr>
            <w:r>
              <w:rPr>
                <w:sz w:val="18"/>
                <w:szCs w:val="18"/>
              </w:rPr>
              <w:t>1.</w:t>
            </w:r>
          </w:p>
          <w:p w14:paraId="667F4C39" w14:textId="77777777" w:rsidR="009B6F7C" w:rsidRDefault="009B6F7C" w:rsidP="005F4315">
            <w:pPr>
              <w:spacing w:line="276" w:lineRule="auto"/>
              <w:jc w:val="center"/>
              <w:rPr>
                <w:sz w:val="18"/>
                <w:szCs w:val="18"/>
              </w:rPr>
            </w:pPr>
          </w:p>
          <w:p w14:paraId="3C9C106E" w14:textId="77777777" w:rsidR="009B6F7C" w:rsidRDefault="009B6F7C" w:rsidP="005F4315">
            <w:pPr>
              <w:rPr>
                <w:sz w:val="18"/>
                <w:szCs w:val="18"/>
              </w:rPr>
            </w:pPr>
          </w:p>
        </w:tc>
        <w:tc>
          <w:tcPr>
            <w:tcW w:w="1089" w:type="dxa"/>
            <w:tcBorders>
              <w:top w:val="single" w:sz="4" w:space="0" w:color="auto"/>
              <w:left w:val="single" w:sz="4" w:space="0" w:color="auto"/>
              <w:right w:val="single" w:sz="4" w:space="0" w:color="auto"/>
            </w:tcBorders>
            <w:shd w:val="clear" w:color="auto" w:fill="auto"/>
          </w:tcPr>
          <w:p w14:paraId="4A2F311D" w14:textId="77777777" w:rsidR="009B6F7C" w:rsidRPr="00A1097E" w:rsidRDefault="009B6F7C" w:rsidP="005F4315">
            <w:pPr>
              <w:spacing w:line="276" w:lineRule="auto"/>
              <w:rPr>
                <w:sz w:val="20"/>
                <w:szCs w:val="20"/>
              </w:rPr>
            </w:pPr>
          </w:p>
          <w:p w14:paraId="0F7C079F" w14:textId="77777777" w:rsidR="009B6F7C" w:rsidRPr="00A1097E" w:rsidRDefault="009B6F7C" w:rsidP="005F4315">
            <w:pPr>
              <w:spacing w:line="276" w:lineRule="auto"/>
              <w:rPr>
                <w:sz w:val="20"/>
                <w:szCs w:val="20"/>
              </w:rPr>
            </w:pPr>
          </w:p>
          <w:p w14:paraId="243D0953" w14:textId="77777777" w:rsidR="009B6F7C" w:rsidRPr="00A1097E" w:rsidRDefault="009B6F7C" w:rsidP="005F4315">
            <w:pPr>
              <w:spacing w:line="276" w:lineRule="auto"/>
              <w:rPr>
                <w:sz w:val="20"/>
                <w:szCs w:val="20"/>
              </w:rPr>
            </w:pPr>
          </w:p>
          <w:p w14:paraId="549B6F39" w14:textId="77777777" w:rsidR="009B6F7C" w:rsidRPr="00A1097E" w:rsidRDefault="009B6F7C" w:rsidP="005F4315">
            <w:pPr>
              <w:spacing w:line="276" w:lineRule="auto"/>
              <w:rPr>
                <w:sz w:val="20"/>
                <w:szCs w:val="20"/>
              </w:rPr>
            </w:pPr>
          </w:p>
          <w:p w14:paraId="6A06AEC7" w14:textId="77777777" w:rsidR="009B6F7C" w:rsidRPr="00A1097E" w:rsidRDefault="009B6F7C" w:rsidP="005F4315">
            <w:pPr>
              <w:spacing w:line="276" w:lineRule="auto"/>
              <w:rPr>
                <w:sz w:val="20"/>
                <w:szCs w:val="20"/>
              </w:rPr>
            </w:pPr>
            <w:r w:rsidRPr="00A1097E">
              <w:rPr>
                <w:rFonts w:ascii="Segoe UI" w:hAnsi="Segoe UI" w:cs="Segoe UI"/>
                <w:color w:val="555555"/>
                <w:sz w:val="20"/>
                <w:szCs w:val="20"/>
                <w:shd w:val="clear" w:color="auto" w:fill="FFFEEE"/>
              </w:rPr>
              <w:t>45200000-9</w:t>
            </w:r>
          </w:p>
        </w:tc>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14:paraId="1D6BF6AA" w14:textId="77777777" w:rsidR="009B6F7C" w:rsidRPr="00A1097E" w:rsidRDefault="009B6F7C" w:rsidP="005F4315">
            <w:pPr>
              <w:spacing w:before="2"/>
              <w:ind w:right="156"/>
              <w:rPr>
                <w:b/>
                <w:sz w:val="20"/>
                <w:szCs w:val="20"/>
              </w:rPr>
            </w:pPr>
            <w:r w:rsidRPr="00A1097E">
              <w:rPr>
                <w:sz w:val="20"/>
                <w:szCs w:val="20"/>
              </w:rPr>
              <w:t>Reparatia sectorului de drum din strada Miorița cu L=0,600 km, b=4,5 m, drum central de acces spre 7 străzi din interiorul localității s. Voinova r-nul Strășeni</w:t>
            </w:r>
          </w:p>
          <w:p w14:paraId="51E2A096" w14:textId="77777777" w:rsidR="009B6F7C" w:rsidRPr="00A1097E" w:rsidRDefault="009B6F7C" w:rsidP="005F4315">
            <w:pPr>
              <w:ind w:right="-2"/>
              <w:rPr>
                <w:b/>
                <w:bCs/>
                <w:sz w:val="20"/>
                <w:szCs w:val="20"/>
              </w:rPr>
            </w:pPr>
          </w:p>
        </w:tc>
        <w:tc>
          <w:tcPr>
            <w:tcW w:w="21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7899B" w14:textId="77777777" w:rsidR="009B6F7C" w:rsidRPr="00A1097E" w:rsidRDefault="009B6F7C" w:rsidP="005F4315">
            <w:pPr>
              <w:shd w:val="clear" w:color="auto" w:fill="FFFFFF"/>
              <w:rPr>
                <w:sz w:val="20"/>
                <w:szCs w:val="20"/>
              </w:rPr>
            </w:pPr>
            <w:r w:rsidRPr="00A1097E">
              <w:rPr>
                <w:sz w:val="20"/>
                <w:szCs w:val="20"/>
                <w:lang w:val="en-US"/>
              </w:rPr>
              <w:t>conform caiet</w:t>
            </w:r>
            <w:r>
              <w:rPr>
                <w:sz w:val="20"/>
                <w:szCs w:val="20"/>
                <w:lang w:val="en-US"/>
              </w:rPr>
              <w:t>elor</w:t>
            </w:r>
            <w:r w:rsidRPr="00A1097E">
              <w:rPr>
                <w:sz w:val="20"/>
                <w:szCs w:val="20"/>
                <w:lang w:val="en-US"/>
              </w:rPr>
              <w:t xml:space="preserve"> de sarcini, </w:t>
            </w:r>
            <w:r w:rsidRPr="00A1097E">
              <w:rPr>
                <w:sz w:val="20"/>
                <w:szCs w:val="20"/>
              </w:rPr>
              <w:t>prezentarea  devizelor de cheltuieli conform caietelor de sarcini pe lucrări separate</w:t>
            </w:r>
          </w:p>
          <w:p w14:paraId="33A70DD3" w14:textId="77777777" w:rsidR="009B6F7C" w:rsidRPr="00A1097E" w:rsidRDefault="009B6F7C" w:rsidP="005F4315">
            <w:pPr>
              <w:pStyle w:val="2"/>
              <w:shd w:val="clear" w:color="auto" w:fill="FFFFFF"/>
              <w:spacing w:before="0" w:line="360" w:lineRule="atLeast"/>
              <w:rPr>
                <w:sz w:val="20"/>
                <w:szCs w:val="20"/>
                <w:lang w:val="en-US"/>
              </w:rPr>
            </w:pPr>
          </w:p>
        </w:tc>
        <w:tc>
          <w:tcPr>
            <w:tcW w:w="1885" w:type="dxa"/>
            <w:tcBorders>
              <w:top w:val="single" w:sz="4" w:space="0" w:color="auto"/>
              <w:left w:val="single" w:sz="4" w:space="0" w:color="auto"/>
              <w:bottom w:val="single" w:sz="4" w:space="0" w:color="auto"/>
              <w:right w:val="single" w:sz="4" w:space="0" w:color="auto"/>
            </w:tcBorders>
            <w:shd w:val="clear" w:color="auto" w:fill="auto"/>
          </w:tcPr>
          <w:p w14:paraId="2ACA1DB6" w14:textId="77777777" w:rsidR="009B6F7C" w:rsidRPr="00B07836" w:rsidRDefault="009B6F7C" w:rsidP="005F4315">
            <w:pPr>
              <w:spacing w:line="276" w:lineRule="auto"/>
              <w:jc w:val="center"/>
              <w:rPr>
                <w:b/>
                <w:color w:val="000000" w:themeColor="text1"/>
                <w:sz w:val="22"/>
                <w:szCs w:val="22"/>
              </w:rPr>
            </w:pPr>
            <w:r w:rsidRPr="00B07836">
              <w:rPr>
                <w:rFonts w:eastAsia="Calibri"/>
                <w:b/>
                <w:bCs/>
                <w:sz w:val="22"/>
                <w:szCs w:val="22"/>
              </w:rPr>
              <w:t>1</w:t>
            </w:r>
            <w:r>
              <w:rPr>
                <w:rFonts w:eastAsia="Calibri"/>
                <w:b/>
                <w:bCs/>
                <w:sz w:val="22"/>
                <w:szCs w:val="22"/>
              </w:rPr>
              <w:t> 997 8</w:t>
            </w:r>
            <w:r w:rsidRPr="00B07836">
              <w:rPr>
                <w:rFonts w:eastAsia="Calibri"/>
                <w:b/>
                <w:bCs/>
                <w:sz w:val="22"/>
                <w:szCs w:val="22"/>
              </w:rPr>
              <w:t>00,00</w:t>
            </w:r>
          </w:p>
        </w:tc>
      </w:tr>
      <w:tr w:rsidR="009B6F7C" w14:paraId="52DAF4A5" w14:textId="77777777" w:rsidTr="005F4315">
        <w:trPr>
          <w:trHeight w:val="375"/>
        </w:trPr>
        <w:tc>
          <w:tcPr>
            <w:tcW w:w="380" w:type="dxa"/>
            <w:tcBorders>
              <w:top w:val="single" w:sz="4" w:space="0" w:color="auto"/>
              <w:left w:val="single" w:sz="4" w:space="0" w:color="auto"/>
              <w:bottom w:val="single" w:sz="4" w:space="0" w:color="auto"/>
              <w:right w:val="single" w:sz="4" w:space="0" w:color="auto"/>
            </w:tcBorders>
            <w:shd w:val="clear" w:color="auto" w:fill="auto"/>
            <w:vAlign w:val="center"/>
          </w:tcPr>
          <w:p w14:paraId="5F843BAB" w14:textId="77777777" w:rsidR="009B6F7C" w:rsidRDefault="009B6F7C" w:rsidP="005F4315">
            <w:pPr>
              <w:spacing w:line="276" w:lineRule="auto"/>
              <w:jc w:val="center"/>
              <w:rPr>
                <w:sz w:val="18"/>
                <w:szCs w:val="18"/>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EF1ED87" w14:textId="77777777" w:rsidR="009B6F7C" w:rsidRDefault="009B6F7C" w:rsidP="005F4315">
            <w:pPr>
              <w:spacing w:line="276" w:lineRule="auto"/>
              <w:rPr>
                <w:sz w:val="18"/>
                <w:szCs w:val="18"/>
              </w:rPr>
            </w:pPr>
          </w:p>
        </w:tc>
        <w:tc>
          <w:tcPr>
            <w:tcW w:w="64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324F26" w14:textId="77777777" w:rsidR="009B6F7C" w:rsidRPr="00B07836" w:rsidRDefault="009B6F7C" w:rsidP="005F4315">
            <w:pPr>
              <w:ind w:right="-2"/>
              <w:rPr>
                <w:sz w:val="22"/>
                <w:szCs w:val="22"/>
                <w:lang w:eastAsia="ru-RU"/>
              </w:rPr>
            </w:pPr>
            <w:r>
              <w:rPr>
                <w:b/>
                <w:sz w:val="22"/>
                <w:szCs w:val="22"/>
              </w:rPr>
              <w:t xml:space="preserve">Proiect Europa este aproape ONDRL - </w:t>
            </w:r>
            <w:r w:rsidRPr="00B07836">
              <w:rPr>
                <w:b/>
                <w:sz w:val="22"/>
                <w:szCs w:val="22"/>
              </w:rPr>
              <w:t>TOTAL:</w:t>
            </w:r>
          </w:p>
        </w:tc>
        <w:tc>
          <w:tcPr>
            <w:tcW w:w="1885" w:type="dxa"/>
            <w:tcBorders>
              <w:top w:val="single" w:sz="4" w:space="0" w:color="auto"/>
              <w:left w:val="single" w:sz="4" w:space="0" w:color="auto"/>
              <w:bottom w:val="single" w:sz="4" w:space="0" w:color="auto"/>
              <w:right w:val="single" w:sz="4" w:space="0" w:color="auto"/>
            </w:tcBorders>
            <w:shd w:val="clear" w:color="auto" w:fill="auto"/>
          </w:tcPr>
          <w:p w14:paraId="6F134F6D" w14:textId="77777777" w:rsidR="009B6F7C" w:rsidRPr="00B3531D" w:rsidRDefault="009B6F7C" w:rsidP="005F4315">
            <w:pPr>
              <w:spacing w:line="276" w:lineRule="auto"/>
              <w:ind w:left="360" w:hanging="360"/>
              <w:rPr>
                <w:b/>
                <w:sz w:val="22"/>
                <w:szCs w:val="22"/>
              </w:rPr>
            </w:pPr>
            <w:r>
              <w:rPr>
                <w:b/>
                <w:sz w:val="22"/>
                <w:szCs w:val="22"/>
              </w:rPr>
              <w:t>1 887 400,00</w:t>
            </w:r>
          </w:p>
        </w:tc>
      </w:tr>
      <w:tr w:rsidR="009B6F7C" w14:paraId="6EBD07B1" w14:textId="77777777" w:rsidTr="005F4315">
        <w:trPr>
          <w:trHeight w:val="375"/>
        </w:trPr>
        <w:tc>
          <w:tcPr>
            <w:tcW w:w="380" w:type="dxa"/>
            <w:tcBorders>
              <w:top w:val="single" w:sz="4" w:space="0" w:color="auto"/>
              <w:left w:val="single" w:sz="4" w:space="0" w:color="auto"/>
              <w:bottom w:val="single" w:sz="4" w:space="0" w:color="auto"/>
              <w:right w:val="single" w:sz="4" w:space="0" w:color="auto"/>
            </w:tcBorders>
            <w:shd w:val="clear" w:color="auto" w:fill="auto"/>
            <w:vAlign w:val="center"/>
          </w:tcPr>
          <w:p w14:paraId="34E83516" w14:textId="77777777" w:rsidR="009B6F7C" w:rsidRDefault="009B6F7C" w:rsidP="005F4315">
            <w:pPr>
              <w:spacing w:line="276" w:lineRule="auto"/>
              <w:jc w:val="center"/>
              <w:rPr>
                <w:sz w:val="18"/>
                <w:szCs w:val="18"/>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B4949FC" w14:textId="77777777" w:rsidR="009B6F7C" w:rsidRDefault="009B6F7C" w:rsidP="005F4315">
            <w:pPr>
              <w:spacing w:line="276" w:lineRule="auto"/>
              <w:rPr>
                <w:sz w:val="18"/>
                <w:szCs w:val="18"/>
              </w:rPr>
            </w:pPr>
          </w:p>
        </w:tc>
        <w:tc>
          <w:tcPr>
            <w:tcW w:w="64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A81CD7" w14:textId="77777777" w:rsidR="009B6F7C" w:rsidRDefault="009B6F7C" w:rsidP="005F4315">
            <w:pPr>
              <w:ind w:right="-2"/>
              <w:rPr>
                <w:b/>
                <w:sz w:val="22"/>
                <w:szCs w:val="22"/>
              </w:rPr>
            </w:pPr>
            <w:r>
              <w:rPr>
                <w:b/>
                <w:sz w:val="22"/>
                <w:szCs w:val="22"/>
              </w:rPr>
              <w:t xml:space="preserve">Bugetul local </w:t>
            </w:r>
          </w:p>
        </w:tc>
        <w:tc>
          <w:tcPr>
            <w:tcW w:w="1885" w:type="dxa"/>
            <w:tcBorders>
              <w:top w:val="single" w:sz="4" w:space="0" w:color="auto"/>
              <w:left w:val="single" w:sz="4" w:space="0" w:color="auto"/>
              <w:bottom w:val="single" w:sz="4" w:space="0" w:color="auto"/>
              <w:right w:val="single" w:sz="4" w:space="0" w:color="auto"/>
            </w:tcBorders>
            <w:shd w:val="clear" w:color="auto" w:fill="auto"/>
          </w:tcPr>
          <w:p w14:paraId="2D674B35" w14:textId="77777777" w:rsidR="009B6F7C" w:rsidRDefault="009B6F7C" w:rsidP="005F4315">
            <w:pPr>
              <w:spacing w:line="276" w:lineRule="auto"/>
              <w:ind w:left="360" w:hanging="360"/>
              <w:rPr>
                <w:b/>
                <w:sz w:val="22"/>
                <w:szCs w:val="22"/>
              </w:rPr>
            </w:pPr>
            <w:r>
              <w:rPr>
                <w:b/>
                <w:sz w:val="22"/>
                <w:szCs w:val="22"/>
              </w:rPr>
              <w:t>110 400,00</w:t>
            </w:r>
          </w:p>
        </w:tc>
      </w:tr>
    </w:tbl>
    <w:p w14:paraId="64DD1087" w14:textId="77777777" w:rsidR="009B6F7C" w:rsidRPr="005E57EF" w:rsidRDefault="009B6F7C" w:rsidP="009B6F7C">
      <w:pPr>
        <w:pStyle w:val="a"/>
        <w:numPr>
          <w:ilvl w:val="0"/>
          <w:numId w:val="47"/>
        </w:numPr>
        <w:shd w:val="clear" w:color="auto" w:fill="FFFFFF" w:themeFill="background1"/>
        <w:tabs>
          <w:tab w:val="right" w:pos="426"/>
        </w:tabs>
        <w:spacing w:before="120"/>
        <w:rPr>
          <w:b/>
          <w:lang w:eastAsia="ru-RU"/>
        </w:rPr>
      </w:pPr>
      <w:proofErr w:type="spellStart"/>
      <w:r w:rsidRPr="005E57EF">
        <w:rPr>
          <w:b/>
          <w:lang w:eastAsia="ru-RU"/>
        </w:rPr>
        <w:t>În</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procedurilor</w:t>
      </w:r>
      <w:proofErr w:type="spellEnd"/>
      <w:r w:rsidRPr="005E57EF">
        <w:rPr>
          <w:b/>
          <w:lang w:eastAsia="ru-RU"/>
        </w:rPr>
        <w:t xml:space="preserve"> de </w:t>
      </w:r>
      <w:proofErr w:type="spellStart"/>
      <w:r w:rsidRPr="005E57EF">
        <w:rPr>
          <w:b/>
          <w:lang w:eastAsia="ru-RU"/>
        </w:rPr>
        <w:t>preselecție</w:t>
      </w:r>
      <w:proofErr w:type="spellEnd"/>
      <w:r w:rsidRPr="005E57EF">
        <w:rPr>
          <w:b/>
          <w:lang w:eastAsia="ru-RU"/>
        </w:rPr>
        <w:t xml:space="preserve"> se </w:t>
      </w:r>
      <w:proofErr w:type="spellStart"/>
      <w:r w:rsidRPr="005E57EF">
        <w:rPr>
          <w:b/>
          <w:lang w:eastAsia="ru-RU"/>
        </w:rPr>
        <w:t>indică</w:t>
      </w:r>
      <w:proofErr w:type="spellEnd"/>
      <w:r w:rsidRPr="005E57EF">
        <w:rPr>
          <w:b/>
          <w:lang w:eastAsia="ru-RU"/>
        </w:rPr>
        <w:t xml:space="preserve"> </w:t>
      </w:r>
      <w:proofErr w:type="spellStart"/>
      <w:r w:rsidRPr="005E57EF">
        <w:rPr>
          <w:b/>
          <w:lang w:eastAsia="ru-RU"/>
        </w:rPr>
        <w:t>numărul</w:t>
      </w:r>
      <w:proofErr w:type="spellEnd"/>
      <w:r w:rsidRPr="005E57EF">
        <w:rPr>
          <w:b/>
          <w:lang w:eastAsia="ru-RU"/>
        </w:rPr>
        <w:t xml:space="preserve"> minim al </w:t>
      </w:r>
      <w:proofErr w:type="spellStart"/>
      <w:r w:rsidRPr="005E57EF">
        <w:rPr>
          <w:b/>
          <w:lang w:eastAsia="ru-RU"/>
        </w:rPr>
        <w:t>candidaţilor</w:t>
      </w:r>
      <w:proofErr w:type="spellEnd"/>
      <w:r w:rsidRPr="005E57EF">
        <w:rPr>
          <w:b/>
          <w:lang w:eastAsia="ru-RU"/>
        </w:rPr>
        <w:t xml:space="preserve"> </w:t>
      </w:r>
      <w:proofErr w:type="spellStart"/>
      <w:r w:rsidRPr="005E57EF">
        <w:rPr>
          <w:b/>
          <w:lang w:eastAsia="ru-RU"/>
        </w:rPr>
        <w:t>şi</w:t>
      </w:r>
      <w:proofErr w:type="spellEnd"/>
      <w:r w:rsidRPr="005E57EF">
        <w:rPr>
          <w:b/>
          <w:lang w:eastAsia="ru-RU"/>
        </w:rPr>
        <w:t xml:space="preserve">, </w:t>
      </w:r>
      <w:proofErr w:type="spellStart"/>
      <w:r w:rsidRPr="005E57EF">
        <w:rPr>
          <w:b/>
          <w:lang w:eastAsia="ru-RU"/>
        </w:rPr>
        <w:t>dacă</w:t>
      </w:r>
      <w:proofErr w:type="spellEnd"/>
      <w:r w:rsidRPr="005E57EF">
        <w:rPr>
          <w:b/>
          <w:lang w:eastAsia="ru-RU"/>
        </w:rPr>
        <w:t xml:space="preserve"> </w:t>
      </w:r>
      <w:proofErr w:type="spellStart"/>
      <w:r w:rsidRPr="005E57EF">
        <w:rPr>
          <w:b/>
          <w:lang w:eastAsia="ru-RU"/>
        </w:rPr>
        <w:t>este</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numărul</w:t>
      </w:r>
      <w:proofErr w:type="spellEnd"/>
      <w:r w:rsidRPr="005E57EF">
        <w:rPr>
          <w:b/>
          <w:lang w:eastAsia="ru-RU"/>
        </w:rPr>
        <w:t xml:space="preserve"> maxim al </w:t>
      </w:r>
      <w:proofErr w:type="spellStart"/>
      <w:r w:rsidRPr="005E57EF">
        <w:rPr>
          <w:b/>
          <w:lang w:eastAsia="ru-RU"/>
        </w:rPr>
        <w:t>acestora</w:t>
      </w:r>
      <w:proofErr w:type="spellEnd"/>
      <w:r w:rsidRPr="005E57EF">
        <w:rPr>
          <w:b/>
          <w:lang w:eastAsia="ru-RU"/>
        </w:rPr>
        <w:t xml:space="preserve">.  </w:t>
      </w:r>
      <w:r w:rsidRPr="005E57EF">
        <w:rPr>
          <w:lang w:eastAsia="ru-RU"/>
        </w:rPr>
        <w:t xml:space="preserve">nu se </w:t>
      </w:r>
      <w:proofErr w:type="spellStart"/>
      <w:r w:rsidRPr="005E57EF">
        <w:rPr>
          <w:lang w:eastAsia="ru-RU"/>
        </w:rPr>
        <w:t>aplică</w:t>
      </w:r>
      <w:proofErr w:type="spellEnd"/>
    </w:p>
    <w:p w14:paraId="0FCFF55F" w14:textId="77777777" w:rsidR="009B6F7C" w:rsidRPr="005E57EF" w:rsidRDefault="009B6F7C" w:rsidP="009B6F7C">
      <w:pPr>
        <w:pStyle w:val="a"/>
        <w:numPr>
          <w:ilvl w:val="0"/>
          <w:numId w:val="47"/>
        </w:numPr>
        <w:shd w:val="clear" w:color="auto" w:fill="FFFFFF" w:themeFill="background1"/>
        <w:tabs>
          <w:tab w:val="right" w:pos="426"/>
        </w:tabs>
        <w:spacing w:before="120"/>
        <w:rPr>
          <w:b/>
          <w:lang w:eastAsia="ru-RU"/>
        </w:rPr>
      </w:pPr>
      <w:proofErr w:type="spellStart"/>
      <w:r w:rsidRPr="005E57EF">
        <w:rPr>
          <w:b/>
          <w:lang w:eastAsia="ru-RU"/>
        </w:rPr>
        <w:t>În</w:t>
      </w:r>
      <w:proofErr w:type="spellEnd"/>
      <w:r w:rsidRPr="005E57EF">
        <w:rPr>
          <w:b/>
          <w:lang w:eastAsia="ru-RU"/>
        </w:rPr>
        <w:t xml:space="preserve"> </w:t>
      </w:r>
      <w:proofErr w:type="spellStart"/>
      <w:r w:rsidRPr="005E57EF">
        <w:rPr>
          <w:b/>
          <w:lang w:eastAsia="ru-RU"/>
        </w:rPr>
        <w:t>cazul</w:t>
      </w:r>
      <w:proofErr w:type="spellEnd"/>
      <w:r w:rsidRPr="005E57EF">
        <w:rPr>
          <w:b/>
          <w:lang w:eastAsia="ru-RU"/>
        </w:rPr>
        <w:t xml:space="preserve"> </w:t>
      </w:r>
      <w:proofErr w:type="spellStart"/>
      <w:r w:rsidRPr="005E57EF">
        <w:rPr>
          <w:b/>
          <w:lang w:eastAsia="ru-RU"/>
        </w:rPr>
        <w:t>în</w:t>
      </w:r>
      <w:proofErr w:type="spellEnd"/>
      <w:r w:rsidRPr="005E57EF">
        <w:rPr>
          <w:b/>
          <w:lang w:eastAsia="ru-RU"/>
        </w:rPr>
        <w:t xml:space="preserve"> care </w:t>
      </w:r>
      <w:proofErr w:type="spellStart"/>
      <w:r w:rsidRPr="005E57EF">
        <w:rPr>
          <w:b/>
          <w:lang w:eastAsia="ru-RU"/>
        </w:rPr>
        <w:t>contractul</w:t>
      </w:r>
      <w:proofErr w:type="spellEnd"/>
      <w:r w:rsidRPr="005E57EF">
        <w:rPr>
          <w:b/>
          <w:lang w:eastAsia="ru-RU"/>
        </w:rPr>
        <w:t xml:space="preserve"> </w:t>
      </w:r>
      <w:proofErr w:type="spellStart"/>
      <w:r w:rsidRPr="005E57EF">
        <w:rPr>
          <w:b/>
          <w:lang w:eastAsia="ru-RU"/>
        </w:rPr>
        <w:t>este</w:t>
      </w:r>
      <w:proofErr w:type="spellEnd"/>
      <w:r w:rsidRPr="005E57EF">
        <w:rPr>
          <w:b/>
          <w:lang w:eastAsia="ru-RU"/>
        </w:rPr>
        <w:t xml:space="preserve"> </w:t>
      </w:r>
      <w:proofErr w:type="spellStart"/>
      <w:r w:rsidRPr="005E57EF">
        <w:rPr>
          <w:b/>
          <w:lang w:eastAsia="ru-RU"/>
        </w:rPr>
        <w:t>împărțit</w:t>
      </w:r>
      <w:proofErr w:type="spellEnd"/>
      <w:r w:rsidRPr="005E57EF">
        <w:rPr>
          <w:b/>
          <w:lang w:eastAsia="ru-RU"/>
        </w:rPr>
        <w:t xml:space="preserve"> pe </w:t>
      </w:r>
      <w:proofErr w:type="spellStart"/>
      <w:r w:rsidRPr="005E57EF">
        <w:rPr>
          <w:b/>
          <w:lang w:eastAsia="ru-RU"/>
        </w:rPr>
        <w:t>loturi</w:t>
      </w:r>
      <w:proofErr w:type="spellEnd"/>
      <w:r w:rsidRPr="005E57EF">
        <w:rPr>
          <w:b/>
          <w:lang w:eastAsia="ru-RU"/>
        </w:rPr>
        <w:t xml:space="preserve">, un operator economic </w:t>
      </w:r>
      <w:proofErr w:type="spellStart"/>
      <w:r w:rsidRPr="005E57EF">
        <w:rPr>
          <w:b/>
          <w:lang w:eastAsia="ru-RU"/>
        </w:rPr>
        <w:t>poate</w:t>
      </w:r>
      <w:proofErr w:type="spellEnd"/>
      <w:r w:rsidRPr="005E57EF">
        <w:rPr>
          <w:b/>
          <w:lang w:eastAsia="ru-RU"/>
        </w:rPr>
        <w:t xml:space="preserve"> </w:t>
      </w:r>
      <w:proofErr w:type="spellStart"/>
      <w:r w:rsidRPr="005E57EF">
        <w:rPr>
          <w:b/>
          <w:lang w:eastAsia="ru-RU"/>
        </w:rPr>
        <w:t>depune</w:t>
      </w:r>
      <w:proofErr w:type="spellEnd"/>
      <w:r w:rsidRPr="005E57EF">
        <w:rPr>
          <w:b/>
          <w:lang w:eastAsia="ru-RU"/>
        </w:rPr>
        <w:t xml:space="preserve"> </w:t>
      </w:r>
    </w:p>
    <w:p w14:paraId="3804E753" w14:textId="77777777" w:rsidR="009B6F7C" w:rsidRPr="005E57EF" w:rsidRDefault="009B6F7C" w:rsidP="009B6F7C">
      <w:pPr>
        <w:shd w:val="clear" w:color="auto" w:fill="FFFFFF" w:themeFill="background1"/>
        <w:tabs>
          <w:tab w:val="right" w:pos="426"/>
        </w:tabs>
        <w:ind w:left="357"/>
        <w:rPr>
          <w:b/>
          <w:lang w:eastAsia="ru-RU"/>
        </w:rPr>
      </w:pPr>
      <w:r w:rsidRPr="005E57EF">
        <w:rPr>
          <w:b/>
          <w:lang w:eastAsia="ru-RU"/>
        </w:rPr>
        <w:t xml:space="preserve">oferta (se va selecta): </w:t>
      </w:r>
      <w:r w:rsidRPr="0032641A">
        <w:rPr>
          <w:highlight w:val="yellow"/>
          <w:lang w:eastAsia="ru-RU"/>
        </w:rPr>
        <w:t>cel mai scăzut preț</w:t>
      </w:r>
    </w:p>
    <w:p w14:paraId="2F2B1C44" w14:textId="77777777" w:rsidR="009B6F7C" w:rsidRPr="005E57EF" w:rsidRDefault="009B6F7C" w:rsidP="009B6F7C">
      <w:pPr>
        <w:numPr>
          <w:ilvl w:val="0"/>
          <w:numId w:val="42"/>
        </w:numPr>
        <w:shd w:val="clear" w:color="auto" w:fill="FFFFFF" w:themeFill="background1"/>
        <w:tabs>
          <w:tab w:val="right" w:pos="426"/>
        </w:tabs>
        <w:rPr>
          <w:lang w:eastAsia="ru-RU"/>
        </w:rPr>
      </w:pPr>
      <w:r>
        <w:rPr>
          <w:lang w:eastAsia="ru-RU"/>
        </w:rPr>
        <w:t>Pentru un singur lot.</w:t>
      </w:r>
    </w:p>
    <w:p w14:paraId="23E830A0" w14:textId="77777777" w:rsidR="009B6F7C" w:rsidRPr="005E57EF" w:rsidRDefault="009B6F7C" w:rsidP="009B6F7C">
      <w:pPr>
        <w:shd w:val="clear" w:color="auto" w:fill="FFFFFF" w:themeFill="background1"/>
        <w:tabs>
          <w:tab w:val="right" w:pos="426"/>
        </w:tabs>
        <w:ind w:left="720"/>
        <w:rPr>
          <w:sz w:val="12"/>
          <w:lang w:eastAsia="ru-RU"/>
        </w:rPr>
      </w:pPr>
    </w:p>
    <w:p w14:paraId="1D9E2E63" w14:textId="77777777" w:rsidR="009B6F7C" w:rsidRPr="005E57EF" w:rsidRDefault="009B6F7C" w:rsidP="009B6F7C">
      <w:pPr>
        <w:pStyle w:val="a"/>
        <w:numPr>
          <w:ilvl w:val="0"/>
          <w:numId w:val="47"/>
        </w:numPr>
        <w:shd w:val="clear" w:color="auto" w:fill="FFFFFF" w:themeFill="background1"/>
        <w:tabs>
          <w:tab w:val="right" w:pos="426"/>
        </w:tabs>
        <w:rPr>
          <w:lang w:eastAsia="ru-RU"/>
        </w:rPr>
      </w:pPr>
      <w:proofErr w:type="spellStart"/>
      <w:r w:rsidRPr="005E57EF">
        <w:rPr>
          <w:b/>
          <w:lang w:eastAsia="ru-RU"/>
        </w:rPr>
        <w:t>Admiterea</w:t>
      </w:r>
      <w:proofErr w:type="spellEnd"/>
      <w:r w:rsidRPr="005E57EF">
        <w:rPr>
          <w:b/>
          <w:lang w:eastAsia="ru-RU"/>
        </w:rPr>
        <w:t xml:space="preserve"> </w:t>
      </w:r>
      <w:proofErr w:type="spellStart"/>
      <w:r w:rsidRPr="005E57EF">
        <w:rPr>
          <w:b/>
          <w:lang w:eastAsia="ru-RU"/>
        </w:rPr>
        <w:t>sau</w:t>
      </w:r>
      <w:proofErr w:type="spellEnd"/>
      <w:r w:rsidRPr="005E57EF">
        <w:rPr>
          <w:b/>
          <w:lang w:eastAsia="ru-RU"/>
        </w:rPr>
        <w:t xml:space="preserve"> </w:t>
      </w:r>
      <w:proofErr w:type="spellStart"/>
      <w:r w:rsidRPr="005E57EF">
        <w:rPr>
          <w:b/>
          <w:lang w:eastAsia="ru-RU"/>
        </w:rPr>
        <w:t>interzicerea</w:t>
      </w:r>
      <w:proofErr w:type="spellEnd"/>
      <w:r w:rsidRPr="005E57EF">
        <w:rPr>
          <w:b/>
          <w:lang w:eastAsia="ru-RU"/>
        </w:rPr>
        <w:t xml:space="preserve"> </w:t>
      </w:r>
      <w:proofErr w:type="spellStart"/>
      <w:r w:rsidRPr="005E57EF">
        <w:rPr>
          <w:b/>
          <w:lang w:eastAsia="ru-RU"/>
        </w:rPr>
        <w:t>ofertelor</w:t>
      </w:r>
      <w:proofErr w:type="spellEnd"/>
      <w:r w:rsidRPr="005E57EF">
        <w:rPr>
          <w:b/>
          <w:lang w:eastAsia="ru-RU"/>
        </w:rPr>
        <w:t xml:space="preserve"> alternative: </w:t>
      </w:r>
      <w:r w:rsidRPr="005E57EF">
        <w:rPr>
          <w:lang w:eastAsia="ru-RU"/>
        </w:rPr>
        <w:t xml:space="preserve">nu se </w:t>
      </w:r>
      <w:proofErr w:type="spellStart"/>
      <w:r w:rsidRPr="005E57EF">
        <w:rPr>
          <w:lang w:eastAsia="ru-RU"/>
        </w:rPr>
        <w:t>admite</w:t>
      </w:r>
      <w:proofErr w:type="spellEnd"/>
      <w:r>
        <w:rPr>
          <w:lang w:eastAsia="ru-RU"/>
        </w:rPr>
        <w:t>.</w:t>
      </w:r>
    </w:p>
    <w:p w14:paraId="586651A6" w14:textId="77777777" w:rsidR="009B6F7C" w:rsidRPr="005E57EF" w:rsidRDefault="009B6F7C" w:rsidP="009B6F7C">
      <w:pPr>
        <w:pStyle w:val="a"/>
        <w:numPr>
          <w:ilvl w:val="0"/>
          <w:numId w:val="0"/>
        </w:numPr>
        <w:shd w:val="clear" w:color="auto" w:fill="FFFFFF" w:themeFill="background1"/>
        <w:tabs>
          <w:tab w:val="right" w:pos="426"/>
        </w:tabs>
        <w:ind w:left="720"/>
        <w:rPr>
          <w:lang w:eastAsia="ru-RU"/>
        </w:rPr>
      </w:pPr>
    </w:p>
    <w:p w14:paraId="6857244B" w14:textId="77777777" w:rsidR="009B6F7C" w:rsidRDefault="009B6F7C" w:rsidP="009B6F7C">
      <w:pPr>
        <w:pStyle w:val="a"/>
        <w:numPr>
          <w:ilvl w:val="0"/>
          <w:numId w:val="47"/>
        </w:numPr>
        <w:shd w:val="clear" w:color="auto" w:fill="FFFFFF"/>
        <w:rPr>
          <w:b/>
          <w:lang w:eastAsia="ru-RU"/>
        </w:rPr>
      </w:pPr>
      <w:proofErr w:type="spellStart"/>
      <w:r w:rsidRPr="00B3531D">
        <w:rPr>
          <w:b/>
          <w:lang w:eastAsia="ru-RU"/>
        </w:rPr>
        <w:t>Termenii</w:t>
      </w:r>
      <w:proofErr w:type="spellEnd"/>
      <w:r w:rsidRPr="00B3531D">
        <w:rPr>
          <w:b/>
          <w:lang w:eastAsia="ru-RU"/>
        </w:rPr>
        <w:t xml:space="preserve"> </w:t>
      </w:r>
      <w:proofErr w:type="spellStart"/>
      <w:r w:rsidRPr="00B3531D">
        <w:rPr>
          <w:b/>
          <w:lang w:eastAsia="ru-RU"/>
        </w:rPr>
        <w:t>și</w:t>
      </w:r>
      <w:proofErr w:type="spellEnd"/>
      <w:r w:rsidRPr="00B3531D">
        <w:rPr>
          <w:b/>
          <w:lang w:eastAsia="ru-RU"/>
        </w:rPr>
        <w:t xml:space="preserve"> </w:t>
      </w:r>
      <w:proofErr w:type="spellStart"/>
      <w:r w:rsidRPr="00B3531D">
        <w:rPr>
          <w:b/>
          <w:lang w:eastAsia="ru-RU"/>
        </w:rPr>
        <w:t>condițiile</w:t>
      </w:r>
      <w:proofErr w:type="spellEnd"/>
      <w:r w:rsidRPr="00B3531D">
        <w:rPr>
          <w:b/>
          <w:lang w:eastAsia="ru-RU"/>
        </w:rPr>
        <w:t xml:space="preserve"> de </w:t>
      </w:r>
      <w:proofErr w:type="spellStart"/>
      <w:r w:rsidRPr="00B3531D">
        <w:rPr>
          <w:b/>
          <w:lang w:eastAsia="ru-RU"/>
        </w:rPr>
        <w:t>prestare</w:t>
      </w:r>
      <w:proofErr w:type="spellEnd"/>
      <w:r w:rsidRPr="00B3531D">
        <w:rPr>
          <w:b/>
          <w:lang w:eastAsia="ru-RU"/>
        </w:rPr>
        <w:t>/</w:t>
      </w:r>
      <w:proofErr w:type="spellStart"/>
      <w:r w:rsidRPr="00B3531D">
        <w:rPr>
          <w:b/>
          <w:lang w:eastAsia="ru-RU"/>
        </w:rPr>
        <w:t>executare</w:t>
      </w:r>
      <w:proofErr w:type="spellEnd"/>
      <w:r w:rsidRPr="00B3531D">
        <w:rPr>
          <w:b/>
          <w:lang w:eastAsia="ru-RU"/>
        </w:rPr>
        <w:t xml:space="preserve"> </w:t>
      </w:r>
      <w:proofErr w:type="spellStart"/>
      <w:r w:rsidRPr="00B3531D">
        <w:rPr>
          <w:b/>
          <w:lang w:eastAsia="ru-RU"/>
        </w:rPr>
        <w:t>solicitați</w:t>
      </w:r>
      <w:proofErr w:type="spellEnd"/>
      <w:r w:rsidRPr="00B3531D">
        <w:rPr>
          <w:b/>
          <w:lang w:eastAsia="ru-RU"/>
        </w:rPr>
        <w:t xml:space="preserve">: </w:t>
      </w:r>
    </w:p>
    <w:p w14:paraId="72184D06" w14:textId="77777777" w:rsidR="009B6F7C" w:rsidRDefault="009B6F7C" w:rsidP="009B6F7C">
      <w:pPr>
        <w:pStyle w:val="a"/>
        <w:numPr>
          <w:ilvl w:val="0"/>
          <w:numId w:val="50"/>
        </w:numPr>
        <w:shd w:val="clear" w:color="auto" w:fill="FFFFFF"/>
      </w:pPr>
      <w:proofErr w:type="spellStart"/>
      <w:r w:rsidRPr="00B3531D">
        <w:rPr>
          <w:highlight w:val="yellow"/>
          <w:lang w:eastAsia="ru-RU"/>
        </w:rPr>
        <w:t>perioada</w:t>
      </w:r>
      <w:proofErr w:type="spellEnd"/>
      <w:r w:rsidRPr="00B3531D">
        <w:rPr>
          <w:highlight w:val="yellow"/>
          <w:lang w:eastAsia="ru-RU"/>
        </w:rPr>
        <w:t xml:space="preserve"> de </w:t>
      </w:r>
      <w:proofErr w:type="spellStart"/>
      <w:r w:rsidRPr="00B3531D">
        <w:rPr>
          <w:highlight w:val="yellow"/>
          <w:lang w:eastAsia="ru-RU"/>
        </w:rPr>
        <w:t>îndeplinire</w:t>
      </w:r>
      <w:proofErr w:type="spellEnd"/>
      <w:r w:rsidRPr="00B3531D">
        <w:rPr>
          <w:highlight w:val="yellow"/>
          <w:lang w:eastAsia="ru-RU"/>
        </w:rPr>
        <w:t xml:space="preserve"> a </w:t>
      </w:r>
      <w:proofErr w:type="spellStart"/>
      <w:r w:rsidRPr="00B3531D">
        <w:rPr>
          <w:highlight w:val="yellow"/>
          <w:lang w:eastAsia="ru-RU"/>
        </w:rPr>
        <w:t>lucrărilor</w:t>
      </w:r>
      <w:proofErr w:type="spellEnd"/>
      <w:r w:rsidRPr="00B3531D">
        <w:rPr>
          <w:highlight w:val="yellow"/>
          <w:lang w:eastAsia="ru-RU"/>
        </w:rPr>
        <w:t xml:space="preserve">  </w:t>
      </w:r>
      <w:r>
        <w:t>23.02. 2026-27.05.2026.</w:t>
      </w:r>
    </w:p>
    <w:p w14:paraId="294FE215" w14:textId="77777777" w:rsidR="009B6F7C" w:rsidRDefault="009B6F7C" w:rsidP="009B6F7C">
      <w:pPr>
        <w:pStyle w:val="a"/>
        <w:numPr>
          <w:ilvl w:val="0"/>
          <w:numId w:val="50"/>
        </w:numPr>
        <w:shd w:val="clear" w:color="auto" w:fill="FFFFFF"/>
      </w:pPr>
      <w:proofErr w:type="spellStart"/>
      <w:r>
        <w:t>prezentarea</w:t>
      </w:r>
      <w:proofErr w:type="spellEnd"/>
      <w:r>
        <w:t xml:space="preserve">  </w:t>
      </w:r>
      <w:proofErr w:type="spellStart"/>
      <w:r>
        <w:t>devizelor</w:t>
      </w:r>
      <w:proofErr w:type="spellEnd"/>
      <w:r>
        <w:t xml:space="preserve"> de </w:t>
      </w:r>
      <w:proofErr w:type="spellStart"/>
      <w:r>
        <w:t>cheltuieli</w:t>
      </w:r>
      <w:proofErr w:type="spellEnd"/>
      <w:r>
        <w:t xml:space="preserve"> conform </w:t>
      </w:r>
      <w:proofErr w:type="spellStart"/>
      <w:r>
        <w:t>caietelor</w:t>
      </w:r>
      <w:proofErr w:type="spellEnd"/>
      <w:r>
        <w:t xml:space="preserve"> de </w:t>
      </w:r>
      <w:proofErr w:type="spellStart"/>
      <w:r>
        <w:t>sarcini</w:t>
      </w:r>
      <w:proofErr w:type="spellEnd"/>
      <w:r>
        <w:t xml:space="preserve"> pe </w:t>
      </w:r>
      <w:proofErr w:type="spellStart"/>
      <w:r>
        <w:t>lucrări</w:t>
      </w:r>
      <w:proofErr w:type="spellEnd"/>
      <w:r>
        <w:t xml:space="preserve"> separate</w:t>
      </w:r>
    </w:p>
    <w:p w14:paraId="2B8B01F9" w14:textId="77777777" w:rsidR="00641007" w:rsidRPr="009430CF" w:rsidRDefault="00641007" w:rsidP="00641007">
      <w:pPr>
        <w:pStyle w:val="a"/>
        <w:numPr>
          <w:ilvl w:val="0"/>
          <w:numId w:val="0"/>
        </w:numPr>
        <w:ind w:left="720"/>
        <w:rPr>
          <w:highlight w:val="yellow"/>
          <w:lang w:eastAsia="ru-RU"/>
        </w:rPr>
      </w:pPr>
      <w:bookmarkStart w:id="46" w:name="_GoBack"/>
      <w:bookmarkEnd w:id="46"/>
    </w:p>
    <w:p w14:paraId="0ED7832E" w14:textId="77777777" w:rsidR="00641007" w:rsidRPr="005E57EF" w:rsidRDefault="00641007" w:rsidP="00641007">
      <w:pPr>
        <w:pStyle w:val="a"/>
        <w:numPr>
          <w:ilvl w:val="0"/>
          <w:numId w:val="47"/>
        </w:numPr>
        <w:shd w:val="clear" w:color="auto" w:fill="FFFFFF"/>
        <w:rPr>
          <w:b/>
          <w:lang w:eastAsia="ru-RU"/>
        </w:rPr>
      </w:pPr>
      <w:proofErr w:type="spellStart"/>
      <w:r w:rsidRPr="005E57EF">
        <w:rPr>
          <w:b/>
          <w:lang w:eastAsia="ru-RU"/>
        </w:rPr>
        <w:lastRenderedPageBreak/>
        <w:t>Termenul</w:t>
      </w:r>
      <w:proofErr w:type="spellEnd"/>
      <w:r w:rsidRPr="005E57EF">
        <w:rPr>
          <w:b/>
          <w:lang w:eastAsia="ru-RU"/>
        </w:rPr>
        <w:t xml:space="preserve"> de </w:t>
      </w:r>
      <w:proofErr w:type="spellStart"/>
      <w:r w:rsidRPr="005E57EF">
        <w:rPr>
          <w:b/>
          <w:lang w:eastAsia="ru-RU"/>
        </w:rPr>
        <w:t>valabilitate</w:t>
      </w:r>
      <w:proofErr w:type="spellEnd"/>
      <w:r w:rsidRPr="005E57EF">
        <w:rPr>
          <w:b/>
          <w:lang w:eastAsia="ru-RU"/>
        </w:rPr>
        <w:t xml:space="preserve"> a </w:t>
      </w:r>
      <w:proofErr w:type="spellStart"/>
      <w:r w:rsidRPr="005E57EF">
        <w:rPr>
          <w:b/>
          <w:lang w:eastAsia="ru-RU"/>
        </w:rPr>
        <w:t>contractului</w:t>
      </w:r>
      <w:proofErr w:type="spellEnd"/>
      <w:r w:rsidRPr="005E57EF">
        <w:rPr>
          <w:b/>
          <w:lang w:eastAsia="ru-RU"/>
        </w:rPr>
        <w:t xml:space="preserve">: </w:t>
      </w:r>
      <w:r w:rsidRPr="0032641A">
        <w:rPr>
          <w:b/>
          <w:highlight w:val="yellow"/>
          <w:lang w:eastAsia="ru-RU"/>
        </w:rPr>
        <w:t>31.12.202</w:t>
      </w:r>
      <w:r>
        <w:rPr>
          <w:b/>
          <w:lang w:eastAsia="ru-RU"/>
        </w:rPr>
        <w:t>6.</w:t>
      </w:r>
    </w:p>
    <w:p w14:paraId="7CD02764" w14:textId="77777777" w:rsidR="00641007" w:rsidRPr="005E57EF" w:rsidRDefault="00641007" w:rsidP="00641007">
      <w:pPr>
        <w:numPr>
          <w:ilvl w:val="0"/>
          <w:numId w:val="47"/>
        </w:numPr>
        <w:tabs>
          <w:tab w:val="right" w:pos="426"/>
        </w:tabs>
        <w:spacing w:before="120"/>
        <w:jc w:val="both"/>
        <w:rPr>
          <w:sz w:val="20"/>
          <w:lang w:eastAsia="ru-RU"/>
        </w:rPr>
      </w:pPr>
      <w:r w:rsidRPr="005E57EF">
        <w:rPr>
          <w:b/>
          <w:lang w:eastAsia="ru-RU"/>
        </w:rPr>
        <w:t>Contract de achiziție rezervat atelierelor protejate sau că acesta poate fi executat numai în cadrul unor programe de angajare protejată (după caz): nu</w:t>
      </w:r>
    </w:p>
    <w:p w14:paraId="5884238F" w14:textId="77777777" w:rsidR="00641007" w:rsidRPr="005E57EF" w:rsidRDefault="00641007" w:rsidP="00641007">
      <w:pPr>
        <w:numPr>
          <w:ilvl w:val="0"/>
          <w:numId w:val="47"/>
        </w:numPr>
        <w:shd w:val="clear" w:color="auto" w:fill="FFFFFF" w:themeFill="background1"/>
        <w:tabs>
          <w:tab w:val="right" w:pos="426"/>
        </w:tabs>
        <w:spacing w:before="120"/>
        <w:jc w:val="both"/>
        <w:rPr>
          <w:sz w:val="20"/>
          <w:lang w:eastAsia="ru-RU"/>
        </w:rPr>
      </w:pPr>
      <w:r w:rsidRPr="005E57EF">
        <w:rPr>
          <w:b/>
          <w:lang w:eastAsia="ru-RU"/>
        </w:rPr>
        <w:t xml:space="preserve">Prestarea serviciului este rezervată unei anumite profesii în temeiul unor legi sau al unor acte administrative (după caz): nu este </w:t>
      </w:r>
    </w:p>
    <w:p w14:paraId="60550515" w14:textId="77777777" w:rsidR="00641007" w:rsidRPr="005E57EF" w:rsidRDefault="00641007" w:rsidP="00641007">
      <w:pPr>
        <w:numPr>
          <w:ilvl w:val="0"/>
          <w:numId w:val="47"/>
        </w:numPr>
        <w:shd w:val="clear" w:color="auto" w:fill="FFFFFF" w:themeFill="background1"/>
        <w:tabs>
          <w:tab w:val="right" w:pos="426"/>
        </w:tabs>
        <w:spacing w:before="120"/>
        <w:jc w:val="both"/>
        <w:rPr>
          <w:b/>
          <w:lang w:eastAsia="ru-RU"/>
        </w:rPr>
      </w:pPr>
      <w:r w:rsidRPr="005E57EF">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641007" w:rsidRPr="005E57EF" w14:paraId="30022228" w14:textId="77777777" w:rsidTr="00503307">
        <w:trPr>
          <w:trHeight w:val="700"/>
        </w:trPr>
        <w:tc>
          <w:tcPr>
            <w:tcW w:w="572" w:type="dxa"/>
            <w:shd w:val="clear" w:color="auto" w:fill="D9D9D9"/>
          </w:tcPr>
          <w:p w14:paraId="38B0D231" w14:textId="77777777" w:rsidR="00641007" w:rsidRPr="005E57EF" w:rsidRDefault="00641007" w:rsidP="00503307">
            <w:pPr>
              <w:pStyle w:val="TableParagraph"/>
              <w:ind w:left="105" w:right="153"/>
              <w:rPr>
                <w:b/>
                <w:sz w:val="18"/>
                <w:szCs w:val="18"/>
              </w:rPr>
            </w:pPr>
            <w:r w:rsidRPr="005E57EF">
              <w:rPr>
                <w:b/>
                <w:sz w:val="18"/>
                <w:szCs w:val="18"/>
              </w:rPr>
              <w:t>Nr. d/o</w:t>
            </w:r>
          </w:p>
        </w:tc>
        <w:tc>
          <w:tcPr>
            <w:tcW w:w="3417" w:type="dxa"/>
            <w:shd w:val="clear" w:color="auto" w:fill="D9D9D9"/>
          </w:tcPr>
          <w:p w14:paraId="727C7A4A" w14:textId="77777777" w:rsidR="00641007" w:rsidRPr="005E57EF" w:rsidRDefault="00641007" w:rsidP="00503307">
            <w:pPr>
              <w:pStyle w:val="TableParagraph"/>
              <w:ind w:left="623"/>
              <w:rPr>
                <w:b/>
                <w:sz w:val="18"/>
                <w:szCs w:val="18"/>
              </w:rPr>
            </w:pPr>
            <w:r w:rsidRPr="005E57EF">
              <w:rPr>
                <w:b/>
                <w:sz w:val="18"/>
                <w:szCs w:val="18"/>
              </w:rPr>
              <w:t>Descrierea criteriului/cerinței</w:t>
            </w:r>
          </w:p>
        </w:tc>
        <w:tc>
          <w:tcPr>
            <w:tcW w:w="3969" w:type="dxa"/>
            <w:shd w:val="clear" w:color="auto" w:fill="D9D9D9"/>
          </w:tcPr>
          <w:p w14:paraId="2C6C5694" w14:textId="77777777" w:rsidR="00641007" w:rsidRPr="005E57EF" w:rsidRDefault="00641007" w:rsidP="00503307">
            <w:pPr>
              <w:pStyle w:val="TableParagraph"/>
              <w:ind w:left="105" w:right="275"/>
              <w:rPr>
                <w:b/>
                <w:sz w:val="18"/>
                <w:szCs w:val="18"/>
              </w:rPr>
            </w:pPr>
            <w:r w:rsidRPr="005E57EF">
              <w:rPr>
                <w:b/>
                <w:sz w:val="18"/>
                <w:szCs w:val="18"/>
              </w:rPr>
              <w:t>Mod de demonstrare a îndeplinirii criteriului/cerinței:</w:t>
            </w:r>
          </w:p>
        </w:tc>
        <w:tc>
          <w:tcPr>
            <w:tcW w:w="1559" w:type="dxa"/>
            <w:shd w:val="clear" w:color="auto" w:fill="D9D9D9"/>
          </w:tcPr>
          <w:p w14:paraId="5342429B" w14:textId="77777777" w:rsidR="00641007" w:rsidRPr="005E57EF" w:rsidRDefault="00641007" w:rsidP="00503307">
            <w:pPr>
              <w:pStyle w:val="TableParagraph"/>
              <w:ind w:left="191" w:right="172"/>
              <w:rPr>
                <w:b/>
                <w:sz w:val="18"/>
                <w:szCs w:val="18"/>
              </w:rPr>
            </w:pPr>
            <w:r w:rsidRPr="005E57EF">
              <w:rPr>
                <w:b/>
                <w:sz w:val="18"/>
                <w:szCs w:val="18"/>
              </w:rPr>
              <w:t xml:space="preserve">Nivelul minim/ </w:t>
            </w:r>
            <w:r w:rsidRPr="005E57EF">
              <w:rPr>
                <w:b/>
                <w:w w:val="95"/>
                <w:sz w:val="18"/>
                <w:szCs w:val="18"/>
              </w:rPr>
              <w:t>Obligativitatea</w:t>
            </w:r>
          </w:p>
        </w:tc>
      </w:tr>
      <w:tr w:rsidR="00641007" w:rsidRPr="005E57EF" w14:paraId="1822BE35" w14:textId="77777777" w:rsidTr="00503307">
        <w:trPr>
          <w:trHeight w:val="559"/>
        </w:trPr>
        <w:tc>
          <w:tcPr>
            <w:tcW w:w="572" w:type="dxa"/>
            <w:shd w:val="clear" w:color="auto" w:fill="FFFF00"/>
          </w:tcPr>
          <w:p w14:paraId="5CE516F2" w14:textId="77777777" w:rsidR="00641007" w:rsidRPr="00347866" w:rsidRDefault="00641007" w:rsidP="00503307">
            <w:pPr>
              <w:pStyle w:val="TableParagraph"/>
              <w:ind w:left="105"/>
              <w:rPr>
                <w:sz w:val="20"/>
                <w:szCs w:val="20"/>
              </w:rPr>
            </w:pPr>
            <w:r w:rsidRPr="00347866">
              <w:rPr>
                <w:b/>
                <w:iCs/>
                <w:sz w:val="20"/>
                <w:szCs w:val="20"/>
              </w:rPr>
              <w:t>1</w:t>
            </w:r>
          </w:p>
        </w:tc>
        <w:tc>
          <w:tcPr>
            <w:tcW w:w="3417" w:type="dxa"/>
            <w:shd w:val="clear" w:color="auto" w:fill="FFFF00"/>
          </w:tcPr>
          <w:p w14:paraId="5BAE2784" w14:textId="77777777" w:rsidR="00641007" w:rsidRPr="00347866" w:rsidRDefault="00641007" w:rsidP="00503307">
            <w:pPr>
              <w:pStyle w:val="TableParagraph"/>
              <w:ind w:left="109"/>
              <w:rPr>
                <w:sz w:val="20"/>
                <w:szCs w:val="20"/>
              </w:rPr>
            </w:pPr>
            <w:r w:rsidRPr="00347866">
              <w:rPr>
                <w:b/>
                <w:bCs/>
                <w:sz w:val="20"/>
                <w:szCs w:val="20"/>
              </w:rPr>
              <w:t xml:space="preserve">PROPUNEREA FINANCIARĂ </w:t>
            </w:r>
          </w:p>
        </w:tc>
        <w:tc>
          <w:tcPr>
            <w:tcW w:w="3969" w:type="dxa"/>
            <w:shd w:val="clear" w:color="auto" w:fill="FFFF00"/>
          </w:tcPr>
          <w:p w14:paraId="432ED87B" w14:textId="77777777" w:rsidR="00641007" w:rsidRPr="00347866" w:rsidRDefault="00641007" w:rsidP="00503307">
            <w:pPr>
              <w:pStyle w:val="TableParagraph"/>
              <w:ind w:left="105" w:right="684"/>
              <w:rPr>
                <w:sz w:val="20"/>
                <w:szCs w:val="20"/>
              </w:rPr>
            </w:pPr>
            <w:r w:rsidRPr="00347866">
              <w:rPr>
                <w:b/>
                <w:bCs/>
                <w:sz w:val="20"/>
                <w:szCs w:val="20"/>
              </w:rPr>
              <w:t xml:space="preserve">oferta, </w:t>
            </w:r>
            <w:r w:rsidRPr="00347866">
              <w:rPr>
                <w:sz w:val="20"/>
                <w:szCs w:val="20"/>
              </w:rPr>
              <w:t>semnat electronic de</w:t>
            </w:r>
            <w:r w:rsidRPr="00347866">
              <w:rPr>
                <w:spacing w:val="-5"/>
                <w:sz w:val="20"/>
                <w:szCs w:val="20"/>
              </w:rPr>
              <w:t xml:space="preserve"> </w:t>
            </w:r>
            <w:r w:rsidRPr="00347866">
              <w:rPr>
                <w:sz w:val="20"/>
                <w:szCs w:val="20"/>
              </w:rPr>
              <w:t>către</w:t>
            </w:r>
            <w:r w:rsidRPr="00347866">
              <w:rPr>
                <w:spacing w:val="-5"/>
                <w:sz w:val="20"/>
                <w:szCs w:val="20"/>
              </w:rPr>
              <w:t xml:space="preserve"> </w:t>
            </w:r>
            <w:r w:rsidRPr="00347866">
              <w:rPr>
                <w:sz w:val="20"/>
                <w:szCs w:val="20"/>
              </w:rPr>
              <w:t>operatorul economic</w:t>
            </w:r>
          </w:p>
        </w:tc>
        <w:tc>
          <w:tcPr>
            <w:tcW w:w="1559" w:type="dxa"/>
            <w:shd w:val="clear" w:color="auto" w:fill="FFFF00"/>
          </w:tcPr>
          <w:p w14:paraId="7733C53D" w14:textId="77777777" w:rsidR="00641007" w:rsidRPr="00347866" w:rsidRDefault="00641007" w:rsidP="00503307">
            <w:pPr>
              <w:pStyle w:val="TableParagraph"/>
              <w:ind w:left="105"/>
              <w:rPr>
                <w:sz w:val="20"/>
                <w:szCs w:val="20"/>
              </w:rPr>
            </w:pPr>
            <w:r w:rsidRPr="00347866">
              <w:rPr>
                <w:b/>
                <w:iCs/>
                <w:sz w:val="20"/>
                <w:szCs w:val="20"/>
                <w:lang w:val="en-US"/>
              </w:rPr>
              <w:t>obligator</w:t>
            </w:r>
          </w:p>
        </w:tc>
      </w:tr>
      <w:tr w:rsidR="00641007" w:rsidRPr="005E57EF" w14:paraId="7AA7D66E" w14:textId="77777777" w:rsidTr="00503307">
        <w:trPr>
          <w:trHeight w:val="575"/>
        </w:trPr>
        <w:tc>
          <w:tcPr>
            <w:tcW w:w="572" w:type="dxa"/>
            <w:shd w:val="clear" w:color="auto" w:fill="FFFF00"/>
          </w:tcPr>
          <w:p w14:paraId="07E7B346" w14:textId="77777777" w:rsidR="00641007" w:rsidRPr="00347866" w:rsidRDefault="00641007" w:rsidP="00503307">
            <w:pPr>
              <w:pStyle w:val="TableParagraph"/>
              <w:ind w:left="105"/>
              <w:rPr>
                <w:sz w:val="20"/>
                <w:szCs w:val="20"/>
              </w:rPr>
            </w:pPr>
            <w:r w:rsidRPr="00347866">
              <w:rPr>
                <w:b/>
                <w:iCs/>
                <w:sz w:val="20"/>
                <w:szCs w:val="20"/>
                <w:lang w:val="en-US"/>
              </w:rPr>
              <w:t>2</w:t>
            </w:r>
          </w:p>
        </w:tc>
        <w:tc>
          <w:tcPr>
            <w:tcW w:w="3417" w:type="dxa"/>
            <w:shd w:val="clear" w:color="auto" w:fill="FFFF00"/>
          </w:tcPr>
          <w:p w14:paraId="5ED54ADC" w14:textId="77777777" w:rsidR="00641007" w:rsidRPr="00347866" w:rsidRDefault="00641007" w:rsidP="00503307">
            <w:pPr>
              <w:pStyle w:val="TableParagraph"/>
              <w:ind w:left="109"/>
              <w:rPr>
                <w:sz w:val="20"/>
                <w:szCs w:val="20"/>
              </w:rPr>
            </w:pPr>
            <w:r w:rsidRPr="00347866">
              <w:rPr>
                <w:b/>
                <w:bCs/>
                <w:sz w:val="20"/>
                <w:szCs w:val="20"/>
              </w:rPr>
              <w:t xml:space="preserve">PROPUNEREA TEHNICĂ </w:t>
            </w:r>
          </w:p>
        </w:tc>
        <w:tc>
          <w:tcPr>
            <w:tcW w:w="3969" w:type="dxa"/>
            <w:shd w:val="clear" w:color="auto" w:fill="FFFF00"/>
          </w:tcPr>
          <w:p w14:paraId="37A5D03C" w14:textId="77777777" w:rsidR="00641007" w:rsidRPr="00347866" w:rsidRDefault="00641007" w:rsidP="00503307">
            <w:pPr>
              <w:pStyle w:val="TableParagraph"/>
              <w:ind w:right="275"/>
              <w:rPr>
                <w:sz w:val="20"/>
                <w:szCs w:val="20"/>
              </w:rPr>
            </w:pPr>
            <w:r w:rsidRPr="00347866">
              <w:rPr>
                <w:b/>
                <w:bCs/>
                <w:sz w:val="20"/>
                <w:szCs w:val="20"/>
              </w:rPr>
              <w:t>Deviz de cheltueli (F3,F5,F7)</w:t>
            </w:r>
            <w:r w:rsidRPr="00347866">
              <w:rPr>
                <w:sz w:val="20"/>
                <w:szCs w:val="20"/>
              </w:rPr>
              <w:t xml:space="preserve"> semnat electronic de</w:t>
            </w:r>
            <w:r w:rsidRPr="00347866">
              <w:rPr>
                <w:spacing w:val="-5"/>
                <w:sz w:val="20"/>
                <w:szCs w:val="20"/>
              </w:rPr>
              <w:t xml:space="preserve"> </w:t>
            </w:r>
            <w:r w:rsidRPr="00347866">
              <w:rPr>
                <w:sz w:val="20"/>
                <w:szCs w:val="20"/>
              </w:rPr>
              <w:t>către</w:t>
            </w:r>
            <w:r w:rsidRPr="00347866">
              <w:rPr>
                <w:spacing w:val="-5"/>
                <w:sz w:val="20"/>
                <w:szCs w:val="20"/>
              </w:rPr>
              <w:t xml:space="preserve"> </w:t>
            </w:r>
            <w:r w:rsidRPr="00347866">
              <w:rPr>
                <w:sz w:val="20"/>
                <w:szCs w:val="20"/>
              </w:rPr>
              <w:t>operatorul economic</w:t>
            </w:r>
          </w:p>
        </w:tc>
        <w:tc>
          <w:tcPr>
            <w:tcW w:w="1559" w:type="dxa"/>
            <w:shd w:val="clear" w:color="auto" w:fill="FFFF00"/>
          </w:tcPr>
          <w:p w14:paraId="6F32605E" w14:textId="77777777" w:rsidR="00641007" w:rsidRPr="00347866" w:rsidRDefault="00641007" w:rsidP="00503307">
            <w:pPr>
              <w:pStyle w:val="TableParagraph"/>
              <w:ind w:left="105"/>
              <w:rPr>
                <w:sz w:val="20"/>
                <w:szCs w:val="20"/>
              </w:rPr>
            </w:pPr>
            <w:r w:rsidRPr="00347866">
              <w:rPr>
                <w:b/>
                <w:iCs/>
                <w:sz w:val="20"/>
                <w:szCs w:val="20"/>
                <w:lang w:val="en-US"/>
              </w:rPr>
              <w:t>obligator</w:t>
            </w:r>
          </w:p>
        </w:tc>
      </w:tr>
      <w:tr w:rsidR="00641007" w:rsidRPr="005E57EF" w14:paraId="1EB2EFC1" w14:textId="77777777" w:rsidTr="00503307">
        <w:trPr>
          <w:trHeight w:val="533"/>
        </w:trPr>
        <w:tc>
          <w:tcPr>
            <w:tcW w:w="572" w:type="dxa"/>
            <w:shd w:val="clear" w:color="auto" w:fill="FFFF00"/>
          </w:tcPr>
          <w:p w14:paraId="13DA238A" w14:textId="77777777" w:rsidR="00641007" w:rsidRPr="00347866" w:rsidRDefault="00641007" w:rsidP="00503307">
            <w:pPr>
              <w:pStyle w:val="TableParagraph"/>
              <w:ind w:left="105"/>
              <w:rPr>
                <w:sz w:val="20"/>
                <w:szCs w:val="20"/>
              </w:rPr>
            </w:pPr>
            <w:r w:rsidRPr="00347866">
              <w:rPr>
                <w:b/>
                <w:iCs/>
                <w:sz w:val="20"/>
                <w:szCs w:val="20"/>
                <w:lang w:val="en-US"/>
              </w:rPr>
              <w:t>3</w:t>
            </w:r>
          </w:p>
        </w:tc>
        <w:tc>
          <w:tcPr>
            <w:tcW w:w="3417" w:type="dxa"/>
            <w:shd w:val="clear" w:color="auto" w:fill="FFFF00"/>
          </w:tcPr>
          <w:p w14:paraId="32921610" w14:textId="77777777" w:rsidR="00641007" w:rsidRPr="00347866" w:rsidRDefault="00641007" w:rsidP="00503307">
            <w:pPr>
              <w:pStyle w:val="TableParagraph"/>
              <w:ind w:left="109"/>
              <w:rPr>
                <w:sz w:val="20"/>
                <w:szCs w:val="20"/>
              </w:rPr>
            </w:pPr>
            <w:r w:rsidRPr="00347866">
              <w:rPr>
                <w:b/>
                <w:bCs/>
                <w:sz w:val="20"/>
                <w:szCs w:val="20"/>
              </w:rPr>
              <w:t>DUAE</w:t>
            </w:r>
          </w:p>
        </w:tc>
        <w:tc>
          <w:tcPr>
            <w:tcW w:w="3969" w:type="dxa"/>
            <w:shd w:val="clear" w:color="auto" w:fill="FFFF00"/>
          </w:tcPr>
          <w:p w14:paraId="29652EBE" w14:textId="77777777" w:rsidR="00641007" w:rsidRPr="00347866" w:rsidRDefault="00641007" w:rsidP="00503307">
            <w:pPr>
              <w:pStyle w:val="TableParagraph"/>
              <w:ind w:left="105" w:right="275"/>
              <w:rPr>
                <w:sz w:val="20"/>
                <w:szCs w:val="20"/>
              </w:rPr>
            </w:pPr>
            <w:r w:rsidRPr="00347866">
              <w:rPr>
                <w:sz w:val="20"/>
                <w:szCs w:val="20"/>
              </w:rPr>
              <w:t>Conform Ordinului ministerului finanţelor nr.72/2020, semnat electronic de</w:t>
            </w:r>
            <w:r w:rsidRPr="00347866">
              <w:rPr>
                <w:spacing w:val="-5"/>
                <w:sz w:val="20"/>
                <w:szCs w:val="20"/>
              </w:rPr>
              <w:t xml:space="preserve"> </w:t>
            </w:r>
            <w:r w:rsidRPr="00347866">
              <w:rPr>
                <w:sz w:val="20"/>
                <w:szCs w:val="20"/>
              </w:rPr>
              <w:t>către</w:t>
            </w:r>
            <w:r w:rsidRPr="00347866">
              <w:rPr>
                <w:spacing w:val="-5"/>
                <w:sz w:val="20"/>
                <w:szCs w:val="20"/>
              </w:rPr>
              <w:t xml:space="preserve"> </w:t>
            </w:r>
            <w:r w:rsidRPr="00347866">
              <w:rPr>
                <w:sz w:val="20"/>
                <w:szCs w:val="20"/>
              </w:rPr>
              <w:t>operatorul economic</w:t>
            </w:r>
          </w:p>
        </w:tc>
        <w:tc>
          <w:tcPr>
            <w:tcW w:w="1559" w:type="dxa"/>
            <w:shd w:val="clear" w:color="auto" w:fill="FFFF00"/>
          </w:tcPr>
          <w:p w14:paraId="29BEFB14" w14:textId="77777777" w:rsidR="00641007" w:rsidRPr="00347866" w:rsidRDefault="00641007" w:rsidP="00503307">
            <w:pPr>
              <w:pStyle w:val="TableParagraph"/>
              <w:ind w:left="105"/>
              <w:rPr>
                <w:sz w:val="20"/>
                <w:szCs w:val="20"/>
              </w:rPr>
            </w:pPr>
            <w:r w:rsidRPr="00347866">
              <w:rPr>
                <w:b/>
                <w:iCs/>
                <w:sz w:val="20"/>
                <w:szCs w:val="20"/>
                <w:lang w:val="en-US"/>
              </w:rPr>
              <w:t>obligator</w:t>
            </w:r>
          </w:p>
        </w:tc>
      </w:tr>
      <w:tr w:rsidR="00641007" w:rsidRPr="005E57EF" w14:paraId="36955969" w14:textId="77777777" w:rsidTr="00503307">
        <w:trPr>
          <w:trHeight w:val="555"/>
        </w:trPr>
        <w:tc>
          <w:tcPr>
            <w:tcW w:w="572" w:type="dxa"/>
            <w:shd w:val="clear" w:color="auto" w:fill="FFFF00"/>
          </w:tcPr>
          <w:p w14:paraId="51A48F83" w14:textId="77777777" w:rsidR="00641007" w:rsidRPr="00347866" w:rsidRDefault="00641007" w:rsidP="00503307">
            <w:pPr>
              <w:pStyle w:val="TableParagraph"/>
              <w:ind w:left="105"/>
              <w:rPr>
                <w:sz w:val="20"/>
                <w:szCs w:val="20"/>
              </w:rPr>
            </w:pPr>
            <w:r w:rsidRPr="00347866">
              <w:rPr>
                <w:b/>
                <w:iCs/>
                <w:sz w:val="20"/>
                <w:szCs w:val="20"/>
                <w:lang w:val="en-US"/>
              </w:rPr>
              <w:t>4</w:t>
            </w:r>
          </w:p>
        </w:tc>
        <w:tc>
          <w:tcPr>
            <w:tcW w:w="3417" w:type="dxa"/>
            <w:shd w:val="clear" w:color="auto" w:fill="FFFF00"/>
          </w:tcPr>
          <w:p w14:paraId="31226A9C" w14:textId="77777777" w:rsidR="00641007" w:rsidRPr="00347866" w:rsidRDefault="00641007" w:rsidP="00503307">
            <w:pPr>
              <w:pStyle w:val="TableParagraph"/>
              <w:ind w:left="109"/>
              <w:rPr>
                <w:sz w:val="20"/>
                <w:szCs w:val="20"/>
              </w:rPr>
            </w:pPr>
            <w:r w:rsidRPr="00347866">
              <w:rPr>
                <w:b/>
                <w:bCs/>
                <w:sz w:val="20"/>
                <w:szCs w:val="20"/>
              </w:rPr>
              <w:t>CERERE DE PARTICIPARE</w:t>
            </w:r>
          </w:p>
        </w:tc>
        <w:tc>
          <w:tcPr>
            <w:tcW w:w="3969" w:type="dxa"/>
            <w:shd w:val="clear" w:color="auto" w:fill="FFFF00"/>
          </w:tcPr>
          <w:p w14:paraId="1060AA3B" w14:textId="77777777" w:rsidR="00641007" w:rsidRPr="00347866" w:rsidRDefault="00641007" w:rsidP="00503307">
            <w:pPr>
              <w:pStyle w:val="TableParagraph"/>
              <w:ind w:left="105" w:right="275"/>
              <w:rPr>
                <w:sz w:val="20"/>
                <w:szCs w:val="20"/>
              </w:rPr>
            </w:pPr>
            <w:r w:rsidRPr="00347866">
              <w:rPr>
                <w:b/>
                <w:bCs/>
                <w:sz w:val="20"/>
                <w:szCs w:val="20"/>
              </w:rPr>
              <w:t>Anexa nr.7</w:t>
            </w:r>
            <w:r w:rsidRPr="00347866">
              <w:rPr>
                <w:sz w:val="20"/>
                <w:szCs w:val="20"/>
              </w:rPr>
              <w:t xml:space="preserve"> Semnat electronic de</w:t>
            </w:r>
            <w:r w:rsidRPr="00347866">
              <w:rPr>
                <w:spacing w:val="-5"/>
                <w:sz w:val="20"/>
                <w:szCs w:val="20"/>
              </w:rPr>
              <w:t xml:space="preserve"> </w:t>
            </w:r>
            <w:r w:rsidRPr="00347866">
              <w:rPr>
                <w:sz w:val="20"/>
                <w:szCs w:val="20"/>
              </w:rPr>
              <w:t>către</w:t>
            </w:r>
            <w:r w:rsidRPr="00347866">
              <w:rPr>
                <w:spacing w:val="-5"/>
                <w:sz w:val="20"/>
                <w:szCs w:val="20"/>
              </w:rPr>
              <w:t xml:space="preserve"> </w:t>
            </w:r>
            <w:r w:rsidRPr="00347866">
              <w:rPr>
                <w:sz w:val="20"/>
                <w:szCs w:val="20"/>
              </w:rPr>
              <w:t>operatorul economic</w:t>
            </w:r>
          </w:p>
        </w:tc>
        <w:tc>
          <w:tcPr>
            <w:tcW w:w="1559" w:type="dxa"/>
            <w:shd w:val="clear" w:color="auto" w:fill="FFFF00"/>
          </w:tcPr>
          <w:p w14:paraId="676F5ED1" w14:textId="77777777" w:rsidR="00641007" w:rsidRPr="00347866" w:rsidRDefault="00641007" w:rsidP="00503307">
            <w:pPr>
              <w:pStyle w:val="TableParagraph"/>
              <w:ind w:left="105"/>
              <w:rPr>
                <w:sz w:val="20"/>
                <w:szCs w:val="20"/>
              </w:rPr>
            </w:pPr>
            <w:r w:rsidRPr="00347866">
              <w:rPr>
                <w:b/>
                <w:iCs/>
                <w:sz w:val="20"/>
                <w:szCs w:val="20"/>
                <w:lang w:val="en-US"/>
              </w:rPr>
              <w:t>obligator</w:t>
            </w:r>
          </w:p>
        </w:tc>
      </w:tr>
      <w:tr w:rsidR="00641007" w:rsidRPr="005E57EF" w14:paraId="3D9B3FFD" w14:textId="77777777" w:rsidTr="00503307">
        <w:trPr>
          <w:trHeight w:val="563"/>
        </w:trPr>
        <w:tc>
          <w:tcPr>
            <w:tcW w:w="572" w:type="dxa"/>
            <w:shd w:val="clear" w:color="auto" w:fill="FFFF00"/>
          </w:tcPr>
          <w:p w14:paraId="1A93D0B0" w14:textId="77777777" w:rsidR="00641007" w:rsidRPr="00347866" w:rsidRDefault="00641007" w:rsidP="00503307">
            <w:pPr>
              <w:pStyle w:val="TableParagraph"/>
              <w:ind w:left="105"/>
              <w:rPr>
                <w:sz w:val="20"/>
                <w:szCs w:val="20"/>
              </w:rPr>
            </w:pPr>
            <w:r w:rsidRPr="00347866">
              <w:rPr>
                <w:b/>
                <w:iCs/>
                <w:sz w:val="20"/>
                <w:szCs w:val="20"/>
                <w:lang w:val="en-US"/>
              </w:rPr>
              <w:t>5</w:t>
            </w:r>
          </w:p>
        </w:tc>
        <w:tc>
          <w:tcPr>
            <w:tcW w:w="3417" w:type="dxa"/>
            <w:shd w:val="clear" w:color="auto" w:fill="FFFF00"/>
          </w:tcPr>
          <w:p w14:paraId="33B9A49D" w14:textId="77777777" w:rsidR="00641007" w:rsidRPr="00347866" w:rsidRDefault="00641007" w:rsidP="00503307">
            <w:pPr>
              <w:pStyle w:val="TableParagraph"/>
              <w:ind w:left="109"/>
              <w:rPr>
                <w:sz w:val="20"/>
                <w:szCs w:val="20"/>
              </w:rPr>
            </w:pPr>
            <w:r w:rsidRPr="00347866">
              <w:rPr>
                <w:b/>
                <w:bCs/>
                <w:sz w:val="20"/>
                <w:szCs w:val="20"/>
              </w:rPr>
              <w:t xml:space="preserve">DECLARAȚIE PRIVIND VALABILITATEA OFERTELOR </w:t>
            </w:r>
          </w:p>
        </w:tc>
        <w:tc>
          <w:tcPr>
            <w:tcW w:w="3969" w:type="dxa"/>
            <w:shd w:val="clear" w:color="auto" w:fill="FFFF00"/>
          </w:tcPr>
          <w:p w14:paraId="73ECE91C" w14:textId="77777777" w:rsidR="00641007" w:rsidRPr="00347866" w:rsidRDefault="00641007" w:rsidP="00503307">
            <w:pPr>
              <w:pStyle w:val="TableParagraph"/>
              <w:ind w:left="105" w:right="275"/>
              <w:rPr>
                <w:sz w:val="20"/>
                <w:szCs w:val="20"/>
              </w:rPr>
            </w:pPr>
            <w:r w:rsidRPr="00347866">
              <w:rPr>
                <w:b/>
                <w:bCs/>
                <w:sz w:val="20"/>
                <w:szCs w:val="20"/>
              </w:rPr>
              <w:t xml:space="preserve">Anexa nr.8 </w:t>
            </w:r>
            <w:r w:rsidRPr="00347866">
              <w:rPr>
                <w:sz w:val="20"/>
                <w:szCs w:val="20"/>
              </w:rPr>
              <w:t>Semnat electronic de</w:t>
            </w:r>
            <w:r w:rsidRPr="00347866">
              <w:rPr>
                <w:spacing w:val="-5"/>
                <w:sz w:val="20"/>
                <w:szCs w:val="20"/>
              </w:rPr>
              <w:t xml:space="preserve"> </w:t>
            </w:r>
            <w:r w:rsidRPr="00347866">
              <w:rPr>
                <w:sz w:val="20"/>
                <w:szCs w:val="20"/>
              </w:rPr>
              <w:t>către</w:t>
            </w:r>
            <w:r w:rsidRPr="00347866">
              <w:rPr>
                <w:spacing w:val="-5"/>
                <w:sz w:val="20"/>
                <w:szCs w:val="20"/>
              </w:rPr>
              <w:t xml:space="preserve"> </w:t>
            </w:r>
            <w:r w:rsidRPr="00347866">
              <w:rPr>
                <w:sz w:val="20"/>
                <w:szCs w:val="20"/>
              </w:rPr>
              <w:t>operatorul economic</w:t>
            </w:r>
          </w:p>
        </w:tc>
        <w:tc>
          <w:tcPr>
            <w:tcW w:w="1559" w:type="dxa"/>
            <w:shd w:val="clear" w:color="auto" w:fill="FFFF00"/>
          </w:tcPr>
          <w:p w14:paraId="62B7BB59" w14:textId="77777777" w:rsidR="00641007" w:rsidRPr="00347866" w:rsidRDefault="00641007" w:rsidP="00503307">
            <w:pPr>
              <w:pStyle w:val="TableParagraph"/>
              <w:ind w:left="105"/>
              <w:rPr>
                <w:sz w:val="20"/>
                <w:szCs w:val="20"/>
              </w:rPr>
            </w:pPr>
            <w:r w:rsidRPr="00347866">
              <w:rPr>
                <w:b/>
                <w:iCs/>
                <w:sz w:val="20"/>
                <w:szCs w:val="20"/>
                <w:lang w:val="en-US"/>
              </w:rPr>
              <w:t>obligator</w:t>
            </w:r>
          </w:p>
        </w:tc>
      </w:tr>
      <w:tr w:rsidR="00641007" w:rsidRPr="005E57EF" w14:paraId="20647046" w14:textId="77777777" w:rsidTr="00503307">
        <w:trPr>
          <w:trHeight w:val="518"/>
        </w:trPr>
        <w:tc>
          <w:tcPr>
            <w:tcW w:w="9517" w:type="dxa"/>
            <w:gridSpan w:val="4"/>
            <w:shd w:val="clear" w:color="auto" w:fill="FFFF00"/>
          </w:tcPr>
          <w:p w14:paraId="07F2B404" w14:textId="77777777" w:rsidR="00641007" w:rsidRPr="005E57EF" w:rsidRDefault="00641007" w:rsidP="00503307">
            <w:pPr>
              <w:pStyle w:val="TableParagraph"/>
              <w:ind w:left="2298" w:right="4167" w:firstLine="284"/>
              <w:jc w:val="center"/>
              <w:rPr>
                <w:b/>
              </w:rPr>
            </w:pPr>
            <w:r w:rsidRPr="005E57EF">
              <w:rPr>
                <w:b/>
              </w:rPr>
              <w:t>INCLUSIV,</w:t>
            </w:r>
          </w:p>
          <w:p w14:paraId="04F0AE89" w14:textId="77777777" w:rsidR="00641007" w:rsidRPr="005E57EF" w:rsidRDefault="00641007" w:rsidP="00503307">
            <w:pPr>
              <w:pStyle w:val="TableParagraph"/>
              <w:ind w:left="1589" w:right="2599"/>
              <w:jc w:val="center"/>
              <w:rPr>
                <w:b/>
              </w:rPr>
            </w:pPr>
            <w:r w:rsidRPr="005E57EF">
              <w:rPr>
                <w:b/>
              </w:rPr>
              <w:t xml:space="preserve">          documente suplimentare la oferta</w:t>
            </w:r>
          </w:p>
        </w:tc>
      </w:tr>
      <w:tr w:rsidR="00641007" w:rsidRPr="005E57EF" w14:paraId="6823AA8B" w14:textId="77777777" w:rsidTr="00503307">
        <w:trPr>
          <w:trHeight w:val="360"/>
        </w:trPr>
        <w:tc>
          <w:tcPr>
            <w:tcW w:w="572" w:type="dxa"/>
            <w:shd w:val="clear" w:color="auto" w:fill="FFFF00"/>
          </w:tcPr>
          <w:p w14:paraId="4833F13D" w14:textId="77777777" w:rsidR="00641007" w:rsidRPr="005E57EF" w:rsidRDefault="00641007" w:rsidP="00503307">
            <w:pPr>
              <w:pStyle w:val="TableParagraph"/>
              <w:ind w:left="105"/>
              <w:rPr>
                <w:sz w:val="20"/>
                <w:szCs w:val="20"/>
              </w:rPr>
            </w:pPr>
            <w:r>
              <w:rPr>
                <w:sz w:val="20"/>
                <w:szCs w:val="20"/>
              </w:rPr>
              <w:t>6</w:t>
            </w:r>
          </w:p>
        </w:tc>
        <w:tc>
          <w:tcPr>
            <w:tcW w:w="3417" w:type="dxa"/>
            <w:shd w:val="clear" w:color="auto" w:fill="FFFF00"/>
          </w:tcPr>
          <w:p w14:paraId="0BBA99C3" w14:textId="77777777" w:rsidR="00641007" w:rsidRPr="005E57EF" w:rsidRDefault="00641007" w:rsidP="00503307">
            <w:pPr>
              <w:pStyle w:val="TableParagraph"/>
              <w:ind w:left="109" w:right="300"/>
              <w:rPr>
                <w:sz w:val="20"/>
                <w:szCs w:val="20"/>
              </w:rPr>
            </w:pPr>
            <w:r w:rsidRPr="005E57EF">
              <w:rPr>
                <w:sz w:val="20"/>
                <w:szCs w:val="20"/>
              </w:rPr>
              <w:t>Formularul</w:t>
            </w:r>
            <w:r w:rsidRPr="005E57EF">
              <w:rPr>
                <w:spacing w:val="-13"/>
                <w:sz w:val="20"/>
                <w:szCs w:val="20"/>
              </w:rPr>
              <w:t xml:space="preserve"> </w:t>
            </w:r>
            <w:r w:rsidRPr="005E57EF">
              <w:rPr>
                <w:sz w:val="20"/>
                <w:szCs w:val="20"/>
              </w:rPr>
              <w:t>informație</w:t>
            </w:r>
            <w:r w:rsidRPr="005E57EF">
              <w:rPr>
                <w:spacing w:val="-12"/>
                <w:sz w:val="20"/>
                <w:szCs w:val="20"/>
              </w:rPr>
              <w:t xml:space="preserve"> </w:t>
            </w:r>
            <w:r w:rsidRPr="005E57EF">
              <w:rPr>
                <w:sz w:val="20"/>
                <w:szCs w:val="20"/>
              </w:rPr>
              <w:t xml:space="preserve">despre </w:t>
            </w:r>
            <w:r w:rsidRPr="005E57EF">
              <w:rPr>
                <w:spacing w:val="-2"/>
                <w:sz w:val="20"/>
                <w:szCs w:val="20"/>
              </w:rPr>
              <w:t>ofertant</w:t>
            </w:r>
          </w:p>
        </w:tc>
        <w:tc>
          <w:tcPr>
            <w:tcW w:w="3969" w:type="dxa"/>
            <w:shd w:val="clear" w:color="auto" w:fill="FFFF00"/>
          </w:tcPr>
          <w:p w14:paraId="10A99733" w14:textId="77777777" w:rsidR="00641007" w:rsidRPr="005E57EF" w:rsidRDefault="00641007" w:rsidP="00503307">
            <w:pPr>
              <w:pStyle w:val="TableParagraph"/>
              <w:ind w:left="105" w:right="275"/>
              <w:rPr>
                <w:sz w:val="20"/>
                <w:szCs w:val="20"/>
              </w:rPr>
            </w:pPr>
            <w:r w:rsidRPr="005E57EF">
              <w:rPr>
                <w:sz w:val="20"/>
                <w:szCs w:val="20"/>
              </w:rPr>
              <w:t>Semnat</w:t>
            </w:r>
            <w:r w:rsidRPr="005E57EF">
              <w:rPr>
                <w:spacing w:val="-7"/>
                <w:sz w:val="20"/>
                <w:szCs w:val="20"/>
              </w:rPr>
              <w:t xml:space="preserve"> </w:t>
            </w:r>
            <w:r w:rsidRPr="005E57EF">
              <w:rPr>
                <w:sz w:val="20"/>
                <w:szCs w:val="20"/>
              </w:rPr>
              <w:t>electronic</w:t>
            </w:r>
            <w:r w:rsidRPr="005E57EF">
              <w:rPr>
                <w:spacing w:val="-6"/>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6"/>
                <w:sz w:val="20"/>
                <w:szCs w:val="20"/>
              </w:rPr>
              <w:t xml:space="preserve"> </w:t>
            </w:r>
            <w:r w:rsidRPr="005E57EF">
              <w:rPr>
                <w:sz w:val="20"/>
                <w:szCs w:val="20"/>
              </w:rPr>
              <w:t>operatorul</w:t>
            </w:r>
            <w:r w:rsidRPr="005E57EF">
              <w:rPr>
                <w:spacing w:val="1"/>
                <w:sz w:val="20"/>
                <w:szCs w:val="20"/>
              </w:rPr>
              <w:t xml:space="preserve"> </w:t>
            </w:r>
            <w:r w:rsidRPr="005E57EF">
              <w:rPr>
                <w:spacing w:val="-2"/>
                <w:sz w:val="20"/>
                <w:szCs w:val="20"/>
              </w:rPr>
              <w:t>economic</w:t>
            </w:r>
          </w:p>
        </w:tc>
        <w:tc>
          <w:tcPr>
            <w:tcW w:w="1559" w:type="dxa"/>
            <w:shd w:val="clear" w:color="auto" w:fill="FFFF00"/>
          </w:tcPr>
          <w:p w14:paraId="551A2C55" w14:textId="77777777" w:rsidR="00641007" w:rsidRPr="005E57EF" w:rsidRDefault="00641007" w:rsidP="00503307">
            <w:pPr>
              <w:pStyle w:val="TableParagraph"/>
              <w:ind w:left="105"/>
              <w:rPr>
                <w:sz w:val="20"/>
                <w:szCs w:val="20"/>
              </w:rPr>
            </w:pPr>
            <w:r w:rsidRPr="005E57EF">
              <w:rPr>
                <w:sz w:val="20"/>
                <w:szCs w:val="20"/>
              </w:rPr>
              <w:t>DA</w:t>
            </w:r>
          </w:p>
        </w:tc>
      </w:tr>
      <w:tr w:rsidR="00641007" w:rsidRPr="005E57EF" w14:paraId="7BE08D54" w14:textId="77777777" w:rsidTr="00503307">
        <w:trPr>
          <w:trHeight w:val="559"/>
        </w:trPr>
        <w:tc>
          <w:tcPr>
            <w:tcW w:w="572" w:type="dxa"/>
            <w:shd w:val="clear" w:color="auto" w:fill="FFFF00"/>
          </w:tcPr>
          <w:p w14:paraId="3B528564" w14:textId="77777777" w:rsidR="00641007" w:rsidRPr="005E57EF" w:rsidRDefault="00641007" w:rsidP="00503307">
            <w:pPr>
              <w:pStyle w:val="TableParagraph"/>
              <w:ind w:left="105"/>
              <w:rPr>
                <w:sz w:val="20"/>
                <w:szCs w:val="20"/>
              </w:rPr>
            </w:pPr>
            <w:r>
              <w:rPr>
                <w:sz w:val="20"/>
                <w:szCs w:val="20"/>
              </w:rPr>
              <w:t>7</w:t>
            </w:r>
          </w:p>
        </w:tc>
        <w:tc>
          <w:tcPr>
            <w:tcW w:w="3417" w:type="dxa"/>
            <w:shd w:val="clear" w:color="auto" w:fill="FFFF00"/>
          </w:tcPr>
          <w:p w14:paraId="67D42092" w14:textId="77777777" w:rsidR="00641007" w:rsidRPr="005E57EF" w:rsidRDefault="00641007" w:rsidP="00503307">
            <w:pPr>
              <w:pStyle w:val="TableParagraph"/>
              <w:ind w:left="119" w:right="46"/>
              <w:rPr>
                <w:sz w:val="20"/>
                <w:szCs w:val="20"/>
              </w:rPr>
            </w:pPr>
            <w:r w:rsidRPr="005E57EF">
              <w:rPr>
                <w:sz w:val="20"/>
                <w:szCs w:val="20"/>
              </w:rPr>
              <w:t>Dovada</w:t>
            </w:r>
            <w:r w:rsidRPr="005E57EF">
              <w:rPr>
                <w:spacing w:val="-13"/>
                <w:sz w:val="20"/>
                <w:szCs w:val="20"/>
              </w:rPr>
              <w:t xml:space="preserve"> </w:t>
            </w:r>
            <w:r w:rsidRPr="005E57EF">
              <w:rPr>
                <w:sz w:val="20"/>
                <w:szCs w:val="20"/>
              </w:rPr>
              <w:t>înregistrării</w:t>
            </w:r>
            <w:r w:rsidRPr="005E57EF">
              <w:rPr>
                <w:spacing w:val="-12"/>
                <w:sz w:val="20"/>
                <w:szCs w:val="20"/>
              </w:rPr>
              <w:t xml:space="preserve"> </w:t>
            </w:r>
            <w:r w:rsidRPr="005E57EF">
              <w:rPr>
                <w:sz w:val="20"/>
                <w:szCs w:val="20"/>
              </w:rPr>
              <w:t>persoanei</w:t>
            </w:r>
            <w:r w:rsidRPr="005E57EF">
              <w:rPr>
                <w:spacing w:val="-13"/>
                <w:sz w:val="20"/>
                <w:szCs w:val="20"/>
              </w:rPr>
              <w:t xml:space="preserve"> </w:t>
            </w:r>
            <w:r w:rsidRPr="005E57EF">
              <w:rPr>
                <w:sz w:val="20"/>
                <w:szCs w:val="20"/>
              </w:rPr>
              <w:t>juridice, în conformitate cu prevederile legale</w:t>
            </w:r>
          </w:p>
          <w:p w14:paraId="4FF279AC" w14:textId="77777777" w:rsidR="00641007" w:rsidRPr="005E57EF" w:rsidRDefault="00641007" w:rsidP="00503307">
            <w:pPr>
              <w:pStyle w:val="TableParagraph"/>
              <w:ind w:left="109" w:right="300"/>
              <w:rPr>
                <w:sz w:val="20"/>
                <w:szCs w:val="20"/>
              </w:rPr>
            </w:pPr>
            <w:r w:rsidRPr="005E57EF">
              <w:rPr>
                <w:sz w:val="20"/>
                <w:szCs w:val="20"/>
              </w:rPr>
              <w:t>Extras</w:t>
            </w:r>
            <w:r w:rsidRPr="005E57EF">
              <w:rPr>
                <w:spacing w:val="-5"/>
                <w:sz w:val="20"/>
                <w:szCs w:val="20"/>
              </w:rPr>
              <w:t xml:space="preserve"> </w:t>
            </w:r>
            <w:r w:rsidRPr="005E57EF">
              <w:rPr>
                <w:sz w:val="20"/>
                <w:szCs w:val="20"/>
              </w:rPr>
              <w:t>din</w:t>
            </w:r>
            <w:r w:rsidRPr="005E57EF">
              <w:rPr>
                <w:spacing w:val="-5"/>
                <w:sz w:val="20"/>
                <w:szCs w:val="20"/>
              </w:rPr>
              <w:t xml:space="preserve"> </w:t>
            </w:r>
            <w:r w:rsidRPr="005E57EF">
              <w:rPr>
                <w:sz w:val="20"/>
                <w:szCs w:val="20"/>
              </w:rPr>
              <w:t>Registrul</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stat</w:t>
            </w:r>
            <w:r w:rsidRPr="005E57EF">
              <w:rPr>
                <w:spacing w:val="-7"/>
                <w:sz w:val="20"/>
                <w:szCs w:val="20"/>
              </w:rPr>
              <w:t xml:space="preserve"> </w:t>
            </w:r>
            <w:r w:rsidRPr="005E57EF">
              <w:rPr>
                <w:sz w:val="20"/>
                <w:szCs w:val="20"/>
              </w:rPr>
              <w:t>al</w:t>
            </w:r>
            <w:r w:rsidRPr="005E57EF">
              <w:rPr>
                <w:spacing w:val="-7"/>
                <w:sz w:val="20"/>
                <w:szCs w:val="20"/>
              </w:rPr>
              <w:t xml:space="preserve"> </w:t>
            </w:r>
            <w:r w:rsidRPr="005E57EF">
              <w:rPr>
                <w:sz w:val="20"/>
                <w:szCs w:val="20"/>
              </w:rPr>
              <w:t xml:space="preserve">persoanei </w:t>
            </w:r>
            <w:r w:rsidRPr="005E57EF">
              <w:rPr>
                <w:spacing w:val="-2"/>
                <w:sz w:val="20"/>
                <w:szCs w:val="20"/>
              </w:rPr>
              <w:t>juridice</w:t>
            </w:r>
          </w:p>
        </w:tc>
        <w:tc>
          <w:tcPr>
            <w:tcW w:w="3969" w:type="dxa"/>
            <w:shd w:val="clear" w:color="auto" w:fill="FFFF00"/>
          </w:tcPr>
          <w:p w14:paraId="2432A642" w14:textId="77777777" w:rsidR="00641007" w:rsidRPr="005E57EF" w:rsidRDefault="00641007" w:rsidP="00503307">
            <w:pPr>
              <w:pStyle w:val="TableParagraph"/>
              <w:ind w:left="105" w:right="275"/>
              <w:rPr>
                <w:sz w:val="20"/>
                <w:szCs w:val="20"/>
              </w:rPr>
            </w:pPr>
            <w:r w:rsidRPr="005E57EF">
              <w:rPr>
                <w:sz w:val="20"/>
                <w:szCs w:val="20"/>
              </w:rPr>
              <w:t>Certificate/decizie</w:t>
            </w:r>
            <w:r w:rsidRPr="005E57EF">
              <w:rPr>
                <w:spacing w:val="-6"/>
                <w:sz w:val="20"/>
                <w:szCs w:val="20"/>
              </w:rPr>
              <w:t xml:space="preserve"> </w:t>
            </w:r>
            <w:r w:rsidRPr="005E57EF">
              <w:rPr>
                <w:sz w:val="20"/>
                <w:szCs w:val="20"/>
              </w:rPr>
              <w:t>de</w:t>
            </w:r>
            <w:r w:rsidRPr="005E57EF">
              <w:rPr>
                <w:spacing w:val="-11"/>
                <w:sz w:val="20"/>
                <w:szCs w:val="20"/>
              </w:rPr>
              <w:t xml:space="preserve"> </w:t>
            </w:r>
            <w:r w:rsidRPr="005E57EF">
              <w:rPr>
                <w:sz w:val="20"/>
                <w:szCs w:val="20"/>
              </w:rPr>
              <w:t>înregistrare</w:t>
            </w:r>
            <w:r w:rsidRPr="005E57EF">
              <w:rPr>
                <w:spacing w:val="-11"/>
                <w:sz w:val="20"/>
                <w:szCs w:val="20"/>
              </w:rPr>
              <w:t xml:space="preserve"> </w:t>
            </w:r>
            <w:r w:rsidRPr="005E57EF">
              <w:rPr>
                <w:sz w:val="20"/>
                <w:szCs w:val="20"/>
              </w:rPr>
              <w:t>a</w:t>
            </w:r>
            <w:r w:rsidRPr="005E57EF">
              <w:rPr>
                <w:spacing w:val="-6"/>
                <w:sz w:val="20"/>
                <w:szCs w:val="20"/>
              </w:rPr>
              <w:t xml:space="preserve"> </w:t>
            </w:r>
            <w:r>
              <w:rPr>
                <w:sz w:val="20"/>
                <w:szCs w:val="20"/>
              </w:rPr>
              <w:t>întreprinderii - copia, s</w:t>
            </w:r>
            <w:r w:rsidRPr="005E57EF">
              <w:rPr>
                <w:sz w:val="20"/>
                <w:szCs w:val="20"/>
              </w:rPr>
              <w:t>emnat electronic</w:t>
            </w:r>
            <w:r w:rsidRPr="005E57EF">
              <w:rPr>
                <w:spacing w:val="40"/>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14:paraId="46210599" w14:textId="77777777" w:rsidR="00641007" w:rsidRPr="005E57EF" w:rsidRDefault="00641007" w:rsidP="00503307">
            <w:pPr>
              <w:pStyle w:val="TableParagraph"/>
              <w:ind w:left="105"/>
              <w:rPr>
                <w:sz w:val="20"/>
                <w:szCs w:val="20"/>
              </w:rPr>
            </w:pPr>
            <w:r w:rsidRPr="005E57EF">
              <w:rPr>
                <w:sz w:val="20"/>
                <w:szCs w:val="20"/>
              </w:rPr>
              <w:t>DA</w:t>
            </w:r>
          </w:p>
        </w:tc>
      </w:tr>
      <w:tr w:rsidR="00641007" w:rsidRPr="005E57EF" w14:paraId="578B0844" w14:textId="77777777" w:rsidTr="00503307">
        <w:trPr>
          <w:trHeight w:val="818"/>
        </w:trPr>
        <w:tc>
          <w:tcPr>
            <w:tcW w:w="572" w:type="dxa"/>
            <w:shd w:val="clear" w:color="auto" w:fill="FFFF00"/>
          </w:tcPr>
          <w:p w14:paraId="709ACC0B" w14:textId="77777777" w:rsidR="00641007" w:rsidRPr="005E57EF" w:rsidRDefault="00641007" w:rsidP="00503307">
            <w:pPr>
              <w:pStyle w:val="TableParagraph"/>
              <w:ind w:left="105"/>
              <w:rPr>
                <w:sz w:val="20"/>
                <w:szCs w:val="20"/>
              </w:rPr>
            </w:pPr>
            <w:r>
              <w:rPr>
                <w:sz w:val="20"/>
                <w:szCs w:val="20"/>
              </w:rPr>
              <w:t>8</w:t>
            </w:r>
          </w:p>
        </w:tc>
        <w:tc>
          <w:tcPr>
            <w:tcW w:w="3417" w:type="dxa"/>
            <w:shd w:val="clear" w:color="auto" w:fill="FFFF00"/>
          </w:tcPr>
          <w:p w14:paraId="7D92BE00" w14:textId="77777777" w:rsidR="00641007" w:rsidRPr="005E57EF" w:rsidRDefault="00641007" w:rsidP="00503307">
            <w:pPr>
              <w:pStyle w:val="TableParagraph"/>
              <w:ind w:left="119"/>
              <w:rPr>
                <w:sz w:val="20"/>
                <w:szCs w:val="20"/>
              </w:rPr>
            </w:pPr>
            <w:r w:rsidRPr="005E57EF">
              <w:rPr>
                <w:sz w:val="20"/>
                <w:szCs w:val="20"/>
              </w:rPr>
              <w:t>Declaratie</w:t>
            </w:r>
            <w:r w:rsidRPr="005E57EF">
              <w:rPr>
                <w:spacing w:val="-11"/>
                <w:sz w:val="20"/>
                <w:szCs w:val="20"/>
              </w:rPr>
              <w:t xml:space="preserve"> </w:t>
            </w:r>
            <w:r w:rsidRPr="005E57EF">
              <w:rPr>
                <w:sz w:val="20"/>
                <w:szCs w:val="20"/>
              </w:rPr>
              <w:t>privind</w:t>
            </w:r>
            <w:r w:rsidRPr="005E57EF">
              <w:rPr>
                <w:spacing w:val="-8"/>
                <w:sz w:val="20"/>
                <w:szCs w:val="20"/>
              </w:rPr>
              <w:t xml:space="preserve"> </w:t>
            </w:r>
            <w:r w:rsidRPr="005E57EF">
              <w:rPr>
                <w:spacing w:val="-2"/>
                <w:sz w:val="20"/>
                <w:szCs w:val="20"/>
              </w:rPr>
              <w:t>dotarile</w:t>
            </w:r>
          </w:p>
          <w:p w14:paraId="018FF785" w14:textId="77777777" w:rsidR="00641007" w:rsidRPr="005E57EF" w:rsidRDefault="00641007" w:rsidP="00503307">
            <w:pPr>
              <w:pStyle w:val="TableParagraph"/>
              <w:ind w:left="109" w:right="300"/>
              <w:rPr>
                <w:sz w:val="20"/>
                <w:szCs w:val="20"/>
              </w:rPr>
            </w:pPr>
            <w:r w:rsidRPr="005E57EF">
              <w:rPr>
                <w:sz w:val="20"/>
                <w:szCs w:val="20"/>
              </w:rPr>
              <w:t>specifice,utilajul</w:t>
            </w:r>
            <w:r w:rsidRPr="005E57EF">
              <w:rPr>
                <w:spacing w:val="-13"/>
                <w:sz w:val="20"/>
                <w:szCs w:val="20"/>
              </w:rPr>
              <w:t xml:space="preserve"> </w:t>
            </w:r>
            <w:r w:rsidRPr="005E57EF">
              <w:rPr>
                <w:sz w:val="20"/>
                <w:szCs w:val="20"/>
              </w:rPr>
              <w:t>și</w:t>
            </w:r>
            <w:r w:rsidRPr="005E57EF">
              <w:rPr>
                <w:spacing w:val="-12"/>
                <w:sz w:val="20"/>
                <w:szCs w:val="20"/>
              </w:rPr>
              <w:t xml:space="preserve"> </w:t>
            </w:r>
            <w:r w:rsidRPr="005E57EF">
              <w:rPr>
                <w:sz w:val="20"/>
                <w:szCs w:val="20"/>
              </w:rPr>
              <w:t>echipamentul necesar pentru îndeplinirea corespunzătoare a contractului</w:t>
            </w:r>
          </w:p>
        </w:tc>
        <w:tc>
          <w:tcPr>
            <w:tcW w:w="3969" w:type="dxa"/>
            <w:shd w:val="clear" w:color="auto" w:fill="FFFF00"/>
          </w:tcPr>
          <w:p w14:paraId="0B1763FD" w14:textId="77777777" w:rsidR="00641007" w:rsidRPr="005E57EF" w:rsidRDefault="00641007" w:rsidP="00503307">
            <w:pPr>
              <w:pStyle w:val="TableParagraph"/>
              <w:ind w:left="-1"/>
              <w:rPr>
                <w:sz w:val="20"/>
                <w:szCs w:val="20"/>
              </w:rPr>
            </w:pPr>
            <w:r w:rsidRPr="005E57EF">
              <w:rPr>
                <w:b/>
                <w:bCs/>
                <w:sz w:val="20"/>
                <w:szCs w:val="20"/>
              </w:rPr>
              <w:t>Anexa</w:t>
            </w:r>
            <w:r w:rsidRPr="005E57EF">
              <w:rPr>
                <w:b/>
                <w:bCs/>
                <w:spacing w:val="-11"/>
                <w:sz w:val="20"/>
                <w:szCs w:val="20"/>
              </w:rPr>
              <w:t xml:space="preserve"> </w:t>
            </w:r>
            <w:r w:rsidRPr="005E57EF">
              <w:rPr>
                <w:b/>
                <w:bCs/>
                <w:sz w:val="20"/>
                <w:szCs w:val="20"/>
              </w:rPr>
              <w:t>nr.</w:t>
            </w:r>
            <w:r w:rsidRPr="005E57EF">
              <w:rPr>
                <w:b/>
                <w:bCs/>
                <w:spacing w:val="-2"/>
                <w:sz w:val="20"/>
                <w:szCs w:val="20"/>
              </w:rPr>
              <w:t xml:space="preserve"> </w:t>
            </w:r>
            <w:r w:rsidRPr="005E57EF">
              <w:rPr>
                <w:b/>
                <w:bCs/>
                <w:sz w:val="20"/>
                <w:szCs w:val="20"/>
              </w:rPr>
              <w:t>14</w:t>
            </w:r>
            <w:r w:rsidRPr="005E57EF">
              <w:rPr>
                <w:sz w:val="20"/>
                <w:szCs w:val="20"/>
              </w:rPr>
              <w:t>.</w:t>
            </w:r>
            <w:r w:rsidRPr="005E57EF">
              <w:rPr>
                <w:spacing w:val="-6"/>
                <w:sz w:val="20"/>
                <w:szCs w:val="20"/>
              </w:rPr>
              <w:t xml:space="preserve"> </w:t>
            </w:r>
            <w:r w:rsidRPr="005E57EF">
              <w:rPr>
                <w:sz w:val="20"/>
                <w:szCs w:val="20"/>
              </w:rPr>
              <w:t>Semnat</w:t>
            </w:r>
            <w:r w:rsidRPr="005E57EF">
              <w:rPr>
                <w:spacing w:val="-2"/>
                <w:sz w:val="20"/>
                <w:szCs w:val="20"/>
              </w:rPr>
              <w:t xml:space="preserve"> </w:t>
            </w:r>
            <w:r w:rsidRPr="005E57EF">
              <w:rPr>
                <w:sz w:val="20"/>
                <w:szCs w:val="20"/>
              </w:rPr>
              <w:t>electronic</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7"/>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1B639D02" w14:textId="77777777" w:rsidR="00641007" w:rsidRPr="005E57EF" w:rsidRDefault="00641007" w:rsidP="00503307">
            <w:pPr>
              <w:pStyle w:val="TableParagraph"/>
              <w:ind w:left="-1"/>
              <w:rPr>
                <w:sz w:val="20"/>
                <w:szCs w:val="20"/>
              </w:rPr>
            </w:pPr>
            <w:r>
              <w:rPr>
                <w:sz w:val="20"/>
                <w:szCs w:val="20"/>
              </w:rPr>
              <w:t xml:space="preserve">  </w:t>
            </w:r>
            <w:r w:rsidRPr="005E57EF">
              <w:rPr>
                <w:sz w:val="20"/>
                <w:szCs w:val="20"/>
              </w:rPr>
              <w:t>DA</w:t>
            </w:r>
          </w:p>
        </w:tc>
      </w:tr>
      <w:tr w:rsidR="00641007" w:rsidRPr="005E57EF" w14:paraId="2E893DB7" w14:textId="77777777" w:rsidTr="00503307">
        <w:trPr>
          <w:trHeight w:val="733"/>
        </w:trPr>
        <w:tc>
          <w:tcPr>
            <w:tcW w:w="572" w:type="dxa"/>
            <w:shd w:val="clear" w:color="auto" w:fill="FFFF00"/>
          </w:tcPr>
          <w:p w14:paraId="0BC8F32F" w14:textId="77777777" w:rsidR="00641007" w:rsidRPr="005E57EF" w:rsidRDefault="00641007" w:rsidP="00503307">
            <w:pPr>
              <w:pStyle w:val="TableParagraph"/>
              <w:ind w:left="105"/>
              <w:rPr>
                <w:sz w:val="20"/>
                <w:szCs w:val="20"/>
              </w:rPr>
            </w:pPr>
            <w:r>
              <w:rPr>
                <w:sz w:val="20"/>
                <w:szCs w:val="20"/>
              </w:rPr>
              <w:t>9</w:t>
            </w:r>
          </w:p>
        </w:tc>
        <w:tc>
          <w:tcPr>
            <w:tcW w:w="3417" w:type="dxa"/>
            <w:shd w:val="clear" w:color="auto" w:fill="FFFF00"/>
          </w:tcPr>
          <w:p w14:paraId="3725FF08" w14:textId="77777777" w:rsidR="00641007" w:rsidRPr="005E57EF" w:rsidRDefault="00641007" w:rsidP="00503307">
            <w:pPr>
              <w:rPr>
                <w:b/>
                <w:color w:val="000000"/>
                <w:w w:val="90"/>
                <w:sz w:val="20"/>
                <w:szCs w:val="20"/>
              </w:rPr>
            </w:pPr>
            <w:r w:rsidRPr="005E57EF">
              <w:rPr>
                <w:b/>
                <w:spacing w:val="-2"/>
                <w:sz w:val="20"/>
                <w:szCs w:val="20"/>
              </w:rPr>
              <w:t>AVIZ</w:t>
            </w:r>
            <w:r w:rsidRPr="005E57EF">
              <w:rPr>
                <w:b/>
                <w:spacing w:val="-10"/>
                <w:sz w:val="20"/>
                <w:szCs w:val="20"/>
              </w:rPr>
              <w:t xml:space="preserve"> </w:t>
            </w:r>
            <w:r w:rsidRPr="005E57EF">
              <w:rPr>
                <w:spacing w:val="-2"/>
                <w:sz w:val="20"/>
                <w:szCs w:val="20"/>
              </w:rPr>
              <w:t>pentru participare</w:t>
            </w:r>
            <w:r w:rsidRPr="005E57EF">
              <w:rPr>
                <w:spacing w:val="-9"/>
                <w:sz w:val="20"/>
                <w:szCs w:val="20"/>
              </w:rPr>
              <w:t xml:space="preserve"> </w:t>
            </w:r>
            <w:r w:rsidRPr="005E57EF">
              <w:rPr>
                <w:spacing w:val="-2"/>
                <w:sz w:val="20"/>
                <w:szCs w:val="20"/>
              </w:rPr>
              <w:t>la</w:t>
            </w:r>
            <w:r w:rsidRPr="005E57EF">
              <w:rPr>
                <w:spacing w:val="-4"/>
                <w:sz w:val="20"/>
                <w:szCs w:val="20"/>
              </w:rPr>
              <w:t xml:space="preserve"> </w:t>
            </w:r>
            <w:r w:rsidRPr="005E57EF">
              <w:rPr>
                <w:spacing w:val="-2"/>
                <w:sz w:val="20"/>
                <w:szCs w:val="20"/>
              </w:rPr>
              <w:t xml:space="preserve">licitațiile </w:t>
            </w:r>
            <w:r w:rsidRPr="005E57EF">
              <w:rPr>
                <w:sz w:val="20"/>
                <w:szCs w:val="20"/>
              </w:rPr>
              <w:t>publice de lucrări din domeniul construcțiilor și instalațiilor</w:t>
            </w:r>
          </w:p>
        </w:tc>
        <w:tc>
          <w:tcPr>
            <w:tcW w:w="3969" w:type="dxa"/>
            <w:shd w:val="clear" w:color="auto" w:fill="FFFF00"/>
          </w:tcPr>
          <w:p w14:paraId="47B5AF25" w14:textId="77777777" w:rsidR="00641007" w:rsidRPr="005E57EF" w:rsidRDefault="00641007" w:rsidP="00503307">
            <w:pPr>
              <w:jc w:val="both"/>
              <w:rPr>
                <w:rFonts w:asciiTheme="majorHAnsi" w:eastAsia="PMingLiU" w:hAnsiTheme="majorHAnsi" w:cstheme="majorHAnsi"/>
                <w:sz w:val="20"/>
                <w:szCs w:val="20"/>
                <w:lang w:eastAsia="zh-CN"/>
              </w:rPr>
            </w:pPr>
            <w:r w:rsidRPr="005E57EF">
              <w:rPr>
                <w:b/>
                <w:bCs/>
                <w:sz w:val="20"/>
                <w:szCs w:val="20"/>
              </w:rPr>
              <w:t>Anexa nr.</w:t>
            </w:r>
            <w:r w:rsidRPr="005E57EF">
              <w:rPr>
                <w:b/>
                <w:bCs/>
                <w:spacing w:val="28"/>
                <w:sz w:val="20"/>
                <w:szCs w:val="20"/>
              </w:rPr>
              <w:t xml:space="preserve"> </w:t>
            </w:r>
            <w:r w:rsidRPr="005E57EF">
              <w:rPr>
                <w:b/>
                <w:bCs/>
                <w:sz w:val="20"/>
                <w:szCs w:val="20"/>
              </w:rPr>
              <w:t>22</w:t>
            </w:r>
            <w:r w:rsidRPr="005E57EF">
              <w:rPr>
                <w:sz w:val="20"/>
                <w:szCs w:val="20"/>
              </w:rPr>
              <w:t>.</w:t>
            </w:r>
            <w:r w:rsidRPr="005E57EF">
              <w:rPr>
                <w:spacing w:val="24"/>
                <w:sz w:val="20"/>
                <w:szCs w:val="20"/>
              </w:rPr>
              <w:t xml:space="preserve"> </w:t>
            </w:r>
            <w:r w:rsidRPr="005E57EF">
              <w:rPr>
                <w:sz w:val="20"/>
                <w:szCs w:val="20"/>
              </w:rPr>
              <w:t>Semnat</w:t>
            </w:r>
            <w:r w:rsidRPr="005E57EF">
              <w:rPr>
                <w:spacing w:val="27"/>
                <w:sz w:val="20"/>
                <w:szCs w:val="20"/>
              </w:rPr>
              <w:t xml:space="preserve"> </w:t>
            </w:r>
            <w:r w:rsidRPr="005E57EF">
              <w:rPr>
                <w:sz w:val="20"/>
                <w:szCs w:val="20"/>
              </w:rPr>
              <w:t>electronic</w:t>
            </w:r>
            <w:r w:rsidRPr="005E57EF">
              <w:rPr>
                <w:spacing w:val="80"/>
                <w:sz w:val="20"/>
                <w:szCs w:val="20"/>
              </w:rPr>
              <w:t xml:space="preserve"> </w:t>
            </w:r>
            <w:r w:rsidRPr="005E57EF">
              <w:rPr>
                <w:sz w:val="20"/>
                <w:szCs w:val="20"/>
              </w:rPr>
              <w:t>de</w:t>
            </w:r>
            <w:r w:rsidRPr="005E57EF">
              <w:rPr>
                <w:spacing w:val="23"/>
                <w:sz w:val="20"/>
                <w:szCs w:val="20"/>
              </w:rPr>
              <w:t xml:space="preserve"> </w:t>
            </w:r>
            <w:r w:rsidRPr="005E57EF">
              <w:rPr>
                <w:sz w:val="20"/>
                <w:szCs w:val="20"/>
              </w:rPr>
              <w:t>către</w:t>
            </w:r>
            <w:r w:rsidRPr="005E57EF">
              <w:rPr>
                <w:spacing w:val="23"/>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200D0518" w14:textId="77777777" w:rsidR="00641007" w:rsidRPr="005E57EF" w:rsidRDefault="00641007" w:rsidP="00503307">
            <w:pPr>
              <w:rPr>
                <w:sz w:val="20"/>
                <w:szCs w:val="20"/>
              </w:rPr>
            </w:pPr>
            <w:r>
              <w:rPr>
                <w:sz w:val="20"/>
                <w:szCs w:val="20"/>
              </w:rPr>
              <w:t xml:space="preserve">  </w:t>
            </w:r>
            <w:r w:rsidRPr="005E57EF">
              <w:rPr>
                <w:sz w:val="20"/>
                <w:szCs w:val="20"/>
              </w:rPr>
              <w:t>DA</w:t>
            </w:r>
          </w:p>
        </w:tc>
      </w:tr>
      <w:tr w:rsidR="00641007" w:rsidRPr="005E57EF" w14:paraId="4B17452A" w14:textId="77777777" w:rsidTr="00503307">
        <w:trPr>
          <w:trHeight w:val="448"/>
        </w:trPr>
        <w:tc>
          <w:tcPr>
            <w:tcW w:w="572" w:type="dxa"/>
            <w:shd w:val="clear" w:color="auto" w:fill="FFFF00"/>
          </w:tcPr>
          <w:p w14:paraId="621160B5" w14:textId="77777777" w:rsidR="00641007" w:rsidRPr="005E57EF" w:rsidRDefault="00641007" w:rsidP="00503307">
            <w:pPr>
              <w:pStyle w:val="TableParagraph"/>
              <w:ind w:left="105"/>
              <w:rPr>
                <w:sz w:val="20"/>
                <w:szCs w:val="20"/>
              </w:rPr>
            </w:pPr>
            <w:r>
              <w:rPr>
                <w:sz w:val="20"/>
                <w:szCs w:val="20"/>
              </w:rPr>
              <w:t>10</w:t>
            </w:r>
          </w:p>
        </w:tc>
        <w:tc>
          <w:tcPr>
            <w:tcW w:w="3417" w:type="dxa"/>
            <w:shd w:val="clear" w:color="auto" w:fill="FFFF00"/>
          </w:tcPr>
          <w:p w14:paraId="4FB7E7AE" w14:textId="77777777" w:rsidR="00641007" w:rsidRPr="005E57EF" w:rsidRDefault="00641007" w:rsidP="00503307">
            <w:pPr>
              <w:pStyle w:val="TableParagraph"/>
              <w:ind w:left="4"/>
              <w:rPr>
                <w:sz w:val="20"/>
                <w:szCs w:val="20"/>
              </w:rPr>
            </w:pPr>
            <w:r w:rsidRPr="005E57EF">
              <w:rPr>
                <w:sz w:val="20"/>
                <w:szCs w:val="20"/>
              </w:rPr>
              <w:t>GRAFIC</w:t>
            </w:r>
            <w:r w:rsidRPr="005E57EF">
              <w:rPr>
                <w:spacing w:val="-6"/>
                <w:sz w:val="20"/>
                <w:szCs w:val="20"/>
              </w:rPr>
              <w:t xml:space="preserve"> </w:t>
            </w:r>
            <w:r w:rsidRPr="005E57EF">
              <w:rPr>
                <w:sz w:val="20"/>
                <w:szCs w:val="20"/>
              </w:rPr>
              <w:t>DE</w:t>
            </w:r>
            <w:r w:rsidRPr="005E57EF">
              <w:rPr>
                <w:spacing w:val="37"/>
                <w:sz w:val="20"/>
                <w:szCs w:val="20"/>
              </w:rPr>
              <w:t xml:space="preserve"> </w:t>
            </w:r>
            <w:r w:rsidRPr="005E57EF">
              <w:rPr>
                <w:sz w:val="20"/>
                <w:szCs w:val="20"/>
              </w:rPr>
              <w:t>EXECUTARE</w:t>
            </w:r>
            <w:r w:rsidRPr="005E57EF">
              <w:rPr>
                <w:spacing w:val="-4"/>
                <w:sz w:val="20"/>
                <w:szCs w:val="20"/>
              </w:rPr>
              <w:t xml:space="preserve"> </w:t>
            </w:r>
            <w:r w:rsidRPr="005E57EF">
              <w:rPr>
                <w:spacing w:val="-10"/>
                <w:sz w:val="20"/>
                <w:szCs w:val="20"/>
              </w:rPr>
              <w:t>A</w:t>
            </w:r>
          </w:p>
          <w:p w14:paraId="5D3FD593" w14:textId="77777777" w:rsidR="00641007" w:rsidRPr="005E57EF" w:rsidRDefault="00641007" w:rsidP="00503307">
            <w:pPr>
              <w:pStyle w:val="a8"/>
              <w:tabs>
                <w:tab w:val="left" w:pos="567"/>
              </w:tabs>
              <w:rPr>
                <w:sz w:val="20"/>
              </w:rPr>
            </w:pPr>
            <w:r w:rsidRPr="005E57EF">
              <w:rPr>
                <w:sz w:val="20"/>
              </w:rPr>
              <w:t>LUCRĂRILOR-perioada</w:t>
            </w:r>
            <w:r w:rsidRPr="005E57EF">
              <w:rPr>
                <w:spacing w:val="-6"/>
                <w:sz w:val="20"/>
              </w:rPr>
              <w:t xml:space="preserve"> </w:t>
            </w:r>
            <w:r w:rsidRPr="005E57EF">
              <w:rPr>
                <w:sz w:val="20"/>
              </w:rPr>
              <w:t>de</w:t>
            </w:r>
            <w:r w:rsidRPr="005E57EF">
              <w:rPr>
                <w:spacing w:val="-10"/>
                <w:sz w:val="20"/>
              </w:rPr>
              <w:t xml:space="preserve"> </w:t>
            </w:r>
            <w:r w:rsidRPr="005E57EF">
              <w:rPr>
                <w:spacing w:val="-2"/>
                <w:sz w:val="20"/>
              </w:rPr>
              <w:t>execuție</w:t>
            </w:r>
          </w:p>
        </w:tc>
        <w:tc>
          <w:tcPr>
            <w:tcW w:w="3969" w:type="dxa"/>
            <w:shd w:val="clear" w:color="auto" w:fill="FFFF00"/>
          </w:tcPr>
          <w:p w14:paraId="74F160A9" w14:textId="77777777" w:rsidR="00641007" w:rsidRPr="005E57EF" w:rsidRDefault="00641007" w:rsidP="00503307">
            <w:pPr>
              <w:pStyle w:val="TableParagraph"/>
              <w:ind w:left="-1"/>
              <w:rPr>
                <w:sz w:val="20"/>
                <w:szCs w:val="20"/>
              </w:rPr>
            </w:pPr>
            <w:r w:rsidRPr="005E57EF">
              <w:rPr>
                <w:b/>
                <w:bCs/>
                <w:sz w:val="20"/>
                <w:szCs w:val="20"/>
              </w:rPr>
              <w:t>Anexa</w:t>
            </w:r>
            <w:r w:rsidRPr="005E57EF">
              <w:rPr>
                <w:b/>
                <w:bCs/>
                <w:spacing w:val="-10"/>
                <w:sz w:val="20"/>
                <w:szCs w:val="20"/>
              </w:rPr>
              <w:t xml:space="preserve"> </w:t>
            </w:r>
            <w:r w:rsidRPr="005E57EF">
              <w:rPr>
                <w:b/>
                <w:bCs/>
                <w:sz w:val="20"/>
                <w:szCs w:val="20"/>
              </w:rPr>
              <w:t>nr.</w:t>
            </w:r>
            <w:r w:rsidRPr="005E57EF">
              <w:rPr>
                <w:b/>
                <w:bCs/>
                <w:spacing w:val="1"/>
                <w:sz w:val="20"/>
                <w:szCs w:val="20"/>
              </w:rPr>
              <w:t xml:space="preserve"> </w:t>
            </w:r>
            <w:r w:rsidRPr="005E57EF">
              <w:rPr>
                <w:b/>
                <w:bCs/>
                <w:sz w:val="20"/>
                <w:szCs w:val="20"/>
              </w:rPr>
              <w:t>10</w:t>
            </w:r>
            <w:r w:rsidRPr="005E57EF">
              <w:rPr>
                <w:spacing w:val="-2"/>
                <w:sz w:val="20"/>
                <w:szCs w:val="20"/>
              </w:rPr>
              <w:t xml:space="preserve"> </w:t>
            </w:r>
            <w:r w:rsidRPr="005E57EF">
              <w:rPr>
                <w:sz w:val="20"/>
                <w:szCs w:val="20"/>
              </w:rPr>
              <w:t>Semnat</w:t>
            </w:r>
            <w:r w:rsidRPr="005E57EF">
              <w:rPr>
                <w:spacing w:val="-4"/>
                <w:sz w:val="20"/>
                <w:szCs w:val="20"/>
              </w:rPr>
              <w:t xml:space="preserve"> </w:t>
            </w:r>
            <w:r w:rsidRPr="005E57EF">
              <w:rPr>
                <w:sz w:val="20"/>
                <w:szCs w:val="20"/>
              </w:rPr>
              <w:t>electronic</w:t>
            </w:r>
            <w:r w:rsidRPr="005E57EF">
              <w:rPr>
                <w:spacing w:val="-5"/>
                <w:sz w:val="20"/>
                <w:szCs w:val="20"/>
              </w:rPr>
              <w:t xml:space="preserve"> </w:t>
            </w:r>
            <w:r w:rsidRPr="005E57EF">
              <w:rPr>
                <w:sz w:val="20"/>
                <w:szCs w:val="20"/>
              </w:rPr>
              <w:t>de</w:t>
            </w:r>
            <w:r w:rsidRPr="005E57EF">
              <w:rPr>
                <w:spacing w:val="-9"/>
                <w:sz w:val="20"/>
                <w:szCs w:val="20"/>
              </w:rPr>
              <w:t xml:space="preserve"> </w:t>
            </w:r>
            <w:r>
              <w:rPr>
                <w:spacing w:val="-9"/>
                <w:sz w:val="20"/>
                <w:szCs w:val="20"/>
              </w:rPr>
              <w:t xml:space="preserve"> </w:t>
            </w:r>
            <w:r w:rsidRPr="005E57EF">
              <w:rPr>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6B1621B0" w14:textId="77777777" w:rsidR="00641007" w:rsidRPr="005E57EF" w:rsidRDefault="00641007" w:rsidP="00503307">
            <w:pPr>
              <w:rPr>
                <w:sz w:val="20"/>
                <w:szCs w:val="20"/>
              </w:rPr>
            </w:pPr>
            <w:r>
              <w:rPr>
                <w:sz w:val="20"/>
                <w:szCs w:val="20"/>
              </w:rPr>
              <w:t xml:space="preserve">  </w:t>
            </w:r>
            <w:r w:rsidRPr="005E57EF">
              <w:rPr>
                <w:sz w:val="20"/>
                <w:szCs w:val="20"/>
              </w:rPr>
              <w:t>DA</w:t>
            </w:r>
          </w:p>
        </w:tc>
      </w:tr>
      <w:tr w:rsidR="00641007" w:rsidRPr="005E57EF" w14:paraId="03A8D4A5" w14:textId="77777777" w:rsidTr="00503307">
        <w:trPr>
          <w:trHeight w:val="525"/>
        </w:trPr>
        <w:tc>
          <w:tcPr>
            <w:tcW w:w="572" w:type="dxa"/>
            <w:shd w:val="clear" w:color="auto" w:fill="FFFF00"/>
          </w:tcPr>
          <w:p w14:paraId="56C52935" w14:textId="77777777" w:rsidR="00641007" w:rsidRPr="005E57EF" w:rsidRDefault="00641007" w:rsidP="00503307">
            <w:pPr>
              <w:ind w:left="100"/>
              <w:rPr>
                <w:sz w:val="20"/>
                <w:szCs w:val="20"/>
              </w:rPr>
            </w:pPr>
            <w:r>
              <w:rPr>
                <w:sz w:val="20"/>
                <w:szCs w:val="20"/>
              </w:rPr>
              <w:t>11</w:t>
            </w:r>
          </w:p>
        </w:tc>
        <w:tc>
          <w:tcPr>
            <w:tcW w:w="3417" w:type="dxa"/>
            <w:shd w:val="clear" w:color="auto" w:fill="FFFF00"/>
          </w:tcPr>
          <w:p w14:paraId="64CAC4FF" w14:textId="77777777" w:rsidR="00641007" w:rsidRPr="005E57EF" w:rsidRDefault="00641007" w:rsidP="00503307">
            <w:pPr>
              <w:ind w:right="150"/>
              <w:rPr>
                <w:sz w:val="20"/>
                <w:szCs w:val="20"/>
              </w:rPr>
            </w:pPr>
            <w:r w:rsidRPr="005E57EF">
              <w:rPr>
                <w:sz w:val="20"/>
                <w:szCs w:val="20"/>
              </w:rPr>
              <w:t>Certificat</w:t>
            </w:r>
            <w:r>
              <w:rPr>
                <w:sz w:val="20"/>
                <w:szCs w:val="20"/>
              </w:rPr>
              <w:t xml:space="preserve"> </w:t>
            </w:r>
            <w:r w:rsidRPr="005E57EF">
              <w:rPr>
                <w:spacing w:val="-13"/>
                <w:sz w:val="20"/>
                <w:szCs w:val="20"/>
              </w:rPr>
              <w:t xml:space="preserve"> </w:t>
            </w:r>
            <w:r w:rsidRPr="005E57EF">
              <w:rPr>
                <w:sz w:val="20"/>
                <w:szCs w:val="20"/>
              </w:rPr>
              <w:t>privind</w:t>
            </w:r>
            <w:r w:rsidRPr="005E57EF">
              <w:rPr>
                <w:spacing w:val="-12"/>
                <w:sz w:val="20"/>
                <w:szCs w:val="20"/>
              </w:rPr>
              <w:t xml:space="preserve"> </w:t>
            </w:r>
            <w:r w:rsidRPr="005E57EF">
              <w:rPr>
                <w:sz w:val="20"/>
                <w:szCs w:val="20"/>
              </w:rPr>
              <w:t>lipsa</w:t>
            </w:r>
            <w:r w:rsidRPr="005E57EF">
              <w:rPr>
                <w:spacing w:val="-13"/>
                <w:sz w:val="20"/>
                <w:szCs w:val="20"/>
              </w:rPr>
              <w:t xml:space="preserve"> </w:t>
            </w:r>
            <w:r w:rsidRPr="005E57EF">
              <w:rPr>
                <w:sz w:val="20"/>
                <w:szCs w:val="20"/>
              </w:rPr>
              <w:t>sau</w:t>
            </w:r>
            <w:r w:rsidRPr="005E57EF">
              <w:rPr>
                <w:spacing w:val="-12"/>
                <w:sz w:val="20"/>
                <w:szCs w:val="20"/>
              </w:rPr>
              <w:t xml:space="preserve"> </w:t>
            </w:r>
            <w:r w:rsidRPr="005E57EF">
              <w:rPr>
                <w:sz w:val="20"/>
                <w:szCs w:val="20"/>
              </w:rPr>
              <w:t>existența restanțelor față de bugetul public national (eliberat de FISC)</w:t>
            </w:r>
          </w:p>
        </w:tc>
        <w:tc>
          <w:tcPr>
            <w:tcW w:w="3969" w:type="dxa"/>
            <w:shd w:val="clear" w:color="auto" w:fill="FFFF00"/>
          </w:tcPr>
          <w:p w14:paraId="51F4564F" w14:textId="77777777" w:rsidR="00641007" w:rsidRPr="005E57EF" w:rsidRDefault="00641007" w:rsidP="00503307">
            <w:pPr>
              <w:ind w:left="96" w:right="703"/>
              <w:rPr>
                <w:sz w:val="20"/>
                <w:szCs w:val="20"/>
              </w:rPr>
            </w:pPr>
            <w:r w:rsidRPr="005E57EF">
              <w:rPr>
                <w:spacing w:val="-2"/>
                <w:sz w:val="20"/>
                <w:szCs w:val="20"/>
              </w:rPr>
              <w:t>Semnat</w:t>
            </w:r>
            <w:r w:rsidRPr="005E57EF">
              <w:rPr>
                <w:spacing w:val="-10"/>
                <w:sz w:val="20"/>
                <w:szCs w:val="20"/>
              </w:rPr>
              <w:t xml:space="preserve"> </w:t>
            </w:r>
            <w:r w:rsidRPr="005E57EF">
              <w:rPr>
                <w:spacing w:val="-2"/>
                <w:sz w:val="20"/>
                <w:szCs w:val="20"/>
              </w:rPr>
              <w:t>electronic</w:t>
            </w:r>
            <w:r w:rsidRPr="005E57EF">
              <w:rPr>
                <w:spacing w:val="-15"/>
                <w:sz w:val="20"/>
                <w:szCs w:val="20"/>
              </w:rPr>
              <w:t xml:space="preserve"> </w:t>
            </w:r>
            <w:r w:rsidRPr="005E57EF">
              <w:rPr>
                <w:spacing w:val="-2"/>
                <w:sz w:val="20"/>
                <w:szCs w:val="20"/>
              </w:rPr>
              <w:t>de</w:t>
            </w:r>
            <w:r w:rsidRPr="005E57EF">
              <w:rPr>
                <w:spacing w:val="-9"/>
                <w:sz w:val="20"/>
                <w:szCs w:val="20"/>
              </w:rPr>
              <w:t xml:space="preserve"> </w:t>
            </w:r>
            <w:r w:rsidRPr="005E57EF">
              <w:rPr>
                <w:spacing w:val="-2"/>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259FEF37" w14:textId="77777777" w:rsidR="00641007" w:rsidRPr="005E57EF" w:rsidRDefault="00641007" w:rsidP="00503307">
            <w:pPr>
              <w:ind w:left="-9"/>
              <w:rPr>
                <w:sz w:val="20"/>
                <w:szCs w:val="20"/>
              </w:rPr>
            </w:pPr>
            <w:r>
              <w:rPr>
                <w:sz w:val="20"/>
                <w:szCs w:val="20"/>
              </w:rPr>
              <w:t xml:space="preserve">  </w:t>
            </w:r>
            <w:r w:rsidRPr="005E57EF">
              <w:rPr>
                <w:sz w:val="20"/>
                <w:szCs w:val="20"/>
              </w:rPr>
              <w:t>DA</w:t>
            </w:r>
          </w:p>
        </w:tc>
      </w:tr>
      <w:tr w:rsidR="00641007" w:rsidRPr="005E57EF" w14:paraId="1B08D46F" w14:textId="77777777" w:rsidTr="00503307">
        <w:trPr>
          <w:trHeight w:val="525"/>
        </w:trPr>
        <w:tc>
          <w:tcPr>
            <w:tcW w:w="572" w:type="dxa"/>
            <w:vMerge w:val="restart"/>
            <w:shd w:val="clear" w:color="auto" w:fill="FFFF00"/>
          </w:tcPr>
          <w:p w14:paraId="7EF2723D" w14:textId="77777777" w:rsidR="00641007" w:rsidRPr="005E57EF" w:rsidRDefault="00641007" w:rsidP="00503307">
            <w:pPr>
              <w:ind w:left="100"/>
              <w:rPr>
                <w:sz w:val="20"/>
                <w:szCs w:val="20"/>
              </w:rPr>
            </w:pPr>
            <w:r>
              <w:rPr>
                <w:sz w:val="20"/>
                <w:szCs w:val="20"/>
              </w:rPr>
              <w:t>12</w:t>
            </w:r>
          </w:p>
        </w:tc>
        <w:tc>
          <w:tcPr>
            <w:tcW w:w="3417" w:type="dxa"/>
            <w:vMerge w:val="restart"/>
            <w:shd w:val="clear" w:color="auto" w:fill="FFFF00"/>
          </w:tcPr>
          <w:p w14:paraId="3615861F" w14:textId="77777777" w:rsidR="00641007" w:rsidRPr="005E57EF" w:rsidRDefault="00641007" w:rsidP="00503307">
            <w:pPr>
              <w:rPr>
                <w:rFonts w:eastAsia="PMingLiU"/>
                <w:b/>
                <w:sz w:val="20"/>
                <w:szCs w:val="20"/>
                <w:lang w:val="en-US" w:eastAsia="zh-CN"/>
              </w:rPr>
            </w:pPr>
            <w:r w:rsidRPr="005E57EF">
              <w:rPr>
                <w:rFonts w:eastAsia="PMingLiU"/>
                <w:b/>
                <w:sz w:val="20"/>
                <w:szCs w:val="20"/>
                <w:lang w:val="en-US" w:eastAsia="zh-CN"/>
              </w:rPr>
              <w:t>DECLARAȚIE</w:t>
            </w:r>
          </w:p>
          <w:p w14:paraId="72C725C1" w14:textId="77777777" w:rsidR="00641007" w:rsidRPr="00282173" w:rsidRDefault="00641007" w:rsidP="00503307">
            <w:pPr>
              <w:pStyle w:val="a8"/>
              <w:tabs>
                <w:tab w:val="left" w:pos="567"/>
              </w:tabs>
              <w:rPr>
                <w:color w:val="333333"/>
                <w:sz w:val="20"/>
                <w:shd w:val="clear" w:color="auto" w:fill="FFFFFF"/>
              </w:rPr>
            </w:pPr>
            <w:proofErr w:type="spellStart"/>
            <w:r w:rsidRPr="005E57EF">
              <w:rPr>
                <w:sz w:val="20"/>
                <w:lang w:val="en-US"/>
              </w:rPr>
              <w:t>privind</w:t>
            </w:r>
            <w:proofErr w:type="spellEnd"/>
            <w:r w:rsidRPr="005E57EF">
              <w:rPr>
                <w:sz w:val="20"/>
                <w:lang w:val="en-US"/>
              </w:rPr>
              <w:t xml:space="preserve"> </w:t>
            </w:r>
            <w:proofErr w:type="spellStart"/>
            <w:r w:rsidRPr="005E57EF">
              <w:rPr>
                <w:sz w:val="20"/>
                <w:lang w:val="en-US"/>
              </w:rPr>
              <w:t>experienţa</w:t>
            </w:r>
            <w:proofErr w:type="spellEnd"/>
            <w:r w:rsidRPr="005E57EF">
              <w:rPr>
                <w:sz w:val="20"/>
                <w:lang w:val="en-US"/>
              </w:rPr>
              <w:t xml:space="preserve"> </w:t>
            </w:r>
            <w:proofErr w:type="spellStart"/>
            <w:r w:rsidRPr="005E57EF">
              <w:rPr>
                <w:sz w:val="20"/>
                <w:u w:val="single"/>
                <w:lang w:val="en-US"/>
              </w:rPr>
              <w:t>similară</w:t>
            </w:r>
            <w:proofErr w:type="spellEnd"/>
            <w:r w:rsidRPr="005E57EF">
              <w:rPr>
                <w:sz w:val="20"/>
                <w:u w:val="single"/>
                <w:lang w:val="en-US"/>
              </w:rPr>
              <w:t xml:space="preserve">/analog – </w:t>
            </w:r>
            <w:r w:rsidRPr="005E57EF">
              <w:rPr>
                <w:sz w:val="20"/>
                <w:highlight w:val="yellow"/>
                <w:u w:val="single"/>
                <w:lang w:val="en-US"/>
              </w:rPr>
              <w:t xml:space="preserve">conform </w:t>
            </w:r>
            <w:proofErr w:type="spellStart"/>
            <w:r w:rsidRPr="005E57EF">
              <w:rPr>
                <w:sz w:val="20"/>
                <w:highlight w:val="yellow"/>
                <w:u w:val="single"/>
                <w:lang w:val="en-US"/>
              </w:rPr>
              <w:t>lucrării</w:t>
            </w:r>
            <w:proofErr w:type="spellEnd"/>
            <w:r w:rsidRPr="005E57EF">
              <w:rPr>
                <w:sz w:val="20"/>
                <w:highlight w:val="yellow"/>
                <w:u w:val="single"/>
                <w:lang w:val="en-US"/>
              </w:rPr>
              <w:t xml:space="preserve"> </w:t>
            </w:r>
            <w:proofErr w:type="spellStart"/>
            <w:r w:rsidRPr="005E57EF">
              <w:rPr>
                <w:sz w:val="20"/>
                <w:highlight w:val="yellow"/>
                <w:u w:val="single"/>
                <w:lang w:val="en-US"/>
              </w:rPr>
              <w:t>publicate</w:t>
            </w:r>
            <w:proofErr w:type="spellEnd"/>
            <w:r>
              <w:rPr>
                <w:sz w:val="20"/>
                <w:highlight w:val="yellow"/>
                <w:u w:val="single"/>
                <w:lang w:val="en-US"/>
              </w:rPr>
              <w:t xml:space="preserve"> </w:t>
            </w:r>
            <w:r w:rsidRPr="00282173">
              <w:rPr>
                <w:color w:val="333333"/>
                <w:sz w:val="20"/>
                <w:highlight w:val="yellow"/>
                <w:shd w:val="clear" w:color="auto" w:fill="FFFFFF"/>
              </w:rPr>
              <w:t xml:space="preserve">lista lucrărilor similare executate în ultimii </w:t>
            </w:r>
            <w:r>
              <w:rPr>
                <w:color w:val="333333"/>
                <w:sz w:val="20"/>
                <w:highlight w:val="yellow"/>
                <w:shd w:val="clear" w:color="auto" w:fill="FFFFFF"/>
              </w:rPr>
              <w:t>3</w:t>
            </w:r>
            <w:r w:rsidRPr="00282173">
              <w:rPr>
                <w:color w:val="333333"/>
                <w:sz w:val="20"/>
                <w:highlight w:val="yellow"/>
                <w:shd w:val="clear" w:color="auto" w:fill="FFFFFF"/>
              </w:rPr>
              <w:t xml:space="preserve"> ani, însoţită de certificări de bună execuţie pentru cele mai importante lucrări, în care să se conțină cel puțin un contract de lucrări similare a cărui valoare să nu fie mai mică de 75% din valoarea viitorului contract</w:t>
            </w:r>
            <w:r w:rsidRPr="00282173">
              <w:rPr>
                <w:color w:val="333333"/>
                <w:sz w:val="20"/>
                <w:shd w:val="clear" w:color="auto" w:fill="FFFFFF"/>
              </w:rPr>
              <w:t xml:space="preserve">, </w:t>
            </w:r>
            <w:r>
              <w:rPr>
                <w:color w:val="333333"/>
                <w:sz w:val="20"/>
                <w:shd w:val="clear" w:color="auto" w:fill="FFFFFF"/>
              </w:rPr>
              <w:t>inclusive</w:t>
            </w:r>
          </w:p>
          <w:p w14:paraId="5D005CCA" w14:textId="77777777" w:rsidR="00641007" w:rsidRPr="00282173" w:rsidRDefault="00641007" w:rsidP="00641007">
            <w:pPr>
              <w:pStyle w:val="a"/>
              <w:numPr>
                <w:ilvl w:val="0"/>
                <w:numId w:val="48"/>
              </w:numPr>
              <w:ind w:right="347"/>
              <w:rPr>
                <w:sz w:val="20"/>
                <w:szCs w:val="20"/>
              </w:rPr>
            </w:pPr>
            <w:proofErr w:type="spellStart"/>
            <w:r w:rsidRPr="00282173">
              <w:rPr>
                <w:rFonts w:eastAsia="PMingLiU"/>
                <w:b/>
                <w:sz w:val="20"/>
                <w:szCs w:val="20"/>
                <w:lang w:eastAsia="zh-CN"/>
              </w:rPr>
              <w:t>Contacte</w:t>
            </w:r>
            <w:proofErr w:type="spellEnd"/>
            <w:r w:rsidRPr="00282173">
              <w:rPr>
                <w:rFonts w:eastAsia="PMingLiU"/>
                <w:b/>
                <w:sz w:val="20"/>
                <w:szCs w:val="20"/>
                <w:lang w:eastAsia="zh-CN"/>
              </w:rPr>
              <w:t>/</w:t>
            </w:r>
            <w:proofErr w:type="spellStart"/>
            <w:r w:rsidRPr="00282173">
              <w:rPr>
                <w:rFonts w:eastAsia="PMingLiU"/>
                <w:b/>
                <w:sz w:val="20"/>
                <w:szCs w:val="20"/>
                <w:lang w:eastAsia="zh-CN"/>
              </w:rPr>
              <w:t>Procese</w:t>
            </w:r>
            <w:proofErr w:type="spellEnd"/>
            <w:r w:rsidRPr="00282173">
              <w:rPr>
                <w:rFonts w:eastAsia="PMingLiU"/>
                <w:b/>
                <w:sz w:val="20"/>
                <w:szCs w:val="20"/>
                <w:lang w:eastAsia="zh-CN"/>
              </w:rPr>
              <w:t xml:space="preserve"> </w:t>
            </w:r>
            <w:proofErr w:type="spellStart"/>
            <w:r w:rsidRPr="00282173">
              <w:rPr>
                <w:rFonts w:eastAsia="PMingLiU"/>
                <w:b/>
                <w:sz w:val="20"/>
                <w:szCs w:val="20"/>
                <w:lang w:eastAsia="zh-CN"/>
              </w:rPr>
              <w:t>verbale</w:t>
            </w:r>
            <w:proofErr w:type="spellEnd"/>
            <w:r w:rsidRPr="00282173">
              <w:rPr>
                <w:rFonts w:eastAsia="PMingLiU"/>
                <w:b/>
                <w:sz w:val="20"/>
                <w:szCs w:val="20"/>
                <w:lang w:eastAsia="zh-CN"/>
              </w:rPr>
              <w:t xml:space="preserve"> de </w:t>
            </w:r>
            <w:proofErr w:type="spellStart"/>
            <w:r w:rsidRPr="00282173">
              <w:rPr>
                <w:rFonts w:eastAsia="PMingLiU"/>
                <w:b/>
                <w:sz w:val="20"/>
                <w:szCs w:val="20"/>
                <w:lang w:eastAsia="zh-CN"/>
              </w:rPr>
              <w:t>executie</w:t>
            </w:r>
            <w:proofErr w:type="spellEnd"/>
            <w:r w:rsidRPr="00282173">
              <w:rPr>
                <w:rFonts w:eastAsia="PMingLiU"/>
                <w:b/>
                <w:sz w:val="20"/>
                <w:szCs w:val="20"/>
                <w:lang w:eastAsia="zh-CN"/>
              </w:rPr>
              <w:t xml:space="preserve"> a </w:t>
            </w:r>
            <w:proofErr w:type="spellStart"/>
            <w:r w:rsidRPr="00282173">
              <w:rPr>
                <w:rFonts w:eastAsia="PMingLiU"/>
                <w:b/>
                <w:sz w:val="20"/>
                <w:szCs w:val="20"/>
                <w:lang w:eastAsia="zh-CN"/>
              </w:rPr>
              <w:t>lucrarilor</w:t>
            </w:r>
            <w:proofErr w:type="spellEnd"/>
            <w:r w:rsidRPr="00282173">
              <w:rPr>
                <w:rFonts w:eastAsia="PMingLiU"/>
                <w:b/>
                <w:sz w:val="20"/>
                <w:szCs w:val="20"/>
                <w:lang w:eastAsia="zh-CN"/>
              </w:rPr>
              <w:t xml:space="preserve"> </w:t>
            </w:r>
            <w:proofErr w:type="spellStart"/>
            <w:r w:rsidRPr="00282173">
              <w:rPr>
                <w:rFonts w:eastAsia="PMingLiU"/>
                <w:b/>
                <w:sz w:val="20"/>
                <w:szCs w:val="20"/>
                <w:lang w:eastAsia="zh-CN"/>
              </w:rPr>
              <w:t>similare</w:t>
            </w:r>
            <w:proofErr w:type="spellEnd"/>
            <w:r w:rsidRPr="00282173">
              <w:rPr>
                <w:rFonts w:eastAsia="PMingLiU"/>
                <w:b/>
                <w:sz w:val="20"/>
                <w:szCs w:val="20"/>
                <w:lang w:eastAsia="zh-CN"/>
              </w:rPr>
              <w:t xml:space="preserve"> in </w:t>
            </w:r>
          </w:p>
          <w:p w14:paraId="71F49F00" w14:textId="77777777" w:rsidR="00641007" w:rsidRPr="005E57EF" w:rsidRDefault="00641007" w:rsidP="00641007">
            <w:pPr>
              <w:pStyle w:val="TableParagraph"/>
              <w:numPr>
                <w:ilvl w:val="0"/>
                <w:numId w:val="48"/>
              </w:numPr>
              <w:rPr>
                <w:sz w:val="20"/>
                <w:szCs w:val="20"/>
              </w:rPr>
            </w:pPr>
            <w:r w:rsidRPr="005E57EF">
              <w:rPr>
                <w:sz w:val="20"/>
                <w:szCs w:val="20"/>
              </w:rPr>
              <w:t>Declarație</w:t>
            </w:r>
            <w:r w:rsidRPr="005E57EF">
              <w:rPr>
                <w:spacing w:val="-15"/>
                <w:sz w:val="20"/>
                <w:szCs w:val="20"/>
              </w:rPr>
              <w:t xml:space="preserve"> </w:t>
            </w:r>
            <w:r w:rsidRPr="005E57EF">
              <w:rPr>
                <w:sz w:val="20"/>
                <w:szCs w:val="20"/>
              </w:rPr>
              <w:t>privind</w:t>
            </w:r>
            <w:r w:rsidRPr="005E57EF">
              <w:rPr>
                <w:spacing w:val="19"/>
                <w:sz w:val="20"/>
                <w:szCs w:val="20"/>
              </w:rPr>
              <w:t xml:space="preserve"> </w:t>
            </w:r>
            <w:r w:rsidRPr="005E57EF">
              <w:rPr>
                <w:spacing w:val="-4"/>
                <w:sz w:val="20"/>
                <w:szCs w:val="20"/>
              </w:rPr>
              <w:t>lista</w:t>
            </w:r>
          </w:p>
          <w:p w14:paraId="5084B93C" w14:textId="77777777" w:rsidR="00641007" w:rsidRPr="00282173" w:rsidRDefault="00641007" w:rsidP="00503307">
            <w:pPr>
              <w:ind w:left="100" w:right="271"/>
              <w:rPr>
                <w:sz w:val="20"/>
                <w:szCs w:val="20"/>
              </w:rPr>
            </w:pPr>
            <w:r w:rsidRPr="005E57EF">
              <w:rPr>
                <w:sz w:val="20"/>
                <w:szCs w:val="20"/>
              </w:rPr>
              <w:t>principalelor lucrări executate în ultimii</w:t>
            </w:r>
            <w:r>
              <w:rPr>
                <w:sz w:val="20"/>
                <w:szCs w:val="20"/>
              </w:rPr>
              <w:t xml:space="preserve"> 3</w:t>
            </w:r>
            <w:r w:rsidRPr="005E57EF">
              <w:rPr>
                <w:spacing w:val="-13"/>
                <w:sz w:val="20"/>
                <w:szCs w:val="20"/>
              </w:rPr>
              <w:t xml:space="preserve"> </w:t>
            </w:r>
            <w:r w:rsidRPr="005E57EF">
              <w:rPr>
                <w:sz w:val="20"/>
                <w:szCs w:val="20"/>
              </w:rPr>
              <w:t>ani</w:t>
            </w:r>
            <w:r w:rsidRPr="005E57EF">
              <w:rPr>
                <w:spacing w:val="-6"/>
                <w:sz w:val="20"/>
                <w:szCs w:val="20"/>
              </w:rPr>
              <w:t xml:space="preserve"> </w:t>
            </w:r>
            <w:r w:rsidRPr="005E57EF">
              <w:rPr>
                <w:spacing w:val="-11"/>
                <w:sz w:val="20"/>
                <w:szCs w:val="20"/>
              </w:rPr>
              <w:t xml:space="preserve"> </w:t>
            </w:r>
            <w:r w:rsidRPr="005E57EF">
              <w:rPr>
                <w:sz w:val="20"/>
                <w:szCs w:val="20"/>
              </w:rPr>
              <w:t>de</w:t>
            </w:r>
            <w:r w:rsidRPr="005E57EF">
              <w:rPr>
                <w:spacing w:val="-13"/>
                <w:sz w:val="20"/>
                <w:szCs w:val="20"/>
              </w:rPr>
              <w:t xml:space="preserve"> </w:t>
            </w:r>
            <w:r w:rsidRPr="005E57EF">
              <w:rPr>
                <w:sz w:val="20"/>
                <w:szCs w:val="20"/>
              </w:rPr>
              <w:t>activitate,</w:t>
            </w:r>
          </w:p>
        </w:tc>
        <w:tc>
          <w:tcPr>
            <w:tcW w:w="3969" w:type="dxa"/>
            <w:shd w:val="clear" w:color="auto" w:fill="FFFF00"/>
          </w:tcPr>
          <w:p w14:paraId="0EC324EA" w14:textId="77777777" w:rsidR="00641007" w:rsidRPr="005E57EF" w:rsidRDefault="00641007" w:rsidP="00503307">
            <w:pPr>
              <w:ind w:left="-9"/>
              <w:rPr>
                <w:sz w:val="20"/>
                <w:szCs w:val="20"/>
              </w:rPr>
            </w:pPr>
            <w:r w:rsidRPr="005E57EF">
              <w:rPr>
                <w:b/>
                <w:bCs/>
                <w:sz w:val="20"/>
                <w:szCs w:val="20"/>
                <w:lang w:val="en-US"/>
              </w:rPr>
              <w:t>Anexa nr.12</w:t>
            </w:r>
            <w:r w:rsidRPr="005E57EF">
              <w:rPr>
                <w:sz w:val="20"/>
                <w:szCs w:val="20"/>
                <w:lang w:val="en-US"/>
              </w:rPr>
              <w:t xml:space="preserve"> din documentația standart, semnat electronic de către operatorul economic</w:t>
            </w:r>
          </w:p>
        </w:tc>
        <w:tc>
          <w:tcPr>
            <w:tcW w:w="1559" w:type="dxa"/>
            <w:shd w:val="clear" w:color="auto" w:fill="FFFF00"/>
          </w:tcPr>
          <w:p w14:paraId="6F6BF0FC" w14:textId="77777777" w:rsidR="00641007" w:rsidRPr="005E57EF" w:rsidRDefault="00641007" w:rsidP="00503307">
            <w:pPr>
              <w:ind w:left="-9"/>
              <w:rPr>
                <w:sz w:val="20"/>
                <w:szCs w:val="20"/>
              </w:rPr>
            </w:pPr>
            <w:r>
              <w:rPr>
                <w:sz w:val="20"/>
                <w:szCs w:val="20"/>
              </w:rPr>
              <w:t xml:space="preserve">  </w:t>
            </w:r>
            <w:r w:rsidRPr="005E57EF">
              <w:rPr>
                <w:sz w:val="20"/>
                <w:szCs w:val="20"/>
              </w:rPr>
              <w:t>DA</w:t>
            </w:r>
          </w:p>
        </w:tc>
      </w:tr>
      <w:tr w:rsidR="00641007" w:rsidRPr="005E57EF" w14:paraId="33CE363C" w14:textId="77777777" w:rsidTr="00503307">
        <w:trPr>
          <w:trHeight w:val="525"/>
        </w:trPr>
        <w:tc>
          <w:tcPr>
            <w:tcW w:w="572" w:type="dxa"/>
            <w:vMerge/>
            <w:shd w:val="clear" w:color="auto" w:fill="FFFF00"/>
          </w:tcPr>
          <w:p w14:paraId="3CCA548E" w14:textId="77777777" w:rsidR="00641007" w:rsidRPr="005E57EF" w:rsidRDefault="00641007" w:rsidP="00503307">
            <w:pPr>
              <w:ind w:left="100"/>
              <w:rPr>
                <w:sz w:val="20"/>
                <w:szCs w:val="20"/>
              </w:rPr>
            </w:pPr>
          </w:p>
        </w:tc>
        <w:tc>
          <w:tcPr>
            <w:tcW w:w="3417" w:type="dxa"/>
            <w:vMerge/>
            <w:shd w:val="clear" w:color="auto" w:fill="FFFF00"/>
          </w:tcPr>
          <w:p w14:paraId="391AA833" w14:textId="77777777" w:rsidR="00641007" w:rsidRPr="005E57EF" w:rsidRDefault="00641007" w:rsidP="00503307">
            <w:pPr>
              <w:ind w:left="100" w:right="271"/>
              <w:rPr>
                <w:sz w:val="20"/>
                <w:szCs w:val="20"/>
              </w:rPr>
            </w:pPr>
          </w:p>
        </w:tc>
        <w:tc>
          <w:tcPr>
            <w:tcW w:w="3969" w:type="dxa"/>
            <w:shd w:val="clear" w:color="auto" w:fill="FFFF00"/>
          </w:tcPr>
          <w:p w14:paraId="4EB3737C" w14:textId="77777777" w:rsidR="00641007" w:rsidRPr="005E57EF" w:rsidRDefault="00641007" w:rsidP="00503307">
            <w:pPr>
              <w:ind w:left="96"/>
              <w:rPr>
                <w:sz w:val="20"/>
                <w:szCs w:val="20"/>
              </w:rPr>
            </w:pPr>
            <w:r w:rsidRPr="005E57EF">
              <w:rPr>
                <w:b/>
                <w:bCs/>
                <w:sz w:val="20"/>
                <w:szCs w:val="20"/>
              </w:rPr>
              <w:t>Anexa nr. 13</w:t>
            </w:r>
            <w:r w:rsidRPr="005E57EF">
              <w:rPr>
                <w:sz w:val="20"/>
                <w:szCs w:val="20"/>
              </w:rPr>
              <w:t>. Semnat electronic</w:t>
            </w:r>
            <w:r w:rsidRPr="005E57EF">
              <w:rPr>
                <w:spacing w:val="32"/>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14:paraId="55623669" w14:textId="77777777" w:rsidR="00641007" w:rsidRPr="005E57EF" w:rsidRDefault="00641007" w:rsidP="00503307">
            <w:pPr>
              <w:ind w:left="-9"/>
              <w:rPr>
                <w:sz w:val="20"/>
                <w:szCs w:val="20"/>
              </w:rPr>
            </w:pPr>
            <w:r>
              <w:rPr>
                <w:sz w:val="20"/>
                <w:szCs w:val="20"/>
              </w:rPr>
              <w:t xml:space="preserve">  </w:t>
            </w:r>
            <w:r w:rsidRPr="005E57EF">
              <w:rPr>
                <w:sz w:val="20"/>
                <w:szCs w:val="20"/>
              </w:rPr>
              <w:t>DA</w:t>
            </w:r>
          </w:p>
        </w:tc>
      </w:tr>
      <w:tr w:rsidR="00641007" w:rsidRPr="005E57EF" w14:paraId="0EB2FC93" w14:textId="77777777" w:rsidTr="00503307">
        <w:trPr>
          <w:trHeight w:val="525"/>
        </w:trPr>
        <w:tc>
          <w:tcPr>
            <w:tcW w:w="572" w:type="dxa"/>
            <w:shd w:val="clear" w:color="auto" w:fill="FFFF00"/>
          </w:tcPr>
          <w:p w14:paraId="09035858" w14:textId="77777777" w:rsidR="00641007" w:rsidRPr="005E57EF" w:rsidRDefault="00641007" w:rsidP="00503307">
            <w:pPr>
              <w:ind w:left="100"/>
              <w:rPr>
                <w:sz w:val="20"/>
                <w:szCs w:val="20"/>
                <w:highlight w:val="yellow"/>
              </w:rPr>
            </w:pPr>
            <w:r>
              <w:rPr>
                <w:sz w:val="20"/>
                <w:szCs w:val="20"/>
                <w:highlight w:val="yellow"/>
              </w:rPr>
              <w:t>13</w:t>
            </w:r>
          </w:p>
        </w:tc>
        <w:tc>
          <w:tcPr>
            <w:tcW w:w="3417" w:type="dxa"/>
            <w:shd w:val="clear" w:color="auto" w:fill="FFFF00"/>
          </w:tcPr>
          <w:p w14:paraId="6060D274" w14:textId="77777777" w:rsidR="00641007" w:rsidRPr="005E57EF" w:rsidRDefault="00641007" w:rsidP="00503307">
            <w:pPr>
              <w:ind w:left="100" w:right="608"/>
              <w:rPr>
                <w:sz w:val="20"/>
                <w:szCs w:val="20"/>
                <w:highlight w:val="yellow"/>
              </w:rPr>
            </w:pPr>
            <w:r w:rsidRPr="005E57EF">
              <w:rPr>
                <w:sz w:val="20"/>
                <w:szCs w:val="20"/>
                <w:highlight w:val="yellow"/>
              </w:rPr>
              <w:t>Raport</w:t>
            </w:r>
            <w:r w:rsidRPr="005E57EF">
              <w:rPr>
                <w:spacing w:val="-13"/>
                <w:sz w:val="20"/>
                <w:szCs w:val="20"/>
                <w:highlight w:val="yellow"/>
              </w:rPr>
              <w:t xml:space="preserve"> </w:t>
            </w:r>
            <w:r w:rsidRPr="005E57EF">
              <w:rPr>
                <w:sz w:val="20"/>
                <w:szCs w:val="20"/>
                <w:highlight w:val="yellow"/>
              </w:rPr>
              <w:t>financiar,</w:t>
            </w:r>
            <w:r w:rsidRPr="005E57EF">
              <w:rPr>
                <w:spacing w:val="-11"/>
                <w:sz w:val="20"/>
                <w:szCs w:val="20"/>
                <w:highlight w:val="yellow"/>
              </w:rPr>
              <w:t xml:space="preserve"> </w:t>
            </w:r>
            <w:r w:rsidRPr="005E57EF">
              <w:rPr>
                <w:sz w:val="20"/>
                <w:szCs w:val="20"/>
                <w:highlight w:val="yellow"/>
              </w:rPr>
              <w:t>pentru</w:t>
            </w:r>
            <w:r w:rsidRPr="005E57EF">
              <w:rPr>
                <w:spacing w:val="-13"/>
                <w:sz w:val="20"/>
                <w:szCs w:val="20"/>
                <w:highlight w:val="yellow"/>
              </w:rPr>
              <w:t xml:space="preserve"> </w:t>
            </w:r>
            <w:r w:rsidRPr="005E57EF">
              <w:rPr>
                <w:sz w:val="20"/>
                <w:szCs w:val="20"/>
                <w:highlight w:val="yellow"/>
              </w:rPr>
              <w:t>ultimul</w:t>
            </w:r>
            <w:r w:rsidRPr="005E57EF">
              <w:rPr>
                <w:spacing w:val="-12"/>
                <w:sz w:val="20"/>
                <w:szCs w:val="20"/>
                <w:highlight w:val="yellow"/>
              </w:rPr>
              <w:t xml:space="preserve"> </w:t>
            </w:r>
            <w:r w:rsidRPr="005E57EF">
              <w:rPr>
                <w:sz w:val="20"/>
                <w:szCs w:val="20"/>
                <w:highlight w:val="yellow"/>
              </w:rPr>
              <w:t>an</w:t>
            </w:r>
            <w:r w:rsidRPr="005E57EF">
              <w:rPr>
                <w:spacing w:val="-6"/>
                <w:sz w:val="20"/>
                <w:szCs w:val="20"/>
                <w:highlight w:val="yellow"/>
              </w:rPr>
              <w:t xml:space="preserve"> </w:t>
            </w:r>
            <w:r w:rsidRPr="005E57EF">
              <w:rPr>
                <w:sz w:val="20"/>
                <w:szCs w:val="20"/>
                <w:highlight w:val="yellow"/>
              </w:rPr>
              <w:t xml:space="preserve">de </w:t>
            </w:r>
            <w:r w:rsidRPr="005E57EF">
              <w:rPr>
                <w:spacing w:val="-2"/>
                <w:sz w:val="20"/>
                <w:szCs w:val="20"/>
                <w:highlight w:val="yellow"/>
              </w:rPr>
              <w:t>activitate</w:t>
            </w:r>
          </w:p>
        </w:tc>
        <w:tc>
          <w:tcPr>
            <w:tcW w:w="3969" w:type="dxa"/>
            <w:shd w:val="clear" w:color="auto" w:fill="FFFF00"/>
          </w:tcPr>
          <w:p w14:paraId="7D76859A" w14:textId="77777777" w:rsidR="00641007" w:rsidRPr="005E57EF" w:rsidRDefault="00641007" w:rsidP="00503307">
            <w:pPr>
              <w:ind w:left="-9"/>
              <w:rPr>
                <w:sz w:val="20"/>
                <w:szCs w:val="20"/>
                <w:highlight w:val="yellow"/>
              </w:rPr>
            </w:pPr>
            <w:r w:rsidRPr="005E57EF">
              <w:rPr>
                <w:spacing w:val="-2"/>
                <w:sz w:val="20"/>
                <w:szCs w:val="20"/>
                <w:highlight w:val="yellow"/>
              </w:rPr>
              <w:t>Confirmat</w:t>
            </w:r>
            <w:r w:rsidRPr="005E57EF">
              <w:rPr>
                <w:sz w:val="20"/>
                <w:szCs w:val="20"/>
                <w:highlight w:val="yellow"/>
              </w:rPr>
              <w:t xml:space="preserve"> </w:t>
            </w:r>
            <w:r w:rsidRPr="005E57EF">
              <w:rPr>
                <w:spacing w:val="-4"/>
                <w:sz w:val="20"/>
                <w:szCs w:val="20"/>
                <w:highlight w:val="yellow"/>
              </w:rPr>
              <w:t>prin</w:t>
            </w:r>
            <w:r w:rsidRPr="005E57EF">
              <w:rPr>
                <w:sz w:val="20"/>
                <w:szCs w:val="20"/>
                <w:highlight w:val="yellow"/>
              </w:rPr>
              <w:t xml:space="preserve"> </w:t>
            </w:r>
            <w:r w:rsidRPr="005E57EF">
              <w:rPr>
                <w:spacing w:val="-2"/>
                <w:sz w:val="20"/>
                <w:szCs w:val="20"/>
                <w:highlight w:val="yellow"/>
              </w:rPr>
              <w:t xml:space="preserve">aplicarea semnăturii </w:t>
            </w:r>
            <w:r w:rsidRPr="005E57EF">
              <w:rPr>
                <w:sz w:val="20"/>
                <w:szCs w:val="20"/>
                <w:highlight w:val="yellow"/>
              </w:rPr>
              <w:t>electronice a persoanei responsabile</w:t>
            </w:r>
          </w:p>
        </w:tc>
        <w:tc>
          <w:tcPr>
            <w:tcW w:w="1559" w:type="dxa"/>
            <w:shd w:val="clear" w:color="auto" w:fill="FFFF00"/>
          </w:tcPr>
          <w:p w14:paraId="46F06081" w14:textId="77777777" w:rsidR="00641007" w:rsidRPr="005E57EF" w:rsidRDefault="00641007" w:rsidP="00503307">
            <w:pPr>
              <w:ind w:left="96"/>
              <w:rPr>
                <w:sz w:val="20"/>
                <w:szCs w:val="20"/>
              </w:rPr>
            </w:pPr>
            <w:r w:rsidRPr="005E57EF">
              <w:rPr>
                <w:sz w:val="20"/>
                <w:szCs w:val="20"/>
                <w:highlight w:val="yellow"/>
              </w:rPr>
              <w:t>DA</w:t>
            </w:r>
          </w:p>
        </w:tc>
      </w:tr>
      <w:tr w:rsidR="00641007" w:rsidRPr="005E57EF" w14:paraId="3999825D" w14:textId="77777777" w:rsidTr="00503307">
        <w:trPr>
          <w:trHeight w:val="525"/>
        </w:trPr>
        <w:tc>
          <w:tcPr>
            <w:tcW w:w="572" w:type="dxa"/>
            <w:shd w:val="clear" w:color="auto" w:fill="FFFF00"/>
          </w:tcPr>
          <w:p w14:paraId="0390405D" w14:textId="77777777" w:rsidR="00641007" w:rsidRPr="005E57EF" w:rsidRDefault="00641007" w:rsidP="00503307">
            <w:pPr>
              <w:ind w:left="100"/>
              <w:rPr>
                <w:sz w:val="20"/>
                <w:szCs w:val="20"/>
              </w:rPr>
            </w:pPr>
            <w:r>
              <w:rPr>
                <w:sz w:val="20"/>
                <w:szCs w:val="20"/>
              </w:rPr>
              <w:lastRenderedPageBreak/>
              <w:t>14</w:t>
            </w:r>
          </w:p>
        </w:tc>
        <w:tc>
          <w:tcPr>
            <w:tcW w:w="3417" w:type="dxa"/>
            <w:shd w:val="clear" w:color="auto" w:fill="FFFF00"/>
          </w:tcPr>
          <w:p w14:paraId="5001E2A9" w14:textId="77777777" w:rsidR="00641007" w:rsidRPr="005E57EF" w:rsidRDefault="00641007" w:rsidP="00503307">
            <w:pPr>
              <w:shd w:val="clear" w:color="auto" w:fill="FFFFFF" w:themeFill="background1"/>
              <w:tabs>
                <w:tab w:val="left" w:pos="612"/>
              </w:tabs>
              <w:rPr>
                <w:iCs/>
                <w:sz w:val="20"/>
                <w:szCs w:val="20"/>
                <w:highlight w:val="yellow"/>
                <w:lang w:eastAsia="ru-RU"/>
              </w:rPr>
            </w:pPr>
            <w:r w:rsidRPr="005E57EF">
              <w:rPr>
                <w:sz w:val="20"/>
                <w:szCs w:val="20"/>
                <w:highlight w:val="yellow"/>
              </w:rPr>
              <w:t>Declarație</w:t>
            </w:r>
            <w:r w:rsidRPr="005E57EF">
              <w:rPr>
                <w:spacing w:val="-19"/>
                <w:sz w:val="20"/>
                <w:szCs w:val="20"/>
                <w:highlight w:val="yellow"/>
              </w:rPr>
              <w:t xml:space="preserve"> </w:t>
            </w:r>
            <w:r w:rsidRPr="005E57EF">
              <w:rPr>
                <w:sz w:val="20"/>
                <w:szCs w:val="20"/>
                <w:highlight w:val="yellow"/>
              </w:rPr>
              <w:t>privind</w:t>
            </w:r>
            <w:r w:rsidRPr="005E57EF">
              <w:rPr>
                <w:spacing w:val="-21"/>
                <w:sz w:val="20"/>
                <w:szCs w:val="20"/>
                <w:highlight w:val="yellow"/>
              </w:rPr>
              <w:t xml:space="preserve"> </w:t>
            </w:r>
            <w:r w:rsidRPr="005E57EF">
              <w:rPr>
                <w:sz w:val="20"/>
                <w:szCs w:val="20"/>
                <w:highlight w:val="yellow"/>
              </w:rPr>
              <w:t>personalul</w:t>
            </w:r>
            <w:r w:rsidRPr="005E57EF">
              <w:rPr>
                <w:spacing w:val="-13"/>
                <w:sz w:val="20"/>
                <w:szCs w:val="20"/>
                <w:highlight w:val="yellow"/>
              </w:rPr>
              <w:t xml:space="preserve"> </w:t>
            </w:r>
            <w:r w:rsidRPr="005E57EF">
              <w:rPr>
                <w:sz w:val="20"/>
                <w:szCs w:val="20"/>
                <w:highlight w:val="yellow"/>
              </w:rPr>
              <w:t>de specialitate și/sau a experților</w:t>
            </w:r>
          </w:p>
        </w:tc>
        <w:tc>
          <w:tcPr>
            <w:tcW w:w="3969" w:type="dxa"/>
            <w:shd w:val="clear" w:color="auto" w:fill="FFFF00"/>
          </w:tcPr>
          <w:p w14:paraId="7361540B" w14:textId="77777777" w:rsidR="00641007" w:rsidRPr="005E57EF" w:rsidRDefault="00641007" w:rsidP="00503307">
            <w:pPr>
              <w:shd w:val="clear" w:color="auto" w:fill="FFFFFF" w:themeFill="background1"/>
              <w:tabs>
                <w:tab w:val="left" w:pos="612"/>
              </w:tabs>
              <w:rPr>
                <w:iCs/>
                <w:sz w:val="20"/>
                <w:szCs w:val="20"/>
                <w:highlight w:val="yellow"/>
                <w:lang w:eastAsia="ru-RU"/>
              </w:rPr>
            </w:pPr>
            <w:r w:rsidRPr="005E57EF">
              <w:rPr>
                <w:b/>
                <w:bCs/>
                <w:sz w:val="20"/>
                <w:szCs w:val="20"/>
                <w:highlight w:val="yellow"/>
              </w:rPr>
              <w:t>Anexa</w:t>
            </w:r>
            <w:r w:rsidRPr="005E57EF">
              <w:rPr>
                <w:b/>
                <w:bCs/>
                <w:spacing w:val="-7"/>
                <w:sz w:val="20"/>
                <w:szCs w:val="20"/>
                <w:highlight w:val="yellow"/>
              </w:rPr>
              <w:t xml:space="preserve"> </w:t>
            </w:r>
            <w:r w:rsidRPr="005E57EF">
              <w:rPr>
                <w:b/>
                <w:bCs/>
                <w:sz w:val="20"/>
                <w:szCs w:val="20"/>
                <w:highlight w:val="yellow"/>
              </w:rPr>
              <w:t>nr.</w:t>
            </w:r>
            <w:r w:rsidRPr="005E57EF">
              <w:rPr>
                <w:b/>
                <w:bCs/>
                <w:spacing w:val="-7"/>
                <w:sz w:val="20"/>
                <w:szCs w:val="20"/>
                <w:highlight w:val="yellow"/>
              </w:rPr>
              <w:t xml:space="preserve"> </w:t>
            </w:r>
            <w:r w:rsidRPr="005E57EF">
              <w:rPr>
                <w:b/>
                <w:bCs/>
                <w:sz w:val="20"/>
                <w:szCs w:val="20"/>
                <w:highlight w:val="yellow"/>
              </w:rPr>
              <w:t>15</w:t>
            </w:r>
            <w:r w:rsidRPr="005E57EF">
              <w:rPr>
                <w:sz w:val="20"/>
                <w:szCs w:val="20"/>
                <w:highlight w:val="yellow"/>
              </w:rPr>
              <w:t>.</w:t>
            </w:r>
            <w:r w:rsidRPr="005E57EF">
              <w:rPr>
                <w:spacing w:val="-2"/>
                <w:sz w:val="20"/>
                <w:szCs w:val="20"/>
                <w:highlight w:val="yellow"/>
              </w:rPr>
              <w:t xml:space="preserve"> </w:t>
            </w:r>
            <w:r w:rsidRPr="005E57EF">
              <w:rPr>
                <w:sz w:val="20"/>
                <w:szCs w:val="20"/>
                <w:highlight w:val="yellow"/>
              </w:rPr>
              <w:t>Semnat</w:t>
            </w:r>
            <w:r w:rsidRPr="005E57EF">
              <w:rPr>
                <w:spacing w:val="14"/>
                <w:sz w:val="20"/>
                <w:szCs w:val="20"/>
                <w:highlight w:val="yellow"/>
              </w:rPr>
              <w:t xml:space="preserve"> electronic </w:t>
            </w:r>
            <w:r w:rsidRPr="005E57EF">
              <w:rPr>
                <w:sz w:val="20"/>
                <w:szCs w:val="20"/>
                <w:highlight w:val="yellow"/>
              </w:rPr>
              <w:t>de către</w:t>
            </w:r>
            <w:r w:rsidRPr="005E57EF">
              <w:rPr>
                <w:spacing w:val="-8"/>
                <w:sz w:val="20"/>
                <w:szCs w:val="20"/>
                <w:highlight w:val="yellow"/>
              </w:rPr>
              <w:t xml:space="preserve"> </w:t>
            </w:r>
            <w:r w:rsidRPr="005E57EF">
              <w:rPr>
                <w:sz w:val="20"/>
                <w:szCs w:val="20"/>
                <w:highlight w:val="yellow"/>
              </w:rPr>
              <w:t xml:space="preserve">operatorul </w:t>
            </w:r>
            <w:r w:rsidRPr="005E57EF">
              <w:rPr>
                <w:spacing w:val="-2"/>
                <w:sz w:val="20"/>
                <w:szCs w:val="20"/>
                <w:highlight w:val="yellow"/>
              </w:rPr>
              <w:t>economic</w:t>
            </w:r>
          </w:p>
        </w:tc>
        <w:tc>
          <w:tcPr>
            <w:tcW w:w="1559" w:type="dxa"/>
            <w:shd w:val="clear" w:color="auto" w:fill="FFFF00"/>
          </w:tcPr>
          <w:p w14:paraId="77E2245A" w14:textId="77777777" w:rsidR="00641007" w:rsidRPr="005E57EF" w:rsidRDefault="00641007" w:rsidP="00503307">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w:t>
            </w:r>
          </w:p>
        </w:tc>
      </w:tr>
      <w:tr w:rsidR="00641007" w:rsidRPr="005E57EF" w14:paraId="5CC00F8D" w14:textId="77777777" w:rsidTr="00503307">
        <w:trPr>
          <w:trHeight w:val="525"/>
        </w:trPr>
        <w:tc>
          <w:tcPr>
            <w:tcW w:w="572" w:type="dxa"/>
            <w:shd w:val="clear" w:color="auto" w:fill="FFFF00"/>
          </w:tcPr>
          <w:p w14:paraId="512AF264" w14:textId="77777777" w:rsidR="00641007" w:rsidRPr="005E57EF" w:rsidRDefault="00641007" w:rsidP="00503307">
            <w:pPr>
              <w:ind w:left="100"/>
              <w:rPr>
                <w:sz w:val="20"/>
                <w:szCs w:val="20"/>
              </w:rPr>
            </w:pPr>
            <w:r>
              <w:rPr>
                <w:sz w:val="20"/>
                <w:szCs w:val="20"/>
              </w:rPr>
              <w:t>15</w:t>
            </w:r>
          </w:p>
        </w:tc>
        <w:tc>
          <w:tcPr>
            <w:tcW w:w="3417" w:type="dxa"/>
            <w:shd w:val="clear" w:color="auto" w:fill="FFFF00"/>
          </w:tcPr>
          <w:p w14:paraId="77A1C08A" w14:textId="77777777" w:rsidR="00641007" w:rsidRPr="005E57EF" w:rsidRDefault="00641007" w:rsidP="00503307">
            <w:pPr>
              <w:pStyle w:val="TableParagraph"/>
              <w:ind w:left="4"/>
              <w:rPr>
                <w:sz w:val="20"/>
                <w:szCs w:val="20"/>
                <w:highlight w:val="yellow"/>
              </w:rPr>
            </w:pPr>
            <w:r w:rsidRPr="005E57EF">
              <w:rPr>
                <w:sz w:val="20"/>
                <w:szCs w:val="20"/>
                <w:highlight w:val="yellow"/>
              </w:rPr>
              <w:t>Diriginte</w:t>
            </w:r>
            <w:r w:rsidRPr="005E57EF">
              <w:rPr>
                <w:spacing w:val="-9"/>
                <w:sz w:val="20"/>
                <w:szCs w:val="20"/>
                <w:highlight w:val="yellow"/>
              </w:rPr>
              <w:t xml:space="preserve"> </w:t>
            </w:r>
            <w:r w:rsidRPr="005E57EF">
              <w:rPr>
                <w:sz w:val="20"/>
                <w:szCs w:val="20"/>
                <w:highlight w:val="yellow"/>
              </w:rPr>
              <w:t>de</w:t>
            </w:r>
            <w:r w:rsidRPr="005E57EF">
              <w:rPr>
                <w:spacing w:val="-9"/>
                <w:sz w:val="20"/>
                <w:szCs w:val="20"/>
                <w:highlight w:val="yellow"/>
              </w:rPr>
              <w:t xml:space="preserve"> </w:t>
            </w:r>
            <w:r w:rsidRPr="005E57EF">
              <w:rPr>
                <w:sz w:val="20"/>
                <w:szCs w:val="20"/>
                <w:highlight w:val="yellow"/>
              </w:rPr>
              <w:t>șantier-</w:t>
            </w:r>
            <w:r w:rsidRPr="005E57EF">
              <w:rPr>
                <w:spacing w:val="-7"/>
                <w:sz w:val="20"/>
                <w:szCs w:val="20"/>
                <w:highlight w:val="yellow"/>
              </w:rPr>
              <w:t xml:space="preserve"> </w:t>
            </w:r>
            <w:r w:rsidRPr="005E57EF">
              <w:rPr>
                <w:sz w:val="20"/>
                <w:szCs w:val="20"/>
                <w:highlight w:val="yellow"/>
              </w:rPr>
              <w:t>Agentul</w:t>
            </w:r>
            <w:r w:rsidRPr="005E57EF">
              <w:rPr>
                <w:spacing w:val="-5"/>
                <w:sz w:val="20"/>
                <w:szCs w:val="20"/>
                <w:highlight w:val="yellow"/>
              </w:rPr>
              <w:t xml:space="preserve"> </w:t>
            </w:r>
            <w:r w:rsidRPr="005E57EF">
              <w:rPr>
                <w:sz w:val="20"/>
                <w:szCs w:val="20"/>
                <w:highlight w:val="yellow"/>
              </w:rPr>
              <w:t>economic</w:t>
            </w:r>
            <w:r w:rsidRPr="005E57EF">
              <w:rPr>
                <w:spacing w:val="-9"/>
                <w:sz w:val="20"/>
                <w:szCs w:val="20"/>
                <w:highlight w:val="yellow"/>
              </w:rPr>
              <w:t xml:space="preserve"> </w:t>
            </w:r>
            <w:r>
              <w:rPr>
                <w:spacing w:val="-9"/>
                <w:sz w:val="20"/>
                <w:szCs w:val="20"/>
                <w:highlight w:val="yellow"/>
              </w:rPr>
              <w:t xml:space="preserve"> </w:t>
            </w:r>
            <w:r w:rsidRPr="005E57EF">
              <w:rPr>
                <w:sz w:val="20"/>
                <w:szCs w:val="20"/>
                <w:highlight w:val="yellow"/>
              </w:rPr>
              <w:t>va prezenta legitimația și certificatul de atestare tehnico</w:t>
            </w:r>
            <w:r>
              <w:rPr>
                <w:sz w:val="20"/>
                <w:szCs w:val="20"/>
                <w:highlight w:val="yellow"/>
              </w:rPr>
              <w:t xml:space="preserve"> </w:t>
            </w:r>
            <w:r w:rsidRPr="005E57EF">
              <w:rPr>
                <w:sz w:val="20"/>
                <w:szCs w:val="20"/>
                <w:highlight w:val="yellow"/>
              </w:rPr>
              <w:t>- profesională valabile</w:t>
            </w:r>
          </w:p>
          <w:p w14:paraId="136462A6" w14:textId="77777777" w:rsidR="00641007" w:rsidRPr="005E57EF" w:rsidRDefault="00641007" w:rsidP="00503307">
            <w:pPr>
              <w:shd w:val="clear" w:color="auto" w:fill="FFFFFF" w:themeFill="background1"/>
              <w:tabs>
                <w:tab w:val="left" w:pos="612"/>
              </w:tabs>
              <w:rPr>
                <w:iCs/>
                <w:sz w:val="20"/>
                <w:szCs w:val="20"/>
                <w:highlight w:val="yellow"/>
                <w:lang w:eastAsia="ru-RU"/>
              </w:rPr>
            </w:pPr>
            <w:r w:rsidRPr="005E57EF">
              <w:rPr>
                <w:sz w:val="20"/>
                <w:szCs w:val="20"/>
                <w:highlight w:val="yellow"/>
              </w:rPr>
              <w:t>pentru</w:t>
            </w:r>
            <w:r w:rsidRPr="005E57EF">
              <w:rPr>
                <w:spacing w:val="-7"/>
                <w:sz w:val="20"/>
                <w:szCs w:val="20"/>
                <w:highlight w:val="yellow"/>
              </w:rPr>
              <w:t xml:space="preserve"> </w:t>
            </w:r>
            <w:r w:rsidRPr="005E57EF">
              <w:rPr>
                <w:sz w:val="20"/>
                <w:szCs w:val="20"/>
                <w:highlight w:val="yellow"/>
              </w:rPr>
              <w:t>perioada</w:t>
            </w:r>
            <w:r w:rsidRPr="005E57EF">
              <w:rPr>
                <w:spacing w:val="-5"/>
                <w:sz w:val="20"/>
                <w:szCs w:val="20"/>
                <w:highlight w:val="yellow"/>
              </w:rPr>
              <w:t xml:space="preserve"> </w:t>
            </w:r>
            <w:r w:rsidRPr="005E57EF">
              <w:rPr>
                <w:sz w:val="20"/>
                <w:szCs w:val="20"/>
                <w:highlight w:val="yellow"/>
              </w:rPr>
              <w:t>executării</w:t>
            </w:r>
            <w:r w:rsidRPr="005E57EF">
              <w:rPr>
                <w:spacing w:val="-8"/>
                <w:sz w:val="20"/>
                <w:szCs w:val="20"/>
                <w:highlight w:val="yellow"/>
              </w:rPr>
              <w:t xml:space="preserve"> </w:t>
            </w:r>
            <w:r w:rsidRPr="005E57EF">
              <w:rPr>
                <w:spacing w:val="-2"/>
                <w:sz w:val="20"/>
                <w:szCs w:val="20"/>
                <w:highlight w:val="yellow"/>
              </w:rPr>
              <w:t>lucrărilor.</w:t>
            </w:r>
          </w:p>
        </w:tc>
        <w:tc>
          <w:tcPr>
            <w:tcW w:w="3969" w:type="dxa"/>
            <w:shd w:val="clear" w:color="auto" w:fill="FFFF00"/>
          </w:tcPr>
          <w:p w14:paraId="0D293F2B" w14:textId="77777777" w:rsidR="00641007" w:rsidRPr="005E57EF" w:rsidRDefault="00641007" w:rsidP="00503307">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7"/>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14:paraId="02690554" w14:textId="77777777" w:rsidR="00641007" w:rsidRPr="005E57EF" w:rsidRDefault="00641007" w:rsidP="00503307">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14:paraId="11FE1D8B" w14:textId="77777777" w:rsidR="00641007" w:rsidRPr="005E57EF" w:rsidRDefault="00641007" w:rsidP="00503307">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  </w:t>
            </w:r>
          </w:p>
        </w:tc>
      </w:tr>
      <w:tr w:rsidR="00641007" w:rsidRPr="005E57EF" w14:paraId="35D3F9E8" w14:textId="77777777" w:rsidTr="00503307">
        <w:trPr>
          <w:trHeight w:val="525"/>
        </w:trPr>
        <w:tc>
          <w:tcPr>
            <w:tcW w:w="572" w:type="dxa"/>
            <w:shd w:val="clear" w:color="auto" w:fill="FFFF00"/>
          </w:tcPr>
          <w:p w14:paraId="4F216B97" w14:textId="77777777" w:rsidR="00641007" w:rsidRPr="005E57EF" w:rsidRDefault="00641007" w:rsidP="00503307">
            <w:pPr>
              <w:ind w:left="100"/>
              <w:rPr>
                <w:sz w:val="20"/>
                <w:szCs w:val="20"/>
              </w:rPr>
            </w:pPr>
            <w:r>
              <w:rPr>
                <w:sz w:val="20"/>
                <w:szCs w:val="20"/>
              </w:rPr>
              <w:t>16</w:t>
            </w:r>
          </w:p>
        </w:tc>
        <w:tc>
          <w:tcPr>
            <w:tcW w:w="3417" w:type="dxa"/>
            <w:shd w:val="clear" w:color="auto" w:fill="FFFF00"/>
          </w:tcPr>
          <w:p w14:paraId="502951C0" w14:textId="77777777" w:rsidR="00641007" w:rsidRPr="005E57EF" w:rsidRDefault="00641007" w:rsidP="00503307">
            <w:pPr>
              <w:pStyle w:val="TableParagraph"/>
              <w:ind w:left="4"/>
              <w:rPr>
                <w:sz w:val="20"/>
                <w:szCs w:val="20"/>
                <w:highlight w:val="yellow"/>
              </w:rPr>
            </w:pPr>
            <w:r w:rsidRPr="005E57EF">
              <w:rPr>
                <w:sz w:val="20"/>
                <w:szCs w:val="20"/>
                <w:highlight w:val="yellow"/>
              </w:rPr>
              <w:t>Cerificat/autorizatie</w:t>
            </w:r>
            <w:r w:rsidRPr="005E57EF">
              <w:rPr>
                <w:spacing w:val="-13"/>
                <w:sz w:val="20"/>
                <w:szCs w:val="20"/>
                <w:highlight w:val="yellow"/>
              </w:rPr>
              <w:t xml:space="preserve"> </w:t>
            </w:r>
            <w:r w:rsidRPr="005E57EF">
              <w:rPr>
                <w:sz w:val="20"/>
                <w:szCs w:val="20"/>
                <w:highlight w:val="yellow"/>
              </w:rPr>
              <w:t>privind</w:t>
            </w:r>
            <w:r w:rsidRPr="005E57EF">
              <w:rPr>
                <w:spacing w:val="-12"/>
                <w:sz w:val="20"/>
                <w:szCs w:val="20"/>
                <w:highlight w:val="yellow"/>
              </w:rPr>
              <w:t xml:space="preserve"> </w:t>
            </w:r>
            <w:r w:rsidRPr="005E57EF">
              <w:rPr>
                <w:sz w:val="20"/>
                <w:szCs w:val="20"/>
                <w:highlight w:val="yellow"/>
              </w:rPr>
              <w:t>securitatea</w:t>
            </w:r>
            <w:r w:rsidRPr="005E57EF">
              <w:rPr>
                <w:spacing w:val="-11"/>
                <w:sz w:val="20"/>
                <w:szCs w:val="20"/>
                <w:highlight w:val="yellow"/>
              </w:rPr>
              <w:t xml:space="preserve"> </w:t>
            </w:r>
            <w:r w:rsidRPr="005E57EF">
              <w:rPr>
                <w:sz w:val="20"/>
                <w:szCs w:val="20"/>
                <w:highlight w:val="yellow"/>
              </w:rPr>
              <w:t>si sănătatea in muncă</w:t>
            </w:r>
          </w:p>
        </w:tc>
        <w:tc>
          <w:tcPr>
            <w:tcW w:w="3969" w:type="dxa"/>
            <w:shd w:val="clear" w:color="auto" w:fill="FFFF00"/>
          </w:tcPr>
          <w:p w14:paraId="5C32210B" w14:textId="77777777" w:rsidR="00641007" w:rsidRPr="005E57EF" w:rsidRDefault="00641007" w:rsidP="00503307">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9"/>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14:paraId="0A2A8B3A" w14:textId="77777777" w:rsidR="00641007" w:rsidRPr="005E57EF" w:rsidRDefault="00641007" w:rsidP="00503307">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14:paraId="1D2BD696" w14:textId="77777777" w:rsidR="00641007" w:rsidRPr="005E57EF" w:rsidRDefault="00641007" w:rsidP="00503307">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w:t>
            </w:r>
          </w:p>
        </w:tc>
      </w:tr>
      <w:tr w:rsidR="00641007" w:rsidRPr="005E57EF" w14:paraId="422D1010" w14:textId="77777777" w:rsidTr="00503307">
        <w:trPr>
          <w:trHeight w:val="525"/>
        </w:trPr>
        <w:tc>
          <w:tcPr>
            <w:tcW w:w="572" w:type="dxa"/>
            <w:shd w:val="clear" w:color="auto" w:fill="FFFF00"/>
          </w:tcPr>
          <w:p w14:paraId="202702B7" w14:textId="77777777" w:rsidR="00641007" w:rsidRPr="005E57EF" w:rsidRDefault="00641007" w:rsidP="00503307">
            <w:pPr>
              <w:ind w:left="100"/>
              <w:rPr>
                <w:sz w:val="20"/>
                <w:szCs w:val="20"/>
              </w:rPr>
            </w:pPr>
            <w:r>
              <w:rPr>
                <w:sz w:val="20"/>
                <w:szCs w:val="20"/>
              </w:rPr>
              <w:t>17</w:t>
            </w:r>
          </w:p>
        </w:tc>
        <w:tc>
          <w:tcPr>
            <w:tcW w:w="3417" w:type="dxa"/>
            <w:shd w:val="clear" w:color="auto" w:fill="auto"/>
          </w:tcPr>
          <w:p w14:paraId="139FDA42" w14:textId="77777777" w:rsidR="00641007" w:rsidRPr="005E57EF" w:rsidRDefault="00641007" w:rsidP="00503307">
            <w:pPr>
              <w:shd w:val="clear" w:color="auto" w:fill="FFFFFF" w:themeFill="background1"/>
              <w:tabs>
                <w:tab w:val="left" w:pos="612"/>
              </w:tabs>
              <w:rPr>
                <w:sz w:val="20"/>
                <w:szCs w:val="20"/>
              </w:rPr>
            </w:pPr>
            <w:r w:rsidRPr="005E57EF">
              <w:rPr>
                <w:sz w:val="20"/>
                <w:szCs w:val="20"/>
                <w:highlight w:val="yellow"/>
              </w:rPr>
              <w:t>Declaratie</w:t>
            </w:r>
            <w:r w:rsidRPr="005E57EF">
              <w:rPr>
                <w:spacing w:val="-9"/>
                <w:sz w:val="20"/>
                <w:szCs w:val="20"/>
                <w:highlight w:val="yellow"/>
              </w:rPr>
              <w:t xml:space="preserve"> </w:t>
            </w:r>
            <w:r w:rsidRPr="005E57EF">
              <w:rPr>
                <w:sz w:val="20"/>
                <w:szCs w:val="20"/>
                <w:highlight w:val="yellow"/>
              </w:rPr>
              <w:t>de</w:t>
            </w:r>
            <w:r w:rsidRPr="005E57EF">
              <w:rPr>
                <w:spacing w:val="48"/>
                <w:sz w:val="20"/>
                <w:szCs w:val="20"/>
                <w:highlight w:val="yellow"/>
              </w:rPr>
              <w:t xml:space="preserve"> </w:t>
            </w:r>
            <w:r w:rsidRPr="005E57EF">
              <w:rPr>
                <w:sz w:val="20"/>
                <w:szCs w:val="20"/>
                <w:highlight w:val="yellow"/>
              </w:rPr>
              <w:t>Garanție</w:t>
            </w:r>
            <w:r w:rsidRPr="005E57EF">
              <w:rPr>
                <w:spacing w:val="-8"/>
                <w:sz w:val="20"/>
                <w:szCs w:val="20"/>
                <w:highlight w:val="yellow"/>
              </w:rPr>
              <w:t xml:space="preserve"> </w:t>
            </w:r>
            <w:r w:rsidRPr="005E57EF">
              <w:rPr>
                <w:sz w:val="20"/>
                <w:szCs w:val="20"/>
                <w:highlight w:val="yellow"/>
              </w:rPr>
              <w:t>a</w:t>
            </w:r>
            <w:r w:rsidRPr="005E57EF">
              <w:rPr>
                <w:spacing w:val="-3"/>
                <w:sz w:val="20"/>
                <w:szCs w:val="20"/>
                <w:highlight w:val="yellow"/>
              </w:rPr>
              <w:t xml:space="preserve"> </w:t>
            </w:r>
            <w:r w:rsidRPr="005E57EF">
              <w:rPr>
                <w:spacing w:val="-2"/>
                <w:sz w:val="20"/>
                <w:szCs w:val="20"/>
                <w:highlight w:val="yellow"/>
              </w:rPr>
              <w:t>obiectului</w:t>
            </w:r>
          </w:p>
        </w:tc>
        <w:tc>
          <w:tcPr>
            <w:tcW w:w="3969" w:type="dxa"/>
            <w:shd w:val="clear" w:color="auto" w:fill="FFFF00"/>
          </w:tcPr>
          <w:p w14:paraId="7684DD28" w14:textId="77777777" w:rsidR="00641007" w:rsidRPr="005E57EF" w:rsidRDefault="00641007" w:rsidP="00503307">
            <w:pPr>
              <w:pStyle w:val="TableParagraph"/>
              <w:ind w:left="-1"/>
              <w:jc w:val="both"/>
              <w:rPr>
                <w:sz w:val="20"/>
                <w:szCs w:val="20"/>
                <w:highlight w:val="yellow"/>
              </w:rPr>
            </w:pPr>
            <w:r w:rsidRPr="005E57EF">
              <w:rPr>
                <w:sz w:val="20"/>
                <w:szCs w:val="20"/>
                <w:highlight w:val="yellow"/>
              </w:rPr>
              <w:t>Semnat</w:t>
            </w:r>
            <w:r w:rsidRPr="005E57EF">
              <w:rPr>
                <w:spacing w:val="-5"/>
                <w:sz w:val="20"/>
                <w:szCs w:val="20"/>
                <w:highlight w:val="yellow"/>
              </w:rPr>
              <w:t xml:space="preserve"> </w:t>
            </w:r>
            <w:r w:rsidRPr="005E57EF">
              <w:rPr>
                <w:sz w:val="20"/>
                <w:szCs w:val="20"/>
                <w:highlight w:val="yellow"/>
              </w:rPr>
              <w:t>electronic</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rPr>
              <w:t>către</w:t>
            </w:r>
            <w:r w:rsidRPr="005E57EF">
              <w:rPr>
                <w:spacing w:val="-5"/>
                <w:sz w:val="20"/>
                <w:szCs w:val="20"/>
                <w:highlight w:val="yellow"/>
              </w:rPr>
              <w:t xml:space="preserve"> </w:t>
            </w:r>
            <w:r w:rsidRPr="005E57EF">
              <w:rPr>
                <w:spacing w:val="-2"/>
                <w:sz w:val="20"/>
                <w:szCs w:val="20"/>
                <w:highlight w:val="yellow"/>
              </w:rPr>
              <w:t>operatorul</w:t>
            </w:r>
            <w:r>
              <w:rPr>
                <w:spacing w:val="-2"/>
                <w:sz w:val="20"/>
                <w:szCs w:val="20"/>
                <w:highlight w:val="yellow"/>
              </w:rPr>
              <w:t xml:space="preserve"> economic.</w:t>
            </w:r>
          </w:p>
          <w:p w14:paraId="622536CC" w14:textId="77777777" w:rsidR="00641007" w:rsidRPr="005E57EF" w:rsidRDefault="00641007" w:rsidP="00503307">
            <w:pPr>
              <w:pStyle w:val="TableParagraph"/>
              <w:ind w:left="-1" w:right="521"/>
              <w:jc w:val="both"/>
              <w:rPr>
                <w:sz w:val="20"/>
                <w:szCs w:val="20"/>
                <w:highlight w:val="yellow"/>
              </w:rPr>
            </w:pPr>
            <w:r w:rsidRPr="005E57EF">
              <w:rPr>
                <w:sz w:val="20"/>
                <w:szCs w:val="20"/>
                <w:highlight w:val="yellow"/>
              </w:rPr>
              <w:t>Pe</w:t>
            </w:r>
            <w:r w:rsidRPr="005E57EF">
              <w:rPr>
                <w:spacing w:val="-5"/>
                <w:sz w:val="20"/>
                <w:szCs w:val="20"/>
                <w:highlight w:val="yellow"/>
              </w:rPr>
              <w:t xml:space="preserve"> </w:t>
            </w:r>
            <w:r w:rsidRPr="005E57EF">
              <w:rPr>
                <w:sz w:val="20"/>
                <w:szCs w:val="20"/>
                <w:highlight w:val="yellow"/>
              </w:rPr>
              <w:t>o</w:t>
            </w:r>
            <w:r w:rsidRPr="005E57EF">
              <w:rPr>
                <w:spacing w:val="-7"/>
                <w:sz w:val="20"/>
                <w:szCs w:val="20"/>
                <w:highlight w:val="yellow"/>
              </w:rPr>
              <w:t xml:space="preserve"> </w:t>
            </w:r>
            <w:r w:rsidRPr="005E57EF">
              <w:rPr>
                <w:sz w:val="20"/>
                <w:szCs w:val="20"/>
                <w:highlight w:val="yellow"/>
              </w:rPr>
              <w:t>perioadă</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u w:val="single"/>
              </w:rPr>
              <w:t>5</w:t>
            </w:r>
            <w:r w:rsidRPr="005E57EF">
              <w:rPr>
                <w:spacing w:val="-7"/>
                <w:sz w:val="20"/>
                <w:szCs w:val="20"/>
                <w:highlight w:val="yellow"/>
                <w:u w:val="single"/>
              </w:rPr>
              <w:t xml:space="preserve"> </w:t>
            </w:r>
            <w:r w:rsidRPr="005E57EF">
              <w:rPr>
                <w:sz w:val="20"/>
                <w:szCs w:val="20"/>
                <w:highlight w:val="yellow"/>
                <w:u w:val="single"/>
              </w:rPr>
              <w:t>ani</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rPr>
              <w:t>la semnarea</w:t>
            </w:r>
            <w:r w:rsidRPr="005E57EF">
              <w:rPr>
                <w:spacing w:val="-5"/>
                <w:sz w:val="20"/>
                <w:szCs w:val="20"/>
                <w:highlight w:val="yellow"/>
              </w:rPr>
              <w:t xml:space="preserve"> </w:t>
            </w:r>
            <w:r w:rsidRPr="005E57EF">
              <w:rPr>
                <w:sz w:val="20"/>
                <w:szCs w:val="20"/>
                <w:highlight w:val="yellow"/>
              </w:rPr>
              <w:t>procesului verbal de recepție la terminarea lucrărilor, toate defectele</w:t>
            </w:r>
            <w:r w:rsidRPr="005E57EF">
              <w:rPr>
                <w:spacing w:val="-4"/>
                <w:sz w:val="20"/>
                <w:szCs w:val="20"/>
                <w:highlight w:val="yellow"/>
              </w:rPr>
              <w:t xml:space="preserve"> </w:t>
            </w:r>
            <w:r w:rsidRPr="005E57EF">
              <w:rPr>
                <w:sz w:val="20"/>
                <w:szCs w:val="20"/>
                <w:highlight w:val="yellow"/>
              </w:rPr>
              <w:t>vor</w:t>
            </w:r>
            <w:r w:rsidRPr="005E57EF">
              <w:rPr>
                <w:spacing w:val="-1"/>
                <w:sz w:val="20"/>
                <w:szCs w:val="20"/>
                <w:highlight w:val="yellow"/>
              </w:rPr>
              <w:t xml:space="preserve"> </w:t>
            </w:r>
            <w:r w:rsidRPr="005E57EF">
              <w:rPr>
                <w:sz w:val="20"/>
                <w:szCs w:val="20"/>
                <w:highlight w:val="yellow"/>
              </w:rPr>
              <w:t>fi</w:t>
            </w:r>
            <w:r w:rsidRPr="005E57EF">
              <w:rPr>
                <w:spacing w:val="-4"/>
                <w:sz w:val="20"/>
                <w:szCs w:val="20"/>
                <w:highlight w:val="yellow"/>
              </w:rPr>
              <w:t xml:space="preserve"> </w:t>
            </w:r>
            <w:r w:rsidRPr="005E57EF">
              <w:rPr>
                <w:sz w:val="20"/>
                <w:szCs w:val="20"/>
                <w:highlight w:val="yellow"/>
              </w:rPr>
              <w:t>înlăturate</w:t>
            </w:r>
            <w:r w:rsidRPr="005E57EF">
              <w:rPr>
                <w:spacing w:val="-8"/>
                <w:sz w:val="20"/>
                <w:szCs w:val="20"/>
                <w:highlight w:val="yellow"/>
              </w:rPr>
              <w:t xml:space="preserve"> </w:t>
            </w:r>
            <w:r w:rsidRPr="005E57EF">
              <w:rPr>
                <w:sz w:val="20"/>
                <w:szCs w:val="20"/>
                <w:highlight w:val="yellow"/>
              </w:rPr>
              <w:t>din</w:t>
            </w:r>
            <w:r w:rsidRPr="005E57EF">
              <w:rPr>
                <w:spacing w:val="-6"/>
                <w:sz w:val="20"/>
                <w:szCs w:val="20"/>
                <w:highlight w:val="yellow"/>
              </w:rPr>
              <w:t xml:space="preserve"> </w:t>
            </w:r>
            <w:r w:rsidRPr="005E57EF">
              <w:rPr>
                <w:sz w:val="20"/>
                <w:szCs w:val="20"/>
                <w:highlight w:val="yellow"/>
              </w:rPr>
              <w:t>contul</w:t>
            </w:r>
            <w:r w:rsidRPr="005E57EF">
              <w:rPr>
                <w:spacing w:val="-8"/>
                <w:sz w:val="20"/>
                <w:szCs w:val="20"/>
                <w:highlight w:val="yellow"/>
              </w:rPr>
              <w:t xml:space="preserve"> </w:t>
            </w:r>
            <w:r w:rsidRPr="005E57EF">
              <w:rPr>
                <w:sz w:val="20"/>
                <w:szCs w:val="20"/>
                <w:highlight w:val="yellow"/>
              </w:rPr>
              <w:t>antreprenorului</w:t>
            </w:r>
            <w:r w:rsidRPr="005E57EF">
              <w:rPr>
                <w:spacing w:val="-5"/>
                <w:sz w:val="20"/>
                <w:szCs w:val="20"/>
                <w:highlight w:val="yellow"/>
              </w:rPr>
              <w:t xml:space="preserve"> </w:t>
            </w:r>
            <w:r w:rsidRPr="005E57EF">
              <w:rPr>
                <w:sz w:val="20"/>
                <w:szCs w:val="20"/>
                <w:highlight w:val="yellow"/>
              </w:rPr>
              <w:t>– executor de</w:t>
            </w:r>
            <w:r w:rsidRPr="005E57EF">
              <w:rPr>
                <w:spacing w:val="-2"/>
                <w:sz w:val="20"/>
                <w:szCs w:val="20"/>
                <w:highlight w:val="yellow"/>
              </w:rPr>
              <w:t xml:space="preserve"> </w:t>
            </w:r>
            <w:r w:rsidRPr="005E57EF">
              <w:rPr>
                <w:sz w:val="20"/>
                <w:szCs w:val="20"/>
                <w:highlight w:val="yellow"/>
              </w:rPr>
              <w:t>contract</w:t>
            </w:r>
            <w:r w:rsidRPr="005E57EF">
              <w:rPr>
                <w:spacing w:val="-2"/>
                <w:sz w:val="20"/>
                <w:szCs w:val="20"/>
                <w:highlight w:val="yellow"/>
              </w:rPr>
              <w:t xml:space="preserve"> </w:t>
            </w:r>
            <w:r w:rsidRPr="005E57EF">
              <w:rPr>
                <w:sz w:val="20"/>
                <w:szCs w:val="20"/>
                <w:highlight w:val="yellow"/>
              </w:rPr>
              <w:t>cu condiția</w:t>
            </w:r>
            <w:r w:rsidRPr="005E57EF">
              <w:rPr>
                <w:spacing w:val="-2"/>
                <w:sz w:val="20"/>
                <w:szCs w:val="20"/>
                <w:highlight w:val="yellow"/>
              </w:rPr>
              <w:t xml:space="preserve"> </w:t>
            </w:r>
            <w:r w:rsidRPr="005E57EF">
              <w:rPr>
                <w:sz w:val="20"/>
                <w:szCs w:val="20"/>
                <w:highlight w:val="yellow"/>
              </w:rPr>
              <w:t>exploatării</w:t>
            </w:r>
            <w:r w:rsidRPr="005E57EF">
              <w:rPr>
                <w:spacing w:val="-2"/>
                <w:sz w:val="20"/>
                <w:szCs w:val="20"/>
                <w:highlight w:val="yellow"/>
              </w:rPr>
              <w:t xml:space="preserve"> </w:t>
            </w:r>
            <w:r w:rsidRPr="005E57EF">
              <w:rPr>
                <w:sz w:val="20"/>
                <w:szCs w:val="20"/>
                <w:highlight w:val="yellow"/>
              </w:rPr>
              <w:t>corecte</w:t>
            </w:r>
            <w:r w:rsidRPr="005E57EF">
              <w:rPr>
                <w:spacing w:val="-2"/>
                <w:sz w:val="20"/>
                <w:szCs w:val="20"/>
                <w:highlight w:val="yellow"/>
              </w:rPr>
              <w:t xml:space="preserve"> </w:t>
            </w:r>
            <w:r w:rsidRPr="005E57EF">
              <w:rPr>
                <w:sz w:val="20"/>
                <w:szCs w:val="20"/>
                <w:highlight w:val="yellow"/>
              </w:rPr>
              <w:t>și cu excepția cazului de forță majoră</w:t>
            </w:r>
          </w:p>
        </w:tc>
        <w:tc>
          <w:tcPr>
            <w:tcW w:w="1559" w:type="dxa"/>
            <w:shd w:val="clear" w:color="auto" w:fill="FFFF00"/>
          </w:tcPr>
          <w:p w14:paraId="48B42645" w14:textId="77777777" w:rsidR="00641007" w:rsidRPr="005E57EF" w:rsidRDefault="00641007" w:rsidP="00503307">
            <w:pPr>
              <w:rPr>
                <w:sz w:val="20"/>
                <w:szCs w:val="20"/>
                <w:highlight w:val="yellow"/>
              </w:rPr>
            </w:pPr>
            <w:r w:rsidRPr="005E57EF">
              <w:rPr>
                <w:sz w:val="20"/>
                <w:szCs w:val="20"/>
                <w:highlight w:val="yellow"/>
              </w:rPr>
              <w:t xml:space="preserve"> DA</w:t>
            </w:r>
          </w:p>
        </w:tc>
      </w:tr>
    </w:tbl>
    <w:p w14:paraId="55CE1E56" w14:textId="77777777" w:rsidR="00641007" w:rsidRPr="005E57EF" w:rsidRDefault="00641007" w:rsidP="00641007">
      <w:pPr>
        <w:pStyle w:val="a"/>
        <w:numPr>
          <w:ilvl w:val="0"/>
          <w:numId w:val="47"/>
        </w:numPr>
        <w:shd w:val="clear" w:color="auto" w:fill="FFFFFF" w:themeFill="background1"/>
        <w:tabs>
          <w:tab w:val="left" w:pos="284"/>
          <w:tab w:val="right" w:pos="426"/>
          <w:tab w:val="right" w:pos="9531"/>
        </w:tabs>
        <w:spacing w:before="120"/>
        <w:rPr>
          <w:b/>
        </w:rPr>
      </w:pPr>
      <w:r w:rsidRPr="005E57EF">
        <w:rPr>
          <w:b/>
          <w:lang w:val="zh-CN"/>
        </w:rPr>
        <w:t>SCRISOARE  DE  GARANŢIE  BANCARĂ</w:t>
      </w:r>
      <w:r w:rsidRPr="005E57EF">
        <w:rPr>
          <w:b/>
        </w:rPr>
        <w:t xml:space="preserve"> </w:t>
      </w:r>
      <w:r>
        <w:rPr>
          <w:b/>
        </w:rPr>
        <w:t>–</w:t>
      </w:r>
      <w:r w:rsidRPr="005E57EF">
        <w:rPr>
          <w:b/>
        </w:rPr>
        <w:t xml:space="preserve"> </w:t>
      </w:r>
      <w:r>
        <w:rPr>
          <w:b/>
        </w:rPr>
        <w:t xml:space="preserve">nu se  </w:t>
      </w:r>
      <w:proofErr w:type="spellStart"/>
      <w:r>
        <w:rPr>
          <w:b/>
        </w:rPr>
        <w:t>cere</w:t>
      </w:r>
      <w:proofErr w:type="spellEnd"/>
    </w:p>
    <w:p w14:paraId="5F6EB1FE" w14:textId="77777777" w:rsidR="00641007" w:rsidRPr="005E57EF" w:rsidRDefault="00641007" w:rsidP="00641007">
      <w:pPr>
        <w:pStyle w:val="a"/>
        <w:numPr>
          <w:ilvl w:val="0"/>
          <w:numId w:val="47"/>
        </w:numPr>
        <w:shd w:val="clear" w:color="auto" w:fill="FFFFFF" w:themeFill="background1"/>
        <w:tabs>
          <w:tab w:val="left" w:pos="284"/>
          <w:tab w:val="right" w:pos="426"/>
          <w:tab w:val="right" w:pos="9531"/>
        </w:tabs>
        <w:spacing w:before="120"/>
      </w:pPr>
      <w:proofErr w:type="spellStart"/>
      <w:r w:rsidRPr="005E57EF">
        <w:rPr>
          <w:b/>
        </w:rPr>
        <w:t>Termenul</w:t>
      </w:r>
      <w:proofErr w:type="spellEnd"/>
      <w:r w:rsidRPr="005E57EF">
        <w:rPr>
          <w:b/>
        </w:rPr>
        <w:t xml:space="preserve"> de </w:t>
      </w:r>
      <w:proofErr w:type="spellStart"/>
      <w:r w:rsidRPr="005E57EF">
        <w:rPr>
          <w:b/>
        </w:rPr>
        <w:t>garanție</w:t>
      </w:r>
      <w:proofErr w:type="spellEnd"/>
      <w:r w:rsidRPr="005E57EF">
        <w:rPr>
          <w:b/>
        </w:rPr>
        <w:t xml:space="preserve"> a </w:t>
      </w:r>
      <w:proofErr w:type="spellStart"/>
      <w:r w:rsidRPr="005E57EF">
        <w:rPr>
          <w:b/>
        </w:rPr>
        <w:t>lucrărilor</w:t>
      </w:r>
      <w:proofErr w:type="spellEnd"/>
      <w:r w:rsidRPr="005E57EF">
        <w:rPr>
          <w:b/>
        </w:rPr>
        <w:t>:</w:t>
      </w:r>
      <w:r w:rsidRPr="005E57EF">
        <w:rPr>
          <w:b/>
          <w:spacing w:val="25"/>
        </w:rPr>
        <w:t xml:space="preserve"> </w:t>
      </w:r>
      <w:r w:rsidRPr="0032641A">
        <w:rPr>
          <w:highlight w:val="yellow"/>
        </w:rPr>
        <w:t xml:space="preserve">Pe o </w:t>
      </w:r>
      <w:proofErr w:type="spellStart"/>
      <w:r w:rsidRPr="0032641A">
        <w:rPr>
          <w:highlight w:val="yellow"/>
        </w:rPr>
        <w:t>perioadă</w:t>
      </w:r>
      <w:proofErr w:type="spellEnd"/>
      <w:r w:rsidRPr="0032641A">
        <w:rPr>
          <w:highlight w:val="yellow"/>
        </w:rPr>
        <w:t xml:space="preserve"> de </w:t>
      </w:r>
      <w:r w:rsidRPr="0032641A">
        <w:rPr>
          <w:highlight w:val="yellow"/>
          <w:u w:val="single"/>
        </w:rPr>
        <w:t>5 ani</w:t>
      </w:r>
      <w:r w:rsidRPr="0032641A">
        <w:rPr>
          <w:highlight w:val="yellow"/>
        </w:rPr>
        <w:t xml:space="preserve"> de la </w:t>
      </w:r>
      <w:proofErr w:type="spellStart"/>
      <w:r w:rsidRPr="0032641A">
        <w:rPr>
          <w:highlight w:val="yellow"/>
        </w:rPr>
        <w:t>semnarea</w:t>
      </w:r>
      <w:proofErr w:type="spellEnd"/>
      <w:r w:rsidRPr="0032641A">
        <w:rPr>
          <w:highlight w:val="yellow"/>
        </w:rPr>
        <w:t xml:space="preserve"> </w:t>
      </w:r>
      <w:proofErr w:type="spellStart"/>
      <w:r w:rsidRPr="0032641A">
        <w:rPr>
          <w:highlight w:val="yellow"/>
        </w:rPr>
        <w:t>procesului</w:t>
      </w:r>
      <w:proofErr w:type="spellEnd"/>
      <w:r w:rsidRPr="0032641A">
        <w:rPr>
          <w:spacing w:val="40"/>
          <w:highlight w:val="yellow"/>
        </w:rPr>
        <w:t xml:space="preserve"> </w:t>
      </w:r>
      <w:r w:rsidRPr="0032641A">
        <w:rPr>
          <w:highlight w:val="yellow"/>
        </w:rPr>
        <w:t xml:space="preserve">verbal de </w:t>
      </w:r>
      <w:proofErr w:type="spellStart"/>
      <w:r w:rsidRPr="0032641A">
        <w:rPr>
          <w:highlight w:val="yellow"/>
        </w:rPr>
        <w:t>recepție</w:t>
      </w:r>
      <w:proofErr w:type="spellEnd"/>
      <w:r w:rsidRPr="0032641A">
        <w:rPr>
          <w:highlight w:val="yellow"/>
        </w:rPr>
        <w:t xml:space="preserve"> la </w:t>
      </w:r>
      <w:proofErr w:type="spellStart"/>
      <w:r w:rsidRPr="0032641A">
        <w:rPr>
          <w:highlight w:val="yellow"/>
        </w:rPr>
        <w:t>finalizarea</w:t>
      </w:r>
      <w:proofErr w:type="spellEnd"/>
      <w:r w:rsidRPr="0032641A">
        <w:rPr>
          <w:highlight w:val="yellow"/>
        </w:rPr>
        <w:t xml:space="preserve"> </w:t>
      </w:r>
      <w:proofErr w:type="spellStart"/>
      <w:r w:rsidRPr="0032641A">
        <w:rPr>
          <w:highlight w:val="yellow"/>
        </w:rPr>
        <w:t>lucrărilor</w:t>
      </w:r>
      <w:proofErr w:type="spellEnd"/>
      <w:r w:rsidRPr="0032641A">
        <w:rPr>
          <w:highlight w:val="yellow"/>
        </w:rPr>
        <w:t>.</w:t>
      </w:r>
    </w:p>
    <w:p w14:paraId="34AF3491" w14:textId="77777777" w:rsidR="00641007" w:rsidRPr="00637B95" w:rsidRDefault="00641007" w:rsidP="00641007">
      <w:pPr>
        <w:pStyle w:val="a"/>
        <w:numPr>
          <w:ilvl w:val="0"/>
          <w:numId w:val="47"/>
        </w:numPr>
        <w:tabs>
          <w:tab w:val="clear" w:pos="1134"/>
          <w:tab w:val="left" w:pos="720"/>
          <w:tab w:val="left" w:pos="1347"/>
        </w:tabs>
        <w:spacing w:before="123" w:line="275" w:lineRule="exact"/>
      </w:pPr>
      <w:proofErr w:type="spellStart"/>
      <w:r w:rsidRPr="005E57EF">
        <w:rPr>
          <w:b/>
        </w:rPr>
        <w:t>Garanția</w:t>
      </w:r>
      <w:proofErr w:type="spellEnd"/>
      <w:r w:rsidRPr="005E57EF">
        <w:rPr>
          <w:b/>
          <w:spacing w:val="-4"/>
        </w:rPr>
        <w:t xml:space="preserve"> </w:t>
      </w:r>
      <w:r w:rsidRPr="005E57EF">
        <w:rPr>
          <w:b/>
        </w:rPr>
        <w:t>de</w:t>
      </w:r>
      <w:r w:rsidRPr="005E57EF">
        <w:rPr>
          <w:b/>
          <w:spacing w:val="-2"/>
        </w:rPr>
        <w:t xml:space="preserve"> </w:t>
      </w:r>
      <w:proofErr w:type="spellStart"/>
      <w:r w:rsidRPr="005E57EF">
        <w:rPr>
          <w:b/>
        </w:rPr>
        <w:t>bună</w:t>
      </w:r>
      <w:proofErr w:type="spellEnd"/>
      <w:r w:rsidRPr="005E57EF">
        <w:rPr>
          <w:b/>
          <w:spacing w:val="-6"/>
        </w:rPr>
        <w:t xml:space="preserve"> </w:t>
      </w:r>
      <w:proofErr w:type="spellStart"/>
      <w:r w:rsidRPr="005E57EF">
        <w:rPr>
          <w:b/>
        </w:rPr>
        <w:t>execuție</w:t>
      </w:r>
      <w:proofErr w:type="spellEnd"/>
      <w:r w:rsidRPr="005E57EF">
        <w:rPr>
          <w:b/>
          <w:spacing w:val="-3"/>
        </w:rPr>
        <w:t xml:space="preserve"> </w:t>
      </w:r>
      <w:r w:rsidRPr="005E57EF">
        <w:rPr>
          <w:b/>
        </w:rPr>
        <w:t>a</w:t>
      </w:r>
      <w:r w:rsidRPr="005E57EF">
        <w:rPr>
          <w:b/>
          <w:spacing w:val="-1"/>
        </w:rPr>
        <w:t xml:space="preserve"> </w:t>
      </w:r>
      <w:proofErr w:type="spellStart"/>
      <w:r w:rsidRPr="005E57EF">
        <w:rPr>
          <w:b/>
        </w:rPr>
        <w:t>contractului</w:t>
      </w:r>
      <w:proofErr w:type="spellEnd"/>
      <w:r w:rsidRPr="005E57EF">
        <w:rPr>
          <w:b/>
        </w:rPr>
        <w:t>,</w:t>
      </w:r>
      <w:r w:rsidRPr="005E57EF">
        <w:rPr>
          <w:b/>
          <w:spacing w:val="7"/>
        </w:rPr>
        <w:t xml:space="preserve"> </w:t>
      </w:r>
      <w:proofErr w:type="spellStart"/>
      <w:r w:rsidRPr="005E57EF">
        <w:rPr>
          <w:b/>
          <w:spacing w:val="7"/>
        </w:rPr>
        <w:t>în</w:t>
      </w:r>
      <w:proofErr w:type="spellEnd"/>
      <w:r w:rsidRPr="005E57EF">
        <w:rPr>
          <w:b/>
          <w:spacing w:val="7"/>
        </w:rPr>
        <w:t xml:space="preserve"> </w:t>
      </w:r>
      <w:proofErr w:type="spellStart"/>
      <w:r w:rsidRPr="005E57EF">
        <w:rPr>
          <w:b/>
          <w:color w:val="2C2C2D"/>
        </w:rPr>
        <w:t>cuantum</w:t>
      </w:r>
      <w:proofErr w:type="spellEnd"/>
      <w:r w:rsidRPr="005E57EF">
        <w:rPr>
          <w:b/>
          <w:color w:val="2C2C2D"/>
          <w:spacing w:val="-10"/>
        </w:rPr>
        <w:t xml:space="preserve"> </w:t>
      </w:r>
      <w:r>
        <w:rPr>
          <w:b/>
          <w:color w:val="2C2C2D"/>
          <w:spacing w:val="-10"/>
        </w:rPr>
        <w:t xml:space="preserve">de </w:t>
      </w:r>
      <w:r w:rsidRPr="005E57EF">
        <w:rPr>
          <w:b/>
          <w:color w:val="2C2C2D"/>
        </w:rPr>
        <w:t>5%</w:t>
      </w:r>
      <w:r w:rsidRPr="005E57EF">
        <w:rPr>
          <w:color w:val="2C2C2D"/>
        </w:rPr>
        <w:t xml:space="preserve"> din</w:t>
      </w:r>
      <w:r w:rsidRPr="005E57EF">
        <w:rPr>
          <w:color w:val="2C2C2D"/>
          <w:spacing w:val="-1"/>
        </w:rPr>
        <w:t xml:space="preserve"> </w:t>
      </w:r>
      <w:proofErr w:type="spellStart"/>
      <w:r w:rsidRPr="005E57EF">
        <w:rPr>
          <w:color w:val="2C2C2D"/>
          <w:spacing w:val="-2"/>
        </w:rPr>
        <w:t>valoarea</w:t>
      </w:r>
      <w:proofErr w:type="spellEnd"/>
      <w:r w:rsidRPr="005E57EF">
        <w:rPr>
          <w:color w:val="2C2C2D"/>
          <w:spacing w:val="-2"/>
        </w:rPr>
        <w:t xml:space="preserve"> </w:t>
      </w:r>
      <w:proofErr w:type="spellStart"/>
      <w:r w:rsidRPr="005E57EF">
        <w:rPr>
          <w:color w:val="2C2C2D"/>
        </w:rPr>
        <w:t>ofertei</w:t>
      </w:r>
      <w:proofErr w:type="spellEnd"/>
      <w:r w:rsidRPr="005E57EF">
        <w:rPr>
          <w:color w:val="2C2C2D"/>
        </w:rPr>
        <w:t xml:space="preserve"> </w:t>
      </w:r>
      <w:r>
        <w:rPr>
          <w:color w:val="2C2C2D"/>
        </w:rPr>
        <w:t>conform:</w:t>
      </w:r>
    </w:p>
    <w:p w14:paraId="4080699B" w14:textId="77777777" w:rsidR="00641007" w:rsidRPr="00637B95" w:rsidRDefault="00641007" w:rsidP="00641007">
      <w:pPr>
        <w:pStyle w:val="a"/>
        <w:numPr>
          <w:ilvl w:val="0"/>
          <w:numId w:val="0"/>
        </w:numPr>
        <w:shd w:val="clear" w:color="auto" w:fill="FFFFFF"/>
        <w:tabs>
          <w:tab w:val="left" w:pos="-284"/>
        </w:tabs>
        <w:ind w:left="644"/>
        <w:rPr>
          <w:color w:val="000000" w:themeColor="text1"/>
          <w:lang w:eastAsia="it-IT"/>
        </w:rPr>
      </w:pPr>
      <w:r w:rsidRPr="00637B95">
        <w:rPr>
          <w:color w:val="000000" w:themeColor="text1"/>
          <w:lang w:eastAsia="it-IT"/>
        </w:rPr>
        <w:t xml:space="preserve">1) </w:t>
      </w:r>
      <w:proofErr w:type="spellStart"/>
      <w:r w:rsidRPr="00637B95">
        <w:rPr>
          <w:color w:val="000000" w:themeColor="text1"/>
          <w:lang w:eastAsia="it-IT"/>
        </w:rPr>
        <w:t>rețineri</w:t>
      </w:r>
      <w:proofErr w:type="spellEnd"/>
      <w:r w:rsidRPr="00637B95">
        <w:rPr>
          <w:color w:val="000000" w:themeColor="text1"/>
          <w:lang w:eastAsia="it-IT"/>
        </w:rPr>
        <w:t xml:space="preserve"> </w:t>
      </w:r>
      <w:proofErr w:type="spellStart"/>
      <w:r w:rsidRPr="00637B95">
        <w:rPr>
          <w:color w:val="000000" w:themeColor="text1"/>
          <w:lang w:eastAsia="it-IT"/>
        </w:rPr>
        <w:t>succesive</w:t>
      </w:r>
      <w:proofErr w:type="spellEnd"/>
      <w:r w:rsidRPr="00637B95">
        <w:rPr>
          <w:color w:val="000000" w:themeColor="text1"/>
          <w:lang w:eastAsia="it-IT"/>
        </w:rPr>
        <w:t xml:space="preserve"> din </w:t>
      </w:r>
      <w:proofErr w:type="spellStart"/>
      <w:r w:rsidRPr="00637B95">
        <w:rPr>
          <w:color w:val="000000" w:themeColor="text1"/>
          <w:lang w:eastAsia="it-IT"/>
        </w:rPr>
        <w:t>plata</w:t>
      </w:r>
      <w:proofErr w:type="spellEnd"/>
      <w:r w:rsidRPr="00637B95">
        <w:rPr>
          <w:color w:val="000000" w:themeColor="text1"/>
          <w:lang w:eastAsia="it-IT"/>
        </w:rPr>
        <w:t xml:space="preserve"> </w:t>
      </w:r>
      <w:proofErr w:type="spellStart"/>
      <w:r w:rsidRPr="00637B95">
        <w:rPr>
          <w:color w:val="000000" w:themeColor="text1"/>
          <w:lang w:eastAsia="it-IT"/>
        </w:rPr>
        <w:t>cuvenită</w:t>
      </w:r>
      <w:proofErr w:type="spellEnd"/>
      <w:r w:rsidRPr="00637B95">
        <w:rPr>
          <w:color w:val="000000" w:themeColor="text1"/>
          <w:lang w:eastAsia="it-IT"/>
        </w:rPr>
        <w:t xml:space="preserve"> </w:t>
      </w:r>
      <w:proofErr w:type="spellStart"/>
      <w:r w:rsidRPr="00637B95">
        <w:rPr>
          <w:color w:val="000000" w:themeColor="text1"/>
          <w:lang w:eastAsia="it-IT"/>
        </w:rPr>
        <w:t>pentru</w:t>
      </w:r>
      <w:proofErr w:type="spellEnd"/>
      <w:r w:rsidRPr="00637B95">
        <w:rPr>
          <w:color w:val="000000" w:themeColor="text1"/>
          <w:lang w:eastAsia="it-IT"/>
        </w:rPr>
        <w:t xml:space="preserve"> </w:t>
      </w:r>
      <w:proofErr w:type="spellStart"/>
      <w:r w:rsidRPr="00637B95">
        <w:rPr>
          <w:color w:val="000000" w:themeColor="text1"/>
          <w:lang w:eastAsia="it-IT"/>
        </w:rPr>
        <w:t>facturile</w:t>
      </w:r>
      <w:proofErr w:type="spellEnd"/>
      <w:r w:rsidRPr="00637B95">
        <w:rPr>
          <w:color w:val="000000" w:themeColor="text1"/>
          <w:lang w:eastAsia="it-IT"/>
        </w:rPr>
        <w:t xml:space="preserve"> </w:t>
      </w:r>
      <w:proofErr w:type="spellStart"/>
      <w:r w:rsidRPr="00637B95">
        <w:rPr>
          <w:color w:val="000000" w:themeColor="text1"/>
          <w:lang w:eastAsia="it-IT"/>
        </w:rPr>
        <w:t>fiscale</w:t>
      </w:r>
      <w:proofErr w:type="spellEnd"/>
      <w:r w:rsidRPr="00637B95">
        <w:rPr>
          <w:color w:val="000000" w:themeColor="text1"/>
          <w:lang w:eastAsia="it-IT"/>
        </w:rPr>
        <w:t xml:space="preserve"> </w:t>
      </w:r>
      <w:proofErr w:type="spellStart"/>
      <w:r w:rsidRPr="00637B95">
        <w:rPr>
          <w:color w:val="000000" w:themeColor="text1"/>
          <w:lang w:eastAsia="it-IT"/>
        </w:rPr>
        <w:t>înaintate</w:t>
      </w:r>
      <w:proofErr w:type="spellEnd"/>
      <w:r w:rsidRPr="00637B95">
        <w:rPr>
          <w:color w:val="000000" w:themeColor="text1"/>
          <w:lang w:eastAsia="it-IT"/>
        </w:rPr>
        <w:t xml:space="preserve">, cu </w:t>
      </w:r>
      <w:proofErr w:type="spellStart"/>
      <w:r w:rsidRPr="00637B95">
        <w:rPr>
          <w:color w:val="000000" w:themeColor="text1"/>
          <w:lang w:eastAsia="it-IT"/>
        </w:rPr>
        <w:t>efectuarea</w:t>
      </w:r>
      <w:proofErr w:type="spellEnd"/>
      <w:r w:rsidRPr="00637B95">
        <w:rPr>
          <w:color w:val="000000" w:themeColor="text1"/>
          <w:lang w:eastAsia="it-IT"/>
        </w:rPr>
        <w:t xml:space="preserve"> </w:t>
      </w:r>
      <w:proofErr w:type="spellStart"/>
      <w:r w:rsidRPr="00637B95">
        <w:rPr>
          <w:color w:val="000000" w:themeColor="text1"/>
          <w:lang w:eastAsia="it-IT"/>
        </w:rPr>
        <w:t>transferului</w:t>
      </w:r>
      <w:proofErr w:type="spellEnd"/>
      <w:r w:rsidRPr="00637B95">
        <w:rPr>
          <w:color w:val="000000" w:themeColor="text1"/>
          <w:lang w:eastAsia="it-IT"/>
        </w:rPr>
        <w:t xml:space="preserve"> </w:t>
      </w:r>
      <w:proofErr w:type="spellStart"/>
      <w:r w:rsidRPr="00637B95">
        <w:rPr>
          <w:color w:val="000000" w:themeColor="text1"/>
          <w:lang w:eastAsia="it-IT"/>
        </w:rPr>
        <w:t>sumei</w:t>
      </w:r>
      <w:proofErr w:type="spellEnd"/>
      <w:r w:rsidRPr="00637B95">
        <w:rPr>
          <w:color w:val="000000" w:themeColor="text1"/>
          <w:lang w:eastAsia="it-IT"/>
        </w:rPr>
        <w:t xml:space="preserve"> respective pe un </w:t>
      </w:r>
      <w:proofErr w:type="spellStart"/>
      <w:r w:rsidRPr="00637B95">
        <w:rPr>
          <w:color w:val="000000" w:themeColor="text1"/>
          <w:lang w:eastAsia="it-IT"/>
        </w:rPr>
        <w:t>cont</w:t>
      </w:r>
      <w:proofErr w:type="spellEnd"/>
      <w:r w:rsidRPr="00637B95">
        <w:rPr>
          <w:color w:val="000000" w:themeColor="text1"/>
          <w:lang w:eastAsia="it-IT"/>
        </w:rPr>
        <w:t xml:space="preserve"> special </w:t>
      </w:r>
      <w:proofErr w:type="spellStart"/>
      <w:r w:rsidRPr="00637B95">
        <w:rPr>
          <w:color w:val="000000" w:themeColor="text1"/>
          <w:lang w:eastAsia="it-IT"/>
        </w:rPr>
        <w:t>deschis</w:t>
      </w:r>
      <w:proofErr w:type="spellEnd"/>
      <w:r w:rsidRPr="00637B95">
        <w:rPr>
          <w:color w:val="000000" w:themeColor="text1"/>
          <w:lang w:eastAsia="it-IT"/>
        </w:rPr>
        <w:t xml:space="preserve"> de </w:t>
      </w:r>
      <w:proofErr w:type="spellStart"/>
      <w:r w:rsidRPr="00637B95">
        <w:rPr>
          <w:color w:val="000000" w:themeColor="text1"/>
          <w:lang w:eastAsia="it-IT"/>
        </w:rPr>
        <w:t>către</w:t>
      </w:r>
      <w:proofErr w:type="spellEnd"/>
      <w:r w:rsidRPr="00637B95">
        <w:rPr>
          <w:color w:val="000000" w:themeColor="text1"/>
          <w:lang w:eastAsia="it-IT"/>
        </w:rPr>
        <w:t xml:space="preserve"> </w:t>
      </w:r>
      <w:proofErr w:type="spellStart"/>
      <w:r w:rsidRPr="00637B95">
        <w:rPr>
          <w:color w:val="000000" w:themeColor="text1"/>
          <w:lang w:eastAsia="it-IT"/>
        </w:rPr>
        <w:t>operatorul</w:t>
      </w:r>
      <w:proofErr w:type="spellEnd"/>
      <w:r w:rsidRPr="00637B95">
        <w:rPr>
          <w:color w:val="000000" w:themeColor="text1"/>
          <w:lang w:eastAsia="it-IT"/>
        </w:rPr>
        <w:t xml:space="preserve"> economic, pus la </w:t>
      </w:r>
      <w:proofErr w:type="spellStart"/>
      <w:r w:rsidRPr="00637B95">
        <w:rPr>
          <w:color w:val="000000" w:themeColor="text1"/>
          <w:lang w:eastAsia="it-IT"/>
        </w:rPr>
        <w:t>dispoziția</w:t>
      </w:r>
      <w:proofErr w:type="spellEnd"/>
      <w:r w:rsidRPr="00637B95">
        <w:rPr>
          <w:color w:val="000000" w:themeColor="text1"/>
          <w:lang w:eastAsia="it-IT"/>
        </w:rPr>
        <w:t xml:space="preserve"> </w:t>
      </w:r>
      <w:proofErr w:type="spellStart"/>
      <w:r w:rsidRPr="00637B95">
        <w:rPr>
          <w:color w:val="000000" w:themeColor="text1"/>
          <w:lang w:eastAsia="it-IT"/>
        </w:rPr>
        <w:t>autorității</w:t>
      </w:r>
      <w:proofErr w:type="spellEnd"/>
      <w:r w:rsidRPr="00637B95">
        <w:rPr>
          <w:color w:val="000000" w:themeColor="text1"/>
          <w:lang w:eastAsia="it-IT"/>
        </w:rPr>
        <w:t xml:space="preserve"> </w:t>
      </w:r>
      <w:proofErr w:type="spellStart"/>
      <w:r w:rsidRPr="00637B95">
        <w:rPr>
          <w:color w:val="000000" w:themeColor="text1"/>
          <w:lang w:eastAsia="it-IT"/>
        </w:rPr>
        <w:t>contractante</w:t>
      </w:r>
      <w:proofErr w:type="spellEnd"/>
      <w:r w:rsidRPr="00637B95">
        <w:rPr>
          <w:color w:val="000000" w:themeColor="text1"/>
          <w:lang w:eastAsia="it-IT"/>
        </w:rPr>
        <w:t xml:space="preserve">, la o </w:t>
      </w:r>
      <w:proofErr w:type="spellStart"/>
      <w:r w:rsidRPr="00637B95">
        <w:rPr>
          <w:color w:val="000000" w:themeColor="text1"/>
          <w:lang w:eastAsia="it-IT"/>
        </w:rPr>
        <w:t>bancă</w:t>
      </w:r>
      <w:proofErr w:type="spellEnd"/>
      <w:r w:rsidRPr="00637B95">
        <w:rPr>
          <w:color w:val="000000" w:themeColor="text1"/>
          <w:lang w:eastAsia="it-IT"/>
        </w:rPr>
        <w:t xml:space="preserve"> </w:t>
      </w:r>
      <w:proofErr w:type="spellStart"/>
      <w:r w:rsidRPr="00637B95">
        <w:rPr>
          <w:color w:val="000000" w:themeColor="text1"/>
          <w:lang w:eastAsia="it-IT"/>
        </w:rPr>
        <w:t>licențiată</w:t>
      </w:r>
      <w:proofErr w:type="spellEnd"/>
      <w:r w:rsidRPr="00637B95">
        <w:rPr>
          <w:color w:val="000000" w:themeColor="text1"/>
          <w:lang w:eastAsia="it-IT"/>
        </w:rPr>
        <w:t xml:space="preserve">, </w:t>
      </w:r>
      <w:proofErr w:type="spellStart"/>
      <w:r w:rsidRPr="00637B95">
        <w:rPr>
          <w:color w:val="000000" w:themeColor="text1"/>
          <w:lang w:eastAsia="it-IT"/>
        </w:rPr>
        <w:t>agreată</w:t>
      </w:r>
      <w:proofErr w:type="spellEnd"/>
      <w:r w:rsidRPr="00637B95">
        <w:rPr>
          <w:color w:val="000000" w:themeColor="text1"/>
          <w:lang w:eastAsia="it-IT"/>
        </w:rPr>
        <w:t xml:space="preserve"> de </w:t>
      </w:r>
      <w:proofErr w:type="spellStart"/>
      <w:r w:rsidRPr="00637B95">
        <w:rPr>
          <w:color w:val="000000" w:themeColor="text1"/>
          <w:lang w:eastAsia="it-IT"/>
        </w:rPr>
        <w:t>ambele</w:t>
      </w:r>
      <w:proofErr w:type="spellEnd"/>
      <w:r w:rsidRPr="00637B95">
        <w:rPr>
          <w:color w:val="000000" w:themeColor="text1"/>
          <w:lang w:eastAsia="it-IT"/>
        </w:rPr>
        <w:t xml:space="preserve"> </w:t>
      </w:r>
      <w:proofErr w:type="spellStart"/>
      <w:r w:rsidRPr="00637B95">
        <w:rPr>
          <w:color w:val="000000" w:themeColor="text1"/>
          <w:lang w:eastAsia="it-IT"/>
        </w:rPr>
        <w:t>părți</w:t>
      </w:r>
      <w:proofErr w:type="spellEnd"/>
      <w:r w:rsidRPr="00637B95">
        <w:rPr>
          <w:color w:val="000000" w:themeColor="text1"/>
          <w:lang w:eastAsia="it-IT"/>
        </w:rPr>
        <w:t>;</w:t>
      </w:r>
    </w:p>
    <w:p w14:paraId="19602B5D" w14:textId="77777777" w:rsidR="00641007" w:rsidRPr="00637B95" w:rsidRDefault="00641007" w:rsidP="00641007">
      <w:pPr>
        <w:pStyle w:val="a"/>
        <w:numPr>
          <w:ilvl w:val="0"/>
          <w:numId w:val="0"/>
        </w:numPr>
        <w:shd w:val="clear" w:color="auto" w:fill="FFFFFF"/>
        <w:tabs>
          <w:tab w:val="left" w:pos="-284"/>
        </w:tabs>
        <w:ind w:left="644"/>
        <w:rPr>
          <w:color w:val="000000" w:themeColor="text1"/>
          <w:lang w:eastAsia="it-IT"/>
        </w:rPr>
      </w:pPr>
      <w:r w:rsidRPr="00637B95">
        <w:rPr>
          <w:color w:val="000000" w:themeColor="text1"/>
          <w:lang w:eastAsia="it-IT"/>
        </w:rPr>
        <w:t xml:space="preserve">2) </w:t>
      </w:r>
      <w:proofErr w:type="spellStart"/>
      <w:r w:rsidRPr="00637B95">
        <w:rPr>
          <w:color w:val="000000" w:themeColor="text1"/>
          <w:lang w:eastAsia="it-IT"/>
        </w:rPr>
        <w:t>rețineri</w:t>
      </w:r>
      <w:proofErr w:type="spellEnd"/>
      <w:r w:rsidRPr="00637B95">
        <w:rPr>
          <w:color w:val="000000" w:themeColor="text1"/>
          <w:lang w:eastAsia="it-IT"/>
        </w:rPr>
        <w:t xml:space="preserve"> </w:t>
      </w:r>
      <w:proofErr w:type="spellStart"/>
      <w:r w:rsidRPr="00637B95">
        <w:rPr>
          <w:color w:val="000000" w:themeColor="text1"/>
          <w:lang w:eastAsia="it-IT"/>
        </w:rPr>
        <w:t>succesive</w:t>
      </w:r>
      <w:proofErr w:type="spellEnd"/>
      <w:r w:rsidRPr="00637B95">
        <w:rPr>
          <w:color w:val="000000" w:themeColor="text1"/>
          <w:lang w:eastAsia="it-IT"/>
        </w:rPr>
        <w:t xml:space="preserve"> </w:t>
      </w:r>
      <w:proofErr w:type="spellStart"/>
      <w:r w:rsidRPr="00637B95">
        <w:rPr>
          <w:color w:val="000000" w:themeColor="text1"/>
          <w:lang w:eastAsia="it-IT"/>
        </w:rPr>
        <w:t>directe</w:t>
      </w:r>
      <w:proofErr w:type="spellEnd"/>
      <w:r w:rsidRPr="00637B95">
        <w:rPr>
          <w:color w:val="000000" w:themeColor="text1"/>
          <w:lang w:eastAsia="it-IT"/>
        </w:rPr>
        <w:t xml:space="preserve"> din </w:t>
      </w:r>
      <w:proofErr w:type="spellStart"/>
      <w:r w:rsidRPr="00637B95">
        <w:rPr>
          <w:color w:val="000000" w:themeColor="text1"/>
          <w:lang w:eastAsia="it-IT"/>
        </w:rPr>
        <w:t>plata</w:t>
      </w:r>
      <w:proofErr w:type="spellEnd"/>
      <w:r w:rsidRPr="00637B95">
        <w:rPr>
          <w:color w:val="000000" w:themeColor="text1"/>
          <w:lang w:eastAsia="it-IT"/>
        </w:rPr>
        <w:t xml:space="preserve"> </w:t>
      </w:r>
      <w:proofErr w:type="spellStart"/>
      <w:r w:rsidRPr="00637B95">
        <w:rPr>
          <w:color w:val="000000" w:themeColor="text1"/>
          <w:lang w:eastAsia="it-IT"/>
        </w:rPr>
        <w:t>cuvenită</w:t>
      </w:r>
      <w:proofErr w:type="spellEnd"/>
      <w:r w:rsidRPr="00637B95">
        <w:rPr>
          <w:color w:val="000000" w:themeColor="text1"/>
          <w:lang w:eastAsia="it-IT"/>
        </w:rPr>
        <w:t xml:space="preserve"> </w:t>
      </w:r>
      <w:proofErr w:type="spellStart"/>
      <w:r w:rsidRPr="00637B95">
        <w:rPr>
          <w:color w:val="000000" w:themeColor="text1"/>
          <w:lang w:eastAsia="it-IT"/>
        </w:rPr>
        <w:t>pentru</w:t>
      </w:r>
      <w:proofErr w:type="spellEnd"/>
      <w:r w:rsidRPr="00637B95">
        <w:rPr>
          <w:color w:val="000000" w:themeColor="text1"/>
          <w:lang w:eastAsia="it-IT"/>
        </w:rPr>
        <w:t xml:space="preserve"> </w:t>
      </w:r>
      <w:proofErr w:type="spellStart"/>
      <w:r w:rsidRPr="00637B95">
        <w:rPr>
          <w:color w:val="000000" w:themeColor="text1"/>
          <w:lang w:eastAsia="it-IT"/>
        </w:rPr>
        <w:t>facturile</w:t>
      </w:r>
      <w:proofErr w:type="spellEnd"/>
      <w:r w:rsidRPr="00637B95">
        <w:rPr>
          <w:color w:val="000000" w:themeColor="text1"/>
          <w:lang w:eastAsia="it-IT"/>
        </w:rPr>
        <w:t xml:space="preserve"> </w:t>
      </w:r>
      <w:proofErr w:type="spellStart"/>
      <w:r w:rsidRPr="00637B95">
        <w:rPr>
          <w:color w:val="000000" w:themeColor="text1"/>
          <w:lang w:eastAsia="it-IT"/>
        </w:rPr>
        <w:t>fiscale</w:t>
      </w:r>
      <w:proofErr w:type="spellEnd"/>
      <w:r w:rsidRPr="00637B95">
        <w:rPr>
          <w:color w:val="000000" w:themeColor="text1"/>
          <w:lang w:eastAsia="it-IT"/>
        </w:rPr>
        <w:t xml:space="preserve"> </w:t>
      </w:r>
      <w:proofErr w:type="spellStart"/>
      <w:r w:rsidRPr="00637B95">
        <w:rPr>
          <w:color w:val="000000" w:themeColor="text1"/>
          <w:lang w:eastAsia="it-IT"/>
        </w:rPr>
        <w:t>înaintate</w:t>
      </w:r>
      <w:proofErr w:type="spellEnd"/>
      <w:r w:rsidRPr="00637B95">
        <w:rPr>
          <w:color w:val="000000" w:themeColor="text1"/>
          <w:lang w:eastAsia="it-IT"/>
        </w:rPr>
        <w:t>;</w:t>
      </w:r>
    </w:p>
    <w:p w14:paraId="196C5046" w14:textId="77777777" w:rsidR="00641007" w:rsidRPr="00637B95" w:rsidRDefault="00641007" w:rsidP="00641007">
      <w:pPr>
        <w:pStyle w:val="a"/>
        <w:numPr>
          <w:ilvl w:val="0"/>
          <w:numId w:val="0"/>
        </w:numPr>
        <w:tabs>
          <w:tab w:val="left" w:pos="-284"/>
          <w:tab w:val="left" w:pos="360"/>
          <w:tab w:val="left" w:pos="462"/>
          <w:tab w:val="left" w:pos="960"/>
        </w:tabs>
        <w:spacing w:after="120"/>
        <w:ind w:left="644"/>
        <w:rPr>
          <w:bCs/>
          <w:color w:val="000000" w:themeColor="text1"/>
          <w:lang w:eastAsia="it-IT"/>
        </w:rPr>
      </w:pPr>
      <w:r w:rsidRPr="00637B95">
        <w:rPr>
          <w:color w:val="000000" w:themeColor="text1"/>
          <w:lang w:eastAsia="it-IT"/>
        </w:rPr>
        <w:t>3</w:t>
      </w:r>
      <w:r w:rsidRPr="00637B95">
        <w:rPr>
          <w:bCs/>
          <w:color w:val="000000" w:themeColor="text1"/>
          <w:lang w:eastAsia="it-IT"/>
        </w:rPr>
        <w:t xml:space="preserve">) transfer pe </w:t>
      </w:r>
      <w:proofErr w:type="spellStart"/>
      <w:r w:rsidRPr="00637B95">
        <w:rPr>
          <w:bCs/>
          <w:color w:val="000000" w:themeColor="text1"/>
          <w:lang w:eastAsia="it-IT"/>
        </w:rPr>
        <w:t>contul</w:t>
      </w:r>
      <w:proofErr w:type="spellEnd"/>
      <w:r w:rsidRPr="00637B95">
        <w:rPr>
          <w:bCs/>
          <w:color w:val="000000" w:themeColor="text1"/>
          <w:lang w:eastAsia="it-IT"/>
        </w:rPr>
        <w:t xml:space="preserve"> </w:t>
      </w:r>
      <w:proofErr w:type="spellStart"/>
      <w:r w:rsidRPr="00637B95">
        <w:rPr>
          <w:bCs/>
          <w:color w:val="000000" w:themeColor="text1"/>
          <w:lang w:eastAsia="it-IT"/>
        </w:rPr>
        <w:t>autorității</w:t>
      </w:r>
      <w:proofErr w:type="spellEnd"/>
      <w:r w:rsidRPr="00637B95">
        <w:rPr>
          <w:bCs/>
          <w:color w:val="000000" w:themeColor="text1"/>
          <w:lang w:eastAsia="it-IT"/>
        </w:rPr>
        <w:t xml:space="preserve"> </w:t>
      </w:r>
      <w:proofErr w:type="spellStart"/>
      <w:r w:rsidRPr="00637B95">
        <w:rPr>
          <w:bCs/>
          <w:color w:val="000000" w:themeColor="text1"/>
          <w:lang w:eastAsia="it-IT"/>
        </w:rPr>
        <w:t>contractante</w:t>
      </w:r>
      <w:proofErr w:type="spellEnd"/>
      <w:r w:rsidRPr="00637B95">
        <w:rPr>
          <w:bCs/>
          <w:color w:val="000000" w:themeColor="text1"/>
          <w:lang w:eastAsia="it-IT"/>
        </w:rPr>
        <w:t>.</w:t>
      </w:r>
    </w:p>
    <w:p w14:paraId="6B505DD3" w14:textId="77777777" w:rsidR="00641007" w:rsidRPr="005E57EF" w:rsidRDefault="00641007" w:rsidP="00641007">
      <w:pPr>
        <w:pStyle w:val="a"/>
        <w:numPr>
          <w:ilvl w:val="0"/>
          <w:numId w:val="0"/>
        </w:numPr>
        <w:tabs>
          <w:tab w:val="clear" w:pos="1134"/>
          <w:tab w:val="left" w:pos="720"/>
          <w:tab w:val="left" w:pos="1347"/>
        </w:tabs>
        <w:spacing w:before="123" w:line="275" w:lineRule="exact"/>
        <w:ind w:left="644"/>
      </w:pPr>
    </w:p>
    <w:p w14:paraId="052C640A" w14:textId="77777777" w:rsidR="00641007" w:rsidRPr="005E57EF" w:rsidRDefault="00641007" w:rsidP="00641007">
      <w:pPr>
        <w:spacing w:line="242" w:lineRule="auto"/>
        <w:ind w:left="1347" w:right="534"/>
        <w:rPr>
          <w:sz w:val="8"/>
        </w:rPr>
      </w:pPr>
    </w:p>
    <w:p w14:paraId="130674D4" w14:textId="77777777" w:rsidR="00641007" w:rsidRPr="005E57EF" w:rsidRDefault="00641007" w:rsidP="00641007">
      <w:pPr>
        <w:pStyle w:val="a"/>
        <w:numPr>
          <w:ilvl w:val="0"/>
          <w:numId w:val="47"/>
        </w:numPr>
        <w:tabs>
          <w:tab w:val="clear" w:pos="1134"/>
          <w:tab w:val="left" w:pos="720"/>
          <w:tab w:val="left" w:pos="1347"/>
        </w:tabs>
        <w:spacing w:before="118"/>
        <w:ind w:right="-6"/>
      </w:pPr>
      <w:r w:rsidRPr="005E57EF">
        <w:rPr>
          <w:b/>
          <w:color w:val="333333"/>
        </w:rPr>
        <w:t>DECLARAŢIE</w:t>
      </w:r>
      <w:r>
        <w:rPr>
          <w:b/>
          <w:color w:val="333333"/>
        </w:rPr>
        <w:t xml:space="preserve"> </w:t>
      </w:r>
      <w:proofErr w:type="spellStart"/>
      <w:r w:rsidRPr="005E57EF">
        <w:rPr>
          <w:b/>
          <w:color w:val="333333"/>
        </w:rPr>
        <w:t>privind</w:t>
      </w:r>
      <w:proofErr w:type="spellEnd"/>
      <w:r w:rsidRPr="005E57EF">
        <w:rPr>
          <w:b/>
          <w:color w:val="333333"/>
          <w:spacing w:val="-15"/>
        </w:rPr>
        <w:t xml:space="preserve"> </w:t>
      </w:r>
      <w:proofErr w:type="spellStart"/>
      <w:r w:rsidRPr="005E57EF">
        <w:rPr>
          <w:b/>
          <w:color w:val="333333"/>
        </w:rPr>
        <w:t>confirmarea</w:t>
      </w:r>
      <w:proofErr w:type="spellEnd"/>
      <w:r w:rsidRPr="005E57EF">
        <w:rPr>
          <w:b/>
          <w:color w:val="333333"/>
          <w:spacing w:val="-14"/>
        </w:rPr>
        <w:t xml:space="preserve"> </w:t>
      </w:r>
      <w:proofErr w:type="spellStart"/>
      <w:r w:rsidRPr="005E57EF">
        <w:rPr>
          <w:b/>
          <w:color w:val="333333"/>
        </w:rPr>
        <w:t>identității</w:t>
      </w:r>
      <w:proofErr w:type="spellEnd"/>
      <w:r w:rsidRPr="005E57EF">
        <w:rPr>
          <w:b/>
          <w:color w:val="333333"/>
          <w:spacing w:val="-15"/>
        </w:rPr>
        <w:t xml:space="preserve"> </w:t>
      </w:r>
      <w:proofErr w:type="spellStart"/>
      <w:r w:rsidRPr="005E57EF">
        <w:rPr>
          <w:b/>
          <w:color w:val="333333"/>
        </w:rPr>
        <w:t>beneficiarilor</w:t>
      </w:r>
      <w:proofErr w:type="spellEnd"/>
      <w:r w:rsidRPr="005E57EF">
        <w:rPr>
          <w:b/>
          <w:color w:val="333333"/>
          <w:spacing w:val="-15"/>
        </w:rPr>
        <w:t xml:space="preserve"> </w:t>
      </w:r>
      <w:proofErr w:type="spellStart"/>
      <w:r w:rsidRPr="005E57EF">
        <w:rPr>
          <w:b/>
          <w:color w:val="333333"/>
        </w:rPr>
        <w:t>efectivi</w:t>
      </w:r>
      <w:proofErr w:type="spellEnd"/>
      <w:r w:rsidRPr="005E57EF">
        <w:rPr>
          <w:b/>
          <w:color w:val="333333"/>
          <w:spacing w:val="-13"/>
        </w:rPr>
        <w:t xml:space="preserve"> </w:t>
      </w:r>
      <w:proofErr w:type="spellStart"/>
      <w:r w:rsidRPr="005E57EF">
        <w:rPr>
          <w:b/>
          <w:color w:val="333333"/>
        </w:rPr>
        <w:t>și</w:t>
      </w:r>
      <w:proofErr w:type="spellEnd"/>
      <w:r w:rsidRPr="005E57EF">
        <w:rPr>
          <w:b/>
          <w:color w:val="333333"/>
          <w:spacing w:val="-13"/>
        </w:rPr>
        <w:t xml:space="preserve"> </w:t>
      </w:r>
      <w:proofErr w:type="spellStart"/>
      <w:r w:rsidRPr="005E57EF">
        <w:rPr>
          <w:b/>
          <w:color w:val="333333"/>
        </w:rPr>
        <w:t>neîncadrarea</w:t>
      </w:r>
      <w:proofErr w:type="spellEnd"/>
      <w:r w:rsidRPr="005E57EF">
        <w:rPr>
          <w:b/>
          <w:color w:val="333333"/>
        </w:rPr>
        <w:t xml:space="preserve"> </w:t>
      </w:r>
      <w:proofErr w:type="spellStart"/>
      <w:r w:rsidRPr="005E57EF">
        <w:rPr>
          <w:b/>
          <w:color w:val="333333"/>
        </w:rPr>
        <w:t>acestora</w:t>
      </w:r>
      <w:proofErr w:type="spellEnd"/>
      <w:r w:rsidRPr="005E57EF">
        <w:rPr>
          <w:b/>
          <w:color w:val="333333"/>
          <w:spacing w:val="-9"/>
        </w:rPr>
        <w:t xml:space="preserve"> </w:t>
      </w:r>
      <w:proofErr w:type="spellStart"/>
      <w:r w:rsidRPr="005E57EF">
        <w:rPr>
          <w:b/>
          <w:color w:val="333333"/>
        </w:rPr>
        <w:t>în</w:t>
      </w:r>
      <w:proofErr w:type="spellEnd"/>
      <w:r>
        <w:rPr>
          <w:b/>
          <w:color w:val="333333"/>
        </w:rPr>
        <w:t xml:space="preserve"> </w:t>
      </w:r>
      <w:proofErr w:type="spellStart"/>
      <w:r w:rsidRPr="005E57EF">
        <w:rPr>
          <w:b/>
          <w:color w:val="333333"/>
        </w:rPr>
        <w:t>situația</w:t>
      </w:r>
      <w:proofErr w:type="spellEnd"/>
      <w:r w:rsidRPr="005E57EF">
        <w:rPr>
          <w:b/>
          <w:color w:val="333333"/>
          <w:spacing w:val="-8"/>
        </w:rPr>
        <w:t xml:space="preserve"> </w:t>
      </w:r>
      <w:proofErr w:type="spellStart"/>
      <w:r w:rsidRPr="005E57EF">
        <w:rPr>
          <w:b/>
          <w:color w:val="333333"/>
        </w:rPr>
        <w:t>condamnării</w:t>
      </w:r>
      <w:proofErr w:type="spellEnd"/>
      <w:r w:rsidRPr="005E57EF">
        <w:rPr>
          <w:b/>
          <w:color w:val="333333"/>
          <w:spacing w:val="40"/>
        </w:rPr>
        <w:t xml:space="preserve"> </w:t>
      </w:r>
      <w:proofErr w:type="spellStart"/>
      <w:r w:rsidRPr="005E57EF">
        <w:rPr>
          <w:b/>
          <w:color w:val="333333"/>
        </w:rPr>
        <w:t>pentru</w:t>
      </w:r>
      <w:proofErr w:type="spellEnd"/>
      <w:r w:rsidRPr="005E57EF">
        <w:rPr>
          <w:b/>
          <w:color w:val="333333"/>
          <w:spacing w:val="-8"/>
        </w:rPr>
        <w:t xml:space="preserve"> </w:t>
      </w:r>
      <w:proofErr w:type="spellStart"/>
      <w:r w:rsidRPr="005E57EF">
        <w:rPr>
          <w:b/>
          <w:color w:val="333333"/>
        </w:rPr>
        <w:t>participarea</w:t>
      </w:r>
      <w:proofErr w:type="spellEnd"/>
      <w:r w:rsidRPr="005E57EF">
        <w:rPr>
          <w:b/>
          <w:color w:val="333333"/>
          <w:spacing w:val="-4"/>
        </w:rPr>
        <w:t xml:space="preserve"> </w:t>
      </w:r>
      <w:r w:rsidRPr="005E57EF">
        <w:rPr>
          <w:b/>
          <w:color w:val="333333"/>
        </w:rPr>
        <w:t>la</w:t>
      </w:r>
      <w:r w:rsidRPr="005E57EF">
        <w:rPr>
          <w:b/>
          <w:color w:val="333333"/>
          <w:spacing w:val="-9"/>
        </w:rPr>
        <w:t xml:space="preserve"> </w:t>
      </w:r>
      <w:proofErr w:type="spellStart"/>
      <w:r w:rsidRPr="005E57EF">
        <w:rPr>
          <w:b/>
          <w:color w:val="333333"/>
        </w:rPr>
        <w:t>activităţi</w:t>
      </w:r>
      <w:proofErr w:type="spellEnd"/>
      <w:r w:rsidRPr="005E57EF">
        <w:rPr>
          <w:b/>
          <w:color w:val="333333"/>
          <w:spacing w:val="-8"/>
        </w:rPr>
        <w:t xml:space="preserve"> </w:t>
      </w:r>
      <w:r w:rsidRPr="005E57EF">
        <w:rPr>
          <w:b/>
          <w:color w:val="333333"/>
        </w:rPr>
        <w:t>ale</w:t>
      </w:r>
      <w:r w:rsidRPr="005E57EF">
        <w:rPr>
          <w:b/>
          <w:color w:val="333333"/>
          <w:spacing w:val="-10"/>
        </w:rPr>
        <w:t xml:space="preserve"> </w:t>
      </w:r>
      <w:proofErr w:type="spellStart"/>
      <w:r w:rsidRPr="005E57EF">
        <w:rPr>
          <w:b/>
          <w:color w:val="333333"/>
        </w:rPr>
        <w:t>unei</w:t>
      </w:r>
      <w:proofErr w:type="spellEnd"/>
      <w:r w:rsidRPr="005E57EF">
        <w:rPr>
          <w:b/>
          <w:color w:val="333333"/>
          <w:spacing w:val="-12"/>
        </w:rPr>
        <w:t xml:space="preserve"> </w:t>
      </w:r>
      <w:proofErr w:type="spellStart"/>
      <w:r w:rsidRPr="005E57EF">
        <w:rPr>
          <w:b/>
          <w:color w:val="333333"/>
        </w:rPr>
        <w:t>organizaţii</w:t>
      </w:r>
      <w:proofErr w:type="spellEnd"/>
      <w:r w:rsidRPr="005E57EF">
        <w:rPr>
          <w:b/>
          <w:color w:val="333333"/>
        </w:rPr>
        <w:t xml:space="preserve"> </w:t>
      </w:r>
      <w:proofErr w:type="spellStart"/>
      <w:r w:rsidRPr="005E57EF">
        <w:rPr>
          <w:b/>
          <w:color w:val="333333"/>
        </w:rPr>
        <w:t>sau</w:t>
      </w:r>
      <w:proofErr w:type="spellEnd"/>
      <w:r w:rsidRPr="005E57EF">
        <w:rPr>
          <w:b/>
          <w:color w:val="333333"/>
        </w:rPr>
        <w:t xml:space="preserve"> </w:t>
      </w:r>
      <w:proofErr w:type="spellStart"/>
      <w:r w:rsidRPr="005E57EF">
        <w:rPr>
          <w:b/>
          <w:color w:val="333333"/>
        </w:rPr>
        <w:t>grupări</w:t>
      </w:r>
      <w:proofErr w:type="spellEnd"/>
      <w:r w:rsidRPr="005E57EF">
        <w:rPr>
          <w:b/>
          <w:color w:val="333333"/>
        </w:rPr>
        <w:t xml:space="preserve"> </w:t>
      </w:r>
      <w:proofErr w:type="spellStart"/>
      <w:r w:rsidRPr="005E57EF">
        <w:rPr>
          <w:b/>
          <w:color w:val="333333"/>
        </w:rPr>
        <w:t>criminale</w:t>
      </w:r>
      <w:proofErr w:type="spellEnd"/>
      <w:r w:rsidRPr="005E57EF">
        <w:rPr>
          <w:b/>
          <w:color w:val="333333"/>
        </w:rPr>
        <w:t>,</w:t>
      </w:r>
      <w:r>
        <w:rPr>
          <w:b/>
          <w:color w:val="333333"/>
        </w:rPr>
        <w:t xml:space="preserve"> </w:t>
      </w:r>
      <w:proofErr w:type="spellStart"/>
      <w:r w:rsidRPr="005E57EF">
        <w:rPr>
          <w:b/>
          <w:color w:val="333333"/>
        </w:rPr>
        <w:t>pentru</w:t>
      </w:r>
      <w:proofErr w:type="spellEnd"/>
      <w:r w:rsidRPr="005E57EF">
        <w:rPr>
          <w:b/>
          <w:color w:val="333333"/>
        </w:rPr>
        <w:t xml:space="preserve"> </w:t>
      </w:r>
      <w:proofErr w:type="spellStart"/>
      <w:r w:rsidRPr="005E57EF">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w:t>
      </w:r>
      <w:r w:rsidRPr="005E57EF">
        <w:rPr>
          <w:b/>
          <w:color w:val="333333"/>
        </w:rPr>
        <w:t xml:space="preserve"> </w:t>
      </w:r>
      <w:proofErr w:type="spellStart"/>
      <w:r w:rsidRPr="005E57EF">
        <w:rPr>
          <w:color w:val="333333"/>
        </w:rPr>
        <w:t>În</w:t>
      </w:r>
      <w:proofErr w:type="spellEnd"/>
      <w:r w:rsidRPr="005E57EF">
        <w:rPr>
          <w:color w:val="333333"/>
          <w:spacing w:val="-3"/>
        </w:rPr>
        <w:t xml:space="preserve"> </w:t>
      </w:r>
      <w:proofErr w:type="spellStart"/>
      <w:r w:rsidRPr="005E57EF">
        <w:rPr>
          <w:color w:val="333333"/>
        </w:rPr>
        <w:t>termen</w:t>
      </w:r>
      <w:proofErr w:type="spellEnd"/>
      <w:r w:rsidRPr="005E57EF">
        <w:rPr>
          <w:color w:val="333333"/>
        </w:rPr>
        <w:t xml:space="preserve"> de 5 </w:t>
      </w:r>
      <w:proofErr w:type="spellStart"/>
      <w:r w:rsidRPr="005E57EF">
        <w:rPr>
          <w:color w:val="333333"/>
        </w:rPr>
        <w:t>zile</w:t>
      </w:r>
      <w:proofErr w:type="spellEnd"/>
      <w:r w:rsidRPr="005E57EF">
        <w:rPr>
          <w:color w:val="333333"/>
          <w:spacing w:val="-15"/>
        </w:rPr>
        <w:t xml:space="preserve"> </w:t>
      </w:r>
      <w:r w:rsidRPr="005E57EF">
        <w:rPr>
          <w:color w:val="333333"/>
        </w:rPr>
        <w:t>de</w:t>
      </w:r>
      <w:r w:rsidRPr="005E57EF">
        <w:rPr>
          <w:color w:val="333333"/>
          <w:spacing w:val="-15"/>
        </w:rPr>
        <w:t xml:space="preserve"> </w:t>
      </w:r>
      <w:r w:rsidRPr="005E57EF">
        <w:rPr>
          <w:color w:val="333333"/>
        </w:rPr>
        <w:t>la</w:t>
      </w:r>
      <w:r w:rsidRPr="005E57EF">
        <w:rPr>
          <w:color w:val="333333"/>
          <w:spacing w:val="-15"/>
        </w:rPr>
        <w:t xml:space="preserve"> </w:t>
      </w:r>
      <w:r w:rsidRPr="005E57EF">
        <w:rPr>
          <w:color w:val="333333"/>
        </w:rPr>
        <w:t>data</w:t>
      </w:r>
      <w:r w:rsidRPr="005E57EF">
        <w:rPr>
          <w:color w:val="333333"/>
          <w:spacing w:val="-15"/>
        </w:rPr>
        <w:t xml:space="preserve"> </w:t>
      </w:r>
      <w:proofErr w:type="spellStart"/>
      <w:r w:rsidRPr="005E57EF">
        <w:rPr>
          <w:color w:val="333333"/>
        </w:rPr>
        <w:t>comunicării</w:t>
      </w:r>
      <w:proofErr w:type="spellEnd"/>
      <w:r w:rsidRPr="005E57EF">
        <w:rPr>
          <w:color w:val="333333"/>
          <w:spacing w:val="-15"/>
        </w:rPr>
        <w:t xml:space="preserve"> </w:t>
      </w:r>
      <w:proofErr w:type="spellStart"/>
      <w:r w:rsidRPr="005E57EF">
        <w:rPr>
          <w:color w:val="333333"/>
        </w:rPr>
        <w:t>rezultatelor</w:t>
      </w:r>
      <w:proofErr w:type="spellEnd"/>
      <w:r w:rsidRPr="005E57EF">
        <w:rPr>
          <w:color w:val="333333"/>
          <w:spacing w:val="-15"/>
        </w:rPr>
        <w:t xml:space="preserve"> </w:t>
      </w:r>
      <w:proofErr w:type="spellStart"/>
      <w:r w:rsidRPr="005E57EF">
        <w:rPr>
          <w:color w:val="333333"/>
        </w:rPr>
        <w:t>procedurii</w:t>
      </w:r>
      <w:proofErr w:type="spellEnd"/>
      <w:r w:rsidRPr="005E57EF">
        <w:rPr>
          <w:color w:val="333333"/>
          <w:spacing w:val="-15"/>
        </w:rPr>
        <w:t xml:space="preserve"> </w:t>
      </w:r>
      <w:r w:rsidRPr="005E57EF">
        <w:rPr>
          <w:color w:val="333333"/>
        </w:rPr>
        <w:t>de</w:t>
      </w:r>
      <w:r w:rsidRPr="005E57EF">
        <w:rPr>
          <w:color w:val="333333"/>
          <w:spacing w:val="-15"/>
        </w:rPr>
        <w:t xml:space="preserve"> </w:t>
      </w:r>
      <w:proofErr w:type="spellStart"/>
      <w:r w:rsidRPr="005E57EF">
        <w:rPr>
          <w:color w:val="333333"/>
        </w:rPr>
        <w:t>achiziție</w:t>
      </w:r>
      <w:proofErr w:type="spellEnd"/>
      <w:r w:rsidRPr="005E57EF">
        <w:rPr>
          <w:color w:val="333333"/>
          <w:spacing w:val="-15"/>
        </w:rPr>
        <w:t xml:space="preserve"> </w:t>
      </w:r>
      <w:proofErr w:type="spellStart"/>
      <w:r w:rsidRPr="005E57EF">
        <w:rPr>
          <w:color w:val="333333"/>
        </w:rPr>
        <w:t>publică</w:t>
      </w:r>
      <w:proofErr w:type="spellEnd"/>
      <w:r w:rsidRPr="005E57EF">
        <w:rPr>
          <w:color w:val="333333"/>
        </w:rPr>
        <w:t>,</w:t>
      </w:r>
      <w:r w:rsidRPr="005E57EF">
        <w:rPr>
          <w:color w:val="333333"/>
          <w:spacing w:val="-15"/>
        </w:rPr>
        <w:t xml:space="preserve"> </w:t>
      </w:r>
      <w:proofErr w:type="spellStart"/>
      <w:r w:rsidRPr="005E57EF">
        <w:rPr>
          <w:color w:val="333333"/>
        </w:rPr>
        <w:t>ofertantul</w:t>
      </w:r>
      <w:proofErr w:type="spellEnd"/>
      <w:r w:rsidRPr="005E57EF">
        <w:rPr>
          <w:color w:val="333333"/>
        </w:rPr>
        <w:t>/</w:t>
      </w:r>
      <w:proofErr w:type="spellStart"/>
      <w:r w:rsidRPr="005E57EF">
        <w:rPr>
          <w:color w:val="333333"/>
        </w:rPr>
        <w:t>ofertantul</w:t>
      </w:r>
      <w:proofErr w:type="spellEnd"/>
      <w:r w:rsidRPr="005E57EF">
        <w:rPr>
          <w:color w:val="333333"/>
        </w:rPr>
        <w:t xml:space="preserve"> </w:t>
      </w:r>
      <w:proofErr w:type="spellStart"/>
      <w:r w:rsidRPr="005E57EF">
        <w:rPr>
          <w:color w:val="333333"/>
        </w:rPr>
        <w:t>asociat</w:t>
      </w:r>
      <w:proofErr w:type="spellEnd"/>
      <w:r w:rsidRPr="005E57EF">
        <w:rPr>
          <w:color w:val="333333"/>
        </w:rPr>
        <w:t xml:space="preserve"> </w:t>
      </w:r>
      <w:proofErr w:type="spellStart"/>
      <w:r w:rsidRPr="005E57EF">
        <w:rPr>
          <w:color w:val="333333"/>
        </w:rPr>
        <w:t>desemnat</w:t>
      </w:r>
      <w:proofErr w:type="spellEnd"/>
      <w:r w:rsidRPr="005E57EF">
        <w:rPr>
          <w:color w:val="333333"/>
        </w:rPr>
        <w:t xml:space="preserve"> </w:t>
      </w:r>
      <w:proofErr w:type="spellStart"/>
      <w:r w:rsidRPr="005E57EF">
        <w:rPr>
          <w:color w:val="333333"/>
        </w:rPr>
        <w:t>câștigător</w:t>
      </w:r>
      <w:proofErr w:type="spellEnd"/>
      <w:r w:rsidRPr="005E57EF">
        <w:rPr>
          <w:color w:val="333333"/>
        </w:rPr>
        <w:t xml:space="preserve"> </w:t>
      </w:r>
      <w:proofErr w:type="spellStart"/>
      <w:r w:rsidRPr="005E57EF">
        <w:rPr>
          <w:color w:val="333333"/>
        </w:rPr>
        <w:t>va</w:t>
      </w:r>
      <w:proofErr w:type="spellEnd"/>
      <w:r w:rsidRPr="005E57EF">
        <w:rPr>
          <w:color w:val="333333"/>
        </w:rPr>
        <w:t xml:space="preserve"> </w:t>
      </w:r>
      <w:proofErr w:type="spellStart"/>
      <w:r w:rsidRPr="005E57EF">
        <w:rPr>
          <w:color w:val="333333"/>
        </w:rPr>
        <w:t>prezenta</w:t>
      </w:r>
      <w:proofErr w:type="spellEnd"/>
      <w:r w:rsidRPr="005E57EF">
        <w:rPr>
          <w:color w:val="333333"/>
        </w:rPr>
        <w:t xml:space="preserve"> </w:t>
      </w:r>
      <w:proofErr w:type="spellStart"/>
      <w:r w:rsidRPr="005E57EF">
        <w:rPr>
          <w:color w:val="333333"/>
        </w:rPr>
        <w:t>Declarația</w:t>
      </w:r>
      <w:proofErr w:type="spellEnd"/>
      <w:r w:rsidRPr="005E57EF">
        <w:rPr>
          <w:color w:val="333333"/>
        </w:rPr>
        <w:t xml:space="preserve"> </w:t>
      </w:r>
      <w:proofErr w:type="spellStart"/>
      <w:r w:rsidRPr="005E57EF">
        <w:rPr>
          <w:color w:val="333333"/>
        </w:rPr>
        <w:t>autorității</w:t>
      </w:r>
      <w:proofErr w:type="spellEnd"/>
      <w:r w:rsidRPr="005E57EF">
        <w:rPr>
          <w:color w:val="333333"/>
        </w:rPr>
        <w:t xml:space="preserve"> </w:t>
      </w:r>
      <w:proofErr w:type="spellStart"/>
      <w:r w:rsidRPr="005E57EF">
        <w:rPr>
          <w:color w:val="333333"/>
        </w:rPr>
        <w:t>contractante</w:t>
      </w:r>
      <w:proofErr w:type="spellEnd"/>
      <w:r w:rsidRPr="005E57EF">
        <w:rPr>
          <w:color w:val="333333"/>
        </w:rPr>
        <w:t xml:space="preserve"> </w:t>
      </w:r>
      <w:proofErr w:type="spellStart"/>
      <w:r w:rsidRPr="005E57EF">
        <w:rPr>
          <w:color w:val="333333"/>
        </w:rPr>
        <w:t>și</w:t>
      </w:r>
      <w:proofErr w:type="spellEnd"/>
      <w:r w:rsidRPr="005E57EF">
        <w:rPr>
          <w:color w:val="333333"/>
        </w:rPr>
        <w:t xml:space="preserve"> </w:t>
      </w:r>
      <w:proofErr w:type="spellStart"/>
      <w:r w:rsidRPr="005E57EF">
        <w:rPr>
          <w:color w:val="333333"/>
        </w:rPr>
        <w:t>Agenției</w:t>
      </w:r>
      <w:proofErr w:type="spellEnd"/>
      <w:r w:rsidRPr="005E57EF">
        <w:rPr>
          <w:color w:val="333333"/>
        </w:rPr>
        <w:t xml:space="preserve"> </w:t>
      </w:r>
      <w:proofErr w:type="spellStart"/>
      <w:r w:rsidRPr="005E57EF">
        <w:rPr>
          <w:color w:val="333333"/>
        </w:rPr>
        <w:t>Achiziții</w:t>
      </w:r>
      <w:proofErr w:type="spellEnd"/>
      <w:r w:rsidRPr="005E57EF">
        <w:rPr>
          <w:color w:val="333333"/>
        </w:rPr>
        <w:t xml:space="preserve"> </w:t>
      </w:r>
      <w:proofErr w:type="spellStart"/>
      <w:r w:rsidRPr="005E57EF">
        <w:rPr>
          <w:color w:val="333333"/>
        </w:rPr>
        <w:t>Publice</w:t>
      </w:r>
      <w:proofErr w:type="spellEnd"/>
      <w:r>
        <w:rPr>
          <w:color w:val="333333"/>
        </w:rPr>
        <w:t>.</w:t>
      </w:r>
    </w:p>
    <w:p w14:paraId="79BCAE65" w14:textId="77777777" w:rsidR="00641007" w:rsidRDefault="00641007" w:rsidP="00641007">
      <w:pPr>
        <w:pStyle w:val="a"/>
        <w:numPr>
          <w:ilvl w:val="0"/>
          <w:numId w:val="47"/>
        </w:numPr>
        <w:tabs>
          <w:tab w:val="left" w:pos="720"/>
          <w:tab w:val="left" w:pos="1265"/>
        </w:tabs>
        <w:spacing w:before="70"/>
        <w:ind w:left="360" w:right="694"/>
      </w:pPr>
      <w:r>
        <w:rPr>
          <w:b/>
        </w:rPr>
        <w:t xml:space="preserve"> </w:t>
      </w:r>
      <w:proofErr w:type="spellStart"/>
      <w:r w:rsidRPr="00F96DBB">
        <w:rPr>
          <w:b/>
        </w:rPr>
        <w:t>Motivul</w:t>
      </w:r>
      <w:proofErr w:type="spellEnd"/>
      <w:r w:rsidRPr="00F96DBB">
        <w:rPr>
          <w:b/>
        </w:rPr>
        <w:t xml:space="preserve"> </w:t>
      </w:r>
      <w:proofErr w:type="spellStart"/>
      <w:r w:rsidRPr="00F96DBB">
        <w:rPr>
          <w:b/>
        </w:rPr>
        <w:t>recurgerii</w:t>
      </w:r>
      <w:proofErr w:type="spellEnd"/>
      <w:r w:rsidRPr="00F96DBB">
        <w:rPr>
          <w:b/>
        </w:rPr>
        <w:t xml:space="preserve"> la </w:t>
      </w:r>
      <w:proofErr w:type="spellStart"/>
      <w:r w:rsidRPr="00F96DBB">
        <w:rPr>
          <w:b/>
        </w:rPr>
        <w:t>procedura</w:t>
      </w:r>
      <w:proofErr w:type="spellEnd"/>
      <w:r w:rsidRPr="00F96DBB">
        <w:rPr>
          <w:b/>
        </w:rPr>
        <w:t xml:space="preserve"> </w:t>
      </w:r>
      <w:r>
        <w:rPr>
          <w:b/>
        </w:rPr>
        <w:t>accelerate/</w:t>
      </w:r>
      <w:proofErr w:type="spellStart"/>
      <w:r>
        <w:rPr>
          <w:b/>
        </w:rPr>
        <w:t>obisnuită</w:t>
      </w:r>
      <w:proofErr w:type="spellEnd"/>
      <w:r w:rsidRPr="00F96DBB">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DBB">
        <w:rPr>
          <w:spacing w:val="-8"/>
        </w:rPr>
        <w:t xml:space="preserve"> </w:t>
      </w:r>
      <w:proofErr w:type="spellStart"/>
      <w:r>
        <w:t>negociate</w:t>
      </w:r>
      <w:proofErr w:type="spellEnd"/>
      <w:r>
        <w:t>),</w:t>
      </w:r>
      <w:r w:rsidRPr="00F96DBB">
        <w:rPr>
          <w:spacing w:val="-1"/>
        </w:rPr>
        <w:t xml:space="preserve"> </w:t>
      </w:r>
      <w:r>
        <w:rPr>
          <w:spacing w:val="-1"/>
        </w:rPr>
        <w:t>LP/</w:t>
      </w:r>
      <w:r>
        <w:t>COP</w:t>
      </w:r>
      <w:r w:rsidRPr="00F96DBB">
        <w:rPr>
          <w:spacing w:val="-3"/>
        </w:rPr>
        <w:t xml:space="preserve"> </w:t>
      </w:r>
      <w:proofErr w:type="spellStart"/>
      <w:r>
        <w:t>deschise</w:t>
      </w:r>
      <w:proofErr w:type="spellEnd"/>
      <w:r w:rsidRPr="00F96DBB">
        <w:rPr>
          <w:spacing w:val="-4"/>
        </w:rPr>
        <w:t xml:space="preserve"> </w:t>
      </w:r>
      <w:r>
        <w:t>conform</w:t>
      </w:r>
      <w:r w:rsidRPr="00F96DBB">
        <w:rPr>
          <w:spacing w:val="-11"/>
        </w:rPr>
        <w:t xml:space="preserve"> </w:t>
      </w:r>
      <w:r>
        <w:t>HG</w:t>
      </w:r>
      <w:r w:rsidRPr="00F96DBB">
        <w:rPr>
          <w:spacing w:val="-4"/>
        </w:rPr>
        <w:t xml:space="preserve"> </w:t>
      </w:r>
      <w:r>
        <w:t>638/2020,</w:t>
      </w:r>
      <w:r w:rsidRPr="00F96DBB">
        <w:rPr>
          <w:spacing w:val="-1"/>
        </w:rPr>
        <w:t xml:space="preserve"> </w:t>
      </w:r>
      <w:proofErr w:type="spellStart"/>
      <w:r>
        <w:t>suma</w:t>
      </w:r>
      <w:proofErr w:type="spellEnd"/>
      <w:r w:rsidRPr="00F96DBB">
        <w:rPr>
          <w:spacing w:val="-4"/>
        </w:rPr>
        <w:t xml:space="preserve"> </w:t>
      </w:r>
      <w:proofErr w:type="spellStart"/>
      <w:r>
        <w:t>depățește</w:t>
      </w:r>
      <w:proofErr w:type="spellEnd"/>
      <w:r>
        <w:t xml:space="preserve"> </w:t>
      </w:r>
      <w:proofErr w:type="spellStart"/>
      <w:r w:rsidRPr="00F96DBB">
        <w:rPr>
          <w:color w:val="333333"/>
        </w:rPr>
        <w:t>valoarea</w:t>
      </w:r>
      <w:proofErr w:type="spellEnd"/>
      <w:r w:rsidRPr="00F96DBB">
        <w:rPr>
          <w:color w:val="333333"/>
          <w:spacing w:val="-4"/>
        </w:rPr>
        <w:t xml:space="preserve"> </w:t>
      </w:r>
      <w:proofErr w:type="spellStart"/>
      <w:r w:rsidRPr="00F96DBB">
        <w:rPr>
          <w:color w:val="333333"/>
        </w:rPr>
        <w:t>estimată</w:t>
      </w:r>
      <w:proofErr w:type="spellEnd"/>
      <w:r w:rsidRPr="00F96DBB">
        <w:rPr>
          <w:color w:val="333333"/>
        </w:rPr>
        <w:t xml:space="preserve"> a </w:t>
      </w:r>
      <w:proofErr w:type="spellStart"/>
      <w:r w:rsidRPr="00F96DBB">
        <w:rPr>
          <w:color w:val="333333"/>
        </w:rPr>
        <w:t>contractului</w:t>
      </w:r>
      <w:proofErr w:type="spellEnd"/>
      <w:r w:rsidRPr="00F96DBB">
        <w:rPr>
          <w:color w:val="333333"/>
          <w:spacing w:val="-2"/>
        </w:rPr>
        <w:t xml:space="preserve"> </w:t>
      </w:r>
      <w:r w:rsidRPr="00F96DBB">
        <w:rPr>
          <w:color w:val="333333"/>
        </w:rPr>
        <w:t xml:space="preserve">de </w:t>
      </w:r>
      <w:proofErr w:type="spellStart"/>
      <w:r w:rsidRPr="00F96DBB">
        <w:rPr>
          <w:color w:val="333333"/>
        </w:rPr>
        <w:t>achiziție</w:t>
      </w:r>
      <w:proofErr w:type="spellEnd"/>
      <w:r w:rsidRPr="00F96DBB">
        <w:rPr>
          <w:color w:val="333333"/>
        </w:rPr>
        <w:t xml:space="preserve"> </w:t>
      </w:r>
      <w:proofErr w:type="spellStart"/>
      <w:r w:rsidRPr="00F96DBB">
        <w:rPr>
          <w:color w:val="333333"/>
        </w:rPr>
        <w:t>publică</w:t>
      </w:r>
      <w:proofErr w:type="spellEnd"/>
      <w:r w:rsidRPr="00F96DBB">
        <w:rPr>
          <w:color w:val="333333"/>
        </w:rPr>
        <w:t xml:space="preserve"> de </w:t>
      </w:r>
      <w:proofErr w:type="spellStart"/>
      <w:r w:rsidRPr="00F96DBB">
        <w:rPr>
          <w:color w:val="333333"/>
        </w:rPr>
        <w:t>lucrări</w:t>
      </w:r>
      <w:proofErr w:type="spellEnd"/>
      <w:r w:rsidRPr="00F96DBB">
        <w:rPr>
          <w:color w:val="333333"/>
          <w:spacing w:val="-2"/>
        </w:rPr>
        <w:t xml:space="preserve"> </w:t>
      </w:r>
      <w:proofErr w:type="spellStart"/>
      <w:r w:rsidRPr="00F96DBB">
        <w:rPr>
          <w:color w:val="333333"/>
        </w:rPr>
        <w:t>ce</w:t>
      </w:r>
      <w:proofErr w:type="spellEnd"/>
      <w:r w:rsidRPr="00F96DBB">
        <w:rPr>
          <w:color w:val="333333"/>
        </w:rPr>
        <w:t xml:space="preserve"> </w:t>
      </w:r>
      <w:proofErr w:type="spellStart"/>
      <w:r w:rsidRPr="00F96DBB">
        <w:rPr>
          <w:color w:val="333333"/>
        </w:rPr>
        <w:t>urmează</w:t>
      </w:r>
      <w:proofErr w:type="spellEnd"/>
      <w:r w:rsidRPr="00F96DBB">
        <w:rPr>
          <w:color w:val="333333"/>
        </w:rPr>
        <w:t xml:space="preserve"> a fi </w:t>
      </w:r>
      <w:proofErr w:type="spellStart"/>
      <w:r w:rsidRPr="00F96DBB">
        <w:rPr>
          <w:color w:val="333333"/>
        </w:rPr>
        <w:t>atribuită</w:t>
      </w:r>
      <w:proofErr w:type="spellEnd"/>
      <w:r w:rsidRPr="00F96DBB">
        <w:rPr>
          <w:color w:val="333333"/>
        </w:rPr>
        <w:t xml:space="preserve"> </w:t>
      </w:r>
      <w:proofErr w:type="spellStart"/>
      <w:r w:rsidRPr="00F96DBB">
        <w:rPr>
          <w:color w:val="333333"/>
        </w:rPr>
        <w:t>este</w:t>
      </w:r>
      <w:proofErr w:type="spellEnd"/>
      <w:r w:rsidRPr="00F96DBB">
        <w:rPr>
          <w:color w:val="333333"/>
        </w:rPr>
        <w:t xml:space="preserve"> </w:t>
      </w:r>
      <w:proofErr w:type="spellStart"/>
      <w:r w:rsidRPr="00F96DBB">
        <w:rPr>
          <w:color w:val="333333"/>
        </w:rPr>
        <w:t>egală</w:t>
      </w:r>
      <w:proofErr w:type="spellEnd"/>
      <w:r w:rsidRPr="00F96DBB">
        <w:rPr>
          <w:color w:val="333333"/>
        </w:rPr>
        <w:t xml:space="preserve"> </w:t>
      </w:r>
      <w:proofErr w:type="spellStart"/>
      <w:r w:rsidRPr="00F96DBB">
        <w:rPr>
          <w:color w:val="333333"/>
        </w:rPr>
        <w:t>sau</w:t>
      </w:r>
      <w:proofErr w:type="spellEnd"/>
      <w:r w:rsidRPr="00F96DBB">
        <w:rPr>
          <w:color w:val="333333"/>
        </w:rPr>
        <w:t xml:space="preserve"> </w:t>
      </w:r>
      <w:proofErr w:type="spellStart"/>
      <w:r w:rsidRPr="00F96DBB">
        <w:rPr>
          <w:color w:val="333333"/>
        </w:rPr>
        <w:t>mai</w:t>
      </w:r>
      <w:proofErr w:type="spellEnd"/>
      <w:r w:rsidRPr="00F96DBB">
        <w:rPr>
          <w:color w:val="333333"/>
        </w:rPr>
        <w:t xml:space="preserve"> mare </w:t>
      </w:r>
      <w:proofErr w:type="spellStart"/>
      <w:r w:rsidRPr="00F96DBB">
        <w:rPr>
          <w:color w:val="333333"/>
        </w:rPr>
        <w:t>decât</w:t>
      </w:r>
      <w:proofErr w:type="spellEnd"/>
      <w:r w:rsidRPr="00F96DBB">
        <w:rPr>
          <w:color w:val="333333"/>
        </w:rPr>
        <w:t xml:space="preserve"> </w:t>
      </w:r>
      <w:proofErr w:type="spellStart"/>
      <w:r w:rsidRPr="00F96DBB">
        <w:rPr>
          <w:color w:val="333333"/>
        </w:rPr>
        <w:t>cea</w:t>
      </w:r>
      <w:proofErr w:type="spellEnd"/>
      <w:r w:rsidRPr="00F96DBB">
        <w:rPr>
          <w:color w:val="333333"/>
        </w:rPr>
        <w:t xml:space="preserve"> </w:t>
      </w:r>
      <w:proofErr w:type="spellStart"/>
      <w:r w:rsidRPr="00F96DBB">
        <w:rPr>
          <w:color w:val="333333"/>
        </w:rPr>
        <w:t>prevăzută</w:t>
      </w:r>
      <w:proofErr w:type="spellEnd"/>
      <w:r w:rsidRPr="00F96DBB">
        <w:rPr>
          <w:color w:val="333333"/>
        </w:rPr>
        <w:t xml:space="preserve"> la art. 2 </w:t>
      </w:r>
      <w:proofErr w:type="spellStart"/>
      <w:r w:rsidRPr="00F96DBB">
        <w:rPr>
          <w:color w:val="333333"/>
        </w:rPr>
        <w:t>alin</w:t>
      </w:r>
      <w:proofErr w:type="spellEnd"/>
      <w:r w:rsidRPr="00F96DBB">
        <w:rPr>
          <w:color w:val="333333"/>
        </w:rPr>
        <w:t xml:space="preserve">. (3) din </w:t>
      </w:r>
      <w:proofErr w:type="spellStart"/>
      <w:r w:rsidRPr="00F96DBB">
        <w:rPr>
          <w:color w:val="333333"/>
        </w:rPr>
        <w:t>Legea</w:t>
      </w:r>
      <w:proofErr w:type="spellEnd"/>
      <w:r w:rsidRPr="00F96DBB">
        <w:rPr>
          <w:color w:val="333333"/>
        </w:rPr>
        <w:t xml:space="preserve"> nr. 131/2015</w:t>
      </w:r>
    </w:p>
    <w:p w14:paraId="567B6089" w14:textId="77777777" w:rsidR="00641007" w:rsidRPr="005E57EF" w:rsidRDefault="00641007" w:rsidP="00641007">
      <w:pPr>
        <w:pStyle w:val="a"/>
        <w:numPr>
          <w:ilvl w:val="0"/>
          <w:numId w:val="47"/>
        </w:numPr>
        <w:tabs>
          <w:tab w:val="left" w:pos="720"/>
          <w:tab w:val="left" w:pos="1265"/>
        </w:tabs>
        <w:spacing w:before="133" w:line="232" w:lineRule="auto"/>
        <w:ind w:right="-6"/>
      </w:pPr>
      <w:proofErr w:type="spellStart"/>
      <w:r w:rsidRPr="005E57EF">
        <w:rPr>
          <w:b/>
        </w:rPr>
        <w:t>Tehnici</w:t>
      </w:r>
      <w:proofErr w:type="spellEnd"/>
      <w:r w:rsidRPr="005E57EF">
        <w:rPr>
          <w:b/>
          <w:spacing w:val="-3"/>
        </w:rPr>
        <w:t xml:space="preserve"> </w:t>
      </w:r>
      <w:proofErr w:type="spellStart"/>
      <w:r w:rsidRPr="005E57EF">
        <w:rPr>
          <w:b/>
        </w:rPr>
        <w:t>și</w:t>
      </w:r>
      <w:proofErr w:type="spellEnd"/>
      <w:r w:rsidRPr="005E57EF">
        <w:rPr>
          <w:b/>
          <w:spacing w:val="-3"/>
        </w:rPr>
        <w:t xml:space="preserve"> </w:t>
      </w:r>
      <w:proofErr w:type="spellStart"/>
      <w:r w:rsidRPr="005E57EF">
        <w:rPr>
          <w:b/>
        </w:rPr>
        <w:t>instrumente</w:t>
      </w:r>
      <w:proofErr w:type="spellEnd"/>
      <w:r w:rsidRPr="005E57EF">
        <w:rPr>
          <w:b/>
          <w:spacing w:val="-4"/>
        </w:rPr>
        <w:t xml:space="preserve"> </w:t>
      </w:r>
      <w:proofErr w:type="spellStart"/>
      <w:r w:rsidRPr="005E57EF">
        <w:rPr>
          <w:b/>
        </w:rPr>
        <w:t>specifice</w:t>
      </w:r>
      <w:proofErr w:type="spellEnd"/>
      <w:r w:rsidRPr="005E57EF">
        <w:rPr>
          <w:b/>
          <w:spacing w:val="-4"/>
        </w:rPr>
        <w:t xml:space="preserve"> </w:t>
      </w:r>
      <w:r w:rsidRPr="005E57EF">
        <w:rPr>
          <w:b/>
        </w:rPr>
        <w:t>de</w:t>
      </w:r>
      <w:r w:rsidRPr="005E57EF">
        <w:rPr>
          <w:b/>
          <w:spacing w:val="-4"/>
        </w:rPr>
        <w:t xml:space="preserve"> </w:t>
      </w:r>
      <w:proofErr w:type="spellStart"/>
      <w:r w:rsidRPr="005E57EF">
        <w:rPr>
          <w:b/>
        </w:rPr>
        <w:t>atribuire</w:t>
      </w:r>
      <w:proofErr w:type="spellEnd"/>
      <w:r w:rsidRPr="005E57EF">
        <w:rPr>
          <w:b/>
          <w:spacing w:val="-4"/>
        </w:rPr>
        <w:t xml:space="preserve"> </w:t>
      </w:r>
      <w:r w:rsidRPr="005E57EF">
        <w:rPr>
          <w:b/>
        </w:rPr>
        <w:t>(</w:t>
      </w:r>
      <w:proofErr w:type="spellStart"/>
      <w:r w:rsidRPr="005E57EF">
        <w:rPr>
          <w:b/>
        </w:rPr>
        <w:t>dacă</w:t>
      </w:r>
      <w:proofErr w:type="spellEnd"/>
      <w:r w:rsidRPr="005E57EF">
        <w:rPr>
          <w:b/>
          <w:spacing w:val="-3"/>
        </w:rPr>
        <w:t xml:space="preserve"> </w:t>
      </w:r>
      <w:proofErr w:type="spellStart"/>
      <w:r w:rsidRPr="005E57EF">
        <w:rPr>
          <w:b/>
        </w:rPr>
        <w:t>este</w:t>
      </w:r>
      <w:proofErr w:type="spellEnd"/>
      <w:r w:rsidRPr="005E57EF">
        <w:rPr>
          <w:b/>
          <w:spacing w:val="-4"/>
        </w:rPr>
        <w:t xml:space="preserve"> </w:t>
      </w:r>
      <w:proofErr w:type="spellStart"/>
      <w:r w:rsidRPr="005E57EF">
        <w:rPr>
          <w:b/>
        </w:rPr>
        <w:t>cazul</w:t>
      </w:r>
      <w:proofErr w:type="spellEnd"/>
      <w:r w:rsidRPr="005E57EF">
        <w:rPr>
          <w:b/>
          <w:spacing w:val="-8"/>
        </w:rPr>
        <w:t xml:space="preserve"> </w:t>
      </w:r>
      <w:proofErr w:type="spellStart"/>
      <w:r w:rsidRPr="005E57EF">
        <w:rPr>
          <w:b/>
        </w:rPr>
        <w:t>specificați</w:t>
      </w:r>
      <w:proofErr w:type="spellEnd"/>
      <w:r w:rsidRPr="005E57EF">
        <w:rPr>
          <w:b/>
          <w:spacing w:val="-3"/>
        </w:rPr>
        <w:t xml:space="preserve"> </w:t>
      </w:r>
      <w:proofErr w:type="spellStart"/>
      <w:r w:rsidRPr="005E57EF">
        <w:rPr>
          <w:b/>
        </w:rPr>
        <w:t>dacă</w:t>
      </w:r>
      <w:proofErr w:type="spellEnd"/>
      <w:r w:rsidRPr="005E57EF">
        <w:rPr>
          <w:b/>
          <w:spacing w:val="-3"/>
        </w:rPr>
        <w:t xml:space="preserve"> </w:t>
      </w:r>
      <w:r w:rsidRPr="005E57EF">
        <w:rPr>
          <w:b/>
        </w:rPr>
        <w:t>se</w:t>
      </w:r>
      <w:r w:rsidRPr="005E57EF">
        <w:rPr>
          <w:b/>
          <w:spacing w:val="-4"/>
        </w:rPr>
        <w:t xml:space="preserve"> </w:t>
      </w:r>
      <w:proofErr w:type="spellStart"/>
      <w:r w:rsidRPr="005E57EF">
        <w:rPr>
          <w:b/>
        </w:rPr>
        <w:t>va</w:t>
      </w:r>
      <w:proofErr w:type="spellEnd"/>
      <w:r w:rsidRPr="005E57EF">
        <w:rPr>
          <w:b/>
        </w:rPr>
        <w:t xml:space="preserve"> </w:t>
      </w:r>
      <w:proofErr w:type="spellStart"/>
      <w:r w:rsidRPr="005E57EF">
        <w:rPr>
          <w:b/>
        </w:rPr>
        <w:t>utiliza</w:t>
      </w:r>
      <w:proofErr w:type="spellEnd"/>
      <w:r w:rsidRPr="005E57EF">
        <w:rPr>
          <w:b/>
        </w:rPr>
        <w:t xml:space="preserve"> </w:t>
      </w:r>
      <w:proofErr w:type="spellStart"/>
      <w:r w:rsidRPr="005E57EF">
        <w:rPr>
          <w:b/>
        </w:rPr>
        <w:t>acordul-cadru</w:t>
      </w:r>
      <w:proofErr w:type="spellEnd"/>
      <w:r w:rsidRPr="005E57EF">
        <w:rPr>
          <w:b/>
        </w:rPr>
        <w:t xml:space="preserve">, </w:t>
      </w:r>
      <w:proofErr w:type="spellStart"/>
      <w:r w:rsidRPr="005E57EF">
        <w:rPr>
          <w:b/>
        </w:rPr>
        <w:t>sistemul</w:t>
      </w:r>
      <w:proofErr w:type="spellEnd"/>
      <w:r w:rsidRPr="005E57EF">
        <w:rPr>
          <w:b/>
        </w:rPr>
        <w:t xml:space="preserve"> </w:t>
      </w:r>
      <w:proofErr w:type="spellStart"/>
      <w:r w:rsidRPr="005E57EF">
        <w:rPr>
          <w:b/>
        </w:rPr>
        <w:t>dinamic</w:t>
      </w:r>
      <w:proofErr w:type="spellEnd"/>
      <w:r w:rsidRPr="005E57EF">
        <w:rPr>
          <w:b/>
        </w:rPr>
        <w:t xml:space="preserve"> de </w:t>
      </w:r>
      <w:proofErr w:type="spellStart"/>
      <w:r w:rsidRPr="005E57EF">
        <w:rPr>
          <w:b/>
        </w:rPr>
        <w:t>achiziție</w:t>
      </w:r>
      <w:proofErr w:type="spellEnd"/>
      <w:r w:rsidRPr="005E57EF">
        <w:rPr>
          <w:b/>
        </w:rPr>
        <w:t xml:space="preserve"> </w:t>
      </w:r>
      <w:proofErr w:type="spellStart"/>
      <w:r w:rsidRPr="005E57EF">
        <w:rPr>
          <w:b/>
        </w:rPr>
        <w:t>sau</w:t>
      </w:r>
      <w:proofErr w:type="spellEnd"/>
      <w:r w:rsidRPr="005E57EF">
        <w:rPr>
          <w:b/>
        </w:rPr>
        <w:t xml:space="preserve"> </w:t>
      </w:r>
      <w:proofErr w:type="spellStart"/>
      <w:r w:rsidRPr="005E57EF">
        <w:rPr>
          <w:b/>
        </w:rPr>
        <w:t>licitația</w:t>
      </w:r>
      <w:proofErr w:type="spellEnd"/>
      <w:r w:rsidRPr="005E57EF">
        <w:rPr>
          <w:b/>
        </w:rPr>
        <w:t xml:space="preserve"> </w:t>
      </w:r>
      <w:proofErr w:type="spellStart"/>
      <w:r w:rsidRPr="005E57EF">
        <w:rPr>
          <w:b/>
        </w:rPr>
        <w:t>electronică</w:t>
      </w:r>
      <w:proofErr w:type="spellEnd"/>
      <w:r w:rsidRPr="005E57EF">
        <w:rPr>
          <w:b/>
        </w:rPr>
        <w:t xml:space="preserve">): </w:t>
      </w:r>
      <w:r w:rsidRPr="005E57EF">
        <w:t>nu sunt</w:t>
      </w:r>
    </w:p>
    <w:p w14:paraId="56334DBF" w14:textId="77777777" w:rsidR="00641007" w:rsidRPr="005E57EF" w:rsidRDefault="00641007" w:rsidP="00641007">
      <w:pPr>
        <w:pStyle w:val="a"/>
        <w:numPr>
          <w:ilvl w:val="0"/>
          <w:numId w:val="47"/>
        </w:numPr>
        <w:tabs>
          <w:tab w:val="clear" w:pos="1134"/>
          <w:tab w:val="left" w:pos="720"/>
          <w:tab w:val="left" w:pos="1265"/>
        </w:tabs>
        <w:spacing w:before="130" w:line="272" w:lineRule="exact"/>
        <w:rPr>
          <w:b/>
        </w:rPr>
      </w:pPr>
      <w:proofErr w:type="spellStart"/>
      <w:r w:rsidRPr="005E57EF">
        <w:rPr>
          <w:b/>
        </w:rPr>
        <w:t>Condiții</w:t>
      </w:r>
      <w:proofErr w:type="spellEnd"/>
      <w:r w:rsidRPr="005E57EF">
        <w:rPr>
          <w:b/>
          <w:spacing w:val="-5"/>
        </w:rPr>
        <w:t xml:space="preserve"> </w:t>
      </w:r>
      <w:proofErr w:type="spellStart"/>
      <w:r w:rsidRPr="005E57EF">
        <w:rPr>
          <w:b/>
        </w:rPr>
        <w:t>speciale</w:t>
      </w:r>
      <w:proofErr w:type="spellEnd"/>
      <w:r w:rsidRPr="005E57EF">
        <w:rPr>
          <w:b/>
          <w:spacing w:val="-4"/>
        </w:rPr>
        <w:t xml:space="preserve"> </w:t>
      </w:r>
      <w:r w:rsidRPr="005E57EF">
        <w:rPr>
          <w:b/>
        </w:rPr>
        <w:t>de</w:t>
      </w:r>
      <w:r w:rsidRPr="005E57EF">
        <w:rPr>
          <w:b/>
          <w:spacing w:val="-4"/>
        </w:rPr>
        <w:t xml:space="preserve"> </w:t>
      </w:r>
      <w:r w:rsidRPr="005E57EF">
        <w:rPr>
          <w:b/>
        </w:rPr>
        <w:t>care</w:t>
      </w:r>
      <w:r w:rsidRPr="005E57EF">
        <w:rPr>
          <w:b/>
          <w:spacing w:val="-3"/>
        </w:rPr>
        <w:t xml:space="preserve"> </w:t>
      </w:r>
      <w:proofErr w:type="spellStart"/>
      <w:r w:rsidRPr="005E57EF">
        <w:rPr>
          <w:b/>
        </w:rPr>
        <w:t>depinde</w:t>
      </w:r>
      <w:proofErr w:type="spellEnd"/>
      <w:r w:rsidRPr="005E57EF">
        <w:rPr>
          <w:b/>
          <w:spacing w:val="-4"/>
        </w:rPr>
        <w:t xml:space="preserve"> </w:t>
      </w:r>
      <w:proofErr w:type="spellStart"/>
      <w:r w:rsidRPr="005E57EF">
        <w:rPr>
          <w:b/>
        </w:rPr>
        <w:t>îndeplinirea</w:t>
      </w:r>
      <w:proofErr w:type="spellEnd"/>
      <w:r w:rsidRPr="005E57EF">
        <w:rPr>
          <w:b/>
          <w:spacing w:val="-3"/>
        </w:rPr>
        <w:t xml:space="preserve"> </w:t>
      </w:r>
      <w:proofErr w:type="spellStart"/>
      <w:r w:rsidRPr="005E57EF">
        <w:rPr>
          <w:b/>
        </w:rPr>
        <w:t>contractului</w:t>
      </w:r>
      <w:proofErr w:type="spellEnd"/>
      <w:r w:rsidRPr="005E57EF">
        <w:rPr>
          <w:b/>
          <w:spacing w:val="-2"/>
        </w:rPr>
        <w:t xml:space="preserve"> </w:t>
      </w:r>
      <w:r w:rsidRPr="005E57EF">
        <w:rPr>
          <w:b/>
        </w:rPr>
        <w:t>(</w:t>
      </w:r>
      <w:proofErr w:type="spellStart"/>
      <w:r w:rsidRPr="005E57EF">
        <w:rPr>
          <w:b/>
        </w:rPr>
        <w:t>indicați</w:t>
      </w:r>
      <w:proofErr w:type="spellEnd"/>
      <w:r w:rsidRPr="005E57EF">
        <w:rPr>
          <w:b/>
          <w:spacing w:val="-7"/>
        </w:rPr>
        <w:t xml:space="preserve"> </w:t>
      </w:r>
      <w:proofErr w:type="spellStart"/>
      <w:r w:rsidRPr="005E57EF">
        <w:rPr>
          <w:b/>
        </w:rPr>
        <w:t>după</w:t>
      </w:r>
      <w:proofErr w:type="spellEnd"/>
      <w:r w:rsidRPr="005E57EF">
        <w:rPr>
          <w:b/>
          <w:spacing w:val="-2"/>
        </w:rPr>
        <w:t xml:space="preserve"> </w:t>
      </w:r>
      <w:proofErr w:type="spellStart"/>
      <w:r w:rsidRPr="005E57EF">
        <w:rPr>
          <w:b/>
          <w:spacing w:val="-2"/>
        </w:rPr>
        <w:t>caz</w:t>
      </w:r>
      <w:proofErr w:type="spellEnd"/>
      <w:r w:rsidRPr="005E57EF">
        <w:rPr>
          <w:b/>
          <w:spacing w:val="-2"/>
        </w:rPr>
        <w:t>):</w:t>
      </w:r>
    </w:p>
    <w:p w14:paraId="093A7A66" w14:textId="77777777" w:rsidR="00641007" w:rsidRPr="005E57EF" w:rsidRDefault="00641007" w:rsidP="00641007">
      <w:pPr>
        <w:spacing w:line="272" w:lineRule="exact"/>
        <w:ind w:left="843"/>
      </w:pPr>
      <w:r w:rsidRPr="005E57EF">
        <w:t>conform</w:t>
      </w:r>
      <w:r w:rsidRPr="005E57EF">
        <w:rPr>
          <w:spacing w:val="-7"/>
        </w:rPr>
        <w:t xml:space="preserve"> </w:t>
      </w:r>
      <w:r w:rsidRPr="005E57EF">
        <w:t>caietului</w:t>
      </w:r>
      <w:r w:rsidRPr="005E57EF">
        <w:rPr>
          <w:spacing w:val="-6"/>
        </w:rPr>
        <w:t xml:space="preserve"> </w:t>
      </w:r>
      <w:r w:rsidRPr="005E57EF">
        <w:t>de</w:t>
      </w:r>
      <w:r w:rsidRPr="005E57EF">
        <w:rPr>
          <w:spacing w:val="3"/>
        </w:rPr>
        <w:t xml:space="preserve"> </w:t>
      </w:r>
      <w:r w:rsidRPr="005E57EF">
        <w:rPr>
          <w:spacing w:val="-2"/>
        </w:rPr>
        <w:t>sarcini.</w:t>
      </w:r>
    </w:p>
    <w:p w14:paraId="23763EA6" w14:textId="77777777" w:rsidR="00641007" w:rsidRPr="005E57EF" w:rsidRDefault="00641007" w:rsidP="00641007">
      <w:pPr>
        <w:pStyle w:val="a"/>
        <w:numPr>
          <w:ilvl w:val="0"/>
          <w:numId w:val="47"/>
        </w:numPr>
        <w:tabs>
          <w:tab w:val="left" w:pos="720"/>
          <w:tab w:val="left" w:pos="1265"/>
        </w:tabs>
        <w:spacing w:before="122"/>
      </w:pPr>
      <w:proofErr w:type="spellStart"/>
      <w:r w:rsidRPr="005E57EF">
        <w:rPr>
          <w:b/>
        </w:rPr>
        <w:t>Ofertele</w:t>
      </w:r>
      <w:proofErr w:type="spellEnd"/>
      <w:r w:rsidRPr="005E57EF">
        <w:rPr>
          <w:b/>
          <w:spacing w:val="-3"/>
        </w:rPr>
        <w:t xml:space="preserve"> </w:t>
      </w:r>
      <w:r w:rsidRPr="005E57EF">
        <w:rPr>
          <w:b/>
        </w:rPr>
        <w:t>se</w:t>
      </w:r>
      <w:r w:rsidRPr="005E57EF">
        <w:rPr>
          <w:b/>
          <w:spacing w:val="-3"/>
        </w:rPr>
        <w:t xml:space="preserve"> </w:t>
      </w:r>
      <w:proofErr w:type="spellStart"/>
      <w:r w:rsidRPr="005E57EF">
        <w:rPr>
          <w:b/>
        </w:rPr>
        <w:t>prezintă</w:t>
      </w:r>
      <w:proofErr w:type="spellEnd"/>
      <w:r w:rsidRPr="005E57EF">
        <w:rPr>
          <w:b/>
          <w:spacing w:val="-1"/>
        </w:rPr>
        <w:t xml:space="preserve"> </w:t>
      </w:r>
      <w:proofErr w:type="spellStart"/>
      <w:r w:rsidRPr="005E57EF">
        <w:rPr>
          <w:b/>
        </w:rPr>
        <w:t>în</w:t>
      </w:r>
      <w:proofErr w:type="spellEnd"/>
      <w:r w:rsidRPr="005E57EF">
        <w:rPr>
          <w:b/>
          <w:spacing w:val="-1"/>
        </w:rPr>
        <w:t xml:space="preserve"> </w:t>
      </w:r>
      <w:proofErr w:type="spellStart"/>
      <w:r>
        <w:rPr>
          <w:b/>
        </w:rPr>
        <w:t>valuta</w:t>
      </w:r>
      <w:proofErr w:type="spellEnd"/>
      <w:r>
        <w:rPr>
          <w:b/>
        </w:rPr>
        <w:t xml:space="preserve"> – </w:t>
      </w:r>
      <w:r w:rsidRPr="008313E3">
        <w:t>lei MD</w:t>
      </w:r>
      <w:r w:rsidRPr="005E57EF">
        <w:rPr>
          <w:b/>
          <w:spacing w:val="-5"/>
        </w:rPr>
        <w:t xml:space="preserve"> </w:t>
      </w:r>
    </w:p>
    <w:p w14:paraId="0A4E2480" w14:textId="77777777" w:rsidR="00641007" w:rsidRPr="005E57EF" w:rsidRDefault="00641007" w:rsidP="00641007">
      <w:pPr>
        <w:pStyle w:val="a"/>
        <w:numPr>
          <w:ilvl w:val="0"/>
          <w:numId w:val="47"/>
        </w:numPr>
        <w:tabs>
          <w:tab w:val="clear" w:pos="1134"/>
          <w:tab w:val="left" w:pos="720"/>
          <w:tab w:val="left" w:pos="1265"/>
          <w:tab w:val="left" w:pos="8768"/>
        </w:tabs>
        <w:spacing w:before="118" w:line="242" w:lineRule="auto"/>
        <w:ind w:right="1291"/>
      </w:pPr>
      <w:proofErr w:type="spellStart"/>
      <w:r w:rsidRPr="005E57EF">
        <w:rPr>
          <w:b/>
        </w:rPr>
        <w:t>Criteriul</w:t>
      </w:r>
      <w:proofErr w:type="spellEnd"/>
      <w:r w:rsidRPr="005E57EF">
        <w:rPr>
          <w:b/>
          <w:spacing w:val="-8"/>
        </w:rPr>
        <w:t xml:space="preserve"> </w:t>
      </w:r>
      <w:r w:rsidRPr="005E57EF">
        <w:rPr>
          <w:b/>
        </w:rPr>
        <w:t>de</w:t>
      </w:r>
      <w:r w:rsidRPr="005E57EF">
        <w:rPr>
          <w:b/>
          <w:spacing w:val="-4"/>
        </w:rPr>
        <w:t xml:space="preserve"> </w:t>
      </w:r>
      <w:proofErr w:type="spellStart"/>
      <w:r w:rsidRPr="005E57EF">
        <w:rPr>
          <w:b/>
        </w:rPr>
        <w:t>evaluare</w:t>
      </w:r>
      <w:proofErr w:type="spellEnd"/>
      <w:r w:rsidRPr="005E57EF">
        <w:rPr>
          <w:b/>
          <w:spacing w:val="-4"/>
        </w:rPr>
        <w:t xml:space="preserve"> </w:t>
      </w:r>
      <w:proofErr w:type="spellStart"/>
      <w:r w:rsidRPr="005E57EF">
        <w:rPr>
          <w:b/>
        </w:rPr>
        <w:t>aplicat</w:t>
      </w:r>
      <w:proofErr w:type="spellEnd"/>
      <w:r w:rsidRPr="005E57EF">
        <w:rPr>
          <w:b/>
          <w:spacing w:val="-2"/>
        </w:rPr>
        <w:t xml:space="preserve"> </w:t>
      </w:r>
      <w:proofErr w:type="spellStart"/>
      <w:r w:rsidRPr="005E57EF">
        <w:rPr>
          <w:b/>
        </w:rPr>
        <w:t>pentru</w:t>
      </w:r>
      <w:proofErr w:type="spellEnd"/>
      <w:r w:rsidRPr="005E57EF">
        <w:rPr>
          <w:b/>
          <w:spacing w:val="-3"/>
        </w:rPr>
        <w:t xml:space="preserve"> </w:t>
      </w:r>
      <w:proofErr w:type="spellStart"/>
      <w:r w:rsidRPr="005E57EF">
        <w:rPr>
          <w:b/>
        </w:rPr>
        <w:t>atribuirea</w:t>
      </w:r>
      <w:proofErr w:type="spellEnd"/>
      <w:r w:rsidRPr="005E57EF">
        <w:rPr>
          <w:b/>
          <w:spacing w:val="-3"/>
        </w:rPr>
        <w:t xml:space="preserve"> </w:t>
      </w:r>
      <w:proofErr w:type="spellStart"/>
      <w:r w:rsidRPr="005E57EF">
        <w:rPr>
          <w:b/>
        </w:rPr>
        <w:t>contractului</w:t>
      </w:r>
      <w:proofErr w:type="spellEnd"/>
      <w:r>
        <w:t xml:space="preserve">: </w:t>
      </w:r>
      <w:proofErr w:type="spellStart"/>
      <w:r w:rsidRPr="00BD37FD">
        <w:rPr>
          <w:highlight w:val="yellow"/>
        </w:rPr>
        <w:t>cel</w:t>
      </w:r>
      <w:proofErr w:type="spellEnd"/>
      <w:r w:rsidRPr="00BD37FD">
        <w:rPr>
          <w:spacing w:val="-3"/>
          <w:highlight w:val="yellow"/>
        </w:rPr>
        <w:t xml:space="preserve"> </w:t>
      </w:r>
      <w:proofErr w:type="spellStart"/>
      <w:r w:rsidRPr="00BD37FD">
        <w:rPr>
          <w:highlight w:val="yellow"/>
        </w:rPr>
        <w:t>mai</w:t>
      </w:r>
      <w:proofErr w:type="spellEnd"/>
      <w:r w:rsidRPr="00BD37FD">
        <w:rPr>
          <w:spacing w:val="-8"/>
          <w:highlight w:val="yellow"/>
        </w:rPr>
        <w:t xml:space="preserve"> </w:t>
      </w:r>
      <w:proofErr w:type="spellStart"/>
      <w:r w:rsidRPr="00BD37FD">
        <w:rPr>
          <w:highlight w:val="yellow"/>
        </w:rPr>
        <w:t>scăzut</w:t>
      </w:r>
      <w:proofErr w:type="spellEnd"/>
      <w:r w:rsidRPr="00BD37FD">
        <w:rPr>
          <w:highlight w:val="yellow"/>
        </w:rPr>
        <w:t xml:space="preserve"> </w:t>
      </w:r>
      <w:proofErr w:type="spellStart"/>
      <w:r w:rsidRPr="00BD37FD">
        <w:rPr>
          <w:highlight w:val="yellow"/>
        </w:rPr>
        <w:t>preț</w:t>
      </w:r>
      <w:proofErr w:type="spellEnd"/>
      <w:r w:rsidRPr="00BD37FD">
        <w:rPr>
          <w:highlight w:val="yellow"/>
        </w:rPr>
        <w:t xml:space="preserve"> </w:t>
      </w:r>
      <w:proofErr w:type="spellStart"/>
      <w:r w:rsidRPr="00BD37FD">
        <w:rPr>
          <w:highlight w:val="yellow"/>
        </w:rPr>
        <w:t>pentru</w:t>
      </w:r>
      <w:proofErr w:type="spellEnd"/>
      <w:r w:rsidRPr="00BD37FD">
        <w:rPr>
          <w:highlight w:val="yellow"/>
        </w:rPr>
        <w:t xml:space="preserve"> un </w:t>
      </w:r>
      <w:proofErr w:type="spellStart"/>
      <w:r w:rsidRPr="00BD37FD">
        <w:rPr>
          <w:highlight w:val="yellow"/>
        </w:rPr>
        <w:t>singur</w:t>
      </w:r>
      <w:proofErr w:type="spellEnd"/>
      <w:r w:rsidRPr="00BD37FD">
        <w:rPr>
          <w:highlight w:val="yellow"/>
        </w:rPr>
        <w:t xml:space="preserve"> lot</w:t>
      </w:r>
    </w:p>
    <w:p w14:paraId="72DAECD5" w14:textId="77777777" w:rsidR="00641007" w:rsidRPr="005E57EF" w:rsidRDefault="00641007" w:rsidP="00641007">
      <w:pPr>
        <w:pStyle w:val="a"/>
        <w:numPr>
          <w:ilvl w:val="0"/>
          <w:numId w:val="47"/>
        </w:numPr>
        <w:tabs>
          <w:tab w:val="clear" w:pos="1134"/>
          <w:tab w:val="left" w:pos="720"/>
          <w:tab w:val="left" w:pos="1265"/>
          <w:tab w:val="left" w:pos="9060"/>
        </w:tabs>
        <w:spacing w:before="122" w:line="237" w:lineRule="auto"/>
        <w:ind w:right="999"/>
      </w:pPr>
      <w:proofErr w:type="spellStart"/>
      <w:r w:rsidRPr="005E57EF">
        <w:rPr>
          <w:b/>
        </w:rPr>
        <w:t>Factorii</w:t>
      </w:r>
      <w:proofErr w:type="spellEnd"/>
      <w:r w:rsidRPr="005E57EF">
        <w:rPr>
          <w:b/>
          <w:spacing w:val="-4"/>
        </w:rPr>
        <w:t xml:space="preserve"> </w:t>
      </w:r>
      <w:r w:rsidRPr="005E57EF">
        <w:rPr>
          <w:b/>
        </w:rPr>
        <w:t>de</w:t>
      </w:r>
      <w:r w:rsidRPr="005E57EF">
        <w:rPr>
          <w:b/>
          <w:spacing w:val="-5"/>
        </w:rPr>
        <w:t xml:space="preserve"> </w:t>
      </w:r>
      <w:proofErr w:type="spellStart"/>
      <w:r w:rsidRPr="005E57EF">
        <w:rPr>
          <w:b/>
        </w:rPr>
        <w:t>evaluare</w:t>
      </w:r>
      <w:proofErr w:type="spellEnd"/>
      <w:r w:rsidRPr="005E57EF">
        <w:rPr>
          <w:b/>
          <w:spacing w:val="-5"/>
        </w:rPr>
        <w:t xml:space="preserve"> </w:t>
      </w:r>
      <w:r w:rsidRPr="005E57EF">
        <w:rPr>
          <w:b/>
        </w:rPr>
        <w:t>a</w:t>
      </w:r>
      <w:r w:rsidRPr="005E57EF">
        <w:rPr>
          <w:b/>
          <w:spacing w:val="-4"/>
        </w:rPr>
        <w:t xml:space="preserve"> </w:t>
      </w:r>
      <w:proofErr w:type="spellStart"/>
      <w:r w:rsidRPr="005E57EF">
        <w:rPr>
          <w:b/>
        </w:rPr>
        <w:t>ofertei</w:t>
      </w:r>
      <w:proofErr w:type="spellEnd"/>
      <w:r w:rsidRPr="005E57EF">
        <w:rPr>
          <w:b/>
          <w:spacing w:val="-4"/>
        </w:rPr>
        <w:t xml:space="preserve"> </w:t>
      </w:r>
      <w:proofErr w:type="spellStart"/>
      <w:r w:rsidRPr="005E57EF">
        <w:rPr>
          <w:b/>
        </w:rPr>
        <w:t>celei</w:t>
      </w:r>
      <w:proofErr w:type="spellEnd"/>
      <w:r w:rsidRPr="005E57EF">
        <w:rPr>
          <w:b/>
          <w:spacing w:val="-4"/>
        </w:rPr>
        <w:t xml:space="preserve"> </w:t>
      </w:r>
      <w:proofErr w:type="spellStart"/>
      <w:r w:rsidRPr="005E57EF">
        <w:rPr>
          <w:b/>
        </w:rPr>
        <w:t>mai</w:t>
      </w:r>
      <w:proofErr w:type="spellEnd"/>
      <w:r w:rsidRPr="005E57EF">
        <w:rPr>
          <w:b/>
          <w:spacing w:val="-4"/>
        </w:rPr>
        <w:t xml:space="preserve"> </w:t>
      </w:r>
      <w:proofErr w:type="spellStart"/>
      <w:r w:rsidRPr="005E57EF">
        <w:rPr>
          <w:b/>
        </w:rPr>
        <w:t>avantajoase</w:t>
      </w:r>
      <w:proofErr w:type="spellEnd"/>
      <w:r w:rsidRPr="005E57EF">
        <w:rPr>
          <w:b/>
          <w:spacing w:val="-5"/>
        </w:rPr>
        <w:t xml:space="preserve"> </w:t>
      </w:r>
      <w:r w:rsidRPr="005E57EF">
        <w:rPr>
          <w:b/>
        </w:rPr>
        <w:t>din</w:t>
      </w:r>
      <w:r w:rsidRPr="005E57EF">
        <w:rPr>
          <w:b/>
          <w:spacing w:val="-3"/>
        </w:rPr>
        <w:t xml:space="preserve"> </w:t>
      </w:r>
      <w:proofErr w:type="spellStart"/>
      <w:r w:rsidRPr="005E57EF">
        <w:rPr>
          <w:b/>
        </w:rPr>
        <w:t>punct</w:t>
      </w:r>
      <w:proofErr w:type="spellEnd"/>
      <w:r w:rsidRPr="005E57EF">
        <w:rPr>
          <w:b/>
          <w:spacing w:val="-3"/>
        </w:rPr>
        <w:t xml:space="preserve"> </w:t>
      </w:r>
      <w:r w:rsidRPr="005E57EF">
        <w:rPr>
          <w:b/>
        </w:rPr>
        <w:t>de</w:t>
      </w:r>
      <w:r w:rsidRPr="005E57EF">
        <w:rPr>
          <w:b/>
          <w:spacing w:val="-9"/>
        </w:rPr>
        <w:t xml:space="preserve"> </w:t>
      </w:r>
      <w:proofErr w:type="spellStart"/>
      <w:r w:rsidRPr="005E57EF">
        <w:rPr>
          <w:b/>
        </w:rPr>
        <w:t>vedere</w:t>
      </w:r>
      <w:proofErr w:type="spellEnd"/>
      <w:r w:rsidRPr="005E57EF">
        <w:rPr>
          <w:b/>
          <w:spacing w:val="-5"/>
        </w:rPr>
        <w:t xml:space="preserve"> </w:t>
      </w:r>
      <w:r w:rsidRPr="005E57EF">
        <w:rPr>
          <w:b/>
        </w:rPr>
        <w:t xml:space="preserve">economic, precum </w:t>
      </w:r>
      <w:proofErr w:type="spellStart"/>
      <w:r w:rsidRPr="005E57EF">
        <w:rPr>
          <w:b/>
        </w:rPr>
        <w:t>și</w:t>
      </w:r>
      <w:proofErr w:type="spellEnd"/>
      <w:r w:rsidRPr="005E57EF">
        <w:rPr>
          <w:b/>
        </w:rPr>
        <w:t xml:space="preserve"> </w:t>
      </w:r>
      <w:proofErr w:type="spellStart"/>
      <w:r w:rsidRPr="005E57EF">
        <w:rPr>
          <w:b/>
        </w:rPr>
        <w:t>ponderile</w:t>
      </w:r>
      <w:proofErr w:type="spellEnd"/>
      <w:r w:rsidRPr="005E57EF">
        <w:rPr>
          <w:b/>
        </w:rPr>
        <w:t xml:space="preserve"> </w:t>
      </w:r>
      <w:proofErr w:type="spellStart"/>
      <w:r w:rsidRPr="005E57EF">
        <w:rPr>
          <w:b/>
        </w:rPr>
        <w:t>lor</w:t>
      </w:r>
      <w:proofErr w:type="spellEnd"/>
      <w:r w:rsidRPr="005E57EF">
        <w:rPr>
          <w:b/>
        </w:rPr>
        <w:t xml:space="preserve">: </w:t>
      </w:r>
      <w:r w:rsidRPr="005E57EF">
        <w:t xml:space="preserve">nu se </w:t>
      </w:r>
      <w:proofErr w:type="spellStart"/>
      <w:r w:rsidRPr="005E57EF">
        <w:t>cere</w:t>
      </w:r>
      <w:proofErr w:type="spellEnd"/>
    </w:p>
    <w:p w14:paraId="53BC9945" w14:textId="77777777" w:rsidR="00641007" w:rsidRPr="005E57EF" w:rsidRDefault="00641007" w:rsidP="00641007">
      <w:pPr>
        <w:pStyle w:val="a"/>
        <w:numPr>
          <w:ilvl w:val="0"/>
          <w:numId w:val="47"/>
        </w:numPr>
        <w:tabs>
          <w:tab w:val="clear" w:pos="1134"/>
          <w:tab w:val="left" w:pos="720"/>
          <w:tab w:val="left" w:pos="1265"/>
        </w:tabs>
        <w:spacing w:before="123"/>
        <w:rPr>
          <w:b/>
        </w:rPr>
      </w:pPr>
      <w:proofErr w:type="spellStart"/>
      <w:r w:rsidRPr="005E57EF">
        <w:rPr>
          <w:b/>
        </w:rPr>
        <w:t>Termenul</w:t>
      </w:r>
      <w:proofErr w:type="spellEnd"/>
      <w:r w:rsidRPr="005E57EF">
        <w:rPr>
          <w:b/>
          <w:spacing w:val="-8"/>
        </w:rPr>
        <w:t xml:space="preserve"> </w:t>
      </w:r>
      <w:proofErr w:type="spellStart"/>
      <w:r w:rsidRPr="005E57EF">
        <w:rPr>
          <w:b/>
        </w:rPr>
        <w:t>limită</w:t>
      </w:r>
      <w:proofErr w:type="spellEnd"/>
      <w:r w:rsidRPr="005E57EF">
        <w:rPr>
          <w:b/>
          <w:spacing w:val="-3"/>
        </w:rPr>
        <w:t xml:space="preserve"> </w:t>
      </w:r>
      <w:r w:rsidRPr="005E57EF">
        <w:rPr>
          <w:b/>
        </w:rPr>
        <w:t>de</w:t>
      </w:r>
      <w:r w:rsidRPr="005E57EF">
        <w:rPr>
          <w:b/>
          <w:spacing w:val="-4"/>
        </w:rPr>
        <w:t xml:space="preserve"> </w:t>
      </w:r>
      <w:proofErr w:type="spellStart"/>
      <w:r w:rsidRPr="005E57EF">
        <w:rPr>
          <w:b/>
        </w:rPr>
        <w:t>depunere</w:t>
      </w:r>
      <w:proofErr w:type="spellEnd"/>
      <w:r w:rsidRPr="005E57EF">
        <w:rPr>
          <w:b/>
        </w:rPr>
        <w:t>/</w:t>
      </w:r>
      <w:proofErr w:type="spellStart"/>
      <w:r w:rsidRPr="005E57EF">
        <w:rPr>
          <w:b/>
        </w:rPr>
        <w:t>deschidere</w:t>
      </w:r>
      <w:proofErr w:type="spellEnd"/>
      <w:r w:rsidRPr="005E57EF">
        <w:rPr>
          <w:b/>
          <w:spacing w:val="-4"/>
        </w:rPr>
        <w:t xml:space="preserve"> </w:t>
      </w:r>
      <w:r w:rsidRPr="005E57EF">
        <w:rPr>
          <w:b/>
        </w:rPr>
        <w:t>a</w:t>
      </w:r>
      <w:r w:rsidRPr="005E57EF">
        <w:rPr>
          <w:b/>
          <w:spacing w:val="-3"/>
        </w:rPr>
        <w:t xml:space="preserve"> </w:t>
      </w:r>
      <w:proofErr w:type="spellStart"/>
      <w:r w:rsidRPr="005E57EF">
        <w:rPr>
          <w:b/>
          <w:spacing w:val="-2"/>
        </w:rPr>
        <w:t>ofertelor</w:t>
      </w:r>
      <w:proofErr w:type="spellEnd"/>
      <w:r w:rsidRPr="005E57EF">
        <w:rPr>
          <w:b/>
          <w:spacing w:val="-2"/>
        </w:rPr>
        <w:t>:</w:t>
      </w:r>
    </w:p>
    <w:p w14:paraId="0550C982" w14:textId="77777777" w:rsidR="00641007" w:rsidRPr="005E57EF" w:rsidRDefault="00641007" w:rsidP="00641007">
      <w:pPr>
        <w:ind w:left="843" w:right="2815"/>
        <w:rPr>
          <w:i/>
        </w:rPr>
      </w:pPr>
      <w:r w:rsidRPr="005E57EF">
        <w:t>conform</w:t>
      </w:r>
      <w:r w:rsidRPr="005E57EF">
        <w:rPr>
          <w:spacing w:val="-11"/>
        </w:rPr>
        <w:t xml:space="preserve"> </w:t>
      </w:r>
      <w:r w:rsidRPr="005E57EF">
        <w:t>SIA</w:t>
      </w:r>
      <w:r w:rsidRPr="005E57EF">
        <w:rPr>
          <w:spacing w:val="-9"/>
        </w:rPr>
        <w:t xml:space="preserve"> </w:t>
      </w:r>
      <w:r w:rsidRPr="005E57EF">
        <w:t>RSAP</w:t>
      </w:r>
      <w:r w:rsidRPr="005E57EF">
        <w:rPr>
          <w:spacing w:val="-3"/>
        </w:rPr>
        <w:t xml:space="preserve"> </w:t>
      </w:r>
      <w:r w:rsidRPr="005E57EF">
        <w:t>/până la</w:t>
      </w:r>
      <w:r>
        <w:t xml:space="preserve"> 12 zile</w:t>
      </w:r>
      <w:r w:rsidRPr="005E57EF">
        <w:t xml:space="preserve">: </w:t>
      </w:r>
      <w:r w:rsidRPr="005E57EF">
        <w:rPr>
          <w:i/>
        </w:rPr>
        <w:t>[ora</w:t>
      </w:r>
      <w:r w:rsidRPr="005E57EF">
        <w:rPr>
          <w:i/>
          <w:spacing w:val="-3"/>
        </w:rPr>
        <w:t xml:space="preserve"> </w:t>
      </w:r>
      <w:r w:rsidRPr="005E57EF">
        <w:rPr>
          <w:i/>
        </w:rPr>
        <w:t xml:space="preserve">exactă]  </w:t>
      </w:r>
    </w:p>
    <w:p w14:paraId="074F20C0" w14:textId="77777777" w:rsidR="00641007" w:rsidRPr="005E57EF" w:rsidRDefault="00641007" w:rsidP="00641007">
      <w:pPr>
        <w:ind w:left="843" w:right="2815"/>
      </w:pPr>
      <w:r w:rsidRPr="005E57EF">
        <w:t xml:space="preserve">pe: </w:t>
      </w:r>
      <w:r w:rsidRPr="005E57EF">
        <w:rPr>
          <w:i/>
        </w:rPr>
        <w:t xml:space="preserve">[data]  </w:t>
      </w:r>
    </w:p>
    <w:p w14:paraId="01A812C9" w14:textId="77777777" w:rsidR="00641007" w:rsidRPr="005E57EF" w:rsidRDefault="00641007" w:rsidP="00641007">
      <w:pPr>
        <w:pStyle w:val="a"/>
        <w:numPr>
          <w:ilvl w:val="0"/>
          <w:numId w:val="47"/>
        </w:numPr>
        <w:tabs>
          <w:tab w:val="clear" w:pos="1134"/>
          <w:tab w:val="left" w:pos="720"/>
          <w:tab w:val="left" w:pos="1265"/>
        </w:tabs>
        <w:spacing w:before="8"/>
        <w:rPr>
          <w:b/>
        </w:rPr>
      </w:pPr>
      <w:proofErr w:type="spellStart"/>
      <w:r w:rsidRPr="005E57EF">
        <w:rPr>
          <w:b/>
        </w:rPr>
        <w:t>Adresa</w:t>
      </w:r>
      <w:proofErr w:type="spellEnd"/>
      <w:r w:rsidRPr="005E57EF">
        <w:rPr>
          <w:b/>
          <w:spacing w:val="-4"/>
        </w:rPr>
        <w:t xml:space="preserve"> </w:t>
      </w:r>
      <w:r w:rsidRPr="005E57EF">
        <w:rPr>
          <w:b/>
        </w:rPr>
        <w:t>la</w:t>
      </w:r>
      <w:r w:rsidRPr="005E57EF">
        <w:rPr>
          <w:b/>
          <w:spacing w:val="-2"/>
        </w:rPr>
        <w:t xml:space="preserve"> </w:t>
      </w:r>
      <w:r w:rsidRPr="005E57EF">
        <w:rPr>
          <w:b/>
        </w:rPr>
        <w:t>care</w:t>
      </w:r>
      <w:r w:rsidRPr="005E57EF">
        <w:rPr>
          <w:b/>
          <w:spacing w:val="-3"/>
        </w:rPr>
        <w:t xml:space="preserve"> </w:t>
      </w:r>
      <w:proofErr w:type="spellStart"/>
      <w:r w:rsidRPr="005E57EF">
        <w:rPr>
          <w:b/>
        </w:rPr>
        <w:t>trebuie</w:t>
      </w:r>
      <w:proofErr w:type="spellEnd"/>
      <w:r w:rsidRPr="005E57EF">
        <w:rPr>
          <w:b/>
          <w:spacing w:val="-3"/>
        </w:rPr>
        <w:t xml:space="preserve"> </w:t>
      </w:r>
      <w:proofErr w:type="spellStart"/>
      <w:r w:rsidRPr="005E57EF">
        <w:rPr>
          <w:b/>
        </w:rPr>
        <w:t>transmise</w:t>
      </w:r>
      <w:proofErr w:type="spellEnd"/>
      <w:r w:rsidRPr="005E57EF">
        <w:rPr>
          <w:b/>
          <w:spacing w:val="-3"/>
        </w:rPr>
        <w:t xml:space="preserve"> </w:t>
      </w:r>
      <w:proofErr w:type="spellStart"/>
      <w:r w:rsidRPr="005E57EF">
        <w:rPr>
          <w:b/>
        </w:rPr>
        <w:t>ofertele</w:t>
      </w:r>
      <w:proofErr w:type="spellEnd"/>
      <w:r w:rsidRPr="005E57EF">
        <w:rPr>
          <w:b/>
          <w:spacing w:val="-3"/>
        </w:rPr>
        <w:t xml:space="preserve"> </w:t>
      </w:r>
      <w:proofErr w:type="spellStart"/>
      <w:r w:rsidRPr="005E57EF">
        <w:rPr>
          <w:b/>
        </w:rPr>
        <w:t>sau</w:t>
      </w:r>
      <w:proofErr w:type="spellEnd"/>
      <w:r w:rsidRPr="005E57EF">
        <w:rPr>
          <w:b/>
          <w:spacing w:val="-2"/>
        </w:rPr>
        <w:t xml:space="preserve"> </w:t>
      </w:r>
      <w:proofErr w:type="spellStart"/>
      <w:r w:rsidRPr="005E57EF">
        <w:rPr>
          <w:b/>
        </w:rPr>
        <w:t>cererile</w:t>
      </w:r>
      <w:proofErr w:type="spellEnd"/>
      <w:r w:rsidRPr="005E57EF">
        <w:rPr>
          <w:b/>
          <w:spacing w:val="-3"/>
        </w:rPr>
        <w:t xml:space="preserve"> </w:t>
      </w:r>
      <w:r w:rsidRPr="005E57EF">
        <w:rPr>
          <w:b/>
        </w:rPr>
        <w:t>de</w:t>
      </w:r>
      <w:r w:rsidRPr="005E57EF">
        <w:rPr>
          <w:b/>
          <w:spacing w:val="-2"/>
        </w:rPr>
        <w:t xml:space="preserve"> </w:t>
      </w:r>
      <w:proofErr w:type="spellStart"/>
      <w:r w:rsidRPr="005E57EF">
        <w:rPr>
          <w:b/>
          <w:spacing w:val="-2"/>
        </w:rPr>
        <w:t>participare</w:t>
      </w:r>
      <w:proofErr w:type="spellEnd"/>
      <w:r w:rsidRPr="005E57EF">
        <w:rPr>
          <w:b/>
          <w:spacing w:val="-2"/>
        </w:rPr>
        <w:t>:</w:t>
      </w:r>
    </w:p>
    <w:p w14:paraId="27E562DE" w14:textId="77777777" w:rsidR="00641007" w:rsidRPr="005E57EF" w:rsidRDefault="00641007" w:rsidP="00641007">
      <w:pPr>
        <w:spacing w:before="112"/>
        <w:ind w:left="843"/>
        <w:rPr>
          <w:i/>
        </w:rPr>
      </w:pPr>
      <w:r w:rsidRPr="005E57EF">
        <w:rPr>
          <w:i/>
        </w:rPr>
        <w:t>Ofertele</w:t>
      </w:r>
      <w:r w:rsidRPr="005E57EF">
        <w:rPr>
          <w:i/>
          <w:spacing w:val="-2"/>
        </w:rPr>
        <w:t xml:space="preserve"> </w:t>
      </w:r>
      <w:r w:rsidRPr="005E57EF">
        <w:rPr>
          <w:i/>
        </w:rPr>
        <w:t>sau</w:t>
      </w:r>
      <w:r w:rsidRPr="005E57EF">
        <w:rPr>
          <w:i/>
          <w:spacing w:val="-2"/>
        </w:rPr>
        <w:t xml:space="preserve"> </w:t>
      </w:r>
      <w:r w:rsidRPr="005E57EF">
        <w:rPr>
          <w:i/>
        </w:rPr>
        <w:t>cererile</w:t>
      </w:r>
      <w:r w:rsidRPr="005E57EF">
        <w:rPr>
          <w:i/>
          <w:spacing w:val="-2"/>
        </w:rPr>
        <w:t xml:space="preserve"> </w:t>
      </w:r>
      <w:r w:rsidRPr="005E57EF">
        <w:rPr>
          <w:i/>
        </w:rPr>
        <w:t>de</w:t>
      </w:r>
      <w:r w:rsidRPr="005E57EF">
        <w:rPr>
          <w:i/>
          <w:spacing w:val="-2"/>
        </w:rPr>
        <w:t xml:space="preserve"> </w:t>
      </w:r>
      <w:r w:rsidRPr="005E57EF">
        <w:rPr>
          <w:i/>
        </w:rPr>
        <w:t>participare</w:t>
      </w:r>
      <w:r w:rsidRPr="005E57EF">
        <w:rPr>
          <w:i/>
          <w:spacing w:val="-2"/>
        </w:rPr>
        <w:t xml:space="preserve"> </w:t>
      </w:r>
      <w:r w:rsidRPr="005E57EF">
        <w:rPr>
          <w:i/>
        </w:rPr>
        <w:t>vor</w:t>
      </w:r>
      <w:r w:rsidRPr="005E57EF">
        <w:rPr>
          <w:i/>
          <w:spacing w:val="-2"/>
        </w:rPr>
        <w:t xml:space="preserve"> </w:t>
      </w:r>
      <w:r w:rsidRPr="005E57EF">
        <w:rPr>
          <w:i/>
        </w:rPr>
        <w:t>fi</w:t>
      </w:r>
      <w:r w:rsidRPr="005E57EF">
        <w:rPr>
          <w:i/>
          <w:spacing w:val="-2"/>
        </w:rPr>
        <w:t xml:space="preserve"> </w:t>
      </w:r>
      <w:r w:rsidRPr="005E57EF">
        <w:rPr>
          <w:i/>
        </w:rPr>
        <w:t>depuse</w:t>
      </w:r>
      <w:r w:rsidRPr="005E57EF">
        <w:rPr>
          <w:i/>
          <w:spacing w:val="-2"/>
        </w:rPr>
        <w:t xml:space="preserve"> </w:t>
      </w:r>
      <w:r w:rsidRPr="005E57EF">
        <w:rPr>
          <w:i/>
        </w:rPr>
        <w:t>electronic</w:t>
      </w:r>
      <w:r w:rsidRPr="005E57EF">
        <w:rPr>
          <w:i/>
          <w:spacing w:val="-2"/>
        </w:rPr>
        <w:t xml:space="preserve"> </w:t>
      </w:r>
      <w:r w:rsidRPr="005E57EF">
        <w:rPr>
          <w:i/>
        </w:rPr>
        <w:t>prin</w:t>
      </w:r>
      <w:r w:rsidRPr="005E57EF">
        <w:rPr>
          <w:i/>
          <w:spacing w:val="-1"/>
        </w:rPr>
        <w:t xml:space="preserve"> </w:t>
      </w:r>
      <w:r w:rsidRPr="005E57EF">
        <w:rPr>
          <w:i/>
        </w:rPr>
        <w:t>intermediul</w:t>
      </w:r>
      <w:r w:rsidRPr="005E57EF">
        <w:rPr>
          <w:i/>
          <w:spacing w:val="-1"/>
        </w:rPr>
        <w:t xml:space="preserve"> </w:t>
      </w:r>
      <w:r w:rsidRPr="005E57EF">
        <w:rPr>
          <w:i/>
        </w:rPr>
        <w:t>SIA</w:t>
      </w:r>
      <w:r w:rsidRPr="005E57EF">
        <w:rPr>
          <w:i/>
          <w:spacing w:val="-3"/>
        </w:rPr>
        <w:t xml:space="preserve"> </w:t>
      </w:r>
      <w:r w:rsidRPr="005E57EF">
        <w:rPr>
          <w:i/>
          <w:spacing w:val="-4"/>
        </w:rPr>
        <w:t>RSAP</w:t>
      </w:r>
    </w:p>
    <w:p w14:paraId="260E9AD2" w14:textId="77777777" w:rsidR="00641007" w:rsidRPr="005E57EF" w:rsidRDefault="00641007" w:rsidP="00641007">
      <w:pPr>
        <w:pStyle w:val="a"/>
        <w:numPr>
          <w:ilvl w:val="0"/>
          <w:numId w:val="47"/>
        </w:numPr>
        <w:tabs>
          <w:tab w:val="clear" w:pos="1134"/>
          <w:tab w:val="left" w:pos="720"/>
          <w:tab w:val="left" w:pos="1265"/>
        </w:tabs>
        <w:spacing w:before="128"/>
        <w:rPr>
          <w:b/>
        </w:rPr>
      </w:pPr>
      <w:proofErr w:type="spellStart"/>
      <w:r w:rsidRPr="005E57EF">
        <w:rPr>
          <w:b/>
        </w:rPr>
        <w:lastRenderedPageBreak/>
        <w:t>Termenul</w:t>
      </w:r>
      <w:proofErr w:type="spellEnd"/>
      <w:r w:rsidRPr="005E57EF">
        <w:rPr>
          <w:b/>
          <w:spacing w:val="-7"/>
        </w:rPr>
        <w:t xml:space="preserve"> </w:t>
      </w:r>
      <w:r w:rsidRPr="005E57EF">
        <w:rPr>
          <w:b/>
        </w:rPr>
        <w:t>de</w:t>
      </w:r>
      <w:r w:rsidRPr="005E57EF">
        <w:rPr>
          <w:b/>
          <w:spacing w:val="-3"/>
        </w:rPr>
        <w:t xml:space="preserve"> </w:t>
      </w:r>
      <w:proofErr w:type="spellStart"/>
      <w:r w:rsidRPr="005E57EF">
        <w:rPr>
          <w:b/>
        </w:rPr>
        <w:t>valabilitate</w:t>
      </w:r>
      <w:proofErr w:type="spellEnd"/>
      <w:r w:rsidRPr="005E57EF">
        <w:rPr>
          <w:b/>
          <w:spacing w:val="-2"/>
        </w:rPr>
        <w:t xml:space="preserve"> </w:t>
      </w:r>
      <w:r w:rsidRPr="005E57EF">
        <w:rPr>
          <w:b/>
        </w:rPr>
        <w:t>a</w:t>
      </w:r>
      <w:r w:rsidRPr="005E57EF">
        <w:rPr>
          <w:b/>
          <w:spacing w:val="-2"/>
        </w:rPr>
        <w:t xml:space="preserve"> </w:t>
      </w:r>
      <w:proofErr w:type="spellStart"/>
      <w:r w:rsidRPr="005E57EF">
        <w:rPr>
          <w:b/>
        </w:rPr>
        <w:t>ofertelor</w:t>
      </w:r>
      <w:proofErr w:type="spellEnd"/>
      <w:r w:rsidRPr="005E57EF">
        <w:rPr>
          <w:b/>
        </w:rPr>
        <w:t>:</w:t>
      </w:r>
      <w:r w:rsidRPr="005E57EF">
        <w:rPr>
          <w:b/>
          <w:spacing w:val="-1"/>
        </w:rPr>
        <w:t xml:space="preserve"> </w:t>
      </w:r>
      <w:r w:rsidRPr="005E57EF">
        <w:rPr>
          <w:b/>
        </w:rPr>
        <w:t>60</w:t>
      </w:r>
      <w:r w:rsidRPr="005E57EF">
        <w:rPr>
          <w:b/>
          <w:spacing w:val="-1"/>
        </w:rPr>
        <w:t xml:space="preserve"> </w:t>
      </w:r>
      <w:proofErr w:type="spellStart"/>
      <w:r w:rsidRPr="005E57EF">
        <w:rPr>
          <w:b/>
          <w:spacing w:val="-4"/>
        </w:rPr>
        <w:t>zile</w:t>
      </w:r>
      <w:proofErr w:type="spellEnd"/>
    </w:p>
    <w:p w14:paraId="195623CD" w14:textId="77777777" w:rsidR="00641007" w:rsidRPr="005E57EF" w:rsidRDefault="00641007" w:rsidP="00641007">
      <w:pPr>
        <w:pStyle w:val="a"/>
        <w:numPr>
          <w:ilvl w:val="0"/>
          <w:numId w:val="47"/>
        </w:numPr>
        <w:tabs>
          <w:tab w:val="clear" w:pos="1134"/>
          <w:tab w:val="left" w:pos="720"/>
          <w:tab w:val="left" w:pos="1692"/>
        </w:tabs>
        <w:spacing w:before="96" w:line="237" w:lineRule="auto"/>
        <w:ind w:right="1067"/>
      </w:pPr>
      <w:proofErr w:type="spellStart"/>
      <w:r w:rsidRPr="005E57EF">
        <w:rPr>
          <w:b/>
        </w:rPr>
        <w:t>Locul</w:t>
      </w:r>
      <w:proofErr w:type="spellEnd"/>
      <w:r w:rsidRPr="005E57EF">
        <w:rPr>
          <w:b/>
        </w:rPr>
        <w:t xml:space="preserve"> </w:t>
      </w:r>
      <w:proofErr w:type="spellStart"/>
      <w:r w:rsidRPr="005E57EF">
        <w:rPr>
          <w:b/>
        </w:rPr>
        <w:t>deschiderii</w:t>
      </w:r>
      <w:proofErr w:type="spellEnd"/>
      <w:r w:rsidRPr="005E57EF">
        <w:rPr>
          <w:b/>
        </w:rPr>
        <w:t xml:space="preserve"> </w:t>
      </w:r>
      <w:proofErr w:type="spellStart"/>
      <w:r w:rsidRPr="005E57EF">
        <w:rPr>
          <w:b/>
        </w:rPr>
        <w:t>ofertelor</w:t>
      </w:r>
      <w:proofErr w:type="spellEnd"/>
      <w:r w:rsidRPr="005E57EF">
        <w:rPr>
          <w:b/>
        </w:rPr>
        <w:t xml:space="preserve">: </w:t>
      </w:r>
      <w:r w:rsidRPr="005E57EF">
        <w:rPr>
          <w:i/>
        </w:rPr>
        <w:t xml:space="preserve">Conform </w:t>
      </w:r>
      <w:proofErr w:type="spellStart"/>
      <w:r w:rsidRPr="005E57EF">
        <w:rPr>
          <w:i/>
        </w:rPr>
        <w:t>publicării</w:t>
      </w:r>
      <w:proofErr w:type="spellEnd"/>
      <w:r w:rsidRPr="005E57EF">
        <w:rPr>
          <w:i/>
        </w:rPr>
        <w:t xml:space="preserve"> din SIA RSAP M-Tender </w:t>
      </w:r>
    </w:p>
    <w:p w14:paraId="18A81F78" w14:textId="77777777" w:rsidR="00641007" w:rsidRPr="005E57EF" w:rsidRDefault="00641007" w:rsidP="00641007">
      <w:pPr>
        <w:pStyle w:val="a"/>
        <w:numPr>
          <w:ilvl w:val="0"/>
          <w:numId w:val="15"/>
        </w:numPr>
        <w:tabs>
          <w:tab w:val="clear" w:pos="1134"/>
          <w:tab w:val="left" w:pos="1692"/>
        </w:tabs>
        <w:spacing w:before="96" w:line="237" w:lineRule="auto"/>
        <w:ind w:left="928" w:right="1067" w:firstLine="0"/>
      </w:pPr>
      <w:r w:rsidRPr="005E57EF">
        <w:t xml:space="preserve">(SIA RSAP </w:t>
      </w:r>
      <w:proofErr w:type="spellStart"/>
      <w:r w:rsidRPr="005E57EF">
        <w:t>sau</w:t>
      </w:r>
      <w:proofErr w:type="spellEnd"/>
      <w:r w:rsidRPr="005E57EF">
        <w:t xml:space="preserve"> </w:t>
      </w:r>
      <w:proofErr w:type="spellStart"/>
      <w:r w:rsidRPr="005E57EF">
        <w:t>adresa</w:t>
      </w:r>
      <w:proofErr w:type="spellEnd"/>
      <w:r w:rsidRPr="005E57EF">
        <w:t xml:space="preserve"> </w:t>
      </w:r>
      <w:proofErr w:type="spellStart"/>
      <w:r w:rsidRPr="005E57EF">
        <w:t>deschiderii</w:t>
      </w:r>
      <w:proofErr w:type="spellEnd"/>
      <w:r w:rsidRPr="005E57EF">
        <w:t>)</w:t>
      </w:r>
    </w:p>
    <w:p w14:paraId="04CBEBF7" w14:textId="77777777" w:rsidR="00641007" w:rsidRPr="005E57EF" w:rsidRDefault="00641007" w:rsidP="00641007">
      <w:pPr>
        <w:spacing w:before="3"/>
        <w:ind w:left="843"/>
        <w:rPr>
          <w:i/>
        </w:rPr>
      </w:pPr>
      <w:r w:rsidRPr="005E57EF">
        <w:rPr>
          <w:i/>
        </w:rPr>
        <w:t>Ofertele</w:t>
      </w:r>
      <w:r w:rsidRPr="005E57EF">
        <w:rPr>
          <w:i/>
          <w:spacing w:val="-4"/>
        </w:rPr>
        <w:t xml:space="preserve"> </w:t>
      </w:r>
      <w:r w:rsidRPr="005E57EF">
        <w:rPr>
          <w:i/>
        </w:rPr>
        <w:t>întîrziate</w:t>
      </w:r>
      <w:r w:rsidRPr="005E57EF">
        <w:rPr>
          <w:i/>
          <w:spacing w:val="-1"/>
        </w:rPr>
        <w:t xml:space="preserve"> </w:t>
      </w:r>
      <w:r w:rsidRPr="005E57EF">
        <w:rPr>
          <w:i/>
        </w:rPr>
        <w:t>vor</w:t>
      </w:r>
      <w:r w:rsidRPr="005E57EF">
        <w:rPr>
          <w:i/>
          <w:spacing w:val="-7"/>
        </w:rPr>
        <w:t xml:space="preserve"> </w:t>
      </w:r>
      <w:r>
        <w:rPr>
          <w:i/>
        </w:rPr>
        <w:t>fi respinse</w:t>
      </w:r>
      <w:r>
        <w:rPr>
          <w:i/>
          <w:spacing w:val="2"/>
        </w:rPr>
        <w:t xml:space="preserve">: </w:t>
      </w:r>
      <w:r w:rsidRPr="005E57EF">
        <w:rPr>
          <w:i/>
          <w:spacing w:val="-5"/>
        </w:rPr>
        <w:t>da</w:t>
      </w:r>
    </w:p>
    <w:p w14:paraId="1E2828C1" w14:textId="77777777" w:rsidR="00641007" w:rsidRPr="005E57EF" w:rsidRDefault="00641007" w:rsidP="00641007">
      <w:pPr>
        <w:pStyle w:val="a"/>
        <w:numPr>
          <w:ilvl w:val="0"/>
          <w:numId w:val="47"/>
        </w:numPr>
        <w:tabs>
          <w:tab w:val="clear" w:pos="1134"/>
          <w:tab w:val="left" w:pos="720"/>
          <w:tab w:val="left" w:pos="1265"/>
        </w:tabs>
        <w:spacing w:before="123" w:line="273" w:lineRule="exact"/>
        <w:rPr>
          <w:b/>
        </w:rPr>
      </w:pPr>
      <w:proofErr w:type="spellStart"/>
      <w:r w:rsidRPr="005E57EF">
        <w:rPr>
          <w:b/>
        </w:rPr>
        <w:t>Persoanele</w:t>
      </w:r>
      <w:proofErr w:type="spellEnd"/>
      <w:r w:rsidRPr="005E57EF">
        <w:rPr>
          <w:b/>
          <w:spacing w:val="-8"/>
        </w:rPr>
        <w:t xml:space="preserve"> </w:t>
      </w:r>
      <w:proofErr w:type="spellStart"/>
      <w:r w:rsidRPr="005E57EF">
        <w:rPr>
          <w:b/>
        </w:rPr>
        <w:t>autorizate</w:t>
      </w:r>
      <w:proofErr w:type="spellEnd"/>
      <w:r w:rsidRPr="005E57EF">
        <w:rPr>
          <w:b/>
          <w:spacing w:val="-5"/>
        </w:rPr>
        <w:t xml:space="preserve"> </w:t>
      </w:r>
      <w:proofErr w:type="spellStart"/>
      <w:r w:rsidRPr="005E57EF">
        <w:rPr>
          <w:b/>
        </w:rPr>
        <w:t>să</w:t>
      </w:r>
      <w:proofErr w:type="spellEnd"/>
      <w:r w:rsidRPr="005E57EF">
        <w:rPr>
          <w:b/>
          <w:spacing w:val="-4"/>
        </w:rPr>
        <w:t xml:space="preserve"> </w:t>
      </w:r>
      <w:proofErr w:type="spellStart"/>
      <w:r w:rsidRPr="005E57EF">
        <w:rPr>
          <w:b/>
        </w:rPr>
        <w:t>asiste</w:t>
      </w:r>
      <w:proofErr w:type="spellEnd"/>
      <w:r w:rsidRPr="005E57EF">
        <w:rPr>
          <w:b/>
          <w:spacing w:val="-6"/>
        </w:rPr>
        <w:t xml:space="preserve"> </w:t>
      </w:r>
      <w:r w:rsidRPr="005E57EF">
        <w:rPr>
          <w:b/>
        </w:rPr>
        <w:t>la</w:t>
      </w:r>
      <w:r w:rsidRPr="005E57EF">
        <w:rPr>
          <w:b/>
          <w:spacing w:val="-4"/>
        </w:rPr>
        <w:t xml:space="preserve"> </w:t>
      </w:r>
      <w:proofErr w:type="spellStart"/>
      <w:r w:rsidRPr="005E57EF">
        <w:rPr>
          <w:b/>
        </w:rPr>
        <w:t>deschiderea</w:t>
      </w:r>
      <w:proofErr w:type="spellEnd"/>
      <w:r w:rsidRPr="005E57EF">
        <w:rPr>
          <w:b/>
          <w:spacing w:val="-4"/>
        </w:rPr>
        <w:t xml:space="preserve"> </w:t>
      </w:r>
      <w:proofErr w:type="spellStart"/>
      <w:r w:rsidRPr="005E57EF">
        <w:rPr>
          <w:b/>
          <w:spacing w:val="-2"/>
        </w:rPr>
        <w:t>ofertelor</w:t>
      </w:r>
      <w:proofErr w:type="spellEnd"/>
      <w:r w:rsidRPr="005E57EF">
        <w:rPr>
          <w:b/>
          <w:spacing w:val="-2"/>
        </w:rPr>
        <w:t>:</w:t>
      </w:r>
    </w:p>
    <w:p w14:paraId="05B030EC" w14:textId="77777777" w:rsidR="00641007" w:rsidRPr="005E57EF" w:rsidRDefault="00641007" w:rsidP="00641007">
      <w:pPr>
        <w:spacing w:line="242" w:lineRule="auto"/>
        <w:ind w:left="843" w:right="534"/>
      </w:pPr>
      <w:r w:rsidRPr="005E57EF">
        <w:rPr>
          <w:i/>
        </w:rPr>
        <w:t>Ofertanții</w:t>
      </w:r>
      <w:r w:rsidRPr="005E57EF">
        <w:rPr>
          <w:i/>
          <w:spacing w:val="-4"/>
        </w:rPr>
        <w:t xml:space="preserve"> </w:t>
      </w:r>
      <w:r w:rsidRPr="005E57EF">
        <w:rPr>
          <w:i/>
        </w:rPr>
        <w:t>sau</w:t>
      </w:r>
      <w:r w:rsidRPr="005E57EF">
        <w:rPr>
          <w:i/>
          <w:spacing w:val="-4"/>
        </w:rPr>
        <w:t xml:space="preserve"> </w:t>
      </w:r>
      <w:r w:rsidRPr="005E57EF">
        <w:rPr>
          <w:i/>
        </w:rPr>
        <w:t>reprezentanții</w:t>
      </w:r>
      <w:r w:rsidRPr="005E57EF">
        <w:rPr>
          <w:i/>
          <w:spacing w:val="-4"/>
        </w:rPr>
        <w:t xml:space="preserve"> </w:t>
      </w:r>
      <w:r w:rsidRPr="005E57EF">
        <w:rPr>
          <w:i/>
        </w:rPr>
        <w:t>acestora</w:t>
      </w:r>
      <w:r w:rsidRPr="005E57EF">
        <w:rPr>
          <w:i/>
          <w:spacing w:val="-4"/>
        </w:rPr>
        <w:t xml:space="preserve"> </w:t>
      </w:r>
      <w:r w:rsidRPr="005E57EF">
        <w:rPr>
          <w:i/>
        </w:rPr>
        <w:t>au</w:t>
      </w:r>
      <w:r w:rsidRPr="005E57EF">
        <w:rPr>
          <w:i/>
          <w:spacing w:val="-4"/>
        </w:rPr>
        <w:t xml:space="preserve"> </w:t>
      </w:r>
      <w:r w:rsidRPr="005E57EF">
        <w:rPr>
          <w:i/>
        </w:rPr>
        <w:t>dreptul</w:t>
      </w:r>
      <w:r w:rsidRPr="005E57EF">
        <w:rPr>
          <w:i/>
          <w:spacing w:val="-4"/>
        </w:rPr>
        <w:t xml:space="preserve"> </w:t>
      </w:r>
      <w:r w:rsidRPr="005E57EF">
        <w:rPr>
          <w:i/>
        </w:rPr>
        <w:t>să</w:t>
      </w:r>
      <w:r w:rsidRPr="005E57EF">
        <w:rPr>
          <w:i/>
          <w:spacing w:val="-4"/>
        </w:rPr>
        <w:t xml:space="preserve"> </w:t>
      </w:r>
      <w:r w:rsidRPr="005E57EF">
        <w:rPr>
          <w:i/>
        </w:rPr>
        <w:t>participe</w:t>
      </w:r>
      <w:r w:rsidRPr="005E57EF">
        <w:rPr>
          <w:i/>
          <w:spacing w:val="-5"/>
        </w:rPr>
        <w:t xml:space="preserve"> </w:t>
      </w:r>
      <w:r w:rsidRPr="005E57EF">
        <w:rPr>
          <w:i/>
        </w:rPr>
        <w:t>la</w:t>
      </w:r>
      <w:r w:rsidRPr="005E57EF">
        <w:rPr>
          <w:i/>
          <w:spacing w:val="-4"/>
        </w:rPr>
        <w:t xml:space="preserve"> </w:t>
      </w:r>
      <w:r w:rsidRPr="005E57EF">
        <w:rPr>
          <w:i/>
        </w:rPr>
        <w:t>deschiderea</w:t>
      </w:r>
      <w:r w:rsidRPr="005E57EF">
        <w:rPr>
          <w:i/>
          <w:spacing w:val="-4"/>
        </w:rPr>
        <w:t xml:space="preserve"> </w:t>
      </w:r>
      <w:r w:rsidRPr="005E57EF">
        <w:rPr>
          <w:i/>
        </w:rPr>
        <w:t>ofertelor,</w:t>
      </w:r>
      <w:r w:rsidRPr="005E57EF">
        <w:rPr>
          <w:i/>
          <w:spacing w:val="-2"/>
        </w:rPr>
        <w:t xml:space="preserve"> </w:t>
      </w:r>
      <w:r w:rsidRPr="005E57EF">
        <w:rPr>
          <w:i/>
        </w:rPr>
        <w:t>cu excepția cazului când ofertele au fost depuse prin SIA RSAP</w:t>
      </w:r>
      <w:r w:rsidRPr="005E57EF">
        <w:t>.</w:t>
      </w:r>
    </w:p>
    <w:p w14:paraId="53517D6D" w14:textId="77777777" w:rsidR="00641007" w:rsidRPr="005E57EF" w:rsidRDefault="00641007" w:rsidP="00641007">
      <w:pPr>
        <w:pStyle w:val="a"/>
        <w:numPr>
          <w:ilvl w:val="0"/>
          <w:numId w:val="47"/>
        </w:numPr>
        <w:tabs>
          <w:tab w:val="clear" w:pos="1134"/>
          <w:tab w:val="left" w:pos="720"/>
          <w:tab w:val="left" w:pos="1265"/>
        </w:tabs>
        <w:spacing w:before="111"/>
      </w:pPr>
      <w:r w:rsidRPr="005E57EF">
        <w:rPr>
          <w:b/>
        </w:rPr>
        <w:t xml:space="preserve"> </w:t>
      </w:r>
      <w:proofErr w:type="spellStart"/>
      <w:r w:rsidRPr="005E57EF">
        <w:rPr>
          <w:b/>
        </w:rPr>
        <w:t>Limba</w:t>
      </w:r>
      <w:proofErr w:type="spellEnd"/>
      <w:r w:rsidRPr="005E57EF">
        <w:rPr>
          <w:b/>
          <w:spacing w:val="-4"/>
        </w:rPr>
        <w:t xml:space="preserve"> </w:t>
      </w:r>
      <w:proofErr w:type="spellStart"/>
      <w:r w:rsidRPr="005E57EF">
        <w:rPr>
          <w:b/>
        </w:rPr>
        <w:t>sau</w:t>
      </w:r>
      <w:proofErr w:type="spellEnd"/>
      <w:r w:rsidRPr="005E57EF">
        <w:rPr>
          <w:b/>
          <w:spacing w:val="-2"/>
        </w:rPr>
        <w:t xml:space="preserve"> </w:t>
      </w:r>
      <w:proofErr w:type="spellStart"/>
      <w:r w:rsidRPr="005E57EF">
        <w:rPr>
          <w:b/>
        </w:rPr>
        <w:t>limbile</w:t>
      </w:r>
      <w:proofErr w:type="spellEnd"/>
      <w:r w:rsidRPr="005E57EF">
        <w:rPr>
          <w:b/>
          <w:spacing w:val="-2"/>
        </w:rPr>
        <w:t xml:space="preserve"> </w:t>
      </w:r>
      <w:proofErr w:type="spellStart"/>
      <w:r w:rsidRPr="005E57EF">
        <w:rPr>
          <w:b/>
        </w:rPr>
        <w:t>în</w:t>
      </w:r>
      <w:proofErr w:type="spellEnd"/>
      <w:r w:rsidRPr="005E57EF">
        <w:rPr>
          <w:b/>
          <w:spacing w:val="-1"/>
        </w:rPr>
        <w:t xml:space="preserve"> </w:t>
      </w:r>
      <w:r w:rsidRPr="005E57EF">
        <w:rPr>
          <w:b/>
        </w:rPr>
        <w:t>care</w:t>
      </w:r>
      <w:r w:rsidRPr="005E57EF">
        <w:rPr>
          <w:b/>
          <w:spacing w:val="-3"/>
        </w:rPr>
        <w:t xml:space="preserve"> </w:t>
      </w:r>
      <w:proofErr w:type="spellStart"/>
      <w:r w:rsidRPr="005E57EF">
        <w:rPr>
          <w:b/>
        </w:rPr>
        <w:t>trebuie</w:t>
      </w:r>
      <w:proofErr w:type="spellEnd"/>
      <w:r w:rsidRPr="005E57EF">
        <w:rPr>
          <w:b/>
          <w:spacing w:val="-2"/>
        </w:rPr>
        <w:t xml:space="preserve"> </w:t>
      </w:r>
      <w:proofErr w:type="spellStart"/>
      <w:r w:rsidRPr="005E57EF">
        <w:rPr>
          <w:b/>
        </w:rPr>
        <w:t>redactate</w:t>
      </w:r>
      <w:proofErr w:type="spellEnd"/>
      <w:r w:rsidRPr="005E57EF">
        <w:rPr>
          <w:b/>
          <w:spacing w:val="-3"/>
        </w:rPr>
        <w:t xml:space="preserve"> </w:t>
      </w:r>
      <w:proofErr w:type="spellStart"/>
      <w:r w:rsidRPr="005E57EF">
        <w:rPr>
          <w:b/>
        </w:rPr>
        <w:t>ofertele</w:t>
      </w:r>
      <w:proofErr w:type="spellEnd"/>
      <w:r w:rsidRPr="005E57EF">
        <w:rPr>
          <w:b/>
          <w:spacing w:val="-3"/>
        </w:rPr>
        <w:t xml:space="preserve"> </w:t>
      </w:r>
      <w:proofErr w:type="spellStart"/>
      <w:r w:rsidRPr="005E57EF">
        <w:rPr>
          <w:b/>
        </w:rPr>
        <w:t>sau</w:t>
      </w:r>
      <w:proofErr w:type="spellEnd"/>
      <w:r w:rsidRPr="005E57EF">
        <w:rPr>
          <w:b/>
          <w:spacing w:val="-1"/>
        </w:rPr>
        <w:t xml:space="preserve"> </w:t>
      </w:r>
      <w:proofErr w:type="spellStart"/>
      <w:r w:rsidRPr="005E57EF">
        <w:rPr>
          <w:b/>
        </w:rPr>
        <w:t>cererile</w:t>
      </w:r>
      <w:proofErr w:type="spellEnd"/>
      <w:r w:rsidRPr="005E57EF">
        <w:rPr>
          <w:b/>
          <w:spacing w:val="-3"/>
        </w:rPr>
        <w:t xml:space="preserve"> </w:t>
      </w:r>
      <w:r w:rsidRPr="005E57EF">
        <w:rPr>
          <w:b/>
        </w:rPr>
        <w:t>de</w:t>
      </w:r>
      <w:r w:rsidRPr="005E57EF">
        <w:rPr>
          <w:b/>
          <w:spacing w:val="-3"/>
        </w:rPr>
        <w:t xml:space="preserve"> </w:t>
      </w:r>
      <w:proofErr w:type="spellStart"/>
      <w:r w:rsidRPr="005E57EF">
        <w:rPr>
          <w:b/>
        </w:rPr>
        <w:t>participare</w:t>
      </w:r>
      <w:proofErr w:type="spellEnd"/>
      <w:r w:rsidRPr="005E57EF">
        <w:t>:</w:t>
      </w:r>
      <w:r w:rsidRPr="005E57EF">
        <w:rPr>
          <w:spacing w:val="4"/>
        </w:rPr>
        <w:t xml:space="preserve"> </w:t>
      </w:r>
      <w:proofErr w:type="spellStart"/>
      <w:r>
        <w:rPr>
          <w:spacing w:val="-5"/>
        </w:rPr>
        <w:t>r</w:t>
      </w:r>
      <w:r w:rsidRPr="005E57EF">
        <w:rPr>
          <w:spacing w:val="-5"/>
        </w:rPr>
        <w:t>omână</w:t>
      </w:r>
      <w:proofErr w:type="spellEnd"/>
    </w:p>
    <w:p w14:paraId="78459CD1" w14:textId="77777777" w:rsidR="00641007" w:rsidRPr="005E57EF" w:rsidRDefault="00641007" w:rsidP="00641007">
      <w:pPr>
        <w:pStyle w:val="a"/>
        <w:numPr>
          <w:ilvl w:val="0"/>
          <w:numId w:val="47"/>
        </w:numPr>
        <w:tabs>
          <w:tab w:val="clear" w:pos="1134"/>
          <w:tab w:val="left" w:pos="720"/>
          <w:tab w:val="left" w:pos="1328"/>
        </w:tabs>
        <w:spacing w:before="14" w:line="232" w:lineRule="auto"/>
        <w:ind w:right="-6"/>
      </w:pPr>
      <w:proofErr w:type="spellStart"/>
      <w:r w:rsidRPr="005E57EF">
        <w:rPr>
          <w:b/>
        </w:rPr>
        <w:t>Respectivul</w:t>
      </w:r>
      <w:proofErr w:type="spellEnd"/>
      <w:r w:rsidRPr="005E57EF">
        <w:rPr>
          <w:b/>
          <w:spacing w:val="-9"/>
        </w:rPr>
        <w:t xml:space="preserve"> </w:t>
      </w:r>
      <w:r w:rsidRPr="005E57EF">
        <w:rPr>
          <w:b/>
        </w:rPr>
        <w:t>contract</w:t>
      </w:r>
      <w:r w:rsidRPr="005E57EF">
        <w:rPr>
          <w:b/>
          <w:spacing w:val="-3"/>
        </w:rPr>
        <w:t xml:space="preserve"> </w:t>
      </w:r>
      <w:r w:rsidRPr="005E57EF">
        <w:rPr>
          <w:b/>
        </w:rPr>
        <w:t>se</w:t>
      </w:r>
      <w:r w:rsidRPr="005E57EF">
        <w:rPr>
          <w:b/>
          <w:spacing w:val="-1"/>
        </w:rPr>
        <w:t xml:space="preserve"> </w:t>
      </w:r>
      <w:proofErr w:type="spellStart"/>
      <w:r w:rsidRPr="005E57EF">
        <w:rPr>
          <w:b/>
        </w:rPr>
        <w:t>referă</w:t>
      </w:r>
      <w:proofErr w:type="spellEnd"/>
      <w:r w:rsidRPr="005E57EF">
        <w:rPr>
          <w:b/>
          <w:spacing w:val="-4"/>
        </w:rPr>
        <w:t xml:space="preserve"> </w:t>
      </w:r>
      <w:r w:rsidRPr="005E57EF">
        <w:rPr>
          <w:b/>
        </w:rPr>
        <w:t>la</w:t>
      </w:r>
      <w:r w:rsidRPr="005E57EF">
        <w:rPr>
          <w:b/>
          <w:spacing w:val="-4"/>
        </w:rPr>
        <w:t xml:space="preserve"> </w:t>
      </w:r>
      <w:r w:rsidRPr="005E57EF">
        <w:rPr>
          <w:b/>
        </w:rPr>
        <w:t>un</w:t>
      </w:r>
      <w:r w:rsidRPr="005E57EF">
        <w:rPr>
          <w:b/>
          <w:spacing w:val="-4"/>
        </w:rPr>
        <w:t xml:space="preserve"> </w:t>
      </w:r>
      <w:proofErr w:type="spellStart"/>
      <w:r w:rsidRPr="005E57EF">
        <w:rPr>
          <w:b/>
        </w:rPr>
        <w:t>proiect</w:t>
      </w:r>
      <w:proofErr w:type="spellEnd"/>
      <w:r w:rsidRPr="005E57EF">
        <w:rPr>
          <w:b/>
          <w:spacing w:val="-3"/>
        </w:rPr>
        <w:t xml:space="preserve"> </w:t>
      </w:r>
      <w:proofErr w:type="spellStart"/>
      <w:r w:rsidRPr="005E57EF">
        <w:rPr>
          <w:b/>
        </w:rPr>
        <w:t>și</w:t>
      </w:r>
      <w:proofErr w:type="spellEnd"/>
      <w:r w:rsidRPr="005E57EF">
        <w:rPr>
          <w:b/>
        </w:rPr>
        <w:t>/</w:t>
      </w:r>
      <w:proofErr w:type="spellStart"/>
      <w:r w:rsidRPr="005E57EF">
        <w:rPr>
          <w:b/>
        </w:rPr>
        <w:t>sau</w:t>
      </w:r>
      <w:proofErr w:type="spellEnd"/>
      <w:r w:rsidRPr="005E57EF">
        <w:rPr>
          <w:b/>
          <w:spacing w:val="-4"/>
        </w:rPr>
        <w:t xml:space="preserve"> </w:t>
      </w:r>
      <w:r w:rsidRPr="005E57EF">
        <w:rPr>
          <w:b/>
        </w:rPr>
        <w:t>program</w:t>
      </w:r>
      <w:r w:rsidRPr="005E57EF">
        <w:rPr>
          <w:b/>
          <w:spacing w:val="-7"/>
        </w:rPr>
        <w:t xml:space="preserve"> </w:t>
      </w:r>
      <w:proofErr w:type="spellStart"/>
      <w:r w:rsidRPr="005E57EF">
        <w:rPr>
          <w:b/>
        </w:rPr>
        <w:t>finanțat</w:t>
      </w:r>
      <w:proofErr w:type="spellEnd"/>
      <w:r w:rsidRPr="005E57EF">
        <w:rPr>
          <w:b/>
          <w:spacing w:val="-3"/>
        </w:rPr>
        <w:t xml:space="preserve"> </w:t>
      </w:r>
      <w:r w:rsidRPr="005E57EF">
        <w:rPr>
          <w:b/>
        </w:rPr>
        <w:t>din</w:t>
      </w:r>
      <w:r w:rsidRPr="005E57EF">
        <w:rPr>
          <w:b/>
          <w:spacing w:val="-3"/>
        </w:rPr>
        <w:t xml:space="preserve"> </w:t>
      </w:r>
      <w:proofErr w:type="spellStart"/>
      <w:r w:rsidRPr="005E57EF">
        <w:rPr>
          <w:b/>
        </w:rPr>
        <w:t>fonduri</w:t>
      </w:r>
      <w:proofErr w:type="spellEnd"/>
      <w:r w:rsidRPr="005E57EF">
        <w:rPr>
          <w:b/>
          <w:spacing w:val="-4"/>
        </w:rPr>
        <w:t xml:space="preserve"> </w:t>
      </w:r>
      <w:r w:rsidRPr="005E57EF">
        <w:rPr>
          <w:b/>
        </w:rPr>
        <w:t xml:space="preserve">ale </w:t>
      </w:r>
      <w:proofErr w:type="spellStart"/>
      <w:r w:rsidRPr="005E57EF">
        <w:rPr>
          <w:b/>
        </w:rPr>
        <w:t>Uniunii</w:t>
      </w:r>
      <w:proofErr w:type="spellEnd"/>
      <w:r w:rsidRPr="005E57EF">
        <w:rPr>
          <w:b/>
        </w:rPr>
        <w:t xml:space="preserve"> </w:t>
      </w:r>
      <w:proofErr w:type="spellStart"/>
      <w:r w:rsidRPr="005E57EF">
        <w:rPr>
          <w:b/>
        </w:rPr>
        <w:t>Europene</w:t>
      </w:r>
      <w:proofErr w:type="spellEnd"/>
      <w:r w:rsidRPr="005E57EF">
        <w:rPr>
          <w:b/>
        </w:rPr>
        <w:t xml:space="preserve">: </w:t>
      </w:r>
      <w:r w:rsidRPr="005E57EF">
        <w:t xml:space="preserve">nu </w:t>
      </w:r>
      <w:proofErr w:type="spellStart"/>
      <w:r w:rsidRPr="005E57EF">
        <w:t>este</w:t>
      </w:r>
      <w:proofErr w:type="spellEnd"/>
    </w:p>
    <w:p w14:paraId="219DFAC2" w14:textId="77777777" w:rsidR="00641007" w:rsidRPr="005E57EF" w:rsidRDefault="00641007" w:rsidP="00641007">
      <w:pPr>
        <w:pStyle w:val="a"/>
        <w:numPr>
          <w:ilvl w:val="0"/>
          <w:numId w:val="47"/>
        </w:numPr>
        <w:tabs>
          <w:tab w:val="clear" w:pos="1134"/>
          <w:tab w:val="left" w:pos="720"/>
          <w:tab w:val="left" w:pos="1265"/>
        </w:tabs>
        <w:spacing w:before="130" w:line="272" w:lineRule="exact"/>
        <w:rPr>
          <w:b/>
        </w:rPr>
      </w:pPr>
      <w:proofErr w:type="spellStart"/>
      <w:r w:rsidRPr="005E57EF">
        <w:rPr>
          <w:b/>
        </w:rPr>
        <w:t>Denumirea</w:t>
      </w:r>
      <w:proofErr w:type="spellEnd"/>
      <w:r w:rsidRPr="005E57EF">
        <w:rPr>
          <w:b/>
          <w:spacing w:val="-6"/>
        </w:rPr>
        <w:t xml:space="preserve"> </w:t>
      </w:r>
      <w:proofErr w:type="spellStart"/>
      <w:r w:rsidRPr="005E57EF">
        <w:rPr>
          <w:b/>
        </w:rPr>
        <w:t>și</w:t>
      </w:r>
      <w:proofErr w:type="spellEnd"/>
      <w:r w:rsidRPr="005E57EF">
        <w:rPr>
          <w:b/>
          <w:spacing w:val="-3"/>
        </w:rPr>
        <w:t xml:space="preserve"> </w:t>
      </w:r>
      <w:proofErr w:type="spellStart"/>
      <w:r w:rsidRPr="005E57EF">
        <w:rPr>
          <w:b/>
        </w:rPr>
        <w:t>adresa</w:t>
      </w:r>
      <w:proofErr w:type="spellEnd"/>
      <w:r w:rsidRPr="005E57EF">
        <w:rPr>
          <w:b/>
          <w:spacing w:val="-4"/>
        </w:rPr>
        <w:t xml:space="preserve"> </w:t>
      </w:r>
      <w:proofErr w:type="spellStart"/>
      <w:r w:rsidRPr="005E57EF">
        <w:rPr>
          <w:b/>
        </w:rPr>
        <w:t>organismului</w:t>
      </w:r>
      <w:proofErr w:type="spellEnd"/>
      <w:r w:rsidRPr="005E57EF">
        <w:rPr>
          <w:b/>
          <w:spacing w:val="-3"/>
        </w:rPr>
        <w:t xml:space="preserve"> </w:t>
      </w:r>
      <w:r w:rsidRPr="005E57EF">
        <w:rPr>
          <w:b/>
        </w:rPr>
        <w:t>competent</w:t>
      </w:r>
      <w:r w:rsidRPr="005E57EF">
        <w:rPr>
          <w:b/>
          <w:spacing w:val="-3"/>
        </w:rPr>
        <w:t xml:space="preserve"> </w:t>
      </w:r>
      <w:r w:rsidRPr="005E57EF">
        <w:rPr>
          <w:b/>
        </w:rPr>
        <w:t>de</w:t>
      </w:r>
      <w:r w:rsidRPr="005E57EF">
        <w:rPr>
          <w:b/>
          <w:spacing w:val="-4"/>
        </w:rPr>
        <w:t xml:space="preserve"> </w:t>
      </w:r>
      <w:proofErr w:type="spellStart"/>
      <w:r w:rsidRPr="005E57EF">
        <w:rPr>
          <w:b/>
        </w:rPr>
        <w:t>soluționare</w:t>
      </w:r>
      <w:proofErr w:type="spellEnd"/>
      <w:r w:rsidRPr="005E57EF">
        <w:rPr>
          <w:b/>
          <w:spacing w:val="-4"/>
        </w:rPr>
        <w:t xml:space="preserve"> </w:t>
      </w:r>
      <w:r w:rsidRPr="005E57EF">
        <w:rPr>
          <w:b/>
        </w:rPr>
        <w:t>a</w:t>
      </w:r>
      <w:r w:rsidRPr="005E57EF">
        <w:rPr>
          <w:b/>
          <w:spacing w:val="-3"/>
        </w:rPr>
        <w:t xml:space="preserve"> </w:t>
      </w:r>
      <w:proofErr w:type="spellStart"/>
      <w:r w:rsidRPr="005E57EF">
        <w:rPr>
          <w:b/>
          <w:spacing w:val="-2"/>
        </w:rPr>
        <w:t>contestațiilor</w:t>
      </w:r>
      <w:proofErr w:type="spellEnd"/>
      <w:r w:rsidRPr="005E57EF">
        <w:rPr>
          <w:b/>
          <w:spacing w:val="-2"/>
        </w:rPr>
        <w:t>:</w:t>
      </w:r>
    </w:p>
    <w:p w14:paraId="44A9AFA1" w14:textId="77777777" w:rsidR="00641007" w:rsidRPr="005E57EF" w:rsidRDefault="00641007" w:rsidP="00641007">
      <w:pPr>
        <w:spacing w:line="272" w:lineRule="exact"/>
        <w:ind w:left="843"/>
        <w:rPr>
          <w:i/>
        </w:rPr>
      </w:pPr>
      <w:r w:rsidRPr="005E57EF">
        <w:rPr>
          <w:i/>
        </w:rPr>
        <w:t>Agenția</w:t>
      </w:r>
      <w:r w:rsidRPr="005E57EF">
        <w:rPr>
          <w:i/>
          <w:spacing w:val="-2"/>
        </w:rPr>
        <w:t xml:space="preserve"> </w:t>
      </w:r>
      <w:r w:rsidRPr="005E57EF">
        <w:rPr>
          <w:i/>
        </w:rPr>
        <w:t>Națională</w:t>
      </w:r>
      <w:r w:rsidRPr="005E57EF">
        <w:rPr>
          <w:i/>
          <w:spacing w:val="-6"/>
        </w:rPr>
        <w:t xml:space="preserve"> </w:t>
      </w:r>
      <w:r w:rsidRPr="005E57EF">
        <w:rPr>
          <w:i/>
        </w:rPr>
        <w:t>pentru</w:t>
      </w:r>
      <w:r w:rsidRPr="005E57EF">
        <w:rPr>
          <w:i/>
          <w:spacing w:val="-2"/>
        </w:rPr>
        <w:t xml:space="preserve"> </w:t>
      </w:r>
      <w:r w:rsidRPr="005E57EF">
        <w:rPr>
          <w:i/>
        </w:rPr>
        <w:t>Soluționarea</w:t>
      </w:r>
      <w:r w:rsidRPr="005E57EF">
        <w:rPr>
          <w:i/>
          <w:spacing w:val="-1"/>
        </w:rPr>
        <w:t xml:space="preserve"> </w:t>
      </w:r>
      <w:r w:rsidRPr="005E57EF">
        <w:rPr>
          <w:i/>
          <w:spacing w:val="-2"/>
        </w:rPr>
        <w:t>Contestațiilor</w:t>
      </w:r>
    </w:p>
    <w:p w14:paraId="3CC39472" w14:textId="77777777" w:rsidR="00641007" w:rsidRPr="005E57EF" w:rsidRDefault="00641007" w:rsidP="00641007">
      <w:pPr>
        <w:spacing w:before="5" w:line="237" w:lineRule="auto"/>
        <w:ind w:left="843" w:right="1557"/>
        <w:rPr>
          <w:i/>
        </w:rPr>
      </w:pPr>
      <w:r w:rsidRPr="005E57EF">
        <w:rPr>
          <w:i/>
        </w:rPr>
        <w:t>Adresa:</w:t>
      </w:r>
      <w:r w:rsidRPr="005E57EF">
        <w:rPr>
          <w:i/>
          <w:spacing w:val="-1"/>
        </w:rPr>
        <w:t xml:space="preserve"> </w:t>
      </w:r>
      <w:r w:rsidRPr="005E57EF">
        <w:rPr>
          <w:i/>
        </w:rPr>
        <w:t>mun.</w:t>
      </w:r>
      <w:r w:rsidRPr="005E57EF">
        <w:rPr>
          <w:i/>
          <w:spacing w:val="-1"/>
        </w:rPr>
        <w:t xml:space="preserve"> </w:t>
      </w:r>
      <w:r w:rsidRPr="005E57EF">
        <w:rPr>
          <w:i/>
        </w:rPr>
        <w:t>Chișinău,</w:t>
      </w:r>
      <w:r w:rsidRPr="005E57EF">
        <w:rPr>
          <w:i/>
          <w:spacing w:val="-4"/>
        </w:rPr>
        <w:t xml:space="preserve"> </w:t>
      </w:r>
      <w:r w:rsidRPr="005E57EF">
        <w:rPr>
          <w:i/>
        </w:rPr>
        <w:t>bd.</w:t>
      </w:r>
      <w:r w:rsidRPr="005E57EF">
        <w:rPr>
          <w:i/>
          <w:spacing w:val="-5"/>
        </w:rPr>
        <w:t xml:space="preserve"> </w:t>
      </w:r>
      <w:r w:rsidRPr="005E57EF">
        <w:rPr>
          <w:i/>
        </w:rPr>
        <w:t>Ștefan</w:t>
      </w:r>
      <w:r w:rsidRPr="005E57EF">
        <w:rPr>
          <w:i/>
          <w:spacing w:val="-2"/>
        </w:rPr>
        <w:t xml:space="preserve"> </w:t>
      </w:r>
      <w:r w:rsidRPr="005E57EF">
        <w:rPr>
          <w:i/>
        </w:rPr>
        <w:t>cel</w:t>
      </w:r>
      <w:r w:rsidRPr="005E57EF">
        <w:rPr>
          <w:i/>
          <w:spacing w:val="-6"/>
        </w:rPr>
        <w:t xml:space="preserve"> </w:t>
      </w:r>
      <w:r w:rsidRPr="005E57EF">
        <w:rPr>
          <w:i/>
        </w:rPr>
        <w:t>Mare</w:t>
      </w:r>
      <w:r w:rsidRPr="005E57EF">
        <w:rPr>
          <w:i/>
          <w:spacing w:val="-3"/>
        </w:rPr>
        <w:t xml:space="preserve"> </w:t>
      </w:r>
      <w:r w:rsidRPr="005E57EF">
        <w:rPr>
          <w:i/>
        </w:rPr>
        <w:t>și</w:t>
      </w:r>
      <w:r w:rsidRPr="005E57EF">
        <w:rPr>
          <w:i/>
          <w:spacing w:val="-2"/>
        </w:rPr>
        <w:t xml:space="preserve"> </w:t>
      </w:r>
      <w:r w:rsidRPr="005E57EF">
        <w:rPr>
          <w:i/>
        </w:rPr>
        <w:t>Sfânt</w:t>
      </w:r>
      <w:r w:rsidRPr="005E57EF">
        <w:rPr>
          <w:i/>
          <w:spacing w:val="-2"/>
        </w:rPr>
        <w:t xml:space="preserve"> </w:t>
      </w:r>
      <w:r w:rsidRPr="005E57EF">
        <w:rPr>
          <w:i/>
        </w:rPr>
        <w:t>nr.124</w:t>
      </w:r>
      <w:r w:rsidRPr="005E57EF">
        <w:rPr>
          <w:i/>
          <w:spacing w:val="-2"/>
        </w:rPr>
        <w:t xml:space="preserve"> </w:t>
      </w:r>
      <w:r w:rsidRPr="005E57EF">
        <w:rPr>
          <w:i/>
        </w:rPr>
        <w:t>(et.4),</w:t>
      </w:r>
      <w:r w:rsidRPr="005E57EF">
        <w:rPr>
          <w:i/>
          <w:spacing w:val="-5"/>
        </w:rPr>
        <w:t xml:space="preserve"> </w:t>
      </w:r>
      <w:r w:rsidRPr="005E57EF">
        <w:rPr>
          <w:i/>
        </w:rPr>
        <w:t>MD</w:t>
      </w:r>
      <w:r w:rsidRPr="005E57EF">
        <w:rPr>
          <w:i/>
          <w:spacing w:val="-3"/>
        </w:rPr>
        <w:t xml:space="preserve"> </w:t>
      </w:r>
      <w:r w:rsidRPr="005E57EF">
        <w:rPr>
          <w:i/>
        </w:rPr>
        <w:t xml:space="preserve">2001; Tel/Fax/email: 022-820 652, 022 820-651, </w:t>
      </w:r>
      <w:hyperlink r:id="rId12">
        <w:r w:rsidRPr="005E57EF">
          <w:rPr>
            <w:i/>
          </w:rPr>
          <w:t>contestatii@ansc.md</w:t>
        </w:r>
      </w:hyperlink>
    </w:p>
    <w:p w14:paraId="3622B4E7" w14:textId="77777777" w:rsidR="00641007" w:rsidRPr="005E57EF" w:rsidRDefault="00641007" w:rsidP="00641007">
      <w:pPr>
        <w:pStyle w:val="a"/>
        <w:numPr>
          <w:ilvl w:val="0"/>
          <w:numId w:val="47"/>
        </w:numPr>
        <w:tabs>
          <w:tab w:val="clear" w:pos="1134"/>
          <w:tab w:val="left" w:pos="720"/>
          <w:tab w:val="left" w:pos="1265"/>
        </w:tabs>
        <w:spacing w:before="130" w:line="237" w:lineRule="auto"/>
        <w:ind w:right="-6"/>
      </w:pPr>
      <w:r w:rsidRPr="005E57EF">
        <w:rPr>
          <w:b/>
        </w:rPr>
        <w:t>Data</w:t>
      </w:r>
      <w:r w:rsidRPr="005E57EF">
        <w:rPr>
          <w:b/>
          <w:spacing w:val="-3"/>
        </w:rPr>
        <w:t xml:space="preserve"> </w:t>
      </w:r>
      <w:r w:rsidRPr="005E57EF">
        <w:rPr>
          <w:b/>
        </w:rPr>
        <w:t>(</w:t>
      </w:r>
      <w:proofErr w:type="spellStart"/>
      <w:r w:rsidRPr="005E57EF">
        <w:rPr>
          <w:b/>
        </w:rPr>
        <w:t>datele</w:t>
      </w:r>
      <w:proofErr w:type="spellEnd"/>
      <w:r w:rsidRPr="005E57EF">
        <w:rPr>
          <w:b/>
        </w:rPr>
        <w:t>)</w:t>
      </w:r>
      <w:r w:rsidRPr="005E57EF">
        <w:rPr>
          <w:b/>
          <w:spacing w:val="-3"/>
        </w:rPr>
        <w:t xml:space="preserve"> </w:t>
      </w:r>
      <w:proofErr w:type="spellStart"/>
      <w:r w:rsidRPr="005E57EF">
        <w:rPr>
          <w:b/>
        </w:rPr>
        <w:t>și</w:t>
      </w:r>
      <w:proofErr w:type="spellEnd"/>
      <w:r w:rsidRPr="005E57EF">
        <w:rPr>
          <w:b/>
          <w:spacing w:val="-3"/>
        </w:rPr>
        <w:t xml:space="preserve"> </w:t>
      </w:r>
      <w:proofErr w:type="spellStart"/>
      <w:r w:rsidRPr="005E57EF">
        <w:rPr>
          <w:b/>
        </w:rPr>
        <w:t>referința</w:t>
      </w:r>
      <w:proofErr w:type="spellEnd"/>
      <w:r w:rsidRPr="005E57EF">
        <w:rPr>
          <w:b/>
          <w:spacing w:val="-3"/>
        </w:rPr>
        <w:t xml:space="preserve"> </w:t>
      </w:r>
      <w:r w:rsidRPr="005E57EF">
        <w:rPr>
          <w:b/>
        </w:rPr>
        <w:t>(</w:t>
      </w:r>
      <w:proofErr w:type="spellStart"/>
      <w:r w:rsidRPr="005E57EF">
        <w:rPr>
          <w:b/>
        </w:rPr>
        <w:t>referințele</w:t>
      </w:r>
      <w:proofErr w:type="spellEnd"/>
      <w:r w:rsidRPr="005E57EF">
        <w:rPr>
          <w:b/>
        </w:rPr>
        <w:t>)</w:t>
      </w:r>
      <w:r w:rsidRPr="005E57EF">
        <w:rPr>
          <w:b/>
          <w:spacing w:val="-3"/>
        </w:rPr>
        <w:t xml:space="preserve"> </w:t>
      </w:r>
      <w:proofErr w:type="spellStart"/>
      <w:r w:rsidRPr="005E57EF">
        <w:rPr>
          <w:b/>
        </w:rPr>
        <w:t>publicărilor</w:t>
      </w:r>
      <w:proofErr w:type="spellEnd"/>
      <w:r w:rsidRPr="005E57EF">
        <w:rPr>
          <w:b/>
          <w:spacing w:val="-1"/>
        </w:rPr>
        <w:t xml:space="preserve"> </w:t>
      </w:r>
      <w:proofErr w:type="spellStart"/>
      <w:r w:rsidRPr="005E57EF">
        <w:rPr>
          <w:b/>
        </w:rPr>
        <w:t>anterioare</w:t>
      </w:r>
      <w:proofErr w:type="spellEnd"/>
      <w:r w:rsidRPr="005E57EF">
        <w:rPr>
          <w:b/>
          <w:spacing w:val="-4"/>
        </w:rPr>
        <w:t xml:space="preserve"> </w:t>
      </w:r>
      <w:proofErr w:type="spellStart"/>
      <w:r w:rsidRPr="005E57EF">
        <w:rPr>
          <w:b/>
        </w:rPr>
        <w:t>în</w:t>
      </w:r>
      <w:proofErr w:type="spellEnd"/>
      <w:r w:rsidRPr="005E57EF">
        <w:rPr>
          <w:b/>
          <w:spacing w:val="-3"/>
        </w:rPr>
        <w:t xml:space="preserve"> </w:t>
      </w:r>
      <w:proofErr w:type="spellStart"/>
      <w:r w:rsidRPr="005E57EF">
        <w:rPr>
          <w:b/>
        </w:rPr>
        <w:t>Jurnalul</w:t>
      </w:r>
      <w:proofErr w:type="spellEnd"/>
      <w:r w:rsidRPr="005E57EF">
        <w:rPr>
          <w:b/>
          <w:spacing w:val="-8"/>
        </w:rPr>
        <w:t xml:space="preserve"> </w:t>
      </w:r>
      <w:proofErr w:type="spellStart"/>
      <w:r w:rsidRPr="005E57EF">
        <w:rPr>
          <w:b/>
        </w:rPr>
        <w:t>Oficial</w:t>
      </w:r>
      <w:proofErr w:type="spellEnd"/>
      <w:r w:rsidRPr="005E57EF">
        <w:rPr>
          <w:b/>
          <w:spacing w:val="-8"/>
        </w:rPr>
        <w:t xml:space="preserve"> </w:t>
      </w:r>
      <w:r w:rsidRPr="005E57EF">
        <w:rPr>
          <w:b/>
        </w:rPr>
        <w:t xml:space="preserve">al </w:t>
      </w:r>
      <w:proofErr w:type="spellStart"/>
      <w:r w:rsidRPr="005E57EF">
        <w:rPr>
          <w:b/>
        </w:rPr>
        <w:t>Uniunii</w:t>
      </w:r>
      <w:proofErr w:type="spellEnd"/>
      <w:r w:rsidRPr="005E57EF">
        <w:rPr>
          <w:b/>
        </w:rPr>
        <w:t xml:space="preserve"> </w:t>
      </w:r>
      <w:proofErr w:type="spellStart"/>
      <w:r w:rsidRPr="005E57EF">
        <w:rPr>
          <w:b/>
        </w:rPr>
        <w:t>Europene</w:t>
      </w:r>
      <w:proofErr w:type="spellEnd"/>
      <w:r w:rsidRPr="005E57EF">
        <w:rPr>
          <w:b/>
        </w:rPr>
        <w:t xml:space="preserve"> </w:t>
      </w:r>
      <w:proofErr w:type="spellStart"/>
      <w:r w:rsidRPr="005E57EF">
        <w:rPr>
          <w:b/>
        </w:rPr>
        <w:t>privind</w:t>
      </w:r>
      <w:proofErr w:type="spellEnd"/>
      <w:r w:rsidRPr="005E57EF">
        <w:rPr>
          <w:b/>
        </w:rPr>
        <w:t xml:space="preserve"> </w:t>
      </w:r>
      <w:proofErr w:type="spellStart"/>
      <w:r w:rsidRPr="005E57EF">
        <w:rPr>
          <w:b/>
        </w:rPr>
        <w:t>contractul</w:t>
      </w:r>
      <w:proofErr w:type="spellEnd"/>
      <w:r w:rsidRPr="005E57EF">
        <w:rPr>
          <w:b/>
        </w:rPr>
        <w:t xml:space="preserve"> (</w:t>
      </w:r>
      <w:proofErr w:type="spellStart"/>
      <w:r w:rsidRPr="005E57EF">
        <w:rPr>
          <w:b/>
        </w:rPr>
        <w:t>contractele</w:t>
      </w:r>
      <w:proofErr w:type="spellEnd"/>
      <w:r w:rsidRPr="005E57EF">
        <w:rPr>
          <w:b/>
        </w:rPr>
        <w:t xml:space="preserve">) la care se </w:t>
      </w:r>
      <w:proofErr w:type="spellStart"/>
      <w:r w:rsidRPr="005E57EF">
        <w:rPr>
          <w:b/>
        </w:rPr>
        <w:t>referă</w:t>
      </w:r>
      <w:proofErr w:type="spellEnd"/>
      <w:r w:rsidRPr="005E57EF">
        <w:rPr>
          <w:b/>
        </w:rPr>
        <w:t xml:space="preserve"> </w:t>
      </w:r>
      <w:proofErr w:type="spellStart"/>
      <w:r w:rsidRPr="005E57EF">
        <w:rPr>
          <w:b/>
        </w:rPr>
        <w:t>anunțul</w:t>
      </w:r>
      <w:proofErr w:type="spellEnd"/>
      <w:r w:rsidRPr="005E57EF">
        <w:rPr>
          <w:b/>
        </w:rPr>
        <w:t xml:space="preserve"> </w:t>
      </w:r>
      <w:proofErr w:type="spellStart"/>
      <w:r w:rsidRPr="005E57EF">
        <w:rPr>
          <w:b/>
        </w:rPr>
        <w:t>respectiv</w:t>
      </w:r>
      <w:proofErr w:type="spellEnd"/>
      <w:r w:rsidRPr="005E57EF">
        <w:rPr>
          <w:b/>
        </w:rPr>
        <w:t xml:space="preserve"> (</w:t>
      </w:r>
      <w:proofErr w:type="spellStart"/>
      <w:r w:rsidRPr="005E57EF">
        <w:rPr>
          <w:b/>
        </w:rPr>
        <w:t>dacă</w:t>
      </w:r>
      <w:proofErr w:type="spellEnd"/>
      <w:r w:rsidRPr="005E57EF">
        <w:rPr>
          <w:b/>
        </w:rPr>
        <w:t xml:space="preserve"> </w:t>
      </w:r>
      <w:proofErr w:type="spellStart"/>
      <w:r w:rsidRPr="005E57EF">
        <w:rPr>
          <w:b/>
        </w:rPr>
        <w:t>este</w:t>
      </w:r>
      <w:proofErr w:type="spellEnd"/>
      <w:r w:rsidRPr="005E57EF">
        <w:rPr>
          <w:b/>
        </w:rPr>
        <w:t xml:space="preserve"> </w:t>
      </w:r>
      <w:proofErr w:type="spellStart"/>
      <w:r w:rsidRPr="005E57EF">
        <w:rPr>
          <w:b/>
        </w:rPr>
        <w:t>cazul</w:t>
      </w:r>
      <w:proofErr w:type="spellEnd"/>
      <w:r w:rsidRPr="005E57EF">
        <w:rPr>
          <w:b/>
        </w:rPr>
        <w:t>)</w:t>
      </w:r>
      <w:r w:rsidRPr="005E57EF">
        <w:t xml:space="preserve">: nu se </w:t>
      </w:r>
      <w:proofErr w:type="spellStart"/>
      <w:r w:rsidRPr="005E57EF">
        <w:t>cere</w:t>
      </w:r>
      <w:proofErr w:type="spellEnd"/>
    </w:p>
    <w:p w14:paraId="6C82D370" w14:textId="77777777" w:rsidR="00641007" w:rsidRPr="005E57EF" w:rsidRDefault="00641007" w:rsidP="00641007">
      <w:pPr>
        <w:pStyle w:val="a"/>
        <w:numPr>
          <w:ilvl w:val="0"/>
          <w:numId w:val="47"/>
        </w:numPr>
        <w:tabs>
          <w:tab w:val="clear" w:pos="1134"/>
          <w:tab w:val="left" w:pos="720"/>
          <w:tab w:val="left" w:pos="1265"/>
        </w:tabs>
        <w:spacing w:before="127" w:line="237" w:lineRule="auto"/>
        <w:ind w:right="-6"/>
      </w:pPr>
      <w:proofErr w:type="spellStart"/>
      <w:r w:rsidRPr="005E57EF">
        <w:rPr>
          <w:b/>
        </w:rPr>
        <w:t>În</w:t>
      </w:r>
      <w:proofErr w:type="spellEnd"/>
      <w:r w:rsidRPr="005E57EF">
        <w:rPr>
          <w:b/>
          <w:spacing w:val="-4"/>
        </w:rPr>
        <w:t xml:space="preserve"> </w:t>
      </w:r>
      <w:proofErr w:type="spellStart"/>
      <w:r w:rsidRPr="005E57EF">
        <w:rPr>
          <w:b/>
        </w:rPr>
        <w:t>cazul</w:t>
      </w:r>
      <w:proofErr w:type="spellEnd"/>
      <w:r w:rsidRPr="005E57EF">
        <w:rPr>
          <w:b/>
          <w:spacing w:val="-9"/>
        </w:rPr>
        <w:t xml:space="preserve"> </w:t>
      </w:r>
      <w:proofErr w:type="spellStart"/>
      <w:r w:rsidRPr="005E57EF">
        <w:rPr>
          <w:b/>
        </w:rPr>
        <w:t>achizițiilor</w:t>
      </w:r>
      <w:proofErr w:type="spellEnd"/>
      <w:r w:rsidRPr="005E57EF">
        <w:rPr>
          <w:b/>
          <w:spacing w:val="-10"/>
        </w:rPr>
        <w:t xml:space="preserve"> </w:t>
      </w:r>
      <w:proofErr w:type="spellStart"/>
      <w:r w:rsidRPr="005E57EF">
        <w:rPr>
          <w:b/>
        </w:rPr>
        <w:t>periodice</w:t>
      </w:r>
      <w:proofErr w:type="spellEnd"/>
      <w:r w:rsidRPr="005E57EF">
        <w:rPr>
          <w:b/>
        </w:rPr>
        <w:t>,</w:t>
      </w:r>
      <w:r w:rsidRPr="005E57EF">
        <w:rPr>
          <w:b/>
          <w:spacing w:val="-3"/>
        </w:rPr>
        <w:t xml:space="preserve"> </w:t>
      </w:r>
      <w:proofErr w:type="spellStart"/>
      <w:r w:rsidRPr="005E57EF">
        <w:rPr>
          <w:b/>
        </w:rPr>
        <w:t>calendarul</w:t>
      </w:r>
      <w:proofErr w:type="spellEnd"/>
      <w:r w:rsidRPr="005E57EF">
        <w:rPr>
          <w:b/>
          <w:spacing w:val="-9"/>
        </w:rPr>
        <w:t xml:space="preserve"> </w:t>
      </w:r>
      <w:proofErr w:type="spellStart"/>
      <w:r w:rsidRPr="005E57EF">
        <w:rPr>
          <w:b/>
        </w:rPr>
        <w:t>estimat</w:t>
      </w:r>
      <w:proofErr w:type="spellEnd"/>
      <w:r w:rsidRPr="005E57EF">
        <w:rPr>
          <w:b/>
          <w:spacing w:val="-4"/>
        </w:rPr>
        <w:t xml:space="preserve"> </w:t>
      </w:r>
      <w:proofErr w:type="spellStart"/>
      <w:r w:rsidRPr="005E57EF">
        <w:rPr>
          <w:b/>
        </w:rPr>
        <w:t>pentru</w:t>
      </w:r>
      <w:proofErr w:type="spellEnd"/>
      <w:r w:rsidRPr="005E57EF">
        <w:rPr>
          <w:b/>
          <w:spacing w:val="-4"/>
        </w:rPr>
        <w:t xml:space="preserve"> </w:t>
      </w:r>
      <w:proofErr w:type="spellStart"/>
      <w:r w:rsidRPr="005E57EF">
        <w:rPr>
          <w:b/>
        </w:rPr>
        <w:t>publicarea</w:t>
      </w:r>
      <w:proofErr w:type="spellEnd"/>
      <w:r w:rsidRPr="005E57EF">
        <w:rPr>
          <w:b/>
          <w:spacing w:val="-4"/>
        </w:rPr>
        <w:t xml:space="preserve"> </w:t>
      </w:r>
      <w:proofErr w:type="spellStart"/>
      <w:r w:rsidRPr="005E57EF">
        <w:rPr>
          <w:b/>
        </w:rPr>
        <w:t>anunțurilor</w:t>
      </w:r>
      <w:proofErr w:type="spellEnd"/>
      <w:r w:rsidRPr="005E57EF">
        <w:rPr>
          <w:b/>
        </w:rPr>
        <w:t xml:space="preserve"> </w:t>
      </w:r>
      <w:proofErr w:type="spellStart"/>
      <w:r w:rsidRPr="005E57EF">
        <w:rPr>
          <w:b/>
        </w:rPr>
        <w:t>viitoare</w:t>
      </w:r>
      <w:proofErr w:type="spellEnd"/>
      <w:r w:rsidRPr="005E57EF">
        <w:t xml:space="preserve">: nu </w:t>
      </w:r>
      <w:proofErr w:type="spellStart"/>
      <w:r w:rsidRPr="005E57EF">
        <w:t>este</w:t>
      </w:r>
      <w:proofErr w:type="spellEnd"/>
    </w:p>
    <w:p w14:paraId="71F66180" w14:textId="77777777" w:rsidR="00641007" w:rsidRPr="005E57EF" w:rsidRDefault="00641007" w:rsidP="00641007">
      <w:pPr>
        <w:pStyle w:val="a"/>
        <w:numPr>
          <w:ilvl w:val="0"/>
          <w:numId w:val="47"/>
        </w:numPr>
        <w:tabs>
          <w:tab w:val="clear" w:pos="1134"/>
          <w:tab w:val="left" w:pos="720"/>
          <w:tab w:val="left" w:pos="1265"/>
        </w:tabs>
        <w:spacing w:before="123" w:line="242" w:lineRule="auto"/>
        <w:ind w:right="-6"/>
        <w:rPr>
          <w:b/>
        </w:rPr>
      </w:pPr>
      <w:r w:rsidRPr="005E57EF">
        <w:rPr>
          <w:b/>
        </w:rPr>
        <w:t>Data</w:t>
      </w:r>
      <w:r w:rsidRPr="005E57EF">
        <w:rPr>
          <w:b/>
          <w:spacing w:val="-2"/>
        </w:rPr>
        <w:t xml:space="preserve"> </w:t>
      </w:r>
      <w:proofErr w:type="spellStart"/>
      <w:r w:rsidRPr="005E57EF">
        <w:rPr>
          <w:b/>
        </w:rPr>
        <w:t>publicării</w:t>
      </w:r>
      <w:proofErr w:type="spellEnd"/>
      <w:r w:rsidRPr="005E57EF">
        <w:rPr>
          <w:b/>
          <w:spacing w:val="-2"/>
        </w:rPr>
        <w:t xml:space="preserve"> </w:t>
      </w:r>
      <w:proofErr w:type="spellStart"/>
      <w:r w:rsidRPr="005E57EF">
        <w:rPr>
          <w:b/>
        </w:rPr>
        <w:t>anunțului</w:t>
      </w:r>
      <w:proofErr w:type="spellEnd"/>
      <w:r w:rsidRPr="005E57EF">
        <w:rPr>
          <w:b/>
          <w:spacing w:val="-2"/>
        </w:rPr>
        <w:t xml:space="preserve"> </w:t>
      </w:r>
      <w:r w:rsidRPr="005E57EF">
        <w:rPr>
          <w:b/>
        </w:rPr>
        <w:t>de</w:t>
      </w:r>
      <w:r w:rsidRPr="005E57EF">
        <w:rPr>
          <w:b/>
          <w:spacing w:val="-8"/>
        </w:rPr>
        <w:t xml:space="preserve"> </w:t>
      </w:r>
      <w:proofErr w:type="spellStart"/>
      <w:r w:rsidRPr="005E57EF">
        <w:rPr>
          <w:b/>
        </w:rPr>
        <w:t>intenție</w:t>
      </w:r>
      <w:proofErr w:type="spellEnd"/>
      <w:r w:rsidRPr="005E57EF">
        <w:rPr>
          <w:b/>
          <w:spacing w:val="-3"/>
        </w:rPr>
        <w:t xml:space="preserve"> </w:t>
      </w:r>
      <w:proofErr w:type="spellStart"/>
      <w:r w:rsidRPr="005E57EF">
        <w:rPr>
          <w:b/>
        </w:rPr>
        <w:t>sau</w:t>
      </w:r>
      <w:proofErr w:type="spellEnd"/>
      <w:r w:rsidRPr="005E57EF">
        <w:rPr>
          <w:b/>
        </w:rPr>
        <w:t>,</w:t>
      </w:r>
      <w:r w:rsidRPr="005E57EF">
        <w:rPr>
          <w:b/>
          <w:spacing w:val="-5"/>
        </w:rPr>
        <w:t xml:space="preserve"> </w:t>
      </w:r>
      <w:proofErr w:type="spellStart"/>
      <w:r w:rsidRPr="005E57EF">
        <w:rPr>
          <w:b/>
        </w:rPr>
        <w:t>după</w:t>
      </w:r>
      <w:proofErr w:type="spellEnd"/>
      <w:r w:rsidRPr="005E57EF">
        <w:rPr>
          <w:b/>
          <w:spacing w:val="-12"/>
        </w:rPr>
        <w:t xml:space="preserve"> </w:t>
      </w:r>
      <w:proofErr w:type="spellStart"/>
      <w:r w:rsidRPr="005E57EF">
        <w:rPr>
          <w:b/>
        </w:rPr>
        <w:t>caz</w:t>
      </w:r>
      <w:proofErr w:type="spellEnd"/>
      <w:r w:rsidRPr="005E57EF">
        <w:rPr>
          <w:b/>
        </w:rPr>
        <w:t xml:space="preserve">, </w:t>
      </w:r>
      <w:proofErr w:type="spellStart"/>
      <w:r w:rsidRPr="005E57EF">
        <w:rPr>
          <w:b/>
        </w:rPr>
        <w:t>precizarea</w:t>
      </w:r>
      <w:proofErr w:type="spellEnd"/>
      <w:r w:rsidRPr="005E57EF">
        <w:rPr>
          <w:b/>
          <w:spacing w:val="-2"/>
        </w:rPr>
        <w:t xml:space="preserve"> </w:t>
      </w:r>
      <w:proofErr w:type="spellStart"/>
      <w:r w:rsidRPr="005E57EF">
        <w:rPr>
          <w:b/>
        </w:rPr>
        <w:t>că</w:t>
      </w:r>
      <w:proofErr w:type="spellEnd"/>
      <w:r w:rsidRPr="005E57EF">
        <w:rPr>
          <w:b/>
          <w:spacing w:val="-2"/>
        </w:rPr>
        <w:t xml:space="preserve"> </w:t>
      </w:r>
      <w:r w:rsidRPr="005E57EF">
        <w:rPr>
          <w:b/>
        </w:rPr>
        <w:t>nu</w:t>
      </w:r>
      <w:r w:rsidRPr="005E57EF">
        <w:rPr>
          <w:b/>
          <w:spacing w:val="-2"/>
        </w:rPr>
        <w:t xml:space="preserve"> </w:t>
      </w:r>
      <w:r w:rsidRPr="005E57EF">
        <w:rPr>
          <w:b/>
        </w:rPr>
        <w:t>a</w:t>
      </w:r>
      <w:r w:rsidRPr="005E57EF">
        <w:rPr>
          <w:b/>
          <w:spacing w:val="-2"/>
        </w:rPr>
        <w:t xml:space="preserve"> </w:t>
      </w:r>
      <w:proofErr w:type="spellStart"/>
      <w:r w:rsidRPr="005E57EF">
        <w:rPr>
          <w:b/>
        </w:rPr>
        <w:t>fost</w:t>
      </w:r>
      <w:proofErr w:type="spellEnd"/>
      <w:r w:rsidRPr="005E57EF">
        <w:rPr>
          <w:b/>
          <w:spacing w:val="-1"/>
        </w:rPr>
        <w:t xml:space="preserve"> </w:t>
      </w:r>
      <w:proofErr w:type="spellStart"/>
      <w:r w:rsidRPr="005E57EF">
        <w:rPr>
          <w:b/>
        </w:rPr>
        <w:t>publicat</w:t>
      </w:r>
      <w:proofErr w:type="spellEnd"/>
      <w:r w:rsidRPr="005E57EF">
        <w:rPr>
          <w:b/>
        </w:rPr>
        <w:t xml:space="preserve"> un </w:t>
      </w:r>
      <w:proofErr w:type="spellStart"/>
      <w:r w:rsidRPr="005E57EF">
        <w:rPr>
          <w:b/>
        </w:rPr>
        <w:t>astfel</w:t>
      </w:r>
      <w:proofErr w:type="spellEnd"/>
      <w:r w:rsidRPr="005E57EF">
        <w:rPr>
          <w:b/>
        </w:rPr>
        <w:t xml:space="preserve"> de </w:t>
      </w:r>
      <w:proofErr w:type="spellStart"/>
      <w:r w:rsidRPr="005E57EF">
        <w:rPr>
          <w:b/>
        </w:rPr>
        <w:t>anunţ</w:t>
      </w:r>
      <w:proofErr w:type="spellEnd"/>
      <w:r w:rsidRPr="005E57EF">
        <w:rPr>
          <w:b/>
        </w:rPr>
        <w:t xml:space="preserve">: </w:t>
      </w:r>
      <w:r>
        <w:rPr>
          <w:b/>
        </w:rPr>
        <w:t>nu</w:t>
      </w:r>
    </w:p>
    <w:p w14:paraId="14076869" w14:textId="77777777" w:rsidR="00641007" w:rsidRPr="005E57EF" w:rsidRDefault="00641007" w:rsidP="00641007">
      <w:pPr>
        <w:pStyle w:val="a"/>
        <w:numPr>
          <w:ilvl w:val="0"/>
          <w:numId w:val="47"/>
        </w:numPr>
        <w:tabs>
          <w:tab w:val="clear" w:pos="1134"/>
          <w:tab w:val="left" w:pos="720"/>
          <w:tab w:val="left" w:pos="1265"/>
        </w:tabs>
        <w:spacing w:before="110"/>
      </w:pPr>
      <w:r w:rsidRPr="005E57EF">
        <w:rPr>
          <w:b/>
        </w:rPr>
        <w:t>Data</w:t>
      </w:r>
      <w:r w:rsidRPr="005E57EF">
        <w:rPr>
          <w:b/>
          <w:spacing w:val="-3"/>
        </w:rPr>
        <w:t xml:space="preserve"> </w:t>
      </w:r>
      <w:proofErr w:type="spellStart"/>
      <w:r w:rsidRPr="005E57EF">
        <w:rPr>
          <w:b/>
        </w:rPr>
        <w:t>transmiterii</w:t>
      </w:r>
      <w:proofErr w:type="spellEnd"/>
      <w:r w:rsidRPr="005E57EF">
        <w:rPr>
          <w:b/>
          <w:spacing w:val="-2"/>
        </w:rPr>
        <w:t xml:space="preserve"> </w:t>
      </w:r>
      <w:proofErr w:type="spellStart"/>
      <w:r w:rsidRPr="005E57EF">
        <w:rPr>
          <w:b/>
        </w:rPr>
        <w:t>spre</w:t>
      </w:r>
      <w:proofErr w:type="spellEnd"/>
      <w:r w:rsidRPr="005E57EF">
        <w:rPr>
          <w:b/>
          <w:spacing w:val="-3"/>
        </w:rPr>
        <w:t xml:space="preserve"> </w:t>
      </w:r>
      <w:proofErr w:type="spellStart"/>
      <w:r w:rsidRPr="005E57EF">
        <w:rPr>
          <w:b/>
        </w:rPr>
        <w:t>publicare</w:t>
      </w:r>
      <w:proofErr w:type="spellEnd"/>
      <w:r w:rsidRPr="005E57EF">
        <w:rPr>
          <w:b/>
          <w:spacing w:val="-3"/>
        </w:rPr>
        <w:t xml:space="preserve"> </w:t>
      </w:r>
      <w:r w:rsidRPr="005E57EF">
        <w:rPr>
          <w:b/>
        </w:rPr>
        <w:t>a</w:t>
      </w:r>
      <w:r w:rsidRPr="005E57EF">
        <w:rPr>
          <w:b/>
          <w:spacing w:val="-3"/>
        </w:rPr>
        <w:t xml:space="preserve"> </w:t>
      </w:r>
      <w:proofErr w:type="spellStart"/>
      <w:r w:rsidRPr="005E57EF">
        <w:rPr>
          <w:b/>
        </w:rPr>
        <w:t>anunțului</w:t>
      </w:r>
      <w:proofErr w:type="spellEnd"/>
      <w:r w:rsidRPr="005E57EF">
        <w:rPr>
          <w:b/>
          <w:spacing w:val="-2"/>
        </w:rPr>
        <w:t xml:space="preserve"> </w:t>
      </w:r>
      <w:r w:rsidRPr="005E57EF">
        <w:rPr>
          <w:b/>
        </w:rPr>
        <w:t>de</w:t>
      </w:r>
      <w:r w:rsidRPr="005E57EF">
        <w:rPr>
          <w:b/>
          <w:spacing w:val="-12"/>
        </w:rPr>
        <w:t xml:space="preserve"> </w:t>
      </w:r>
      <w:proofErr w:type="spellStart"/>
      <w:r w:rsidRPr="005E57EF">
        <w:rPr>
          <w:b/>
        </w:rPr>
        <w:t>participare</w:t>
      </w:r>
      <w:proofErr w:type="spellEnd"/>
      <w:r w:rsidRPr="005E57EF">
        <w:t>:</w:t>
      </w:r>
      <w:r w:rsidRPr="005E57EF">
        <w:rPr>
          <w:spacing w:val="-2"/>
        </w:rPr>
        <w:t xml:space="preserve"> </w:t>
      </w:r>
      <w:r>
        <w:rPr>
          <w:spacing w:val="-2"/>
          <w:lang w:val="ro-RO"/>
        </w:rPr>
        <w:t>26-29.01.2026</w:t>
      </w:r>
    </w:p>
    <w:p w14:paraId="7B3D2FD3" w14:textId="77777777" w:rsidR="00641007" w:rsidRPr="005E57EF" w:rsidRDefault="00641007" w:rsidP="00641007">
      <w:pPr>
        <w:pStyle w:val="a"/>
        <w:numPr>
          <w:ilvl w:val="0"/>
          <w:numId w:val="47"/>
        </w:numPr>
        <w:tabs>
          <w:tab w:val="clear" w:pos="1134"/>
          <w:tab w:val="left" w:pos="720"/>
          <w:tab w:val="left" w:pos="1265"/>
        </w:tabs>
        <w:spacing w:before="127"/>
        <w:rPr>
          <w:b/>
        </w:rPr>
      </w:pPr>
      <w:proofErr w:type="spellStart"/>
      <w:r w:rsidRPr="005E57EF">
        <w:rPr>
          <w:b/>
        </w:rPr>
        <w:t>În</w:t>
      </w:r>
      <w:proofErr w:type="spellEnd"/>
      <w:r w:rsidRPr="005E57EF">
        <w:rPr>
          <w:b/>
          <w:spacing w:val="-2"/>
        </w:rPr>
        <w:t xml:space="preserve"> </w:t>
      </w:r>
      <w:proofErr w:type="spellStart"/>
      <w:r w:rsidRPr="005E57EF">
        <w:rPr>
          <w:b/>
        </w:rPr>
        <w:t>cadrul</w:t>
      </w:r>
      <w:proofErr w:type="spellEnd"/>
      <w:r w:rsidRPr="005E57EF">
        <w:rPr>
          <w:b/>
          <w:spacing w:val="-7"/>
        </w:rPr>
        <w:t xml:space="preserve"> </w:t>
      </w:r>
      <w:proofErr w:type="spellStart"/>
      <w:r w:rsidRPr="005E57EF">
        <w:rPr>
          <w:b/>
        </w:rPr>
        <w:t>procedurii</w:t>
      </w:r>
      <w:proofErr w:type="spellEnd"/>
      <w:r w:rsidRPr="005E57EF">
        <w:rPr>
          <w:b/>
          <w:spacing w:val="-1"/>
        </w:rPr>
        <w:t xml:space="preserve"> </w:t>
      </w:r>
      <w:r w:rsidRPr="005E57EF">
        <w:rPr>
          <w:b/>
        </w:rPr>
        <w:t>de</w:t>
      </w:r>
      <w:r w:rsidRPr="005E57EF">
        <w:rPr>
          <w:b/>
          <w:spacing w:val="-3"/>
        </w:rPr>
        <w:t xml:space="preserve"> </w:t>
      </w:r>
      <w:proofErr w:type="spellStart"/>
      <w:r w:rsidRPr="005E57EF">
        <w:rPr>
          <w:b/>
        </w:rPr>
        <w:t>achiziție</w:t>
      </w:r>
      <w:proofErr w:type="spellEnd"/>
      <w:r w:rsidRPr="005E57EF">
        <w:rPr>
          <w:b/>
          <w:spacing w:val="-3"/>
        </w:rPr>
        <w:t xml:space="preserve"> </w:t>
      </w:r>
      <w:proofErr w:type="spellStart"/>
      <w:r w:rsidRPr="005E57EF">
        <w:rPr>
          <w:b/>
        </w:rPr>
        <w:t>publică</w:t>
      </w:r>
      <w:proofErr w:type="spellEnd"/>
      <w:r w:rsidRPr="005E57EF">
        <w:rPr>
          <w:b/>
          <w:spacing w:val="-2"/>
        </w:rPr>
        <w:t xml:space="preserve"> </w:t>
      </w:r>
      <w:r w:rsidRPr="005E57EF">
        <w:rPr>
          <w:b/>
        </w:rPr>
        <w:t>se</w:t>
      </w:r>
      <w:r w:rsidRPr="005E57EF">
        <w:rPr>
          <w:b/>
          <w:spacing w:val="-3"/>
        </w:rPr>
        <w:t xml:space="preserve"> </w:t>
      </w:r>
      <w:proofErr w:type="spellStart"/>
      <w:r w:rsidRPr="005E57EF">
        <w:rPr>
          <w:b/>
        </w:rPr>
        <w:t>va</w:t>
      </w:r>
      <w:proofErr w:type="spellEnd"/>
      <w:r w:rsidRPr="005E57EF">
        <w:rPr>
          <w:b/>
          <w:spacing w:val="-1"/>
        </w:rPr>
        <w:t xml:space="preserve"> </w:t>
      </w:r>
      <w:proofErr w:type="spellStart"/>
      <w:r w:rsidRPr="005E57EF">
        <w:rPr>
          <w:b/>
          <w:spacing w:val="-2"/>
        </w:rPr>
        <w:t>utiliza</w:t>
      </w:r>
      <w:proofErr w:type="spellEnd"/>
      <w:r w:rsidRPr="005E57EF">
        <w:rPr>
          <w:b/>
          <w:spacing w:val="-2"/>
        </w:rPr>
        <w:t>/</w:t>
      </w:r>
      <w:proofErr w:type="spellStart"/>
      <w:r w:rsidRPr="005E57EF">
        <w:rPr>
          <w:b/>
          <w:spacing w:val="-2"/>
        </w:rPr>
        <w:t>accepta</w:t>
      </w:r>
      <w:proofErr w:type="spellEnd"/>
      <w:r w:rsidRPr="005E57EF">
        <w:rPr>
          <w:b/>
          <w:spacing w:val="-2"/>
        </w:rPr>
        <w:t>:</w:t>
      </w:r>
    </w:p>
    <w:tbl>
      <w:tblPr>
        <w:tblStyle w:val="TableNormal"/>
        <w:tblW w:w="8477" w:type="dxa"/>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306"/>
      </w:tblGrid>
      <w:tr w:rsidR="00641007" w:rsidRPr="005E57EF" w14:paraId="3547E5C9" w14:textId="77777777" w:rsidTr="00503307">
        <w:trPr>
          <w:trHeight w:val="97"/>
        </w:trPr>
        <w:tc>
          <w:tcPr>
            <w:tcW w:w="5171" w:type="dxa"/>
          </w:tcPr>
          <w:p w14:paraId="7560ADE1" w14:textId="77777777" w:rsidR="00641007" w:rsidRPr="005E57EF" w:rsidRDefault="00641007" w:rsidP="00503307">
            <w:pPr>
              <w:pStyle w:val="TableParagraph"/>
              <w:spacing w:before="1" w:line="233" w:lineRule="exact"/>
              <w:ind w:left="393"/>
              <w:rPr>
                <w:b/>
              </w:rPr>
            </w:pPr>
            <w:r w:rsidRPr="005E57EF">
              <w:rPr>
                <w:b/>
              </w:rPr>
              <w:t>Denumirea</w:t>
            </w:r>
            <w:r w:rsidRPr="005E57EF">
              <w:rPr>
                <w:b/>
                <w:spacing w:val="-13"/>
              </w:rPr>
              <w:t xml:space="preserve"> </w:t>
            </w:r>
            <w:r w:rsidRPr="005E57EF">
              <w:rPr>
                <w:b/>
              </w:rPr>
              <w:t>instrumentului</w:t>
            </w:r>
            <w:r w:rsidRPr="005E57EF">
              <w:rPr>
                <w:b/>
                <w:spacing w:val="-12"/>
              </w:rPr>
              <w:t xml:space="preserve"> </w:t>
            </w:r>
            <w:r w:rsidRPr="005E57EF">
              <w:rPr>
                <w:b/>
                <w:spacing w:val="-2"/>
              </w:rPr>
              <w:t>electronic</w:t>
            </w:r>
          </w:p>
        </w:tc>
        <w:tc>
          <w:tcPr>
            <w:tcW w:w="3306" w:type="dxa"/>
          </w:tcPr>
          <w:p w14:paraId="18FB973D" w14:textId="77777777" w:rsidR="00641007" w:rsidRPr="005E57EF" w:rsidRDefault="00641007" w:rsidP="00503307">
            <w:pPr>
              <w:pStyle w:val="TableParagraph"/>
              <w:spacing w:before="1" w:line="233" w:lineRule="exact"/>
              <w:ind w:left="393"/>
              <w:rPr>
                <w:b/>
                <w:spacing w:val="-5"/>
              </w:rPr>
            </w:pPr>
            <w:r w:rsidRPr="005E57EF">
              <w:rPr>
                <w:b/>
              </w:rPr>
              <w:t>Se</w:t>
            </w:r>
            <w:r w:rsidRPr="005E57EF">
              <w:rPr>
                <w:b/>
                <w:spacing w:val="-6"/>
              </w:rPr>
              <w:t xml:space="preserve"> </w:t>
            </w:r>
            <w:r w:rsidRPr="005E57EF">
              <w:rPr>
                <w:b/>
              </w:rPr>
              <w:t>va</w:t>
            </w:r>
            <w:r w:rsidRPr="005E57EF">
              <w:rPr>
                <w:b/>
                <w:spacing w:val="-6"/>
              </w:rPr>
              <w:t xml:space="preserve"> </w:t>
            </w:r>
            <w:r w:rsidRPr="005E57EF">
              <w:rPr>
                <w:b/>
              </w:rPr>
              <w:t>utiliza/accepta</w:t>
            </w:r>
            <w:r w:rsidRPr="005E57EF">
              <w:rPr>
                <w:b/>
                <w:spacing w:val="-6"/>
              </w:rPr>
              <w:t xml:space="preserve"> </w:t>
            </w:r>
            <w:r w:rsidRPr="005E57EF">
              <w:rPr>
                <w:b/>
              </w:rPr>
              <w:t>sau</w:t>
            </w:r>
            <w:r w:rsidRPr="005E57EF">
              <w:rPr>
                <w:b/>
                <w:spacing w:val="-3"/>
              </w:rPr>
              <w:t xml:space="preserve"> </w:t>
            </w:r>
            <w:r w:rsidRPr="005E57EF">
              <w:rPr>
                <w:b/>
                <w:spacing w:val="-5"/>
              </w:rPr>
              <w:t>nu</w:t>
            </w:r>
          </w:p>
          <w:p w14:paraId="06E5B470" w14:textId="77777777" w:rsidR="00641007" w:rsidRPr="005E57EF" w:rsidRDefault="00641007" w:rsidP="00503307">
            <w:pPr>
              <w:pStyle w:val="TableParagraph"/>
              <w:spacing w:before="1" w:line="233" w:lineRule="exact"/>
              <w:ind w:left="393"/>
              <w:rPr>
                <w:b/>
              </w:rPr>
            </w:pPr>
          </w:p>
        </w:tc>
      </w:tr>
      <w:tr w:rsidR="00641007" w:rsidRPr="005E57EF" w14:paraId="39AEEBA1" w14:textId="77777777" w:rsidTr="00503307">
        <w:trPr>
          <w:trHeight w:val="97"/>
        </w:trPr>
        <w:tc>
          <w:tcPr>
            <w:tcW w:w="5171" w:type="dxa"/>
          </w:tcPr>
          <w:p w14:paraId="2247133B" w14:textId="77777777" w:rsidR="00641007" w:rsidRPr="005E57EF" w:rsidRDefault="00641007" w:rsidP="00503307">
            <w:pPr>
              <w:pStyle w:val="TableParagraph"/>
              <w:spacing w:before="1" w:line="233" w:lineRule="exact"/>
              <w:ind w:left="393"/>
              <w:rPr>
                <w:b/>
              </w:rPr>
            </w:pPr>
            <w:r w:rsidRPr="005E57EF">
              <w:t>depunerea</w:t>
            </w:r>
            <w:r w:rsidRPr="005E57EF">
              <w:rPr>
                <w:spacing w:val="-5"/>
              </w:rPr>
              <w:t xml:space="preserve"> </w:t>
            </w:r>
            <w:r w:rsidRPr="005E57EF">
              <w:t>electronică</w:t>
            </w:r>
            <w:r w:rsidRPr="005E57EF">
              <w:rPr>
                <w:spacing w:val="-5"/>
              </w:rPr>
              <w:t xml:space="preserve"> </w:t>
            </w:r>
            <w:r w:rsidRPr="005E57EF">
              <w:t>a</w:t>
            </w:r>
            <w:r w:rsidRPr="005E57EF">
              <w:rPr>
                <w:spacing w:val="-5"/>
              </w:rPr>
              <w:t xml:space="preserve"> </w:t>
            </w:r>
            <w:r w:rsidRPr="005E57EF">
              <w:t>ofertelor</w:t>
            </w:r>
            <w:r w:rsidRPr="005E57EF">
              <w:rPr>
                <w:spacing w:val="-5"/>
              </w:rPr>
              <w:t xml:space="preserve"> </w:t>
            </w:r>
            <w:r w:rsidRPr="005E57EF">
              <w:t>sau</w:t>
            </w:r>
            <w:r w:rsidRPr="005E57EF">
              <w:rPr>
                <w:spacing w:val="-12"/>
              </w:rPr>
              <w:t xml:space="preserve"> </w:t>
            </w:r>
            <w:r w:rsidRPr="005E57EF">
              <w:t>a</w:t>
            </w:r>
            <w:r w:rsidRPr="005E57EF">
              <w:rPr>
                <w:spacing w:val="-5"/>
              </w:rPr>
              <w:t xml:space="preserve"> </w:t>
            </w:r>
            <w:r w:rsidRPr="005E57EF">
              <w:t>cererilor</w:t>
            </w:r>
            <w:r w:rsidRPr="005E57EF">
              <w:rPr>
                <w:spacing w:val="-5"/>
              </w:rPr>
              <w:t xml:space="preserve"> </w:t>
            </w:r>
            <w:r w:rsidRPr="005E57EF">
              <w:t xml:space="preserve">de </w:t>
            </w:r>
            <w:r w:rsidRPr="005E57EF">
              <w:rPr>
                <w:spacing w:val="-2"/>
              </w:rPr>
              <w:t>participare</w:t>
            </w:r>
          </w:p>
        </w:tc>
        <w:tc>
          <w:tcPr>
            <w:tcW w:w="3306" w:type="dxa"/>
          </w:tcPr>
          <w:p w14:paraId="1BB995A7" w14:textId="77777777" w:rsidR="00641007" w:rsidRPr="005E57EF" w:rsidRDefault="00641007" w:rsidP="00503307">
            <w:pPr>
              <w:pStyle w:val="TableParagraph"/>
              <w:spacing w:before="1" w:line="233" w:lineRule="exact"/>
              <w:ind w:left="393"/>
              <w:rPr>
                <w:b/>
              </w:rPr>
            </w:pP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641007" w:rsidRPr="005E57EF" w14:paraId="42E057EE" w14:textId="77777777" w:rsidTr="00503307">
        <w:trPr>
          <w:trHeight w:val="97"/>
        </w:trPr>
        <w:tc>
          <w:tcPr>
            <w:tcW w:w="5171" w:type="dxa"/>
          </w:tcPr>
          <w:p w14:paraId="06924FAA" w14:textId="77777777" w:rsidR="00641007" w:rsidRPr="005E57EF" w:rsidRDefault="00641007" w:rsidP="00503307">
            <w:pPr>
              <w:pStyle w:val="TableParagraph"/>
              <w:spacing w:before="1" w:line="233" w:lineRule="exact"/>
              <w:ind w:left="393"/>
              <w:rPr>
                <w:b/>
              </w:rPr>
            </w:pPr>
            <w:r w:rsidRPr="005E57EF">
              <w:t>sistemul</w:t>
            </w:r>
            <w:r w:rsidRPr="005E57EF">
              <w:rPr>
                <w:spacing w:val="-5"/>
              </w:rPr>
              <w:t xml:space="preserve"> </w:t>
            </w:r>
            <w:r w:rsidRPr="005E57EF">
              <w:t>de</w:t>
            </w:r>
            <w:r w:rsidRPr="005E57EF">
              <w:rPr>
                <w:spacing w:val="-7"/>
              </w:rPr>
              <w:t xml:space="preserve"> </w:t>
            </w:r>
            <w:r w:rsidRPr="005E57EF">
              <w:t>comenzi</w:t>
            </w:r>
            <w:r w:rsidRPr="005E57EF">
              <w:rPr>
                <w:spacing w:val="1"/>
              </w:rPr>
              <w:t xml:space="preserve"> </w:t>
            </w:r>
            <w:r w:rsidRPr="005E57EF">
              <w:rPr>
                <w:spacing w:val="-2"/>
              </w:rPr>
              <w:t>electronice</w:t>
            </w:r>
          </w:p>
        </w:tc>
        <w:tc>
          <w:tcPr>
            <w:tcW w:w="3306" w:type="dxa"/>
          </w:tcPr>
          <w:p w14:paraId="3606EDDF" w14:textId="77777777" w:rsidR="00641007" w:rsidRPr="005E57EF" w:rsidRDefault="00641007" w:rsidP="00503307">
            <w:pPr>
              <w:pStyle w:val="TableParagraph"/>
              <w:spacing w:before="1" w:line="233" w:lineRule="exact"/>
              <w:ind w:left="393"/>
              <w:rPr>
                <w:b/>
              </w:rPr>
            </w:pPr>
            <w:r w:rsidRPr="005E57EF">
              <w:t>Nu</w:t>
            </w:r>
            <w:r w:rsidRPr="005E57EF">
              <w:rPr>
                <w:spacing w:val="-1"/>
              </w:rPr>
              <w:t xml:space="preserve"> </w:t>
            </w: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641007" w:rsidRPr="005E57EF" w14:paraId="7C02A0D6" w14:textId="77777777" w:rsidTr="00503307">
        <w:trPr>
          <w:trHeight w:val="97"/>
        </w:trPr>
        <w:tc>
          <w:tcPr>
            <w:tcW w:w="5171" w:type="dxa"/>
          </w:tcPr>
          <w:p w14:paraId="339A3016" w14:textId="77777777" w:rsidR="00641007" w:rsidRPr="005E57EF" w:rsidRDefault="00641007" w:rsidP="00503307">
            <w:pPr>
              <w:pStyle w:val="TableParagraph"/>
              <w:spacing w:before="1" w:line="233" w:lineRule="exact"/>
              <w:ind w:left="393"/>
              <w:rPr>
                <w:b/>
              </w:rPr>
            </w:pPr>
            <w:r w:rsidRPr="005E57EF">
              <w:t>facturarea</w:t>
            </w:r>
            <w:r w:rsidRPr="005E57EF">
              <w:rPr>
                <w:spacing w:val="-5"/>
              </w:rPr>
              <w:t xml:space="preserve"> </w:t>
            </w:r>
            <w:r w:rsidRPr="005E57EF">
              <w:rPr>
                <w:spacing w:val="-2"/>
              </w:rPr>
              <w:t>electronică</w:t>
            </w:r>
          </w:p>
        </w:tc>
        <w:tc>
          <w:tcPr>
            <w:tcW w:w="3306" w:type="dxa"/>
          </w:tcPr>
          <w:p w14:paraId="3D3381AD" w14:textId="77777777" w:rsidR="00641007" w:rsidRPr="005E57EF" w:rsidRDefault="00641007" w:rsidP="00503307">
            <w:pPr>
              <w:pStyle w:val="TableParagraph"/>
              <w:spacing w:before="1" w:line="233" w:lineRule="exact"/>
              <w:ind w:left="393"/>
              <w:rPr>
                <w:b/>
              </w:rPr>
            </w:pP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641007" w:rsidRPr="005E57EF" w14:paraId="7ED80654" w14:textId="77777777" w:rsidTr="00503307">
        <w:trPr>
          <w:trHeight w:val="97"/>
        </w:trPr>
        <w:tc>
          <w:tcPr>
            <w:tcW w:w="5171" w:type="dxa"/>
          </w:tcPr>
          <w:p w14:paraId="0BE12D87" w14:textId="77777777" w:rsidR="00641007" w:rsidRPr="005E57EF" w:rsidRDefault="00641007" w:rsidP="00503307">
            <w:pPr>
              <w:pStyle w:val="TableParagraph"/>
              <w:spacing w:before="1" w:line="233" w:lineRule="exact"/>
              <w:ind w:left="393"/>
              <w:rPr>
                <w:b/>
              </w:rPr>
            </w:pPr>
            <w:r w:rsidRPr="005E57EF">
              <w:t>plățile</w:t>
            </w:r>
            <w:r w:rsidRPr="005E57EF">
              <w:rPr>
                <w:spacing w:val="-6"/>
              </w:rPr>
              <w:t xml:space="preserve"> </w:t>
            </w:r>
            <w:r w:rsidRPr="005E57EF">
              <w:rPr>
                <w:spacing w:val="-2"/>
              </w:rPr>
              <w:t>electronice</w:t>
            </w:r>
          </w:p>
        </w:tc>
        <w:tc>
          <w:tcPr>
            <w:tcW w:w="3306" w:type="dxa"/>
          </w:tcPr>
          <w:p w14:paraId="589C4A37" w14:textId="77777777" w:rsidR="00641007" w:rsidRPr="005E57EF" w:rsidRDefault="00641007" w:rsidP="00503307">
            <w:pPr>
              <w:pStyle w:val="TableParagraph"/>
              <w:spacing w:before="1" w:line="233" w:lineRule="exact"/>
              <w:ind w:left="393"/>
              <w:rPr>
                <w:b/>
              </w:rPr>
            </w:pPr>
            <w:r w:rsidRPr="005E57EF">
              <w:t>Se</w:t>
            </w:r>
            <w:r w:rsidRPr="005E57EF">
              <w:rPr>
                <w:spacing w:val="-7"/>
              </w:rPr>
              <w:t xml:space="preserve"> </w:t>
            </w:r>
            <w:r w:rsidRPr="005E57EF">
              <w:t>va</w:t>
            </w:r>
            <w:r w:rsidRPr="005E57EF">
              <w:rPr>
                <w:spacing w:val="4"/>
              </w:rPr>
              <w:t xml:space="preserve"> </w:t>
            </w:r>
            <w:r w:rsidRPr="005E57EF">
              <w:rPr>
                <w:spacing w:val="-2"/>
              </w:rPr>
              <w:t>utiliza</w:t>
            </w:r>
          </w:p>
        </w:tc>
      </w:tr>
    </w:tbl>
    <w:p w14:paraId="4077C95D" w14:textId="77777777" w:rsidR="00641007" w:rsidRPr="005E57EF" w:rsidRDefault="00641007" w:rsidP="00641007">
      <w:pPr>
        <w:spacing w:line="233" w:lineRule="exact"/>
      </w:pPr>
    </w:p>
    <w:p w14:paraId="4E74D092" w14:textId="77777777" w:rsidR="00641007" w:rsidRPr="005E57EF" w:rsidRDefault="00641007" w:rsidP="00641007">
      <w:pPr>
        <w:pStyle w:val="a"/>
        <w:numPr>
          <w:ilvl w:val="0"/>
          <w:numId w:val="47"/>
        </w:numPr>
        <w:tabs>
          <w:tab w:val="clear" w:pos="1134"/>
          <w:tab w:val="left" w:pos="720"/>
          <w:tab w:val="left" w:pos="1347"/>
        </w:tabs>
        <w:ind w:right="-1"/>
      </w:pPr>
      <w:proofErr w:type="spellStart"/>
      <w:r w:rsidRPr="005E57EF">
        <w:t>Contractul</w:t>
      </w:r>
      <w:proofErr w:type="spellEnd"/>
      <w:r w:rsidRPr="005E57EF">
        <w:t xml:space="preserve"> </w:t>
      </w:r>
      <w:proofErr w:type="spellStart"/>
      <w:r w:rsidRPr="005E57EF">
        <w:t>intră</w:t>
      </w:r>
      <w:proofErr w:type="spellEnd"/>
      <w:r w:rsidRPr="005E57EF">
        <w:t xml:space="preserve"> sub </w:t>
      </w:r>
      <w:proofErr w:type="spellStart"/>
      <w:r w:rsidRPr="005E57EF">
        <w:t>incidența</w:t>
      </w:r>
      <w:proofErr w:type="spellEnd"/>
      <w:r w:rsidRPr="005E57EF">
        <w:t xml:space="preserve"> </w:t>
      </w:r>
      <w:proofErr w:type="spellStart"/>
      <w:r w:rsidRPr="005E57EF">
        <w:t>Acordului</w:t>
      </w:r>
      <w:proofErr w:type="spellEnd"/>
      <w:r w:rsidRPr="005E57EF">
        <w:t xml:space="preserve"> </w:t>
      </w:r>
      <w:proofErr w:type="spellStart"/>
      <w:r w:rsidRPr="005E57EF">
        <w:t>privind</w:t>
      </w:r>
      <w:proofErr w:type="spellEnd"/>
      <w:r w:rsidRPr="005E57EF">
        <w:t xml:space="preserve"> </w:t>
      </w:r>
      <w:proofErr w:type="spellStart"/>
      <w:r w:rsidRPr="005E57EF">
        <w:t>achizițiile</w:t>
      </w:r>
      <w:proofErr w:type="spellEnd"/>
      <w:r w:rsidRPr="005E57EF">
        <w:t xml:space="preserve"> </w:t>
      </w:r>
      <w:proofErr w:type="spellStart"/>
      <w:r w:rsidRPr="005E57EF">
        <w:t>guvernamentale</w:t>
      </w:r>
      <w:proofErr w:type="spellEnd"/>
      <w:r w:rsidRPr="005E57EF">
        <w:t xml:space="preserve"> al </w:t>
      </w:r>
      <w:proofErr w:type="spellStart"/>
      <w:r w:rsidRPr="005E57EF">
        <w:t>Organizației</w:t>
      </w:r>
      <w:proofErr w:type="spellEnd"/>
      <w:r w:rsidRPr="005E57EF">
        <w:rPr>
          <w:spacing w:val="-6"/>
        </w:rPr>
        <w:t xml:space="preserve"> </w:t>
      </w:r>
      <w:proofErr w:type="spellStart"/>
      <w:r w:rsidRPr="005E57EF">
        <w:t>Mondiale</w:t>
      </w:r>
      <w:proofErr w:type="spellEnd"/>
      <w:r w:rsidRPr="005E57EF">
        <w:rPr>
          <w:spacing w:val="-2"/>
        </w:rPr>
        <w:t xml:space="preserve"> </w:t>
      </w:r>
      <w:r w:rsidRPr="005E57EF">
        <w:t>a</w:t>
      </w:r>
      <w:r w:rsidRPr="005E57EF">
        <w:rPr>
          <w:spacing w:val="-2"/>
        </w:rPr>
        <w:t xml:space="preserve"> </w:t>
      </w:r>
      <w:proofErr w:type="spellStart"/>
      <w:r w:rsidRPr="005E57EF">
        <w:t>Comerțului</w:t>
      </w:r>
      <w:proofErr w:type="spellEnd"/>
      <w:r w:rsidRPr="005E57EF">
        <w:rPr>
          <w:spacing w:val="-6"/>
        </w:rPr>
        <w:t xml:space="preserve"> </w:t>
      </w:r>
      <w:r w:rsidRPr="005E57EF">
        <w:t>(</w:t>
      </w:r>
      <w:proofErr w:type="spellStart"/>
      <w:r w:rsidRPr="005E57EF">
        <w:t>numai</w:t>
      </w:r>
      <w:proofErr w:type="spellEnd"/>
      <w:r w:rsidRPr="005E57EF">
        <w:rPr>
          <w:spacing w:val="-1"/>
        </w:rPr>
        <w:t xml:space="preserve"> </w:t>
      </w:r>
      <w:proofErr w:type="spellStart"/>
      <w:r w:rsidRPr="005E57EF">
        <w:t>în</w:t>
      </w:r>
      <w:proofErr w:type="spellEnd"/>
      <w:r w:rsidRPr="005E57EF">
        <w:rPr>
          <w:spacing w:val="-1"/>
        </w:rPr>
        <w:t xml:space="preserve"> </w:t>
      </w:r>
      <w:proofErr w:type="spellStart"/>
      <w:r w:rsidRPr="005E57EF">
        <w:t>cazul</w:t>
      </w:r>
      <w:proofErr w:type="spellEnd"/>
      <w:r w:rsidRPr="005E57EF">
        <w:rPr>
          <w:spacing w:val="-9"/>
        </w:rPr>
        <w:t xml:space="preserve"> </w:t>
      </w:r>
      <w:proofErr w:type="spellStart"/>
      <w:r w:rsidRPr="005E57EF">
        <w:t>anunțurilor</w:t>
      </w:r>
      <w:proofErr w:type="spellEnd"/>
      <w:r w:rsidRPr="005E57EF">
        <w:t xml:space="preserve"> </w:t>
      </w:r>
      <w:proofErr w:type="spellStart"/>
      <w:r w:rsidRPr="005E57EF">
        <w:t>transmise</w:t>
      </w:r>
      <w:proofErr w:type="spellEnd"/>
      <w:r w:rsidRPr="005E57EF">
        <w:rPr>
          <w:spacing w:val="-2"/>
        </w:rPr>
        <w:t xml:space="preserve"> </w:t>
      </w:r>
      <w:proofErr w:type="spellStart"/>
      <w:r w:rsidRPr="005E57EF">
        <w:t>spre</w:t>
      </w:r>
      <w:proofErr w:type="spellEnd"/>
      <w:r w:rsidRPr="005E57EF">
        <w:rPr>
          <w:spacing w:val="-2"/>
        </w:rPr>
        <w:t xml:space="preserve"> </w:t>
      </w:r>
      <w:proofErr w:type="spellStart"/>
      <w:r w:rsidRPr="005E57EF">
        <w:t>publicare</w:t>
      </w:r>
      <w:proofErr w:type="spellEnd"/>
      <w:r w:rsidRPr="005E57EF">
        <w:t xml:space="preserve"> </w:t>
      </w:r>
      <w:proofErr w:type="spellStart"/>
      <w:r w:rsidRPr="005E57EF">
        <w:t>în</w:t>
      </w:r>
      <w:proofErr w:type="spellEnd"/>
      <w:r w:rsidRPr="005E57EF">
        <w:t xml:space="preserve"> </w:t>
      </w:r>
      <w:proofErr w:type="spellStart"/>
      <w:r w:rsidRPr="005E57EF">
        <w:t>Jurnalul</w:t>
      </w:r>
      <w:proofErr w:type="spellEnd"/>
      <w:r w:rsidRPr="005E57EF">
        <w:t xml:space="preserve"> </w:t>
      </w:r>
      <w:proofErr w:type="spellStart"/>
      <w:r w:rsidRPr="005E57EF">
        <w:t>Oficial</w:t>
      </w:r>
      <w:proofErr w:type="spellEnd"/>
      <w:r w:rsidRPr="005E57EF">
        <w:t xml:space="preserve"> al </w:t>
      </w:r>
      <w:proofErr w:type="spellStart"/>
      <w:r w:rsidRPr="005E57EF">
        <w:t>Uniunii</w:t>
      </w:r>
      <w:proofErr w:type="spellEnd"/>
      <w:r w:rsidRPr="005E57EF">
        <w:t xml:space="preserve"> </w:t>
      </w:r>
      <w:proofErr w:type="spellStart"/>
      <w:r w:rsidRPr="005E57EF">
        <w:t>Europene</w:t>
      </w:r>
      <w:proofErr w:type="spellEnd"/>
      <w:r w:rsidRPr="005E57EF">
        <w:t xml:space="preserve">): nu </w:t>
      </w:r>
      <w:proofErr w:type="spellStart"/>
      <w:r w:rsidRPr="005E57EF">
        <w:t>este</w:t>
      </w:r>
      <w:proofErr w:type="spellEnd"/>
    </w:p>
    <w:p w14:paraId="72725E6E" w14:textId="77777777" w:rsidR="00641007" w:rsidRPr="005E57EF" w:rsidRDefault="00641007" w:rsidP="00641007">
      <w:pPr>
        <w:pStyle w:val="a"/>
        <w:numPr>
          <w:ilvl w:val="0"/>
          <w:numId w:val="47"/>
        </w:numPr>
        <w:tabs>
          <w:tab w:val="clear" w:pos="1134"/>
          <w:tab w:val="left" w:pos="720"/>
          <w:tab w:val="left" w:pos="986"/>
        </w:tabs>
        <w:spacing w:before="128"/>
        <w:rPr>
          <w:b/>
        </w:rPr>
      </w:pPr>
      <w:r w:rsidRPr="005E57EF">
        <w:rPr>
          <w:b/>
        </w:rPr>
        <w:t>Alte</w:t>
      </w:r>
      <w:r w:rsidRPr="005E57EF">
        <w:rPr>
          <w:b/>
          <w:spacing w:val="-5"/>
        </w:rPr>
        <w:t xml:space="preserve"> </w:t>
      </w:r>
      <w:proofErr w:type="spellStart"/>
      <w:r w:rsidRPr="005E57EF">
        <w:rPr>
          <w:b/>
        </w:rPr>
        <w:t>informații</w:t>
      </w:r>
      <w:proofErr w:type="spellEnd"/>
      <w:r w:rsidRPr="005E57EF">
        <w:rPr>
          <w:b/>
          <w:spacing w:val="1"/>
        </w:rPr>
        <w:t xml:space="preserve"> </w:t>
      </w:r>
      <w:proofErr w:type="spellStart"/>
      <w:r w:rsidRPr="005E57EF">
        <w:rPr>
          <w:b/>
        </w:rPr>
        <w:t>relevante</w:t>
      </w:r>
      <w:proofErr w:type="spellEnd"/>
      <w:r w:rsidRPr="005E57EF">
        <w:rPr>
          <w:b/>
        </w:rPr>
        <w:t>:</w:t>
      </w:r>
      <w:r w:rsidRPr="005E57EF">
        <w:rPr>
          <w:b/>
          <w:spacing w:val="-3"/>
        </w:rPr>
        <w:t xml:space="preserve"> </w:t>
      </w:r>
      <w:r w:rsidRPr="005E57EF">
        <w:rPr>
          <w:b/>
        </w:rPr>
        <w:t>nu</w:t>
      </w:r>
      <w:r w:rsidRPr="005E57EF">
        <w:rPr>
          <w:b/>
          <w:spacing w:val="1"/>
        </w:rPr>
        <w:t xml:space="preserve"> </w:t>
      </w:r>
      <w:r w:rsidRPr="005E57EF">
        <w:rPr>
          <w:b/>
          <w:spacing w:val="-4"/>
        </w:rPr>
        <w:t>sunt</w:t>
      </w:r>
    </w:p>
    <w:p w14:paraId="289DA9A8" w14:textId="77777777" w:rsidR="00641007" w:rsidRPr="005E57EF" w:rsidRDefault="00641007" w:rsidP="00641007">
      <w:pPr>
        <w:rPr>
          <w:sz w:val="20"/>
        </w:rPr>
      </w:pPr>
    </w:p>
    <w:p w14:paraId="43826A12" w14:textId="77777777" w:rsidR="00641007" w:rsidRDefault="00641007" w:rsidP="00641007">
      <w:pPr>
        <w:rPr>
          <w:sz w:val="20"/>
        </w:rPr>
      </w:pPr>
    </w:p>
    <w:p w14:paraId="7D2C1EC9" w14:textId="77777777" w:rsidR="00641007" w:rsidRPr="005E57EF" w:rsidRDefault="00641007" w:rsidP="00641007">
      <w:pPr>
        <w:rPr>
          <w:sz w:val="20"/>
        </w:rPr>
      </w:pPr>
    </w:p>
    <w:p w14:paraId="20A5F497" w14:textId="77777777" w:rsidR="00641007" w:rsidRPr="005E57EF" w:rsidRDefault="00641007" w:rsidP="00641007">
      <w:pPr>
        <w:rPr>
          <w:sz w:val="20"/>
        </w:rPr>
      </w:pPr>
    </w:p>
    <w:p w14:paraId="1084883F" w14:textId="19A50A2B" w:rsidR="005B235E" w:rsidRDefault="00641007" w:rsidP="00641007">
      <w:pPr>
        <w:pStyle w:val="Style3"/>
        <w:tabs>
          <w:tab w:val="left" w:pos="567"/>
        </w:tabs>
        <w:spacing w:before="0" w:beforeAutospacing="0" w:after="0"/>
        <w:ind w:left="0" w:firstLine="0"/>
        <w:rPr>
          <w:rFonts w:eastAsia="PMingLiU"/>
          <w:lang w:eastAsia="zh-CN"/>
        </w:rPr>
      </w:pPr>
      <w:proofErr w:type="spellStart"/>
      <w:r w:rsidRPr="005E57EF">
        <w:rPr>
          <w:bCs/>
          <w:szCs w:val="28"/>
        </w:rPr>
        <w:t>Conducătorul</w:t>
      </w:r>
      <w:proofErr w:type="spellEnd"/>
      <w:r w:rsidRPr="005E57EF">
        <w:rPr>
          <w:bCs/>
          <w:szCs w:val="28"/>
        </w:rPr>
        <w:t xml:space="preserve">   </w:t>
      </w:r>
      <w:proofErr w:type="spellStart"/>
      <w:r w:rsidRPr="005E57EF">
        <w:rPr>
          <w:bCs/>
          <w:szCs w:val="28"/>
        </w:rPr>
        <w:t>grupului</w:t>
      </w:r>
      <w:proofErr w:type="spellEnd"/>
      <w:r w:rsidRPr="005E57EF">
        <w:rPr>
          <w:bCs/>
          <w:szCs w:val="28"/>
        </w:rPr>
        <w:t xml:space="preserve"> de </w:t>
      </w:r>
      <w:proofErr w:type="spellStart"/>
      <w:r w:rsidRPr="005E57EF">
        <w:rPr>
          <w:bCs/>
          <w:szCs w:val="28"/>
        </w:rPr>
        <w:t>lucru</w:t>
      </w:r>
      <w:proofErr w:type="spellEnd"/>
      <w:r w:rsidRPr="005E57EF">
        <w:rPr>
          <w:bCs/>
          <w:szCs w:val="28"/>
        </w:rPr>
        <w:t xml:space="preserve">                                     </w:t>
      </w:r>
      <w:r>
        <w:rPr>
          <w:bCs/>
          <w:szCs w:val="28"/>
        </w:rPr>
        <w:t xml:space="preserve">     ___________________</w:t>
      </w: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lastRenderedPageBreak/>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lastRenderedPageBreak/>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lastRenderedPageBreak/>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626F38">
              <w:fldChar w:fldCharType="begin"/>
            </w:r>
            <w:r w:rsidR="00626F38">
              <w:instrText xml:space="preserve"> HYPERLINK "http://www.mtender.gov.md" </w:instrText>
            </w:r>
            <w:r w:rsidR="00626F38">
              <w:fldChar w:fldCharType="separate"/>
            </w:r>
            <w:r w:rsidRPr="00FF430B">
              <w:rPr>
                <w:i/>
                <w:noProof w:val="0"/>
                <w:color w:val="0000FF"/>
                <w:u w:val="single"/>
                <w:lang w:eastAsia="ro-RO"/>
              </w:rPr>
              <w:t>www.mtender.gov.md</w:t>
            </w:r>
            <w:r w:rsidR="00626F38">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lastRenderedPageBreak/>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9" w:name="_Toc449692097"/>
      <w:bookmarkEnd w:id="48"/>
    </w:p>
    <w:p w14:paraId="3D0931AA" w14:textId="77777777" w:rsidR="00FF6A88" w:rsidRDefault="00FF6A88" w:rsidP="00FF6A88">
      <w:pPr>
        <w:jc w:val="right"/>
        <w:rPr>
          <w:noProof w:val="0"/>
          <w:sz w:val="22"/>
          <w:szCs w:val="22"/>
          <w:lang w:val="ro-MD"/>
        </w:rPr>
      </w:pPr>
      <w:r>
        <w:rPr>
          <w:noProof w:val="0"/>
          <w:lang w:val="ro-MD"/>
        </w:rPr>
        <w:t>Anexa nr. 10</w:t>
      </w:r>
    </w:p>
    <w:p w14:paraId="24C32D56" w14:textId="77777777" w:rsidR="00FF6A88" w:rsidRDefault="00FF6A88" w:rsidP="00FF6A88">
      <w:pPr>
        <w:jc w:val="right"/>
        <w:rPr>
          <w:noProof w:val="0"/>
          <w:lang w:val="ro-MD"/>
        </w:rPr>
      </w:pPr>
      <w:r>
        <w:rPr>
          <w:noProof w:val="0"/>
          <w:lang w:val="ro-MD"/>
        </w:rPr>
        <w:t>la Documentația standard nr._____</w:t>
      </w:r>
    </w:p>
    <w:p w14:paraId="6EAF0944" w14:textId="77777777" w:rsidR="00FF6A88" w:rsidRDefault="00FF6A88" w:rsidP="00FF6A88">
      <w:pPr>
        <w:jc w:val="right"/>
        <w:rPr>
          <w:noProof w:val="0"/>
          <w:lang w:val="ro-MD"/>
        </w:rPr>
      </w:pPr>
      <w:r>
        <w:rPr>
          <w:noProof w:val="0"/>
          <w:lang w:val="ro-MD"/>
        </w:rPr>
        <w:t>din “____” ________ 20___</w:t>
      </w:r>
    </w:p>
    <w:p w14:paraId="4C036B6A" w14:textId="77777777" w:rsidR="00FF6A88" w:rsidRDefault="00FF6A88" w:rsidP="00FF6A88">
      <w:pPr>
        <w:spacing w:after="200" w:line="276" w:lineRule="auto"/>
        <w:jc w:val="center"/>
        <w:rPr>
          <w:lang w:val="ro-MD" w:eastAsia="zh-CN"/>
        </w:rPr>
      </w:pPr>
    </w:p>
    <w:p w14:paraId="3A3CA922" w14:textId="77777777" w:rsidR="00FF6A88" w:rsidRDefault="00FF6A88" w:rsidP="00FF6A88">
      <w:pPr>
        <w:rPr>
          <w:lang w:val="ro-MD" w:eastAsia="zh-CN"/>
        </w:rPr>
      </w:pPr>
    </w:p>
    <w:bookmarkEnd w:id="49"/>
    <w:p w14:paraId="44315F35" w14:textId="77777777" w:rsidR="00FF6A88" w:rsidRDefault="00FF6A88" w:rsidP="00FF6A88">
      <w:pPr>
        <w:jc w:val="center"/>
        <w:rPr>
          <w:b/>
          <w:lang w:val="ro-MD"/>
        </w:rPr>
      </w:pPr>
    </w:p>
    <w:p w14:paraId="351E56A3" w14:textId="77777777" w:rsidR="00FF6A88" w:rsidRDefault="00FF6A88" w:rsidP="00FF6A88">
      <w:pPr>
        <w:pStyle w:val="a8"/>
        <w:tabs>
          <w:tab w:val="left" w:pos="567"/>
        </w:tabs>
        <w:jc w:val="center"/>
        <w:rPr>
          <w:rFonts w:ascii="Times New Roman" w:hAnsi="Times New Roman"/>
          <w:b/>
          <w:szCs w:val="24"/>
          <w:lang w:val="ro-MD"/>
        </w:rPr>
      </w:pPr>
      <w:r>
        <w:rPr>
          <w:rFonts w:ascii="Times New Roman" w:hAnsi="Times New Roman"/>
          <w:b/>
          <w:szCs w:val="24"/>
          <w:lang w:val="ro-MD"/>
        </w:rPr>
        <w:t>GRAFIC DE  EXECUTARE A LUCRĂRILOR</w:t>
      </w:r>
    </w:p>
    <w:p w14:paraId="67EE71A5"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418ABD41" w14:textId="77777777" w:rsidR="00FF6A88" w:rsidRDefault="00FF6A88" w:rsidP="00FF6A88">
      <w:pPr>
        <w:pStyle w:val="a8"/>
        <w:tabs>
          <w:tab w:val="left" w:pos="567"/>
        </w:tabs>
        <w:jc w:val="center"/>
        <w:rPr>
          <w:rFonts w:ascii="Times New Roman" w:hAnsi="Times New Roman"/>
          <w:szCs w:val="24"/>
          <w:lang w:val="ro-MD"/>
        </w:rPr>
      </w:pPr>
      <w:r>
        <w:rPr>
          <w:rFonts w:ascii="Times New Roman" w:hAnsi="Times New Roman"/>
          <w:szCs w:val="24"/>
          <w:lang w:val="ro-MD"/>
        </w:rPr>
        <w:t>(denumirea lucrărilor)</w:t>
      </w:r>
    </w:p>
    <w:p w14:paraId="028B3930" w14:textId="77777777" w:rsidR="00FF6A88" w:rsidRDefault="00FF6A88" w:rsidP="00FF6A8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F6A88" w14:paraId="46786D8D" w14:textId="77777777" w:rsidTr="00FF6A8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321DA05C"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Nr.</w:t>
            </w:r>
          </w:p>
          <w:p w14:paraId="359DAC90"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lastRenderedPageBreak/>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7CF1D132"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lastRenderedPageBreak/>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63F376E7"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0E2572FB"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4DB8D2B6"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Anul (n)</w:t>
            </w:r>
          </w:p>
        </w:tc>
      </w:tr>
      <w:tr w:rsidR="00FF6A88" w14:paraId="0A8CC46F" w14:textId="77777777" w:rsidTr="00FF6A8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50FA779" w14:textId="77777777" w:rsidR="00FF6A88" w:rsidRDefault="00FF6A88">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149879FE" w14:textId="77777777" w:rsidR="00FF6A88" w:rsidRDefault="00FF6A88">
            <w:pPr>
              <w:spacing w:line="256" w:lineRule="auto"/>
              <w:rPr>
                <w:b/>
                <w:noProof w:val="0"/>
                <w:lang w:val="ro-MD"/>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388CBF1E"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Luna</w:t>
            </w:r>
          </w:p>
        </w:tc>
      </w:tr>
      <w:tr w:rsidR="00FF6A88" w14:paraId="5D4E42C4" w14:textId="77777777" w:rsidTr="00FF6A8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5588454" w14:textId="77777777" w:rsidR="00FF6A88" w:rsidRDefault="00FF6A88">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3FD97896" w14:textId="77777777" w:rsidR="00FF6A88" w:rsidRDefault="00FF6A88">
            <w:pPr>
              <w:spacing w:line="256" w:lineRule="auto"/>
              <w:rPr>
                <w:b/>
                <w:noProof w:val="0"/>
                <w:lang w:val="ro-MD"/>
              </w:rPr>
            </w:pPr>
          </w:p>
        </w:tc>
        <w:tc>
          <w:tcPr>
            <w:tcW w:w="1035" w:type="dxa"/>
            <w:tcBorders>
              <w:top w:val="single" w:sz="4" w:space="0" w:color="auto"/>
              <w:left w:val="single" w:sz="4" w:space="0" w:color="auto"/>
              <w:bottom w:val="single" w:sz="4" w:space="0" w:color="auto"/>
              <w:right w:val="single" w:sz="4" w:space="0" w:color="auto"/>
            </w:tcBorders>
            <w:hideMark/>
          </w:tcPr>
          <w:p w14:paraId="14F3E5D1"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1</w:t>
            </w:r>
          </w:p>
        </w:tc>
        <w:tc>
          <w:tcPr>
            <w:tcW w:w="1215" w:type="dxa"/>
            <w:tcBorders>
              <w:top w:val="single" w:sz="4" w:space="0" w:color="auto"/>
              <w:left w:val="single" w:sz="4" w:space="0" w:color="auto"/>
              <w:bottom w:val="single" w:sz="4" w:space="0" w:color="auto"/>
              <w:right w:val="single" w:sz="4" w:space="0" w:color="auto"/>
            </w:tcBorders>
            <w:hideMark/>
          </w:tcPr>
          <w:p w14:paraId="6BC435CD"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6150E01F"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76B2FFC4"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245" w:type="dxa"/>
            <w:tcBorders>
              <w:top w:val="single" w:sz="4" w:space="0" w:color="auto"/>
              <w:left w:val="single" w:sz="4" w:space="0" w:color="auto"/>
              <w:bottom w:val="single" w:sz="4" w:space="0" w:color="auto"/>
              <w:right w:val="single" w:sz="4" w:space="0" w:color="auto"/>
            </w:tcBorders>
            <w:hideMark/>
          </w:tcPr>
          <w:p w14:paraId="4C0B01BB"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n</w:t>
            </w:r>
          </w:p>
        </w:tc>
      </w:tr>
      <w:tr w:rsidR="00FF6A88" w14:paraId="5763DCC6" w14:textId="77777777" w:rsidTr="00FF6A88">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1E643F42"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1.</w:t>
            </w:r>
          </w:p>
        </w:tc>
        <w:tc>
          <w:tcPr>
            <w:tcW w:w="2825" w:type="dxa"/>
            <w:tcBorders>
              <w:top w:val="single" w:sz="4" w:space="0" w:color="auto"/>
              <w:left w:val="single" w:sz="4" w:space="0" w:color="auto"/>
              <w:bottom w:val="single" w:sz="4" w:space="0" w:color="auto"/>
              <w:right w:val="single" w:sz="4" w:space="0" w:color="auto"/>
            </w:tcBorders>
            <w:hideMark/>
          </w:tcPr>
          <w:p w14:paraId="06DB8997"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Organizare de şantier</w:t>
            </w:r>
          </w:p>
        </w:tc>
        <w:tc>
          <w:tcPr>
            <w:tcW w:w="1035" w:type="dxa"/>
            <w:tcBorders>
              <w:top w:val="single" w:sz="4" w:space="0" w:color="auto"/>
              <w:left w:val="single" w:sz="4" w:space="0" w:color="auto"/>
              <w:bottom w:val="single" w:sz="4" w:space="0" w:color="auto"/>
              <w:right w:val="single" w:sz="4" w:space="0" w:color="auto"/>
            </w:tcBorders>
          </w:tcPr>
          <w:p w14:paraId="2F3A2BB1"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65AAE3DD"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67F488D3"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2B31E3F1"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34024D7F" w14:textId="77777777" w:rsidR="00FF6A88" w:rsidRDefault="00FF6A88">
            <w:pPr>
              <w:pStyle w:val="a8"/>
              <w:tabs>
                <w:tab w:val="left" w:pos="567"/>
              </w:tabs>
              <w:spacing w:line="256" w:lineRule="auto"/>
              <w:rPr>
                <w:rFonts w:ascii="Times New Roman" w:hAnsi="Times New Roman"/>
                <w:szCs w:val="24"/>
                <w:lang w:val="ro-MD"/>
              </w:rPr>
            </w:pPr>
          </w:p>
        </w:tc>
      </w:tr>
      <w:tr w:rsidR="00FF6A88" w14:paraId="0534DFA8" w14:textId="77777777" w:rsidTr="00FF6A88">
        <w:trPr>
          <w:cantSplit/>
          <w:trHeight w:val="1372"/>
        </w:trPr>
        <w:tc>
          <w:tcPr>
            <w:tcW w:w="709" w:type="dxa"/>
            <w:tcBorders>
              <w:top w:val="single" w:sz="4" w:space="0" w:color="auto"/>
              <w:left w:val="single" w:sz="4" w:space="0" w:color="auto"/>
              <w:bottom w:val="single" w:sz="4" w:space="0" w:color="auto"/>
              <w:right w:val="single" w:sz="4" w:space="0" w:color="auto"/>
            </w:tcBorders>
          </w:tcPr>
          <w:p w14:paraId="2D19776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 xml:space="preserve">2. </w:t>
            </w:r>
          </w:p>
          <w:p w14:paraId="4505FA8A" w14:textId="77777777" w:rsidR="00FF6A88" w:rsidRDefault="00FF6A88">
            <w:pPr>
              <w:pStyle w:val="a8"/>
              <w:tabs>
                <w:tab w:val="left" w:pos="567"/>
              </w:tabs>
              <w:spacing w:line="256" w:lineRule="auto"/>
              <w:rPr>
                <w:rFonts w:ascii="Times New Roman" w:hAnsi="Times New Roman"/>
                <w:szCs w:val="24"/>
                <w:lang w:val="ro-MD"/>
              </w:rPr>
            </w:pPr>
          </w:p>
          <w:p w14:paraId="1169575A" w14:textId="77777777" w:rsidR="00FF6A88" w:rsidRDefault="00FF6A88">
            <w:pPr>
              <w:pStyle w:val="a8"/>
              <w:tabs>
                <w:tab w:val="left" w:pos="567"/>
              </w:tabs>
              <w:spacing w:line="256" w:lineRule="auto"/>
              <w:rPr>
                <w:rFonts w:ascii="Times New Roman" w:hAnsi="Times New Roman"/>
                <w:szCs w:val="24"/>
                <w:lang w:val="ro-MD"/>
              </w:rPr>
            </w:pPr>
          </w:p>
          <w:p w14:paraId="1148DBA9" w14:textId="77777777" w:rsidR="00FF6A88" w:rsidRDefault="00FF6A88">
            <w:pPr>
              <w:pStyle w:val="a8"/>
              <w:tabs>
                <w:tab w:val="left" w:pos="567"/>
              </w:tabs>
              <w:spacing w:line="256" w:lineRule="auto"/>
              <w:rPr>
                <w:rFonts w:ascii="Times New Roman" w:hAnsi="Times New Roman"/>
                <w:szCs w:val="24"/>
                <w:lang w:val="ro-MD"/>
              </w:rPr>
            </w:pPr>
          </w:p>
          <w:p w14:paraId="331F8C35" w14:textId="77777777" w:rsidR="00FF6A88" w:rsidRDefault="00FF6A88">
            <w:pPr>
              <w:pStyle w:val="a8"/>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5C528E5D"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Obiect 01</w:t>
            </w:r>
          </w:p>
          <w:p w14:paraId="662C8011"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5439F6C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EBDDC28"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64B3C185"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5F140719"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1E61269F"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101361C1"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5299E13C"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74629682" w14:textId="77777777" w:rsidR="00FF6A88" w:rsidRDefault="00FF6A88">
            <w:pPr>
              <w:pStyle w:val="a8"/>
              <w:tabs>
                <w:tab w:val="left" w:pos="567"/>
              </w:tabs>
              <w:spacing w:line="256" w:lineRule="auto"/>
              <w:rPr>
                <w:rFonts w:ascii="Times New Roman" w:hAnsi="Times New Roman"/>
                <w:szCs w:val="24"/>
                <w:lang w:val="ro-MD"/>
              </w:rPr>
            </w:pPr>
          </w:p>
        </w:tc>
      </w:tr>
      <w:tr w:rsidR="00FF6A88" w14:paraId="266BF64C" w14:textId="77777777" w:rsidTr="00FF6A88">
        <w:trPr>
          <w:cantSplit/>
          <w:trHeight w:val="1412"/>
        </w:trPr>
        <w:tc>
          <w:tcPr>
            <w:tcW w:w="709" w:type="dxa"/>
            <w:tcBorders>
              <w:top w:val="single" w:sz="4" w:space="0" w:color="auto"/>
              <w:left w:val="single" w:sz="4" w:space="0" w:color="auto"/>
              <w:bottom w:val="single" w:sz="4" w:space="0" w:color="auto"/>
              <w:right w:val="single" w:sz="4" w:space="0" w:color="auto"/>
            </w:tcBorders>
          </w:tcPr>
          <w:p w14:paraId="5874EF32"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3.</w:t>
            </w:r>
          </w:p>
          <w:p w14:paraId="19092FBA" w14:textId="77777777" w:rsidR="00FF6A88" w:rsidRDefault="00FF6A88">
            <w:pPr>
              <w:pStyle w:val="a8"/>
              <w:tabs>
                <w:tab w:val="left" w:pos="567"/>
              </w:tabs>
              <w:spacing w:line="256" w:lineRule="auto"/>
              <w:rPr>
                <w:rFonts w:ascii="Times New Roman" w:hAnsi="Times New Roman"/>
                <w:szCs w:val="24"/>
                <w:lang w:val="ro-MD"/>
              </w:rPr>
            </w:pPr>
          </w:p>
          <w:p w14:paraId="1078AEE4" w14:textId="77777777" w:rsidR="00FF6A88" w:rsidRDefault="00FF6A88">
            <w:pPr>
              <w:pStyle w:val="a8"/>
              <w:tabs>
                <w:tab w:val="left" w:pos="567"/>
              </w:tabs>
              <w:spacing w:line="256" w:lineRule="auto"/>
              <w:rPr>
                <w:rFonts w:ascii="Times New Roman" w:hAnsi="Times New Roman"/>
                <w:szCs w:val="24"/>
                <w:lang w:val="ro-MD"/>
              </w:rPr>
            </w:pPr>
          </w:p>
          <w:p w14:paraId="00DA1CC6" w14:textId="77777777" w:rsidR="00FF6A88" w:rsidRDefault="00FF6A88">
            <w:pPr>
              <w:pStyle w:val="a8"/>
              <w:tabs>
                <w:tab w:val="left" w:pos="567"/>
              </w:tabs>
              <w:spacing w:line="256" w:lineRule="auto"/>
              <w:rPr>
                <w:rFonts w:ascii="Times New Roman" w:hAnsi="Times New Roman"/>
                <w:szCs w:val="24"/>
                <w:lang w:val="ro-MD"/>
              </w:rPr>
            </w:pPr>
          </w:p>
          <w:p w14:paraId="4A8E9765" w14:textId="77777777" w:rsidR="00FF6A88" w:rsidRDefault="00FF6A88">
            <w:pPr>
              <w:pStyle w:val="a8"/>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5B52D1C3"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Obiect 02</w:t>
            </w:r>
          </w:p>
          <w:p w14:paraId="13460381"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0001214B"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666DAEA"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2E92457"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7524036E"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01A48D79"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0D40DD6"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02238B09"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28999167" w14:textId="77777777" w:rsidR="00FF6A88" w:rsidRDefault="00FF6A88">
            <w:pPr>
              <w:pStyle w:val="a8"/>
              <w:tabs>
                <w:tab w:val="left" w:pos="567"/>
              </w:tabs>
              <w:spacing w:line="256" w:lineRule="auto"/>
              <w:rPr>
                <w:rFonts w:ascii="Times New Roman" w:hAnsi="Times New Roman"/>
                <w:szCs w:val="24"/>
                <w:lang w:val="ro-MD"/>
              </w:rPr>
            </w:pPr>
          </w:p>
        </w:tc>
      </w:tr>
      <w:tr w:rsidR="00FF6A88" w14:paraId="67639713" w14:textId="77777777" w:rsidTr="00FF6A88">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16D49A97"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w:t>
            </w:r>
          </w:p>
        </w:tc>
        <w:tc>
          <w:tcPr>
            <w:tcW w:w="2825" w:type="dxa"/>
            <w:tcBorders>
              <w:top w:val="single" w:sz="4" w:space="0" w:color="auto"/>
              <w:left w:val="single" w:sz="4" w:space="0" w:color="auto"/>
              <w:bottom w:val="single" w:sz="4" w:space="0" w:color="auto"/>
              <w:right w:val="single" w:sz="4" w:space="0" w:color="auto"/>
            </w:tcBorders>
          </w:tcPr>
          <w:p w14:paraId="753B4DEF"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Obiect n …</w:t>
            </w:r>
          </w:p>
          <w:p w14:paraId="7F29BF6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7FA1828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21A3FD9"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41065EF"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342376A3"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4F8B2BF2"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921CFDD"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113008CF"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7ACEB786" w14:textId="77777777" w:rsidR="00FF6A88" w:rsidRDefault="00FF6A88">
            <w:pPr>
              <w:pStyle w:val="a8"/>
              <w:tabs>
                <w:tab w:val="left" w:pos="567"/>
              </w:tabs>
              <w:spacing w:line="256" w:lineRule="auto"/>
              <w:rPr>
                <w:rFonts w:ascii="Times New Roman" w:hAnsi="Times New Roman"/>
                <w:szCs w:val="24"/>
                <w:lang w:val="ro-MD"/>
              </w:rPr>
            </w:pPr>
          </w:p>
        </w:tc>
      </w:tr>
    </w:tbl>
    <w:p w14:paraId="72A7966E" w14:textId="77777777" w:rsidR="00FF6A88" w:rsidRDefault="00FF6A88" w:rsidP="00FF6A88">
      <w:pPr>
        <w:jc w:val="both"/>
        <w:rPr>
          <w:lang w:val="ro-MD"/>
        </w:rPr>
      </w:pPr>
    </w:p>
    <w:p w14:paraId="2242F4B2" w14:textId="77777777" w:rsidR="00FF6A88" w:rsidRDefault="00FF6A88" w:rsidP="00FF6A88">
      <w:pPr>
        <w:jc w:val="both"/>
        <w:rPr>
          <w:lang w:val="ro-MD"/>
        </w:rPr>
      </w:pPr>
    </w:p>
    <w:p w14:paraId="7DB21884" w14:textId="77777777" w:rsidR="00FF6A88" w:rsidRDefault="00FF6A88" w:rsidP="00FF6A88">
      <w:pPr>
        <w:jc w:val="both"/>
        <w:rPr>
          <w:rFonts w:eastAsia="PMingLiU"/>
          <w:lang w:val="ro-MD" w:eastAsia="zh-CN"/>
        </w:rPr>
      </w:pPr>
      <w:r>
        <w:rPr>
          <w:rFonts w:eastAsia="PMingLiU"/>
          <w:lang w:val="ro-MD" w:eastAsia="zh-CN"/>
        </w:rPr>
        <w:t>Semnat: _________________________________________</w:t>
      </w:r>
    </w:p>
    <w:p w14:paraId="34638793"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6954E38C"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78AA6732"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w:t>
      </w:r>
      <w:bookmarkStart w:id="50" w:name="_Toc449692098"/>
      <w:r>
        <w:rPr>
          <w:rFonts w:eastAsia="PMingLiU"/>
          <w:lang w:val="ro-MD" w:eastAsia="zh-CN"/>
        </w:rPr>
        <w:t>____</w:t>
      </w:r>
    </w:p>
    <w:p w14:paraId="3C45D43D" w14:textId="77777777" w:rsidR="00FF6A88" w:rsidRDefault="00FF6A88" w:rsidP="00FF6A88">
      <w:pPr>
        <w:jc w:val="both"/>
        <w:rPr>
          <w:rFonts w:eastAsia="PMingLiU"/>
          <w:lang w:val="ro-MD" w:eastAsia="zh-CN"/>
        </w:rPr>
      </w:pPr>
    </w:p>
    <w:p w14:paraId="5DEBF15D" w14:textId="77777777" w:rsidR="00FF6A88" w:rsidRDefault="00FF6A88" w:rsidP="00FF6A88">
      <w:pPr>
        <w:jc w:val="both"/>
        <w:rPr>
          <w:rFonts w:eastAsia="PMingLiU"/>
          <w:lang w:val="ro-MD" w:eastAsia="zh-CN"/>
        </w:rPr>
      </w:pPr>
    </w:p>
    <w:p w14:paraId="3F976862" w14:textId="77777777" w:rsidR="00FF6A88" w:rsidRDefault="00FF6A88" w:rsidP="00FF6A88">
      <w:pPr>
        <w:jc w:val="both"/>
        <w:rPr>
          <w:rFonts w:eastAsia="PMingLiU"/>
          <w:lang w:val="ro-MD" w:eastAsia="zh-CN"/>
        </w:rPr>
      </w:pPr>
    </w:p>
    <w:p w14:paraId="2E8C4B26" w14:textId="77777777" w:rsidR="00FF6A88" w:rsidRDefault="00FF6A88" w:rsidP="00FF6A88">
      <w:pPr>
        <w:jc w:val="both"/>
        <w:rPr>
          <w:rFonts w:eastAsia="PMingLiU"/>
          <w:lang w:val="ro-MD" w:eastAsia="zh-CN"/>
        </w:rPr>
      </w:pPr>
    </w:p>
    <w:p w14:paraId="572BB896" w14:textId="77777777" w:rsidR="00FF6A88" w:rsidRDefault="00FF6A88" w:rsidP="00FF6A88">
      <w:pPr>
        <w:jc w:val="both"/>
        <w:rPr>
          <w:rFonts w:eastAsia="PMingLiU"/>
          <w:lang w:val="ro-MD" w:eastAsia="zh-CN"/>
        </w:rPr>
      </w:pPr>
    </w:p>
    <w:p w14:paraId="43552CC8" w14:textId="77777777" w:rsidR="00FF6A88" w:rsidRDefault="00FF6A88" w:rsidP="00FF6A88">
      <w:pPr>
        <w:jc w:val="both"/>
        <w:rPr>
          <w:rFonts w:eastAsia="PMingLiU"/>
          <w:lang w:val="ro-MD" w:eastAsia="zh-CN"/>
        </w:rPr>
      </w:pPr>
    </w:p>
    <w:p w14:paraId="35A3C9C7" w14:textId="77777777" w:rsidR="00FF6A88" w:rsidRDefault="00FF6A88" w:rsidP="00FF6A88">
      <w:pPr>
        <w:jc w:val="both"/>
        <w:rPr>
          <w:rFonts w:eastAsia="PMingLiU"/>
          <w:lang w:val="ro-MD" w:eastAsia="zh-CN"/>
        </w:rPr>
      </w:pPr>
    </w:p>
    <w:p w14:paraId="678097F4" w14:textId="77777777" w:rsidR="00FF6A88" w:rsidRDefault="00FF6A88" w:rsidP="00FF6A88">
      <w:pPr>
        <w:jc w:val="both"/>
        <w:rPr>
          <w:rFonts w:eastAsia="PMingLiU"/>
          <w:lang w:val="ro-MD" w:eastAsia="zh-CN"/>
        </w:rPr>
      </w:pPr>
    </w:p>
    <w:p w14:paraId="4B52627A" w14:textId="77777777" w:rsidR="00FF6A88" w:rsidRDefault="00FF6A88" w:rsidP="00FF6A88">
      <w:pPr>
        <w:jc w:val="both"/>
        <w:rPr>
          <w:rFonts w:eastAsia="PMingLiU"/>
          <w:lang w:val="ro-MD" w:eastAsia="zh-CN"/>
        </w:rPr>
      </w:pPr>
    </w:p>
    <w:p w14:paraId="3298BF4F" w14:textId="77777777" w:rsidR="00FF6A88" w:rsidRDefault="00FF6A88" w:rsidP="00FF6A88">
      <w:pPr>
        <w:jc w:val="both"/>
        <w:rPr>
          <w:rFonts w:eastAsia="PMingLiU"/>
          <w:lang w:val="ro-MD" w:eastAsia="zh-CN"/>
        </w:rPr>
      </w:pPr>
    </w:p>
    <w:p w14:paraId="28EFFD23" w14:textId="77777777" w:rsidR="00FF6A88" w:rsidRDefault="00FF6A88" w:rsidP="00FF6A88">
      <w:pPr>
        <w:jc w:val="both"/>
        <w:rPr>
          <w:rFonts w:eastAsia="PMingLiU"/>
          <w:lang w:val="ro-MD" w:eastAsia="zh-CN"/>
        </w:rPr>
      </w:pPr>
    </w:p>
    <w:p w14:paraId="19CEED7A" w14:textId="77777777" w:rsidR="00FF6A88" w:rsidRDefault="00FF6A88" w:rsidP="00FF6A88">
      <w:pPr>
        <w:jc w:val="both"/>
        <w:rPr>
          <w:rFonts w:eastAsia="PMingLiU"/>
          <w:lang w:val="ro-MD" w:eastAsia="zh-CN"/>
        </w:rPr>
      </w:pPr>
    </w:p>
    <w:p w14:paraId="327918EB" w14:textId="77777777" w:rsidR="00FF6A88" w:rsidRDefault="00FF6A88" w:rsidP="00FF6A88">
      <w:pPr>
        <w:jc w:val="both"/>
        <w:rPr>
          <w:rFonts w:eastAsia="PMingLiU"/>
          <w:lang w:val="ro-MD" w:eastAsia="zh-CN"/>
        </w:rPr>
      </w:pPr>
    </w:p>
    <w:p w14:paraId="6ABDC0AA" w14:textId="77777777" w:rsidR="00FF6A88" w:rsidRDefault="00FF6A88" w:rsidP="00FF6A88">
      <w:pPr>
        <w:jc w:val="both"/>
        <w:rPr>
          <w:rFonts w:eastAsia="PMingLiU"/>
          <w:lang w:val="ro-MD" w:eastAsia="zh-CN"/>
        </w:rPr>
      </w:pPr>
    </w:p>
    <w:p w14:paraId="0C953D09" w14:textId="77777777" w:rsidR="00FF6A88" w:rsidRDefault="00FF6A88" w:rsidP="00FF6A88">
      <w:pPr>
        <w:jc w:val="both"/>
        <w:rPr>
          <w:rFonts w:eastAsia="PMingLiU"/>
          <w:lang w:val="ro-MD" w:eastAsia="zh-CN"/>
        </w:rPr>
      </w:pPr>
    </w:p>
    <w:p w14:paraId="54533EBC" w14:textId="77777777" w:rsidR="00FF6A88" w:rsidRDefault="00FF6A88" w:rsidP="00FF6A88">
      <w:pPr>
        <w:jc w:val="both"/>
        <w:rPr>
          <w:rFonts w:eastAsia="PMingLiU"/>
          <w:lang w:val="ro-MD" w:eastAsia="zh-CN"/>
        </w:rPr>
      </w:pPr>
    </w:p>
    <w:p w14:paraId="189AA28B" w14:textId="77777777" w:rsidR="00FF6A88" w:rsidRDefault="00FF6A88" w:rsidP="00FF6A88">
      <w:pPr>
        <w:jc w:val="both"/>
        <w:rPr>
          <w:rFonts w:eastAsia="PMingLiU"/>
          <w:lang w:val="ro-MD" w:eastAsia="zh-CN"/>
        </w:rPr>
      </w:pPr>
    </w:p>
    <w:p w14:paraId="7F5A65B7" w14:textId="77777777" w:rsidR="00FF6A88" w:rsidRDefault="00FF6A88" w:rsidP="00FF6A88">
      <w:pPr>
        <w:jc w:val="both"/>
        <w:rPr>
          <w:rFonts w:eastAsia="PMingLiU"/>
          <w:lang w:val="ro-MD" w:eastAsia="zh-CN"/>
        </w:rPr>
      </w:pPr>
    </w:p>
    <w:p w14:paraId="49FD18AA" w14:textId="77777777" w:rsidR="00FF6A88" w:rsidRDefault="00FF6A88" w:rsidP="00FF6A88">
      <w:pPr>
        <w:jc w:val="both"/>
        <w:rPr>
          <w:rFonts w:eastAsia="PMingLiU"/>
          <w:lang w:val="ro-MD" w:eastAsia="zh-CN"/>
        </w:rPr>
      </w:pPr>
    </w:p>
    <w:p w14:paraId="0DA7FCEA" w14:textId="77777777" w:rsidR="00FF6A88" w:rsidRDefault="00FF6A88" w:rsidP="00FF6A88">
      <w:pPr>
        <w:jc w:val="right"/>
        <w:rPr>
          <w:noProof w:val="0"/>
          <w:sz w:val="22"/>
          <w:szCs w:val="22"/>
          <w:lang w:val="ro-MD"/>
        </w:rPr>
      </w:pPr>
      <w:r>
        <w:rPr>
          <w:noProof w:val="0"/>
          <w:lang w:val="ro-MD"/>
        </w:rPr>
        <w:t>Anexa nr. 11</w:t>
      </w:r>
    </w:p>
    <w:p w14:paraId="009E579B" w14:textId="77777777" w:rsidR="00FF6A88" w:rsidRDefault="00FF6A88" w:rsidP="00FF6A88">
      <w:pPr>
        <w:jc w:val="right"/>
        <w:rPr>
          <w:noProof w:val="0"/>
          <w:lang w:val="ro-MD"/>
        </w:rPr>
      </w:pPr>
      <w:r>
        <w:rPr>
          <w:noProof w:val="0"/>
          <w:lang w:val="ro-MD"/>
        </w:rPr>
        <w:t>la Documentația standard nr._____</w:t>
      </w:r>
    </w:p>
    <w:p w14:paraId="55938A6F" w14:textId="77777777" w:rsidR="00FF6A88" w:rsidRDefault="00FF6A88" w:rsidP="00FF6A88">
      <w:pPr>
        <w:jc w:val="right"/>
        <w:rPr>
          <w:noProof w:val="0"/>
          <w:lang w:val="ro-MD"/>
        </w:rPr>
      </w:pPr>
      <w:r>
        <w:rPr>
          <w:noProof w:val="0"/>
          <w:lang w:val="ro-MD"/>
        </w:rPr>
        <w:t>din “____” ________ 20___</w:t>
      </w:r>
    </w:p>
    <w:p w14:paraId="183295DA" w14:textId="77777777" w:rsidR="00FF6A88" w:rsidRDefault="00FF6A88" w:rsidP="00FF6A88">
      <w:pPr>
        <w:jc w:val="both"/>
        <w:rPr>
          <w:rFonts w:eastAsia="PMingLiU"/>
          <w:lang w:val="ro-MD" w:eastAsia="zh-CN"/>
        </w:rPr>
      </w:pPr>
    </w:p>
    <w:p w14:paraId="67AB7CBF" w14:textId="77777777" w:rsidR="00FF6A88" w:rsidRDefault="00FF6A88" w:rsidP="00FF6A88">
      <w:pPr>
        <w:jc w:val="both"/>
        <w:rPr>
          <w:rFonts w:eastAsia="PMingLiU"/>
          <w:lang w:val="ro-MD" w:eastAsia="zh-CN"/>
        </w:rPr>
      </w:pPr>
    </w:p>
    <w:p w14:paraId="38DDA033" w14:textId="77777777" w:rsidR="00FF6A88" w:rsidRDefault="00FF6A88" w:rsidP="00FF6A88">
      <w:pPr>
        <w:jc w:val="both"/>
        <w:rPr>
          <w:rFonts w:eastAsia="PMingLiU"/>
          <w:lang w:val="ro-MD" w:eastAsia="zh-CN"/>
        </w:rPr>
      </w:pPr>
    </w:p>
    <w:p w14:paraId="2957A530" w14:textId="77777777" w:rsidR="00FF6A88" w:rsidRDefault="00FF6A88" w:rsidP="00FF6A88">
      <w:pPr>
        <w:jc w:val="center"/>
        <w:rPr>
          <w:rFonts w:eastAsia="PMingLiU"/>
          <w:lang w:val="ro-MD" w:eastAsia="zh-CN"/>
        </w:rPr>
      </w:pPr>
    </w:p>
    <w:p w14:paraId="2268E20E" w14:textId="77777777" w:rsidR="00FF6A88" w:rsidRDefault="00FF6A88" w:rsidP="00FF6A88">
      <w:pPr>
        <w:pStyle w:val="a8"/>
        <w:tabs>
          <w:tab w:val="left" w:pos="567"/>
        </w:tabs>
        <w:jc w:val="center"/>
        <w:rPr>
          <w:rFonts w:ascii="Times New Roman" w:hAnsi="Times New Roman"/>
          <w:b/>
          <w:szCs w:val="24"/>
          <w:lang w:val="ro-MD"/>
        </w:rPr>
      </w:pPr>
      <w:r>
        <w:rPr>
          <w:rFonts w:ascii="Times New Roman" w:hAnsi="Times New Roman"/>
          <w:b/>
          <w:szCs w:val="24"/>
          <w:lang w:val="ro-MD"/>
        </w:rPr>
        <w:t>GRAFIC DE  EXECUTARE A DOCUMENTAȚIEI DE PROIECT</w:t>
      </w:r>
    </w:p>
    <w:p w14:paraId="2CB4EEBB"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343745E4" w14:textId="77777777" w:rsidR="00FF6A88" w:rsidRDefault="00FF6A88" w:rsidP="00FF6A88">
      <w:pPr>
        <w:pStyle w:val="a8"/>
        <w:tabs>
          <w:tab w:val="left" w:pos="567"/>
        </w:tabs>
        <w:jc w:val="center"/>
        <w:rPr>
          <w:rFonts w:ascii="Times New Roman" w:hAnsi="Times New Roman"/>
          <w:szCs w:val="24"/>
          <w:lang w:val="ro-MD"/>
        </w:rPr>
      </w:pPr>
      <w:r>
        <w:rPr>
          <w:rFonts w:ascii="Times New Roman" w:hAnsi="Times New Roman"/>
          <w:szCs w:val="24"/>
          <w:lang w:val="ro-MD"/>
        </w:rPr>
        <w:t>(denumirea serviciilor)</w:t>
      </w:r>
    </w:p>
    <w:p w14:paraId="4780FA05" w14:textId="77777777" w:rsidR="00FF6A88" w:rsidRDefault="00FF6A88" w:rsidP="00FF6A8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F6A88" w14:paraId="142158AF" w14:textId="77777777" w:rsidTr="00FF6A8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3A046284"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Nr.</w:t>
            </w:r>
          </w:p>
          <w:p w14:paraId="55442D7B"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3391A51F"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75785D24"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259A27D7"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25F71D07"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Anul (n)</w:t>
            </w:r>
          </w:p>
        </w:tc>
      </w:tr>
      <w:tr w:rsidR="00FF6A88" w14:paraId="7851C2E6" w14:textId="77777777" w:rsidTr="00FF6A8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E53DB75" w14:textId="77777777" w:rsidR="00FF6A88" w:rsidRDefault="00FF6A88">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521705F3" w14:textId="77777777" w:rsidR="00FF6A88" w:rsidRDefault="00FF6A88">
            <w:pPr>
              <w:spacing w:line="256" w:lineRule="auto"/>
              <w:rPr>
                <w:b/>
                <w:noProof w:val="0"/>
                <w:lang w:val="ro-MD"/>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584C0B13"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Luna</w:t>
            </w:r>
          </w:p>
        </w:tc>
      </w:tr>
      <w:tr w:rsidR="00FF6A88" w14:paraId="514CF093" w14:textId="77777777" w:rsidTr="00FF6A8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3AEDA14" w14:textId="77777777" w:rsidR="00FF6A88" w:rsidRDefault="00FF6A88">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15F11A18" w14:textId="77777777" w:rsidR="00FF6A88" w:rsidRDefault="00FF6A88">
            <w:pPr>
              <w:spacing w:line="256" w:lineRule="auto"/>
              <w:rPr>
                <w:b/>
                <w:noProof w:val="0"/>
                <w:lang w:val="ro-MD"/>
              </w:rPr>
            </w:pPr>
          </w:p>
        </w:tc>
        <w:tc>
          <w:tcPr>
            <w:tcW w:w="1035" w:type="dxa"/>
            <w:tcBorders>
              <w:top w:val="single" w:sz="4" w:space="0" w:color="auto"/>
              <w:left w:val="single" w:sz="4" w:space="0" w:color="auto"/>
              <w:bottom w:val="single" w:sz="4" w:space="0" w:color="auto"/>
              <w:right w:val="single" w:sz="4" w:space="0" w:color="auto"/>
            </w:tcBorders>
            <w:hideMark/>
          </w:tcPr>
          <w:p w14:paraId="5D82C2B0"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1</w:t>
            </w:r>
          </w:p>
        </w:tc>
        <w:tc>
          <w:tcPr>
            <w:tcW w:w="1215" w:type="dxa"/>
            <w:tcBorders>
              <w:top w:val="single" w:sz="4" w:space="0" w:color="auto"/>
              <w:left w:val="single" w:sz="4" w:space="0" w:color="auto"/>
              <w:bottom w:val="single" w:sz="4" w:space="0" w:color="auto"/>
              <w:right w:val="single" w:sz="4" w:space="0" w:color="auto"/>
            </w:tcBorders>
            <w:hideMark/>
          </w:tcPr>
          <w:p w14:paraId="7C73CE13"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01B59D93"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2F6ACED2"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245" w:type="dxa"/>
            <w:tcBorders>
              <w:top w:val="single" w:sz="4" w:space="0" w:color="auto"/>
              <w:left w:val="single" w:sz="4" w:space="0" w:color="auto"/>
              <w:bottom w:val="single" w:sz="4" w:space="0" w:color="auto"/>
              <w:right w:val="single" w:sz="4" w:space="0" w:color="auto"/>
            </w:tcBorders>
            <w:hideMark/>
          </w:tcPr>
          <w:p w14:paraId="2F8D0D88"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n</w:t>
            </w:r>
          </w:p>
        </w:tc>
      </w:tr>
      <w:tr w:rsidR="00FF6A88" w:rsidRPr="00FF6A88" w14:paraId="6999DC24" w14:textId="77777777" w:rsidTr="00FF6A88">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0FB60CE6"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1.</w:t>
            </w:r>
          </w:p>
        </w:tc>
        <w:tc>
          <w:tcPr>
            <w:tcW w:w="2825" w:type="dxa"/>
            <w:tcBorders>
              <w:top w:val="single" w:sz="4" w:space="0" w:color="auto"/>
              <w:left w:val="single" w:sz="4" w:space="0" w:color="auto"/>
              <w:bottom w:val="single" w:sz="4" w:space="0" w:color="auto"/>
              <w:right w:val="single" w:sz="4" w:space="0" w:color="auto"/>
            </w:tcBorders>
            <w:hideMark/>
          </w:tcPr>
          <w:p w14:paraId="561990B2"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Faza 1</w:t>
            </w:r>
          </w:p>
          <w:p w14:paraId="2DD0DEE6"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14:paraId="4103D60D"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4B3788EA"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C8C4AD5"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1D1F8E58"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5EA48BF3" w14:textId="77777777" w:rsidR="00FF6A88" w:rsidRDefault="00FF6A88">
            <w:pPr>
              <w:pStyle w:val="a8"/>
              <w:tabs>
                <w:tab w:val="left" w:pos="567"/>
              </w:tabs>
              <w:spacing w:line="256" w:lineRule="auto"/>
              <w:rPr>
                <w:rFonts w:ascii="Times New Roman" w:hAnsi="Times New Roman"/>
                <w:szCs w:val="24"/>
                <w:lang w:val="ro-MD"/>
              </w:rPr>
            </w:pPr>
          </w:p>
        </w:tc>
      </w:tr>
      <w:tr w:rsidR="00FF6A88" w14:paraId="1A740D9D" w14:textId="77777777" w:rsidTr="00FF6A88">
        <w:trPr>
          <w:cantSplit/>
          <w:trHeight w:val="1372"/>
        </w:trPr>
        <w:tc>
          <w:tcPr>
            <w:tcW w:w="709" w:type="dxa"/>
            <w:tcBorders>
              <w:top w:val="single" w:sz="4" w:space="0" w:color="auto"/>
              <w:left w:val="single" w:sz="4" w:space="0" w:color="auto"/>
              <w:bottom w:val="single" w:sz="4" w:space="0" w:color="auto"/>
              <w:right w:val="single" w:sz="4" w:space="0" w:color="auto"/>
            </w:tcBorders>
          </w:tcPr>
          <w:p w14:paraId="4E9F3C60"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 xml:space="preserve">2. </w:t>
            </w:r>
          </w:p>
          <w:p w14:paraId="4DDC0CE9" w14:textId="77777777" w:rsidR="00FF6A88" w:rsidRDefault="00FF6A88">
            <w:pPr>
              <w:pStyle w:val="a8"/>
              <w:tabs>
                <w:tab w:val="left" w:pos="567"/>
              </w:tabs>
              <w:spacing w:line="256" w:lineRule="auto"/>
              <w:rPr>
                <w:rFonts w:ascii="Times New Roman" w:hAnsi="Times New Roman"/>
                <w:szCs w:val="24"/>
                <w:lang w:val="ro-MD"/>
              </w:rPr>
            </w:pPr>
          </w:p>
          <w:p w14:paraId="0DE81EEA" w14:textId="77777777" w:rsidR="00FF6A88" w:rsidRDefault="00FF6A88">
            <w:pPr>
              <w:pStyle w:val="a8"/>
              <w:tabs>
                <w:tab w:val="left" w:pos="567"/>
              </w:tabs>
              <w:spacing w:line="256" w:lineRule="auto"/>
              <w:rPr>
                <w:rFonts w:ascii="Times New Roman" w:hAnsi="Times New Roman"/>
                <w:szCs w:val="24"/>
                <w:lang w:val="ro-MD"/>
              </w:rPr>
            </w:pPr>
          </w:p>
          <w:p w14:paraId="1CF6A970" w14:textId="77777777" w:rsidR="00FF6A88" w:rsidRDefault="00FF6A88">
            <w:pPr>
              <w:pStyle w:val="a8"/>
              <w:tabs>
                <w:tab w:val="left" w:pos="567"/>
              </w:tabs>
              <w:spacing w:line="256" w:lineRule="auto"/>
              <w:rPr>
                <w:rFonts w:ascii="Times New Roman" w:hAnsi="Times New Roman"/>
                <w:szCs w:val="24"/>
                <w:lang w:val="ro-MD"/>
              </w:rPr>
            </w:pPr>
          </w:p>
          <w:p w14:paraId="3DCEEA88" w14:textId="77777777" w:rsidR="00FF6A88" w:rsidRDefault="00FF6A88">
            <w:pPr>
              <w:pStyle w:val="a8"/>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460829C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Faza 2</w:t>
            </w:r>
          </w:p>
          <w:p w14:paraId="42370D2F"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Schiță de proiect __________________</w:t>
            </w:r>
          </w:p>
          <w:p w14:paraId="55019AC4"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399B311D"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11B7EC32"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57ECF8A7"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390C0B3D"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1E180492" w14:textId="77777777" w:rsidR="00FF6A88" w:rsidRDefault="00FF6A88">
            <w:pPr>
              <w:pStyle w:val="a8"/>
              <w:tabs>
                <w:tab w:val="left" w:pos="567"/>
              </w:tabs>
              <w:spacing w:line="256" w:lineRule="auto"/>
              <w:rPr>
                <w:rFonts w:ascii="Times New Roman" w:hAnsi="Times New Roman"/>
                <w:szCs w:val="24"/>
                <w:lang w:val="ro-MD"/>
              </w:rPr>
            </w:pPr>
          </w:p>
        </w:tc>
      </w:tr>
      <w:tr w:rsidR="00FF6A88" w14:paraId="0E28B9E6" w14:textId="77777777" w:rsidTr="00FF6A88">
        <w:trPr>
          <w:cantSplit/>
          <w:trHeight w:val="1412"/>
        </w:trPr>
        <w:tc>
          <w:tcPr>
            <w:tcW w:w="709" w:type="dxa"/>
            <w:tcBorders>
              <w:top w:val="single" w:sz="4" w:space="0" w:color="auto"/>
              <w:left w:val="single" w:sz="4" w:space="0" w:color="auto"/>
              <w:bottom w:val="single" w:sz="4" w:space="0" w:color="auto"/>
              <w:right w:val="single" w:sz="4" w:space="0" w:color="auto"/>
            </w:tcBorders>
          </w:tcPr>
          <w:p w14:paraId="713AF8D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3.</w:t>
            </w:r>
          </w:p>
          <w:p w14:paraId="7E68D113" w14:textId="77777777" w:rsidR="00FF6A88" w:rsidRDefault="00FF6A88">
            <w:pPr>
              <w:pStyle w:val="a8"/>
              <w:tabs>
                <w:tab w:val="left" w:pos="567"/>
              </w:tabs>
              <w:spacing w:line="256" w:lineRule="auto"/>
              <w:rPr>
                <w:rFonts w:ascii="Times New Roman" w:hAnsi="Times New Roman"/>
                <w:szCs w:val="24"/>
                <w:lang w:val="ro-MD"/>
              </w:rPr>
            </w:pPr>
          </w:p>
          <w:p w14:paraId="1629D40B" w14:textId="77777777" w:rsidR="00FF6A88" w:rsidRDefault="00FF6A88">
            <w:pPr>
              <w:pStyle w:val="a8"/>
              <w:tabs>
                <w:tab w:val="left" w:pos="567"/>
              </w:tabs>
              <w:spacing w:line="256" w:lineRule="auto"/>
              <w:rPr>
                <w:rFonts w:ascii="Times New Roman" w:hAnsi="Times New Roman"/>
                <w:szCs w:val="24"/>
                <w:lang w:val="ro-MD"/>
              </w:rPr>
            </w:pPr>
          </w:p>
          <w:p w14:paraId="5DB87380" w14:textId="77777777" w:rsidR="00FF6A88" w:rsidRDefault="00FF6A88">
            <w:pPr>
              <w:pStyle w:val="a8"/>
              <w:tabs>
                <w:tab w:val="left" w:pos="567"/>
              </w:tabs>
              <w:spacing w:line="256" w:lineRule="auto"/>
              <w:rPr>
                <w:rFonts w:ascii="Times New Roman" w:hAnsi="Times New Roman"/>
                <w:szCs w:val="24"/>
                <w:lang w:val="ro-MD"/>
              </w:rPr>
            </w:pPr>
          </w:p>
          <w:p w14:paraId="0833D69C" w14:textId="77777777" w:rsidR="00FF6A88" w:rsidRDefault="00FF6A88">
            <w:pPr>
              <w:pStyle w:val="a8"/>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47BCE1B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Faza 3</w:t>
            </w:r>
          </w:p>
          <w:p w14:paraId="342CB29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Proiect de execuție (desene și deviz):</w:t>
            </w:r>
          </w:p>
          <w:p w14:paraId="31CBA3F8"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6C5E308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4782678"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068C6CD"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0E9F6E08"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154CEE4B"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435E6E5D"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18BCCBB1"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1DDEF9FA" w14:textId="77777777" w:rsidR="00FF6A88" w:rsidRDefault="00FF6A88">
            <w:pPr>
              <w:pStyle w:val="a8"/>
              <w:tabs>
                <w:tab w:val="left" w:pos="567"/>
              </w:tabs>
              <w:spacing w:line="256" w:lineRule="auto"/>
              <w:rPr>
                <w:rFonts w:ascii="Times New Roman" w:hAnsi="Times New Roman"/>
                <w:szCs w:val="24"/>
                <w:lang w:val="ro-MD"/>
              </w:rPr>
            </w:pPr>
          </w:p>
        </w:tc>
      </w:tr>
      <w:tr w:rsidR="00FF6A88" w14:paraId="31B82CBD" w14:textId="77777777" w:rsidTr="00FF6A88">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4B706A5F"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w:t>
            </w:r>
          </w:p>
        </w:tc>
        <w:tc>
          <w:tcPr>
            <w:tcW w:w="2825" w:type="dxa"/>
            <w:tcBorders>
              <w:top w:val="single" w:sz="4" w:space="0" w:color="auto"/>
              <w:left w:val="single" w:sz="4" w:space="0" w:color="auto"/>
              <w:bottom w:val="single" w:sz="4" w:space="0" w:color="auto"/>
              <w:right w:val="single" w:sz="4" w:space="0" w:color="auto"/>
            </w:tcBorders>
          </w:tcPr>
          <w:p w14:paraId="32AD92BB"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Faza n</w:t>
            </w:r>
          </w:p>
          <w:p w14:paraId="47E2F011"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w:t>
            </w:r>
          </w:p>
          <w:p w14:paraId="682097B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56A0627"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0F7ACD81"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752A7E57"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7A3DBD72"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D99C9B5"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7FDBF200"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33DFF49E" w14:textId="77777777" w:rsidR="00FF6A88" w:rsidRDefault="00FF6A88">
            <w:pPr>
              <w:pStyle w:val="a8"/>
              <w:tabs>
                <w:tab w:val="left" w:pos="567"/>
              </w:tabs>
              <w:spacing w:line="256" w:lineRule="auto"/>
              <w:rPr>
                <w:rFonts w:ascii="Times New Roman" w:hAnsi="Times New Roman"/>
                <w:szCs w:val="24"/>
                <w:lang w:val="ro-MD"/>
              </w:rPr>
            </w:pPr>
          </w:p>
        </w:tc>
      </w:tr>
    </w:tbl>
    <w:p w14:paraId="01991240" w14:textId="77777777" w:rsidR="00FF6A88" w:rsidRDefault="00FF6A88" w:rsidP="00FF6A88">
      <w:pPr>
        <w:jc w:val="both"/>
        <w:rPr>
          <w:rFonts w:eastAsia="PMingLiU"/>
          <w:lang w:val="ro-MD" w:eastAsia="zh-CN"/>
        </w:rPr>
      </w:pPr>
    </w:p>
    <w:p w14:paraId="685DCE94" w14:textId="77777777" w:rsidR="00FF6A88" w:rsidRDefault="00FF6A88" w:rsidP="00FF6A88">
      <w:pPr>
        <w:jc w:val="both"/>
        <w:rPr>
          <w:rFonts w:eastAsia="PMingLiU"/>
          <w:lang w:val="ro-MD" w:eastAsia="zh-CN"/>
        </w:rPr>
      </w:pPr>
      <w:r>
        <w:rPr>
          <w:rFonts w:eastAsia="PMingLiU"/>
          <w:lang w:val="ro-MD" w:eastAsia="zh-CN"/>
        </w:rPr>
        <w:t>Semnat: _________________________________________</w:t>
      </w:r>
    </w:p>
    <w:p w14:paraId="71CAFFD8"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13C60558"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2EC7CED2"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w:t>
      </w:r>
    </w:p>
    <w:p w14:paraId="42561D90" w14:textId="77777777" w:rsidR="00FF6A88" w:rsidRDefault="00FF6A88" w:rsidP="00FF6A88">
      <w:pPr>
        <w:pStyle w:val="Style3"/>
        <w:tabs>
          <w:tab w:val="left" w:pos="567"/>
        </w:tabs>
        <w:spacing w:before="0" w:beforeAutospacing="0" w:after="0"/>
        <w:ind w:left="0" w:firstLine="0"/>
        <w:jc w:val="center"/>
        <w:rPr>
          <w:rFonts w:eastAsia="PMingLiU"/>
          <w:lang w:val="ro-MD" w:eastAsia="zh-CN"/>
        </w:rPr>
      </w:pPr>
    </w:p>
    <w:p w14:paraId="7CB8FDE4" w14:textId="77777777" w:rsidR="00FF6A88" w:rsidRDefault="00FF6A88" w:rsidP="00FF6A88">
      <w:pPr>
        <w:pStyle w:val="Style3"/>
        <w:tabs>
          <w:tab w:val="left" w:pos="567"/>
        </w:tabs>
        <w:ind w:left="0" w:firstLine="0"/>
        <w:rPr>
          <w:rFonts w:eastAsia="PMingLiU"/>
          <w:lang w:val="ro-MD" w:eastAsia="zh-CN"/>
        </w:rPr>
      </w:pPr>
    </w:p>
    <w:p w14:paraId="5FF11933" w14:textId="77777777" w:rsidR="00FF6A88" w:rsidRDefault="00FF6A88" w:rsidP="00FF6A88">
      <w:pPr>
        <w:pStyle w:val="Style3"/>
        <w:tabs>
          <w:tab w:val="left" w:pos="567"/>
        </w:tabs>
        <w:ind w:left="0" w:firstLine="0"/>
        <w:rPr>
          <w:rFonts w:eastAsia="PMingLiU"/>
          <w:lang w:val="ro-MD" w:eastAsia="zh-CN"/>
        </w:rPr>
      </w:pPr>
    </w:p>
    <w:p w14:paraId="3F609FA8" w14:textId="77777777" w:rsidR="00FF6A88" w:rsidRDefault="00FF6A88" w:rsidP="00FF6A88">
      <w:pPr>
        <w:pStyle w:val="Style3"/>
        <w:tabs>
          <w:tab w:val="left" w:pos="567"/>
        </w:tabs>
        <w:ind w:left="0" w:firstLine="0"/>
        <w:rPr>
          <w:rFonts w:eastAsia="PMingLiU"/>
          <w:lang w:val="ro-MD" w:eastAsia="zh-CN"/>
        </w:rPr>
      </w:pPr>
    </w:p>
    <w:p w14:paraId="78D9B99C" w14:textId="77777777" w:rsidR="00FF6A88" w:rsidRDefault="00FF6A88" w:rsidP="00FF6A88">
      <w:pPr>
        <w:pStyle w:val="Style3"/>
        <w:tabs>
          <w:tab w:val="left" w:pos="567"/>
        </w:tabs>
        <w:ind w:left="0" w:firstLine="0"/>
        <w:rPr>
          <w:rFonts w:eastAsia="PMingLiU"/>
          <w:lang w:val="ro-MD" w:eastAsia="zh-CN"/>
        </w:rPr>
      </w:pPr>
    </w:p>
    <w:p w14:paraId="53B27DBF" w14:textId="77777777" w:rsidR="00FF6A88" w:rsidRDefault="00FF6A88" w:rsidP="00FF6A88">
      <w:pPr>
        <w:pStyle w:val="Style3"/>
        <w:tabs>
          <w:tab w:val="left" w:pos="567"/>
        </w:tabs>
        <w:ind w:left="0" w:firstLine="0"/>
        <w:rPr>
          <w:rFonts w:eastAsia="PMingLiU"/>
          <w:lang w:val="ro-MD" w:eastAsia="zh-CN"/>
        </w:rPr>
      </w:pPr>
    </w:p>
    <w:p w14:paraId="018EEDC5" w14:textId="77777777" w:rsidR="00FF6A88" w:rsidRDefault="00FF6A88" w:rsidP="00FF6A88">
      <w:pPr>
        <w:pStyle w:val="Style3"/>
        <w:tabs>
          <w:tab w:val="left" w:pos="567"/>
        </w:tabs>
        <w:ind w:left="0" w:firstLine="0"/>
        <w:rPr>
          <w:rFonts w:eastAsia="PMingLiU"/>
          <w:lang w:val="ro-MD" w:eastAsia="zh-CN"/>
        </w:rPr>
      </w:pPr>
    </w:p>
    <w:p w14:paraId="634448D3" w14:textId="77777777" w:rsidR="00FF6A88" w:rsidRDefault="00FF6A88" w:rsidP="00FF6A88">
      <w:pPr>
        <w:pStyle w:val="Style3"/>
        <w:tabs>
          <w:tab w:val="left" w:pos="567"/>
        </w:tabs>
        <w:ind w:left="0" w:firstLine="0"/>
        <w:rPr>
          <w:rFonts w:eastAsia="PMingLiU"/>
          <w:lang w:val="ro-MD" w:eastAsia="zh-CN"/>
        </w:rPr>
      </w:pPr>
    </w:p>
    <w:p w14:paraId="4DAAB193" w14:textId="77777777" w:rsidR="00FF6A88" w:rsidRDefault="00FF6A88" w:rsidP="00FF6A88">
      <w:pPr>
        <w:jc w:val="right"/>
        <w:rPr>
          <w:noProof w:val="0"/>
          <w:sz w:val="22"/>
          <w:szCs w:val="22"/>
          <w:lang w:val="ro-MD"/>
        </w:rPr>
      </w:pPr>
      <w:r>
        <w:rPr>
          <w:noProof w:val="0"/>
          <w:lang w:val="ro-MD"/>
        </w:rPr>
        <w:t>Anexa nr. 12</w:t>
      </w:r>
    </w:p>
    <w:p w14:paraId="286B416D" w14:textId="77777777" w:rsidR="00FF6A88" w:rsidRDefault="00FF6A88" w:rsidP="00FF6A88">
      <w:pPr>
        <w:jc w:val="right"/>
        <w:rPr>
          <w:noProof w:val="0"/>
          <w:lang w:val="ro-MD"/>
        </w:rPr>
      </w:pPr>
      <w:r>
        <w:rPr>
          <w:noProof w:val="0"/>
          <w:lang w:val="ro-MD"/>
        </w:rPr>
        <w:t>la Documentația standard nr._____</w:t>
      </w:r>
    </w:p>
    <w:p w14:paraId="35B9B117" w14:textId="77777777" w:rsidR="00FF6A88" w:rsidRDefault="00FF6A88" w:rsidP="00FF6A88">
      <w:pPr>
        <w:jc w:val="right"/>
        <w:rPr>
          <w:noProof w:val="0"/>
          <w:lang w:val="ro-MD"/>
        </w:rPr>
      </w:pPr>
      <w:r>
        <w:rPr>
          <w:noProof w:val="0"/>
          <w:lang w:val="ro-MD"/>
        </w:rPr>
        <w:t>din “____” ________ 20___</w:t>
      </w:r>
    </w:p>
    <w:bookmarkEnd w:id="50"/>
    <w:p w14:paraId="2FCB8591" w14:textId="77777777" w:rsidR="00FF6A88" w:rsidRDefault="00FF6A88" w:rsidP="00FF6A88">
      <w:pPr>
        <w:rPr>
          <w:rFonts w:eastAsia="PMingLiU"/>
          <w:b/>
          <w:lang w:val="ro-MD" w:eastAsia="zh-CN"/>
        </w:rPr>
      </w:pPr>
    </w:p>
    <w:p w14:paraId="2DCFC6B9" w14:textId="77777777" w:rsidR="00FF6A88" w:rsidRDefault="00FF6A88" w:rsidP="00FF6A88">
      <w:pPr>
        <w:jc w:val="center"/>
        <w:rPr>
          <w:rFonts w:eastAsia="PMingLiU"/>
          <w:b/>
          <w:noProof w:val="0"/>
          <w:lang w:val="ro-MD" w:eastAsia="zh-CN"/>
        </w:rPr>
      </w:pPr>
      <w:r>
        <w:rPr>
          <w:rFonts w:eastAsia="PMingLiU"/>
          <w:b/>
          <w:lang w:val="ro-MD" w:eastAsia="zh-CN"/>
        </w:rPr>
        <w:t>DECLARAȚIE</w:t>
      </w:r>
    </w:p>
    <w:p w14:paraId="17075FC8" w14:textId="77777777" w:rsidR="00FF6A88" w:rsidRDefault="00FF6A88" w:rsidP="00FF6A88">
      <w:pPr>
        <w:pStyle w:val="a8"/>
        <w:tabs>
          <w:tab w:val="left" w:pos="567"/>
        </w:tabs>
        <w:jc w:val="center"/>
        <w:rPr>
          <w:b/>
          <w:lang w:val="ro-MD"/>
        </w:rPr>
      </w:pPr>
      <w:r>
        <w:rPr>
          <w:b/>
          <w:lang w:val="ro-MD"/>
        </w:rPr>
        <w:t>privind experienţa similară</w:t>
      </w:r>
    </w:p>
    <w:p w14:paraId="10F23475" w14:textId="77777777" w:rsidR="00FF6A88" w:rsidRDefault="00FF6A88" w:rsidP="00FF6A88">
      <w:pPr>
        <w:pStyle w:val="a8"/>
        <w:tabs>
          <w:tab w:val="left" w:pos="567"/>
        </w:tabs>
        <w:jc w:val="center"/>
        <w:rPr>
          <w:rFonts w:ascii="Times New Roman" w:hAnsi="Times New Roman"/>
          <w:b/>
          <w:szCs w:val="24"/>
          <w:lang w:val="ro-MD"/>
        </w:rPr>
      </w:pPr>
    </w:p>
    <w:p w14:paraId="36D313D8"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1. Denumirea şi obiectul contractului______________________________________________</w:t>
      </w:r>
    </w:p>
    <w:p w14:paraId="5AAD06CE"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lastRenderedPageBreak/>
        <w:t>2. Numărul şi data contractului___________________________________________________</w:t>
      </w:r>
    </w:p>
    <w:p w14:paraId="3AEAF5A9"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3. Denumirea/numele beneficiarului_______________________________________________</w:t>
      </w:r>
    </w:p>
    <w:p w14:paraId="62DF32A7"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4. Adresa beneficiarului_________________________________________________________</w:t>
      </w:r>
    </w:p>
    <w:p w14:paraId="27A71DD7"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5. Ţara______________________________________________________________________</w:t>
      </w:r>
    </w:p>
    <w:p w14:paraId="51308D88"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6. Calitatea în care a participat la îndeplinirea contractului______________________________</w:t>
      </w:r>
    </w:p>
    <w:p w14:paraId="4EB27EBC" w14:textId="77777777" w:rsidR="00FF6A88" w:rsidRDefault="00FF6A88" w:rsidP="00FF6A88">
      <w:pPr>
        <w:pStyle w:val="a8"/>
        <w:tabs>
          <w:tab w:val="left" w:pos="567"/>
        </w:tabs>
        <w:jc w:val="right"/>
        <w:rPr>
          <w:rFonts w:ascii="Times New Roman" w:hAnsi="Times New Roman"/>
          <w:szCs w:val="24"/>
          <w:lang w:val="ro-MD"/>
        </w:rPr>
      </w:pPr>
      <w:r>
        <w:rPr>
          <w:rFonts w:ascii="Times New Roman" w:hAnsi="Times New Roman"/>
          <w:szCs w:val="24"/>
          <w:lang w:val="ro-MD"/>
        </w:rPr>
        <w:t>(se notează opţiunea corespunzătoare)</w:t>
      </w:r>
    </w:p>
    <w:p w14:paraId="30B4D474" w14:textId="77777777" w:rsidR="00FF6A88" w:rsidRDefault="00FF6A88" w:rsidP="003C223D">
      <w:pPr>
        <w:pStyle w:val="a8"/>
        <w:numPr>
          <w:ilvl w:val="0"/>
          <w:numId w:val="17"/>
        </w:numPr>
        <w:tabs>
          <w:tab w:val="left" w:pos="567"/>
        </w:tabs>
        <w:ind w:hanging="1429"/>
        <w:jc w:val="both"/>
        <w:rPr>
          <w:rFonts w:ascii="Times New Roman" w:hAnsi="Times New Roman"/>
          <w:szCs w:val="24"/>
          <w:lang w:val="ro-MD"/>
        </w:rPr>
      </w:pPr>
      <w:r>
        <w:rPr>
          <w:rFonts w:ascii="Times New Roman" w:hAnsi="Times New Roman"/>
          <w:szCs w:val="24"/>
          <w:lang w:val="ro-MD"/>
        </w:rPr>
        <w:t>antreprenorul sau antreprenorul general (lider de asociaţie)</w:t>
      </w:r>
    </w:p>
    <w:p w14:paraId="24473E09" w14:textId="77777777" w:rsidR="00FF6A88" w:rsidRDefault="00FF6A88" w:rsidP="003C223D">
      <w:pPr>
        <w:pStyle w:val="a8"/>
        <w:numPr>
          <w:ilvl w:val="0"/>
          <w:numId w:val="17"/>
        </w:numPr>
        <w:tabs>
          <w:tab w:val="left" w:pos="567"/>
        </w:tabs>
        <w:ind w:left="0" w:firstLine="0"/>
        <w:jc w:val="both"/>
        <w:rPr>
          <w:rFonts w:ascii="Times New Roman" w:hAnsi="Times New Roman"/>
          <w:szCs w:val="24"/>
          <w:lang w:val="ro-MD"/>
        </w:rPr>
      </w:pPr>
      <w:r>
        <w:rPr>
          <w:rFonts w:ascii="Times New Roman" w:hAnsi="Times New Roman"/>
          <w:szCs w:val="24"/>
          <w:lang w:val="ro-MD"/>
        </w:rPr>
        <w:t>antreprenor asociat</w:t>
      </w:r>
    </w:p>
    <w:p w14:paraId="5C239537" w14:textId="77777777" w:rsidR="00FF6A88" w:rsidRDefault="00FF6A88" w:rsidP="003C223D">
      <w:pPr>
        <w:pStyle w:val="a8"/>
        <w:numPr>
          <w:ilvl w:val="0"/>
          <w:numId w:val="17"/>
        </w:numPr>
        <w:tabs>
          <w:tab w:val="left" w:pos="567"/>
        </w:tabs>
        <w:ind w:left="0" w:firstLine="0"/>
        <w:jc w:val="both"/>
        <w:rPr>
          <w:rFonts w:ascii="Times New Roman" w:hAnsi="Times New Roman"/>
          <w:szCs w:val="24"/>
          <w:lang w:val="ro-MD"/>
        </w:rPr>
      </w:pPr>
      <w:r>
        <w:rPr>
          <w:rFonts w:ascii="Times New Roman" w:hAnsi="Times New Roman"/>
          <w:szCs w:val="24"/>
          <w:lang w:val="ro-MD"/>
        </w:rPr>
        <w:t>subantreprenor</w:t>
      </w:r>
    </w:p>
    <w:p w14:paraId="5C2056CA"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7.  Valoarea contractului</w:t>
      </w:r>
      <w:r>
        <w:rPr>
          <w:rFonts w:ascii="Times New Roman" w:hAnsi="Times New Roman"/>
          <w:szCs w:val="24"/>
          <w:lang w:val="ro-MD"/>
        </w:rPr>
        <w:tab/>
      </w:r>
      <w:r>
        <w:rPr>
          <w:rFonts w:ascii="Times New Roman" w:hAnsi="Times New Roman"/>
          <w:szCs w:val="24"/>
          <w:lang w:val="ro-MD"/>
        </w:rPr>
        <w:tab/>
        <w:t xml:space="preserve">exprimată în moneda      </w:t>
      </w:r>
      <w:r>
        <w:rPr>
          <w:rFonts w:ascii="Times New Roman" w:hAnsi="Times New Roman"/>
          <w:szCs w:val="24"/>
          <w:lang w:val="ro-MD"/>
        </w:rPr>
        <w:tab/>
        <w:t xml:space="preserve">     exprimată</w:t>
      </w:r>
    </w:p>
    <w:p w14:paraId="5FAE6E3B"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 xml:space="preserve">                                                            în care s-a                       </w:t>
      </w:r>
      <w:r>
        <w:rPr>
          <w:rFonts w:ascii="Times New Roman" w:hAnsi="Times New Roman"/>
          <w:szCs w:val="24"/>
          <w:lang w:val="ro-MD"/>
        </w:rPr>
        <w:tab/>
        <w:t xml:space="preserve">     în echivalent</w:t>
      </w:r>
    </w:p>
    <w:p w14:paraId="41C7A806" w14:textId="77777777" w:rsidR="00FF6A88" w:rsidRDefault="00FF6A88" w:rsidP="00FF6A88">
      <w:pPr>
        <w:pStyle w:val="a8"/>
        <w:tabs>
          <w:tab w:val="left" w:pos="567"/>
          <w:tab w:val="left" w:pos="5670"/>
        </w:tabs>
        <w:jc w:val="center"/>
        <w:rPr>
          <w:rFonts w:ascii="Times New Roman" w:hAnsi="Times New Roman"/>
          <w:szCs w:val="24"/>
          <w:lang w:val="ro-MD"/>
        </w:rPr>
      </w:pPr>
      <w:r>
        <w:rPr>
          <w:rFonts w:ascii="Times New Roman" w:hAnsi="Times New Roman"/>
          <w:szCs w:val="24"/>
          <w:lang w:val="ro-MD"/>
        </w:rPr>
        <w:t xml:space="preserve">încheiat contractul     </w:t>
      </w:r>
      <w:r>
        <w:rPr>
          <w:rFonts w:ascii="Times New Roman" w:hAnsi="Times New Roman"/>
          <w:szCs w:val="24"/>
          <w:lang w:val="ro-MD"/>
        </w:rPr>
        <w:tab/>
        <w:t>dolari SUA</w:t>
      </w:r>
    </w:p>
    <w:p w14:paraId="2385B8CF"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 xml:space="preserve">a) iniţială (la data semnării contractului )    _________________ </w:t>
      </w:r>
      <w:r>
        <w:rPr>
          <w:rFonts w:ascii="Times New Roman" w:hAnsi="Times New Roman"/>
          <w:szCs w:val="24"/>
          <w:lang w:val="ro-MD"/>
        </w:rPr>
        <w:tab/>
        <w:t xml:space="preserve">        __________________</w:t>
      </w:r>
    </w:p>
    <w:p w14:paraId="5C0FB3BD"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 xml:space="preserve">b) finală </w:t>
      </w:r>
      <w:r>
        <w:rPr>
          <w:lang w:val="ro-MD"/>
        </w:rPr>
        <w:t>(la data  finalizării contractului) __________________</w:t>
      </w:r>
      <w:r>
        <w:rPr>
          <w:lang w:val="ro-MD"/>
        </w:rPr>
        <w:tab/>
        <w:t xml:space="preserve">    ____________________</w:t>
      </w:r>
    </w:p>
    <w:p w14:paraId="616F51FE"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06A9728A"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9. Perioada de executare a lucrării (luni)</w:t>
      </w:r>
    </w:p>
    <w:p w14:paraId="2D9BD5E0" w14:textId="77777777" w:rsidR="00FF6A88" w:rsidRDefault="00FF6A88" w:rsidP="003C223D">
      <w:pPr>
        <w:pStyle w:val="a8"/>
        <w:numPr>
          <w:ilvl w:val="0"/>
          <w:numId w:val="18"/>
        </w:numPr>
        <w:tabs>
          <w:tab w:val="clear" w:pos="360"/>
          <w:tab w:val="left" w:pos="567"/>
          <w:tab w:val="left" w:pos="1080"/>
          <w:tab w:val="num" w:pos="5889"/>
        </w:tabs>
        <w:ind w:left="0" w:firstLine="0"/>
        <w:jc w:val="both"/>
        <w:rPr>
          <w:rFonts w:ascii="Times New Roman" w:hAnsi="Times New Roman"/>
          <w:szCs w:val="24"/>
          <w:lang w:val="ro-MD"/>
        </w:rPr>
      </w:pPr>
      <w:r>
        <w:rPr>
          <w:rFonts w:ascii="Times New Roman" w:hAnsi="Times New Roman"/>
          <w:szCs w:val="24"/>
          <w:lang w:val="ro-MD"/>
        </w:rPr>
        <w:t>contractată_______________________________________________________________</w:t>
      </w:r>
    </w:p>
    <w:p w14:paraId="4E68BFA0" w14:textId="77777777" w:rsidR="00FF6A88" w:rsidRDefault="00FF6A88" w:rsidP="00FF6A88">
      <w:pPr>
        <w:pStyle w:val="a8"/>
        <w:tabs>
          <w:tab w:val="left" w:pos="567"/>
          <w:tab w:val="left" w:pos="1080"/>
        </w:tabs>
        <w:jc w:val="both"/>
        <w:rPr>
          <w:rFonts w:ascii="Times New Roman" w:hAnsi="Times New Roman"/>
          <w:szCs w:val="24"/>
          <w:lang w:val="ro-MD"/>
        </w:rPr>
      </w:pPr>
      <w:r>
        <w:rPr>
          <w:rFonts w:ascii="Times New Roman" w:hAnsi="Times New Roman"/>
          <w:szCs w:val="24"/>
          <w:lang w:val="ro-MD"/>
        </w:rPr>
        <w:t>b) efectiv realizată ____________________________________________________________</w:t>
      </w:r>
    </w:p>
    <w:p w14:paraId="238C4162" w14:textId="77777777" w:rsidR="00FF6A88" w:rsidRDefault="00FF6A88" w:rsidP="00FF6A88">
      <w:pPr>
        <w:pStyle w:val="a8"/>
        <w:tabs>
          <w:tab w:val="left" w:pos="567"/>
          <w:tab w:val="left" w:pos="1080"/>
        </w:tabs>
        <w:rPr>
          <w:rFonts w:ascii="Times New Roman" w:hAnsi="Times New Roman"/>
          <w:szCs w:val="24"/>
          <w:lang w:val="ro-MD"/>
        </w:rPr>
      </w:pPr>
      <w:r>
        <w:rPr>
          <w:rFonts w:ascii="Times New Roman" w:hAnsi="Times New Roman"/>
          <w:szCs w:val="24"/>
          <w:lang w:val="ro-MD"/>
        </w:rPr>
        <w:t>c) motivul de decalare a termenului contractat (dacă este cazul), care va fi susţinut pe bază de acte adiţionale încheiate cu beneficiarul_______________________________________________</w:t>
      </w:r>
    </w:p>
    <w:p w14:paraId="56B5016D"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10. Numărul şi data procesului-verbal de recepţie la terminarea lucrărilor _________________</w:t>
      </w:r>
    </w:p>
    <w:p w14:paraId="79048E9B"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11. Principalele remedieri şi completări înscrise în procesul-verbal de recepţie_____________</w:t>
      </w:r>
    </w:p>
    <w:p w14:paraId="3EDFD29C"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w:t>
      </w:r>
    </w:p>
    <w:p w14:paraId="2B9F7FB8"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20F36F8A" w14:textId="77777777" w:rsidR="00FF6A88" w:rsidRDefault="00FF6A88" w:rsidP="00FF6A88">
      <w:pPr>
        <w:rPr>
          <w:rFonts w:eastAsia="MS Mincho"/>
          <w:lang w:val="ro-MD" w:eastAsia="zh-CN"/>
        </w:rPr>
      </w:pPr>
    </w:p>
    <w:p w14:paraId="360AD5BA" w14:textId="77777777" w:rsidR="00FF6A88" w:rsidRDefault="00FF6A88" w:rsidP="00FF6A88">
      <w:pPr>
        <w:rPr>
          <w:rFonts w:eastAsia="MS Mincho"/>
          <w:lang w:val="ro-MD" w:eastAsia="zh-CN"/>
        </w:rPr>
      </w:pPr>
      <w:r>
        <w:rPr>
          <w:rFonts w:eastAsia="MS Mincho"/>
          <w:lang w:val="ro-MD" w:eastAsia="zh-CN"/>
        </w:rPr>
        <w:t>Data completării:______________________</w:t>
      </w:r>
    </w:p>
    <w:p w14:paraId="58B61D2E" w14:textId="77777777" w:rsidR="00FF6A88" w:rsidRDefault="00FF6A88" w:rsidP="00FF6A88">
      <w:pPr>
        <w:jc w:val="both"/>
        <w:rPr>
          <w:rFonts w:eastAsia="PMingLiU"/>
          <w:lang w:val="ro-MD" w:eastAsia="zh-CN"/>
        </w:rPr>
      </w:pPr>
      <w:r>
        <w:rPr>
          <w:rFonts w:eastAsia="PMingLiU"/>
          <w:lang w:val="ro-MD" w:eastAsia="zh-CN"/>
        </w:rPr>
        <w:t>Semnat: _____________________________</w:t>
      </w:r>
    </w:p>
    <w:p w14:paraId="5D8A5B08" w14:textId="77777777" w:rsidR="00FF6A88" w:rsidRDefault="00FF6A88" w:rsidP="00FF6A88">
      <w:pPr>
        <w:jc w:val="both"/>
        <w:rPr>
          <w:rFonts w:eastAsia="PMingLiU"/>
          <w:lang w:val="ro-MD" w:eastAsia="zh-CN"/>
        </w:rPr>
      </w:pPr>
      <w:r>
        <w:rPr>
          <w:rFonts w:eastAsia="PMingLiU"/>
          <w:lang w:val="ro-MD" w:eastAsia="zh-CN"/>
        </w:rPr>
        <w:t>Nume: ______________________________</w:t>
      </w:r>
    </w:p>
    <w:p w14:paraId="1FD31C46"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00F05F28" w14:textId="77777777" w:rsidR="00FF6A88" w:rsidRDefault="00FF6A88" w:rsidP="00FF6A88">
      <w:pPr>
        <w:jc w:val="both"/>
        <w:rPr>
          <w:rFonts w:eastAsia="PMingLiU"/>
          <w:b/>
          <w:lang w:val="ro-MD" w:eastAsia="zh-CN"/>
        </w:rPr>
      </w:pPr>
      <w:r>
        <w:rPr>
          <w:rFonts w:eastAsia="PMingLiU"/>
          <w:lang w:val="ro-MD" w:eastAsia="zh-CN"/>
        </w:rPr>
        <w:t>Denumirea întreprinderii: __________________________</w:t>
      </w:r>
    </w:p>
    <w:p w14:paraId="207F3E13" w14:textId="77777777" w:rsidR="00FF6A88" w:rsidRDefault="00FF6A88" w:rsidP="00FF6A88">
      <w:pPr>
        <w:spacing w:after="200" w:line="276" w:lineRule="auto"/>
        <w:rPr>
          <w:rFonts w:eastAsia="PMingLiU"/>
          <w:lang w:val="ro-MD" w:eastAsia="zh-CN"/>
        </w:rPr>
      </w:pPr>
      <w:bookmarkStart w:id="51" w:name="_Toc449692109"/>
    </w:p>
    <w:p w14:paraId="4C7D2FC0" w14:textId="77777777" w:rsidR="00FF6A88" w:rsidRDefault="00FF6A88" w:rsidP="00FF6A88">
      <w:pPr>
        <w:jc w:val="center"/>
        <w:rPr>
          <w:rFonts w:eastAsia="PMingLiU"/>
          <w:b/>
          <w:lang w:val="ro-MD" w:eastAsia="zh-CN"/>
        </w:rPr>
      </w:pPr>
    </w:p>
    <w:p w14:paraId="799DBDB6" w14:textId="77777777" w:rsidR="00FF6A88" w:rsidRDefault="00FF6A88" w:rsidP="00FF6A88">
      <w:pPr>
        <w:jc w:val="center"/>
        <w:rPr>
          <w:rFonts w:eastAsia="PMingLiU"/>
          <w:b/>
          <w:lang w:val="ro-MD" w:eastAsia="zh-CN"/>
        </w:rPr>
      </w:pPr>
    </w:p>
    <w:p w14:paraId="3383F949" w14:textId="77777777" w:rsidR="00FF6A88" w:rsidRDefault="00FF6A88" w:rsidP="00FF6A88">
      <w:pPr>
        <w:jc w:val="center"/>
        <w:rPr>
          <w:rFonts w:eastAsia="PMingLiU"/>
          <w:b/>
          <w:lang w:val="ro-MD" w:eastAsia="zh-CN"/>
        </w:rPr>
      </w:pPr>
    </w:p>
    <w:p w14:paraId="68FF3D42" w14:textId="77777777" w:rsidR="00FF6A88" w:rsidRDefault="00FF6A88" w:rsidP="00FF6A88">
      <w:pPr>
        <w:jc w:val="center"/>
        <w:rPr>
          <w:rFonts w:eastAsia="PMingLiU"/>
          <w:b/>
          <w:lang w:val="ro-MD" w:eastAsia="zh-CN"/>
        </w:rPr>
      </w:pPr>
    </w:p>
    <w:p w14:paraId="22DE01B8" w14:textId="77777777" w:rsidR="00FF6A88" w:rsidRDefault="00FF6A88" w:rsidP="00FF6A88">
      <w:pPr>
        <w:jc w:val="center"/>
        <w:rPr>
          <w:rFonts w:eastAsia="PMingLiU"/>
          <w:b/>
          <w:lang w:val="ro-MD" w:eastAsia="zh-CN"/>
        </w:rPr>
      </w:pPr>
    </w:p>
    <w:p w14:paraId="39F4A32C" w14:textId="77777777" w:rsidR="00FF6A88" w:rsidRDefault="00FF6A88" w:rsidP="00FF6A88">
      <w:pPr>
        <w:jc w:val="center"/>
        <w:rPr>
          <w:rFonts w:eastAsia="PMingLiU"/>
          <w:b/>
          <w:lang w:val="ro-MD" w:eastAsia="zh-CN"/>
        </w:rPr>
      </w:pPr>
    </w:p>
    <w:p w14:paraId="792492B7" w14:textId="77777777" w:rsidR="00FF6A88" w:rsidRDefault="00FF6A88" w:rsidP="00FF6A88">
      <w:pPr>
        <w:jc w:val="center"/>
        <w:rPr>
          <w:rFonts w:eastAsia="PMingLiU"/>
          <w:b/>
          <w:lang w:val="ro-MD" w:eastAsia="zh-CN"/>
        </w:rPr>
      </w:pPr>
    </w:p>
    <w:p w14:paraId="0B1D7E7B" w14:textId="77777777" w:rsidR="00FF6A88" w:rsidRDefault="00FF6A88" w:rsidP="00FF6A88">
      <w:pPr>
        <w:jc w:val="center"/>
        <w:rPr>
          <w:rFonts w:eastAsia="PMingLiU"/>
          <w:b/>
          <w:lang w:val="ro-MD" w:eastAsia="zh-CN"/>
        </w:rPr>
      </w:pPr>
    </w:p>
    <w:p w14:paraId="0589DBE0" w14:textId="77777777" w:rsidR="00FF6A88" w:rsidRDefault="00FF6A88" w:rsidP="00FF6A88">
      <w:pPr>
        <w:jc w:val="center"/>
        <w:rPr>
          <w:rFonts w:eastAsia="PMingLiU"/>
          <w:b/>
          <w:lang w:val="ro-MD" w:eastAsia="zh-CN"/>
        </w:rPr>
      </w:pPr>
    </w:p>
    <w:p w14:paraId="14C4D3C7" w14:textId="77777777" w:rsidR="00FF6A88" w:rsidRDefault="00FF6A88" w:rsidP="00FF6A88">
      <w:pPr>
        <w:jc w:val="center"/>
        <w:rPr>
          <w:rFonts w:eastAsia="PMingLiU"/>
          <w:b/>
          <w:lang w:val="ro-MD" w:eastAsia="zh-CN"/>
        </w:rPr>
      </w:pPr>
    </w:p>
    <w:p w14:paraId="5DFD43FF" w14:textId="77777777" w:rsidR="00FF6A88" w:rsidRDefault="00FF6A88" w:rsidP="00FF6A88">
      <w:pPr>
        <w:jc w:val="center"/>
        <w:rPr>
          <w:rFonts w:eastAsia="PMingLiU"/>
          <w:b/>
          <w:lang w:val="ro-MD" w:eastAsia="zh-CN"/>
        </w:rPr>
      </w:pPr>
    </w:p>
    <w:p w14:paraId="58266B25" w14:textId="77777777" w:rsidR="00FF6A88" w:rsidRDefault="00FF6A88" w:rsidP="00FF6A88">
      <w:pPr>
        <w:jc w:val="center"/>
        <w:rPr>
          <w:rFonts w:eastAsia="PMingLiU"/>
          <w:b/>
          <w:lang w:val="ro-MD" w:eastAsia="zh-CN"/>
        </w:rPr>
      </w:pPr>
    </w:p>
    <w:p w14:paraId="54E95EA7" w14:textId="77777777" w:rsidR="00FF6A88" w:rsidRDefault="00FF6A88" w:rsidP="00FF6A88">
      <w:pPr>
        <w:jc w:val="right"/>
        <w:rPr>
          <w:noProof w:val="0"/>
          <w:sz w:val="22"/>
          <w:szCs w:val="22"/>
          <w:lang w:val="ro-MD"/>
        </w:rPr>
      </w:pPr>
      <w:r>
        <w:rPr>
          <w:noProof w:val="0"/>
          <w:lang w:val="ro-MD"/>
        </w:rPr>
        <w:t>Anexa nr. 13</w:t>
      </w:r>
    </w:p>
    <w:p w14:paraId="17E1224F" w14:textId="77777777" w:rsidR="00FF6A88" w:rsidRDefault="00FF6A88" w:rsidP="00FF6A88">
      <w:pPr>
        <w:jc w:val="right"/>
        <w:rPr>
          <w:noProof w:val="0"/>
          <w:lang w:val="ro-MD"/>
        </w:rPr>
      </w:pPr>
      <w:r>
        <w:rPr>
          <w:noProof w:val="0"/>
          <w:lang w:val="ro-MD"/>
        </w:rPr>
        <w:t>la Documentația standard nr._____</w:t>
      </w:r>
    </w:p>
    <w:p w14:paraId="32EDEAEB" w14:textId="77777777" w:rsidR="00FF6A88" w:rsidRDefault="00FF6A88" w:rsidP="00FF6A88">
      <w:pPr>
        <w:jc w:val="right"/>
        <w:rPr>
          <w:noProof w:val="0"/>
          <w:lang w:val="ro-MD"/>
        </w:rPr>
      </w:pPr>
      <w:r>
        <w:rPr>
          <w:noProof w:val="0"/>
          <w:lang w:val="ro-MD"/>
        </w:rPr>
        <w:t>din “____” ________ 20___</w:t>
      </w:r>
    </w:p>
    <w:p w14:paraId="6C5A1861" w14:textId="77777777" w:rsidR="00FF6A88" w:rsidRDefault="00FF6A88" w:rsidP="00FF6A88">
      <w:pPr>
        <w:jc w:val="center"/>
        <w:rPr>
          <w:rFonts w:eastAsia="PMingLiU"/>
          <w:b/>
          <w:lang w:val="ro-MD" w:eastAsia="zh-CN"/>
        </w:rPr>
      </w:pPr>
    </w:p>
    <w:p w14:paraId="5766275D" w14:textId="77777777" w:rsidR="00FF6A88" w:rsidRDefault="00FF6A88" w:rsidP="00FF6A88">
      <w:pPr>
        <w:jc w:val="center"/>
        <w:rPr>
          <w:rFonts w:eastAsia="PMingLiU"/>
          <w:b/>
          <w:lang w:val="ro-MD" w:eastAsia="zh-CN"/>
        </w:rPr>
      </w:pPr>
    </w:p>
    <w:bookmarkEnd w:id="51"/>
    <w:p w14:paraId="05010ACF" w14:textId="77777777" w:rsidR="00FF6A88" w:rsidRDefault="00FF6A88" w:rsidP="00FF6A88">
      <w:pPr>
        <w:jc w:val="center"/>
        <w:rPr>
          <w:b/>
          <w:lang w:val="ro-MD"/>
        </w:rPr>
      </w:pPr>
    </w:p>
    <w:p w14:paraId="14084985" w14:textId="77777777" w:rsidR="00FF6A88" w:rsidRDefault="00FF6A88" w:rsidP="00FF6A88">
      <w:pPr>
        <w:pStyle w:val="a8"/>
        <w:tabs>
          <w:tab w:val="left" w:pos="567"/>
        </w:tabs>
        <w:jc w:val="center"/>
        <w:rPr>
          <w:rFonts w:ascii="Times New Roman" w:eastAsia="PMingLiU" w:hAnsi="Times New Roman"/>
          <w:b/>
          <w:szCs w:val="24"/>
          <w:lang w:val="ro-MD" w:eastAsia="zh-CN"/>
        </w:rPr>
      </w:pPr>
      <w:r>
        <w:rPr>
          <w:rFonts w:ascii="Times New Roman" w:eastAsia="PMingLiU" w:hAnsi="Times New Roman"/>
          <w:b/>
          <w:szCs w:val="24"/>
          <w:lang w:val="ro-MD" w:eastAsia="zh-CN"/>
        </w:rPr>
        <w:t xml:space="preserve">DECLARAȚIE </w:t>
      </w:r>
    </w:p>
    <w:p w14:paraId="1CF92E23" w14:textId="77777777" w:rsidR="00FF6A88" w:rsidRDefault="00FF6A88" w:rsidP="00FF6A88">
      <w:pPr>
        <w:pStyle w:val="a8"/>
        <w:tabs>
          <w:tab w:val="left" w:pos="567"/>
        </w:tabs>
        <w:jc w:val="center"/>
        <w:rPr>
          <w:rFonts w:ascii="Times New Roman" w:hAnsi="Times New Roman"/>
          <w:b/>
          <w:szCs w:val="24"/>
          <w:lang w:val="ro-MD"/>
        </w:rPr>
      </w:pPr>
      <w:r>
        <w:rPr>
          <w:rFonts w:ascii="Times New Roman" w:eastAsia="PMingLiU" w:hAnsi="Times New Roman"/>
          <w:b/>
          <w:szCs w:val="24"/>
          <w:lang w:val="ro-MD" w:eastAsia="zh-CN"/>
        </w:rPr>
        <w:t xml:space="preserve">privind </w:t>
      </w:r>
      <w:r>
        <w:rPr>
          <w:rFonts w:ascii="Times New Roman" w:hAnsi="Times New Roman"/>
          <w:b/>
          <w:szCs w:val="24"/>
          <w:lang w:val="ro-MD"/>
        </w:rPr>
        <w:t>lista principalelor lucrări executate în ultimul an de activitate</w:t>
      </w:r>
    </w:p>
    <w:p w14:paraId="1E6BBEBF" w14:textId="77777777" w:rsidR="00FF6A88" w:rsidRDefault="00FF6A88" w:rsidP="00FF6A88">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F6A88" w:rsidRPr="00FF6A88" w14:paraId="4263CB7B" w14:textId="77777777" w:rsidTr="00FF6A88">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26816A8C" w14:textId="77777777" w:rsidR="00FF6A88" w:rsidRDefault="00FF6A88">
            <w:pPr>
              <w:spacing w:line="256" w:lineRule="auto"/>
              <w:jc w:val="center"/>
              <w:rPr>
                <w:b/>
                <w:bCs/>
                <w:lang w:val="ro-MD"/>
              </w:rPr>
            </w:pPr>
            <w:r>
              <w:rPr>
                <w:b/>
                <w:bCs/>
                <w:lang w:val="ro-MD"/>
              </w:rPr>
              <w:t>Nr</w:t>
            </w:r>
          </w:p>
          <w:p w14:paraId="4DE14970" w14:textId="77777777" w:rsidR="00FF6A88" w:rsidRDefault="00FF6A88">
            <w:pPr>
              <w:spacing w:line="256" w:lineRule="auto"/>
              <w:jc w:val="center"/>
              <w:rPr>
                <w:b/>
                <w:bCs/>
                <w:lang w:val="ro-MD" w:eastAsia="zh-CN"/>
              </w:rPr>
            </w:pPr>
            <w:r>
              <w:rPr>
                <w:b/>
                <w:bCs/>
                <w:lang w:val="ro-MD"/>
              </w:rPr>
              <w:t>d/o</w:t>
            </w:r>
          </w:p>
        </w:tc>
        <w:tc>
          <w:tcPr>
            <w:tcW w:w="1080" w:type="dxa"/>
            <w:tcBorders>
              <w:top w:val="single" w:sz="4" w:space="0" w:color="auto"/>
              <w:left w:val="nil"/>
              <w:bottom w:val="single" w:sz="4" w:space="0" w:color="auto"/>
              <w:right w:val="single" w:sz="4" w:space="0" w:color="auto"/>
            </w:tcBorders>
            <w:vAlign w:val="center"/>
            <w:hideMark/>
          </w:tcPr>
          <w:p w14:paraId="56CB1997" w14:textId="77777777" w:rsidR="00FF6A88" w:rsidRDefault="00FF6A88">
            <w:pPr>
              <w:spacing w:line="256" w:lineRule="auto"/>
              <w:jc w:val="center"/>
              <w:rPr>
                <w:b/>
                <w:bCs/>
                <w:lang w:val="ro-MD"/>
              </w:rPr>
            </w:pPr>
            <w:r>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48A18FC5" w14:textId="77777777" w:rsidR="00FF6A88" w:rsidRDefault="00FF6A88">
            <w:pPr>
              <w:spacing w:line="256" w:lineRule="auto"/>
              <w:jc w:val="center"/>
              <w:rPr>
                <w:b/>
                <w:bCs/>
                <w:lang w:val="ro-MD"/>
              </w:rPr>
            </w:pPr>
            <w:r>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79155134" w14:textId="77777777" w:rsidR="00FF6A88" w:rsidRDefault="00FF6A88">
            <w:pPr>
              <w:spacing w:line="256" w:lineRule="auto"/>
              <w:jc w:val="center"/>
              <w:rPr>
                <w:b/>
                <w:bCs/>
                <w:lang w:val="ro-MD"/>
              </w:rPr>
            </w:pPr>
            <w:r>
              <w:rPr>
                <w:b/>
                <w:bCs/>
                <w:lang w:val="ro-MD"/>
              </w:rPr>
              <w:t>Calitatea antreprenorului</w:t>
            </w:r>
            <w:r>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hideMark/>
          </w:tcPr>
          <w:p w14:paraId="41D93386" w14:textId="77777777" w:rsidR="00FF6A88" w:rsidRDefault="00FF6A88">
            <w:pPr>
              <w:spacing w:line="256" w:lineRule="auto"/>
              <w:jc w:val="center"/>
              <w:rPr>
                <w:b/>
                <w:bCs/>
                <w:lang w:val="ro-MD"/>
              </w:rPr>
            </w:pPr>
            <w:r>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14:paraId="449A6A6E" w14:textId="77777777" w:rsidR="00FF6A88" w:rsidRDefault="00FF6A88">
            <w:pPr>
              <w:spacing w:line="256" w:lineRule="auto"/>
              <w:jc w:val="center"/>
              <w:rPr>
                <w:b/>
                <w:bCs/>
                <w:lang w:val="ro-MD"/>
              </w:rPr>
            </w:pPr>
            <w:r>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14:paraId="72F1D420" w14:textId="77777777" w:rsidR="00FF6A88" w:rsidRDefault="00FF6A88">
            <w:pPr>
              <w:spacing w:line="256" w:lineRule="auto"/>
              <w:jc w:val="center"/>
              <w:rPr>
                <w:b/>
                <w:bCs/>
                <w:lang w:val="ro-MD"/>
              </w:rPr>
            </w:pPr>
            <w:r>
              <w:rPr>
                <w:b/>
                <w:bCs/>
                <w:lang w:val="ro-MD"/>
              </w:rPr>
              <w:t>Numărul şi data procesului-verbal de recepţie la terminarea lucrărilor</w:t>
            </w:r>
          </w:p>
        </w:tc>
      </w:tr>
      <w:tr w:rsidR="00FF6A88" w14:paraId="18E2F567" w14:textId="77777777" w:rsidTr="00FF6A88">
        <w:trPr>
          <w:trHeight w:val="300"/>
        </w:trPr>
        <w:tc>
          <w:tcPr>
            <w:tcW w:w="607" w:type="dxa"/>
            <w:tcBorders>
              <w:top w:val="nil"/>
              <w:left w:val="single" w:sz="4" w:space="0" w:color="auto"/>
              <w:bottom w:val="single" w:sz="4" w:space="0" w:color="auto"/>
              <w:right w:val="single" w:sz="4" w:space="0" w:color="auto"/>
            </w:tcBorders>
            <w:vAlign w:val="center"/>
            <w:hideMark/>
          </w:tcPr>
          <w:p w14:paraId="09821144" w14:textId="77777777" w:rsidR="00FF6A88" w:rsidRDefault="00FF6A88">
            <w:pPr>
              <w:spacing w:line="256" w:lineRule="auto"/>
              <w:jc w:val="center"/>
              <w:rPr>
                <w:b/>
                <w:bCs/>
                <w:lang w:val="ro-MD"/>
              </w:rPr>
            </w:pPr>
            <w:r>
              <w:rPr>
                <w:b/>
                <w:bCs/>
                <w:lang w:val="ro-MD"/>
              </w:rPr>
              <w:t>1</w:t>
            </w:r>
          </w:p>
        </w:tc>
        <w:tc>
          <w:tcPr>
            <w:tcW w:w="1080" w:type="dxa"/>
            <w:tcBorders>
              <w:top w:val="nil"/>
              <w:left w:val="nil"/>
              <w:bottom w:val="single" w:sz="4" w:space="0" w:color="auto"/>
              <w:right w:val="single" w:sz="4" w:space="0" w:color="auto"/>
            </w:tcBorders>
            <w:vAlign w:val="center"/>
            <w:hideMark/>
          </w:tcPr>
          <w:p w14:paraId="5DDD208A" w14:textId="77777777" w:rsidR="00FF6A88" w:rsidRDefault="00FF6A88">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073628E0" w14:textId="77777777" w:rsidR="00FF6A88" w:rsidRDefault="00FF6A88">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43CACB94"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55F0BB11"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0F454DE6" w14:textId="77777777" w:rsidR="00FF6A88" w:rsidRDefault="00FF6A88">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70CA3869" w14:textId="77777777" w:rsidR="00FF6A88" w:rsidRDefault="00FF6A88">
            <w:pPr>
              <w:spacing w:line="256" w:lineRule="auto"/>
              <w:jc w:val="center"/>
              <w:rPr>
                <w:lang w:val="ro-MD"/>
              </w:rPr>
            </w:pPr>
            <w:r>
              <w:rPr>
                <w:lang w:val="ro-MD"/>
              </w:rPr>
              <w:t> </w:t>
            </w:r>
          </w:p>
        </w:tc>
      </w:tr>
      <w:tr w:rsidR="00FF6A88" w14:paraId="503747BD" w14:textId="77777777" w:rsidTr="00FF6A88">
        <w:trPr>
          <w:trHeight w:val="300"/>
        </w:trPr>
        <w:tc>
          <w:tcPr>
            <w:tcW w:w="607" w:type="dxa"/>
            <w:tcBorders>
              <w:top w:val="nil"/>
              <w:left w:val="single" w:sz="4" w:space="0" w:color="auto"/>
              <w:bottom w:val="single" w:sz="4" w:space="0" w:color="auto"/>
              <w:right w:val="single" w:sz="4" w:space="0" w:color="auto"/>
            </w:tcBorders>
            <w:vAlign w:val="center"/>
            <w:hideMark/>
          </w:tcPr>
          <w:p w14:paraId="55ED4190" w14:textId="77777777" w:rsidR="00FF6A88" w:rsidRDefault="00FF6A88">
            <w:pPr>
              <w:spacing w:line="256" w:lineRule="auto"/>
              <w:jc w:val="center"/>
              <w:rPr>
                <w:b/>
                <w:bCs/>
                <w:lang w:val="ro-MD"/>
              </w:rPr>
            </w:pPr>
            <w:r>
              <w:rPr>
                <w:b/>
                <w:bCs/>
                <w:lang w:val="ro-MD"/>
              </w:rPr>
              <w:t>2</w:t>
            </w:r>
          </w:p>
        </w:tc>
        <w:tc>
          <w:tcPr>
            <w:tcW w:w="1080" w:type="dxa"/>
            <w:tcBorders>
              <w:top w:val="nil"/>
              <w:left w:val="nil"/>
              <w:bottom w:val="single" w:sz="4" w:space="0" w:color="auto"/>
              <w:right w:val="single" w:sz="4" w:space="0" w:color="auto"/>
            </w:tcBorders>
            <w:vAlign w:val="center"/>
            <w:hideMark/>
          </w:tcPr>
          <w:p w14:paraId="09F926A7" w14:textId="77777777" w:rsidR="00FF6A88" w:rsidRDefault="00FF6A88">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364C9961" w14:textId="77777777" w:rsidR="00FF6A88" w:rsidRDefault="00FF6A88">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33A4E75F"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584CE5C7"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1917DAF6" w14:textId="77777777" w:rsidR="00FF6A88" w:rsidRDefault="00FF6A88">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4337D6C6" w14:textId="77777777" w:rsidR="00FF6A88" w:rsidRDefault="00FF6A88">
            <w:pPr>
              <w:spacing w:line="256" w:lineRule="auto"/>
              <w:jc w:val="center"/>
              <w:rPr>
                <w:lang w:val="ro-MD"/>
              </w:rPr>
            </w:pPr>
            <w:r>
              <w:rPr>
                <w:lang w:val="ro-MD"/>
              </w:rPr>
              <w:t> </w:t>
            </w:r>
          </w:p>
        </w:tc>
      </w:tr>
      <w:tr w:rsidR="00FF6A88" w14:paraId="087FB46C" w14:textId="77777777" w:rsidTr="00FF6A88">
        <w:trPr>
          <w:trHeight w:val="300"/>
        </w:trPr>
        <w:tc>
          <w:tcPr>
            <w:tcW w:w="607" w:type="dxa"/>
            <w:tcBorders>
              <w:top w:val="nil"/>
              <w:left w:val="single" w:sz="4" w:space="0" w:color="auto"/>
              <w:bottom w:val="single" w:sz="4" w:space="0" w:color="auto"/>
              <w:right w:val="single" w:sz="4" w:space="0" w:color="auto"/>
            </w:tcBorders>
            <w:vAlign w:val="center"/>
            <w:hideMark/>
          </w:tcPr>
          <w:p w14:paraId="73C80762" w14:textId="77777777" w:rsidR="00FF6A88" w:rsidRDefault="00FF6A88">
            <w:pPr>
              <w:spacing w:line="256" w:lineRule="auto"/>
              <w:jc w:val="center"/>
              <w:rPr>
                <w:b/>
                <w:bCs/>
                <w:lang w:val="ro-MD"/>
              </w:rPr>
            </w:pPr>
            <w:r>
              <w:rPr>
                <w:b/>
                <w:bCs/>
                <w:lang w:val="ro-MD"/>
              </w:rPr>
              <w:t>...</w:t>
            </w:r>
          </w:p>
        </w:tc>
        <w:tc>
          <w:tcPr>
            <w:tcW w:w="1080" w:type="dxa"/>
            <w:tcBorders>
              <w:top w:val="nil"/>
              <w:left w:val="nil"/>
              <w:bottom w:val="single" w:sz="4" w:space="0" w:color="auto"/>
              <w:right w:val="single" w:sz="4" w:space="0" w:color="auto"/>
            </w:tcBorders>
            <w:vAlign w:val="center"/>
            <w:hideMark/>
          </w:tcPr>
          <w:p w14:paraId="5BD01FC1" w14:textId="77777777" w:rsidR="00FF6A88" w:rsidRDefault="00FF6A88">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5A5F1158" w14:textId="77777777" w:rsidR="00FF6A88" w:rsidRDefault="00FF6A88">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0C293BD5"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24E90C35"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1B861F14" w14:textId="77777777" w:rsidR="00FF6A88" w:rsidRDefault="00FF6A88">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0363033C" w14:textId="77777777" w:rsidR="00FF6A88" w:rsidRDefault="00FF6A88">
            <w:pPr>
              <w:spacing w:line="256" w:lineRule="auto"/>
              <w:jc w:val="center"/>
              <w:rPr>
                <w:lang w:val="ro-MD"/>
              </w:rPr>
            </w:pPr>
            <w:r>
              <w:rPr>
                <w:lang w:val="ro-MD"/>
              </w:rPr>
              <w:t> </w:t>
            </w:r>
          </w:p>
        </w:tc>
      </w:tr>
    </w:tbl>
    <w:p w14:paraId="26393960" w14:textId="77777777" w:rsidR="00FF6A88" w:rsidRDefault="00FF6A88" w:rsidP="00FF6A88">
      <w:pPr>
        <w:jc w:val="both"/>
        <w:rPr>
          <w:lang w:val="ro-MD"/>
        </w:rPr>
      </w:pPr>
    </w:p>
    <w:p w14:paraId="7C5ADCCE" w14:textId="77777777" w:rsidR="00FF6A88" w:rsidRDefault="00FF6A88" w:rsidP="00FF6A88">
      <w:pPr>
        <w:jc w:val="both"/>
        <w:rPr>
          <w:lang w:val="ro-MD"/>
        </w:rPr>
      </w:pPr>
      <w:r>
        <w:rPr>
          <w:rStyle w:val="af8"/>
          <w:lang w:val="ro-MD"/>
        </w:rPr>
        <w:t>*</w:t>
      </w:r>
      <w:r>
        <w:rPr>
          <w:lang w:val="ro-MD"/>
        </w:rPr>
        <w:t xml:space="preserve"> Se precizează calitatea în care a participat la îndeplinirea contractului, care poate fi de: contractant unic sau lider de asociaţie; contractant asociat; subcontractant.</w:t>
      </w:r>
    </w:p>
    <w:p w14:paraId="44D5CF3C" w14:textId="77777777" w:rsidR="00FF6A88" w:rsidRDefault="00FF6A88" w:rsidP="00FF6A88">
      <w:pPr>
        <w:jc w:val="both"/>
        <w:rPr>
          <w:rFonts w:eastAsia="PMingLiU"/>
          <w:lang w:val="ro-MD" w:eastAsia="zh-CN"/>
        </w:rPr>
      </w:pPr>
    </w:p>
    <w:p w14:paraId="597C0923" w14:textId="77777777" w:rsidR="00FF6A88" w:rsidRDefault="00FF6A88" w:rsidP="00FF6A88">
      <w:pPr>
        <w:jc w:val="both"/>
        <w:rPr>
          <w:rFonts w:eastAsia="PMingLiU"/>
          <w:lang w:val="ro-MD" w:eastAsia="zh-CN"/>
        </w:rPr>
      </w:pPr>
      <w:r>
        <w:rPr>
          <w:rFonts w:eastAsia="PMingLiU"/>
          <w:lang w:val="ro-MD" w:eastAsia="zh-CN"/>
        </w:rPr>
        <w:t>Semnat: ________________________________________</w:t>
      </w:r>
    </w:p>
    <w:p w14:paraId="0677637A" w14:textId="77777777" w:rsidR="00FF6A88" w:rsidRDefault="00FF6A88" w:rsidP="00FF6A88">
      <w:pPr>
        <w:jc w:val="both"/>
        <w:rPr>
          <w:rFonts w:eastAsia="PMingLiU"/>
          <w:lang w:val="ro-MD" w:eastAsia="zh-CN"/>
        </w:rPr>
      </w:pPr>
      <w:r>
        <w:rPr>
          <w:rFonts w:eastAsia="PMingLiU"/>
          <w:lang w:val="ro-MD" w:eastAsia="zh-CN"/>
        </w:rPr>
        <w:t>Nume: _________________________________________</w:t>
      </w:r>
    </w:p>
    <w:p w14:paraId="2D2FF80B"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w:t>
      </w:r>
    </w:p>
    <w:p w14:paraId="244B84BB"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w:t>
      </w:r>
    </w:p>
    <w:p w14:paraId="002FBF65" w14:textId="77777777" w:rsidR="00FF6A88" w:rsidRDefault="00FF6A88" w:rsidP="00FF6A88">
      <w:pPr>
        <w:spacing w:after="200" w:line="276" w:lineRule="auto"/>
        <w:rPr>
          <w:rFonts w:eastAsia="PMingLiU"/>
          <w:lang w:val="ro-MD" w:eastAsia="zh-CN"/>
        </w:rPr>
      </w:pPr>
      <w:bookmarkStart w:id="52" w:name="_Toc449692110"/>
    </w:p>
    <w:p w14:paraId="42CE47C7" w14:textId="77777777" w:rsidR="00FF6A88" w:rsidRDefault="00FF6A88" w:rsidP="00FF6A88">
      <w:pPr>
        <w:spacing w:line="276" w:lineRule="auto"/>
        <w:jc w:val="center"/>
        <w:rPr>
          <w:rFonts w:eastAsia="PMingLiU"/>
          <w:b/>
          <w:lang w:val="ro-MD" w:eastAsia="zh-CN"/>
        </w:rPr>
      </w:pPr>
    </w:p>
    <w:p w14:paraId="7EA47F13" w14:textId="77777777" w:rsidR="00FF6A88" w:rsidRDefault="00FF6A88" w:rsidP="00FF6A88">
      <w:pPr>
        <w:spacing w:line="276" w:lineRule="auto"/>
        <w:jc w:val="center"/>
        <w:rPr>
          <w:rFonts w:eastAsia="PMingLiU"/>
          <w:b/>
          <w:lang w:val="ro-MD" w:eastAsia="zh-CN"/>
        </w:rPr>
      </w:pPr>
    </w:p>
    <w:p w14:paraId="07ABE5B4" w14:textId="77777777" w:rsidR="00FF6A88" w:rsidRDefault="00FF6A88" w:rsidP="00FF6A88">
      <w:pPr>
        <w:spacing w:line="276" w:lineRule="auto"/>
        <w:jc w:val="center"/>
        <w:rPr>
          <w:rFonts w:eastAsia="PMingLiU"/>
          <w:b/>
          <w:lang w:val="ro-MD" w:eastAsia="zh-CN"/>
        </w:rPr>
      </w:pPr>
    </w:p>
    <w:p w14:paraId="6897F026" w14:textId="77777777" w:rsidR="00FF6A88" w:rsidRDefault="00FF6A88" w:rsidP="00FF6A88">
      <w:pPr>
        <w:spacing w:line="276" w:lineRule="auto"/>
        <w:jc w:val="center"/>
        <w:rPr>
          <w:rFonts w:eastAsia="PMingLiU"/>
          <w:b/>
          <w:lang w:val="ro-MD" w:eastAsia="zh-CN"/>
        </w:rPr>
      </w:pPr>
    </w:p>
    <w:p w14:paraId="27E4BFC4" w14:textId="77777777" w:rsidR="00FF6A88" w:rsidRDefault="00FF6A88" w:rsidP="00FF6A88">
      <w:pPr>
        <w:spacing w:line="276" w:lineRule="auto"/>
        <w:jc w:val="center"/>
        <w:rPr>
          <w:rFonts w:eastAsia="PMingLiU"/>
          <w:b/>
          <w:lang w:val="ro-MD" w:eastAsia="zh-CN"/>
        </w:rPr>
      </w:pPr>
    </w:p>
    <w:p w14:paraId="0D9D9381" w14:textId="77777777" w:rsidR="00FF6A88" w:rsidRDefault="00FF6A88" w:rsidP="00FF6A88">
      <w:pPr>
        <w:spacing w:line="276" w:lineRule="auto"/>
        <w:jc w:val="center"/>
        <w:rPr>
          <w:rFonts w:eastAsia="PMingLiU"/>
          <w:b/>
          <w:lang w:val="ro-MD" w:eastAsia="zh-CN"/>
        </w:rPr>
      </w:pPr>
    </w:p>
    <w:p w14:paraId="71307269" w14:textId="77777777" w:rsidR="00FF6A88" w:rsidRDefault="00FF6A88" w:rsidP="00FF6A88">
      <w:pPr>
        <w:spacing w:line="276" w:lineRule="auto"/>
        <w:jc w:val="center"/>
        <w:rPr>
          <w:rFonts w:eastAsia="PMingLiU"/>
          <w:b/>
          <w:lang w:val="ro-MD" w:eastAsia="zh-CN"/>
        </w:rPr>
      </w:pPr>
    </w:p>
    <w:p w14:paraId="6AA208F9" w14:textId="77777777" w:rsidR="00FF6A88" w:rsidRDefault="00FF6A88" w:rsidP="00FF6A88">
      <w:pPr>
        <w:spacing w:line="276" w:lineRule="auto"/>
        <w:jc w:val="center"/>
        <w:rPr>
          <w:rFonts w:eastAsia="PMingLiU"/>
          <w:b/>
          <w:lang w:val="ro-MD" w:eastAsia="zh-CN"/>
        </w:rPr>
      </w:pPr>
    </w:p>
    <w:p w14:paraId="653F28C6" w14:textId="77777777" w:rsidR="00FF6A88" w:rsidRDefault="00FF6A88" w:rsidP="00FF6A88">
      <w:pPr>
        <w:spacing w:line="276" w:lineRule="auto"/>
        <w:jc w:val="center"/>
        <w:rPr>
          <w:rFonts w:eastAsia="PMingLiU"/>
          <w:b/>
          <w:lang w:val="ro-MD" w:eastAsia="zh-CN"/>
        </w:rPr>
      </w:pPr>
    </w:p>
    <w:p w14:paraId="430C187C" w14:textId="77777777" w:rsidR="00FF6A88" w:rsidRDefault="00FF6A88" w:rsidP="00FF6A88">
      <w:pPr>
        <w:spacing w:line="276" w:lineRule="auto"/>
        <w:jc w:val="center"/>
        <w:rPr>
          <w:rFonts w:eastAsia="PMingLiU"/>
          <w:b/>
          <w:lang w:val="ro-MD" w:eastAsia="zh-CN"/>
        </w:rPr>
      </w:pPr>
    </w:p>
    <w:p w14:paraId="42141DBF" w14:textId="77777777" w:rsidR="00FF6A88" w:rsidRDefault="00FF6A88" w:rsidP="00FF6A88">
      <w:pPr>
        <w:spacing w:line="276" w:lineRule="auto"/>
        <w:jc w:val="center"/>
        <w:rPr>
          <w:rFonts w:eastAsia="PMingLiU"/>
          <w:b/>
          <w:lang w:val="ro-MD" w:eastAsia="zh-CN"/>
        </w:rPr>
      </w:pPr>
    </w:p>
    <w:p w14:paraId="18C5F3EB" w14:textId="77777777" w:rsidR="00FF6A88" w:rsidRDefault="00FF6A88" w:rsidP="00FF6A88">
      <w:pPr>
        <w:spacing w:line="276" w:lineRule="auto"/>
        <w:jc w:val="center"/>
        <w:rPr>
          <w:rFonts w:eastAsia="PMingLiU"/>
          <w:b/>
          <w:lang w:val="ro-MD" w:eastAsia="zh-CN"/>
        </w:rPr>
      </w:pPr>
    </w:p>
    <w:p w14:paraId="7D2B3571" w14:textId="77777777" w:rsidR="00FF6A88" w:rsidRDefault="00FF6A88" w:rsidP="00FF6A88">
      <w:pPr>
        <w:spacing w:line="276" w:lineRule="auto"/>
        <w:jc w:val="center"/>
        <w:rPr>
          <w:rFonts w:eastAsia="PMingLiU"/>
          <w:b/>
          <w:lang w:val="ro-MD" w:eastAsia="zh-CN"/>
        </w:rPr>
      </w:pPr>
    </w:p>
    <w:p w14:paraId="7DAE1D4B" w14:textId="77777777" w:rsidR="00FF6A88" w:rsidRDefault="00FF6A88" w:rsidP="00FF6A88">
      <w:pPr>
        <w:spacing w:line="276" w:lineRule="auto"/>
        <w:jc w:val="center"/>
        <w:rPr>
          <w:rFonts w:eastAsia="PMingLiU"/>
          <w:b/>
          <w:lang w:val="ro-MD" w:eastAsia="zh-CN"/>
        </w:rPr>
      </w:pPr>
    </w:p>
    <w:p w14:paraId="1BA6C028" w14:textId="77777777" w:rsidR="00FF6A88" w:rsidRDefault="00FF6A88" w:rsidP="00FF6A88">
      <w:pPr>
        <w:spacing w:line="276" w:lineRule="auto"/>
        <w:jc w:val="center"/>
        <w:rPr>
          <w:rFonts w:eastAsia="PMingLiU"/>
          <w:b/>
          <w:lang w:val="ro-MD" w:eastAsia="zh-CN"/>
        </w:rPr>
      </w:pPr>
    </w:p>
    <w:p w14:paraId="67268663" w14:textId="77777777" w:rsidR="00FF6A88" w:rsidRDefault="00FF6A88" w:rsidP="00FF6A88">
      <w:pPr>
        <w:spacing w:line="276" w:lineRule="auto"/>
        <w:jc w:val="center"/>
        <w:rPr>
          <w:rFonts w:eastAsia="PMingLiU"/>
          <w:b/>
          <w:lang w:val="ro-MD" w:eastAsia="zh-CN"/>
        </w:rPr>
      </w:pPr>
    </w:p>
    <w:p w14:paraId="4BFE6539" w14:textId="77777777" w:rsidR="00FF6A88" w:rsidRDefault="00FF6A88" w:rsidP="00FF6A88">
      <w:pPr>
        <w:spacing w:line="276" w:lineRule="auto"/>
        <w:jc w:val="center"/>
        <w:rPr>
          <w:rFonts w:eastAsia="PMingLiU"/>
          <w:b/>
          <w:lang w:val="ro-MD" w:eastAsia="zh-CN"/>
        </w:rPr>
      </w:pPr>
    </w:p>
    <w:p w14:paraId="797E0CB4" w14:textId="77777777" w:rsidR="00FF6A88" w:rsidRDefault="00FF6A88" w:rsidP="00FF6A88">
      <w:pPr>
        <w:spacing w:line="276" w:lineRule="auto"/>
        <w:jc w:val="center"/>
        <w:rPr>
          <w:rFonts w:eastAsia="PMingLiU"/>
          <w:b/>
          <w:lang w:val="ro-MD" w:eastAsia="zh-CN"/>
        </w:rPr>
      </w:pPr>
    </w:p>
    <w:p w14:paraId="73BA3CCA" w14:textId="77777777" w:rsidR="00FF6A88" w:rsidRDefault="00FF6A88" w:rsidP="00FF6A88">
      <w:pPr>
        <w:spacing w:line="276" w:lineRule="auto"/>
        <w:jc w:val="center"/>
        <w:rPr>
          <w:rFonts w:eastAsia="PMingLiU"/>
          <w:b/>
          <w:lang w:val="ro-MD" w:eastAsia="zh-CN"/>
        </w:rPr>
      </w:pPr>
    </w:p>
    <w:p w14:paraId="4ABB04B2" w14:textId="77777777" w:rsidR="00FF6A88" w:rsidRDefault="00FF6A88" w:rsidP="00FF6A88">
      <w:pPr>
        <w:spacing w:line="276" w:lineRule="auto"/>
        <w:jc w:val="center"/>
        <w:rPr>
          <w:rFonts w:eastAsia="PMingLiU"/>
          <w:b/>
          <w:lang w:val="ro-MD" w:eastAsia="zh-CN"/>
        </w:rPr>
      </w:pPr>
    </w:p>
    <w:p w14:paraId="03B00F7D" w14:textId="77777777" w:rsidR="00FF6A88" w:rsidRDefault="00FF6A88" w:rsidP="00FF6A88">
      <w:pPr>
        <w:spacing w:line="276" w:lineRule="auto"/>
        <w:jc w:val="center"/>
        <w:rPr>
          <w:rFonts w:eastAsia="PMingLiU"/>
          <w:b/>
          <w:lang w:val="ro-MD" w:eastAsia="zh-CN"/>
        </w:rPr>
      </w:pPr>
    </w:p>
    <w:p w14:paraId="144ED454" w14:textId="77777777" w:rsidR="00FF6A88" w:rsidRDefault="00FF6A88" w:rsidP="00FF6A88">
      <w:pPr>
        <w:spacing w:line="276" w:lineRule="auto"/>
        <w:jc w:val="center"/>
        <w:rPr>
          <w:rFonts w:eastAsia="PMingLiU"/>
          <w:b/>
          <w:lang w:val="ro-MD" w:eastAsia="zh-CN"/>
        </w:rPr>
      </w:pPr>
    </w:p>
    <w:p w14:paraId="2F344A8C" w14:textId="77777777" w:rsidR="00FF6A88" w:rsidRDefault="00FF6A88" w:rsidP="00FF6A88">
      <w:pPr>
        <w:spacing w:line="276" w:lineRule="auto"/>
        <w:jc w:val="center"/>
        <w:rPr>
          <w:rFonts w:eastAsia="PMingLiU"/>
          <w:b/>
          <w:lang w:val="ro-MD" w:eastAsia="zh-CN"/>
        </w:rPr>
      </w:pPr>
    </w:p>
    <w:p w14:paraId="041CA0E6" w14:textId="77777777" w:rsidR="00FF6A88" w:rsidRDefault="00FF6A88" w:rsidP="00FF6A88">
      <w:pPr>
        <w:jc w:val="right"/>
        <w:rPr>
          <w:noProof w:val="0"/>
          <w:sz w:val="22"/>
          <w:szCs w:val="22"/>
          <w:lang w:val="ro-MD"/>
        </w:rPr>
      </w:pPr>
      <w:r>
        <w:rPr>
          <w:noProof w:val="0"/>
          <w:lang w:val="ro-MD"/>
        </w:rPr>
        <w:t>Anexa nr. 14</w:t>
      </w:r>
    </w:p>
    <w:p w14:paraId="59554855" w14:textId="77777777" w:rsidR="00FF6A88" w:rsidRDefault="00FF6A88" w:rsidP="00FF6A88">
      <w:pPr>
        <w:jc w:val="right"/>
        <w:rPr>
          <w:noProof w:val="0"/>
          <w:lang w:val="ro-MD"/>
        </w:rPr>
      </w:pPr>
      <w:r>
        <w:rPr>
          <w:noProof w:val="0"/>
          <w:lang w:val="ro-MD"/>
        </w:rPr>
        <w:t>la Documentația standard nr._____</w:t>
      </w:r>
    </w:p>
    <w:p w14:paraId="37C4C83C" w14:textId="77777777" w:rsidR="00FF6A88" w:rsidRDefault="00FF6A88" w:rsidP="00FF6A88">
      <w:pPr>
        <w:jc w:val="right"/>
        <w:rPr>
          <w:noProof w:val="0"/>
          <w:lang w:val="ro-MD"/>
        </w:rPr>
      </w:pPr>
      <w:r>
        <w:rPr>
          <w:noProof w:val="0"/>
          <w:lang w:val="ro-MD"/>
        </w:rPr>
        <w:t>din “____” ________ 20___</w:t>
      </w:r>
    </w:p>
    <w:p w14:paraId="13427A18" w14:textId="77777777" w:rsidR="00FF6A88" w:rsidRDefault="00FF6A88" w:rsidP="00FF6A88">
      <w:pPr>
        <w:spacing w:line="276" w:lineRule="auto"/>
        <w:jc w:val="center"/>
        <w:rPr>
          <w:rFonts w:eastAsia="PMingLiU"/>
          <w:b/>
          <w:lang w:val="ro-MD" w:eastAsia="zh-CN"/>
        </w:rPr>
      </w:pPr>
    </w:p>
    <w:p w14:paraId="7852AB74" w14:textId="77777777" w:rsidR="00FF6A88" w:rsidRDefault="00FF6A88" w:rsidP="00FF6A88">
      <w:pPr>
        <w:spacing w:line="276" w:lineRule="auto"/>
        <w:jc w:val="center"/>
        <w:rPr>
          <w:rFonts w:eastAsia="PMingLiU"/>
          <w:b/>
          <w:lang w:val="ro-MD" w:eastAsia="zh-CN"/>
        </w:rPr>
      </w:pPr>
    </w:p>
    <w:bookmarkEnd w:id="52"/>
    <w:p w14:paraId="16887EF3" w14:textId="77777777" w:rsidR="00FF6A88" w:rsidRDefault="00FF6A88" w:rsidP="00FF6A88">
      <w:pPr>
        <w:spacing w:line="276" w:lineRule="auto"/>
        <w:jc w:val="center"/>
        <w:rPr>
          <w:rFonts w:eastAsia="PMingLiU"/>
          <w:b/>
          <w:noProof w:val="0"/>
          <w:lang w:val="ro-MD" w:eastAsia="zh-CN"/>
        </w:rPr>
      </w:pPr>
    </w:p>
    <w:p w14:paraId="0D7AE2DB" w14:textId="77777777" w:rsidR="00FF6A88" w:rsidRDefault="00FF6A88" w:rsidP="00FF6A88">
      <w:pPr>
        <w:keepNext/>
        <w:ind w:firstLine="1"/>
        <w:jc w:val="center"/>
        <w:outlineLvl w:val="1"/>
        <w:rPr>
          <w:rFonts w:eastAsia="PMingLiU"/>
          <w:b/>
          <w:bCs/>
          <w:iCs/>
          <w:lang w:val="ro-MD" w:eastAsia="zh-CN"/>
        </w:rPr>
      </w:pPr>
      <w:bookmarkStart w:id="53" w:name="_Toc449692111"/>
      <w:bookmarkStart w:id="54" w:name="_Toc449633156"/>
      <w:bookmarkStart w:id="55" w:name="_Toc449632664"/>
      <w:r>
        <w:rPr>
          <w:rFonts w:eastAsia="PMingLiU"/>
          <w:b/>
          <w:bCs/>
          <w:iCs/>
          <w:lang w:val="ro-MD" w:eastAsia="zh-CN"/>
        </w:rPr>
        <w:lastRenderedPageBreak/>
        <w:t>DECLARAŢIE</w:t>
      </w:r>
      <w:bookmarkEnd w:id="53"/>
      <w:bookmarkEnd w:id="54"/>
      <w:bookmarkEnd w:id="55"/>
    </w:p>
    <w:p w14:paraId="3E5DB656" w14:textId="77777777" w:rsidR="00FF6A88" w:rsidRDefault="00FF6A88" w:rsidP="00FF6A88">
      <w:pPr>
        <w:tabs>
          <w:tab w:val="left" w:pos="720"/>
        </w:tabs>
        <w:jc w:val="center"/>
        <w:outlineLvl w:val="1"/>
        <w:rPr>
          <w:rFonts w:eastAsia="PMingLiU"/>
          <w:b/>
          <w:lang w:val="ro-MD" w:eastAsia="zh-CN"/>
        </w:rPr>
      </w:pPr>
      <w:bookmarkStart w:id="56" w:name="_Toc449692112"/>
      <w:bookmarkStart w:id="57" w:name="_Toc449633157"/>
      <w:bookmarkStart w:id="58" w:name="_Toc449632665"/>
      <w:r>
        <w:rPr>
          <w:rFonts w:eastAsia="PMingLiU"/>
          <w:b/>
          <w:lang w:val="ro-MD"/>
        </w:rPr>
        <w:t xml:space="preserve">privind dotările specifice, utilajul şi echipamentul necesar </w:t>
      </w:r>
      <w:r>
        <w:rPr>
          <w:rFonts w:eastAsia="PMingLiU"/>
          <w:b/>
          <w:bCs/>
          <w:spacing w:val="-2"/>
          <w:lang w:val="ro-MD" w:eastAsia="zh-CN"/>
        </w:rPr>
        <w:t xml:space="preserve">pentru </w:t>
      </w:r>
      <w:r>
        <w:rPr>
          <w:rFonts w:eastAsia="PMingLiU"/>
          <w:b/>
          <w:lang w:val="ro-MD" w:eastAsia="zh-CN"/>
        </w:rPr>
        <w:t>îndeplinirea corespunzătoare a contractului</w:t>
      </w:r>
      <w:bookmarkEnd w:id="56"/>
      <w:bookmarkEnd w:id="57"/>
      <w:bookmarkEnd w:id="58"/>
    </w:p>
    <w:p w14:paraId="2C28E5B9" w14:textId="77777777" w:rsidR="00FF6A88" w:rsidRDefault="00FF6A88" w:rsidP="00FF6A88">
      <w:pPr>
        <w:tabs>
          <w:tab w:val="left" w:pos="567"/>
        </w:tabs>
        <w:jc w:val="both"/>
        <w:rPr>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FF6A88" w:rsidRPr="00FF6A88" w14:paraId="3E7E90B5" w14:textId="77777777" w:rsidTr="00FF6A88">
        <w:trPr>
          <w:trHeight w:val="700"/>
        </w:trPr>
        <w:tc>
          <w:tcPr>
            <w:tcW w:w="720" w:type="dxa"/>
            <w:tcBorders>
              <w:top w:val="single" w:sz="4" w:space="0" w:color="auto"/>
              <w:left w:val="single" w:sz="4" w:space="0" w:color="auto"/>
              <w:bottom w:val="single" w:sz="4" w:space="0" w:color="auto"/>
              <w:right w:val="single" w:sz="4" w:space="0" w:color="auto"/>
            </w:tcBorders>
          </w:tcPr>
          <w:p w14:paraId="3801B3F0" w14:textId="77777777" w:rsidR="00FF6A88" w:rsidRDefault="00FF6A88">
            <w:pPr>
              <w:tabs>
                <w:tab w:val="left" w:pos="567"/>
                <w:tab w:val="left" w:pos="1134"/>
              </w:tabs>
              <w:spacing w:line="256" w:lineRule="auto"/>
              <w:ind w:left="360"/>
              <w:jc w:val="both"/>
              <w:outlineLvl w:val="0"/>
              <w:rPr>
                <w:b/>
                <w:lang w:val="ro-MD"/>
              </w:rPr>
            </w:pPr>
          </w:p>
          <w:p w14:paraId="3460CDD6" w14:textId="77777777" w:rsidR="00FF6A88" w:rsidRDefault="00FF6A88">
            <w:pPr>
              <w:tabs>
                <w:tab w:val="left" w:pos="567"/>
              </w:tabs>
              <w:spacing w:line="256" w:lineRule="auto"/>
              <w:jc w:val="both"/>
              <w:rPr>
                <w:b/>
                <w:lang w:val="ro-MD"/>
              </w:rPr>
            </w:pPr>
            <w:r>
              <w:rPr>
                <w:b/>
                <w:lang w:val="ro-MD"/>
              </w:rPr>
              <w:t>Nr.</w:t>
            </w:r>
          </w:p>
          <w:p w14:paraId="00C567CF" w14:textId="77777777" w:rsidR="00FF6A88" w:rsidRDefault="00FF6A88">
            <w:pPr>
              <w:tabs>
                <w:tab w:val="left" w:pos="567"/>
              </w:tabs>
              <w:spacing w:line="256" w:lineRule="auto"/>
              <w:jc w:val="both"/>
              <w:rPr>
                <w:b/>
                <w:lang w:val="ro-MD"/>
              </w:rPr>
            </w:pPr>
            <w:r>
              <w:rPr>
                <w:b/>
                <w:lang w:val="ro-MD"/>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302C143E" w14:textId="77777777" w:rsidR="00FF6A88" w:rsidRDefault="00FF6A88">
            <w:pPr>
              <w:tabs>
                <w:tab w:val="left" w:pos="567"/>
              </w:tabs>
              <w:spacing w:line="256" w:lineRule="auto"/>
              <w:jc w:val="center"/>
              <w:rPr>
                <w:b/>
                <w:lang w:val="ro-MD"/>
              </w:rPr>
            </w:pPr>
            <w:r>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2611502A" w14:textId="77777777" w:rsidR="00FF6A88" w:rsidRDefault="00FF6A88">
            <w:pPr>
              <w:tabs>
                <w:tab w:val="left" w:pos="567"/>
                <w:tab w:val="left" w:pos="1134"/>
              </w:tabs>
              <w:spacing w:line="256" w:lineRule="auto"/>
              <w:ind w:left="360"/>
              <w:jc w:val="center"/>
              <w:outlineLvl w:val="0"/>
              <w:rPr>
                <w:b/>
                <w:lang w:val="ro-MD"/>
              </w:rPr>
            </w:pPr>
          </w:p>
          <w:p w14:paraId="013D1EBC" w14:textId="77777777" w:rsidR="00FF6A88" w:rsidRDefault="00FF6A88">
            <w:pPr>
              <w:tabs>
                <w:tab w:val="left" w:pos="567"/>
              </w:tabs>
              <w:spacing w:line="256" w:lineRule="auto"/>
              <w:jc w:val="center"/>
              <w:rPr>
                <w:b/>
                <w:lang w:val="ro-MD"/>
              </w:rPr>
            </w:pPr>
            <w:r>
              <w:rPr>
                <w:b/>
                <w:lang w:val="ro-MD"/>
              </w:rPr>
              <w:t>Unitatea de măsură</w:t>
            </w:r>
          </w:p>
          <w:p w14:paraId="20D0C85C" w14:textId="77777777" w:rsidR="00FF6A88" w:rsidRDefault="00FF6A88">
            <w:pPr>
              <w:tabs>
                <w:tab w:val="left" w:pos="567"/>
              </w:tabs>
              <w:spacing w:line="256" w:lineRule="auto"/>
              <w:jc w:val="center"/>
              <w:rPr>
                <w:b/>
                <w:lang w:val="ro-MD"/>
              </w:rPr>
            </w:pPr>
            <w:r>
              <w:rPr>
                <w:b/>
                <w:lang w:val="ro-MD"/>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04A33A25" w14:textId="77777777" w:rsidR="00FF6A88" w:rsidRDefault="00FF6A88">
            <w:pPr>
              <w:tabs>
                <w:tab w:val="left" w:pos="567"/>
                <w:tab w:val="left" w:pos="1134"/>
              </w:tabs>
              <w:spacing w:line="256" w:lineRule="auto"/>
              <w:ind w:left="360"/>
              <w:jc w:val="center"/>
              <w:outlineLvl w:val="0"/>
              <w:rPr>
                <w:b/>
                <w:lang w:val="ro-MD"/>
              </w:rPr>
            </w:pPr>
          </w:p>
          <w:p w14:paraId="04FA5411" w14:textId="77777777" w:rsidR="00FF6A88" w:rsidRDefault="00FF6A88">
            <w:pPr>
              <w:tabs>
                <w:tab w:val="left" w:pos="567"/>
              </w:tabs>
              <w:spacing w:line="256" w:lineRule="auto"/>
              <w:jc w:val="center"/>
              <w:rPr>
                <w:b/>
                <w:lang w:val="ro-MD"/>
              </w:rPr>
            </w:pPr>
            <w:r>
              <w:rPr>
                <w:b/>
                <w:lang w:val="ro-MD"/>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1277D39D" w14:textId="77777777" w:rsidR="00FF6A88" w:rsidRDefault="00FF6A88">
            <w:pPr>
              <w:tabs>
                <w:tab w:val="left" w:pos="567"/>
                <w:tab w:val="left" w:pos="1134"/>
              </w:tabs>
              <w:spacing w:line="256" w:lineRule="auto"/>
              <w:ind w:left="360"/>
              <w:jc w:val="center"/>
              <w:outlineLvl w:val="0"/>
              <w:rPr>
                <w:b/>
                <w:lang w:val="ro-MD"/>
              </w:rPr>
            </w:pPr>
          </w:p>
          <w:p w14:paraId="19FDF3CC" w14:textId="77777777" w:rsidR="00FF6A88" w:rsidRDefault="00FF6A88">
            <w:pPr>
              <w:tabs>
                <w:tab w:val="left" w:pos="567"/>
              </w:tabs>
              <w:spacing w:line="256" w:lineRule="auto"/>
              <w:jc w:val="center"/>
              <w:rPr>
                <w:b/>
                <w:lang w:val="ro-MD"/>
              </w:rPr>
            </w:pPr>
            <w:r>
              <w:rPr>
                <w:b/>
                <w:lang w:val="ro-MD"/>
              </w:rPr>
              <w:t>Asigurate de la terţi sau din alte surse</w:t>
            </w:r>
          </w:p>
        </w:tc>
      </w:tr>
      <w:tr w:rsidR="00FF6A88" w14:paraId="1BCBEB64"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1882410E" w14:textId="77777777" w:rsidR="00FF6A88" w:rsidRDefault="00FF6A88">
            <w:pPr>
              <w:tabs>
                <w:tab w:val="left" w:pos="567"/>
              </w:tabs>
              <w:spacing w:line="256" w:lineRule="auto"/>
              <w:jc w:val="both"/>
              <w:rPr>
                <w:b/>
                <w:lang w:val="ro-MD"/>
              </w:rPr>
            </w:pPr>
            <w:r>
              <w:rPr>
                <w:b/>
                <w:lang w:val="ro-MD"/>
              </w:rPr>
              <w:t>0</w:t>
            </w:r>
          </w:p>
        </w:tc>
        <w:tc>
          <w:tcPr>
            <w:tcW w:w="4680" w:type="dxa"/>
            <w:tcBorders>
              <w:top w:val="single" w:sz="4" w:space="0" w:color="auto"/>
              <w:left w:val="single" w:sz="4" w:space="0" w:color="auto"/>
              <w:bottom w:val="single" w:sz="4" w:space="0" w:color="auto"/>
              <w:right w:val="single" w:sz="4" w:space="0" w:color="auto"/>
            </w:tcBorders>
            <w:hideMark/>
          </w:tcPr>
          <w:p w14:paraId="58066CA2" w14:textId="77777777" w:rsidR="00FF6A88" w:rsidRDefault="00FF6A88">
            <w:pPr>
              <w:tabs>
                <w:tab w:val="left" w:pos="567"/>
              </w:tabs>
              <w:spacing w:line="256" w:lineRule="auto"/>
              <w:jc w:val="both"/>
              <w:rPr>
                <w:b/>
                <w:lang w:val="ro-MD"/>
              </w:rPr>
            </w:pPr>
            <w:r>
              <w:rPr>
                <w:b/>
                <w:lang w:val="ro-MD"/>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098265B0" w14:textId="77777777" w:rsidR="00FF6A88" w:rsidRDefault="00FF6A88">
            <w:pPr>
              <w:tabs>
                <w:tab w:val="left" w:pos="567"/>
              </w:tabs>
              <w:spacing w:line="256" w:lineRule="auto"/>
              <w:jc w:val="both"/>
              <w:rPr>
                <w:b/>
                <w:lang w:val="ro-MD"/>
              </w:rPr>
            </w:pPr>
            <w:r>
              <w:rPr>
                <w:b/>
                <w:lang w:val="ro-MD"/>
              </w:rPr>
              <w:t>2</w:t>
            </w:r>
          </w:p>
        </w:tc>
        <w:tc>
          <w:tcPr>
            <w:tcW w:w="1289" w:type="dxa"/>
            <w:tcBorders>
              <w:top w:val="single" w:sz="4" w:space="0" w:color="auto"/>
              <w:left w:val="single" w:sz="4" w:space="0" w:color="auto"/>
              <w:bottom w:val="single" w:sz="4" w:space="0" w:color="auto"/>
              <w:right w:val="single" w:sz="4" w:space="0" w:color="auto"/>
            </w:tcBorders>
            <w:hideMark/>
          </w:tcPr>
          <w:p w14:paraId="6A83B474" w14:textId="77777777" w:rsidR="00FF6A88" w:rsidRDefault="00FF6A88">
            <w:pPr>
              <w:tabs>
                <w:tab w:val="left" w:pos="567"/>
              </w:tabs>
              <w:spacing w:line="256" w:lineRule="auto"/>
              <w:jc w:val="both"/>
              <w:rPr>
                <w:b/>
                <w:lang w:val="ro-MD"/>
              </w:rPr>
            </w:pPr>
            <w:r>
              <w:rPr>
                <w:b/>
                <w:lang w:val="ro-MD"/>
              </w:rPr>
              <w:t>3</w:t>
            </w:r>
          </w:p>
        </w:tc>
        <w:tc>
          <w:tcPr>
            <w:tcW w:w="1544" w:type="dxa"/>
            <w:tcBorders>
              <w:top w:val="single" w:sz="4" w:space="0" w:color="auto"/>
              <w:left w:val="single" w:sz="4" w:space="0" w:color="auto"/>
              <w:bottom w:val="single" w:sz="4" w:space="0" w:color="auto"/>
              <w:right w:val="single" w:sz="4" w:space="0" w:color="auto"/>
            </w:tcBorders>
            <w:hideMark/>
          </w:tcPr>
          <w:p w14:paraId="59AEA3BA" w14:textId="77777777" w:rsidR="00FF6A88" w:rsidRDefault="00FF6A88">
            <w:pPr>
              <w:tabs>
                <w:tab w:val="left" w:pos="567"/>
              </w:tabs>
              <w:spacing w:line="256" w:lineRule="auto"/>
              <w:jc w:val="both"/>
              <w:rPr>
                <w:b/>
                <w:lang w:val="ro-MD"/>
              </w:rPr>
            </w:pPr>
            <w:r>
              <w:rPr>
                <w:b/>
                <w:lang w:val="ro-MD"/>
              </w:rPr>
              <w:t>4</w:t>
            </w:r>
          </w:p>
        </w:tc>
      </w:tr>
      <w:tr w:rsidR="00FF6A88" w14:paraId="78CA288E"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7912267A" w14:textId="77777777" w:rsidR="00FF6A88" w:rsidRDefault="00FF6A88">
            <w:pPr>
              <w:tabs>
                <w:tab w:val="left" w:pos="567"/>
              </w:tabs>
              <w:spacing w:line="256" w:lineRule="auto"/>
              <w:jc w:val="both"/>
              <w:rPr>
                <w:lang w:val="ro-MD"/>
              </w:rPr>
            </w:pPr>
            <w:r>
              <w:rPr>
                <w:lang w:val="ro-MD"/>
              </w:rPr>
              <w:t>1.</w:t>
            </w:r>
          </w:p>
        </w:tc>
        <w:tc>
          <w:tcPr>
            <w:tcW w:w="4680" w:type="dxa"/>
            <w:tcBorders>
              <w:top w:val="single" w:sz="4" w:space="0" w:color="auto"/>
              <w:left w:val="single" w:sz="4" w:space="0" w:color="auto"/>
              <w:bottom w:val="single" w:sz="4" w:space="0" w:color="auto"/>
              <w:right w:val="single" w:sz="4" w:space="0" w:color="auto"/>
            </w:tcBorders>
          </w:tcPr>
          <w:p w14:paraId="485B1DA4"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6A8CF837"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3D1B3571"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57DDF343" w14:textId="77777777" w:rsidR="00FF6A88" w:rsidRDefault="00FF6A88">
            <w:pPr>
              <w:keepNext/>
              <w:keepLines/>
              <w:tabs>
                <w:tab w:val="left" w:pos="567"/>
              </w:tabs>
              <w:spacing w:before="200" w:line="256" w:lineRule="auto"/>
              <w:jc w:val="both"/>
              <w:outlineLvl w:val="2"/>
              <w:rPr>
                <w:lang w:val="ro-MD"/>
              </w:rPr>
            </w:pPr>
          </w:p>
        </w:tc>
      </w:tr>
      <w:tr w:rsidR="00FF6A88" w14:paraId="75ECCBA9"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7E82B9E8" w14:textId="77777777" w:rsidR="00FF6A88" w:rsidRDefault="00FF6A88">
            <w:pPr>
              <w:tabs>
                <w:tab w:val="left" w:pos="567"/>
              </w:tabs>
              <w:spacing w:line="256" w:lineRule="auto"/>
              <w:jc w:val="both"/>
              <w:rPr>
                <w:lang w:val="ro-MD"/>
              </w:rPr>
            </w:pPr>
            <w:r>
              <w:rPr>
                <w:lang w:val="ro-MD"/>
              </w:rPr>
              <w:t>2.</w:t>
            </w:r>
          </w:p>
        </w:tc>
        <w:tc>
          <w:tcPr>
            <w:tcW w:w="4680" w:type="dxa"/>
            <w:tcBorders>
              <w:top w:val="single" w:sz="4" w:space="0" w:color="auto"/>
              <w:left w:val="single" w:sz="4" w:space="0" w:color="auto"/>
              <w:bottom w:val="single" w:sz="4" w:space="0" w:color="auto"/>
              <w:right w:val="single" w:sz="4" w:space="0" w:color="auto"/>
            </w:tcBorders>
          </w:tcPr>
          <w:p w14:paraId="7822EFE4"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6F59EC58"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67CCE92C"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3B1A2AE8" w14:textId="77777777" w:rsidR="00FF6A88" w:rsidRDefault="00FF6A88">
            <w:pPr>
              <w:keepNext/>
              <w:keepLines/>
              <w:tabs>
                <w:tab w:val="left" w:pos="567"/>
              </w:tabs>
              <w:spacing w:before="200" w:line="256" w:lineRule="auto"/>
              <w:jc w:val="both"/>
              <w:outlineLvl w:val="2"/>
              <w:rPr>
                <w:lang w:val="ro-MD"/>
              </w:rPr>
            </w:pPr>
          </w:p>
        </w:tc>
      </w:tr>
      <w:tr w:rsidR="00FF6A88" w14:paraId="0FA9087A"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184E1A3E" w14:textId="77777777" w:rsidR="00FF6A88" w:rsidRDefault="00FF6A88">
            <w:pPr>
              <w:tabs>
                <w:tab w:val="left" w:pos="567"/>
              </w:tabs>
              <w:spacing w:line="256" w:lineRule="auto"/>
              <w:jc w:val="both"/>
              <w:rPr>
                <w:lang w:val="ro-MD"/>
              </w:rPr>
            </w:pPr>
            <w:r>
              <w:rPr>
                <w:lang w:val="ro-MD"/>
              </w:rPr>
              <w:t>3.</w:t>
            </w:r>
          </w:p>
        </w:tc>
        <w:tc>
          <w:tcPr>
            <w:tcW w:w="4680" w:type="dxa"/>
            <w:tcBorders>
              <w:top w:val="single" w:sz="4" w:space="0" w:color="auto"/>
              <w:left w:val="single" w:sz="4" w:space="0" w:color="auto"/>
              <w:bottom w:val="single" w:sz="4" w:space="0" w:color="auto"/>
              <w:right w:val="single" w:sz="4" w:space="0" w:color="auto"/>
            </w:tcBorders>
          </w:tcPr>
          <w:p w14:paraId="07517C24"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5C142CB8"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0D047F2A"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008F2C74" w14:textId="77777777" w:rsidR="00FF6A88" w:rsidRDefault="00FF6A88">
            <w:pPr>
              <w:keepNext/>
              <w:keepLines/>
              <w:tabs>
                <w:tab w:val="left" w:pos="567"/>
              </w:tabs>
              <w:spacing w:before="200" w:line="256" w:lineRule="auto"/>
              <w:jc w:val="both"/>
              <w:outlineLvl w:val="2"/>
              <w:rPr>
                <w:lang w:val="ro-MD"/>
              </w:rPr>
            </w:pPr>
          </w:p>
        </w:tc>
      </w:tr>
      <w:tr w:rsidR="00FF6A88" w14:paraId="33EFD913"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62B6FBD9" w14:textId="77777777" w:rsidR="00FF6A88" w:rsidRDefault="00FF6A88">
            <w:pPr>
              <w:tabs>
                <w:tab w:val="left" w:pos="567"/>
              </w:tabs>
              <w:spacing w:line="256" w:lineRule="auto"/>
              <w:jc w:val="both"/>
              <w:rPr>
                <w:lang w:val="ro-MD"/>
              </w:rPr>
            </w:pPr>
            <w:r>
              <w:rPr>
                <w:lang w:val="ro-MD"/>
              </w:rPr>
              <w:t>.</w:t>
            </w:r>
          </w:p>
        </w:tc>
        <w:tc>
          <w:tcPr>
            <w:tcW w:w="4680" w:type="dxa"/>
            <w:tcBorders>
              <w:top w:val="single" w:sz="4" w:space="0" w:color="auto"/>
              <w:left w:val="single" w:sz="4" w:space="0" w:color="auto"/>
              <w:bottom w:val="single" w:sz="4" w:space="0" w:color="auto"/>
              <w:right w:val="single" w:sz="4" w:space="0" w:color="auto"/>
            </w:tcBorders>
          </w:tcPr>
          <w:p w14:paraId="20E89CC5"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6D30723"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38C58DD3"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0DDEB5C4" w14:textId="77777777" w:rsidR="00FF6A88" w:rsidRDefault="00FF6A88">
            <w:pPr>
              <w:keepNext/>
              <w:keepLines/>
              <w:tabs>
                <w:tab w:val="left" w:pos="567"/>
              </w:tabs>
              <w:spacing w:before="200" w:line="256" w:lineRule="auto"/>
              <w:jc w:val="both"/>
              <w:outlineLvl w:val="2"/>
              <w:rPr>
                <w:lang w:val="ro-MD"/>
              </w:rPr>
            </w:pPr>
          </w:p>
        </w:tc>
      </w:tr>
      <w:tr w:rsidR="00FF6A88" w14:paraId="59781F82"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tcPr>
          <w:p w14:paraId="13678293" w14:textId="77777777" w:rsidR="00FF6A88" w:rsidRDefault="00FF6A88">
            <w:pPr>
              <w:keepNext/>
              <w:keepLines/>
              <w:tabs>
                <w:tab w:val="left" w:pos="567"/>
              </w:tabs>
              <w:spacing w:before="200" w:line="256" w:lineRule="auto"/>
              <w:jc w:val="both"/>
              <w:outlineLvl w:val="2"/>
              <w:rPr>
                <w:lang w:val="ro-MD"/>
              </w:rPr>
            </w:pPr>
          </w:p>
        </w:tc>
        <w:tc>
          <w:tcPr>
            <w:tcW w:w="4680" w:type="dxa"/>
            <w:tcBorders>
              <w:top w:val="single" w:sz="4" w:space="0" w:color="auto"/>
              <w:left w:val="single" w:sz="4" w:space="0" w:color="auto"/>
              <w:bottom w:val="single" w:sz="4" w:space="0" w:color="auto"/>
              <w:right w:val="single" w:sz="4" w:space="0" w:color="auto"/>
            </w:tcBorders>
          </w:tcPr>
          <w:p w14:paraId="0508FE9F"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451CDC99"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F47B451"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7CDD865A" w14:textId="77777777" w:rsidR="00FF6A88" w:rsidRDefault="00FF6A88">
            <w:pPr>
              <w:keepNext/>
              <w:keepLines/>
              <w:tabs>
                <w:tab w:val="left" w:pos="567"/>
              </w:tabs>
              <w:spacing w:before="200" w:line="256" w:lineRule="auto"/>
              <w:jc w:val="both"/>
              <w:outlineLvl w:val="2"/>
              <w:rPr>
                <w:lang w:val="ro-MD"/>
              </w:rPr>
            </w:pPr>
          </w:p>
        </w:tc>
      </w:tr>
      <w:tr w:rsidR="00FF6A88" w14:paraId="5794E49D"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705D9EF5" w14:textId="77777777" w:rsidR="00FF6A88" w:rsidRDefault="00FF6A88">
            <w:pPr>
              <w:tabs>
                <w:tab w:val="left" w:pos="567"/>
              </w:tabs>
              <w:spacing w:line="256" w:lineRule="auto"/>
              <w:jc w:val="both"/>
              <w:rPr>
                <w:lang w:val="ro-MD"/>
              </w:rPr>
            </w:pPr>
            <w:r>
              <w:rPr>
                <w:lang w:val="ro-MD"/>
              </w:rPr>
              <w:t>n</w:t>
            </w:r>
          </w:p>
        </w:tc>
        <w:tc>
          <w:tcPr>
            <w:tcW w:w="4680" w:type="dxa"/>
            <w:tcBorders>
              <w:top w:val="single" w:sz="4" w:space="0" w:color="auto"/>
              <w:left w:val="single" w:sz="4" w:space="0" w:color="auto"/>
              <w:bottom w:val="single" w:sz="4" w:space="0" w:color="auto"/>
              <w:right w:val="single" w:sz="4" w:space="0" w:color="auto"/>
            </w:tcBorders>
          </w:tcPr>
          <w:p w14:paraId="52A809F3"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3928D51"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8440E53"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65E6854E" w14:textId="77777777" w:rsidR="00FF6A88" w:rsidRDefault="00FF6A88">
            <w:pPr>
              <w:keepNext/>
              <w:keepLines/>
              <w:tabs>
                <w:tab w:val="left" w:pos="567"/>
              </w:tabs>
              <w:spacing w:before="200" w:line="256" w:lineRule="auto"/>
              <w:jc w:val="both"/>
              <w:outlineLvl w:val="2"/>
              <w:rPr>
                <w:lang w:val="ro-MD"/>
              </w:rPr>
            </w:pPr>
          </w:p>
        </w:tc>
      </w:tr>
    </w:tbl>
    <w:p w14:paraId="06134EBA" w14:textId="77777777" w:rsidR="00FF6A88" w:rsidRDefault="00FF6A88" w:rsidP="00FF6A88">
      <w:pPr>
        <w:jc w:val="both"/>
        <w:rPr>
          <w:rFonts w:eastAsia="PMingLiU"/>
          <w:lang w:val="ro-MD" w:eastAsia="zh-CN"/>
        </w:rPr>
      </w:pPr>
    </w:p>
    <w:p w14:paraId="2DBFFA6E" w14:textId="77777777" w:rsidR="00FF6A88" w:rsidRDefault="00FF6A88" w:rsidP="00FF6A88">
      <w:pPr>
        <w:jc w:val="both"/>
        <w:rPr>
          <w:rFonts w:eastAsia="PMingLiU"/>
          <w:lang w:val="ro-MD" w:eastAsia="zh-CN"/>
        </w:rPr>
      </w:pPr>
    </w:p>
    <w:p w14:paraId="38F72507" w14:textId="77777777" w:rsidR="00FF6A88" w:rsidRDefault="00FF6A88" w:rsidP="00FF6A88">
      <w:pPr>
        <w:jc w:val="both"/>
        <w:rPr>
          <w:rFonts w:eastAsia="PMingLiU"/>
          <w:lang w:val="ro-MD" w:eastAsia="zh-CN"/>
        </w:rPr>
      </w:pPr>
      <w:r>
        <w:rPr>
          <w:rFonts w:eastAsia="PMingLiU"/>
          <w:lang w:val="ro-MD" w:eastAsia="zh-CN"/>
        </w:rPr>
        <w:t>Semnat: _________________________________________</w:t>
      </w:r>
    </w:p>
    <w:p w14:paraId="7C5459ED"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4B0AD7E0"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7A089319"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_________________________________</w:t>
      </w:r>
    </w:p>
    <w:p w14:paraId="36002769" w14:textId="77777777" w:rsidR="00FF6A88" w:rsidRDefault="00FF6A88" w:rsidP="00FF6A88">
      <w:pPr>
        <w:spacing w:after="200" w:line="276" w:lineRule="auto"/>
        <w:jc w:val="center"/>
        <w:rPr>
          <w:rFonts w:eastAsia="PMingLiU"/>
          <w:lang w:val="ro-MD" w:eastAsia="zh-CN"/>
        </w:rPr>
      </w:pPr>
      <w:bookmarkStart w:id="59" w:name="_Toc449692113"/>
    </w:p>
    <w:p w14:paraId="3EF4AE67" w14:textId="77777777" w:rsidR="00FF6A88" w:rsidRDefault="00FF6A88" w:rsidP="00FF6A88">
      <w:pPr>
        <w:spacing w:line="276" w:lineRule="auto"/>
        <w:jc w:val="center"/>
        <w:rPr>
          <w:rFonts w:eastAsia="PMingLiU"/>
          <w:b/>
          <w:lang w:val="ro-MD" w:eastAsia="zh-CN"/>
        </w:rPr>
      </w:pPr>
    </w:p>
    <w:p w14:paraId="4BD3754B" w14:textId="77777777" w:rsidR="00FF6A88" w:rsidRDefault="00FF6A88" w:rsidP="00FF6A88">
      <w:pPr>
        <w:spacing w:line="276" w:lineRule="auto"/>
        <w:jc w:val="center"/>
        <w:rPr>
          <w:rFonts w:eastAsia="PMingLiU"/>
          <w:b/>
          <w:lang w:val="ro-MD" w:eastAsia="zh-CN"/>
        </w:rPr>
      </w:pPr>
    </w:p>
    <w:p w14:paraId="0A4789DA" w14:textId="77777777" w:rsidR="00FF6A88" w:rsidRDefault="00FF6A88" w:rsidP="00FF6A88">
      <w:pPr>
        <w:spacing w:line="276" w:lineRule="auto"/>
        <w:jc w:val="center"/>
        <w:rPr>
          <w:rFonts w:eastAsia="PMingLiU"/>
          <w:b/>
          <w:lang w:val="ro-MD" w:eastAsia="zh-CN"/>
        </w:rPr>
      </w:pPr>
    </w:p>
    <w:p w14:paraId="75802E3C" w14:textId="77777777" w:rsidR="00FF6A88" w:rsidRDefault="00FF6A88" w:rsidP="00FF6A88">
      <w:pPr>
        <w:spacing w:line="276" w:lineRule="auto"/>
        <w:jc w:val="center"/>
        <w:rPr>
          <w:rFonts w:eastAsia="PMingLiU"/>
          <w:b/>
          <w:lang w:val="ro-MD" w:eastAsia="zh-CN"/>
        </w:rPr>
      </w:pPr>
    </w:p>
    <w:p w14:paraId="517A9CEC" w14:textId="77777777" w:rsidR="00FF6A88" w:rsidRDefault="00FF6A88" w:rsidP="00FF6A88">
      <w:pPr>
        <w:spacing w:line="276" w:lineRule="auto"/>
        <w:jc w:val="center"/>
        <w:rPr>
          <w:rFonts w:eastAsia="PMingLiU"/>
          <w:b/>
          <w:lang w:val="ro-MD" w:eastAsia="zh-CN"/>
        </w:rPr>
      </w:pPr>
    </w:p>
    <w:p w14:paraId="67E2DD94" w14:textId="77777777" w:rsidR="00FF6A88" w:rsidRDefault="00FF6A88" w:rsidP="00FF6A88">
      <w:pPr>
        <w:spacing w:line="276" w:lineRule="auto"/>
        <w:jc w:val="center"/>
        <w:rPr>
          <w:rFonts w:eastAsia="PMingLiU"/>
          <w:b/>
          <w:lang w:val="ro-MD" w:eastAsia="zh-CN"/>
        </w:rPr>
      </w:pPr>
    </w:p>
    <w:p w14:paraId="055B5A6D" w14:textId="77777777" w:rsidR="00FF6A88" w:rsidRDefault="00FF6A88" w:rsidP="00FF6A88">
      <w:pPr>
        <w:spacing w:line="276" w:lineRule="auto"/>
        <w:jc w:val="center"/>
        <w:rPr>
          <w:rFonts w:eastAsia="PMingLiU"/>
          <w:b/>
          <w:lang w:val="ro-MD" w:eastAsia="zh-CN"/>
        </w:rPr>
      </w:pPr>
    </w:p>
    <w:p w14:paraId="1CA8AB0B" w14:textId="77777777" w:rsidR="00FF6A88" w:rsidRDefault="00FF6A88" w:rsidP="00FF6A88">
      <w:pPr>
        <w:spacing w:line="276" w:lineRule="auto"/>
        <w:jc w:val="center"/>
        <w:rPr>
          <w:rFonts w:eastAsia="PMingLiU"/>
          <w:b/>
          <w:lang w:val="ro-MD" w:eastAsia="zh-CN"/>
        </w:rPr>
      </w:pPr>
    </w:p>
    <w:p w14:paraId="0DB67541" w14:textId="77777777" w:rsidR="00FF6A88" w:rsidRDefault="00FF6A88" w:rsidP="00FF6A88">
      <w:pPr>
        <w:spacing w:line="276" w:lineRule="auto"/>
        <w:jc w:val="center"/>
        <w:rPr>
          <w:rFonts w:eastAsia="PMingLiU"/>
          <w:b/>
          <w:lang w:val="ro-MD" w:eastAsia="zh-CN"/>
        </w:rPr>
      </w:pPr>
    </w:p>
    <w:p w14:paraId="2BBCF131" w14:textId="77777777" w:rsidR="00FF6A88" w:rsidRDefault="00FF6A88" w:rsidP="00FF6A88">
      <w:pPr>
        <w:spacing w:line="276" w:lineRule="auto"/>
        <w:jc w:val="center"/>
        <w:rPr>
          <w:rFonts w:eastAsia="PMingLiU"/>
          <w:b/>
          <w:lang w:val="ro-MD" w:eastAsia="zh-CN"/>
        </w:rPr>
      </w:pPr>
    </w:p>
    <w:p w14:paraId="0A7DAF95" w14:textId="77777777" w:rsidR="00FF6A88" w:rsidRDefault="00FF6A88" w:rsidP="00FF6A88">
      <w:pPr>
        <w:spacing w:line="276" w:lineRule="auto"/>
        <w:jc w:val="center"/>
        <w:rPr>
          <w:rFonts w:eastAsia="PMingLiU"/>
          <w:b/>
          <w:lang w:val="ro-MD" w:eastAsia="zh-CN"/>
        </w:rPr>
      </w:pPr>
    </w:p>
    <w:p w14:paraId="12C5A53F" w14:textId="77777777" w:rsidR="00FF6A88" w:rsidRDefault="00FF6A88" w:rsidP="00FF6A88">
      <w:pPr>
        <w:spacing w:line="276" w:lineRule="auto"/>
        <w:jc w:val="center"/>
        <w:rPr>
          <w:rFonts w:eastAsia="PMingLiU"/>
          <w:b/>
          <w:lang w:val="ro-MD" w:eastAsia="zh-CN"/>
        </w:rPr>
      </w:pPr>
    </w:p>
    <w:p w14:paraId="43612B9E" w14:textId="77777777" w:rsidR="00FF6A88" w:rsidRDefault="00FF6A88" w:rsidP="00FF6A88">
      <w:pPr>
        <w:spacing w:line="276" w:lineRule="auto"/>
        <w:jc w:val="center"/>
        <w:rPr>
          <w:rFonts w:eastAsia="PMingLiU"/>
          <w:b/>
          <w:lang w:val="ro-MD" w:eastAsia="zh-CN"/>
        </w:rPr>
      </w:pPr>
    </w:p>
    <w:p w14:paraId="01D31C0D" w14:textId="77777777" w:rsidR="00FF6A88" w:rsidRDefault="00FF6A88" w:rsidP="00FF6A88">
      <w:pPr>
        <w:spacing w:line="276" w:lineRule="auto"/>
        <w:jc w:val="center"/>
        <w:rPr>
          <w:rFonts w:eastAsia="PMingLiU"/>
          <w:b/>
          <w:lang w:val="ro-MD" w:eastAsia="zh-CN"/>
        </w:rPr>
      </w:pPr>
    </w:p>
    <w:p w14:paraId="1AE7D56C" w14:textId="77777777" w:rsidR="00FF6A88" w:rsidRDefault="00FF6A88" w:rsidP="00FF6A88">
      <w:pPr>
        <w:spacing w:line="276" w:lineRule="auto"/>
        <w:jc w:val="center"/>
        <w:rPr>
          <w:rFonts w:eastAsia="PMingLiU"/>
          <w:b/>
          <w:lang w:val="ro-MD" w:eastAsia="zh-CN"/>
        </w:rPr>
      </w:pPr>
    </w:p>
    <w:p w14:paraId="4AF35AA4" w14:textId="77777777" w:rsidR="00FF6A88" w:rsidRDefault="00FF6A88" w:rsidP="00FF6A88">
      <w:pPr>
        <w:spacing w:line="276" w:lineRule="auto"/>
        <w:jc w:val="center"/>
        <w:rPr>
          <w:rFonts w:eastAsia="PMingLiU"/>
          <w:b/>
          <w:lang w:val="ro-MD" w:eastAsia="zh-CN"/>
        </w:rPr>
      </w:pPr>
    </w:p>
    <w:p w14:paraId="74E91E37" w14:textId="77777777" w:rsidR="00FF6A88" w:rsidRDefault="00FF6A88" w:rsidP="00FF6A88">
      <w:pPr>
        <w:jc w:val="right"/>
        <w:rPr>
          <w:noProof w:val="0"/>
          <w:sz w:val="22"/>
          <w:szCs w:val="22"/>
          <w:lang w:val="ro-MD"/>
        </w:rPr>
      </w:pPr>
      <w:r>
        <w:rPr>
          <w:noProof w:val="0"/>
          <w:lang w:val="ro-MD"/>
        </w:rPr>
        <w:t>Anexa nr. 15</w:t>
      </w:r>
    </w:p>
    <w:p w14:paraId="2E391F9D" w14:textId="77777777" w:rsidR="00FF6A88" w:rsidRDefault="00FF6A88" w:rsidP="00FF6A88">
      <w:pPr>
        <w:jc w:val="right"/>
        <w:rPr>
          <w:noProof w:val="0"/>
          <w:lang w:val="ro-MD"/>
        </w:rPr>
      </w:pPr>
      <w:r>
        <w:rPr>
          <w:noProof w:val="0"/>
          <w:lang w:val="ro-MD"/>
        </w:rPr>
        <w:t>la Documentația standard nr._____</w:t>
      </w:r>
    </w:p>
    <w:p w14:paraId="607E98C8" w14:textId="77777777" w:rsidR="00FF6A88" w:rsidRDefault="00FF6A88" w:rsidP="00FF6A88">
      <w:pPr>
        <w:jc w:val="right"/>
        <w:rPr>
          <w:noProof w:val="0"/>
          <w:lang w:val="ro-MD"/>
        </w:rPr>
      </w:pPr>
      <w:r>
        <w:rPr>
          <w:noProof w:val="0"/>
          <w:lang w:val="ro-MD"/>
        </w:rPr>
        <w:t>din “____” ________ 20___</w:t>
      </w:r>
    </w:p>
    <w:p w14:paraId="73B82D2F" w14:textId="77777777" w:rsidR="00FF6A88" w:rsidRDefault="00FF6A88" w:rsidP="00FF6A88">
      <w:pPr>
        <w:spacing w:line="276" w:lineRule="auto"/>
        <w:jc w:val="center"/>
        <w:rPr>
          <w:rFonts w:eastAsia="PMingLiU"/>
          <w:b/>
          <w:lang w:val="ro-MD" w:eastAsia="zh-CN"/>
        </w:rPr>
      </w:pPr>
    </w:p>
    <w:p w14:paraId="7BAA5FED" w14:textId="77777777" w:rsidR="00FF6A88" w:rsidRDefault="00FF6A88" w:rsidP="00FF6A88">
      <w:pPr>
        <w:spacing w:line="276" w:lineRule="auto"/>
        <w:jc w:val="center"/>
        <w:rPr>
          <w:rFonts w:eastAsia="PMingLiU"/>
          <w:b/>
          <w:lang w:val="ro-MD" w:eastAsia="zh-CN"/>
        </w:rPr>
      </w:pPr>
    </w:p>
    <w:bookmarkEnd w:id="59"/>
    <w:p w14:paraId="522F110A" w14:textId="77777777" w:rsidR="00FF6A88" w:rsidRDefault="00FF6A88" w:rsidP="00FF6A88">
      <w:pPr>
        <w:spacing w:line="276" w:lineRule="auto"/>
        <w:jc w:val="center"/>
        <w:rPr>
          <w:rFonts w:eastAsia="PMingLiU"/>
          <w:b/>
          <w:noProof w:val="0"/>
          <w:lang w:val="ro-MD" w:eastAsia="zh-CN"/>
        </w:rPr>
      </w:pPr>
    </w:p>
    <w:p w14:paraId="72AD95E7" w14:textId="77777777" w:rsidR="00FF6A88" w:rsidRDefault="00FF6A88" w:rsidP="00FF6A88">
      <w:pPr>
        <w:ind w:firstLine="709"/>
        <w:jc w:val="center"/>
        <w:rPr>
          <w:rFonts w:eastAsia="PMingLiU"/>
          <w:b/>
          <w:lang w:val="ro-MD" w:eastAsia="zh-CN"/>
        </w:rPr>
      </w:pPr>
      <w:r>
        <w:rPr>
          <w:rFonts w:eastAsia="PMingLiU"/>
          <w:b/>
          <w:lang w:val="ro-MD" w:eastAsia="zh-CN"/>
        </w:rPr>
        <w:lastRenderedPageBreak/>
        <w:t>DECLARAŢIE</w:t>
      </w:r>
    </w:p>
    <w:p w14:paraId="085CC6FE" w14:textId="77777777" w:rsidR="00FF6A88" w:rsidRDefault="00FF6A88" w:rsidP="00FF6A88">
      <w:pPr>
        <w:ind w:firstLine="709"/>
        <w:jc w:val="center"/>
        <w:rPr>
          <w:rFonts w:eastAsia="PMingLiU"/>
          <w:b/>
          <w:lang w:val="ro-MD" w:eastAsia="zh-CN"/>
        </w:rPr>
      </w:pPr>
      <w:r>
        <w:rPr>
          <w:rFonts w:eastAsia="PMingLiU"/>
          <w:b/>
          <w:lang w:val="ro-MD" w:eastAsia="zh-CN"/>
        </w:rPr>
        <w:t>privind personalul de specialitate propus pentru implementarea contractului</w:t>
      </w:r>
    </w:p>
    <w:p w14:paraId="6A4AAC5A" w14:textId="77777777" w:rsidR="00FF6A88" w:rsidRDefault="00FF6A88" w:rsidP="00FF6A88">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FF6A88" w:rsidRPr="00FF6A88" w14:paraId="1B213946" w14:textId="77777777" w:rsidTr="00FF6A88">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4DC2EDBC" w14:textId="77777777" w:rsidR="00FF6A88" w:rsidRDefault="00FF6A88">
            <w:pPr>
              <w:tabs>
                <w:tab w:val="left" w:pos="567"/>
              </w:tabs>
              <w:spacing w:line="256" w:lineRule="auto"/>
              <w:jc w:val="center"/>
              <w:rPr>
                <w:b/>
                <w:bCs/>
                <w:lang w:val="ro-MD"/>
              </w:rPr>
            </w:pPr>
          </w:p>
          <w:p w14:paraId="4A27147F" w14:textId="77777777" w:rsidR="00FF6A88" w:rsidRDefault="00FF6A88">
            <w:pPr>
              <w:tabs>
                <w:tab w:val="left" w:pos="567"/>
              </w:tabs>
              <w:spacing w:line="256" w:lineRule="auto"/>
              <w:jc w:val="center"/>
              <w:rPr>
                <w:b/>
                <w:bCs/>
                <w:lang w:val="ro-MD"/>
              </w:rPr>
            </w:pPr>
            <w:r>
              <w:rPr>
                <w:b/>
                <w:bCs/>
                <w:lang w:val="ro-MD"/>
              </w:rPr>
              <w:t>Nr.</w:t>
            </w:r>
          </w:p>
          <w:p w14:paraId="584A25C0" w14:textId="77777777" w:rsidR="00FF6A88" w:rsidRDefault="00FF6A88">
            <w:pPr>
              <w:tabs>
                <w:tab w:val="left" w:pos="567"/>
              </w:tabs>
              <w:spacing w:line="256" w:lineRule="auto"/>
              <w:jc w:val="center"/>
              <w:rPr>
                <w:b/>
                <w:bCs/>
                <w:lang w:val="ro-MD"/>
              </w:rPr>
            </w:pPr>
            <w:r>
              <w:rPr>
                <w:b/>
                <w:bCs/>
                <w:lang w:val="ro-MD"/>
              </w:rPr>
              <w:t>d/o</w:t>
            </w:r>
          </w:p>
        </w:tc>
        <w:tc>
          <w:tcPr>
            <w:tcW w:w="727" w:type="pct"/>
            <w:tcBorders>
              <w:top w:val="single" w:sz="4" w:space="0" w:color="auto"/>
              <w:left w:val="single" w:sz="4" w:space="0" w:color="auto"/>
              <w:bottom w:val="single" w:sz="4" w:space="0" w:color="auto"/>
              <w:right w:val="single" w:sz="4" w:space="0" w:color="auto"/>
            </w:tcBorders>
            <w:vAlign w:val="center"/>
          </w:tcPr>
          <w:p w14:paraId="2F9719E2" w14:textId="77777777" w:rsidR="00FF6A88" w:rsidRDefault="00FF6A88">
            <w:pPr>
              <w:tabs>
                <w:tab w:val="left" w:pos="567"/>
                <w:tab w:val="left" w:pos="1134"/>
              </w:tabs>
              <w:spacing w:line="256" w:lineRule="auto"/>
              <w:ind w:left="360"/>
              <w:jc w:val="center"/>
              <w:outlineLvl w:val="0"/>
              <w:rPr>
                <w:b/>
                <w:bCs/>
                <w:lang w:val="ro-MD"/>
              </w:rPr>
            </w:pPr>
          </w:p>
          <w:p w14:paraId="52C8B27D" w14:textId="77777777" w:rsidR="00FF6A88" w:rsidRDefault="00FF6A88">
            <w:pPr>
              <w:tabs>
                <w:tab w:val="left" w:pos="567"/>
              </w:tabs>
              <w:spacing w:line="256" w:lineRule="auto"/>
              <w:jc w:val="center"/>
              <w:rPr>
                <w:b/>
                <w:bCs/>
                <w:lang w:val="ro-MD"/>
              </w:rPr>
            </w:pPr>
            <w:r>
              <w:rPr>
                <w:b/>
                <w:bCs/>
                <w:lang w:val="ro-MD"/>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787458DF" w14:textId="77777777" w:rsidR="00FF6A88" w:rsidRDefault="00FF6A88">
            <w:pPr>
              <w:tabs>
                <w:tab w:val="left" w:pos="567"/>
                <w:tab w:val="left" w:pos="1134"/>
              </w:tabs>
              <w:spacing w:line="256" w:lineRule="auto"/>
              <w:ind w:left="360"/>
              <w:jc w:val="center"/>
              <w:outlineLvl w:val="0"/>
              <w:rPr>
                <w:b/>
                <w:bCs/>
                <w:lang w:val="ro-MD"/>
              </w:rPr>
            </w:pPr>
          </w:p>
          <w:p w14:paraId="22825FB2" w14:textId="77777777" w:rsidR="00FF6A88" w:rsidRDefault="00FF6A88">
            <w:pPr>
              <w:tabs>
                <w:tab w:val="left" w:pos="567"/>
              </w:tabs>
              <w:spacing w:line="256" w:lineRule="auto"/>
              <w:jc w:val="center"/>
              <w:rPr>
                <w:b/>
                <w:bCs/>
                <w:lang w:val="ro-MD"/>
              </w:rPr>
            </w:pPr>
            <w:r>
              <w:rPr>
                <w:b/>
                <w:bCs/>
                <w:lang w:val="ro-MD"/>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7E9DECBA" w14:textId="77777777" w:rsidR="00FF6A88" w:rsidRDefault="00FF6A88">
            <w:pPr>
              <w:tabs>
                <w:tab w:val="left" w:pos="567"/>
              </w:tabs>
              <w:spacing w:line="256" w:lineRule="auto"/>
              <w:jc w:val="center"/>
              <w:rPr>
                <w:b/>
                <w:bCs/>
                <w:lang w:val="ro-MD"/>
              </w:rPr>
            </w:pPr>
            <w:r>
              <w:rPr>
                <w:b/>
                <w:bCs/>
                <w:lang w:val="ro-MD"/>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0B8F9D33" w14:textId="77777777" w:rsidR="00FF6A88" w:rsidRDefault="00FF6A88">
            <w:pPr>
              <w:tabs>
                <w:tab w:val="left" w:pos="567"/>
              </w:tabs>
              <w:spacing w:line="256" w:lineRule="auto"/>
              <w:jc w:val="center"/>
              <w:rPr>
                <w:b/>
                <w:bCs/>
                <w:lang w:val="ro-MD"/>
              </w:rPr>
            </w:pPr>
            <w:r>
              <w:rPr>
                <w:b/>
                <w:bCs/>
                <w:lang w:val="ro-MD"/>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1F8E6A4C" w14:textId="77777777" w:rsidR="00FF6A88" w:rsidRDefault="00FF6A88">
            <w:pPr>
              <w:tabs>
                <w:tab w:val="left" w:pos="567"/>
              </w:tabs>
              <w:spacing w:line="256" w:lineRule="auto"/>
              <w:jc w:val="center"/>
              <w:rPr>
                <w:b/>
                <w:bCs/>
                <w:lang w:val="ro-MD"/>
              </w:rPr>
            </w:pPr>
            <w:r>
              <w:rPr>
                <w:b/>
                <w:bCs/>
                <w:lang w:val="ro-MD"/>
              </w:rPr>
              <w:t>Numărul certificatului de atestare</w:t>
            </w:r>
          </w:p>
          <w:p w14:paraId="3590A500" w14:textId="77777777" w:rsidR="00FF6A88" w:rsidRDefault="00FF6A88">
            <w:pPr>
              <w:tabs>
                <w:tab w:val="left" w:pos="567"/>
              </w:tabs>
              <w:spacing w:line="256" w:lineRule="auto"/>
              <w:jc w:val="center"/>
              <w:rPr>
                <w:b/>
                <w:bCs/>
                <w:lang w:val="ro-MD"/>
              </w:rPr>
            </w:pPr>
            <w:r>
              <w:rPr>
                <w:b/>
                <w:bCs/>
                <w:lang w:val="ro-MD"/>
              </w:rPr>
              <w:t>și data eliberării</w:t>
            </w:r>
          </w:p>
          <w:p w14:paraId="0916BE1B" w14:textId="77777777" w:rsidR="00FF6A88" w:rsidRDefault="00FF6A88">
            <w:pPr>
              <w:tabs>
                <w:tab w:val="left" w:pos="567"/>
                <w:tab w:val="left" w:pos="1134"/>
              </w:tabs>
              <w:spacing w:line="256" w:lineRule="auto"/>
              <w:ind w:left="360"/>
              <w:jc w:val="center"/>
              <w:outlineLvl w:val="0"/>
              <w:rPr>
                <w:b/>
                <w:bCs/>
                <w:lang w:val="ro-MD"/>
              </w:rPr>
            </w:pPr>
          </w:p>
          <w:p w14:paraId="4887C1C3" w14:textId="77777777" w:rsidR="00FF6A88" w:rsidRDefault="00FF6A88">
            <w:pPr>
              <w:tabs>
                <w:tab w:val="left" w:pos="567"/>
                <w:tab w:val="left" w:pos="1134"/>
              </w:tabs>
              <w:spacing w:line="256" w:lineRule="auto"/>
              <w:ind w:left="360"/>
              <w:jc w:val="center"/>
              <w:outlineLvl w:val="0"/>
              <w:rPr>
                <w:b/>
                <w:bCs/>
                <w:lang w:val="ro-MD"/>
              </w:rPr>
            </w:pPr>
          </w:p>
        </w:tc>
      </w:tr>
      <w:tr w:rsidR="00FF6A88" w14:paraId="0E363ED7" w14:textId="77777777" w:rsidTr="00FF6A88">
        <w:trPr>
          <w:cantSplit/>
          <w:trHeight w:val="320"/>
        </w:trPr>
        <w:tc>
          <w:tcPr>
            <w:tcW w:w="273" w:type="pct"/>
            <w:tcBorders>
              <w:top w:val="single" w:sz="4" w:space="0" w:color="auto"/>
              <w:left w:val="single" w:sz="4" w:space="0" w:color="auto"/>
              <w:bottom w:val="single" w:sz="4" w:space="0" w:color="auto"/>
              <w:right w:val="single" w:sz="4" w:space="0" w:color="auto"/>
            </w:tcBorders>
          </w:tcPr>
          <w:p w14:paraId="649EE754" w14:textId="77777777" w:rsidR="00FF6A88" w:rsidRDefault="00FF6A88">
            <w:pPr>
              <w:tabs>
                <w:tab w:val="left" w:pos="567"/>
                <w:tab w:val="left" w:pos="1134"/>
              </w:tabs>
              <w:spacing w:line="256" w:lineRule="auto"/>
              <w:ind w:left="360"/>
              <w:jc w:val="both"/>
              <w:outlineLvl w:val="0"/>
              <w:rPr>
                <w:b/>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3F1D647F" w14:textId="77777777" w:rsidR="00FF6A88" w:rsidRDefault="00FF6A88">
            <w:pPr>
              <w:tabs>
                <w:tab w:val="left" w:pos="567"/>
              </w:tabs>
              <w:spacing w:line="256" w:lineRule="auto"/>
              <w:jc w:val="both"/>
              <w:rPr>
                <w:b/>
                <w:bCs/>
                <w:lang w:val="ro-MD"/>
              </w:rPr>
            </w:pPr>
            <w:r>
              <w:rPr>
                <w:b/>
                <w:bCs/>
                <w:lang w:val="ro-MD"/>
              </w:rPr>
              <w:t>1</w:t>
            </w:r>
          </w:p>
        </w:tc>
        <w:tc>
          <w:tcPr>
            <w:tcW w:w="1000" w:type="pct"/>
            <w:tcBorders>
              <w:top w:val="single" w:sz="4" w:space="0" w:color="auto"/>
              <w:left w:val="single" w:sz="4" w:space="0" w:color="auto"/>
              <w:bottom w:val="single" w:sz="4" w:space="0" w:color="auto"/>
              <w:right w:val="single" w:sz="4" w:space="0" w:color="auto"/>
            </w:tcBorders>
            <w:hideMark/>
          </w:tcPr>
          <w:p w14:paraId="65A533F3" w14:textId="77777777" w:rsidR="00FF6A88" w:rsidRDefault="00FF6A88">
            <w:pPr>
              <w:tabs>
                <w:tab w:val="left" w:pos="567"/>
              </w:tabs>
              <w:spacing w:line="256" w:lineRule="auto"/>
              <w:jc w:val="both"/>
              <w:rPr>
                <w:b/>
                <w:bCs/>
                <w:lang w:val="ro-MD"/>
              </w:rPr>
            </w:pPr>
            <w:r>
              <w:rPr>
                <w:b/>
                <w:bCs/>
                <w:lang w:val="ro-MD"/>
              </w:rPr>
              <w:t>2</w:t>
            </w:r>
          </w:p>
        </w:tc>
        <w:tc>
          <w:tcPr>
            <w:tcW w:w="1036" w:type="pct"/>
            <w:tcBorders>
              <w:top w:val="single" w:sz="4" w:space="0" w:color="auto"/>
              <w:left w:val="single" w:sz="4" w:space="0" w:color="auto"/>
              <w:bottom w:val="single" w:sz="4" w:space="0" w:color="auto"/>
              <w:right w:val="single" w:sz="4" w:space="0" w:color="auto"/>
            </w:tcBorders>
            <w:hideMark/>
          </w:tcPr>
          <w:p w14:paraId="0DC6ECFD" w14:textId="77777777" w:rsidR="00FF6A88" w:rsidRDefault="00FF6A88">
            <w:pPr>
              <w:tabs>
                <w:tab w:val="left" w:pos="567"/>
              </w:tabs>
              <w:spacing w:line="256" w:lineRule="auto"/>
              <w:jc w:val="both"/>
              <w:rPr>
                <w:b/>
                <w:bCs/>
                <w:lang w:val="ro-MD"/>
              </w:rPr>
            </w:pPr>
            <w:r>
              <w:rPr>
                <w:b/>
                <w:bCs/>
                <w:lang w:val="ro-MD"/>
              </w:rPr>
              <w:t>3</w:t>
            </w:r>
          </w:p>
        </w:tc>
        <w:tc>
          <w:tcPr>
            <w:tcW w:w="1056" w:type="pct"/>
            <w:tcBorders>
              <w:top w:val="single" w:sz="4" w:space="0" w:color="auto"/>
              <w:left w:val="single" w:sz="4" w:space="0" w:color="auto"/>
              <w:bottom w:val="single" w:sz="4" w:space="0" w:color="auto"/>
              <w:right w:val="single" w:sz="4" w:space="0" w:color="auto"/>
            </w:tcBorders>
            <w:hideMark/>
          </w:tcPr>
          <w:p w14:paraId="237E551E" w14:textId="77777777" w:rsidR="00FF6A88" w:rsidRDefault="00FF6A88">
            <w:pPr>
              <w:tabs>
                <w:tab w:val="left" w:pos="567"/>
              </w:tabs>
              <w:spacing w:line="256" w:lineRule="auto"/>
              <w:jc w:val="both"/>
              <w:rPr>
                <w:b/>
                <w:bCs/>
                <w:lang w:val="ro-MD"/>
              </w:rPr>
            </w:pPr>
            <w:r>
              <w:rPr>
                <w:b/>
                <w:bCs/>
                <w:lang w:val="ro-MD"/>
              </w:rPr>
              <w:t>4</w:t>
            </w:r>
          </w:p>
        </w:tc>
        <w:tc>
          <w:tcPr>
            <w:tcW w:w="908" w:type="pct"/>
            <w:tcBorders>
              <w:top w:val="single" w:sz="4" w:space="0" w:color="auto"/>
              <w:left w:val="single" w:sz="4" w:space="0" w:color="auto"/>
              <w:bottom w:val="single" w:sz="4" w:space="0" w:color="auto"/>
              <w:right w:val="single" w:sz="4" w:space="0" w:color="auto"/>
            </w:tcBorders>
            <w:hideMark/>
          </w:tcPr>
          <w:p w14:paraId="40942402" w14:textId="77777777" w:rsidR="00FF6A88" w:rsidRDefault="00FF6A88">
            <w:pPr>
              <w:tabs>
                <w:tab w:val="left" w:pos="567"/>
              </w:tabs>
              <w:spacing w:line="256" w:lineRule="auto"/>
              <w:jc w:val="both"/>
              <w:rPr>
                <w:b/>
                <w:bCs/>
                <w:lang w:val="ro-MD"/>
              </w:rPr>
            </w:pPr>
            <w:r>
              <w:rPr>
                <w:b/>
                <w:bCs/>
                <w:lang w:val="ro-MD"/>
              </w:rPr>
              <w:t>5</w:t>
            </w:r>
          </w:p>
        </w:tc>
      </w:tr>
      <w:tr w:rsidR="00FF6A88" w14:paraId="78733AEA"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521576FA"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1C82297E" w14:textId="77777777" w:rsidR="00FF6A88" w:rsidRDefault="00FF6A88">
            <w:pPr>
              <w:tabs>
                <w:tab w:val="left" w:pos="567"/>
              </w:tabs>
              <w:spacing w:line="256" w:lineRule="auto"/>
              <w:jc w:val="both"/>
              <w:rPr>
                <w:bCs/>
                <w:lang w:val="ro-MD"/>
              </w:rPr>
            </w:pPr>
            <w:r>
              <w:rPr>
                <w:bCs/>
                <w:lang w:val="ro-MD"/>
              </w:rPr>
              <w:t>Arhitect-șef</w:t>
            </w:r>
          </w:p>
        </w:tc>
        <w:tc>
          <w:tcPr>
            <w:tcW w:w="1000" w:type="pct"/>
            <w:tcBorders>
              <w:top w:val="single" w:sz="4" w:space="0" w:color="auto"/>
              <w:left w:val="single" w:sz="4" w:space="0" w:color="auto"/>
              <w:bottom w:val="single" w:sz="4" w:space="0" w:color="auto"/>
              <w:right w:val="single" w:sz="4" w:space="0" w:color="auto"/>
            </w:tcBorders>
          </w:tcPr>
          <w:p w14:paraId="487E83FD"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389A6A1C"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16E58EEA"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7FA85935" w14:textId="77777777" w:rsidR="00FF6A88" w:rsidRDefault="00FF6A88">
            <w:pPr>
              <w:keepNext/>
              <w:keepLines/>
              <w:tabs>
                <w:tab w:val="left" w:pos="567"/>
              </w:tabs>
              <w:spacing w:before="200" w:line="256" w:lineRule="auto"/>
              <w:jc w:val="both"/>
              <w:outlineLvl w:val="2"/>
              <w:rPr>
                <w:bCs/>
                <w:lang w:val="ro-MD"/>
              </w:rPr>
            </w:pPr>
          </w:p>
        </w:tc>
      </w:tr>
      <w:tr w:rsidR="00FF6A88" w14:paraId="6850E446"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77A81C2A"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074D6C86" w14:textId="77777777" w:rsidR="00FF6A88" w:rsidRDefault="00FF6A88">
            <w:pPr>
              <w:tabs>
                <w:tab w:val="left" w:pos="567"/>
              </w:tabs>
              <w:spacing w:line="256" w:lineRule="auto"/>
              <w:jc w:val="both"/>
              <w:rPr>
                <w:bCs/>
                <w:lang w:val="ro-MD"/>
              </w:rPr>
            </w:pPr>
            <w:r>
              <w:rPr>
                <w:bCs/>
                <w:lang w:val="ro-MD"/>
              </w:rPr>
              <w:t>Inginer-șef</w:t>
            </w:r>
          </w:p>
        </w:tc>
        <w:tc>
          <w:tcPr>
            <w:tcW w:w="1000" w:type="pct"/>
            <w:tcBorders>
              <w:top w:val="single" w:sz="4" w:space="0" w:color="auto"/>
              <w:left w:val="single" w:sz="4" w:space="0" w:color="auto"/>
              <w:bottom w:val="single" w:sz="4" w:space="0" w:color="auto"/>
              <w:right w:val="single" w:sz="4" w:space="0" w:color="auto"/>
            </w:tcBorders>
          </w:tcPr>
          <w:p w14:paraId="40490E7F"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4DBDF25B"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0B076D32"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36F4CC5D" w14:textId="77777777" w:rsidR="00FF6A88" w:rsidRDefault="00FF6A88">
            <w:pPr>
              <w:keepNext/>
              <w:keepLines/>
              <w:tabs>
                <w:tab w:val="left" w:pos="567"/>
              </w:tabs>
              <w:spacing w:before="200" w:line="256" w:lineRule="auto"/>
              <w:jc w:val="both"/>
              <w:outlineLvl w:val="2"/>
              <w:rPr>
                <w:bCs/>
                <w:lang w:val="ro-MD"/>
              </w:rPr>
            </w:pPr>
          </w:p>
        </w:tc>
      </w:tr>
      <w:tr w:rsidR="00FF6A88" w14:paraId="7CD96950"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02523F21"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284C8578" w14:textId="77777777" w:rsidR="00FF6A88" w:rsidRDefault="00FF6A88">
            <w:pPr>
              <w:tabs>
                <w:tab w:val="left" w:pos="567"/>
              </w:tabs>
              <w:spacing w:line="256" w:lineRule="auto"/>
              <w:jc w:val="both"/>
              <w:rPr>
                <w:bCs/>
                <w:lang w:val="ro-MD"/>
              </w:rPr>
            </w:pPr>
            <w:r>
              <w:rPr>
                <w:bCs/>
                <w:lang w:val="ro-MD"/>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1AA91415"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637418AF"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77E3CE1C"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7966EE85" w14:textId="77777777" w:rsidR="00FF6A88" w:rsidRDefault="00FF6A88">
            <w:pPr>
              <w:keepNext/>
              <w:keepLines/>
              <w:tabs>
                <w:tab w:val="left" w:pos="567"/>
              </w:tabs>
              <w:spacing w:before="200" w:line="256" w:lineRule="auto"/>
              <w:jc w:val="both"/>
              <w:outlineLvl w:val="2"/>
              <w:rPr>
                <w:bCs/>
                <w:lang w:val="ro-MD"/>
              </w:rPr>
            </w:pPr>
          </w:p>
        </w:tc>
      </w:tr>
      <w:tr w:rsidR="00FF6A88" w14:paraId="32F71F59"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3BAA0BC9"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05930340" w14:textId="77777777" w:rsidR="00FF6A88" w:rsidRDefault="00FF6A88">
            <w:pPr>
              <w:tabs>
                <w:tab w:val="left" w:pos="567"/>
              </w:tabs>
              <w:spacing w:line="256" w:lineRule="auto"/>
              <w:jc w:val="both"/>
              <w:rPr>
                <w:bCs/>
                <w:lang w:val="ro-MD"/>
              </w:rPr>
            </w:pPr>
            <w:r>
              <w:rPr>
                <w:bCs/>
                <w:lang w:val="ro-MD"/>
              </w:rPr>
              <w:t>Maiştri</w:t>
            </w:r>
          </w:p>
        </w:tc>
        <w:tc>
          <w:tcPr>
            <w:tcW w:w="1000" w:type="pct"/>
            <w:tcBorders>
              <w:top w:val="single" w:sz="4" w:space="0" w:color="auto"/>
              <w:left w:val="single" w:sz="4" w:space="0" w:color="auto"/>
              <w:bottom w:val="single" w:sz="4" w:space="0" w:color="auto"/>
              <w:right w:val="single" w:sz="4" w:space="0" w:color="auto"/>
            </w:tcBorders>
          </w:tcPr>
          <w:p w14:paraId="73F070EF"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6A2973FD"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535391CB"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480CED44" w14:textId="77777777" w:rsidR="00FF6A88" w:rsidRDefault="00FF6A88">
            <w:pPr>
              <w:keepNext/>
              <w:keepLines/>
              <w:tabs>
                <w:tab w:val="left" w:pos="567"/>
              </w:tabs>
              <w:spacing w:before="200" w:line="256" w:lineRule="auto"/>
              <w:jc w:val="both"/>
              <w:outlineLvl w:val="2"/>
              <w:rPr>
                <w:bCs/>
                <w:lang w:val="ro-MD"/>
              </w:rPr>
            </w:pPr>
          </w:p>
        </w:tc>
      </w:tr>
      <w:tr w:rsidR="00FF6A88" w14:paraId="0E1171C8" w14:textId="77777777" w:rsidTr="00FF6A88">
        <w:trPr>
          <w:cantSplit/>
          <w:trHeight w:val="1270"/>
        </w:trPr>
        <w:tc>
          <w:tcPr>
            <w:tcW w:w="273" w:type="pct"/>
            <w:tcBorders>
              <w:top w:val="single" w:sz="4" w:space="0" w:color="auto"/>
              <w:left w:val="single" w:sz="4" w:space="0" w:color="auto"/>
              <w:bottom w:val="single" w:sz="4" w:space="0" w:color="auto"/>
              <w:right w:val="single" w:sz="4" w:space="0" w:color="auto"/>
            </w:tcBorders>
          </w:tcPr>
          <w:p w14:paraId="4D7A6469"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6B6AEA22" w14:textId="77777777" w:rsidR="00FF6A88" w:rsidRDefault="00FF6A88">
            <w:pPr>
              <w:tabs>
                <w:tab w:val="left" w:pos="567"/>
              </w:tabs>
              <w:spacing w:line="256" w:lineRule="auto"/>
              <w:jc w:val="both"/>
              <w:rPr>
                <w:bCs/>
                <w:lang w:val="ro-MD"/>
              </w:rPr>
            </w:pPr>
            <w:r>
              <w:rPr>
                <w:bCs/>
                <w:lang w:val="ro-MD"/>
              </w:rPr>
              <w:t>Specialişti</w:t>
            </w:r>
          </w:p>
          <w:p w14:paraId="7FA4F9F5" w14:textId="77777777" w:rsidR="00FF6A88" w:rsidRDefault="00FF6A88">
            <w:pPr>
              <w:tabs>
                <w:tab w:val="left" w:pos="567"/>
              </w:tabs>
              <w:spacing w:line="256" w:lineRule="auto"/>
              <w:jc w:val="both"/>
              <w:rPr>
                <w:bCs/>
                <w:lang w:val="ro-MD"/>
              </w:rPr>
            </w:pPr>
            <w:r>
              <w:rPr>
                <w:bCs/>
                <w:lang w:val="ro-MD"/>
              </w:rPr>
              <w:t>……………</w:t>
            </w:r>
          </w:p>
          <w:p w14:paraId="77162383" w14:textId="77777777" w:rsidR="00FF6A88" w:rsidRDefault="00FF6A88">
            <w:pPr>
              <w:tabs>
                <w:tab w:val="left" w:pos="567"/>
              </w:tabs>
              <w:spacing w:line="256" w:lineRule="auto"/>
              <w:jc w:val="both"/>
              <w:rPr>
                <w:bCs/>
                <w:lang w:val="ro-MD"/>
              </w:rPr>
            </w:pPr>
            <w:r>
              <w:rPr>
                <w:bCs/>
                <w:lang w:val="ro-MD"/>
              </w:rPr>
              <w:t>……………</w:t>
            </w:r>
          </w:p>
          <w:p w14:paraId="275D4E01" w14:textId="77777777" w:rsidR="00FF6A88" w:rsidRDefault="00FF6A88">
            <w:pPr>
              <w:tabs>
                <w:tab w:val="left" w:pos="567"/>
              </w:tabs>
              <w:spacing w:line="256" w:lineRule="auto"/>
              <w:jc w:val="both"/>
              <w:rPr>
                <w:bCs/>
                <w:lang w:val="ro-MD"/>
              </w:rPr>
            </w:pPr>
            <w:r>
              <w:rPr>
                <w:bCs/>
                <w:lang w:val="ro-MD"/>
              </w:rPr>
              <w:t>…………….</w:t>
            </w:r>
          </w:p>
        </w:tc>
        <w:tc>
          <w:tcPr>
            <w:tcW w:w="1000" w:type="pct"/>
            <w:tcBorders>
              <w:top w:val="single" w:sz="4" w:space="0" w:color="auto"/>
              <w:left w:val="single" w:sz="4" w:space="0" w:color="auto"/>
              <w:bottom w:val="single" w:sz="4" w:space="0" w:color="auto"/>
              <w:right w:val="single" w:sz="4" w:space="0" w:color="auto"/>
            </w:tcBorders>
          </w:tcPr>
          <w:p w14:paraId="4186481E"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578972E0"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4F08DC42"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21F6A47F" w14:textId="77777777" w:rsidR="00FF6A88" w:rsidRDefault="00FF6A88">
            <w:pPr>
              <w:keepNext/>
              <w:keepLines/>
              <w:tabs>
                <w:tab w:val="left" w:pos="567"/>
              </w:tabs>
              <w:spacing w:before="200" w:line="256" w:lineRule="auto"/>
              <w:jc w:val="both"/>
              <w:outlineLvl w:val="2"/>
              <w:rPr>
                <w:bCs/>
                <w:lang w:val="ro-MD"/>
              </w:rPr>
            </w:pPr>
          </w:p>
        </w:tc>
      </w:tr>
    </w:tbl>
    <w:p w14:paraId="4E46D0BC" w14:textId="77777777" w:rsidR="00FF6A88" w:rsidRDefault="00FF6A88" w:rsidP="00FF6A88">
      <w:pPr>
        <w:jc w:val="both"/>
        <w:rPr>
          <w:rFonts w:eastAsia="PMingLiU"/>
          <w:lang w:val="ro-MD" w:eastAsia="zh-CN"/>
        </w:rPr>
      </w:pPr>
    </w:p>
    <w:p w14:paraId="0DC2964A" w14:textId="77777777" w:rsidR="00FF6A88" w:rsidRDefault="00FF6A88" w:rsidP="00FF6A88">
      <w:pPr>
        <w:jc w:val="both"/>
        <w:rPr>
          <w:rFonts w:eastAsia="PMingLiU"/>
          <w:lang w:val="ro-MD" w:eastAsia="zh-CN"/>
        </w:rPr>
      </w:pPr>
      <w:r>
        <w:rPr>
          <w:rFonts w:eastAsia="PMingLiU"/>
          <w:lang w:val="ro-MD" w:eastAsia="zh-CN"/>
        </w:rPr>
        <w:t>Semnat: _________________________________________</w:t>
      </w:r>
    </w:p>
    <w:p w14:paraId="7D0C4E20"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5C1E1922"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09B722C5"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_________________________________</w:t>
      </w:r>
    </w:p>
    <w:p w14:paraId="51BD84E1" w14:textId="77777777" w:rsidR="00FF6A88" w:rsidRDefault="00FF6A88" w:rsidP="00FF6A88">
      <w:pPr>
        <w:spacing w:after="200" w:line="276" w:lineRule="auto"/>
        <w:rPr>
          <w:rFonts w:eastAsia="PMingLiU"/>
          <w:lang w:val="ro-MD" w:eastAsia="zh-CN"/>
        </w:rPr>
      </w:pPr>
      <w:bookmarkStart w:id="60" w:name="_Toc449692114"/>
    </w:p>
    <w:p w14:paraId="6E9F971C" w14:textId="77777777" w:rsidR="00FF6A88" w:rsidRDefault="00FF6A88" w:rsidP="00FF6A88">
      <w:pPr>
        <w:spacing w:line="276" w:lineRule="auto"/>
        <w:jc w:val="center"/>
        <w:rPr>
          <w:rFonts w:eastAsia="PMingLiU"/>
          <w:b/>
          <w:lang w:val="ro-MD" w:eastAsia="zh-CN"/>
        </w:rPr>
      </w:pPr>
    </w:p>
    <w:p w14:paraId="7B74F22C" w14:textId="77777777" w:rsidR="00FF6A88" w:rsidRDefault="00FF6A88" w:rsidP="00FF6A88">
      <w:pPr>
        <w:spacing w:line="276" w:lineRule="auto"/>
        <w:jc w:val="center"/>
        <w:rPr>
          <w:rFonts w:eastAsia="PMingLiU"/>
          <w:b/>
          <w:lang w:val="ro-MD" w:eastAsia="zh-CN"/>
        </w:rPr>
      </w:pPr>
    </w:p>
    <w:p w14:paraId="507B7C7E" w14:textId="77777777" w:rsidR="00FF6A88" w:rsidRDefault="00FF6A88" w:rsidP="00FF6A88">
      <w:pPr>
        <w:spacing w:line="276" w:lineRule="auto"/>
        <w:jc w:val="center"/>
        <w:rPr>
          <w:rFonts w:eastAsia="PMingLiU"/>
          <w:b/>
          <w:lang w:val="ro-MD" w:eastAsia="zh-CN"/>
        </w:rPr>
      </w:pPr>
    </w:p>
    <w:p w14:paraId="2C63C704" w14:textId="77777777" w:rsidR="00FF6A88" w:rsidRDefault="00FF6A88" w:rsidP="00FF6A88">
      <w:pPr>
        <w:spacing w:line="276" w:lineRule="auto"/>
        <w:jc w:val="center"/>
        <w:rPr>
          <w:rFonts w:eastAsia="PMingLiU"/>
          <w:b/>
          <w:lang w:val="ro-MD" w:eastAsia="zh-CN"/>
        </w:rPr>
      </w:pPr>
    </w:p>
    <w:p w14:paraId="0AD6A4BF" w14:textId="77777777" w:rsidR="00FF6A88" w:rsidRDefault="00FF6A88" w:rsidP="00FF6A88">
      <w:pPr>
        <w:spacing w:line="276" w:lineRule="auto"/>
        <w:jc w:val="center"/>
        <w:rPr>
          <w:rFonts w:eastAsia="PMingLiU"/>
          <w:b/>
          <w:lang w:val="ro-MD" w:eastAsia="zh-CN"/>
        </w:rPr>
      </w:pPr>
    </w:p>
    <w:p w14:paraId="677AE104" w14:textId="77777777" w:rsidR="00FF6A88" w:rsidRDefault="00FF6A88" w:rsidP="00FF6A88">
      <w:pPr>
        <w:spacing w:line="276" w:lineRule="auto"/>
        <w:jc w:val="center"/>
        <w:rPr>
          <w:rFonts w:eastAsia="PMingLiU"/>
          <w:b/>
          <w:lang w:val="ro-MD" w:eastAsia="zh-CN"/>
        </w:rPr>
      </w:pPr>
    </w:p>
    <w:p w14:paraId="7017480B" w14:textId="77777777" w:rsidR="00FF6A88" w:rsidRDefault="00FF6A88" w:rsidP="00FF6A88">
      <w:pPr>
        <w:spacing w:line="276" w:lineRule="auto"/>
        <w:jc w:val="center"/>
        <w:rPr>
          <w:rFonts w:eastAsia="PMingLiU"/>
          <w:b/>
          <w:lang w:val="ro-MD" w:eastAsia="zh-CN"/>
        </w:rPr>
      </w:pPr>
    </w:p>
    <w:p w14:paraId="4833B5EC" w14:textId="77777777" w:rsidR="00FF6A88" w:rsidRDefault="00FF6A88" w:rsidP="00FF6A88">
      <w:pPr>
        <w:spacing w:line="276" w:lineRule="auto"/>
        <w:jc w:val="center"/>
        <w:rPr>
          <w:rFonts w:eastAsia="PMingLiU"/>
          <w:b/>
          <w:lang w:val="ro-MD" w:eastAsia="zh-CN"/>
        </w:rPr>
      </w:pPr>
    </w:p>
    <w:p w14:paraId="02D6F62E" w14:textId="77777777" w:rsidR="00FF6A88" w:rsidRDefault="00FF6A88" w:rsidP="00FF6A88">
      <w:pPr>
        <w:spacing w:line="276" w:lineRule="auto"/>
        <w:jc w:val="center"/>
        <w:rPr>
          <w:rFonts w:eastAsia="PMingLiU"/>
          <w:b/>
          <w:lang w:val="ro-MD" w:eastAsia="zh-CN"/>
        </w:rPr>
      </w:pPr>
    </w:p>
    <w:p w14:paraId="0BAEF537" w14:textId="77777777" w:rsidR="00FF6A88" w:rsidRDefault="00FF6A88" w:rsidP="00FF6A88">
      <w:pPr>
        <w:spacing w:line="276" w:lineRule="auto"/>
        <w:jc w:val="center"/>
        <w:rPr>
          <w:rFonts w:eastAsia="PMingLiU"/>
          <w:b/>
          <w:lang w:val="ro-MD" w:eastAsia="zh-CN"/>
        </w:rPr>
      </w:pPr>
    </w:p>
    <w:p w14:paraId="520202CB" w14:textId="77777777" w:rsidR="00FF6A88" w:rsidRDefault="00FF6A88" w:rsidP="00FF6A88">
      <w:pPr>
        <w:spacing w:line="276" w:lineRule="auto"/>
        <w:jc w:val="center"/>
        <w:rPr>
          <w:rFonts w:eastAsia="PMingLiU"/>
          <w:b/>
          <w:lang w:val="ro-MD" w:eastAsia="zh-CN"/>
        </w:rPr>
      </w:pPr>
    </w:p>
    <w:p w14:paraId="3231FEFA" w14:textId="77777777" w:rsidR="00FF6A88" w:rsidRDefault="00FF6A88" w:rsidP="00FF6A88">
      <w:pPr>
        <w:spacing w:line="276" w:lineRule="auto"/>
        <w:jc w:val="center"/>
        <w:rPr>
          <w:rFonts w:eastAsia="PMingLiU"/>
          <w:b/>
          <w:lang w:val="ro-MD" w:eastAsia="zh-CN"/>
        </w:rPr>
      </w:pPr>
    </w:p>
    <w:p w14:paraId="430F9430" w14:textId="77777777" w:rsidR="00FF6A88" w:rsidRDefault="00FF6A88" w:rsidP="00FF6A88">
      <w:pPr>
        <w:spacing w:line="276" w:lineRule="auto"/>
        <w:jc w:val="center"/>
        <w:rPr>
          <w:rFonts w:eastAsia="PMingLiU"/>
          <w:b/>
          <w:lang w:val="ro-MD" w:eastAsia="zh-CN"/>
        </w:rPr>
      </w:pPr>
    </w:p>
    <w:p w14:paraId="47B4C755" w14:textId="77777777" w:rsidR="00FF6A88" w:rsidRDefault="00FF6A88" w:rsidP="00FF6A88">
      <w:pPr>
        <w:spacing w:line="276" w:lineRule="auto"/>
        <w:jc w:val="center"/>
        <w:rPr>
          <w:rFonts w:eastAsia="PMingLiU"/>
          <w:b/>
          <w:lang w:val="ro-MD" w:eastAsia="zh-CN"/>
        </w:rPr>
      </w:pPr>
    </w:p>
    <w:p w14:paraId="7D4FF62C" w14:textId="77777777" w:rsidR="00FF6A88" w:rsidRDefault="00FF6A88" w:rsidP="00FF6A88">
      <w:pPr>
        <w:spacing w:line="276" w:lineRule="auto"/>
        <w:jc w:val="center"/>
        <w:rPr>
          <w:rFonts w:eastAsia="PMingLiU"/>
          <w:b/>
          <w:lang w:val="ro-MD" w:eastAsia="zh-CN"/>
        </w:rPr>
      </w:pPr>
    </w:p>
    <w:p w14:paraId="7FA3DE35" w14:textId="77777777" w:rsidR="00FF6A88" w:rsidRDefault="00FF6A88" w:rsidP="00FF6A88">
      <w:pPr>
        <w:spacing w:line="276" w:lineRule="auto"/>
        <w:jc w:val="center"/>
        <w:rPr>
          <w:rFonts w:eastAsia="PMingLiU"/>
          <w:b/>
          <w:lang w:val="ro-MD" w:eastAsia="zh-CN"/>
        </w:rPr>
      </w:pPr>
    </w:p>
    <w:p w14:paraId="4C908A91" w14:textId="77777777" w:rsidR="00FF6A88" w:rsidRDefault="00FF6A88" w:rsidP="00FF6A88">
      <w:pPr>
        <w:jc w:val="right"/>
        <w:rPr>
          <w:noProof w:val="0"/>
          <w:lang w:val="ro-MD"/>
        </w:rPr>
      </w:pPr>
    </w:p>
    <w:p w14:paraId="6020CB7E" w14:textId="77777777" w:rsidR="00FF6A88" w:rsidRDefault="00FF6A88" w:rsidP="00FF6A88">
      <w:pPr>
        <w:jc w:val="right"/>
        <w:rPr>
          <w:noProof w:val="0"/>
          <w:sz w:val="22"/>
          <w:szCs w:val="22"/>
          <w:lang w:val="ro-MD"/>
        </w:rPr>
      </w:pPr>
      <w:r>
        <w:rPr>
          <w:noProof w:val="0"/>
          <w:lang w:val="ro-MD"/>
        </w:rPr>
        <w:t>Anexa nr. 16</w:t>
      </w:r>
    </w:p>
    <w:p w14:paraId="652B9369" w14:textId="77777777" w:rsidR="00FF6A88" w:rsidRDefault="00FF6A88" w:rsidP="00FF6A88">
      <w:pPr>
        <w:jc w:val="right"/>
        <w:rPr>
          <w:noProof w:val="0"/>
          <w:lang w:val="ro-MD"/>
        </w:rPr>
      </w:pPr>
      <w:r>
        <w:rPr>
          <w:noProof w:val="0"/>
          <w:lang w:val="ro-MD"/>
        </w:rPr>
        <w:t>la Documentația standard nr._____</w:t>
      </w:r>
    </w:p>
    <w:p w14:paraId="53C31FE6" w14:textId="77777777" w:rsidR="00FF6A88" w:rsidRDefault="00FF6A88" w:rsidP="00FF6A88">
      <w:pPr>
        <w:jc w:val="right"/>
        <w:rPr>
          <w:noProof w:val="0"/>
          <w:lang w:val="ro-MD"/>
        </w:rPr>
      </w:pPr>
      <w:r>
        <w:rPr>
          <w:noProof w:val="0"/>
          <w:lang w:val="ro-MD"/>
        </w:rPr>
        <w:t>din “____” ________ 20___</w:t>
      </w:r>
    </w:p>
    <w:p w14:paraId="7FABA4F3" w14:textId="77777777" w:rsidR="00FF6A88" w:rsidRDefault="00FF6A88" w:rsidP="00FF6A88">
      <w:pPr>
        <w:spacing w:line="276" w:lineRule="auto"/>
        <w:jc w:val="center"/>
        <w:rPr>
          <w:rFonts w:eastAsia="PMingLiU"/>
          <w:b/>
          <w:lang w:val="ro-MD" w:eastAsia="zh-CN"/>
        </w:rPr>
      </w:pPr>
    </w:p>
    <w:p w14:paraId="76E3FBC7" w14:textId="77777777" w:rsidR="00FF6A88" w:rsidRDefault="00FF6A88" w:rsidP="00FF6A88">
      <w:pPr>
        <w:spacing w:line="276" w:lineRule="auto"/>
        <w:jc w:val="center"/>
        <w:rPr>
          <w:rFonts w:eastAsia="PMingLiU"/>
          <w:b/>
          <w:lang w:val="ro-MD" w:eastAsia="zh-CN"/>
        </w:rPr>
      </w:pPr>
    </w:p>
    <w:p w14:paraId="233F0B17" w14:textId="77777777" w:rsidR="00FF6A88" w:rsidRDefault="00FF6A88" w:rsidP="00FF6A88">
      <w:pPr>
        <w:spacing w:line="276" w:lineRule="auto"/>
        <w:jc w:val="center"/>
        <w:rPr>
          <w:rFonts w:eastAsia="PMingLiU"/>
          <w:b/>
          <w:lang w:val="ro-MD" w:eastAsia="zh-CN"/>
        </w:rPr>
      </w:pPr>
    </w:p>
    <w:bookmarkEnd w:id="60"/>
    <w:p w14:paraId="44992654" w14:textId="77777777" w:rsidR="00FF6A88" w:rsidRDefault="00FF6A88" w:rsidP="00FF6A88">
      <w:pPr>
        <w:spacing w:line="276" w:lineRule="auto"/>
        <w:jc w:val="center"/>
        <w:rPr>
          <w:rFonts w:eastAsia="PMingLiU"/>
          <w:b/>
          <w:noProof w:val="0"/>
          <w:lang w:val="ro-MD" w:eastAsia="zh-CN"/>
        </w:rPr>
      </w:pPr>
    </w:p>
    <w:p w14:paraId="42604E77" w14:textId="77777777" w:rsidR="00FF6A88" w:rsidRDefault="00FF6A88" w:rsidP="00FF6A88">
      <w:pPr>
        <w:jc w:val="center"/>
        <w:rPr>
          <w:rFonts w:eastAsia="SimSun"/>
          <w:b/>
          <w:bCs/>
          <w:iCs/>
          <w:lang w:val="ro-MD" w:eastAsia="zh-CN"/>
        </w:rPr>
      </w:pPr>
      <w:r>
        <w:rPr>
          <w:rFonts w:eastAsia="SimSun"/>
          <w:b/>
          <w:bCs/>
          <w:iCs/>
          <w:lang w:val="ro-MD" w:eastAsia="zh-CN"/>
        </w:rPr>
        <w:t>LISTA SUBCONTRACTANȚILOR</w:t>
      </w:r>
    </w:p>
    <w:p w14:paraId="03AEFEEE" w14:textId="77777777" w:rsidR="00FF6A88" w:rsidRDefault="00FF6A88" w:rsidP="00FF6A88">
      <w:pPr>
        <w:jc w:val="center"/>
        <w:rPr>
          <w:rFonts w:eastAsia="SimSun"/>
          <w:b/>
          <w:bCs/>
          <w:iCs/>
          <w:lang w:val="ro-MD" w:eastAsia="zh-CN"/>
        </w:rPr>
      </w:pPr>
      <w:r>
        <w:rPr>
          <w:rFonts w:eastAsia="SimSun"/>
          <w:b/>
          <w:bCs/>
          <w:iCs/>
          <w:lang w:val="ro-MD" w:eastAsia="zh-CN"/>
        </w:rPr>
        <w:t>ŞI PARTEA/PĂRŢILE DIN CONTRACT CARE SUNT</w:t>
      </w:r>
    </w:p>
    <w:p w14:paraId="6B769FD0" w14:textId="77777777" w:rsidR="00FF6A88" w:rsidRDefault="00FF6A88" w:rsidP="00FF6A88">
      <w:pPr>
        <w:jc w:val="center"/>
        <w:rPr>
          <w:rFonts w:eastAsia="SimSun"/>
          <w:b/>
          <w:bCs/>
          <w:iCs/>
          <w:lang w:val="ro-MD" w:eastAsia="zh-CN"/>
        </w:rPr>
      </w:pPr>
      <w:r>
        <w:rPr>
          <w:rFonts w:eastAsia="SimSun"/>
          <w:b/>
          <w:bCs/>
          <w:iCs/>
          <w:lang w:val="ro-MD" w:eastAsia="zh-CN"/>
        </w:rPr>
        <w:t>ÎNDEPLINITE DE ACEŞTIA</w:t>
      </w:r>
    </w:p>
    <w:p w14:paraId="40DDE6F9" w14:textId="77777777" w:rsidR="00FF6A88" w:rsidRDefault="00FF6A88" w:rsidP="00FF6A88">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FF6A88" w14:paraId="574ACC3A" w14:textId="77777777" w:rsidTr="00FF6A88">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1BF2B467" w14:textId="77777777" w:rsidR="00FF6A88" w:rsidRDefault="00FF6A88">
            <w:pPr>
              <w:tabs>
                <w:tab w:val="left" w:pos="567"/>
              </w:tabs>
              <w:spacing w:line="256" w:lineRule="auto"/>
              <w:jc w:val="both"/>
              <w:rPr>
                <w:b/>
                <w:lang w:val="ro-MD"/>
              </w:rPr>
            </w:pPr>
            <w:r>
              <w:rPr>
                <w:b/>
                <w:lang w:val="ro-MD"/>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48FF9402" w14:textId="77777777" w:rsidR="00FF6A88" w:rsidRDefault="00FF6A88">
            <w:pPr>
              <w:spacing w:line="256" w:lineRule="auto"/>
              <w:jc w:val="center"/>
              <w:rPr>
                <w:b/>
                <w:lang w:val="ro-MD"/>
              </w:rPr>
            </w:pPr>
            <w:r>
              <w:rPr>
                <w:b/>
                <w:lang w:val="ro-MD"/>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FDDDA3C" w14:textId="77777777" w:rsidR="00FF6A88" w:rsidRDefault="00FF6A88">
            <w:pPr>
              <w:spacing w:line="256" w:lineRule="auto"/>
              <w:rPr>
                <w:rFonts w:eastAsia="MS Mincho"/>
                <w:b/>
                <w:lang w:val="ro-MD" w:eastAsia="zh-CN"/>
              </w:rPr>
            </w:pPr>
            <w:r>
              <w:rPr>
                <w:rFonts w:eastAsia="MS Mincho"/>
                <w:b/>
                <w:lang w:val="ro-MD"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4D09EA8A" w14:textId="77777777" w:rsidR="00FF6A88" w:rsidRDefault="00FF6A88">
            <w:pPr>
              <w:spacing w:line="256" w:lineRule="auto"/>
              <w:rPr>
                <w:rFonts w:eastAsia="MS Mincho"/>
                <w:b/>
                <w:lang w:val="ro-MD" w:eastAsia="zh-CN"/>
              </w:rPr>
            </w:pPr>
            <w:r>
              <w:rPr>
                <w:rFonts w:eastAsia="MS Mincho"/>
                <w:b/>
                <w:lang w:val="ro-MD"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1077998F" w14:textId="77777777" w:rsidR="00FF6A88" w:rsidRDefault="00FF6A88">
            <w:pPr>
              <w:spacing w:line="256" w:lineRule="auto"/>
              <w:rPr>
                <w:rFonts w:eastAsia="MS Mincho"/>
                <w:b/>
                <w:lang w:val="ro-MD" w:eastAsia="zh-CN"/>
              </w:rPr>
            </w:pPr>
            <w:r>
              <w:rPr>
                <w:rFonts w:eastAsia="MS Mincho"/>
                <w:b/>
                <w:lang w:val="ro-MD" w:eastAsia="zh-CN"/>
              </w:rPr>
              <w:t>% din valoarea contractului</w:t>
            </w:r>
          </w:p>
        </w:tc>
      </w:tr>
      <w:tr w:rsidR="00FF6A88" w14:paraId="718ED5D6" w14:textId="77777777" w:rsidTr="00FF6A88">
        <w:trPr>
          <w:trHeight w:val="175"/>
        </w:trPr>
        <w:tc>
          <w:tcPr>
            <w:tcW w:w="0" w:type="auto"/>
            <w:tcBorders>
              <w:top w:val="single" w:sz="4" w:space="0" w:color="auto"/>
              <w:left w:val="single" w:sz="4" w:space="0" w:color="auto"/>
              <w:bottom w:val="single" w:sz="4" w:space="0" w:color="auto"/>
              <w:right w:val="single" w:sz="4" w:space="0" w:color="auto"/>
            </w:tcBorders>
            <w:hideMark/>
          </w:tcPr>
          <w:p w14:paraId="6B89BFA2" w14:textId="77777777" w:rsidR="00FF6A88" w:rsidRDefault="00FF6A88">
            <w:pPr>
              <w:tabs>
                <w:tab w:val="left" w:pos="567"/>
              </w:tabs>
              <w:spacing w:line="256" w:lineRule="auto"/>
              <w:jc w:val="both"/>
              <w:rPr>
                <w:lang w:val="ro-MD"/>
              </w:rPr>
            </w:pPr>
            <w:r>
              <w:rPr>
                <w:lang w:val="ro-MD"/>
              </w:rPr>
              <w:t>1.</w:t>
            </w:r>
          </w:p>
        </w:tc>
        <w:tc>
          <w:tcPr>
            <w:tcW w:w="3126" w:type="dxa"/>
            <w:tcBorders>
              <w:top w:val="single" w:sz="4" w:space="0" w:color="auto"/>
              <w:left w:val="single" w:sz="4" w:space="0" w:color="auto"/>
              <w:bottom w:val="single" w:sz="4" w:space="0" w:color="auto"/>
              <w:right w:val="single" w:sz="4" w:space="0" w:color="auto"/>
            </w:tcBorders>
          </w:tcPr>
          <w:p w14:paraId="1E899FA4"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20BE1EBC"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38ADE911"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02D2F1B1" w14:textId="77777777" w:rsidR="00FF6A88" w:rsidRDefault="00FF6A88">
            <w:pPr>
              <w:keepNext/>
              <w:keepLines/>
              <w:tabs>
                <w:tab w:val="left" w:pos="567"/>
              </w:tabs>
              <w:spacing w:before="200" w:line="256" w:lineRule="auto"/>
              <w:jc w:val="both"/>
              <w:outlineLvl w:val="2"/>
              <w:rPr>
                <w:lang w:val="ro-MD"/>
              </w:rPr>
            </w:pPr>
          </w:p>
        </w:tc>
      </w:tr>
      <w:tr w:rsidR="00FF6A88" w14:paraId="33D64702" w14:textId="77777777" w:rsidTr="00FF6A88">
        <w:trPr>
          <w:trHeight w:val="337"/>
        </w:trPr>
        <w:tc>
          <w:tcPr>
            <w:tcW w:w="0" w:type="auto"/>
            <w:tcBorders>
              <w:top w:val="single" w:sz="4" w:space="0" w:color="auto"/>
              <w:left w:val="single" w:sz="4" w:space="0" w:color="auto"/>
              <w:bottom w:val="single" w:sz="4" w:space="0" w:color="auto"/>
              <w:right w:val="single" w:sz="4" w:space="0" w:color="auto"/>
            </w:tcBorders>
            <w:hideMark/>
          </w:tcPr>
          <w:p w14:paraId="0FAE57FA" w14:textId="77777777" w:rsidR="00FF6A88" w:rsidRDefault="00FF6A88">
            <w:pPr>
              <w:tabs>
                <w:tab w:val="left" w:pos="567"/>
              </w:tabs>
              <w:spacing w:line="256" w:lineRule="auto"/>
              <w:jc w:val="both"/>
              <w:rPr>
                <w:lang w:val="ro-MD"/>
              </w:rPr>
            </w:pPr>
            <w:r>
              <w:rPr>
                <w:lang w:val="ro-MD"/>
              </w:rPr>
              <w:t>2.</w:t>
            </w:r>
          </w:p>
        </w:tc>
        <w:tc>
          <w:tcPr>
            <w:tcW w:w="3126" w:type="dxa"/>
            <w:tcBorders>
              <w:top w:val="single" w:sz="4" w:space="0" w:color="auto"/>
              <w:left w:val="single" w:sz="4" w:space="0" w:color="auto"/>
              <w:bottom w:val="single" w:sz="4" w:space="0" w:color="auto"/>
              <w:right w:val="single" w:sz="4" w:space="0" w:color="auto"/>
            </w:tcBorders>
          </w:tcPr>
          <w:p w14:paraId="2E71C526"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5DA5068A"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1EF8BDC4"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4794D5AE" w14:textId="77777777" w:rsidR="00FF6A88" w:rsidRDefault="00FF6A88">
            <w:pPr>
              <w:keepNext/>
              <w:keepLines/>
              <w:tabs>
                <w:tab w:val="left" w:pos="567"/>
              </w:tabs>
              <w:spacing w:before="200" w:line="256" w:lineRule="auto"/>
              <w:jc w:val="both"/>
              <w:outlineLvl w:val="2"/>
              <w:rPr>
                <w:lang w:val="ro-MD"/>
              </w:rPr>
            </w:pPr>
          </w:p>
        </w:tc>
      </w:tr>
      <w:tr w:rsidR="00FF6A88" w14:paraId="124DB477" w14:textId="77777777" w:rsidTr="00FF6A88">
        <w:trPr>
          <w:trHeight w:val="181"/>
        </w:trPr>
        <w:tc>
          <w:tcPr>
            <w:tcW w:w="0" w:type="auto"/>
            <w:tcBorders>
              <w:top w:val="single" w:sz="4" w:space="0" w:color="auto"/>
              <w:left w:val="single" w:sz="4" w:space="0" w:color="auto"/>
              <w:bottom w:val="single" w:sz="4" w:space="0" w:color="auto"/>
              <w:right w:val="single" w:sz="4" w:space="0" w:color="auto"/>
            </w:tcBorders>
            <w:hideMark/>
          </w:tcPr>
          <w:p w14:paraId="3E6EE68D" w14:textId="77777777" w:rsidR="00FF6A88" w:rsidRDefault="00FF6A88">
            <w:pPr>
              <w:tabs>
                <w:tab w:val="left" w:pos="567"/>
              </w:tabs>
              <w:spacing w:line="256" w:lineRule="auto"/>
              <w:jc w:val="both"/>
              <w:rPr>
                <w:lang w:val="ro-MD"/>
              </w:rPr>
            </w:pPr>
            <w:r>
              <w:rPr>
                <w:lang w:val="ro-MD"/>
              </w:rPr>
              <w:t>3.</w:t>
            </w:r>
          </w:p>
        </w:tc>
        <w:tc>
          <w:tcPr>
            <w:tcW w:w="3126" w:type="dxa"/>
            <w:tcBorders>
              <w:top w:val="single" w:sz="4" w:space="0" w:color="auto"/>
              <w:left w:val="single" w:sz="4" w:space="0" w:color="auto"/>
              <w:bottom w:val="single" w:sz="4" w:space="0" w:color="auto"/>
              <w:right w:val="single" w:sz="4" w:space="0" w:color="auto"/>
            </w:tcBorders>
          </w:tcPr>
          <w:p w14:paraId="3F8F8C5C"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010876CC"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3CC22DA0"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005D31D7" w14:textId="77777777" w:rsidR="00FF6A88" w:rsidRDefault="00FF6A88">
            <w:pPr>
              <w:keepNext/>
              <w:keepLines/>
              <w:tabs>
                <w:tab w:val="left" w:pos="567"/>
              </w:tabs>
              <w:spacing w:before="200" w:line="256" w:lineRule="auto"/>
              <w:jc w:val="both"/>
              <w:outlineLvl w:val="2"/>
              <w:rPr>
                <w:lang w:val="ro-MD"/>
              </w:rPr>
            </w:pPr>
          </w:p>
        </w:tc>
      </w:tr>
      <w:tr w:rsidR="00FF6A88" w14:paraId="23233B5C" w14:textId="77777777" w:rsidTr="00FF6A88">
        <w:trPr>
          <w:trHeight w:val="181"/>
        </w:trPr>
        <w:tc>
          <w:tcPr>
            <w:tcW w:w="0" w:type="auto"/>
            <w:tcBorders>
              <w:top w:val="single" w:sz="4" w:space="0" w:color="auto"/>
              <w:left w:val="single" w:sz="4" w:space="0" w:color="auto"/>
              <w:bottom w:val="single" w:sz="4" w:space="0" w:color="auto"/>
              <w:right w:val="single" w:sz="4" w:space="0" w:color="auto"/>
            </w:tcBorders>
            <w:hideMark/>
          </w:tcPr>
          <w:p w14:paraId="4A10E4EA" w14:textId="77777777" w:rsidR="00FF6A88" w:rsidRDefault="00FF6A88">
            <w:pPr>
              <w:tabs>
                <w:tab w:val="left" w:pos="567"/>
              </w:tabs>
              <w:spacing w:line="256" w:lineRule="auto"/>
              <w:jc w:val="both"/>
              <w:rPr>
                <w:lang w:val="ro-MD"/>
              </w:rPr>
            </w:pPr>
            <w:r>
              <w:rPr>
                <w:lang w:val="ro-MD"/>
              </w:rPr>
              <w:t>4.</w:t>
            </w:r>
          </w:p>
        </w:tc>
        <w:tc>
          <w:tcPr>
            <w:tcW w:w="3126" w:type="dxa"/>
            <w:tcBorders>
              <w:top w:val="single" w:sz="4" w:space="0" w:color="auto"/>
              <w:left w:val="single" w:sz="4" w:space="0" w:color="auto"/>
              <w:bottom w:val="single" w:sz="4" w:space="0" w:color="auto"/>
              <w:right w:val="single" w:sz="4" w:space="0" w:color="auto"/>
            </w:tcBorders>
          </w:tcPr>
          <w:p w14:paraId="052AC93F"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55773294"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58DC368C"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13259073" w14:textId="77777777" w:rsidR="00FF6A88" w:rsidRDefault="00FF6A88">
            <w:pPr>
              <w:keepNext/>
              <w:keepLines/>
              <w:tabs>
                <w:tab w:val="left" w:pos="567"/>
              </w:tabs>
              <w:spacing w:before="200" w:line="256" w:lineRule="auto"/>
              <w:jc w:val="both"/>
              <w:outlineLvl w:val="2"/>
              <w:rPr>
                <w:lang w:val="ro-MD"/>
              </w:rPr>
            </w:pPr>
          </w:p>
        </w:tc>
      </w:tr>
      <w:tr w:rsidR="00FF6A88" w14:paraId="69A975DB" w14:textId="77777777" w:rsidTr="00FF6A88">
        <w:trPr>
          <w:trHeight w:val="181"/>
        </w:trPr>
        <w:tc>
          <w:tcPr>
            <w:tcW w:w="0" w:type="auto"/>
            <w:tcBorders>
              <w:top w:val="single" w:sz="4" w:space="0" w:color="auto"/>
              <w:left w:val="single" w:sz="4" w:space="0" w:color="auto"/>
              <w:bottom w:val="single" w:sz="4" w:space="0" w:color="auto"/>
              <w:right w:val="single" w:sz="4" w:space="0" w:color="auto"/>
            </w:tcBorders>
          </w:tcPr>
          <w:p w14:paraId="19A8F903" w14:textId="77777777" w:rsidR="00FF6A88" w:rsidRDefault="00FF6A88">
            <w:pPr>
              <w:keepNext/>
              <w:keepLines/>
              <w:tabs>
                <w:tab w:val="left" w:pos="567"/>
              </w:tabs>
              <w:spacing w:before="200" w:line="256" w:lineRule="auto"/>
              <w:jc w:val="both"/>
              <w:outlineLvl w:val="2"/>
              <w:rPr>
                <w:lang w:val="ro-MD"/>
              </w:rPr>
            </w:pPr>
          </w:p>
        </w:tc>
        <w:tc>
          <w:tcPr>
            <w:tcW w:w="3126" w:type="dxa"/>
            <w:tcBorders>
              <w:top w:val="single" w:sz="4" w:space="0" w:color="auto"/>
              <w:left w:val="single" w:sz="4" w:space="0" w:color="auto"/>
              <w:bottom w:val="single" w:sz="4" w:space="0" w:color="auto"/>
              <w:right w:val="single" w:sz="4" w:space="0" w:color="auto"/>
            </w:tcBorders>
          </w:tcPr>
          <w:p w14:paraId="0265B199"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125AF554"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46825A94"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11D9C00D" w14:textId="77777777" w:rsidR="00FF6A88" w:rsidRDefault="00FF6A88">
            <w:pPr>
              <w:keepNext/>
              <w:keepLines/>
              <w:tabs>
                <w:tab w:val="left" w:pos="567"/>
              </w:tabs>
              <w:spacing w:before="200" w:line="256" w:lineRule="auto"/>
              <w:jc w:val="both"/>
              <w:outlineLvl w:val="2"/>
              <w:rPr>
                <w:lang w:val="ro-MD"/>
              </w:rPr>
            </w:pPr>
          </w:p>
        </w:tc>
      </w:tr>
    </w:tbl>
    <w:p w14:paraId="251B492C" w14:textId="77777777" w:rsidR="00FF6A88" w:rsidRDefault="00FF6A88" w:rsidP="00FF6A88">
      <w:pPr>
        <w:jc w:val="both"/>
        <w:rPr>
          <w:rFonts w:eastAsia="PMingLiU"/>
          <w:lang w:val="ro-MD" w:eastAsia="zh-CN"/>
        </w:rPr>
      </w:pPr>
    </w:p>
    <w:p w14:paraId="22D2E511" w14:textId="77777777" w:rsidR="00FF6A88" w:rsidRDefault="00FF6A88" w:rsidP="00FF6A88">
      <w:pPr>
        <w:jc w:val="both"/>
        <w:rPr>
          <w:rFonts w:eastAsia="PMingLiU"/>
          <w:lang w:val="ro-MD" w:eastAsia="zh-CN"/>
        </w:rPr>
      </w:pPr>
      <w:r>
        <w:rPr>
          <w:rFonts w:eastAsia="PMingLiU"/>
          <w:lang w:val="ro-MD" w:eastAsia="zh-CN"/>
        </w:rPr>
        <w:t>Semnat: ______________________________________</w:t>
      </w:r>
    </w:p>
    <w:p w14:paraId="0FAA8CFA" w14:textId="77777777" w:rsidR="00FF6A88" w:rsidRDefault="00FF6A88" w:rsidP="00FF6A88">
      <w:pPr>
        <w:jc w:val="both"/>
        <w:rPr>
          <w:rFonts w:eastAsia="PMingLiU"/>
          <w:lang w:val="ro-MD" w:eastAsia="zh-CN"/>
        </w:rPr>
      </w:pPr>
      <w:r>
        <w:rPr>
          <w:rFonts w:eastAsia="PMingLiU"/>
          <w:lang w:val="ro-MD" w:eastAsia="zh-CN"/>
        </w:rPr>
        <w:t>Nume: _______________________________________</w:t>
      </w:r>
    </w:p>
    <w:p w14:paraId="1CEF1775"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w:t>
      </w:r>
    </w:p>
    <w:p w14:paraId="1B63A5AB"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w:t>
      </w:r>
    </w:p>
    <w:p w14:paraId="58D75382" w14:textId="77777777" w:rsidR="00FF6A88" w:rsidRDefault="00FF6A88" w:rsidP="00FF6A88">
      <w:pPr>
        <w:rPr>
          <w:rFonts w:eastAsia="PMingLiU"/>
          <w:lang w:val="ro-MD" w:eastAsia="zh-CN"/>
        </w:rPr>
      </w:pPr>
    </w:p>
    <w:p w14:paraId="57AB7984" w14:textId="77777777" w:rsidR="00FF6A88" w:rsidRDefault="00FF6A88" w:rsidP="00FF6A88">
      <w:pPr>
        <w:spacing w:after="200" w:line="276" w:lineRule="auto"/>
        <w:jc w:val="center"/>
        <w:rPr>
          <w:rFonts w:eastAsia="PMingLiU"/>
          <w:lang w:val="ro-MD" w:eastAsia="zh-CN"/>
        </w:rPr>
      </w:pPr>
      <w:bookmarkStart w:id="61" w:name="_Toc449692115"/>
    </w:p>
    <w:p w14:paraId="6861AE3E" w14:textId="77777777" w:rsidR="00FF6A88" w:rsidRDefault="00FF6A88" w:rsidP="00FF6A88">
      <w:pPr>
        <w:spacing w:after="200" w:line="276" w:lineRule="auto"/>
        <w:jc w:val="center"/>
        <w:rPr>
          <w:rFonts w:eastAsia="PMingLiU"/>
          <w:b/>
          <w:lang w:val="ro-MD" w:eastAsia="zh-CN"/>
        </w:rPr>
      </w:pPr>
    </w:p>
    <w:p w14:paraId="066672F1" w14:textId="77777777" w:rsidR="00FF6A88" w:rsidRDefault="00FF6A88" w:rsidP="00FF6A88">
      <w:pPr>
        <w:spacing w:after="200" w:line="276" w:lineRule="auto"/>
        <w:jc w:val="center"/>
        <w:rPr>
          <w:rFonts w:eastAsia="PMingLiU"/>
          <w:b/>
          <w:lang w:val="ro-MD" w:eastAsia="zh-CN"/>
        </w:rPr>
      </w:pPr>
    </w:p>
    <w:p w14:paraId="2354490A" w14:textId="77777777" w:rsidR="00FF6A88" w:rsidRDefault="00FF6A88" w:rsidP="00FF6A88">
      <w:pPr>
        <w:spacing w:after="200" w:line="276" w:lineRule="auto"/>
        <w:jc w:val="center"/>
        <w:rPr>
          <w:rFonts w:eastAsia="PMingLiU"/>
          <w:b/>
          <w:lang w:val="ro-MD" w:eastAsia="zh-CN"/>
        </w:rPr>
      </w:pPr>
    </w:p>
    <w:p w14:paraId="7382D507" w14:textId="77777777" w:rsidR="00FF6A88" w:rsidRDefault="00FF6A88" w:rsidP="00FF6A88">
      <w:pPr>
        <w:spacing w:after="200" w:line="276" w:lineRule="auto"/>
        <w:jc w:val="center"/>
        <w:rPr>
          <w:rFonts w:eastAsia="PMingLiU"/>
          <w:b/>
          <w:lang w:val="ro-MD" w:eastAsia="zh-CN"/>
        </w:rPr>
      </w:pPr>
    </w:p>
    <w:p w14:paraId="7D3369EC" w14:textId="77777777" w:rsidR="00FF6A88" w:rsidRDefault="00FF6A88" w:rsidP="00FF6A88">
      <w:pPr>
        <w:spacing w:after="200" w:line="276" w:lineRule="auto"/>
        <w:jc w:val="center"/>
        <w:rPr>
          <w:rFonts w:eastAsia="PMingLiU"/>
          <w:b/>
          <w:lang w:val="ro-MD" w:eastAsia="zh-CN"/>
        </w:rPr>
      </w:pPr>
    </w:p>
    <w:p w14:paraId="387370A8" w14:textId="77777777" w:rsidR="00FF6A88" w:rsidRDefault="00FF6A88" w:rsidP="00FF6A88">
      <w:pPr>
        <w:spacing w:after="200" w:line="276" w:lineRule="auto"/>
        <w:jc w:val="center"/>
        <w:rPr>
          <w:rFonts w:eastAsia="PMingLiU"/>
          <w:b/>
          <w:lang w:val="ro-MD" w:eastAsia="zh-CN"/>
        </w:rPr>
      </w:pPr>
    </w:p>
    <w:p w14:paraId="3FB5A27D" w14:textId="77777777" w:rsidR="00FF6A88" w:rsidRDefault="00FF6A88" w:rsidP="00FF6A88">
      <w:pPr>
        <w:spacing w:after="200" w:line="276" w:lineRule="auto"/>
        <w:jc w:val="center"/>
        <w:rPr>
          <w:rFonts w:eastAsia="PMingLiU"/>
          <w:b/>
          <w:lang w:val="ro-MD" w:eastAsia="zh-CN"/>
        </w:rPr>
      </w:pPr>
    </w:p>
    <w:p w14:paraId="36277DDC" w14:textId="77777777" w:rsidR="00FF6A88" w:rsidRDefault="00FF6A88" w:rsidP="00FF6A88">
      <w:pPr>
        <w:spacing w:after="200" w:line="276" w:lineRule="auto"/>
        <w:jc w:val="center"/>
        <w:rPr>
          <w:rFonts w:eastAsia="PMingLiU"/>
          <w:b/>
          <w:lang w:val="ro-MD" w:eastAsia="zh-CN"/>
        </w:rPr>
      </w:pPr>
    </w:p>
    <w:p w14:paraId="241442B5" w14:textId="77777777" w:rsidR="00FF6A88" w:rsidRDefault="00FF6A88" w:rsidP="00FF6A88">
      <w:pPr>
        <w:spacing w:after="200" w:line="276" w:lineRule="auto"/>
        <w:jc w:val="center"/>
        <w:rPr>
          <w:rFonts w:eastAsia="PMingLiU"/>
          <w:b/>
          <w:lang w:val="ro-MD" w:eastAsia="zh-CN"/>
        </w:rPr>
      </w:pPr>
    </w:p>
    <w:p w14:paraId="384FCECE" w14:textId="77777777" w:rsidR="00FF6A88" w:rsidRDefault="00FF6A88" w:rsidP="00FF6A88">
      <w:pPr>
        <w:spacing w:after="200" w:line="276" w:lineRule="auto"/>
        <w:jc w:val="center"/>
        <w:rPr>
          <w:rFonts w:eastAsia="PMingLiU"/>
          <w:b/>
          <w:lang w:val="ro-MD" w:eastAsia="zh-CN"/>
        </w:rPr>
      </w:pPr>
    </w:p>
    <w:p w14:paraId="68BD7F63" w14:textId="77777777" w:rsidR="00FF6A88" w:rsidRDefault="00FF6A88" w:rsidP="00FF6A88">
      <w:pPr>
        <w:spacing w:after="200" w:line="276" w:lineRule="auto"/>
        <w:jc w:val="center"/>
        <w:rPr>
          <w:rFonts w:eastAsia="PMingLiU"/>
          <w:b/>
          <w:lang w:val="ro-MD" w:eastAsia="zh-CN"/>
        </w:rPr>
      </w:pPr>
    </w:p>
    <w:p w14:paraId="48CCEEE7" w14:textId="77777777" w:rsidR="00FF6A88" w:rsidRDefault="00FF6A88" w:rsidP="00FF6A88">
      <w:pPr>
        <w:spacing w:after="200" w:line="276" w:lineRule="auto"/>
        <w:jc w:val="center"/>
        <w:rPr>
          <w:rFonts w:eastAsia="PMingLiU"/>
          <w:b/>
          <w:lang w:val="ro-MD" w:eastAsia="zh-CN"/>
        </w:rPr>
      </w:pPr>
    </w:p>
    <w:p w14:paraId="78F5EA02" w14:textId="77777777" w:rsidR="00FF6A88" w:rsidRDefault="00FF6A88" w:rsidP="00FF6A88">
      <w:pPr>
        <w:spacing w:after="200" w:line="276" w:lineRule="auto"/>
        <w:jc w:val="center"/>
        <w:rPr>
          <w:rFonts w:eastAsia="PMingLiU"/>
          <w:b/>
          <w:lang w:val="ro-MD" w:eastAsia="zh-CN"/>
        </w:rPr>
      </w:pPr>
    </w:p>
    <w:p w14:paraId="0D1F439E" w14:textId="77777777" w:rsidR="00FF6A88" w:rsidRDefault="00FF6A88" w:rsidP="00FF6A88">
      <w:pPr>
        <w:jc w:val="right"/>
        <w:rPr>
          <w:noProof w:val="0"/>
          <w:sz w:val="22"/>
          <w:szCs w:val="22"/>
          <w:lang w:val="ro-MD"/>
        </w:rPr>
      </w:pPr>
      <w:r>
        <w:rPr>
          <w:noProof w:val="0"/>
          <w:lang w:val="ro-MD"/>
        </w:rPr>
        <w:t>Anexa nr. 17</w:t>
      </w:r>
    </w:p>
    <w:p w14:paraId="0371C5AA" w14:textId="77777777" w:rsidR="00FF6A88" w:rsidRDefault="00FF6A88" w:rsidP="00FF6A88">
      <w:pPr>
        <w:jc w:val="right"/>
        <w:rPr>
          <w:noProof w:val="0"/>
          <w:lang w:val="ro-MD"/>
        </w:rPr>
      </w:pPr>
      <w:r>
        <w:rPr>
          <w:noProof w:val="0"/>
          <w:lang w:val="ro-MD"/>
        </w:rPr>
        <w:t>la Documentația standard nr._____</w:t>
      </w:r>
    </w:p>
    <w:p w14:paraId="3EB8C640" w14:textId="77777777" w:rsidR="00FF6A88" w:rsidRDefault="00FF6A88" w:rsidP="00FF6A88">
      <w:pPr>
        <w:jc w:val="right"/>
        <w:rPr>
          <w:noProof w:val="0"/>
          <w:lang w:val="ro-MD"/>
        </w:rPr>
      </w:pPr>
      <w:r>
        <w:rPr>
          <w:noProof w:val="0"/>
          <w:lang w:val="ro-MD"/>
        </w:rPr>
        <w:t>din “____” ________ 20___</w:t>
      </w:r>
    </w:p>
    <w:p w14:paraId="519A67A1" w14:textId="77777777" w:rsidR="00FF6A88" w:rsidRDefault="00FF6A88" w:rsidP="00FF6A88">
      <w:pPr>
        <w:spacing w:after="200" w:line="276" w:lineRule="auto"/>
        <w:jc w:val="center"/>
        <w:rPr>
          <w:rFonts w:eastAsia="PMingLiU"/>
          <w:b/>
          <w:lang w:val="ro-MD" w:eastAsia="zh-CN"/>
        </w:rPr>
      </w:pPr>
    </w:p>
    <w:p w14:paraId="2B867849" w14:textId="77777777" w:rsidR="00FF6A88" w:rsidRDefault="00FF6A88" w:rsidP="00FF6A88">
      <w:pPr>
        <w:spacing w:after="200" w:line="276" w:lineRule="auto"/>
        <w:jc w:val="center"/>
        <w:rPr>
          <w:rFonts w:eastAsia="PMingLiU"/>
          <w:b/>
          <w:lang w:val="ro-MD" w:eastAsia="zh-CN"/>
        </w:rPr>
      </w:pPr>
    </w:p>
    <w:bookmarkEnd w:id="61"/>
    <w:p w14:paraId="60C15877" w14:textId="77777777" w:rsidR="00FF6A88" w:rsidRDefault="00FF6A88" w:rsidP="00FF6A88">
      <w:pPr>
        <w:pStyle w:val="a8"/>
        <w:tabs>
          <w:tab w:val="left" w:pos="567"/>
        </w:tabs>
        <w:jc w:val="center"/>
        <w:rPr>
          <w:rFonts w:ascii="Times New Roman" w:hAnsi="Times New Roman"/>
          <w:b/>
          <w:szCs w:val="24"/>
          <w:lang w:val="ro-MD"/>
        </w:rPr>
      </w:pPr>
      <w:r>
        <w:rPr>
          <w:rFonts w:ascii="Times New Roman" w:hAnsi="Times New Roman"/>
          <w:b/>
          <w:szCs w:val="24"/>
          <w:lang w:val="ro-MD"/>
        </w:rPr>
        <w:t>INFORMAŢII PRIVIND ASOCIEREA</w:t>
      </w:r>
    </w:p>
    <w:p w14:paraId="746BC629" w14:textId="77777777" w:rsidR="00FF6A88" w:rsidRDefault="00FF6A88" w:rsidP="00FF6A88">
      <w:pPr>
        <w:pStyle w:val="a8"/>
        <w:tabs>
          <w:tab w:val="left" w:pos="567"/>
        </w:tabs>
        <w:jc w:val="center"/>
        <w:rPr>
          <w:rFonts w:ascii="Times New Roman" w:hAnsi="Times New Roman"/>
          <w:szCs w:val="24"/>
          <w:lang w:val="ro-MD"/>
        </w:rPr>
      </w:pPr>
      <w:r>
        <w:rPr>
          <w:rFonts w:ascii="Times New Roman" w:hAnsi="Times New Roman"/>
          <w:szCs w:val="24"/>
          <w:lang w:val="ro-MD"/>
        </w:rPr>
        <w:t>în vederea participării la procedura de atribuirea executării obiectivului de investiție</w:t>
      </w:r>
    </w:p>
    <w:p w14:paraId="659E198A" w14:textId="77777777" w:rsidR="00FF6A88" w:rsidRDefault="00FF6A88" w:rsidP="00FF6A88">
      <w:pPr>
        <w:tabs>
          <w:tab w:val="left" w:pos="567"/>
        </w:tabs>
        <w:jc w:val="both"/>
        <w:rPr>
          <w:lang w:val="ro-MD"/>
        </w:rPr>
      </w:pPr>
      <w:r>
        <w:rPr>
          <w:lang w:val="ro-MD"/>
        </w:rPr>
        <w:t>____________________________________________________________________________</w:t>
      </w:r>
    </w:p>
    <w:p w14:paraId="7D46ACB4" w14:textId="77777777" w:rsidR="00FF6A88" w:rsidRDefault="00FF6A88" w:rsidP="00FF6A88">
      <w:pPr>
        <w:tabs>
          <w:tab w:val="left" w:pos="567"/>
        </w:tabs>
        <w:jc w:val="center"/>
        <w:rPr>
          <w:b/>
          <w:lang w:val="ro-MD"/>
        </w:rPr>
      </w:pPr>
      <w:r>
        <w:rPr>
          <w:b/>
          <w:lang w:val="ro-MD"/>
        </w:rPr>
        <w:t>(denumirea)</w:t>
      </w:r>
    </w:p>
    <w:p w14:paraId="1B5C72F9" w14:textId="77777777" w:rsidR="00FF6A88" w:rsidRDefault="00FF6A88" w:rsidP="00FF6A88">
      <w:pPr>
        <w:tabs>
          <w:tab w:val="left" w:pos="567"/>
        </w:tabs>
        <w:jc w:val="both"/>
        <w:rPr>
          <w:u w:val="single"/>
          <w:lang w:val="ro-MD"/>
        </w:rPr>
      </w:pPr>
      <w:r>
        <w:rPr>
          <w:b/>
          <w:lang w:val="ro-MD"/>
        </w:rPr>
        <w:t>1.Părţi contractante</w:t>
      </w:r>
      <w:r>
        <w:rPr>
          <w:lang w:val="ro-MD"/>
        </w:rPr>
        <w:t xml:space="preserve"> ( agenţi economici)</w:t>
      </w:r>
    </w:p>
    <w:p w14:paraId="44B37E6B" w14:textId="77777777" w:rsidR="00FF6A88" w:rsidRDefault="00FF6A88" w:rsidP="003C223D">
      <w:pPr>
        <w:numPr>
          <w:ilvl w:val="0"/>
          <w:numId w:val="19"/>
        </w:numPr>
        <w:tabs>
          <w:tab w:val="clear" w:pos="1069"/>
          <w:tab w:val="left" w:pos="567"/>
          <w:tab w:val="left" w:pos="1080"/>
        </w:tabs>
        <w:ind w:left="0" w:firstLine="0"/>
        <w:jc w:val="both"/>
        <w:rPr>
          <w:lang w:val="ro-MD"/>
        </w:rPr>
      </w:pPr>
      <w:r>
        <w:rPr>
          <w:lang w:val="ro-MD"/>
        </w:rPr>
        <w:t>________________________________________________________________________</w:t>
      </w:r>
    </w:p>
    <w:p w14:paraId="35059F0C" w14:textId="77777777" w:rsidR="00FF6A88" w:rsidRDefault="00FF6A88" w:rsidP="003C223D">
      <w:pPr>
        <w:numPr>
          <w:ilvl w:val="0"/>
          <w:numId w:val="19"/>
        </w:numPr>
        <w:tabs>
          <w:tab w:val="clear" w:pos="1069"/>
          <w:tab w:val="left" w:pos="567"/>
          <w:tab w:val="left" w:pos="1080"/>
        </w:tabs>
        <w:ind w:left="0" w:firstLine="0"/>
        <w:jc w:val="both"/>
        <w:rPr>
          <w:lang w:val="ro-MD"/>
        </w:rPr>
      </w:pPr>
      <w:r>
        <w:rPr>
          <w:lang w:val="ro-MD"/>
        </w:rPr>
        <w:t>________________________________________________________________________</w:t>
      </w:r>
    </w:p>
    <w:p w14:paraId="33B35079" w14:textId="77777777" w:rsidR="00FF6A88" w:rsidRDefault="00FF6A88" w:rsidP="003C223D">
      <w:pPr>
        <w:numPr>
          <w:ilvl w:val="0"/>
          <w:numId w:val="19"/>
        </w:numPr>
        <w:tabs>
          <w:tab w:val="clear" w:pos="1069"/>
          <w:tab w:val="left" w:pos="567"/>
          <w:tab w:val="left" w:pos="1080"/>
        </w:tabs>
        <w:ind w:left="0" w:firstLine="0"/>
        <w:jc w:val="both"/>
        <w:rPr>
          <w:lang w:val="ro-MD"/>
        </w:rPr>
      </w:pPr>
      <w:r>
        <w:rPr>
          <w:lang w:val="ro-MD"/>
        </w:rPr>
        <w:t>________________________________________________________________________</w:t>
      </w:r>
    </w:p>
    <w:p w14:paraId="012305E2" w14:textId="77777777" w:rsidR="00FF6A88" w:rsidRDefault="00FF6A88" w:rsidP="00FF6A88">
      <w:pPr>
        <w:tabs>
          <w:tab w:val="left" w:pos="567"/>
        </w:tabs>
        <w:jc w:val="both"/>
        <w:rPr>
          <w:lang w:val="ro-MD"/>
        </w:rPr>
      </w:pPr>
      <w:r>
        <w:rPr>
          <w:b/>
          <w:lang w:val="ro-MD"/>
        </w:rPr>
        <w:t xml:space="preserve">2. Adrese, telefon, fax </w:t>
      </w:r>
      <w:r>
        <w:rPr>
          <w:lang w:val="ro-MD"/>
        </w:rPr>
        <w:t xml:space="preserve"> ale partenerilor (părţi contractante):</w:t>
      </w:r>
    </w:p>
    <w:p w14:paraId="37A54D00" w14:textId="77777777" w:rsidR="00FF6A88" w:rsidRDefault="00FF6A88" w:rsidP="003C223D">
      <w:pPr>
        <w:pStyle w:val="a"/>
        <w:numPr>
          <w:ilvl w:val="0"/>
          <w:numId w:val="20"/>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5B87BEAF" w14:textId="77777777" w:rsidR="00FF6A88" w:rsidRDefault="00FF6A88" w:rsidP="003C223D">
      <w:pPr>
        <w:pStyle w:val="a"/>
        <w:numPr>
          <w:ilvl w:val="0"/>
          <w:numId w:val="20"/>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01AB2209" w14:textId="77777777" w:rsidR="00FF6A88" w:rsidRDefault="00FF6A88" w:rsidP="003C223D">
      <w:pPr>
        <w:pStyle w:val="a"/>
        <w:numPr>
          <w:ilvl w:val="0"/>
          <w:numId w:val="20"/>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1D455A4F" w14:textId="77777777" w:rsidR="00FF6A88" w:rsidRDefault="00FF6A88" w:rsidP="00FF6A88">
      <w:pPr>
        <w:tabs>
          <w:tab w:val="left" w:pos="567"/>
        </w:tabs>
        <w:jc w:val="both"/>
        <w:rPr>
          <w:lang w:val="ro-MD"/>
        </w:rPr>
      </w:pPr>
      <w:r>
        <w:rPr>
          <w:b/>
          <w:lang w:val="ro-MD"/>
        </w:rPr>
        <w:t>3. Informaţii privind modul de asociere:</w:t>
      </w:r>
    </w:p>
    <w:p w14:paraId="08A65488" w14:textId="77777777" w:rsidR="00FF6A88" w:rsidRDefault="00FF6A88" w:rsidP="00FF6A88">
      <w:pPr>
        <w:pStyle w:val="a8"/>
        <w:tabs>
          <w:tab w:val="left" w:pos="567"/>
        </w:tabs>
        <w:jc w:val="both"/>
        <w:rPr>
          <w:rFonts w:ascii="Times New Roman" w:hAnsi="Times New Roman"/>
          <w:szCs w:val="24"/>
          <w:lang w:val="ro-MD"/>
        </w:rPr>
      </w:pPr>
      <w:r>
        <w:rPr>
          <w:rFonts w:ascii="Times New Roman" w:hAnsi="Times New Roman"/>
          <w:szCs w:val="24"/>
          <w:lang w:val="ro-MD"/>
        </w:rPr>
        <w:t>a) Data încheierii contractului de asociere __________________________________________</w:t>
      </w:r>
    </w:p>
    <w:p w14:paraId="7005A8FD" w14:textId="77777777" w:rsidR="00FF6A88" w:rsidRDefault="00FF6A88" w:rsidP="00FF6A88">
      <w:pPr>
        <w:tabs>
          <w:tab w:val="left" w:pos="567"/>
        </w:tabs>
        <w:jc w:val="both"/>
        <w:rPr>
          <w:lang w:val="ro-MD"/>
        </w:rPr>
      </w:pPr>
      <w:r>
        <w:rPr>
          <w:lang w:val="ro-MD"/>
        </w:rPr>
        <w:t>b) Locul şi data înregistrării asociaţiei______________________________________________</w:t>
      </w:r>
    </w:p>
    <w:p w14:paraId="2430EBF8" w14:textId="77777777" w:rsidR="00FF6A88" w:rsidRDefault="00FF6A88" w:rsidP="00FF6A88">
      <w:pPr>
        <w:pStyle w:val="a5"/>
        <w:tabs>
          <w:tab w:val="left" w:pos="567"/>
        </w:tabs>
        <w:jc w:val="both"/>
        <w:rPr>
          <w:lang w:val="ro-MD"/>
        </w:rPr>
      </w:pPr>
      <w:r>
        <w:rPr>
          <w:lang w:val="ro-MD"/>
        </w:rPr>
        <w:t>c) Activităţi economice ce se vor realiza în comun ____________________________________</w:t>
      </w:r>
    </w:p>
    <w:p w14:paraId="03D95EE4" w14:textId="77777777" w:rsidR="00FF6A88" w:rsidRDefault="00FF6A88" w:rsidP="00FF6A88">
      <w:pPr>
        <w:tabs>
          <w:tab w:val="left" w:pos="567"/>
        </w:tabs>
        <w:jc w:val="both"/>
        <w:rPr>
          <w:lang w:val="ro-MD"/>
        </w:rPr>
      </w:pPr>
      <w:r>
        <w:rPr>
          <w:lang w:val="ro-MD"/>
        </w:rPr>
        <w:t>_____________________________________________________________________________</w:t>
      </w:r>
    </w:p>
    <w:p w14:paraId="451A037B" w14:textId="77777777" w:rsidR="00FF6A88" w:rsidRDefault="00FF6A88" w:rsidP="00FF6A88">
      <w:pPr>
        <w:tabs>
          <w:tab w:val="left" w:pos="284"/>
        </w:tabs>
        <w:jc w:val="both"/>
        <w:rPr>
          <w:lang w:val="ro-MD"/>
        </w:rPr>
      </w:pPr>
      <w:r>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1204576F" w14:textId="77777777" w:rsidR="00FF6A88" w:rsidRDefault="00FF6A88" w:rsidP="00FF6A88">
      <w:pPr>
        <w:tabs>
          <w:tab w:val="left" w:pos="567"/>
        </w:tabs>
        <w:jc w:val="both"/>
        <w:rPr>
          <w:lang w:val="ro-MD"/>
        </w:rPr>
      </w:pPr>
      <w:r>
        <w:rPr>
          <w:lang w:val="ro-MD"/>
        </w:rPr>
        <w:t>e) Valoarea  și cota procentuală a lucrărilor executate de fiecare asociat ___________________</w:t>
      </w:r>
    </w:p>
    <w:p w14:paraId="4B9AF751" w14:textId="77777777" w:rsidR="00FF6A88" w:rsidRDefault="00FF6A88" w:rsidP="00FF6A88">
      <w:pPr>
        <w:tabs>
          <w:tab w:val="left" w:pos="567"/>
        </w:tabs>
        <w:jc w:val="both"/>
        <w:rPr>
          <w:lang w:val="ro-MD"/>
        </w:rPr>
      </w:pPr>
      <w:r>
        <w:rPr>
          <w:lang w:val="ro-MD"/>
        </w:rPr>
        <w:t>_____________________________________________________________________________</w:t>
      </w:r>
    </w:p>
    <w:p w14:paraId="130ECEE5" w14:textId="77777777" w:rsidR="00FF6A88" w:rsidRDefault="00FF6A88" w:rsidP="00FF6A88">
      <w:pPr>
        <w:tabs>
          <w:tab w:val="left" w:pos="567"/>
        </w:tabs>
        <w:jc w:val="both"/>
        <w:rPr>
          <w:lang w:val="ro-MD"/>
        </w:rPr>
      </w:pPr>
      <w:r>
        <w:rPr>
          <w:lang w:val="ro-MD"/>
        </w:rPr>
        <w:t>f) Condiţii de administrare a asociaţiei______________________________________________</w:t>
      </w:r>
    </w:p>
    <w:p w14:paraId="3A23F352" w14:textId="77777777" w:rsidR="00FF6A88" w:rsidRDefault="00FF6A88" w:rsidP="00FF6A88">
      <w:pPr>
        <w:tabs>
          <w:tab w:val="left" w:pos="567"/>
        </w:tabs>
        <w:jc w:val="both"/>
        <w:rPr>
          <w:lang w:val="ro-MD"/>
        </w:rPr>
      </w:pPr>
      <w:r>
        <w:rPr>
          <w:lang w:val="ro-MD"/>
        </w:rPr>
        <w:t>g) Modalitatea de împărţire a rezultatelor activităţii economice comune desfăşurate ____________________________________________________________________________</w:t>
      </w:r>
    </w:p>
    <w:p w14:paraId="103A593F" w14:textId="77777777" w:rsidR="00FF6A88" w:rsidRDefault="00FF6A88" w:rsidP="00FF6A88">
      <w:pPr>
        <w:tabs>
          <w:tab w:val="left" w:pos="567"/>
        </w:tabs>
        <w:jc w:val="both"/>
        <w:rPr>
          <w:lang w:val="ro-MD"/>
        </w:rPr>
      </w:pPr>
      <w:r>
        <w:rPr>
          <w:lang w:val="ro-MD"/>
        </w:rPr>
        <w:t>h) Cauze de încetare a asociaţiei şi modul de împărţire a rezultatelor   lichidării_____________________________________________________________________</w:t>
      </w:r>
    </w:p>
    <w:p w14:paraId="297E922A" w14:textId="77777777" w:rsidR="00FF6A88" w:rsidRDefault="00FF6A88" w:rsidP="00FF6A88">
      <w:pPr>
        <w:tabs>
          <w:tab w:val="left" w:pos="567"/>
        </w:tabs>
        <w:jc w:val="both"/>
        <w:rPr>
          <w:lang w:val="ro-MD"/>
        </w:rPr>
      </w:pPr>
      <w:r>
        <w:rPr>
          <w:lang w:val="ro-MD"/>
        </w:rPr>
        <w:t>i) Repartizarea fizică, valorică şi procentuală între fiecare asociat pentru executarea obiectivului supus licitaţiei________________________________________________________________</w:t>
      </w:r>
    </w:p>
    <w:p w14:paraId="77BA2BA6" w14:textId="77777777" w:rsidR="00FF6A88" w:rsidRDefault="00FF6A88" w:rsidP="00FF6A88">
      <w:pPr>
        <w:tabs>
          <w:tab w:val="left" w:pos="567"/>
        </w:tabs>
        <w:jc w:val="both"/>
        <w:rPr>
          <w:lang w:val="ro-MD"/>
        </w:rPr>
      </w:pPr>
      <w:r>
        <w:rPr>
          <w:lang w:val="ro-MD"/>
        </w:rPr>
        <w:t>j) Alte cauze__________________________________________________________________</w:t>
      </w:r>
    </w:p>
    <w:p w14:paraId="3C2969B4" w14:textId="77777777" w:rsidR="00FF6A88" w:rsidRDefault="00FF6A88" w:rsidP="00FF6A88">
      <w:pPr>
        <w:jc w:val="both"/>
        <w:rPr>
          <w:rFonts w:eastAsia="PMingLiU"/>
          <w:lang w:val="ro-MD" w:eastAsia="zh-CN"/>
        </w:rPr>
      </w:pPr>
    </w:p>
    <w:p w14:paraId="1BC8F589" w14:textId="77777777" w:rsidR="00FF6A88" w:rsidRDefault="00FF6A88" w:rsidP="00FF6A88">
      <w:pPr>
        <w:jc w:val="both"/>
        <w:rPr>
          <w:rFonts w:eastAsia="PMingLiU"/>
          <w:lang w:val="ro-MD" w:eastAsia="zh-CN"/>
        </w:rPr>
      </w:pPr>
    </w:p>
    <w:p w14:paraId="078045C4" w14:textId="77777777" w:rsidR="00FF6A88" w:rsidRDefault="00FF6A88" w:rsidP="00FF6A88">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14:paraId="5F011E22" w14:textId="77777777" w:rsidR="00FF6A88" w:rsidRDefault="00FF6A88" w:rsidP="00FF6A88">
      <w:pPr>
        <w:jc w:val="both"/>
        <w:rPr>
          <w:rFonts w:eastAsia="PMingLiU"/>
          <w:lang w:val="ro-MD" w:eastAsia="zh-CN"/>
        </w:rPr>
      </w:pPr>
      <w:r>
        <w:rPr>
          <w:rFonts w:eastAsia="PMingLiU"/>
          <w:lang w:val="ro-MD" w:eastAsia="zh-CN"/>
        </w:rPr>
        <w:t>Semnat Liderul Asociației: __________________________</w:t>
      </w:r>
    </w:p>
    <w:p w14:paraId="48EDE574"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69886A94"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316DAEFF"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_________________________________</w:t>
      </w:r>
    </w:p>
    <w:p w14:paraId="57DF3072" w14:textId="77777777" w:rsidR="00FF6A88" w:rsidRDefault="00FF6A88" w:rsidP="00FF6A88">
      <w:pPr>
        <w:jc w:val="both"/>
        <w:rPr>
          <w:rFonts w:eastAsia="PMingLiU"/>
          <w:lang w:val="ro-MD" w:eastAsia="zh-CN"/>
        </w:rPr>
      </w:pPr>
    </w:p>
    <w:p w14:paraId="28526E04" w14:textId="77777777" w:rsidR="00FF6A88" w:rsidRDefault="00FF6A88" w:rsidP="00FF6A88">
      <w:pPr>
        <w:jc w:val="both"/>
        <w:rPr>
          <w:rFonts w:eastAsia="PMingLiU"/>
          <w:lang w:val="ro-MD" w:eastAsia="zh-CN"/>
        </w:rPr>
      </w:pPr>
      <w:r>
        <w:rPr>
          <w:rFonts w:eastAsia="PMingLiU"/>
          <w:lang w:val="ro-MD" w:eastAsia="zh-CN"/>
        </w:rPr>
        <w:t>Semnat Asociatul secund: __________________________</w:t>
      </w:r>
    </w:p>
    <w:p w14:paraId="7D5358CE"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0182D060"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128097F8" w14:textId="77777777" w:rsidR="00FF6A88" w:rsidRDefault="00FF6A88" w:rsidP="00FF6A88">
      <w:pPr>
        <w:tabs>
          <w:tab w:val="left" w:pos="567"/>
        </w:tabs>
        <w:jc w:val="both"/>
        <w:rPr>
          <w:rFonts w:eastAsia="PMingLiU"/>
          <w:lang w:val="ro-MD" w:eastAsia="zh-CN"/>
        </w:rPr>
      </w:pPr>
      <w:r>
        <w:rPr>
          <w:rFonts w:eastAsia="PMingLiU"/>
          <w:lang w:val="ro-MD" w:eastAsia="zh-CN"/>
        </w:rPr>
        <w:t xml:space="preserve">Denumirea întreprinderii: _________________________________  </w:t>
      </w:r>
    </w:p>
    <w:p w14:paraId="6A52B532" w14:textId="77777777" w:rsidR="00FF6A88" w:rsidRDefault="00FF6A88" w:rsidP="00FF6A88">
      <w:pPr>
        <w:tabs>
          <w:tab w:val="left" w:pos="567"/>
        </w:tabs>
        <w:jc w:val="both"/>
        <w:rPr>
          <w:rFonts w:eastAsia="PMingLiU"/>
          <w:lang w:val="ro-MD" w:eastAsia="zh-CN"/>
        </w:rPr>
      </w:pPr>
    </w:p>
    <w:p w14:paraId="01FE3C09" w14:textId="77777777" w:rsidR="00FF6A88" w:rsidRDefault="00FF6A88" w:rsidP="00FF6A88">
      <w:pPr>
        <w:tabs>
          <w:tab w:val="left" w:pos="567"/>
        </w:tabs>
        <w:jc w:val="center"/>
        <w:rPr>
          <w:b/>
          <w:color w:val="000000"/>
          <w:w w:val="90"/>
          <w:sz w:val="28"/>
          <w:szCs w:val="28"/>
          <w:lang w:val="ro-MD"/>
        </w:rPr>
      </w:pPr>
    </w:p>
    <w:p w14:paraId="1151E09E" w14:textId="77777777" w:rsidR="00FF6A88" w:rsidRDefault="00FF6A88" w:rsidP="00FF6A88">
      <w:pPr>
        <w:tabs>
          <w:tab w:val="left" w:pos="567"/>
        </w:tabs>
        <w:jc w:val="center"/>
        <w:rPr>
          <w:b/>
          <w:color w:val="000000"/>
          <w:w w:val="90"/>
          <w:lang w:val="ro-MD"/>
        </w:rPr>
      </w:pPr>
    </w:p>
    <w:p w14:paraId="0D22BB7C" w14:textId="77777777" w:rsidR="00FF6A88" w:rsidRDefault="00FF6A88" w:rsidP="00FF6A88">
      <w:pPr>
        <w:tabs>
          <w:tab w:val="left" w:pos="567"/>
        </w:tabs>
        <w:jc w:val="center"/>
        <w:rPr>
          <w:b/>
          <w:color w:val="000000"/>
          <w:w w:val="90"/>
          <w:lang w:val="ro-MD"/>
        </w:rPr>
      </w:pPr>
    </w:p>
    <w:p w14:paraId="087F435D" w14:textId="77777777" w:rsidR="00FF6A88" w:rsidRDefault="00FF6A88" w:rsidP="00FF6A88">
      <w:pPr>
        <w:tabs>
          <w:tab w:val="left" w:pos="567"/>
        </w:tabs>
        <w:jc w:val="center"/>
        <w:rPr>
          <w:b/>
          <w:color w:val="000000"/>
          <w:w w:val="90"/>
          <w:lang w:val="ro-MD"/>
        </w:rPr>
      </w:pPr>
    </w:p>
    <w:p w14:paraId="15480CEC" w14:textId="77777777" w:rsidR="00FF6A88" w:rsidRDefault="00FF6A88" w:rsidP="00FF6A88">
      <w:pPr>
        <w:tabs>
          <w:tab w:val="left" w:pos="567"/>
        </w:tabs>
        <w:jc w:val="center"/>
        <w:rPr>
          <w:b/>
          <w:color w:val="000000"/>
          <w:w w:val="90"/>
          <w:lang w:val="ro-MD"/>
        </w:rPr>
      </w:pPr>
    </w:p>
    <w:p w14:paraId="08246DD0" w14:textId="77777777" w:rsidR="00FF6A88" w:rsidRDefault="00FF6A88" w:rsidP="00FF6A88">
      <w:pPr>
        <w:tabs>
          <w:tab w:val="left" w:pos="567"/>
        </w:tabs>
        <w:jc w:val="center"/>
        <w:rPr>
          <w:b/>
          <w:color w:val="000000"/>
          <w:w w:val="90"/>
          <w:lang w:val="ro-MD"/>
        </w:rPr>
      </w:pPr>
    </w:p>
    <w:p w14:paraId="78958140" w14:textId="77777777" w:rsidR="00FF6A88" w:rsidRDefault="00FF6A88" w:rsidP="00FF6A88">
      <w:pPr>
        <w:jc w:val="right"/>
        <w:rPr>
          <w:noProof w:val="0"/>
          <w:sz w:val="22"/>
          <w:szCs w:val="22"/>
          <w:lang w:val="ro-MD"/>
        </w:rPr>
      </w:pPr>
      <w:r>
        <w:rPr>
          <w:noProof w:val="0"/>
          <w:lang w:val="ro-MD"/>
        </w:rPr>
        <w:t>Anexa nr. 18</w:t>
      </w:r>
    </w:p>
    <w:p w14:paraId="1A8C7966" w14:textId="77777777" w:rsidR="00FF6A88" w:rsidRDefault="00FF6A88" w:rsidP="00FF6A88">
      <w:pPr>
        <w:jc w:val="right"/>
        <w:rPr>
          <w:noProof w:val="0"/>
          <w:lang w:val="ro-MD"/>
        </w:rPr>
      </w:pPr>
      <w:r>
        <w:rPr>
          <w:noProof w:val="0"/>
          <w:lang w:val="ro-MD"/>
        </w:rPr>
        <w:t>la Documentația standard nr._____</w:t>
      </w:r>
    </w:p>
    <w:p w14:paraId="1A1A0F5B" w14:textId="77777777" w:rsidR="00FF6A88" w:rsidRDefault="00FF6A88" w:rsidP="00FF6A88">
      <w:pPr>
        <w:jc w:val="right"/>
        <w:rPr>
          <w:noProof w:val="0"/>
          <w:lang w:val="ro-MD"/>
        </w:rPr>
      </w:pPr>
      <w:r>
        <w:rPr>
          <w:noProof w:val="0"/>
          <w:lang w:val="ro-MD"/>
        </w:rPr>
        <w:t>din “____” ________ 20___</w:t>
      </w:r>
    </w:p>
    <w:p w14:paraId="74CBCC9A" w14:textId="77777777" w:rsidR="00FF6A88" w:rsidRDefault="00FF6A88" w:rsidP="00FF6A88">
      <w:pPr>
        <w:tabs>
          <w:tab w:val="left" w:pos="567"/>
        </w:tabs>
        <w:jc w:val="center"/>
        <w:rPr>
          <w:b/>
          <w:color w:val="000000"/>
          <w:w w:val="90"/>
          <w:lang w:val="ro-MD"/>
        </w:rPr>
      </w:pPr>
    </w:p>
    <w:p w14:paraId="49753924" w14:textId="77777777" w:rsidR="00FF6A88" w:rsidRDefault="00FF6A88" w:rsidP="00FF6A88">
      <w:pPr>
        <w:tabs>
          <w:tab w:val="left" w:pos="567"/>
        </w:tabs>
        <w:jc w:val="center"/>
        <w:rPr>
          <w:b/>
          <w:color w:val="000000"/>
          <w:w w:val="90"/>
          <w:lang w:val="ro-MD"/>
        </w:rPr>
      </w:pPr>
    </w:p>
    <w:p w14:paraId="311DE409" w14:textId="77777777" w:rsidR="00FF6A88" w:rsidRDefault="00FF6A88" w:rsidP="00FF6A88">
      <w:pPr>
        <w:tabs>
          <w:tab w:val="left" w:pos="567"/>
        </w:tabs>
        <w:jc w:val="center"/>
        <w:rPr>
          <w:b/>
          <w:color w:val="000000"/>
          <w:w w:val="90"/>
          <w:lang w:val="ro-MD"/>
        </w:rPr>
      </w:pPr>
    </w:p>
    <w:p w14:paraId="62C1EB75" w14:textId="77777777" w:rsidR="00FF6A88" w:rsidRDefault="00FF6A88" w:rsidP="00FF6A88">
      <w:pPr>
        <w:pStyle w:val="1"/>
        <w:numPr>
          <w:ilvl w:val="0"/>
          <w:numId w:val="0"/>
        </w:numPr>
        <w:ind w:left="720"/>
        <w:rPr>
          <w:lang w:val="ro-MD"/>
        </w:rPr>
      </w:pPr>
      <w:r>
        <w:rPr>
          <w:lang w:val="ro-MD"/>
        </w:rPr>
        <w:t>ANGAJAMENT TERŢ SUSŢINĂTOR FINANCIAR</w:t>
      </w:r>
    </w:p>
    <w:p w14:paraId="4472DE91" w14:textId="77777777" w:rsidR="00FF6A88" w:rsidRDefault="00FF6A88" w:rsidP="00FF6A88">
      <w:pPr>
        <w:tabs>
          <w:tab w:val="left" w:pos="567"/>
        </w:tabs>
        <w:jc w:val="center"/>
        <w:rPr>
          <w:b/>
          <w:color w:val="000000"/>
          <w:w w:val="90"/>
          <w:lang w:val="ro-MD"/>
        </w:rPr>
      </w:pPr>
    </w:p>
    <w:p w14:paraId="05D12C35" w14:textId="77777777" w:rsidR="00FF6A88" w:rsidRDefault="00FF6A88" w:rsidP="00FF6A88">
      <w:pPr>
        <w:shd w:val="clear" w:color="auto" w:fill="FFFFFF"/>
        <w:jc w:val="both"/>
        <w:rPr>
          <w:b/>
          <w:spacing w:val="-2"/>
          <w:lang w:val="ro-MD"/>
        </w:rPr>
      </w:pPr>
      <w:r>
        <w:rPr>
          <w:b/>
          <w:spacing w:val="-2"/>
          <w:lang w:val="ro-MD"/>
        </w:rPr>
        <w:t>Terţ susţinător financiar</w:t>
      </w:r>
    </w:p>
    <w:p w14:paraId="4499A454" w14:textId="77777777" w:rsidR="00FF6A88" w:rsidRDefault="00FF6A88" w:rsidP="00FF6A88">
      <w:pPr>
        <w:shd w:val="clear" w:color="auto" w:fill="FFFFFF"/>
        <w:jc w:val="both"/>
        <w:rPr>
          <w:lang w:val="ro-MD"/>
        </w:rPr>
      </w:pPr>
      <w:r>
        <w:rPr>
          <w:b/>
          <w:spacing w:val="-2"/>
          <w:lang w:val="ro-MD"/>
        </w:rPr>
        <w:t>..........................</w:t>
      </w:r>
      <w:r>
        <w:rPr>
          <w:lang w:val="ro-MD"/>
        </w:rPr>
        <w:t xml:space="preserve">(denumirea)  </w:t>
      </w:r>
    </w:p>
    <w:p w14:paraId="5541F166" w14:textId="77777777" w:rsidR="00FF6A88" w:rsidRDefault="00FF6A88" w:rsidP="00FF6A88">
      <w:pPr>
        <w:shd w:val="clear" w:color="auto" w:fill="FFFFFF"/>
        <w:jc w:val="center"/>
        <w:rPr>
          <w:b/>
          <w:lang w:val="ro-MD"/>
        </w:rPr>
      </w:pPr>
      <w:r>
        <w:rPr>
          <w:b/>
          <w:lang w:val="ro-MD"/>
        </w:rPr>
        <w:t>ANGAJAMENT</w:t>
      </w:r>
    </w:p>
    <w:p w14:paraId="5DD6A973" w14:textId="77777777" w:rsidR="00FF6A88" w:rsidRDefault="00FF6A88" w:rsidP="00FF6A88">
      <w:pPr>
        <w:shd w:val="clear" w:color="auto" w:fill="FFFFFF"/>
        <w:jc w:val="center"/>
        <w:rPr>
          <w:lang w:val="ro-MD"/>
        </w:rPr>
      </w:pPr>
      <w:r>
        <w:rPr>
          <w:lang w:val="ro-MD"/>
        </w:rPr>
        <w:t xml:space="preserve">privind susţinerea financiară </w:t>
      </w:r>
      <w:r>
        <w:rPr>
          <w:spacing w:val="-1"/>
          <w:lang w:val="ro-MD"/>
        </w:rPr>
        <w:t>a ofertantului/candidatului\</w:t>
      </w:r>
    </w:p>
    <w:p w14:paraId="0F2F80FD" w14:textId="77777777" w:rsidR="00FF6A88" w:rsidRDefault="00FF6A88" w:rsidP="00FF6A88">
      <w:pPr>
        <w:shd w:val="clear" w:color="auto" w:fill="FFFFFF"/>
        <w:spacing w:before="504"/>
        <w:jc w:val="both"/>
        <w:rPr>
          <w:spacing w:val="-3"/>
          <w:lang w:val="ro-MD"/>
        </w:rPr>
      </w:pPr>
      <w:r>
        <w:rPr>
          <w:spacing w:val="-3"/>
          <w:lang w:val="ro-MD"/>
        </w:rPr>
        <w:t>Către, ................................................................................................................................................</w:t>
      </w:r>
    </w:p>
    <w:p w14:paraId="2C742614" w14:textId="77777777" w:rsidR="00FF6A88" w:rsidRDefault="00FF6A88" w:rsidP="00FF6A88">
      <w:pPr>
        <w:shd w:val="clear" w:color="auto" w:fill="FFFFFF"/>
        <w:jc w:val="both"/>
        <w:rPr>
          <w:i/>
          <w:lang w:val="ro-MD"/>
        </w:rPr>
      </w:pPr>
      <w:r>
        <w:rPr>
          <w:i/>
          <w:lang w:val="ro-MD"/>
        </w:rPr>
        <w:t xml:space="preserve">                            (denumirea autorităţii contractante şi adresa completă)</w:t>
      </w:r>
    </w:p>
    <w:p w14:paraId="7EE5A1A2" w14:textId="77777777" w:rsidR="00FF6A88" w:rsidRDefault="00FF6A88" w:rsidP="00FF6A88">
      <w:pPr>
        <w:shd w:val="clear" w:color="auto" w:fill="FFFFFF"/>
        <w:tabs>
          <w:tab w:val="left" w:leader="dot" w:pos="7166"/>
        </w:tabs>
        <w:jc w:val="both"/>
        <w:rPr>
          <w:lang w:val="ro-MD"/>
        </w:rPr>
      </w:pPr>
      <w:r>
        <w:rPr>
          <w:lang w:val="ro-MD"/>
        </w:rPr>
        <w:t>Cu privire la procedura pentru atribuirea contractului ......................................................................</w:t>
      </w:r>
    </w:p>
    <w:p w14:paraId="4A76B1EC" w14:textId="77777777" w:rsidR="00FF6A88" w:rsidRDefault="00FF6A88" w:rsidP="00FF6A88">
      <w:pPr>
        <w:shd w:val="clear" w:color="auto" w:fill="FFFFFF"/>
        <w:tabs>
          <w:tab w:val="left" w:leader="dot" w:pos="7166"/>
        </w:tabs>
        <w:jc w:val="both"/>
        <w:rPr>
          <w:lang w:val="ro-MD"/>
        </w:rPr>
      </w:pPr>
      <w:r>
        <w:rPr>
          <w:i/>
          <w:lang w:val="ro-MD"/>
        </w:rPr>
        <w:t>(denumirea contractului de achiziţie publică),</w:t>
      </w:r>
      <w:r>
        <w:rPr>
          <w:lang w:val="ro-MD"/>
        </w:rPr>
        <w:t xml:space="preserve"> noi .......................(</w:t>
      </w:r>
      <w:r>
        <w:rPr>
          <w:i/>
          <w:lang w:val="ro-MD"/>
        </w:rPr>
        <w:t>denumirea terţului susţinător financiar)</w:t>
      </w:r>
      <w:r>
        <w:rPr>
          <w:lang w:val="ro-MD"/>
        </w:rPr>
        <w:t xml:space="preserve">, având sediul înregistrat </w:t>
      </w:r>
      <w:r>
        <w:rPr>
          <w:spacing w:val="-7"/>
          <w:lang w:val="ro-MD"/>
        </w:rPr>
        <w:t xml:space="preserve">la .................. </w:t>
      </w:r>
      <w:r>
        <w:rPr>
          <w:lang w:val="ro-MD"/>
        </w:rPr>
        <w:t>(</w:t>
      </w:r>
      <w:r>
        <w:rPr>
          <w:i/>
          <w:lang w:val="ro-MD"/>
        </w:rPr>
        <w:t>adresa terţului susţinător financiar)</w:t>
      </w:r>
      <w:r>
        <w:rPr>
          <w:lang w:val="ro-MD"/>
        </w:rPr>
        <w:t>, ne obligăm, în mod ferm, necondiţionat şi irevocabil, să punem la dispoziţia ................ (</w:t>
      </w:r>
      <w:r>
        <w:rPr>
          <w:i/>
          <w:lang w:val="ro-MD"/>
        </w:rPr>
        <w:t>denumirea ofertantului/candidatului</w:t>
      </w:r>
      <w:r>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947E21" w14:textId="77777777" w:rsidR="00FF6A88" w:rsidRDefault="00FF6A88" w:rsidP="00FF6A88">
      <w:pPr>
        <w:shd w:val="clear" w:color="auto" w:fill="FFFFFF"/>
        <w:jc w:val="both"/>
        <w:rPr>
          <w:lang w:val="ro-MD"/>
        </w:rPr>
      </w:pPr>
      <w:r>
        <w:rPr>
          <w:lang w:val="ro-MD"/>
        </w:rPr>
        <w:t>Acordarea susţinerii financiare nu implică alte costuri pentru achizitor, cu excepţia celor care au fost incluse în propunerea financiară.</w:t>
      </w:r>
    </w:p>
    <w:p w14:paraId="49B79832" w14:textId="77777777" w:rsidR="00FF6A88" w:rsidRDefault="00FF6A88" w:rsidP="00FF6A88">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suma de .................................................................. (valoarea totală/parţială din propunerea financiară), necesară pentru îndeplinirea integrală, reglementară şi la termen a contractului de achiziţie publică.</w:t>
      </w:r>
    </w:p>
    <w:p w14:paraId="235698B2" w14:textId="77777777" w:rsidR="00FF6A88" w:rsidRDefault="00FF6A88" w:rsidP="00FF6A88">
      <w:pPr>
        <w:shd w:val="clear" w:color="auto" w:fill="FFFFFF"/>
        <w:jc w:val="both"/>
        <w:rPr>
          <w:lang w:val="ro-MD"/>
        </w:rPr>
      </w:pPr>
      <w:r>
        <w:rPr>
          <w:lang w:val="ro-MD"/>
        </w:rPr>
        <w:t>Noi, ............................................ (</w:t>
      </w:r>
      <w:r>
        <w:rPr>
          <w:i/>
          <w:lang w:val="ro-MD"/>
        </w:rPr>
        <w:t>denumirea terţului susţinător financiar),</w:t>
      </w:r>
      <w:r>
        <w:rPr>
          <w:lang w:val="ro-MD"/>
        </w:rPr>
        <w:t xml:space="preserve"> declarăm că înţelegem să răspundem faţă de autoritatea contractantă pentru neexecutarea oricărei obligaţii asumate de ..... (</w:t>
      </w:r>
      <w:r>
        <w:rPr>
          <w:i/>
          <w:lang w:val="ro-MD"/>
        </w:rPr>
        <w:t>denumirea ofertantului)</w:t>
      </w:r>
      <w:r>
        <w:rPr>
          <w:lang w:val="ro-MD"/>
        </w:rPr>
        <w:t>, în baza contractului de achiziţie publică şi pentru care ...... (</w:t>
      </w:r>
      <w:r>
        <w:rPr>
          <w:i/>
          <w:lang w:val="ro-MD"/>
        </w:rPr>
        <w:t>denumirea ofertantului/candidatului)</w:t>
      </w:r>
      <w:r>
        <w:rPr>
          <w:lang w:val="ro-MD"/>
        </w:rPr>
        <w:t xml:space="preserve"> a primit susţinerea financiară conform prezentului angajament, renunţând în acest sens, definitiv şi irevocabil, la invocarea beneficiului de diviziune. </w:t>
      </w:r>
    </w:p>
    <w:p w14:paraId="4C2CB908" w14:textId="77777777" w:rsidR="00FF6A88" w:rsidRDefault="00FF6A88" w:rsidP="00FF6A88">
      <w:pPr>
        <w:shd w:val="clear" w:color="auto" w:fill="FFFFFF"/>
        <w:jc w:val="both"/>
        <w:rPr>
          <w:lang w:val="ro-MD"/>
        </w:rPr>
      </w:pPr>
      <w:r>
        <w:rPr>
          <w:lang w:val="ro-MD"/>
        </w:rPr>
        <w:t xml:space="preserve">Noi, ..................... </w:t>
      </w:r>
      <w:r>
        <w:rPr>
          <w:i/>
          <w:lang w:val="ro-MD"/>
        </w:rPr>
        <w:t>(denumirea terţului susţinător financiar)</w:t>
      </w:r>
      <w:r>
        <w:rPr>
          <w:lang w:val="ro-MD"/>
        </w:rPr>
        <w:t>, declarăm că înţelegem să renunţam definitiv şi irevocabil la dreptul de a invoca orice excepţie de neexecutare, atât faţă de autoritatea contractantă, cât şi faţă de ............ (</w:t>
      </w:r>
      <w:r>
        <w:rPr>
          <w:i/>
          <w:lang w:val="ro-MD"/>
        </w:rPr>
        <w:t>denumirea ofertantului/candidatului),</w:t>
      </w:r>
      <w:r>
        <w:rPr>
          <w:lang w:val="ro-MD"/>
        </w:rPr>
        <w:t xml:space="preserve"> care ar putea conduce la neexecutarea, parţială sau totală, sau la executarea cu întârziere sau în mod necorespunzător a obligaţiilor asumate de noi prin prezentul angajament.</w:t>
      </w:r>
    </w:p>
    <w:p w14:paraId="6AC355F9" w14:textId="77777777" w:rsidR="00FF6A88" w:rsidRDefault="00FF6A88" w:rsidP="00FF6A88">
      <w:pPr>
        <w:shd w:val="clear" w:color="auto" w:fill="FFFFFF"/>
        <w:jc w:val="both"/>
        <w:rPr>
          <w:spacing w:val="-1"/>
          <w:lang w:val="ro-MD"/>
        </w:rPr>
      </w:pPr>
      <w:r>
        <w:rPr>
          <w:spacing w:val="-1"/>
          <w:lang w:val="ro-MD"/>
        </w:rPr>
        <w:t>Noi,..................................</w:t>
      </w:r>
      <w:r>
        <w:rPr>
          <w:i/>
          <w:lang w:val="ro-MD"/>
        </w:rPr>
        <w:t xml:space="preserve"> (denumirea terţului susţinător financiar),</w:t>
      </w:r>
      <w:r>
        <w:rPr>
          <w:lang w:val="ro-MD"/>
        </w:rPr>
        <w:t xml:space="preserve"> declarăm că înţelegem să răspundem pentru prejudiciile cauzate autorităţii contractante ca urmare a nerespectării obligaţiilor prevăzute în angajament.</w:t>
      </w:r>
    </w:p>
    <w:p w14:paraId="62C62B24" w14:textId="77777777" w:rsidR="00FF6A88" w:rsidRDefault="00FF6A88" w:rsidP="00FF6A88">
      <w:pPr>
        <w:shd w:val="clear" w:color="auto" w:fill="FFFFFF"/>
        <w:jc w:val="both"/>
        <w:rPr>
          <w:spacing w:val="-1"/>
          <w:lang w:val="ro-MD"/>
        </w:rPr>
      </w:pPr>
      <w:r>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ro-MD"/>
        </w:rPr>
        <w:t xml:space="preserve"> (</w:t>
      </w:r>
      <w:r>
        <w:rPr>
          <w:i/>
          <w:lang w:val="ro-MD"/>
        </w:rPr>
        <w:t>denumirea ofertantului/candidatului).</w:t>
      </w:r>
    </w:p>
    <w:p w14:paraId="6771DD51" w14:textId="77777777" w:rsidR="00FF6A88" w:rsidRDefault="00FF6A88" w:rsidP="00FF6A88">
      <w:pPr>
        <w:shd w:val="clear" w:color="auto" w:fill="FFFFFF"/>
        <w:jc w:val="both"/>
        <w:rPr>
          <w:spacing w:val="-1"/>
          <w:lang w:val="ro-MD"/>
        </w:rPr>
      </w:pPr>
    </w:p>
    <w:p w14:paraId="16445315" w14:textId="77777777" w:rsidR="00FF6A88" w:rsidRDefault="00FF6A88" w:rsidP="00FF6A88">
      <w:pPr>
        <w:shd w:val="clear" w:color="auto" w:fill="FFFFFF"/>
        <w:jc w:val="both"/>
        <w:rPr>
          <w:spacing w:val="-1"/>
          <w:lang w:val="ro-MD"/>
        </w:rPr>
      </w:pPr>
    </w:p>
    <w:p w14:paraId="5633FA42" w14:textId="77777777" w:rsidR="00FF6A88" w:rsidRDefault="00FF6A88" w:rsidP="00FF6A88">
      <w:pPr>
        <w:shd w:val="clear" w:color="auto" w:fill="FFFFFF"/>
        <w:jc w:val="both"/>
        <w:rPr>
          <w:spacing w:val="-1"/>
          <w:lang w:val="ro-MD"/>
        </w:rPr>
      </w:pPr>
    </w:p>
    <w:p w14:paraId="2314A792" w14:textId="77777777" w:rsidR="00FF6A88" w:rsidRDefault="00FF6A88" w:rsidP="00FF6A88">
      <w:pPr>
        <w:shd w:val="clear" w:color="auto" w:fill="FFFFFF"/>
        <w:jc w:val="both"/>
        <w:rPr>
          <w:spacing w:val="-1"/>
          <w:lang w:val="ro-MD"/>
        </w:rPr>
      </w:pPr>
    </w:p>
    <w:p w14:paraId="6A6D4D99" w14:textId="77777777" w:rsidR="00FF6A88" w:rsidRDefault="00FF6A88" w:rsidP="00FF6A88">
      <w:pPr>
        <w:shd w:val="clear" w:color="auto" w:fill="FFFFFF"/>
        <w:jc w:val="both"/>
        <w:rPr>
          <w:spacing w:val="-1"/>
          <w:lang w:val="ro-MD"/>
        </w:rPr>
      </w:pPr>
    </w:p>
    <w:p w14:paraId="7E46E44F" w14:textId="77777777" w:rsidR="00FF6A88" w:rsidRDefault="00FF6A88" w:rsidP="00FF6A88">
      <w:pPr>
        <w:shd w:val="clear" w:color="auto" w:fill="FFFFFF"/>
        <w:jc w:val="right"/>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t xml:space="preserve">                                        Terţ susţinător,</w:t>
      </w:r>
      <w:r>
        <w:rPr>
          <w:i/>
          <w:spacing w:val="-1"/>
          <w:lang w:val="ro-MD"/>
        </w:rPr>
        <w:t xml:space="preserve">  (semnătură autorizată)</w:t>
      </w:r>
    </w:p>
    <w:p w14:paraId="00B1A2F7" w14:textId="77777777" w:rsidR="00FF6A88" w:rsidRDefault="00FF6A88" w:rsidP="00FF6A88">
      <w:pPr>
        <w:ind w:left="5040" w:firstLine="720"/>
        <w:jc w:val="both"/>
        <w:rPr>
          <w:rStyle w:val="tax1"/>
          <w:rFonts w:eastAsiaTheme="majorEastAsia"/>
          <w:sz w:val="22"/>
          <w:szCs w:val="22"/>
        </w:rPr>
      </w:pPr>
    </w:p>
    <w:p w14:paraId="39C57F60" w14:textId="77777777" w:rsidR="00FF6A88" w:rsidRDefault="00FF6A88" w:rsidP="00FF6A88">
      <w:pPr>
        <w:jc w:val="right"/>
        <w:rPr>
          <w:noProof w:val="0"/>
        </w:rPr>
      </w:pPr>
    </w:p>
    <w:p w14:paraId="68B44EB4" w14:textId="77777777" w:rsidR="00FF6A88" w:rsidRDefault="00FF6A88" w:rsidP="00FF6A88">
      <w:pPr>
        <w:jc w:val="right"/>
        <w:rPr>
          <w:noProof w:val="0"/>
          <w:lang w:val="ro-MD"/>
        </w:rPr>
      </w:pPr>
    </w:p>
    <w:p w14:paraId="683C49F9" w14:textId="77777777" w:rsidR="00FF6A88" w:rsidRDefault="00FF6A88" w:rsidP="00FF6A88">
      <w:pPr>
        <w:jc w:val="right"/>
        <w:rPr>
          <w:noProof w:val="0"/>
          <w:sz w:val="22"/>
          <w:szCs w:val="22"/>
          <w:lang w:val="ro-MD"/>
        </w:rPr>
      </w:pPr>
      <w:r>
        <w:rPr>
          <w:noProof w:val="0"/>
          <w:lang w:val="ro-MD"/>
        </w:rPr>
        <w:t>Anexa nr. 19</w:t>
      </w:r>
    </w:p>
    <w:p w14:paraId="6BEEB596" w14:textId="77777777" w:rsidR="00FF6A88" w:rsidRDefault="00FF6A88" w:rsidP="00FF6A88">
      <w:pPr>
        <w:jc w:val="right"/>
        <w:rPr>
          <w:noProof w:val="0"/>
          <w:lang w:val="ro-MD"/>
        </w:rPr>
      </w:pPr>
      <w:r>
        <w:rPr>
          <w:noProof w:val="0"/>
          <w:lang w:val="ro-MD"/>
        </w:rPr>
        <w:t>la Documentația standard nr._____</w:t>
      </w:r>
    </w:p>
    <w:p w14:paraId="3FB93D6B" w14:textId="77777777" w:rsidR="00FF6A88" w:rsidRDefault="00FF6A88" w:rsidP="00FF6A88">
      <w:pPr>
        <w:jc w:val="right"/>
        <w:rPr>
          <w:noProof w:val="0"/>
          <w:lang w:val="ro-MD"/>
        </w:rPr>
      </w:pPr>
      <w:r>
        <w:rPr>
          <w:noProof w:val="0"/>
          <w:lang w:val="ro-MD"/>
        </w:rPr>
        <w:t>din “____” ________ 20___</w:t>
      </w:r>
    </w:p>
    <w:p w14:paraId="40760A83" w14:textId="77777777" w:rsidR="00FF6A88" w:rsidRDefault="00FF6A88" w:rsidP="00FF6A88">
      <w:pPr>
        <w:tabs>
          <w:tab w:val="left" w:pos="567"/>
        </w:tabs>
        <w:jc w:val="center"/>
        <w:rPr>
          <w:b/>
          <w:color w:val="000000"/>
          <w:w w:val="90"/>
          <w:lang w:val="ro-MD"/>
        </w:rPr>
      </w:pPr>
    </w:p>
    <w:p w14:paraId="0B7E18DD" w14:textId="77777777" w:rsidR="00FF6A88" w:rsidRDefault="00FF6A88" w:rsidP="00FF6A88">
      <w:pPr>
        <w:pStyle w:val="1"/>
        <w:numPr>
          <w:ilvl w:val="0"/>
          <w:numId w:val="0"/>
        </w:numPr>
        <w:ind w:left="720"/>
        <w:rPr>
          <w:sz w:val="22"/>
          <w:szCs w:val="22"/>
          <w:lang w:val="ro-MD"/>
        </w:rPr>
      </w:pPr>
    </w:p>
    <w:p w14:paraId="7F8C7E85" w14:textId="77777777" w:rsidR="00FF6A88" w:rsidRDefault="00FF6A88" w:rsidP="00FF6A88">
      <w:pPr>
        <w:pStyle w:val="1"/>
        <w:numPr>
          <w:ilvl w:val="0"/>
          <w:numId w:val="0"/>
        </w:numPr>
        <w:ind w:left="720"/>
        <w:rPr>
          <w:lang w:val="ro-MD"/>
        </w:rPr>
      </w:pPr>
      <w:r>
        <w:rPr>
          <w:lang w:val="ro-MD"/>
        </w:rPr>
        <w:lastRenderedPageBreak/>
        <w:t>ANGAJAMENT PRIVIND SUSŢINEREA TEHNICĂ ȘI PROFESIONALĂ A OFERTANTULUI/GRUPULUI DE OPERATORI ECONOMICI</w:t>
      </w:r>
    </w:p>
    <w:p w14:paraId="4BDEA2E9" w14:textId="77777777" w:rsidR="00FF6A88" w:rsidRDefault="00FF6A88" w:rsidP="00FF6A88">
      <w:pPr>
        <w:ind w:left="5040" w:firstLine="720"/>
        <w:jc w:val="both"/>
        <w:rPr>
          <w:rStyle w:val="tax1"/>
          <w:rFonts w:eastAsiaTheme="majorEastAsia"/>
          <w:sz w:val="24"/>
          <w:szCs w:val="24"/>
        </w:rPr>
      </w:pPr>
    </w:p>
    <w:p w14:paraId="371CA261" w14:textId="77777777" w:rsidR="00FF6A88" w:rsidRDefault="00FF6A88" w:rsidP="00FF6A88">
      <w:pPr>
        <w:ind w:left="5040" w:firstLine="720"/>
        <w:jc w:val="both"/>
        <w:rPr>
          <w:rStyle w:val="tax1"/>
          <w:rFonts w:eastAsiaTheme="majorEastAsia"/>
          <w:lang w:val="ro-MD"/>
        </w:rPr>
      </w:pPr>
    </w:p>
    <w:p w14:paraId="608E45FE" w14:textId="77777777" w:rsidR="00FF6A88" w:rsidRDefault="00FF6A88" w:rsidP="00FF6A88">
      <w:pPr>
        <w:pStyle w:val="DefaultText"/>
        <w:rPr>
          <w:noProof w:val="0"/>
        </w:rPr>
      </w:pPr>
    </w:p>
    <w:p w14:paraId="4D200A8C" w14:textId="77777777" w:rsidR="00FF6A88" w:rsidRDefault="00FF6A88" w:rsidP="00FF6A88">
      <w:pPr>
        <w:shd w:val="clear" w:color="auto" w:fill="FFFFFF"/>
        <w:rPr>
          <w:b/>
          <w:lang w:val="ro-MD"/>
        </w:rPr>
      </w:pPr>
      <w:r>
        <w:rPr>
          <w:b/>
          <w:spacing w:val="-2"/>
          <w:lang w:val="ro-MD"/>
        </w:rPr>
        <w:t>..........................</w:t>
      </w:r>
    </w:p>
    <w:p w14:paraId="61417E90" w14:textId="77777777" w:rsidR="00FF6A88" w:rsidRDefault="00FF6A88" w:rsidP="00FF6A88">
      <w:pPr>
        <w:shd w:val="clear" w:color="auto" w:fill="FFFFFF"/>
        <w:rPr>
          <w:lang w:val="ro-MD"/>
        </w:rPr>
      </w:pPr>
      <w:r>
        <w:rPr>
          <w:lang w:val="ro-MD"/>
        </w:rPr>
        <w:t>(denumirea)</w:t>
      </w:r>
    </w:p>
    <w:p w14:paraId="28A1551F" w14:textId="77777777" w:rsidR="00FF6A88" w:rsidRDefault="00FF6A88" w:rsidP="00FF6A88">
      <w:pPr>
        <w:shd w:val="clear" w:color="auto" w:fill="FFFFFF"/>
        <w:jc w:val="center"/>
        <w:rPr>
          <w:b/>
          <w:lang w:val="ro-MD"/>
        </w:rPr>
      </w:pPr>
      <w:r>
        <w:rPr>
          <w:b/>
          <w:lang w:val="ro-MD"/>
        </w:rPr>
        <w:t>ANGAJAMENT</w:t>
      </w:r>
    </w:p>
    <w:p w14:paraId="504B54F0" w14:textId="77777777" w:rsidR="00FF6A88" w:rsidRDefault="00FF6A88" w:rsidP="00FF6A88">
      <w:pPr>
        <w:shd w:val="clear" w:color="auto" w:fill="FFFFFF"/>
        <w:jc w:val="center"/>
        <w:rPr>
          <w:b/>
          <w:lang w:val="ro-MD"/>
        </w:rPr>
      </w:pPr>
      <w:r>
        <w:rPr>
          <w:b/>
          <w:lang w:val="ro-MD"/>
        </w:rPr>
        <w:t>privind susţinerea tehnică și profesională</w:t>
      </w:r>
    </w:p>
    <w:p w14:paraId="75064A62" w14:textId="77777777" w:rsidR="00FF6A88" w:rsidRDefault="00FF6A88" w:rsidP="00FF6A88">
      <w:pPr>
        <w:shd w:val="clear" w:color="auto" w:fill="FFFFFF"/>
        <w:jc w:val="center"/>
        <w:rPr>
          <w:b/>
          <w:lang w:val="ro-MD"/>
        </w:rPr>
      </w:pPr>
      <w:r>
        <w:rPr>
          <w:b/>
          <w:lang w:val="ro-MD"/>
        </w:rPr>
        <w:t>a ofertantului/candidatului</w:t>
      </w:r>
    </w:p>
    <w:p w14:paraId="0D609195" w14:textId="77777777" w:rsidR="00FF6A88" w:rsidRDefault="00FF6A88" w:rsidP="00FF6A88">
      <w:pPr>
        <w:shd w:val="clear" w:color="auto" w:fill="FFFFFF"/>
        <w:jc w:val="center"/>
        <w:rPr>
          <w:lang w:val="ro-MD"/>
        </w:rPr>
      </w:pPr>
    </w:p>
    <w:p w14:paraId="4CBDBDE5" w14:textId="77777777" w:rsidR="00FF6A88" w:rsidRDefault="00FF6A88" w:rsidP="00FF6A88">
      <w:pPr>
        <w:shd w:val="clear" w:color="auto" w:fill="FFFFFF"/>
        <w:rPr>
          <w:lang w:val="ro-MD"/>
        </w:rPr>
      </w:pPr>
      <w:r>
        <w:rPr>
          <w:spacing w:val="-2"/>
          <w:lang w:val="ro-MD"/>
        </w:rPr>
        <w:t>Către</w:t>
      </w:r>
      <w:r>
        <w:rPr>
          <w:lang w:val="ro-MD"/>
        </w:rPr>
        <w:t>, .................................................................................................................................................</w:t>
      </w:r>
    </w:p>
    <w:p w14:paraId="262ADFF2" w14:textId="77777777" w:rsidR="00FF6A88" w:rsidRDefault="00FF6A88" w:rsidP="00FF6A88">
      <w:pPr>
        <w:shd w:val="clear" w:color="auto" w:fill="FFFFFF"/>
        <w:spacing w:before="5"/>
        <w:rPr>
          <w:i/>
          <w:lang w:val="ro-MD"/>
        </w:rPr>
      </w:pPr>
      <w:r>
        <w:rPr>
          <w:i/>
          <w:lang w:val="ro-MD"/>
        </w:rPr>
        <w:t xml:space="preserve">                                   (denumirea autorităţii contractante şi adresa completă)</w:t>
      </w:r>
    </w:p>
    <w:p w14:paraId="55DE1404" w14:textId="77777777" w:rsidR="00FF6A88" w:rsidRDefault="00FF6A88" w:rsidP="00FF6A88">
      <w:pPr>
        <w:shd w:val="clear" w:color="auto" w:fill="FFFFFF"/>
        <w:tabs>
          <w:tab w:val="left" w:leader="dot" w:pos="7181"/>
        </w:tabs>
        <w:jc w:val="both"/>
        <w:rPr>
          <w:lang w:val="ro-MD"/>
        </w:rPr>
      </w:pPr>
      <w:r>
        <w:rPr>
          <w:lang w:val="ro-MD"/>
        </w:rPr>
        <w:t>Cu privire la procedura pentru atribuirea contractului ................</w:t>
      </w:r>
      <w:r>
        <w:rPr>
          <w:i/>
          <w:lang w:val="ro-MD"/>
        </w:rPr>
        <w:t>...... (denumirea contractului de achiziţie publică)</w:t>
      </w:r>
      <w:r>
        <w:rPr>
          <w:lang w:val="ro-MD"/>
        </w:rPr>
        <w:t xml:space="preserve">, noi ............. </w:t>
      </w:r>
      <w:r>
        <w:rPr>
          <w:i/>
          <w:lang w:val="ro-MD"/>
        </w:rPr>
        <w:t>(denumirea terţului susţinător tehnic şi profesional</w:t>
      </w:r>
      <w:r>
        <w:rPr>
          <w:lang w:val="ro-MD"/>
        </w:rPr>
        <w:t>), având sediul înregistrat la .......... .............</w:t>
      </w:r>
      <w:r>
        <w:rPr>
          <w:i/>
          <w:lang w:val="ro-MD"/>
        </w:rPr>
        <w:t>(adresa terţului susţinător tehnic şi profesional)</w:t>
      </w:r>
      <w:r>
        <w:rPr>
          <w:lang w:val="ro-MD"/>
        </w:rPr>
        <w:t>, ne obligăm, în mod ferm, necondiţionat şi irevocabil, să punem la dispoziţia.............. (</w:t>
      </w:r>
      <w:r>
        <w:rPr>
          <w:i/>
          <w:lang w:val="ro-MD"/>
        </w:rPr>
        <w:t>denumirea ofertantului)</w:t>
      </w:r>
      <w:r>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3B2B3C5" w14:textId="77777777" w:rsidR="00FF6A88" w:rsidRDefault="00FF6A88" w:rsidP="00FF6A88">
      <w:pPr>
        <w:shd w:val="clear" w:color="auto" w:fill="FFFFFF"/>
        <w:tabs>
          <w:tab w:val="left" w:leader="dot" w:pos="7181"/>
        </w:tabs>
        <w:jc w:val="both"/>
        <w:rPr>
          <w:lang w:val="ro-MD"/>
        </w:rPr>
      </w:pPr>
      <w:r>
        <w:rPr>
          <w:lang w:val="ro-MD"/>
        </w:rPr>
        <w:t>Acordarea susţinerii tehnice şi profesionale nu implică alte costuri pentru achizitor, cu excepţia celor care au fost incluse în propunerea financiară.</w:t>
      </w:r>
    </w:p>
    <w:p w14:paraId="39A76FFF" w14:textId="77777777" w:rsidR="00FF6A88" w:rsidRDefault="00FF6A88" w:rsidP="00FF6A88">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resursele tehnice şi/sau profesionale de .............................................................................................................necesare pentru îndeplinirea integrală, reglementară şi la termen a contractului de achiziţie publică.</w:t>
      </w:r>
    </w:p>
    <w:p w14:paraId="678064E6" w14:textId="77777777" w:rsidR="00FF6A88" w:rsidRDefault="00FF6A88" w:rsidP="00FF6A88">
      <w:pPr>
        <w:shd w:val="clear" w:color="auto" w:fill="FFFFFF"/>
        <w:jc w:val="both"/>
        <w:rPr>
          <w:lang w:val="ro-MD"/>
        </w:rPr>
      </w:pPr>
      <w:r>
        <w:rPr>
          <w:lang w:val="ro-MD"/>
        </w:rPr>
        <w:t xml:space="preserve">Noi, ....................... </w:t>
      </w:r>
      <w:r>
        <w:rPr>
          <w:i/>
          <w:lang w:val="ro-MD"/>
        </w:rPr>
        <w:t>(denumirea terţului susţinător tehnic şiprofesional),</w:t>
      </w:r>
      <w:r>
        <w:rPr>
          <w:lang w:val="ro-MD"/>
        </w:rPr>
        <w:t xml:space="preserve"> declarăm că înţelegem să răspundem, în mod necondiţionat, faţă de autoritatea contractantă pentru neexecutarea oricărei obligaţii asumate de ....................... </w:t>
      </w:r>
      <w:r>
        <w:rPr>
          <w:i/>
          <w:lang w:val="ro-MD"/>
        </w:rPr>
        <w:t>(denumirea ofertantului/candidatului)</w:t>
      </w:r>
      <w:r>
        <w:rPr>
          <w:lang w:val="ro-MD"/>
        </w:rPr>
        <w:t xml:space="preserve">, în baza contractului de achiziţie publică, şi pentru care ................ </w:t>
      </w:r>
      <w:r>
        <w:rPr>
          <w:i/>
          <w:lang w:val="ro-MD"/>
        </w:rPr>
        <w:t>(denumire operatorul/candidatului)</w:t>
      </w:r>
      <w:r>
        <w:rPr>
          <w:lang w:val="ro-MD"/>
        </w:rPr>
        <w:t xml:space="preserve"> a primit susţinerea tehnică şi profesională conform prezentului angajament, renunţând în acest sens, definitiv şi irevocabil, la invocarea beneficiului de diviziune.</w:t>
      </w:r>
    </w:p>
    <w:p w14:paraId="43ABAE89" w14:textId="77777777" w:rsidR="00FF6A88" w:rsidRDefault="00FF6A88" w:rsidP="00FF6A88">
      <w:pPr>
        <w:shd w:val="clear" w:color="auto" w:fill="FFFFFF"/>
        <w:jc w:val="both"/>
        <w:rPr>
          <w:lang w:val="ro-MD"/>
        </w:rPr>
      </w:pPr>
      <w:r>
        <w:rPr>
          <w:lang w:val="ro-MD"/>
        </w:rPr>
        <w:t xml:space="preserve">Noi, .................. </w:t>
      </w:r>
      <w:r>
        <w:rPr>
          <w:i/>
          <w:lang w:val="ro-MD"/>
        </w:rPr>
        <w:t>(denumirea terţului susţinător tehnic şi profesional),</w:t>
      </w:r>
      <w:r>
        <w:rPr>
          <w:lang w:val="ro-MD"/>
        </w:rPr>
        <w:t xml:space="preserve"> declarăm că înţelegem să renunţăm definitiv şi irevocabil la dreptul de a invoca orice excepţie de neexecutare, atât faţă de autoritatea contractantă, cât şi faţă de ................. (</w:t>
      </w:r>
      <w:r>
        <w:rPr>
          <w:i/>
          <w:lang w:val="ro-MD"/>
        </w:rPr>
        <w:t>denumire ofertant),</w:t>
      </w:r>
      <w:r>
        <w:rPr>
          <w:lang w:val="ro-MD"/>
        </w:rPr>
        <w:t xml:space="preserve"> care ar putea conduce la neexecutarea, parţială sau totală, sau la executarea cu întârziere sau în mod necorespunzător a obligaţiilor asumate de noi prin prezentul angajament.</w:t>
      </w:r>
    </w:p>
    <w:p w14:paraId="2C539596" w14:textId="77777777" w:rsidR="00FF6A88" w:rsidRDefault="00FF6A88" w:rsidP="00FF6A88">
      <w:pPr>
        <w:shd w:val="clear" w:color="auto" w:fill="FFFFFF"/>
        <w:jc w:val="both"/>
        <w:rPr>
          <w:spacing w:val="-1"/>
          <w:lang w:val="ro-MD"/>
        </w:rPr>
      </w:pPr>
      <w:r>
        <w:rPr>
          <w:spacing w:val="-1"/>
          <w:lang w:val="ro-MD"/>
        </w:rPr>
        <w:t>Noi,..................................</w:t>
      </w:r>
      <w:r>
        <w:rPr>
          <w:i/>
          <w:lang w:val="ro-MD"/>
        </w:rPr>
        <w:t xml:space="preserve"> (denumirea terţului susţinător tehnic şi profesional),</w:t>
      </w:r>
      <w:r>
        <w:rPr>
          <w:lang w:val="ro-MD"/>
        </w:rPr>
        <w:t xml:space="preserve"> declarăm că înţelegem să răspundem pentru prejudiciile cauzate autorităţii contractante ca urmare a nerespectării obligaţiilor prevăzute în angajament.</w:t>
      </w:r>
    </w:p>
    <w:p w14:paraId="1D9E70D7" w14:textId="77777777" w:rsidR="00FF6A88" w:rsidRDefault="00FF6A88" w:rsidP="00FF6A88">
      <w:pPr>
        <w:shd w:val="clear" w:color="auto" w:fill="FFFFFF"/>
        <w:jc w:val="both"/>
        <w:rPr>
          <w:spacing w:val="-1"/>
          <w:lang w:val="ro-MD"/>
        </w:rPr>
      </w:pPr>
      <w:r>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ro-MD"/>
        </w:rPr>
        <w:t xml:space="preserve"> (</w:t>
      </w:r>
      <w:r>
        <w:rPr>
          <w:i/>
          <w:lang w:val="ro-MD"/>
        </w:rPr>
        <w:t>denumirea ofertantului/candidatului).</w:t>
      </w:r>
    </w:p>
    <w:p w14:paraId="625B974F" w14:textId="77777777" w:rsidR="00FF6A88" w:rsidRDefault="00FF6A88" w:rsidP="00FF6A88">
      <w:pPr>
        <w:shd w:val="clear" w:color="auto" w:fill="FFFFFF"/>
        <w:rPr>
          <w:spacing w:val="-1"/>
          <w:lang w:val="ro-MD"/>
        </w:rPr>
      </w:pPr>
    </w:p>
    <w:p w14:paraId="6EC89C2B" w14:textId="77777777" w:rsidR="00FF6A88" w:rsidRDefault="00FF6A88" w:rsidP="00FF6A88">
      <w:pPr>
        <w:shd w:val="clear" w:color="auto" w:fill="FFFFFF"/>
        <w:rPr>
          <w:spacing w:val="-1"/>
          <w:lang w:val="ro-MD"/>
        </w:rPr>
      </w:pPr>
    </w:p>
    <w:p w14:paraId="211C2219" w14:textId="77777777" w:rsidR="00FF6A88" w:rsidRDefault="00FF6A88" w:rsidP="00FF6A88">
      <w:pPr>
        <w:shd w:val="clear" w:color="auto" w:fill="FFFFFF"/>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Terţ susţinător,</w:t>
      </w:r>
    </w:p>
    <w:p w14:paraId="4F54D1F4" w14:textId="77777777" w:rsidR="00FF6A88" w:rsidRDefault="00FF6A88" w:rsidP="00FF6A88">
      <w:pPr>
        <w:shd w:val="clear" w:color="auto" w:fill="FFFFFF"/>
        <w:rPr>
          <w:spacing w:val="-1"/>
          <w:lang w:val="ro-MD"/>
        </w:rPr>
      </w:pPr>
      <w:r>
        <w:rPr>
          <w:spacing w:val="-1"/>
          <w:lang w:val="ro-MD"/>
        </w:rPr>
        <w:t>...........................</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w:t>
      </w:r>
    </w:p>
    <w:p w14:paraId="04075250" w14:textId="77777777" w:rsidR="00FF6A88" w:rsidRDefault="00FF6A88" w:rsidP="00FF6A88">
      <w:pPr>
        <w:shd w:val="clear" w:color="auto" w:fill="FFFFFF"/>
        <w:jc w:val="right"/>
        <w:rPr>
          <w:i/>
          <w:spacing w:val="-1"/>
          <w:lang w:val="ro-MD"/>
        </w:rPr>
      </w:pPr>
      <w:r>
        <w:rPr>
          <w:i/>
          <w:spacing w:val="-1"/>
          <w:lang w:val="ro-MD"/>
        </w:rPr>
        <w:t>(semnătură autorizată)</w:t>
      </w:r>
    </w:p>
    <w:p w14:paraId="27ED8448" w14:textId="77777777" w:rsidR="00FF6A88" w:rsidRDefault="00FF6A88" w:rsidP="00FF6A88">
      <w:pPr>
        <w:tabs>
          <w:tab w:val="left" w:pos="567"/>
        </w:tabs>
        <w:jc w:val="center"/>
        <w:rPr>
          <w:b/>
          <w:color w:val="000000"/>
          <w:w w:val="90"/>
          <w:lang w:val="ro-MD"/>
        </w:rPr>
      </w:pPr>
    </w:p>
    <w:p w14:paraId="5DF880FE" w14:textId="77777777" w:rsidR="00FF6A88" w:rsidRDefault="00FF6A88" w:rsidP="00FF6A88">
      <w:pPr>
        <w:jc w:val="right"/>
        <w:rPr>
          <w:noProof w:val="0"/>
          <w:sz w:val="22"/>
          <w:szCs w:val="22"/>
          <w:lang w:val="ro-MD"/>
        </w:rPr>
      </w:pPr>
      <w:r>
        <w:rPr>
          <w:noProof w:val="0"/>
          <w:lang w:val="ro-MD"/>
        </w:rPr>
        <w:t>Anexa nr. 20</w:t>
      </w:r>
    </w:p>
    <w:p w14:paraId="21796B04" w14:textId="77777777" w:rsidR="00FF6A88" w:rsidRDefault="00FF6A88" w:rsidP="00FF6A88">
      <w:pPr>
        <w:jc w:val="right"/>
        <w:rPr>
          <w:noProof w:val="0"/>
          <w:lang w:val="ro-MD"/>
        </w:rPr>
      </w:pPr>
      <w:r>
        <w:rPr>
          <w:noProof w:val="0"/>
          <w:lang w:val="ro-MD"/>
        </w:rPr>
        <w:t>la Documentația standard nr._____</w:t>
      </w:r>
    </w:p>
    <w:p w14:paraId="4A0B2AA8" w14:textId="77777777" w:rsidR="00FF6A88" w:rsidRDefault="00FF6A88" w:rsidP="00FF6A88">
      <w:pPr>
        <w:jc w:val="right"/>
        <w:rPr>
          <w:noProof w:val="0"/>
          <w:lang w:val="ro-MD"/>
        </w:rPr>
      </w:pPr>
      <w:r>
        <w:rPr>
          <w:noProof w:val="0"/>
          <w:lang w:val="ro-MD"/>
        </w:rPr>
        <w:t>din “____” ________ 20___</w:t>
      </w:r>
    </w:p>
    <w:p w14:paraId="29703D55" w14:textId="77777777" w:rsidR="00FF6A88" w:rsidRDefault="00FF6A88" w:rsidP="00FF6A88">
      <w:pPr>
        <w:tabs>
          <w:tab w:val="left" w:pos="567"/>
        </w:tabs>
        <w:jc w:val="center"/>
        <w:rPr>
          <w:b/>
          <w:color w:val="000000"/>
          <w:w w:val="90"/>
          <w:lang w:val="ro-MD"/>
        </w:rPr>
      </w:pPr>
    </w:p>
    <w:p w14:paraId="51EDB899" w14:textId="77777777" w:rsidR="00FF6A88" w:rsidRDefault="00FF6A88" w:rsidP="00FF6A88">
      <w:pPr>
        <w:tabs>
          <w:tab w:val="left" w:pos="567"/>
        </w:tabs>
        <w:jc w:val="center"/>
        <w:rPr>
          <w:b/>
          <w:color w:val="000000"/>
          <w:w w:val="90"/>
          <w:lang w:val="ro-MD"/>
        </w:rPr>
      </w:pPr>
    </w:p>
    <w:p w14:paraId="27CFB3CE" w14:textId="77777777" w:rsidR="00FF6A88" w:rsidRDefault="00FF6A88" w:rsidP="00FF6A88">
      <w:pPr>
        <w:keepNext/>
        <w:spacing w:before="240" w:after="60"/>
        <w:jc w:val="center"/>
        <w:outlineLvl w:val="0"/>
        <w:rPr>
          <w:b/>
          <w:bCs/>
          <w:kern w:val="32"/>
          <w:lang w:val="ro-MD"/>
        </w:rPr>
      </w:pPr>
      <w:r>
        <w:rPr>
          <w:b/>
          <w:bCs/>
          <w:kern w:val="32"/>
          <w:lang w:val="ro-MD"/>
        </w:rPr>
        <w:lastRenderedPageBreak/>
        <w:t xml:space="preserve">DECLARAŢIE TERŢ SUSŢINĂTOR TEHNIC </w:t>
      </w:r>
    </w:p>
    <w:p w14:paraId="6631A0BA" w14:textId="77777777" w:rsidR="00FF6A88" w:rsidRDefault="00FF6A88" w:rsidP="00FF6A88">
      <w:pPr>
        <w:shd w:val="clear" w:color="auto" w:fill="FFFFFF"/>
        <w:spacing w:after="200"/>
        <w:rPr>
          <w:rFonts w:eastAsia="Calibri"/>
          <w:b/>
          <w:i/>
          <w:lang w:val="ro-MD"/>
        </w:rPr>
      </w:pPr>
    </w:p>
    <w:p w14:paraId="18EFF6EF" w14:textId="77777777" w:rsidR="00FF6A88" w:rsidRDefault="00FF6A88" w:rsidP="00FF6A88">
      <w:pPr>
        <w:shd w:val="clear" w:color="auto" w:fill="FFFFFF"/>
        <w:rPr>
          <w:rFonts w:eastAsia="Calibri"/>
          <w:b/>
          <w:spacing w:val="-2"/>
          <w:lang w:val="ro-MD"/>
        </w:rPr>
      </w:pPr>
      <w:r>
        <w:rPr>
          <w:rFonts w:eastAsia="Calibri"/>
          <w:b/>
          <w:spacing w:val="-2"/>
          <w:lang w:val="ro-MD"/>
        </w:rPr>
        <w:t xml:space="preserve">Terţ susţinător tehnic </w:t>
      </w:r>
    </w:p>
    <w:p w14:paraId="48E0EFDD" w14:textId="77777777" w:rsidR="00FF6A88" w:rsidRDefault="00FF6A88" w:rsidP="00FF6A88">
      <w:pPr>
        <w:shd w:val="clear" w:color="auto" w:fill="FFFFFF"/>
        <w:rPr>
          <w:rFonts w:eastAsia="Calibri"/>
          <w:b/>
          <w:lang w:val="ro-MD"/>
        </w:rPr>
      </w:pPr>
      <w:r>
        <w:rPr>
          <w:rFonts w:eastAsia="Calibri"/>
          <w:b/>
          <w:spacing w:val="-2"/>
          <w:lang w:val="ro-MD"/>
        </w:rPr>
        <w:t>..........................</w:t>
      </w:r>
    </w:p>
    <w:p w14:paraId="785EBE3C" w14:textId="77777777" w:rsidR="00FF6A88" w:rsidRDefault="00FF6A88" w:rsidP="00FF6A88">
      <w:pPr>
        <w:shd w:val="clear" w:color="auto" w:fill="FFFFFF"/>
        <w:rPr>
          <w:rFonts w:eastAsia="Calibri"/>
          <w:lang w:val="ro-MD"/>
        </w:rPr>
      </w:pPr>
      <w:r>
        <w:rPr>
          <w:rFonts w:eastAsia="Calibri"/>
          <w:lang w:val="ro-MD"/>
        </w:rPr>
        <w:t>(denumirea)</w:t>
      </w:r>
    </w:p>
    <w:p w14:paraId="65B4F28A" w14:textId="77777777" w:rsidR="00FF6A88" w:rsidRDefault="00FF6A88" w:rsidP="00FF6A88">
      <w:pPr>
        <w:shd w:val="clear" w:color="auto" w:fill="FFFFFF"/>
        <w:rPr>
          <w:rFonts w:eastAsia="Calibri"/>
          <w:lang w:val="ro-MD"/>
        </w:rPr>
      </w:pPr>
    </w:p>
    <w:p w14:paraId="69C983F4" w14:textId="77777777" w:rsidR="00FF6A88" w:rsidRDefault="00FF6A88" w:rsidP="00FF6A88">
      <w:pPr>
        <w:spacing w:after="200"/>
        <w:jc w:val="center"/>
        <w:rPr>
          <w:rFonts w:eastAsia="Calibri"/>
          <w:b/>
          <w:lang w:val="ro-MD"/>
        </w:rPr>
      </w:pPr>
      <w:r>
        <w:rPr>
          <w:rFonts w:eastAsia="Calibri"/>
          <w:b/>
          <w:lang w:val="ro-MD"/>
        </w:rPr>
        <w:t>Declaraţie</w:t>
      </w:r>
    </w:p>
    <w:p w14:paraId="72D81016" w14:textId="77777777" w:rsidR="00FF6A88" w:rsidRDefault="00FF6A88" w:rsidP="00FF6A88">
      <w:pPr>
        <w:shd w:val="clear" w:color="auto" w:fill="FFFFFF"/>
        <w:tabs>
          <w:tab w:val="left" w:leader="dot" w:pos="6648"/>
        </w:tabs>
        <w:spacing w:after="200"/>
        <w:jc w:val="both"/>
        <w:rPr>
          <w:rFonts w:eastAsia="Calibri"/>
          <w:lang w:val="ro-MD"/>
        </w:rPr>
      </w:pPr>
      <w:r>
        <w:rPr>
          <w:rFonts w:eastAsia="Calibri"/>
          <w:lang w:val="ro-MD"/>
        </w:rPr>
        <w:t>Subsemnatul, reprezentant împuternicit al .......................... (</w:t>
      </w:r>
      <w:r>
        <w:rPr>
          <w:rFonts w:eastAsia="Calibri"/>
          <w:i/>
          <w:lang w:val="ro-MD"/>
        </w:rPr>
        <w:t>denumirea terţului susţinător tehnic şi profesional),</w:t>
      </w:r>
      <w:r>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5EE2423" w14:textId="77777777" w:rsidR="00FF6A88" w:rsidRDefault="00FF6A88" w:rsidP="00FF6A88">
      <w:pPr>
        <w:shd w:val="clear" w:color="auto" w:fill="FFFFFF"/>
        <w:tabs>
          <w:tab w:val="left" w:leader="dot" w:pos="6648"/>
        </w:tabs>
        <w:spacing w:after="200"/>
        <w:jc w:val="both"/>
        <w:rPr>
          <w:rFonts w:eastAsia="Calibri"/>
          <w:lang w:val="ro-MD"/>
        </w:rPr>
      </w:pPr>
      <w:r>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Pr>
          <w:rFonts w:eastAsia="Calibri"/>
          <w:i/>
          <w:lang w:val="ro-MD"/>
        </w:rPr>
        <w:t>obiectul contractului).</w:t>
      </w:r>
    </w:p>
    <w:p w14:paraId="7BED2E33" w14:textId="77777777" w:rsidR="00FF6A88" w:rsidRDefault="00FF6A88" w:rsidP="00FF6A88">
      <w:pPr>
        <w:shd w:val="clear" w:color="auto" w:fill="FFFFFF"/>
        <w:spacing w:after="200"/>
        <w:rPr>
          <w:rFonts w:eastAsia="Calibri"/>
          <w:lang w:val="ro-MD"/>
        </w:rPr>
      </w:pPr>
    </w:p>
    <w:p w14:paraId="55125269" w14:textId="77777777" w:rsidR="00FF6A88" w:rsidRDefault="00FF6A88" w:rsidP="00FF6A88">
      <w:pPr>
        <w:shd w:val="clear" w:color="auto" w:fill="FFFFFF"/>
        <w:spacing w:after="200"/>
        <w:ind w:left="34"/>
        <w:jc w:val="center"/>
        <w:rPr>
          <w:rFonts w:eastAsia="Calibri"/>
          <w:b/>
          <w:lang w:val="ro-MD"/>
        </w:rPr>
      </w:pPr>
      <w:r>
        <w:rPr>
          <w:rFonts w:eastAsia="Calibri"/>
          <w:b/>
          <w:spacing w:val="-3"/>
          <w:lang w:val="ro-MD"/>
        </w:rPr>
        <w:t>LISTA</w:t>
      </w:r>
    </w:p>
    <w:p w14:paraId="3AF077F6" w14:textId="77777777" w:rsidR="00FF6A88" w:rsidRDefault="00FF6A88" w:rsidP="00FF6A88">
      <w:pPr>
        <w:shd w:val="clear" w:color="auto" w:fill="FFFFFF"/>
        <w:spacing w:after="200"/>
        <w:ind w:left="29"/>
        <w:jc w:val="center"/>
        <w:rPr>
          <w:rFonts w:eastAsia="Calibri"/>
          <w:lang w:val="ro-MD"/>
        </w:rPr>
      </w:pPr>
      <w:r>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F6A88" w14:paraId="43255948" w14:textId="77777777" w:rsidTr="00FF6A88">
        <w:tc>
          <w:tcPr>
            <w:tcW w:w="609" w:type="dxa"/>
            <w:tcBorders>
              <w:top w:val="single" w:sz="4" w:space="0" w:color="auto"/>
              <w:left w:val="single" w:sz="4" w:space="0" w:color="auto"/>
              <w:bottom w:val="single" w:sz="4" w:space="0" w:color="auto"/>
              <w:right w:val="single" w:sz="4" w:space="0" w:color="auto"/>
            </w:tcBorders>
            <w:hideMark/>
          </w:tcPr>
          <w:p w14:paraId="3636EED6" w14:textId="77777777" w:rsidR="00FF6A88" w:rsidRDefault="00FF6A88">
            <w:pPr>
              <w:spacing w:line="256" w:lineRule="auto"/>
              <w:jc w:val="center"/>
              <w:rPr>
                <w:rFonts w:eastAsia="Calibri"/>
                <w:lang w:val="ro-MD" w:eastAsia="ro-RO"/>
              </w:rPr>
            </w:pPr>
            <w:r>
              <w:rPr>
                <w:rFonts w:eastAsia="Calibri"/>
                <w:lang w:val="ro-MD" w:eastAsia="ro-RO"/>
              </w:rPr>
              <w:t xml:space="preserve">Nr. </w:t>
            </w:r>
          </w:p>
          <w:p w14:paraId="747552BE" w14:textId="77777777" w:rsidR="00FF6A88" w:rsidRDefault="00FF6A88">
            <w:pPr>
              <w:spacing w:line="256" w:lineRule="auto"/>
              <w:jc w:val="center"/>
              <w:rPr>
                <w:rFonts w:eastAsia="Calibri"/>
                <w:lang w:val="ro-MD" w:eastAsia="ro-RO"/>
              </w:rPr>
            </w:pPr>
            <w:r>
              <w:rPr>
                <w:rFonts w:eastAsia="Calibri"/>
                <w:lang w:val="ro-MD"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53F43C68" w14:textId="77777777" w:rsidR="00FF6A88" w:rsidRDefault="00FF6A88">
            <w:pPr>
              <w:spacing w:line="256" w:lineRule="auto"/>
              <w:jc w:val="center"/>
              <w:rPr>
                <w:rFonts w:eastAsia="Calibri"/>
                <w:lang w:val="ro-MD" w:eastAsia="ro-RO"/>
              </w:rPr>
            </w:pPr>
            <w:r>
              <w:rPr>
                <w:rFonts w:eastAsia="Calibri"/>
                <w:lang w:val="ro-MD" w:eastAsia="ro-RO"/>
              </w:rPr>
              <w:t xml:space="preserve">Denumire </w:t>
            </w:r>
            <w:r>
              <w:rPr>
                <w:rFonts w:eastAsia="Calibri"/>
                <w:spacing w:val="-1"/>
                <w:lang w:val="ro-MD"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5BBE4582" w14:textId="77777777" w:rsidR="00FF6A88" w:rsidRDefault="00FF6A88">
            <w:pPr>
              <w:spacing w:line="256" w:lineRule="auto"/>
              <w:jc w:val="center"/>
              <w:rPr>
                <w:rFonts w:eastAsia="Calibri"/>
                <w:lang w:val="ro-MD" w:eastAsia="ro-RO"/>
              </w:rPr>
            </w:pPr>
            <w:r>
              <w:rPr>
                <w:rFonts w:eastAsia="Calibri"/>
                <w:lang w:val="ro-MD"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2D7D835D" w14:textId="77777777" w:rsidR="00FF6A88" w:rsidRDefault="00FF6A88">
            <w:pPr>
              <w:spacing w:line="256" w:lineRule="auto"/>
              <w:jc w:val="center"/>
              <w:rPr>
                <w:rFonts w:eastAsia="Calibri"/>
                <w:lang w:val="ro-MD" w:eastAsia="ro-RO"/>
              </w:rPr>
            </w:pPr>
            <w:r>
              <w:rPr>
                <w:rFonts w:eastAsia="Calibri"/>
                <w:lang w:val="ro-MD" w:eastAsia="ro-RO"/>
              </w:rPr>
              <w:t>Forma de deţinere</w:t>
            </w:r>
          </w:p>
        </w:tc>
      </w:tr>
      <w:tr w:rsidR="00FF6A88" w14:paraId="2E29E8BC" w14:textId="77777777" w:rsidTr="00FF6A88">
        <w:tc>
          <w:tcPr>
            <w:tcW w:w="609" w:type="dxa"/>
            <w:tcBorders>
              <w:top w:val="single" w:sz="4" w:space="0" w:color="auto"/>
              <w:left w:val="single" w:sz="4" w:space="0" w:color="auto"/>
              <w:bottom w:val="single" w:sz="4" w:space="0" w:color="auto"/>
              <w:right w:val="single" w:sz="4" w:space="0" w:color="auto"/>
            </w:tcBorders>
          </w:tcPr>
          <w:p w14:paraId="0ADEF879" w14:textId="77777777" w:rsidR="00FF6A88" w:rsidRDefault="00FF6A88">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26EF0137" w14:textId="77777777" w:rsidR="00FF6A88" w:rsidRDefault="00FF6A88">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3A0E6ADB" w14:textId="77777777" w:rsidR="00FF6A88" w:rsidRDefault="00FF6A88">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hideMark/>
          </w:tcPr>
          <w:p w14:paraId="56261F29" w14:textId="77777777" w:rsidR="00FF6A88" w:rsidRDefault="00FF6A88">
            <w:pPr>
              <w:spacing w:line="256" w:lineRule="auto"/>
              <w:jc w:val="center"/>
              <w:rPr>
                <w:rFonts w:eastAsia="Calibri"/>
                <w:lang w:val="ro-MD" w:eastAsia="ro-RO"/>
              </w:rPr>
            </w:pPr>
            <w:r>
              <w:rPr>
                <w:rFonts w:eastAsia="Calibri"/>
                <w:lang w:val="ro-MD"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0F864C4D" w14:textId="77777777" w:rsidR="00FF6A88" w:rsidRDefault="00FF6A88">
            <w:pPr>
              <w:spacing w:line="256" w:lineRule="auto"/>
              <w:jc w:val="center"/>
              <w:rPr>
                <w:rFonts w:eastAsia="Calibri"/>
                <w:lang w:val="ro-MD" w:eastAsia="ro-RO"/>
              </w:rPr>
            </w:pPr>
            <w:r>
              <w:rPr>
                <w:rFonts w:eastAsia="Calibri"/>
                <w:lang w:val="ro-MD" w:eastAsia="ro-RO"/>
              </w:rPr>
              <w:t>În chirie</w:t>
            </w:r>
          </w:p>
        </w:tc>
      </w:tr>
      <w:tr w:rsidR="00FF6A88" w14:paraId="5FDED3FC" w14:textId="77777777" w:rsidTr="00FF6A88">
        <w:tc>
          <w:tcPr>
            <w:tcW w:w="609" w:type="dxa"/>
            <w:tcBorders>
              <w:top w:val="single" w:sz="4" w:space="0" w:color="auto"/>
              <w:left w:val="single" w:sz="4" w:space="0" w:color="auto"/>
              <w:bottom w:val="single" w:sz="4" w:space="0" w:color="auto"/>
              <w:right w:val="single" w:sz="4" w:space="0" w:color="auto"/>
            </w:tcBorders>
          </w:tcPr>
          <w:p w14:paraId="18D24812" w14:textId="77777777" w:rsidR="00FF6A88" w:rsidRDefault="00FF6A88">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562390DC" w14:textId="77777777" w:rsidR="00FF6A88" w:rsidRDefault="00FF6A88">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2D793C36" w14:textId="77777777" w:rsidR="00FF6A88" w:rsidRDefault="00FF6A88">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1F07B9DD" w14:textId="77777777" w:rsidR="00FF6A88" w:rsidRDefault="00FF6A88">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06720963" w14:textId="77777777" w:rsidR="00FF6A88" w:rsidRDefault="00FF6A88">
            <w:pPr>
              <w:spacing w:line="256" w:lineRule="auto"/>
              <w:jc w:val="center"/>
              <w:rPr>
                <w:rFonts w:eastAsia="Calibri"/>
                <w:lang w:val="ro-MD" w:eastAsia="ro-RO"/>
              </w:rPr>
            </w:pPr>
          </w:p>
        </w:tc>
      </w:tr>
      <w:tr w:rsidR="00FF6A88" w14:paraId="2F768925" w14:textId="77777777" w:rsidTr="00FF6A88">
        <w:tc>
          <w:tcPr>
            <w:tcW w:w="609" w:type="dxa"/>
            <w:tcBorders>
              <w:top w:val="single" w:sz="4" w:space="0" w:color="auto"/>
              <w:left w:val="single" w:sz="4" w:space="0" w:color="auto"/>
              <w:bottom w:val="single" w:sz="4" w:space="0" w:color="auto"/>
              <w:right w:val="single" w:sz="4" w:space="0" w:color="auto"/>
            </w:tcBorders>
          </w:tcPr>
          <w:p w14:paraId="02774D28" w14:textId="77777777" w:rsidR="00FF6A88" w:rsidRDefault="00FF6A88">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35D7AC82" w14:textId="77777777" w:rsidR="00FF6A88" w:rsidRDefault="00FF6A88">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2E01BAD1" w14:textId="77777777" w:rsidR="00FF6A88" w:rsidRDefault="00FF6A88">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1368A843" w14:textId="77777777" w:rsidR="00FF6A88" w:rsidRDefault="00FF6A88">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310BDEFE" w14:textId="77777777" w:rsidR="00FF6A88" w:rsidRDefault="00FF6A88">
            <w:pPr>
              <w:spacing w:line="256" w:lineRule="auto"/>
              <w:jc w:val="center"/>
              <w:rPr>
                <w:rFonts w:eastAsia="Calibri"/>
                <w:lang w:val="ro-MD" w:eastAsia="ro-RO"/>
              </w:rPr>
            </w:pPr>
          </w:p>
        </w:tc>
      </w:tr>
      <w:tr w:rsidR="00FF6A88" w14:paraId="6805DCC9" w14:textId="77777777" w:rsidTr="00FF6A88">
        <w:tc>
          <w:tcPr>
            <w:tcW w:w="609" w:type="dxa"/>
            <w:tcBorders>
              <w:top w:val="single" w:sz="4" w:space="0" w:color="auto"/>
              <w:left w:val="single" w:sz="4" w:space="0" w:color="auto"/>
              <w:bottom w:val="single" w:sz="4" w:space="0" w:color="auto"/>
              <w:right w:val="single" w:sz="4" w:space="0" w:color="auto"/>
            </w:tcBorders>
          </w:tcPr>
          <w:p w14:paraId="7178263B" w14:textId="77777777" w:rsidR="00FF6A88" w:rsidRDefault="00FF6A88">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295FA4D0" w14:textId="77777777" w:rsidR="00FF6A88" w:rsidRDefault="00FF6A88">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5542914F" w14:textId="77777777" w:rsidR="00FF6A88" w:rsidRDefault="00FF6A88">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75CD640E" w14:textId="77777777" w:rsidR="00FF6A88" w:rsidRDefault="00FF6A88">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63845D8D" w14:textId="77777777" w:rsidR="00FF6A88" w:rsidRDefault="00FF6A88">
            <w:pPr>
              <w:spacing w:line="256" w:lineRule="auto"/>
              <w:jc w:val="center"/>
              <w:rPr>
                <w:rFonts w:eastAsia="Calibri"/>
                <w:lang w:val="ro-MD" w:eastAsia="ro-RO"/>
              </w:rPr>
            </w:pPr>
          </w:p>
        </w:tc>
      </w:tr>
    </w:tbl>
    <w:p w14:paraId="43F400CF" w14:textId="77777777" w:rsidR="00FF6A88" w:rsidRDefault="00FF6A88" w:rsidP="00FF6A88">
      <w:pPr>
        <w:spacing w:after="200"/>
        <w:ind w:left="28"/>
        <w:rPr>
          <w:rFonts w:eastAsia="Calibri"/>
          <w:lang w:val="ro-MD"/>
        </w:rPr>
      </w:pPr>
    </w:p>
    <w:p w14:paraId="02CFCD5C" w14:textId="77777777" w:rsidR="00FF6A88" w:rsidRDefault="00FF6A88" w:rsidP="00FF6A88">
      <w:pPr>
        <w:spacing w:after="200"/>
        <w:ind w:left="28"/>
        <w:rPr>
          <w:rFonts w:eastAsia="Calibri"/>
          <w:lang w:val="ro-MD"/>
        </w:rPr>
      </w:pPr>
      <w:r>
        <w:rPr>
          <w:rFonts w:eastAsia="Calibri"/>
          <w:lang w:val="ro-MD"/>
        </w:rPr>
        <w:tab/>
        <w:t>Prezenta declaraţie este anexă la „Angajamentul ferm” privind susţinerea noastră tehnică şi profesională oferită .................................................................................................................</w:t>
      </w:r>
    </w:p>
    <w:p w14:paraId="7905F2D3" w14:textId="77777777" w:rsidR="00FF6A88" w:rsidRDefault="00FF6A88" w:rsidP="00FF6A88">
      <w:pPr>
        <w:spacing w:after="200"/>
        <w:ind w:left="28"/>
        <w:rPr>
          <w:rFonts w:eastAsia="Calibri"/>
          <w:lang w:val="ro-MD"/>
        </w:rPr>
      </w:pPr>
      <w:r>
        <w:rPr>
          <w:rFonts w:eastAsia="Calibri"/>
          <w:lang w:val="ro-MD"/>
        </w:rPr>
        <w:t>(</w:t>
      </w:r>
      <w:r>
        <w:rPr>
          <w:rFonts w:eastAsia="Calibri"/>
          <w:i/>
          <w:lang w:val="ro-MD"/>
        </w:rPr>
        <w:t>denumirea ofertantului/candidatului).</w:t>
      </w:r>
    </w:p>
    <w:p w14:paraId="74416F87" w14:textId="77777777" w:rsidR="00FF6A88" w:rsidRDefault="00FF6A88" w:rsidP="00FF6A88">
      <w:pPr>
        <w:shd w:val="clear" w:color="auto" w:fill="FFFFFF"/>
        <w:spacing w:after="200"/>
        <w:ind w:firstLine="993"/>
        <w:rPr>
          <w:rFonts w:eastAsia="Calibri"/>
          <w:spacing w:val="-1"/>
          <w:lang w:val="ro-MD"/>
        </w:rPr>
      </w:pPr>
    </w:p>
    <w:p w14:paraId="0D608DF3" w14:textId="77777777" w:rsidR="00FF6A88" w:rsidRDefault="00FF6A88" w:rsidP="00FF6A88">
      <w:pPr>
        <w:shd w:val="clear" w:color="auto" w:fill="FFFFFF"/>
        <w:spacing w:after="200"/>
        <w:ind w:firstLine="993"/>
        <w:rPr>
          <w:rFonts w:eastAsia="Calibri"/>
          <w:spacing w:val="-1"/>
          <w:lang w:val="ro-MD"/>
        </w:rPr>
      </w:pPr>
    </w:p>
    <w:p w14:paraId="4C325926" w14:textId="77777777" w:rsidR="00FF6A88" w:rsidRDefault="00FF6A88" w:rsidP="00FF6A88">
      <w:pPr>
        <w:shd w:val="clear" w:color="auto" w:fill="FFFFFF"/>
        <w:spacing w:after="200"/>
        <w:ind w:firstLine="993"/>
        <w:rPr>
          <w:rFonts w:eastAsia="Calibri"/>
          <w:spacing w:val="-1"/>
          <w:lang w:val="ro-MD"/>
        </w:rPr>
      </w:pPr>
    </w:p>
    <w:p w14:paraId="4292F7A6" w14:textId="77777777" w:rsidR="00FF6A88" w:rsidRDefault="00FF6A88" w:rsidP="00FF6A88">
      <w:pPr>
        <w:shd w:val="clear" w:color="auto" w:fill="FFFFFF"/>
        <w:spacing w:after="200"/>
        <w:ind w:firstLine="993"/>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1B3363EA" w14:textId="77777777" w:rsidR="00FF6A88" w:rsidRDefault="00FF6A88" w:rsidP="00FF6A88">
      <w:pPr>
        <w:shd w:val="clear" w:color="auto" w:fill="FFFFFF"/>
        <w:spacing w:after="200"/>
        <w:ind w:left="5760" w:firstLine="720"/>
        <w:rPr>
          <w:rFonts w:eastAsia="Calibri"/>
          <w:i/>
          <w:spacing w:val="-1"/>
          <w:sz w:val="22"/>
          <w:szCs w:val="22"/>
          <w:lang w:val="ro-MD"/>
        </w:rPr>
      </w:pPr>
      <w:r>
        <w:rPr>
          <w:rFonts w:eastAsia="Calibri"/>
          <w:i/>
          <w:spacing w:val="-1"/>
          <w:lang w:val="ro-MD"/>
        </w:rPr>
        <w:t>(semnătură autorizată</w:t>
      </w:r>
      <w:r>
        <w:rPr>
          <w:rFonts w:eastAsia="Calibri"/>
          <w:i/>
          <w:spacing w:val="-1"/>
          <w:sz w:val="22"/>
          <w:szCs w:val="22"/>
          <w:lang w:val="ro-MD"/>
        </w:rPr>
        <w:t>)</w:t>
      </w:r>
    </w:p>
    <w:p w14:paraId="1D8CBBDC" w14:textId="77777777" w:rsidR="00FF6A88" w:rsidRDefault="00FF6A88" w:rsidP="00FF6A88">
      <w:pPr>
        <w:tabs>
          <w:tab w:val="left" w:pos="567"/>
        </w:tabs>
        <w:jc w:val="center"/>
        <w:rPr>
          <w:b/>
          <w:color w:val="000000"/>
          <w:w w:val="90"/>
          <w:lang w:val="ro-MD"/>
        </w:rPr>
      </w:pPr>
    </w:p>
    <w:p w14:paraId="3B0FB513" w14:textId="77777777" w:rsidR="00FF6A88" w:rsidRDefault="00FF6A88" w:rsidP="00FF6A88">
      <w:pPr>
        <w:tabs>
          <w:tab w:val="left" w:pos="567"/>
        </w:tabs>
        <w:jc w:val="center"/>
        <w:rPr>
          <w:b/>
          <w:color w:val="000000"/>
          <w:w w:val="90"/>
          <w:lang w:val="ro-MD"/>
        </w:rPr>
      </w:pPr>
    </w:p>
    <w:p w14:paraId="64A25EAF" w14:textId="77777777" w:rsidR="00FF6A88" w:rsidRDefault="00FF6A88" w:rsidP="00FF6A88">
      <w:pPr>
        <w:tabs>
          <w:tab w:val="left" w:pos="567"/>
        </w:tabs>
        <w:jc w:val="center"/>
        <w:rPr>
          <w:b/>
          <w:color w:val="000000"/>
          <w:w w:val="90"/>
          <w:lang w:val="ro-MD"/>
        </w:rPr>
      </w:pPr>
    </w:p>
    <w:p w14:paraId="44175609" w14:textId="77777777" w:rsidR="00FF6A88" w:rsidRDefault="00FF6A88" w:rsidP="00FF6A88">
      <w:pPr>
        <w:tabs>
          <w:tab w:val="left" w:pos="567"/>
        </w:tabs>
        <w:jc w:val="center"/>
        <w:rPr>
          <w:b/>
          <w:color w:val="000000"/>
          <w:w w:val="90"/>
          <w:lang w:val="ro-MD"/>
        </w:rPr>
      </w:pPr>
    </w:p>
    <w:p w14:paraId="4E4C77C7" w14:textId="77777777" w:rsidR="00FF6A88" w:rsidRDefault="00FF6A88" w:rsidP="00FF6A88">
      <w:pPr>
        <w:tabs>
          <w:tab w:val="left" w:pos="567"/>
        </w:tabs>
        <w:jc w:val="center"/>
        <w:rPr>
          <w:b/>
          <w:color w:val="000000"/>
          <w:w w:val="90"/>
          <w:lang w:val="ro-MD"/>
        </w:rPr>
      </w:pPr>
    </w:p>
    <w:p w14:paraId="669BE555" w14:textId="77777777" w:rsidR="00FF6A88" w:rsidRDefault="00FF6A88" w:rsidP="00FF6A88">
      <w:pPr>
        <w:jc w:val="right"/>
        <w:rPr>
          <w:noProof w:val="0"/>
          <w:sz w:val="22"/>
          <w:szCs w:val="22"/>
          <w:lang w:val="ro-MD"/>
        </w:rPr>
      </w:pPr>
      <w:r>
        <w:rPr>
          <w:noProof w:val="0"/>
          <w:lang w:val="ro-MD"/>
        </w:rPr>
        <w:t>Anexa nr. 21</w:t>
      </w:r>
    </w:p>
    <w:p w14:paraId="05B9D822" w14:textId="77777777" w:rsidR="00FF6A88" w:rsidRDefault="00FF6A88" w:rsidP="00FF6A88">
      <w:pPr>
        <w:jc w:val="right"/>
        <w:rPr>
          <w:noProof w:val="0"/>
          <w:lang w:val="ro-MD"/>
        </w:rPr>
      </w:pPr>
      <w:r>
        <w:rPr>
          <w:noProof w:val="0"/>
          <w:lang w:val="ro-MD"/>
        </w:rPr>
        <w:t>la Documentația standard nr._____</w:t>
      </w:r>
    </w:p>
    <w:p w14:paraId="45A53331" w14:textId="77777777" w:rsidR="00FF6A88" w:rsidRDefault="00FF6A88" w:rsidP="00FF6A88">
      <w:pPr>
        <w:jc w:val="right"/>
        <w:rPr>
          <w:noProof w:val="0"/>
          <w:lang w:val="ro-MD"/>
        </w:rPr>
      </w:pPr>
      <w:r>
        <w:rPr>
          <w:noProof w:val="0"/>
          <w:lang w:val="ro-MD"/>
        </w:rPr>
        <w:t>din “____” ________ 20___</w:t>
      </w:r>
    </w:p>
    <w:p w14:paraId="6DA9CA65" w14:textId="77777777" w:rsidR="00FF6A88" w:rsidRDefault="00FF6A88" w:rsidP="00FF6A88">
      <w:pPr>
        <w:tabs>
          <w:tab w:val="left" w:pos="567"/>
        </w:tabs>
        <w:jc w:val="center"/>
        <w:rPr>
          <w:b/>
          <w:color w:val="000000"/>
          <w:w w:val="90"/>
          <w:lang w:val="ro-MD"/>
        </w:rPr>
      </w:pPr>
    </w:p>
    <w:p w14:paraId="25C67E9A" w14:textId="77777777" w:rsidR="00FF6A88" w:rsidRDefault="00FF6A88" w:rsidP="00FF6A88">
      <w:pPr>
        <w:tabs>
          <w:tab w:val="left" w:pos="567"/>
        </w:tabs>
        <w:jc w:val="center"/>
        <w:rPr>
          <w:b/>
          <w:color w:val="000000"/>
          <w:w w:val="90"/>
          <w:lang w:val="ro-MD"/>
        </w:rPr>
      </w:pPr>
    </w:p>
    <w:p w14:paraId="4AF3A1CD" w14:textId="77777777" w:rsidR="00FF6A88" w:rsidRDefault="00FF6A88" w:rsidP="00FF6A88">
      <w:pPr>
        <w:tabs>
          <w:tab w:val="left" w:pos="567"/>
        </w:tabs>
        <w:jc w:val="center"/>
        <w:rPr>
          <w:b/>
          <w:color w:val="000000"/>
          <w:w w:val="90"/>
          <w:lang w:val="ro-MD"/>
        </w:rPr>
      </w:pPr>
    </w:p>
    <w:p w14:paraId="7F9316BA" w14:textId="77777777" w:rsidR="00FF6A88" w:rsidRDefault="00FF6A88" w:rsidP="00FF6A88">
      <w:pPr>
        <w:keepNext/>
        <w:spacing w:before="240" w:after="60"/>
        <w:ind w:left="432" w:hanging="432"/>
        <w:jc w:val="center"/>
        <w:outlineLvl w:val="0"/>
        <w:rPr>
          <w:b/>
          <w:bCs/>
          <w:kern w:val="32"/>
          <w:lang w:val="ro-MD"/>
        </w:rPr>
      </w:pPr>
      <w:r>
        <w:rPr>
          <w:b/>
          <w:bCs/>
          <w:kern w:val="32"/>
          <w:lang w:val="ro-MD"/>
        </w:rPr>
        <w:t>DECLARAŢIE TERŢ SUSŢINĂTOR PROFESIONAL</w:t>
      </w:r>
    </w:p>
    <w:p w14:paraId="48DBD4EE" w14:textId="77777777" w:rsidR="00FF6A88" w:rsidRDefault="00FF6A88" w:rsidP="00FF6A88">
      <w:pPr>
        <w:spacing w:line="276" w:lineRule="auto"/>
        <w:rPr>
          <w:rFonts w:eastAsia="Calibri"/>
          <w:lang w:val="ro-MD"/>
        </w:rPr>
      </w:pPr>
    </w:p>
    <w:p w14:paraId="348495F0" w14:textId="77777777" w:rsidR="00FF6A88" w:rsidRDefault="00FF6A88" w:rsidP="00FF6A88">
      <w:pPr>
        <w:shd w:val="clear" w:color="auto" w:fill="FFFFFF"/>
        <w:spacing w:line="276" w:lineRule="auto"/>
        <w:rPr>
          <w:rFonts w:eastAsia="Calibri"/>
          <w:b/>
          <w:spacing w:val="-2"/>
          <w:lang w:val="ro-MD"/>
        </w:rPr>
      </w:pPr>
      <w:r>
        <w:rPr>
          <w:rFonts w:eastAsia="Calibri"/>
          <w:b/>
          <w:spacing w:val="-2"/>
          <w:lang w:val="ro-MD"/>
        </w:rPr>
        <w:t>Terţ susţinător profesional</w:t>
      </w:r>
    </w:p>
    <w:p w14:paraId="5D78EC1B" w14:textId="77777777" w:rsidR="00FF6A88" w:rsidRDefault="00FF6A88" w:rsidP="00FF6A88">
      <w:pPr>
        <w:shd w:val="clear" w:color="auto" w:fill="FFFFFF"/>
        <w:spacing w:line="276" w:lineRule="auto"/>
        <w:rPr>
          <w:rFonts w:eastAsia="Calibri"/>
          <w:b/>
          <w:lang w:val="ro-MD"/>
        </w:rPr>
      </w:pPr>
      <w:r>
        <w:rPr>
          <w:rFonts w:eastAsia="Calibri"/>
          <w:b/>
          <w:spacing w:val="-2"/>
          <w:lang w:val="ro-MD"/>
        </w:rPr>
        <w:t>..........................</w:t>
      </w:r>
    </w:p>
    <w:p w14:paraId="0306B270" w14:textId="77777777" w:rsidR="00FF6A88" w:rsidRDefault="00FF6A88" w:rsidP="00FF6A88">
      <w:pPr>
        <w:shd w:val="clear" w:color="auto" w:fill="FFFFFF"/>
        <w:spacing w:line="276" w:lineRule="auto"/>
        <w:rPr>
          <w:rFonts w:eastAsia="Calibri"/>
          <w:lang w:val="ro-MD"/>
        </w:rPr>
      </w:pPr>
      <w:r>
        <w:rPr>
          <w:rFonts w:eastAsia="Calibri"/>
          <w:lang w:val="ro-MD"/>
        </w:rPr>
        <w:t>(denumirea)</w:t>
      </w:r>
    </w:p>
    <w:p w14:paraId="32F81202" w14:textId="77777777" w:rsidR="00FF6A88" w:rsidRDefault="00FF6A88" w:rsidP="00FF6A88">
      <w:pPr>
        <w:shd w:val="clear" w:color="auto" w:fill="FFFFFF"/>
        <w:spacing w:line="276" w:lineRule="auto"/>
        <w:rPr>
          <w:rFonts w:eastAsia="Calibri"/>
          <w:lang w:val="ro-MD"/>
        </w:rPr>
      </w:pPr>
    </w:p>
    <w:p w14:paraId="71D7ADB8" w14:textId="77777777" w:rsidR="00FF6A88" w:rsidRDefault="00FF6A88" w:rsidP="00FF6A88">
      <w:pPr>
        <w:spacing w:after="200" w:line="276" w:lineRule="auto"/>
        <w:jc w:val="center"/>
        <w:rPr>
          <w:rFonts w:eastAsia="Calibri"/>
          <w:b/>
          <w:lang w:val="ro-MD"/>
        </w:rPr>
      </w:pPr>
      <w:r>
        <w:rPr>
          <w:rFonts w:eastAsia="Calibri"/>
          <w:b/>
          <w:lang w:val="ro-MD"/>
        </w:rPr>
        <w:t>Declaraţie</w:t>
      </w:r>
    </w:p>
    <w:p w14:paraId="7A305843" w14:textId="77777777" w:rsidR="00FF6A88" w:rsidRDefault="00FF6A88" w:rsidP="00FF6A88">
      <w:pPr>
        <w:shd w:val="clear" w:color="auto" w:fill="FFFFFF"/>
        <w:spacing w:after="200" w:line="276" w:lineRule="auto"/>
        <w:jc w:val="both"/>
        <w:rPr>
          <w:rFonts w:eastAsia="Calibri"/>
          <w:lang w:val="ro-MD"/>
        </w:rPr>
      </w:pPr>
      <w:r>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BB6FC40" w14:textId="77777777" w:rsidR="00FF6A88" w:rsidRDefault="00FF6A88" w:rsidP="00FF6A88">
      <w:pPr>
        <w:shd w:val="clear" w:color="auto" w:fill="FFFFFF"/>
        <w:spacing w:after="200" w:line="276" w:lineRule="auto"/>
        <w:ind w:right="6"/>
        <w:jc w:val="center"/>
        <w:rPr>
          <w:rFonts w:eastAsia="Calibri"/>
          <w:b/>
          <w:lang w:val="ro-MD"/>
        </w:rPr>
      </w:pPr>
      <w:r>
        <w:rPr>
          <w:rFonts w:eastAsia="Calibri"/>
          <w:b/>
          <w:spacing w:val="-3"/>
          <w:lang w:val="ro-MD"/>
        </w:rPr>
        <w:t>LISTA</w:t>
      </w:r>
    </w:p>
    <w:p w14:paraId="25F7EB1C" w14:textId="77777777" w:rsidR="00FF6A88" w:rsidRDefault="00FF6A88" w:rsidP="00FF6A88">
      <w:pPr>
        <w:shd w:val="clear" w:color="auto" w:fill="FFFFFF"/>
        <w:ind w:right="14"/>
        <w:jc w:val="center"/>
        <w:rPr>
          <w:rFonts w:eastAsia="Calibri"/>
          <w:lang w:val="ro-MD"/>
        </w:rPr>
      </w:pPr>
      <w:r>
        <w:rPr>
          <w:rFonts w:eastAsia="Calibri"/>
          <w:lang w:val="ro-MD"/>
        </w:rPr>
        <w:t>privind personalului de specialitate angajat care urmează a fi efectiv</w:t>
      </w:r>
    </w:p>
    <w:p w14:paraId="33034C11" w14:textId="77777777" w:rsidR="00FF6A88" w:rsidRDefault="00FF6A88" w:rsidP="00FF6A88">
      <w:pPr>
        <w:shd w:val="clear" w:color="auto" w:fill="FFFFFF"/>
        <w:ind w:right="10"/>
        <w:jc w:val="center"/>
        <w:rPr>
          <w:rFonts w:eastAsia="Calibri"/>
          <w:lang w:val="ro-MD"/>
        </w:rPr>
      </w:pPr>
      <w:r>
        <w:rPr>
          <w:rFonts w:eastAsia="Calibri"/>
          <w:lang w:val="ro-MD"/>
        </w:rPr>
        <w:t>alocat pentru îndeplinirea contractului de achiziţie publică</w:t>
      </w:r>
    </w:p>
    <w:p w14:paraId="2089F92D" w14:textId="77777777" w:rsidR="00FF6A88" w:rsidRDefault="00FF6A88" w:rsidP="00FF6A88">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F6A88" w14:paraId="5A2FEBBF"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tcPr>
          <w:p w14:paraId="6828F462"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hideMark/>
          </w:tcPr>
          <w:p w14:paraId="063446EC" w14:textId="77777777" w:rsidR="00FF6A88" w:rsidRDefault="00FF6A88">
            <w:pPr>
              <w:spacing w:line="256" w:lineRule="auto"/>
              <w:jc w:val="center"/>
              <w:rPr>
                <w:rFonts w:eastAsia="Calibri"/>
                <w:lang w:val="ro-MD" w:eastAsia="ro-RO"/>
              </w:rPr>
            </w:pPr>
            <w:r>
              <w:rPr>
                <w:rFonts w:eastAsia="Calibri"/>
                <w:lang w:val="ro-MD"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1E916DC1" w14:textId="77777777" w:rsidR="00FF6A88" w:rsidRDefault="00FF6A88">
            <w:pPr>
              <w:spacing w:line="256" w:lineRule="auto"/>
              <w:jc w:val="center"/>
              <w:rPr>
                <w:rFonts w:eastAsia="Calibri"/>
                <w:lang w:val="ro-MD" w:eastAsia="ro-RO"/>
              </w:rPr>
            </w:pPr>
            <w:r>
              <w:rPr>
                <w:rFonts w:eastAsia="Calibri"/>
                <w:lang w:val="ro-MD"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4C2C4A6C" w14:textId="77777777" w:rsidR="00FF6A88" w:rsidRDefault="00FF6A88">
            <w:pPr>
              <w:spacing w:line="256" w:lineRule="auto"/>
              <w:jc w:val="center"/>
              <w:rPr>
                <w:rFonts w:eastAsia="Calibri"/>
                <w:lang w:val="ro-MD" w:eastAsia="ro-RO"/>
              </w:rPr>
            </w:pPr>
            <w:r>
              <w:rPr>
                <w:rFonts w:eastAsia="Calibri"/>
                <w:lang w:val="ro-MD" w:eastAsia="ro-RO"/>
              </w:rPr>
              <w:t>Anul 3</w:t>
            </w:r>
          </w:p>
        </w:tc>
      </w:tr>
      <w:tr w:rsidR="00FF6A88" w14:paraId="0E69B78A"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7B73E868" w14:textId="77777777" w:rsidR="00FF6A88" w:rsidRDefault="00FF6A88">
            <w:pPr>
              <w:spacing w:line="256" w:lineRule="auto"/>
              <w:rPr>
                <w:rFonts w:eastAsia="Calibri"/>
                <w:lang w:val="ro-MD" w:eastAsia="ro-RO"/>
              </w:rPr>
            </w:pPr>
            <w:r>
              <w:rPr>
                <w:rFonts w:eastAsia="Calibri"/>
                <w:lang w:val="ro-MD"/>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28A7DECF" w14:textId="77777777" w:rsidR="00FF6A88" w:rsidRDefault="00FF6A88">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4B1B7CF2"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78953045" w14:textId="77777777" w:rsidR="00FF6A88" w:rsidRDefault="00FF6A88">
            <w:pPr>
              <w:spacing w:line="256" w:lineRule="auto"/>
              <w:rPr>
                <w:rFonts w:eastAsia="Calibri"/>
                <w:lang w:val="ro-MD" w:eastAsia="ro-RO"/>
              </w:rPr>
            </w:pPr>
          </w:p>
        </w:tc>
      </w:tr>
      <w:tr w:rsidR="00FF6A88" w14:paraId="7C44110C"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08B2CEFA" w14:textId="77777777" w:rsidR="00FF6A88" w:rsidRDefault="00FF6A88">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4EBAF5E1" w14:textId="77777777" w:rsidR="00FF6A88" w:rsidRDefault="00FF6A88">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7577A741"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0A5865BF" w14:textId="77777777" w:rsidR="00FF6A88" w:rsidRDefault="00FF6A88">
            <w:pPr>
              <w:spacing w:line="256" w:lineRule="auto"/>
              <w:rPr>
                <w:rFonts w:eastAsia="Calibri"/>
                <w:lang w:val="ro-MD" w:eastAsia="ro-RO"/>
              </w:rPr>
            </w:pPr>
          </w:p>
        </w:tc>
      </w:tr>
      <w:tr w:rsidR="00FF6A88" w14:paraId="6546748A"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5A4EF032" w14:textId="77777777" w:rsidR="00FF6A88" w:rsidRDefault="00FF6A88">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21618B4D" w14:textId="77777777" w:rsidR="00FF6A88" w:rsidRDefault="00FF6A88">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3629DA59"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7EAA45D8" w14:textId="77777777" w:rsidR="00FF6A88" w:rsidRDefault="00FF6A88">
            <w:pPr>
              <w:spacing w:line="256" w:lineRule="auto"/>
              <w:rPr>
                <w:rFonts w:eastAsia="Calibri"/>
                <w:lang w:val="ro-MD" w:eastAsia="ro-RO"/>
              </w:rPr>
            </w:pPr>
          </w:p>
        </w:tc>
      </w:tr>
      <w:tr w:rsidR="00FF6A88" w14:paraId="4E72A428"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5AF1C2C0" w14:textId="77777777" w:rsidR="00FF6A88" w:rsidRDefault="00FF6A88">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07C919D1" w14:textId="77777777" w:rsidR="00FF6A88" w:rsidRDefault="00FF6A88">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48F02724"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401A5D1B" w14:textId="77777777" w:rsidR="00FF6A88" w:rsidRDefault="00FF6A88">
            <w:pPr>
              <w:spacing w:line="256" w:lineRule="auto"/>
              <w:rPr>
                <w:rFonts w:eastAsia="Calibri"/>
                <w:lang w:val="ro-MD" w:eastAsia="ro-RO"/>
              </w:rPr>
            </w:pPr>
          </w:p>
        </w:tc>
      </w:tr>
    </w:tbl>
    <w:p w14:paraId="1F107A16" w14:textId="77777777" w:rsidR="00FF6A88" w:rsidRDefault="00FF6A88" w:rsidP="00FF6A88">
      <w:pPr>
        <w:shd w:val="clear" w:color="auto" w:fill="FFFFFF"/>
        <w:spacing w:line="276" w:lineRule="auto"/>
        <w:ind w:firstLine="1080"/>
        <w:jc w:val="both"/>
        <w:rPr>
          <w:rFonts w:eastAsia="Calibri"/>
          <w:lang w:val="ro-MD"/>
        </w:rPr>
      </w:pPr>
    </w:p>
    <w:p w14:paraId="56285284" w14:textId="77777777" w:rsidR="00FF6A88" w:rsidRDefault="00FF6A88" w:rsidP="00FF6A88">
      <w:pPr>
        <w:shd w:val="clear" w:color="auto" w:fill="FFFFFF"/>
        <w:tabs>
          <w:tab w:val="left" w:pos="284"/>
        </w:tabs>
        <w:spacing w:line="276" w:lineRule="auto"/>
        <w:jc w:val="both"/>
        <w:rPr>
          <w:rFonts w:eastAsia="Calibri"/>
          <w:lang w:val="ro-MD"/>
        </w:rPr>
      </w:pPr>
      <w:r>
        <w:rPr>
          <w:rFonts w:eastAsia="Calibri"/>
          <w:lang w:val="ro-MD"/>
        </w:rPr>
        <w:t>Anexez declaraţiei, CV-urile personalului de specialitate, precum şi ale personalului care va fi alocat efectiv pentru îndeplinirea contractului de achiziţie publică.</w:t>
      </w:r>
    </w:p>
    <w:p w14:paraId="63F27874" w14:textId="77777777" w:rsidR="00FF6A88" w:rsidRDefault="00FF6A88" w:rsidP="00FF6A88">
      <w:pPr>
        <w:shd w:val="clear" w:color="auto" w:fill="FFFFFF"/>
        <w:tabs>
          <w:tab w:val="left" w:pos="284"/>
        </w:tabs>
        <w:spacing w:line="276" w:lineRule="auto"/>
        <w:jc w:val="both"/>
        <w:rPr>
          <w:rFonts w:eastAsia="Calibri"/>
          <w:lang w:val="ro-MD"/>
        </w:rPr>
      </w:pPr>
      <w:r>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803E68F" w14:textId="77777777" w:rsidR="00FF6A88" w:rsidRDefault="00FF6A88" w:rsidP="00FF6A88">
      <w:pPr>
        <w:shd w:val="clear" w:color="auto" w:fill="FFFFFF"/>
        <w:spacing w:line="276" w:lineRule="auto"/>
        <w:jc w:val="both"/>
        <w:rPr>
          <w:rFonts w:eastAsia="Calibri"/>
          <w:lang w:val="ro-MD"/>
        </w:rPr>
      </w:pPr>
      <w:r>
        <w:rPr>
          <w:rFonts w:eastAsia="Calibri"/>
          <w:lang w:val="ro-MD"/>
        </w:rPr>
        <w:t>Subsemnatul autorizez prin prezenta orice instituţie, societate comercială, bancă, alte persoane juridice să furnizeze informaţii reprezentanţilor autorizaţi ai ................................... (</w:t>
      </w:r>
      <w:r>
        <w:rPr>
          <w:rFonts w:eastAsia="Calibri"/>
          <w:i/>
          <w:lang w:val="ro-MD"/>
        </w:rPr>
        <w:t>denumirea şi adresa autorităţii contractante)</w:t>
      </w:r>
      <w:r>
        <w:rPr>
          <w:rFonts w:eastAsia="Calibri"/>
          <w:lang w:val="ro-MD"/>
        </w:rPr>
        <w:t xml:space="preserve"> cu privire la orice aspect tehnic şi financiar în legătură cu activitatea noastră.</w:t>
      </w:r>
    </w:p>
    <w:p w14:paraId="78B0F5C8" w14:textId="77777777" w:rsidR="00FF6A88" w:rsidRDefault="00FF6A88" w:rsidP="00FF6A88">
      <w:pPr>
        <w:shd w:val="clear" w:color="auto" w:fill="FFFFFF"/>
        <w:spacing w:line="276" w:lineRule="auto"/>
        <w:jc w:val="both"/>
        <w:rPr>
          <w:rFonts w:eastAsia="Calibri"/>
          <w:lang w:val="ro-MD"/>
        </w:rPr>
      </w:pPr>
      <w:r>
        <w:rPr>
          <w:rFonts w:eastAsia="Calibri"/>
          <w:lang w:val="ro-MD"/>
        </w:rPr>
        <w:t>Prezenta declaraţie este anexă la „Angajamentul ferm” privind susţinerea noastră tehnică şi profesională oferită .............................................................................</w:t>
      </w:r>
    </w:p>
    <w:p w14:paraId="37D1E0D5" w14:textId="77777777" w:rsidR="00FF6A88" w:rsidRDefault="00FF6A88" w:rsidP="00FF6A88">
      <w:pPr>
        <w:shd w:val="clear" w:color="auto" w:fill="FFFFFF"/>
        <w:spacing w:line="276" w:lineRule="auto"/>
        <w:jc w:val="both"/>
        <w:rPr>
          <w:rFonts w:eastAsia="Calibri"/>
          <w:lang w:val="ro-MD"/>
        </w:rPr>
      </w:pPr>
      <w:r>
        <w:rPr>
          <w:rFonts w:eastAsia="Calibri"/>
          <w:lang w:val="ro-MD"/>
        </w:rPr>
        <w:t>(</w:t>
      </w:r>
      <w:r>
        <w:rPr>
          <w:rFonts w:eastAsia="Calibri"/>
          <w:i/>
          <w:lang w:val="ro-MD"/>
        </w:rPr>
        <w:t>denumirea ofertantului/candidatului).</w:t>
      </w:r>
    </w:p>
    <w:p w14:paraId="09AB29DE" w14:textId="77777777" w:rsidR="00FF6A88" w:rsidRDefault="00FF6A88" w:rsidP="00FF6A88">
      <w:pPr>
        <w:shd w:val="clear" w:color="auto" w:fill="FFFFFF"/>
        <w:spacing w:after="200" w:line="276" w:lineRule="auto"/>
        <w:ind w:firstLine="720"/>
        <w:rPr>
          <w:rFonts w:eastAsia="Calibri"/>
          <w:spacing w:val="-1"/>
          <w:lang w:val="ro-MD"/>
        </w:rPr>
      </w:pPr>
    </w:p>
    <w:p w14:paraId="0671DF00" w14:textId="77777777" w:rsidR="00FF6A88" w:rsidRDefault="00FF6A88" w:rsidP="00FF6A88">
      <w:pPr>
        <w:shd w:val="clear" w:color="auto" w:fill="FFFFFF"/>
        <w:spacing w:after="200" w:line="276" w:lineRule="auto"/>
        <w:ind w:firstLine="720"/>
        <w:rPr>
          <w:rFonts w:eastAsia="Calibri"/>
          <w:spacing w:val="-1"/>
          <w:lang w:val="ro-MD"/>
        </w:rPr>
      </w:pPr>
    </w:p>
    <w:p w14:paraId="5984C310" w14:textId="77777777" w:rsidR="00FF6A88" w:rsidRDefault="00FF6A88" w:rsidP="00FF6A88">
      <w:pPr>
        <w:shd w:val="clear" w:color="auto" w:fill="FFFFFF"/>
        <w:spacing w:after="200" w:line="276" w:lineRule="auto"/>
        <w:ind w:firstLine="720"/>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553C2244" w14:textId="77777777" w:rsidR="00FF6A88" w:rsidRDefault="00FF6A88" w:rsidP="00FF6A88">
      <w:pPr>
        <w:spacing w:after="200" w:line="276" w:lineRule="auto"/>
        <w:ind w:left="5040" w:firstLine="720"/>
        <w:jc w:val="both"/>
        <w:rPr>
          <w:rFonts w:eastAsia="Calibri"/>
          <w:i/>
          <w:spacing w:val="-1"/>
          <w:lang w:val="ro-MD"/>
        </w:rPr>
      </w:pPr>
      <w:r>
        <w:rPr>
          <w:rFonts w:eastAsia="Calibri"/>
          <w:i/>
          <w:spacing w:val="-1"/>
          <w:lang w:val="ro-MD"/>
        </w:rPr>
        <w:t>(semnătură autorizată)</w:t>
      </w:r>
    </w:p>
    <w:p w14:paraId="7EFB624A" w14:textId="77777777" w:rsidR="00FF6A88" w:rsidRDefault="00FF6A88" w:rsidP="00FF6A88">
      <w:pPr>
        <w:jc w:val="right"/>
        <w:rPr>
          <w:noProof w:val="0"/>
          <w:sz w:val="22"/>
          <w:szCs w:val="22"/>
          <w:lang w:val="ro-MD"/>
        </w:rPr>
      </w:pPr>
      <w:r>
        <w:rPr>
          <w:noProof w:val="0"/>
          <w:lang w:val="ro-MD"/>
        </w:rPr>
        <w:t>Anexa nr. 22</w:t>
      </w:r>
    </w:p>
    <w:p w14:paraId="0CF6BE0D" w14:textId="77777777" w:rsidR="00FF6A88" w:rsidRDefault="00FF6A88" w:rsidP="00FF6A88">
      <w:pPr>
        <w:jc w:val="right"/>
        <w:rPr>
          <w:noProof w:val="0"/>
          <w:lang w:val="ro-MD"/>
        </w:rPr>
      </w:pPr>
      <w:r>
        <w:rPr>
          <w:noProof w:val="0"/>
          <w:lang w:val="ro-MD"/>
        </w:rPr>
        <w:t>la Documentația standard nr._____</w:t>
      </w:r>
    </w:p>
    <w:p w14:paraId="70E5B44A" w14:textId="77777777" w:rsidR="00FF6A88" w:rsidRDefault="00FF6A88" w:rsidP="00FF6A88">
      <w:pPr>
        <w:jc w:val="right"/>
        <w:rPr>
          <w:noProof w:val="0"/>
          <w:lang w:val="ro-MD"/>
        </w:rPr>
      </w:pPr>
      <w:r>
        <w:rPr>
          <w:noProof w:val="0"/>
          <w:lang w:val="ro-MD"/>
        </w:rPr>
        <w:t>din “____” ________ 20___</w:t>
      </w:r>
    </w:p>
    <w:p w14:paraId="3742643C" w14:textId="77777777" w:rsidR="00FF6A88" w:rsidRDefault="00FF6A88" w:rsidP="00FF6A88">
      <w:pPr>
        <w:tabs>
          <w:tab w:val="left" w:pos="567"/>
        </w:tabs>
        <w:jc w:val="center"/>
        <w:rPr>
          <w:b/>
          <w:color w:val="000000"/>
          <w:w w:val="90"/>
          <w:lang w:val="ro-MD"/>
        </w:rPr>
      </w:pPr>
    </w:p>
    <w:p w14:paraId="090C1443" w14:textId="77777777" w:rsidR="00FF6A88" w:rsidRDefault="00FF6A88" w:rsidP="00FF6A88">
      <w:pPr>
        <w:spacing w:before="72" w:line="290" w:lineRule="auto"/>
        <w:jc w:val="center"/>
        <w:rPr>
          <w:b/>
          <w:color w:val="000000"/>
          <w:w w:val="90"/>
          <w:lang w:val="ro-MD"/>
        </w:rPr>
      </w:pPr>
      <w:r>
        <w:rPr>
          <w:b/>
          <w:color w:val="000000"/>
          <w:w w:val="90"/>
          <w:lang w:val="ro-MD"/>
        </w:rPr>
        <w:lastRenderedPageBreak/>
        <w:t>(Antetul instituției)</w:t>
      </w:r>
    </w:p>
    <w:p w14:paraId="2F72063D" w14:textId="77777777" w:rsidR="00FF6A88" w:rsidRDefault="00FF6A88" w:rsidP="00FF6A88">
      <w:pPr>
        <w:spacing w:before="72" w:line="290" w:lineRule="auto"/>
        <w:jc w:val="center"/>
        <w:rPr>
          <w:b/>
          <w:color w:val="000000"/>
          <w:w w:val="90"/>
          <w:sz w:val="28"/>
          <w:szCs w:val="28"/>
          <w:lang w:val="ro-MD"/>
        </w:rPr>
      </w:pPr>
      <w:r>
        <w:rPr>
          <w:b/>
          <w:color w:val="000000"/>
          <w:w w:val="90"/>
          <w:lang w:val="ro-MD"/>
        </w:rPr>
        <w:t>~~~~~~~~~~~~~~~~~~~~~~~~~~~~~~~~~~~~~~~~~~~~~~~~~~~~~~~~~~~~~~~~~~~~~~~</w:t>
      </w:r>
    </w:p>
    <w:p w14:paraId="446618F8" w14:textId="77777777" w:rsidR="00FF6A88" w:rsidRDefault="00FF6A88" w:rsidP="00FF6A88">
      <w:pPr>
        <w:spacing w:before="72" w:line="290" w:lineRule="auto"/>
        <w:rPr>
          <w:b/>
          <w:color w:val="000000"/>
          <w:w w:val="90"/>
          <w:sz w:val="28"/>
          <w:szCs w:val="28"/>
          <w:lang w:val="ro-MD"/>
        </w:rPr>
      </w:pPr>
      <w:r>
        <w:rPr>
          <w:b/>
          <w:color w:val="000000"/>
          <w:w w:val="90"/>
          <w:sz w:val="28"/>
          <w:szCs w:val="28"/>
          <w:lang w:val="ro-MD"/>
        </w:rPr>
        <w:t>„__” ________ _____</w:t>
      </w:r>
      <w:r>
        <w:rPr>
          <w:lang w:val="ro-MD"/>
        </w:rPr>
        <w:t>nr. __________</w:t>
      </w:r>
    </w:p>
    <w:p w14:paraId="1BD8AE86" w14:textId="77777777" w:rsidR="00FF6A88" w:rsidRDefault="00FF6A88" w:rsidP="00FF6A88">
      <w:pPr>
        <w:spacing w:before="72" w:line="290" w:lineRule="auto"/>
        <w:jc w:val="center"/>
        <w:rPr>
          <w:b/>
          <w:color w:val="000000"/>
          <w:w w:val="90"/>
          <w:sz w:val="25"/>
          <w:lang w:val="ro-MD"/>
        </w:rPr>
      </w:pPr>
      <w:r>
        <w:rPr>
          <w:b/>
          <w:color w:val="000000"/>
          <w:w w:val="90"/>
          <w:sz w:val="28"/>
          <w:szCs w:val="28"/>
          <w:lang w:val="ro-MD"/>
        </w:rPr>
        <w:t xml:space="preserve">AVIZ </w:t>
      </w:r>
    </w:p>
    <w:p w14:paraId="62AC08A5" w14:textId="77777777" w:rsidR="00FF6A88" w:rsidRDefault="00FF6A88" w:rsidP="00FF6A88">
      <w:pPr>
        <w:tabs>
          <w:tab w:val="left" w:pos="0"/>
          <w:tab w:val="left" w:pos="567"/>
        </w:tabs>
        <w:spacing w:before="72" w:line="290" w:lineRule="auto"/>
        <w:jc w:val="center"/>
        <w:rPr>
          <w:rFonts w:eastAsia="PMingLiU"/>
          <w:lang w:val="ro-MD" w:eastAsia="zh-CN"/>
        </w:rPr>
      </w:pPr>
      <w:r>
        <w:rPr>
          <w:rFonts w:eastAsia="PMingLiU"/>
          <w:lang w:val="ro-MD" w:eastAsia="zh-CN"/>
        </w:rPr>
        <w:t>pentru participare la licitațiile publice de lucrări din domeniul construcțiilor și instalațiilor</w:t>
      </w:r>
    </w:p>
    <w:p w14:paraId="7CD48418" w14:textId="77777777" w:rsidR="00FF6A88" w:rsidRDefault="00FF6A88" w:rsidP="00FF6A88">
      <w:pPr>
        <w:tabs>
          <w:tab w:val="left" w:leader="underscore" w:pos="5447"/>
          <w:tab w:val="right" w:leader="underscore" w:pos="9777"/>
        </w:tabs>
        <w:spacing w:before="252" w:line="266" w:lineRule="auto"/>
        <w:rPr>
          <w:rFonts w:eastAsia="PMingLiU"/>
          <w:lang w:val="ro-MD" w:eastAsia="zh-CN"/>
        </w:rPr>
      </w:pPr>
      <w:r>
        <w:rPr>
          <w:rFonts w:eastAsia="PMingLiU"/>
          <w:lang w:val="ro-MD" w:eastAsia="zh-CN"/>
        </w:rPr>
        <w:t xml:space="preserve">Eliberat întreprinderii </w:t>
      </w:r>
      <w:r>
        <w:rPr>
          <w:rFonts w:eastAsia="PMingLiU"/>
          <w:lang w:val="ro-MD" w:eastAsia="zh-CN"/>
        </w:rPr>
        <w:tab/>
        <w:t xml:space="preserve"> IDNO </w:t>
      </w:r>
      <w:r>
        <w:rPr>
          <w:rFonts w:eastAsia="PMingLiU"/>
          <w:lang w:val="ro-MD" w:eastAsia="zh-CN"/>
        </w:rPr>
        <w:tab/>
        <w:t xml:space="preserve"> conform</w:t>
      </w:r>
    </w:p>
    <w:p w14:paraId="7FDC8AF8" w14:textId="77777777" w:rsidR="00FF6A88" w:rsidRDefault="00FF6A88" w:rsidP="00FF6A88">
      <w:pPr>
        <w:tabs>
          <w:tab w:val="left" w:leader="underscore" w:pos="1656"/>
          <w:tab w:val="right" w:leader="underscore" w:pos="9777"/>
        </w:tabs>
        <w:spacing w:line="283" w:lineRule="auto"/>
        <w:rPr>
          <w:rFonts w:eastAsia="PMingLiU"/>
          <w:lang w:val="ro-MD" w:eastAsia="zh-CN"/>
        </w:rPr>
      </w:pPr>
      <w:r>
        <w:rPr>
          <w:rFonts w:eastAsia="PMingLiU"/>
          <w:lang w:val="ro-MD" w:eastAsia="zh-CN"/>
        </w:rPr>
        <w:t xml:space="preserve">cererii nr. </w:t>
      </w:r>
      <w:r>
        <w:rPr>
          <w:rFonts w:eastAsia="PMingLiU"/>
          <w:lang w:val="ro-MD" w:eastAsia="zh-CN"/>
        </w:rPr>
        <w:tab/>
        <w:t xml:space="preserve"> din </w:t>
      </w:r>
      <w:r>
        <w:rPr>
          <w:rFonts w:eastAsia="PMingLiU"/>
          <w:lang w:val="ro-MD" w:eastAsia="zh-CN"/>
        </w:rPr>
        <w:tab/>
        <w:t>. În urma verificării actelor prezentate și informației rezultate din</w:t>
      </w:r>
    </w:p>
    <w:p w14:paraId="4ACC4ED8"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 xml:space="preserve">actele de control în ultimii 3 (trei) ani, potrivit Ordinului nr. </w:t>
      </w:r>
      <w:r>
        <w:rPr>
          <w:rFonts w:eastAsia="PMingLiU"/>
          <w:lang w:val="ro-MD" w:eastAsia="zh-CN"/>
        </w:rPr>
        <w:tab/>
        <w:t xml:space="preserve"> din</w:t>
      </w:r>
      <w:r>
        <w:rPr>
          <w:rFonts w:eastAsia="PMingLiU"/>
          <w:lang w:val="ro-MD" w:eastAsia="zh-CN"/>
        </w:rPr>
        <w:tab/>
        <w:t xml:space="preserve">, Agenția pentru </w:t>
      </w:r>
      <w:r>
        <w:rPr>
          <w:rFonts w:eastAsia="PMingLiU"/>
          <w:lang w:val="ro-MD" w:eastAsia="zh-CN"/>
        </w:rPr>
        <w:br/>
        <w:t>Supraveghere Tehnică constată următoarele:</w:t>
      </w:r>
    </w:p>
    <w:p w14:paraId="1AF98CF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72A180B2"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38D329DF" w14:textId="77777777" w:rsidR="00FF6A88" w:rsidRDefault="00FF6A88" w:rsidP="00FF6A88">
      <w:pPr>
        <w:tabs>
          <w:tab w:val="left" w:leader="underscore" w:pos="6465"/>
          <w:tab w:val="right" w:leader="underscore" w:pos="9777"/>
        </w:tabs>
        <w:spacing w:line="300" w:lineRule="auto"/>
        <w:rPr>
          <w:rFonts w:eastAsia="PMingLiU"/>
          <w:lang w:val="ro-MD" w:eastAsia="zh-CN"/>
        </w:rPr>
      </w:pPr>
    </w:p>
    <w:tbl>
      <w:tblPr>
        <w:tblW w:w="10207" w:type="dxa"/>
        <w:tblInd w:w="-431" w:type="dxa"/>
        <w:tblLook w:val="04A0" w:firstRow="1" w:lastRow="0" w:firstColumn="1" w:lastColumn="0" w:noHBand="0" w:noVBand="1"/>
      </w:tblPr>
      <w:tblGrid>
        <w:gridCol w:w="471"/>
        <w:gridCol w:w="3751"/>
        <w:gridCol w:w="4001"/>
        <w:gridCol w:w="575"/>
        <w:gridCol w:w="563"/>
        <w:gridCol w:w="846"/>
      </w:tblGrid>
      <w:tr w:rsidR="00FF6A88" w14:paraId="6F09690C" w14:textId="77777777" w:rsidTr="00FF6A88">
        <w:tc>
          <w:tcPr>
            <w:tcW w:w="471" w:type="dxa"/>
            <w:tcBorders>
              <w:top w:val="single" w:sz="4" w:space="0" w:color="auto"/>
              <w:left w:val="single" w:sz="4" w:space="0" w:color="auto"/>
              <w:bottom w:val="single" w:sz="4" w:space="0" w:color="auto"/>
              <w:right w:val="single" w:sz="4" w:space="0" w:color="auto"/>
            </w:tcBorders>
            <w:hideMark/>
          </w:tcPr>
          <w:p w14:paraId="17FA1792"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Nr</w:t>
            </w:r>
          </w:p>
        </w:tc>
        <w:tc>
          <w:tcPr>
            <w:tcW w:w="3751" w:type="dxa"/>
            <w:tcBorders>
              <w:top w:val="single" w:sz="4" w:space="0" w:color="auto"/>
              <w:left w:val="single" w:sz="4" w:space="0" w:color="auto"/>
              <w:bottom w:val="single" w:sz="4" w:space="0" w:color="auto"/>
              <w:right w:val="single" w:sz="4" w:space="0" w:color="auto"/>
            </w:tcBorders>
            <w:hideMark/>
          </w:tcPr>
          <w:p w14:paraId="7067016C" w14:textId="77777777" w:rsidR="00FF6A88" w:rsidRDefault="00FF6A88">
            <w:pPr>
              <w:tabs>
                <w:tab w:val="left" w:leader="underscore" w:pos="6465"/>
                <w:tab w:val="right" w:leader="underscore" w:pos="9777"/>
              </w:tabs>
              <w:spacing w:line="300" w:lineRule="auto"/>
              <w:jc w:val="center"/>
              <w:rPr>
                <w:rFonts w:eastAsia="PMingLiU"/>
                <w:lang w:val="ro-MD" w:eastAsia="zh-CN"/>
              </w:rPr>
            </w:pPr>
            <w:r>
              <w:rPr>
                <w:rFonts w:eastAsia="PMingLiU"/>
                <w:lang w:val="ro-MD" w:eastAsia="zh-CN"/>
              </w:rPr>
              <w:t>Informații</w:t>
            </w:r>
          </w:p>
        </w:tc>
        <w:tc>
          <w:tcPr>
            <w:tcW w:w="4001" w:type="dxa"/>
            <w:tcBorders>
              <w:top w:val="single" w:sz="4" w:space="0" w:color="auto"/>
              <w:left w:val="single" w:sz="4" w:space="0" w:color="auto"/>
              <w:bottom w:val="single" w:sz="4" w:space="0" w:color="auto"/>
              <w:right w:val="single" w:sz="4" w:space="0" w:color="auto"/>
            </w:tcBorders>
            <w:hideMark/>
          </w:tcPr>
          <w:p w14:paraId="3AAE6DB7" w14:textId="77777777" w:rsidR="00FF6A88" w:rsidRDefault="00FF6A88">
            <w:pPr>
              <w:tabs>
                <w:tab w:val="left" w:leader="underscore" w:pos="6465"/>
                <w:tab w:val="right" w:leader="underscore" w:pos="9777"/>
              </w:tabs>
              <w:spacing w:line="300" w:lineRule="auto"/>
              <w:jc w:val="center"/>
              <w:rPr>
                <w:rFonts w:eastAsia="PMingLiU"/>
                <w:lang w:val="ro-MD" w:eastAsia="zh-CN"/>
              </w:rPr>
            </w:pPr>
            <w:r>
              <w:rPr>
                <w:rFonts w:eastAsia="PMingLiU"/>
                <w:lang w:val="ro-MD" w:eastAsia="zh-CN"/>
              </w:rPr>
              <w:t>Noțiuni</w:t>
            </w:r>
          </w:p>
        </w:tc>
        <w:tc>
          <w:tcPr>
            <w:tcW w:w="575" w:type="dxa"/>
            <w:tcBorders>
              <w:top w:val="single" w:sz="4" w:space="0" w:color="auto"/>
              <w:left w:val="single" w:sz="4" w:space="0" w:color="auto"/>
              <w:bottom w:val="single" w:sz="4" w:space="0" w:color="auto"/>
              <w:right w:val="single" w:sz="4" w:space="0" w:color="auto"/>
            </w:tcBorders>
            <w:hideMark/>
          </w:tcPr>
          <w:p w14:paraId="50B3EB75"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DA</w:t>
            </w:r>
          </w:p>
        </w:tc>
        <w:tc>
          <w:tcPr>
            <w:tcW w:w="563" w:type="dxa"/>
            <w:tcBorders>
              <w:top w:val="single" w:sz="4" w:space="0" w:color="auto"/>
              <w:left w:val="single" w:sz="4" w:space="0" w:color="auto"/>
              <w:bottom w:val="single" w:sz="4" w:space="0" w:color="auto"/>
              <w:right w:val="single" w:sz="4" w:space="0" w:color="auto"/>
            </w:tcBorders>
            <w:hideMark/>
          </w:tcPr>
          <w:p w14:paraId="215CC983"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NU</w:t>
            </w:r>
          </w:p>
        </w:tc>
        <w:tc>
          <w:tcPr>
            <w:tcW w:w="846" w:type="dxa"/>
            <w:tcBorders>
              <w:top w:val="single" w:sz="4" w:space="0" w:color="auto"/>
              <w:left w:val="single" w:sz="4" w:space="0" w:color="auto"/>
              <w:bottom w:val="single" w:sz="4" w:space="0" w:color="auto"/>
              <w:right w:val="single" w:sz="4" w:space="0" w:color="auto"/>
            </w:tcBorders>
            <w:hideMark/>
          </w:tcPr>
          <w:p w14:paraId="7FAB708A"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Nota</w:t>
            </w:r>
          </w:p>
        </w:tc>
      </w:tr>
      <w:tr w:rsidR="00FF6A88" w:rsidRPr="00FF6A88" w14:paraId="0D862B1A" w14:textId="77777777" w:rsidTr="00FF6A88">
        <w:trPr>
          <w:trHeight w:val="540"/>
        </w:trPr>
        <w:tc>
          <w:tcPr>
            <w:tcW w:w="471" w:type="dxa"/>
            <w:vMerge w:val="restart"/>
            <w:tcBorders>
              <w:top w:val="single" w:sz="4" w:space="0" w:color="auto"/>
              <w:left w:val="single" w:sz="4" w:space="0" w:color="auto"/>
              <w:bottom w:val="single" w:sz="4" w:space="0" w:color="auto"/>
              <w:right w:val="single" w:sz="4" w:space="0" w:color="auto"/>
            </w:tcBorders>
            <w:hideMark/>
          </w:tcPr>
          <w:p w14:paraId="570FE892"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185A0295"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Încălcări constatate prin procese - verbale de control, emise în temeiul Legii nr.131/2012 privind controlul de stat asupra activității de întreprinzător</w:t>
            </w:r>
            <w:r>
              <w:rPr>
                <w:lang w:val="ro-MD"/>
              </w:rPr>
              <w:t>)</w:t>
            </w:r>
            <w:r>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hideMark/>
          </w:tcPr>
          <w:p w14:paraId="5021C3ED"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încalcări foarte grave</w:t>
            </w:r>
          </w:p>
          <w:p w14:paraId="3A6644F9" w14:textId="77777777" w:rsidR="00FF6A88" w:rsidRDefault="00FF6A88">
            <w:pPr>
              <w:tabs>
                <w:tab w:val="left" w:leader="underscore" w:pos="6465"/>
                <w:tab w:val="right" w:leader="underscore" w:pos="9777"/>
              </w:tabs>
              <w:spacing w:line="300" w:lineRule="auto"/>
              <w:jc w:val="both"/>
              <w:rPr>
                <w:rFonts w:eastAsia="PMingLiU"/>
                <w:sz w:val="22"/>
                <w:szCs w:val="22"/>
                <w:lang w:val="ro-MD" w:eastAsia="zh-CN"/>
              </w:rPr>
            </w:pPr>
            <w:r>
              <w:rPr>
                <w:lang w:val="ro-MD"/>
              </w:rPr>
              <w:t>(art. 5</w:t>
            </w:r>
            <w:r>
              <w:rPr>
                <w:vertAlign w:val="superscript"/>
                <w:lang w:val="ro-MD"/>
              </w:rPr>
              <w:t>1</w:t>
            </w:r>
            <w:r>
              <w:rPr>
                <w:lang w:val="ro-MD"/>
              </w:rP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0070D130" w14:textId="77777777" w:rsidR="00FF6A88" w:rsidRDefault="00FF6A88">
            <w:pPr>
              <w:tabs>
                <w:tab w:val="left" w:leader="underscore" w:pos="6465"/>
                <w:tab w:val="right" w:leader="underscore" w:pos="9777"/>
              </w:tabs>
              <w:spacing w:line="300" w:lineRule="auto"/>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0315D1EB" w14:textId="77777777" w:rsidR="00FF6A88" w:rsidRDefault="00FF6A88">
            <w:pPr>
              <w:tabs>
                <w:tab w:val="left" w:leader="underscore" w:pos="6465"/>
                <w:tab w:val="right" w:leader="underscore" w:pos="9777"/>
              </w:tabs>
              <w:spacing w:line="300" w:lineRule="auto"/>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7722CFAE" w14:textId="77777777" w:rsidR="00FF6A88" w:rsidRDefault="00FF6A88">
            <w:pPr>
              <w:tabs>
                <w:tab w:val="left" w:leader="underscore" w:pos="6465"/>
                <w:tab w:val="right" w:leader="underscore" w:pos="9777"/>
              </w:tabs>
              <w:spacing w:line="300" w:lineRule="auto"/>
              <w:rPr>
                <w:rFonts w:eastAsia="PMingLiU"/>
                <w:lang w:val="ro-MD" w:eastAsia="zh-CN"/>
              </w:rPr>
            </w:pPr>
          </w:p>
        </w:tc>
      </w:tr>
      <w:tr w:rsidR="00FF6A88" w:rsidRPr="00FF6A88" w14:paraId="3EEE8F10" w14:textId="77777777" w:rsidTr="00FF6A88">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304A5A"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A14A98"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8B77247"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Sancțiuni economice</w:t>
            </w:r>
          </w:p>
          <w:p w14:paraId="00A7C518"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3F40DF25"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36BD557A"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884EFC1"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14:paraId="7EA0DBA5" w14:textId="77777777" w:rsidTr="00FF6A88">
        <w:trPr>
          <w:trHeight w:val="420"/>
        </w:trPr>
        <w:tc>
          <w:tcPr>
            <w:tcW w:w="471" w:type="dxa"/>
            <w:vMerge w:val="restart"/>
            <w:tcBorders>
              <w:top w:val="single" w:sz="4" w:space="0" w:color="auto"/>
              <w:left w:val="single" w:sz="4" w:space="0" w:color="auto"/>
              <w:bottom w:val="single" w:sz="4" w:space="0" w:color="auto"/>
              <w:right w:val="single" w:sz="4" w:space="0" w:color="auto"/>
            </w:tcBorders>
            <w:hideMark/>
          </w:tcPr>
          <w:p w14:paraId="60F32B62"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II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6BD42EE2"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hideMark/>
          </w:tcPr>
          <w:p w14:paraId="46177D9A"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0E3A4D32"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6DB03F3E"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D7723B0"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14:paraId="014DB1CA" w14:textId="77777777" w:rsidTr="00FF6A88">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17386E"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DCDEF5"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tcPr>
          <w:p w14:paraId="31620E62" w14:textId="77777777" w:rsidR="00FF6A88" w:rsidRDefault="00FF6A88">
            <w:pPr>
              <w:tabs>
                <w:tab w:val="left" w:leader="underscore" w:pos="6465"/>
                <w:tab w:val="right" w:leader="underscore" w:pos="9777"/>
              </w:tabs>
              <w:jc w:val="both"/>
              <w:rPr>
                <w:rFonts w:eastAsia="PMingLiU"/>
                <w:lang w:val="ro-MD" w:eastAsia="zh-CN"/>
              </w:rPr>
            </w:pPr>
          </w:p>
        </w:tc>
        <w:tc>
          <w:tcPr>
            <w:tcW w:w="575" w:type="dxa"/>
            <w:tcBorders>
              <w:top w:val="single" w:sz="4" w:space="0" w:color="auto"/>
              <w:left w:val="single" w:sz="4" w:space="0" w:color="auto"/>
              <w:bottom w:val="single" w:sz="4" w:space="0" w:color="auto"/>
              <w:right w:val="single" w:sz="4" w:space="0" w:color="auto"/>
            </w:tcBorders>
          </w:tcPr>
          <w:p w14:paraId="19CE93FB"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250FB783"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66FFE053"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3AF410E6" w14:textId="77777777" w:rsidTr="00FF6A88">
        <w:trPr>
          <w:trHeight w:val="1770"/>
        </w:trPr>
        <w:tc>
          <w:tcPr>
            <w:tcW w:w="471" w:type="dxa"/>
            <w:vMerge w:val="restart"/>
            <w:tcBorders>
              <w:top w:val="single" w:sz="4" w:space="0" w:color="auto"/>
              <w:left w:val="single" w:sz="4" w:space="0" w:color="auto"/>
              <w:bottom w:val="single" w:sz="4" w:space="0" w:color="auto"/>
              <w:right w:val="single" w:sz="4" w:space="0" w:color="auto"/>
            </w:tcBorders>
            <w:hideMark/>
          </w:tcPr>
          <w:p w14:paraId="1CAA397F"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14:paraId="496C8FEF"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Întreprinderea dispune de necesarul de personal propriu calificat (specialiști și muncitori specializați</w:t>
            </w:r>
            <w:r>
              <w:rPr>
                <w:lang w:val="ro-MD"/>
              </w:rPr>
              <w:t>cu certificate de atestare tehnico-profesională</w:t>
            </w:r>
            <w:r>
              <w:rPr>
                <w:rFonts w:eastAsia="PMingLiU"/>
                <w:lang w:val="ro-MD" w:eastAsia="zh-CN"/>
              </w:rPr>
              <w:t>),tehnică specializată (mecanisme, utilaje), încăperi separate corespunzătoare genului de activitate (sector de producere, depozit, oficiu) pentru executarea următoarelor tipuri de lucrări:</w:t>
            </w:r>
          </w:p>
          <w:p w14:paraId="64DA9E26"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31F2038E"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2C7F19B5"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2309F44C"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4FEDBC49"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6E5D0A98"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026C4D67"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FE2165A"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lastRenderedPageBreak/>
              <w:t>Construcții civile, industriale și agrozootehnice</w:t>
            </w:r>
          </w:p>
          <w:p w14:paraId="6F803B6F" w14:textId="77777777" w:rsidR="00FF6A88" w:rsidRDefault="00FF6A88">
            <w:pPr>
              <w:tabs>
                <w:tab w:val="left" w:pos="567"/>
              </w:tabs>
              <w:rPr>
                <w:lang w:val="ro-MD"/>
              </w:rPr>
            </w:pPr>
            <w:r>
              <w:rPr>
                <w:lang w:val="ro-MD"/>
              </w:rPr>
              <w:t>A.Terasamente, lucrări la structura clădirilor;</w:t>
            </w:r>
          </w:p>
          <w:p w14:paraId="2574FFC5" w14:textId="77777777" w:rsidR="00FF6A88" w:rsidRDefault="00FF6A88">
            <w:pPr>
              <w:tabs>
                <w:tab w:val="decimal" w:pos="216"/>
                <w:tab w:val="left" w:leader="underscore" w:pos="6465"/>
                <w:tab w:val="right" w:leader="underscore" w:pos="9777"/>
              </w:tabs>
              <w:ind w:left="360" w:hanging="360"/>
              <w:rPr>
                <w:lang w:val="ro-MD"/>
              </w:rPr>
            </w:pPr>
            <w:r>
              <w:rPr>
                <w:lang w:val="ro-MD"/>
              </w:rPr>
              <w:t xml:space="preserve">B. structuri metalice; </w:t>
            </w:r>
          </w:p>
          <w:p w14:paraId="1484F885" w14:textId="77777777" w:rsidR="00FF6A88" w:rsidRDefault="00FF6A88">
            <w:pPr>
              <w:tabs>
                <w:tab w:val="decimal" w:pos="216"/>
                <w:tab w:val="left" w:leader="underscore" w:pos="6465"/>
                <w:tab w:val="right" w:leader="underscore" w:pos="9777"/>
              </w:tabs>
              <w:ind w:left="360" w:hanging="360"/>
              <w:rPr>
                <w:rFonts w:eastAsia="PMingLiU"/>
                <w:lang w:val="ro-MD" w:eastAsia="zh-CN"/>
              </w:rPr>
            </w:pPr>
            <w:r>
              <w:rPr>
                <w:lang w:val="ro-MD"/>
              </w:rP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4C3EB286"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1C539EF7"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4F062CDE"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48B3FD0F" w14:textId="77777777" w:rsidTr="00FF6A88">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390FA3"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19B003"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3C824E17"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 xml:space="preserve"> Construcții rutiere:</w:t>
            </w:r>
          </w:p>
          <w:p w14:paraId="6DFA8A84" w14:textId="77777777" w:rsidR="00FF6A88" w:rsidRDefault="00FF6A88">
            <w:pPr>
              <w:tabs>
                <w:tab w:val="left" w:leader="underscore" w:pos="6465"/>
                <w:tab w:val="right" w:leader="underscore" w:pos="9777"/>
              </w:tabs>
              <w:jc w:val="both"/>
              <w:rPr>
                <w:lang w:val="ro-MD"/>
              </w:rPr>
            </w:pPr>
            <w:r>
              <w:rPr>
                <w:lang w:val="ro-MD"/>
              </w:rPr>
              <w:t xml:space="preserve">A.drumuri și piste de aviație; </w:t>
            </w:r>
          </w:p>
          <w:p w14:paraId="3FA0D2B4" w14:textId="77777777" w:rsidR="00FF6A88" w:rsidRDefault="00FF6A88">
            <w:pPr>
              <w:tabs>
                <w:tab w:val="left" w:leader="underscore" w:pos="6465"/>
                <w:tab w:val="right" w:leader="underscore" w:pos="9777"/>
              </w:tabs>
              <w:jc w:val="both"/>
              <w:rPr>
                <w:lang w:val="ro-MD"/>
              </w:rPr>
            </w:pPr>
            <w:r>
              <w:rPr>
                <w:lang w:val="ro-MD"/>
              </w:rPr>
              <w:t xml:space="preserve">B.poduri; </w:t>
            </w:r>
          </w:p>
          <w:p w14:paraId="17C01AD6" w14:textId="77777777" w:rsidR="00FF6A88" w:rsidRDefault="00FF6A88">
            <w:pPr>
              <w:tabs>
                <w:tab w:val="left" w:leader="underscore" w:pos="6465"/>
                <w:tab w:val="right" w:leader="underscore" w:pos="9777"/>
              </w:tabs>
              <w:jc w:val="both"/>
              <w:rPr>
                <w:rFonts w:eastAsia="PMingLiU"/>
                <w:lang w:val="ro-MD" w:eastAsia="zh-CN"/>
              </w:rPr>
            </w:pPr>
            <w:r>
              <w:rPr>
                <w:lang w:val="ro-MD"/>
              </w:rPr>
              <w:t>C.căi ferate.</w:t>
            </w:r>
          </w:p>
        </w:tc>
        <w:tc>
          <w:tcPr>
            <w:tcW w:w="575" w:type="dxa"/>
            <w:tcBorders>
              <w:top w:val="single" w:sz="4" w:space="0" w:color="auto"/>
              <w:left w:val="single" w:sz="4" w:space="0" w:color="auto"/>
              <w:bottom w:val="single" w:sz="4" w:space="0" w:color="auto"/>
              <w:right w:val="single" w:sz="4" w:space="0" w:color="auto"/>
            </w:tcBorders>
          </w:tcPr>
          <w:p w14:paraId="3FD2363F"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7E77D2B1"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55DADF43"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1BE687B8" w14:textId="77777777" w:rsidTr="00FF6A88">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FFFB9F"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64CE10"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44422AB5" w14:textId="77777777" w:rsidR="00FF6A88" w:rsidRDefault="00FF6A88">
            <w:pPr>
              <w:tabs>
                <w:tab w:val="left" w:pos="567"/>
              </w:tabs>
              <w:spacing w:line="276" w:lineRule="auto"/>
              <w:rPr>
                <w:lang w:val="ro-MD"/>
              </w:rPr>
            </w:pPr>
            <w:r>
              <w:rPr>
                <w:lang w:val="ro-MD"/>
              </w:rPr>
              <w:t>Construcții speciale:</w:t>
            </w:r>
          </w:p>
          <w:p w14:paraId="396D3500" w14:textId="77777777" w:rsidR="00FF6A88" w:rsidRDefault="00FF6A88">
            <w:pPr>
              <w:tabs>
                <w:tab w:val="left" w:pos="567"/>
              </w:tabs>
              <w:spacing w:line="276" w:lineRule="auto"/>
              <w:rPr>
                <w:lang w:val="ro-MD"/>
              </w:rPr>
            </w:pPr>
            <w:r>
              <w:rPr>
                <w:lang w:val="ro-MD"/>
              </w:rPr>
              <w:t>A. hidrotehnice și pentru îmbunătățiri funciare;</w:t>
            </w:r>
          </w:p>
          <w:p w14:paraId="2D971346" w14:textId="77777777" w:rsidR="00FF6A88" w:rsidRDefault="00FF6A88">
            <w:pPr>
              <w:tabs>
                <w:tab w:val="left" w:pos="567"/>
              </w:tabs>
              <w:spacing w:line="276" w:lineRule="auto"/>
              <w:rPr>
                <w:lang w:val="ro-MD"/>
              </w:rPr>
            </w:pPr>
            <w:r>
              <w:rPr>
                <w:lang w:val="ro-MD"/>
              </w:rPr>
              <w:t xml:space="preserve">B. fântâni arteziene; </w:t>
            </w:r>
          </w:p>
          <w:p w14:paraId="17CB28D8" w14:textId="77777777" w:rsidR="00FF6A88" w:rsidRDefault="00FF6A88">
            <w:pPr>
              <w:tabs>
                <w:tab w:val="left" w:pos="567"/>
              </w:tabs>
              <w:spacing w:line="276" w:lineRule="auto"/>
              <w:rPr>
                <w:lang w:val="ro-MD"/>
              </w:rPr>
            </w:pPr>
            <w:r>
              <w:rPr>
                <w:lang w:val="ro-MD"/>
              </w:rPr>
              <w:t>C. porturi și debarcadere;</w:t>
            </w:r>
          </w:p>
          <w:p w14:paraId="67EA93B9" w14:textId="77777777" w:rsidR="00FF6A88" w:rsidRDefault="00FF6A88">
            <w:pPr>
              <w:tabs>
                <w:tab w:val="left" w:leader="underscore" w:pos="6465"/>
                <w:tab w:val="right" w:leader="underscore" w:pos="9777"/>
              </w:tabs>
              <w:jc w:val="both"/>
              <w:rPr>
                <w:rFonts w:eastAsia="PMingLiU"/>
                <w:lang w:val="ro-MD" w:eastAsia="zh-CN"/>
              </w:rPr>
            </w:pPr>
            <w:r>
              <w:rPr>
                <w:lang w:val="ro-MD"/>
              </w:rPr>
              <w:t>D. mine, cariere;     E. tuneluri.</w:t>
            </w:r>
          </w:p>
        </w:tc>
        <w:tc>
          <w:tcPr>
            <w:tcW w:w="575" w:type="dxa"/>
            <w:tcBorders>
              <w:top w:val="single" w:sz="4" w:space="0" w:color="auto"/>
              <w:left w:val="single" w:sz="4" w:space="0" w:color="auto"/>
              <w:bottom w:val="single" w:sz="4" w:space="0" w:color="auto"/>
              <w:right w:val="single" w:sz="4" w:space="0" w:color="auto"/>
            </w:tcBorders>
          </w:tcPr>
          <w:p w14:paraId="2D321552"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7568C0F4"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4EBF4C7F"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7F0F74C7" w14:textId="77777777" w:rsidTr="00FF6A88">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F160AD"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16CDF3"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2DE7BBEB"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Instalații și rețele tehnico-edilitare:</w:t>
            </w:r>
          </w:p>
          <w:p w14:paraId="2E20FBA4" w14:textId="77777777" w:rsidR="00FF6A88" w:rsidRDefault="00FF6A88">
            <w:pPr>
              <w:tabs>
                <w:tab w:val="left" w:pos="567"/>
              </w:tabs>
              <w:spacing w:line="276" w:lineRule="auto"/>
              <w:rPr>
                <w:lang w:val="ro-MD"/>
              </w:rPr>
            </w:pPr>
            <w:r>
              <w:rPr>
                <w:lang w:val="ro-MD"/>
              </w:rPr>
              <w:t>A.de alimentare cu apă și canalizare;</w:t>
            </w:r>
          </w:p>
          <w:p w14:paraId="4262912E" w14:textId="77777777" w:rsidR="00FF6A88" w:rsidRDefault="00FF6A88">
            <w:pPr>
              <w:tabs>
                <w:tab w:val="left" w:pos="567"/>
              </w:tabs>
              <w:spacing w:line="276" w:lineRule="auto"/>
              <w:rPr>
                <w:lang w:val="ro-MD"/>
              </w:rPr>
            </w:pPr>
            <w:r>
              <w:rPr>
                <w:lang w:val="ro-MD"/>
              </w:rPr>
              <w:t xml:space="preserve">B.de încălzire; </w:t>
            </w:r>
          </w:p>
          <w:p w14:paraId="5A6859F1" w14:textId="77777777" w:rsidR="00FF6A88" w:rsidRDefault="00FF6A88">
            <w:pPr>
              <w:tabs>
                <w:tab w:val="left" w:pos="567"/>
              </w:tabs>
              <w:spacing w:line="276" w:lineRule="auto"/>
              <w:rPr>
                <w:lang w:val="ro-MD"/>
              </w:rPr>
            </w:pPr>
            <w:r>
              <w:rPr>
                <w:lang w:val="ro-MD"/>
              </w:rPr>
              <w:t>C. ventilație, climatizare; D. electrice;</w:t>
            </w:r>
          </w:p>
          <w:p w14:paraId="704F5049" w14:textId="77777777" w:rsidR="00FF6A88" w:rsidRDefault="00FF6A88">
            <w:pPr>
              <w:tabs>
                <w:tab w:val="left" w:pos="567"/>
              </w:tabs>
              <w:spacing w:line="276" w:lineRule="auto"/>
              <w:rPr>
                <w:lang w:val="ro-MD"/>
              </w:rPr>
            </w:pPr>
            <w:r>
              <w:rPr>
                <w:lang w:val="ro-MD"/>
              </w:rPr>
              <w:t>E.de automatizare; F.telecomunicație; G.semnalizare;</w:t>
            </w:r>
          </w:p>
          <w:p w14:paraId="2DC7E347" w14:textId="77777777" w:rsidR="00FF6A88" w:rsidRDefault="00FF6A88">
            <w:pPr>
              <w:tabs>
                <w:tab w:val="left" w:leader="underscore" w:pos="6465"/>
                <w:tab w:val="right" w:leader="underscore" w:pos="9777"/>
              </w:tabs>
              <w:jc w:val="both"/>
              <w:rPr>
                <w:lang w:val="ro-MD"/>
              </w:rPr>
            </w:pPr>
            <w:r>
              <w:rPr>
                <w:lang w:val="ro-MD"/>
              </w:rPr>
              <w:t>H.frigorifice,compresoare;</w:t>
            </w:r>
          </w:p>
          <w:p w14:paraId="6866DDDA" w14:textId="77777777" w:rsidR="00FF6A88" w:rsidRDefault="00FF6A88">
            <w:pPr>
              <w:tabs>
                <w:tab w:val="left" w:leader="underscore" w:pos="6465"/>
                <w:tab w:val="right" w:leader="underscore" w:pos="9777"/>
              </w:tabs>
              <w:jc w:val="both"/>
              <w:rPr>
                <w:rFonts w:eastAsia="PMingLiU"/>
                <w:i/>
                <w:lang w:val="ro-MD" w:eastAsia="zh-CN"/>
              </w:rPr>
            </w:pPr>
            <w:r>
              <w:rPr>
                <w:lang w:val="ro-MD"/>
              </w:rPr>
              <w:t>I. tehnologice.</w:t>
            </w:r>
          </w:p>
        </w:tc>
        <w:tc>
          <w:tcPr>
            <w:tcW w:w="575" w:type="dxa"/>
            <w:tcBorders>
              <w:top w:val="single" w:sz="4" w:space="0" w:color="auto"/>
              <w:left w:val="single" w:sz="4" w:space="0" w:color="auto"/>
              <w:bottom w:val="single" w:sz="4" w:space="0" w:color="auto"/>
              <w:right w:val="single" w:sz="4" w:space="0" w:color="auto"/>
            </w:tcBorders>
          </w:tcPr>
          <w:p w14:paraId="4D59E3D7"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0C867B50"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E355520"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083CF894" w14:textId="77777777" w:rsidTr="00FF6A88">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FFF36D"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A5D44"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5048A3D0"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Instalații industriale periculoase:</w:t>
            </w:r>
          </w:p>
          <w:p w14:paraId="0DC13F8D" w14:textId="77777777" w:rsidR="00FF6A88" w:rsidRDefault="00FF6A88">
            <w:pPr>
              <w:tabs>
                <w:tab w:val="left" w:pos="567"/>
              </w:tabs>
              <w:spacing w:line="276" w:lineRule="auto"/>
              <w:rPr>
                <w:lang w:val="ro-MD"/>
              </w:rPr>
            </w:pPr>
            <w:r>
              <w:rPr>
                <w:lang w:val="ro-MD"/>
              </w:rPr>
              <w:t>A. sub presiune, mecanisme de ridicat, cazane;</w:t>
            </w:r>
          </w:p>
          <w:p w14:paraId="49AFC7A8" w14:textId="77777777" w:rsidR="00FF6A88" w:rsidRDefault="00FF6A88">
            <w:pPr>
              <w:tabs>
                <w:tab w:val="left" w:pos="567"/>
              </w:tabs>
              <w:spacing w:line="276" w:lineRule="auto"/>
              <w:rPr>
                <w:lang w:val="ro-MD"/>
              </w:rPr>
            </w:pPr>
            <w:r>
              <w:rPr>
                <w:lang w:val="ro-MD"/>
              </w:rPr>
              <w:t>B. chimico-tehnologice; C. gazoducte magistrale;</w:t>
            </w:r>
          </w:p>
          <w:p w14:paraId="778B6426" w14:textId="77777777" w:rsidR="00FF6A88" w:rsidRDefault="00FF6A88" w:rsidP="003C223D">
            <w:pPr>
              <w:pStyle w:val="a"/>
              <w:numPr>
                <w:ilvl w:val="0"/>
                <w:numId w:val="21"/>
              </w:numPr>
              <w:tabs>
                <w:tab w:val="decimal" w:pos="317"/>
              </w:tabs>
              <w:ind w:left="0" w:hanging="650"/>
              <w:rPr>
                <w:rFonts w:eastAsia="PMingLiU"/>
                <w:i/>
                <w:noProof/>
                <w:lang w:val="ro-MD" w:eastAsia="zh-CN"/>
              </w:rPr>
            </w:pPr>
            <w:r>
              <w:rPr>
                <w:lang w:val="ro-MD"/>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14:paraId="398E0A21"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19276570"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76B3E2D"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bl>
    <w:p w14:paraId="2618EA08"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24D70B73"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Prezentul Aviz este cu titlu informativ  și se eliberează la cererea solicitantului.</w:t>
      </w:r>
    </w:p>
    <w:p w14:paraId="68DF0CBF"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 xml:space="preserve">Este valabil </w:t>
      </w:r>
      <w:r>
        <w:rPr>
          <w:b/>
          <w:u w:val="single"/>
          <w:lang w:val="ro-MD"/>
        </w:rPr>
        <w:t xml:space="preserve">12 luni  </w:t>
      </w:r>
      <w:r>
        <w:rPr>
          <w:rFonts w:eastAsia="PMingLiU"/>
          <w:lang w:val="ro-MD" w:eastAsia="zh-CN"/>
        </w:rPr>
        <w:t>de la data eliberării.</w:t>
      </w:r>
    </w:p>
    <w:p w14:paraId="4FF8F0A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1C34F469"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36912D6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7A875FF1"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3678A21A"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Director                                                      Semnătura           ________________________</w:t>
      </w:r>
    </w:p>
    <w:p w14:paraId="4CEF9B88" w14:textId="77777777" w:rsidR="00FF6A88" w:rsidRDefault="00FF6A88" w:rsidP="00FF6A88">
      <w:pPr>
        <w:tabs>
          <w:tab w:val="left" w:leader="underscore" w:pos="6465"/>
          <w:tab w:val="right" w:leader="underscore" w:pos="9777"/>
        </w:tabs>
        <w:spacing w:line="300" w:lineRule="auto"/>
        <w:rPr>
          <w:rFonts w:eastAsia="PMingLiU"/>
          <w:i/>
          <w:iCs/>
          <w:sz w:val="20"/>
          <w:szCs w:val="20"/>
          <w:lang w:val="ro-MD" w:eastAsia="zh-CN"/>
        </w:rPr>
      </w:pPr>
      <w:r>
        <w:rPr>
          <w:rFonts w:eastAsia="PMingLiU"/>
          <w:sz w:val="20"/>
          <w:szCs w:val="20"/>
          <w:lang w:val="ro-MD" w:eastAsia="zh-CN"/>
        </w:rPr>
        <w:t xml:space="preserve">                 </w:t>
      </w:r>
      <w:r>
        <w:rPr>
          <w:rFonts w:eastAsia="PMingLiU"/>
          <w:i/>
          <w:iCs/>
          <w:sz w:val="20"/>
          <w:szCs w:val="20"/>
          <w:lang w:val="ro-MD" w:eastAsia="zh-CN"/>
        </w:rPr>
        <w:t>(Prenume, Nume)</w:t>
      </w:r>
    </w:p>
    <w:p w14:paraId="1F2E9350"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Ex.  _____________________</w:t>
      </w:r>
    </w:p>
    <w:p w14:paraId="58D634E9" w14:textId="77777777" w:rsidR="00FF6A88" w:rsidRDefault="00FF6A88" w:rsidP="00FF6A88">
      <w:pPr>
        <w:tabs>
          <w:tab w:val="left" w:leader="underscore" w:pos="6465"/>
          <w:tab w:val="right" w:leader="underscore" w:pos="9777"/>
        </w:tabs>
        <w:spacing w:line="300" w:lineRule="auto"/>
        <w:rPr>
          <w:rFonts w:eastAsia="PMingLiU"/>
          <w:i/>
          <w:sz w:val="20"/>
          <w:szCs w:val="20"/>
          <w:lang w:val="ro-MD" w:eastAsia="zh-CN"/>
        </w:rPr>
      </w:pPr>
      <w:r>
        <w:rPr>
          <w:rFonts w:eastAsia="PMingLiU"/>
          <w:i/>
          <w:lang w:val="ro-MD" w:eastAsia="zh-CN"/>
        </w:rPr>
        <w:t xml:space="preserve">             </w:t>
      </w:r>
      <w:r>
        <w:rPr>
          <w:rFonts w:eastAsia="PMingLiU"/>
          <w:i/>
          <w:sz w:val="20"/>
          <w:szCs w:val="20"/>
          <w:lang w:val="ro-MD" w:eastAsia="zh-CN"/>
        </w:rPr>
        <w:t>(Prenume, Nume)</w:t>
      </w:r>
    </w:p>
    <w:p w14:paraId="2CB8A81C"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Tel. _____________________</w:t>
      </w:r>
    </w:p>
    <w:p w14:paraId="43160F5E"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405850C8"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171FD503"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3B3B8B1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7653B144"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03C47B9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23C5E2F7"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65ED5CBD" w14:textId="19887B50" w:rsidR="00FF6A88" w:rsidRDefault="00FF6A88" w:rsidP="00FF6A88">
      <w:pPr>
        <w:tabs>
          <w:tab w:val="left" w:leader="underscore" w:pos="6465"/>
          <w:tab w:val="right" w:leader="underscore" w:pos="9777"/>
        </w:tabs>
        <w:spacing w:line="300" w:lineRule="auto"/>
        <w:rPr>
          <w:rFonts w:eastAsia="PMingLiU"/>
          <w:lang w:val="ro-MD" w:eastAsia="zh-CN"/>
        </w:rPr>
      </w:pPr>
    </w:p>
    <w:p w14:paraId="23EF714C" w14:textId="33DA4428" w:rsidR="00FF6A88" w:rsidRDefault="00FF6A88" w:rsidP="00FF6A88">
      <w:pPr>
        <w:tabs>
          <w:tab w:val="left" w:leader="underscore" w:pos="6465"/>
          <w:tab w:val="right" w:leader="underscore" w:pos="9777"/>
        </w:tabs>
        <w:spacing w:line="300" w:lineRule="auto"/>
        <w:rPr>
          <w:rFonts w:eastAsia="PMingLiU"/>
          <w:lang w:val="ro-MD" w:eastAsia="zh-CN"/>
        </w:rPr>
      </w:pPr>
    </w:p>
    <w:p w14:paraId="57757A50" w14:textId="50E2295A" w:rsidR="00FF6A88" w:rsidRDefault="00FF6A88" w:rsidP="00FF6A88">
      <w:pPr>
        <w:tabs>
          <w:tab w:val="left" w:leader="underscore" w:pos="6465"/>
          <w:tab w:val="right" w:leader="underscore" w:pos="9777"/>
        </w:tabs>
        <w:spacing w:line="300" w:lineRule="auto"/>
        <w:rPr>
          <w:rFonts w:eastAsia="PMingLiU"/>
          <w:lang w:val="ro-MD" w:eastAsia="zh-CN"/>
        </w:rPr>
      </w:pPr>
    </w:p>
    <w:p w14:paraId="0F5936D1" w14:textId="6C98B096" w:rsidR="00FF6A88" w:rsidRDefault="00FF6A88" w:rsidP="00FF6A88">
      <w:pPr>
        <w:tabs>
          <w:tab w:val="left" w:leader="underscore" w:pos="6465"/>
          <w:tab w:val="right" w:leader="underscore" w:pos="9777"/>
        </w:tabs>
        <w:spacing w:line="300" w:lineRule="auto"/>
        <w:rPr>
          <w:rFonts w:eastAsia="PMingLiU"/>
          <w:lang w:val="ro-MD" w:eastAsia="zh-CN"/>
        </w:rPr>
      </w:pPr>
    </w:p>
    <w:p w14:paraId="38BB6154" w14:textId="0791B0A8" w:rsidR="00FF6A88" w:rsidRDefault="00FF6A88" w:rsidP="00FF6A88">
      <w:pPr>
        <w:tabs>
          <w:tab w:val="left" w:leader="underscore" w:pos="6465"/>
          <w:tab w:val="right" w:leader="underscore" w:pos="9777"/>
        </w:tabs>
        <w:spacing w:line="300" w:lineRule="auto"/>
        <w:rPr>
          <w:rFonts w:eastAsia="PMingLiU"/>
          <w:lang w:val="ro-MD" w:eastAsia="zh-CN"/>
        </w:rPr>
      </w:pPr>
    </w:p>
    <w:p w14:paraId="7B32C809" w14:textId="66310B83" w:rsidR="00FF6A88" w:rsidRDefault="00FF6A88" w:rsidP="00FF6A88">
      <w:pPr>
        <w:tabs>
          <w:tab w:val="left" w:leader="underscore" w:pos="6465"/>
          <w:tab w:val="right" w:leader="underscore" w:pos="9777"/>
        </w:tabs>
        <w:spacing w:line="300" w:lineRule="auto"/>
        <w:rPr>
          <w:rFonts w:eastAsia="PMingLiU"/>
          <w:lang w:val="ro-MD" w:eastAsia="zh-CN"/>
        </w:rPr>
      </w:pPr>
    </w:p>
    <w:p w14:paraId="02937F61" w14:textId="6F8A5718" w:rsidR="00FF6A88" w:rsidRDefault="00FF6A88" w:rsidP="00FF6A88">
      <w:pPr>
        <w:tabs>
          <w:tab w:val="left" w:leader="underscore" w:pos="6465"/>
          <w:tab w:val="right" w:leader="underscore" w:pos="9777"/>
        </w:tabs>
        <w:spacing w:line="300" w:lineRule="auto"/>
        <w:rPr>
          <w:rFonts w:eastAsia="PMingLiU"/>
          <w:lang w:val="ro-MD" w:eastAsia="zh-CN"/>
        </w:rPr>
      </w:pPr>
    </w:p>
    <w:p w14:paraId="293C3007" w14:textId="050B5423" w:rsidR="00FF6A88" w:rsidRDefault="00FF6A88" w:rsidP="00FF6A88">
      <w:pPr>
        <w:tabs>
          <w:tab w:val="left" w:leader="underscore" w:pos="6465"/>
          <w:tab w:val="right" w:leader="underscore" w:pos="9777"/>
        </w:tabs>
        <w:spacing w:line="300" w:lineRule="auto"/>
        <w:rPr>
          <w:rFonts w:eastAsia="PMingLiU"/>
          <w:lang w:val="ro-MD" w:eastAsia="zh-CN"/>
        </w:rPr>
      </w:pPr>
    </w:p>
    <w:p w14:paraId="1EA78328" w14:textId="1B5F511A" w:rsidR="00FF6A88" w:rsidRDefault="00FF6A88" w:rsidP="00FF6A88">
      <w:pPr>
        <w:tabs>
          <w:tab w:val="left" w:leader="underscore" w:pos="6465"/>
          <w:tab w:val="right" w:leader="underscore" w:pos="9777"/>
        </w:tabs>
        <w:spacing w:line="300" w:lineRule="auto"/>
        <w:rPr>
          <w:rFonts w:eastAsia="PMingLiU"/>
          <w:lang w:val="ro-MD" w:eastAsia="zh-CN"/>
        </w:rPr>
      </w:pPr>
    </w:p>
    <w:p w14:paraId="32B7156F" w14:textId="34BE05A3" w:rsidR="00FF6A88" w:rsidRDefault="00FF6A88" w:rsidP="00FF6A88">
      <w:pPr>
        <w:tabs>
          <w:tab w:val="left" w:leader="underscore" w:pos="6465"/>
          <w:tab w:val="right" w:leader="underscore" w:pos="9777"/>
        </w:tabs>
        <w:spacing w:line="300" w:lineRule="auto"/>
        <w:rPr>
          <w:rFonts w:eastAsia="PMingLiU"/>
          <w:lang w:val="ro-MD" w:eastAsia="zh-CN"/>
        </w:rPr>
      </w:pPr>
    </w:p>
    <w:p w14:paraId="78EB0E89" w14:textId="6C99932E" w:rsidR="00FF6A88" w:rsidRDefault="00FF6A88" w:rsidP="00FF6A88">
      <w:pPr>
        <w:tabs>
          <w:tab w:val="left" w:leader="underscore" w:pos="6465"/>
          <w:tab w:val="right" w:leader="underscore" w:pos="9777"/>
        </w:tabs>
        <w:spacing w:line="300" w:lineRule="auto"/>
        <w:rPr>
          <w:rFonts w:eastAsia="PMingLiU"/>
          <w:lang w:val="ro-MD" w:eastAsia="zh-CN"/>
        </w:rPr>
      </w:pPr>
    </w:p>
    <w:p w14:paraId="5AB03DD3" w14:textId="3640BA12" w:rsidR="00FF6A88" w:rsidRDefault="00FF6A88" w:rsidP="00FF6A88">
      <w:pPr>
        <w:tabs>
          <w:tab w:val="left" w:leader="underscore" w:pos="6465"/>
          <w:tab w:val="right" w:leader="underscore" w:pos="9777"/>
        </w:tabs>
        <w:spacing w:line="300" w:lineRule="auto"/>
        <w:rPr>
          <w:rFonts w:eastAsia="PMingLiU"/>
          <w:lang w:val="ro-MD" w:eastAsia="zh-CN"/>
        </w:rPr>
      </w:pPr>
    </w:p>
    <w:p w14:paraId="6C2F0606" w14:textId="63070AF0" w:rsidR="00FF6A88" w:rsidRDefault="00FF6A88" w:rsidP="00FF6A88">
      <w:pPr>
        <w:tabs>
          <w:tab w:val="left" w:leader="underscore" w:pos="6465"/>
          <w:tab w:val="right" w:leader="underscore" w:pos="9777"/>
        </w:tabs>
        <w:spacing w:line="300" w:lineRule="auto"/>
        <w:rPr>
          <w:rFonts w:eastAsia="PMingLiU"/>
          <w:lang w:val="ro-MD" w:eastAsia="zh-CN"/>
        </w:rPr>
      </w:pPr>
    </w:p>
    <w:p w14:paraId="203B95A5" w14:textId="28E8A978" w:rsidR="00FF6A88" w:rsidRDefault="00FF6A88" w:rsidP="00FF6A88">
      <w:pPr>
        <w:tabs>
          <w:tab w:val="left" w:leader="underscore" w:pos="6465"/>
          <w:tab w:val="right" w:leader="underscore" w:pos="9777"/>
        </w:tabs>
        <w:spacing w:line="300" w:lineRule="auto"/>
        <w:rPr>
          <w:rFonts w:eastAsia="PMingLiU"/>
          <w:lang w:val="ro-MD" w:eastAsia="zh-CN"/>
        </w:rPr>
      </w:pPr>
    </w:p>
    <w:p w14:paraId="00BA21DC" w14:textId="6177BB17" w:rsidR="00FF6A88" w:rsidRDefault="00FF6A88" w:rsidP="00FF6A88">
      <w:pPr>
        <w:tabs>
          <w:tab w:val="left" w:leader="underscore" w:pos="6465"/>
          <w:tab w:val="right" w:leader="underscore" w:pos="9777"/>
        </w:tabs>
        <w:spacing w:line="300" w:lineRule="auto"/>
        <w:rPr>
          <w:rFonts w:eastAsia="PMingLiU"/>
          <w:lang w:val="ro-MD" w:eastAsia="zh-CN"/>
        </w:rPr>
      </w:pPr>
    </w:p>
    <w:p w14:paraId="49513FB1" w14:textId="4D053713" w:rsidR="00FB7B84" w:rsidRDefault="00FB7B84" w:rsidP="00FF6A88">
      <w:pPr>
        <w:tabs>
          <w:tab w:val="left" w:leader="underscore" w:pos="6465"/>
          <w:tab w:val="right" w:leader="underscore" w:pos="9777"/>
        </w:tabs>
        <w:spacing w:line="300" w:lineRule="auto"/>
        <w:rPr>
          <w:rFonts w:eastAsia="PMingLiU"/>
          <w:lang w:val="ro-MD" w:eastAsia="zh-CN"/>
        </w:rPr>
      </w:pPr>
    </w:p>
    <w:p w14:paraId="5C1EC292" w14:textId="231B3FBF" w:rsidR="00FB7B84" w:rsidRDefault="00FB7B84" w:rsidP="00FF6A88">
      <w:pPr>
        <w:tabs>
          <w:tab w:val="left" w:leader="underscore" w:pos="6465"/>
          <w:tab w:val="right" w:leader="underscore" w:pos="9777"/>
        </w:tabs>
        <w:spacing w:line="300" w:lineRule="auto"/>
        <w:rPr>
          <w:rFonts w:eastAsia="PMingLiU"/>
          <w:lang w:val="ro-MD" w:eastAsia="zh-CN"/>
        </w:rPr>
      </w:pPr>
    </w:p>
    <w:p w14:paraId="67693AA8" w14:textId="29C6DEB3" w:rsidR="00FB7B84" w:rsidRDefault="00FB7B84" w:rsidP="00FF6A88">
      <w:pPr>
        <w:tabs>
          <w:tab w:val="left" w:leader="underscore" w:pos="6465"/>
          <w:tab w:val="right" w:leader="underscore" w:pos="9777"/>
        </w:tabs>
        <w:spacing w:line="300" w:lineRule="auto"/>
        <w:rPr>
          <w:rFonts w:eastAsia="PMingLiU"/>
          <w:lang w:val="ro-MD" w:eastAsia="zh-CN"/>
        </w:rPr>
      </w:pPr>
    </w:p>
    <w:p w14:paraId="4D5A3365" w14:textId="187296A4" w:rsidR="00FB7B84" w:rsidRDefault="00FB7B84" w:rsidP="00FF6A88">
      <w:pPr>
        <w:tabs>
          <w:tab w:val="left" w:leader="underscore" w:pos="6465"/>
          <w:tab w:val="right" w:leader="underscore" w:pos="9777"/>
        </w:tabs>
        <w:spacing w:line="300" w:lineRule="auto"/>
        <w:rPr>
          <w:rFonts w:eastAsia="PMingLiU"/>
          <w:lang w:val="ro-MD" w:eastAsia="zh-CN"/>
        </w:rPr>
      </w:pPr>
    </w:p>
    <w:p w14:paraId="7F09C919" w14:textId="3574B4C6" w:rsidR="00FB7B84" w:rsidRDefault="00FB7B84" w:rsidP="00FF6A88">
      <w:pPr>
        <w:tabs>
          <w:tab w:val="left" w:leader="underscore" w:pos="6465"/>
          <w:tab w:val="right" w:leader="underscore" w:pos="9777"/>
        </w:tabs>
        <w:spacing w:line="300" w:lineRule="auto"/>
        <w:rPr>
          <w:rFonts w:eastAsia="PMingLiU"/>
          <w:lang w:val="ro-MD" w:eastAsia="zh-CN"/>
        </w:rPr>
      </w:pPr>
    </w:p>
    <w:p w14:paraId="5947F0F6" w14:textId="37F3EFD3" w:rsidR="00FB7B84" w:rsidRDefault="00FB7B84" w:rsidP="00FF6A88">
      <w:pPr>
        <w:tabs>
          <w:tab w:val="left" w:leader="underscore" w:pos="6465"/>
          <w:tab w:val="right" w:leader="underscore" w:pos="9777"/>
        </w:tabs>
        <w:spacing w:line="300" w:lineRule="auto"/>
        <w:rPr>
          <w:rFonts w:eastAsia="PMingLiU"/>
          <w:lang w:val="ro-MD" w:eastAsia="zh-CN"/>
        </w:rPr>
      </w:pPr>
    </w:p>
    <w:p w14:paraId="24443F0E" w14:textId="77777777" w:rsidR="00FB7B84" w:rsidRDefault="00FB7B84" w:rsidP="00FF6A88">
      <w:pPr>
        <w:tabs>
          <w:tab w:val="left" w:leader="underscore" w:pos="6465"/>
          <w:tab w:val="right" w:leader="underscore" w:pos="9777"/>
        </w:tabs>
        <w:spacing w:line="300" w:lineRule="auto"/>
        <w:rPr>
          <w:rFonts w:eastAsia="PMingLiU"/>
          <w:lang w:val="ro-MD" w:eastAsia="zh-CN"/>
        </w:rPr>
      </w:pPr>
    </w:p>
    <w:p w14:paraId="5EC9B4E3"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5E0BAA8E"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009AF902" w14:textId="77777777" w:rsidR="00FF6A88" w:rsidRDefault="00FF6A88" w:rsidP="00FF6A88">
      <w:pPr>
        <w:jc w:val="right"/>
        <w:rPr>
          <w:noProof w:val="0"/>
          <w:sz w:val="22"/>
          <w:szCs w:val="22"/>
          <w:lang w:val="ro-MD"/>
        </w:rPr>
      </w:pPr>
      <w:r>
        <w:rPr>
          <w:noProof w:val="0"/>
          <w:lang w:val="ro-MD"/>
        </w:rPr>
        <w:t>Anexa nr. 23</w:t>
      </w:r>
    </w:p>
    <w:p w14:paraId="544F7906" w14:textId="77777777" w:rsidR="00FF6A88" w:rsidRDefault="00FF6A88" w:rsidP="00FF6A88">
      <w:pPr>
        <w:jc w:val="right"/>
        <w:rPr>
          <w:noProof w:val="0"/>
          <w:lang w:val="ro-MD"/>
        </w:rPr>
      </w:pPr>
      <w:r>
        <w:rPr>
          <w:noProof w:val="0"/>
          <w:lang w:val="ro-MD"/>
        </w:rPr>
        <w:t>la Documentația standard nr._____</w:t>
      </w:r>
    </w:p>
    <w:p w14:paraId="07E2B6F9" w14:textId="77777777" w:rsidR="00FF6A88" w:rsidRDefault="00FF6A88" w:rsidP="00FF6A88">
      <w:pPr>
        <w:jc w:val="right"/>
        <w:rPr>
          <w:noProof w:val="0"/>
          <w:lang w:val="ro-MD"/>
        </w:rPr>
      </w:pPr>
      <w:r>
        <w:rPr>
          <w:noProof w:val="0"/>
          <w:lang w:val="ro-MD"/>
        </w:rPr>
        <w:t>din “____” ________ 20___</w:t>
      </w:r>
    </w:p>
    <w:p w14:paraId="1F921A98"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4312EC2C"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47FB1B3E" w14:textId="77777777" w:rsidR="00FF6A88" w:rsidRDefault="00FF6A88" w:rsidP="00FF6A88">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Pr>
          <w:rFonts w:ascii="Times New Roman" w:hAnsi="Times New Roman" w:cs="Times New Roman"/>
          <w:bCs w:val="0"/>
          <w:color w:val="auto"/>
          <w:sz w:val="24"/>
          <w:szCs w:val="24"/>
          <w:lang w:val="ro-MD"/>
        </w:rPr>
        <w:t>CAIET DE SARCINI</w:t>
      </w:r>
      <w:bookmarkEnd w:id="62"/>
    </w:p>
    <w:p w14:paraId="0750E967" w14:textId="77777777" w:rsidR="00FF6A88" w:rsidRDefault="00FF6A88" w:rsidP="00FF6A88">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 xml:space="preserve"> </w:t>
      </w:r>
    </w:p>
    <w:p w14:paraId="4616B9A8" w14:textId="77777777" w:rsidR="00FF6A88" w:rsidRDefault="00FF6A88" w:rsidP="00FF6A88">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color w:val="auto"/>
          <w:sz w:val="24"/>
          <w:szCs w:val="24"/>
          <w:lang w:val="ro-MD"/>
        </w:rPr>
        <w:t>FORMULARUL DE DEVIZ NR.1 – LISTA CU CANTITĂȚILE DE LUCRĂRI</w:t>
      </w:r>
      <w:bookmarkEnd w:id="63"/>
    </w:p>
    <w:p w14:paraId="70DD466F" w14:textId="77777777" w:rsidR="00FF6A88" w:rsidRDefault="00FF6A88" w:rsidP="00FF6A88">
      <w:pPr>
        <w:pStyle w:val="2"/>
        <w:spacing w:before="0"/>
        <w:jc w:val="center"/>
        <w:rPr>
          <w:rFonts w:ascii="Times New Roman" w:hAnsi="Times New Roman" w:cs="Times New Roman"/>
          <w:bCs w:val="0"/>
          <w:i/>
          <w:color w:val="auto"/>
          <w:lang w:val="ro-MD"/>
        </w:rPr>
      </w:pPr>
    </w:p>
    <w:p w14:paraId="73E3F972" w14:textId="77777777" w:rsidR="00FF6A88" w:rsidRDefault="00FF6A88" w:rsidP="00FF6A88">
      <w:pPr>
        <w:pStyle w:val="2"/>
        <w:spacing w:before="0"/>
        <w:jc w:val="center"/>
        <w:rPr>
          <w:rFonts w:ascii="Times New Roman" w:hAnsi="Times New Roman" w:cs="Times New Roman"/>
          <w:bCs w:val="0"/>
          <w:color w:val="auto"/>
          <w:lang w:val="ro-MD"/>
        </w:rPr>
      </w:pPr>
      <w:r>
        <w:rPr>
          <w:rFonts w:ascii="Times New Roman" w:hAnsi="Times New Roman" w:cs="Times New Roman"/>
          <w:bCs w:val="0"/>
          <w:color w:val="auto"/>
          <w:lang w:val="ro-MD"/>
        </w:rPr>
        <w:t>LUCRĂRI</w:t>
      </w:r>
    </w:p>
    <w:p w14:paraId="0BE584A0" w14:textId="77777777" w:rsidR="00FF6A88" w:rsidRDefault="00FF6A88" w:rsidP="00FF6A88">
      <w:pPr>
        <w:jc w:val="both"/>
        <w:rPr>
          <w:lang w:val="ro-MD"/>
        </w:rPr>
      </w:pPr>
    </w:p>
    <w:p w14:paraId="7F1DAB7D" w14:textId="77777777" w:rsidR="00FF6A88" w:rsidRDefault="00FF6A88" w:rsidP="00FF6A88">
      <w:pPr>
        <w:pStyle w:val="a"/>
        <w:numPr>
          <w:ilvl w:val="0"/>
          <w:numId w:val="0"/>
        </w:numPr>
        <w:rPr>
          <w:lang w:val="ro-MD"/>
        </w:rPr>
      </w:pPr>
    </w:p>
    <w:p w14:paraId="5BA8CAAF" w14:textId="77777777" w:rsidR="008A4945" w:rsidRPr="00854BC8" w:rsidRDefault="008A4945" w:rsidP="008A4945">
      <w:pPr>
        <w:spacing w:before="2"/>
        <w:ind w:left="732" w:right="156"/>
        <w:rPr>
          <w:b/>
        </w:rPr>
      </w:pPr>
      <w:r w:rsidRPr="00854BC8">
        <w:rPr>
          <w:b/>
        </w:rPr>
        <w:t>Obiectul achizitiei:</w:t>
      </w:r>
      <w:r w:rsidRPr="00854BC8">
        <w:rPr>
          <w:b/>
          <w:spacing w:val="-4"/>
        </w:rPr>
        <w:t xml:space="preserve"> </w:t>
      </w:r>
      <w:r>
        <w:t>Reparatia sectorului de drum din strada Miorița cu L=0,600 km, b=4,5 m, drum central de acces spre 7 străzi din interiorul localității s. Voinova r-nul Strășeni</w:t>
      </w:r>
    </w:p>
    <w:p w14:paraId="75748A3E" w14:textId="77777777" w:rsidR="008A4945" w:rsidRPr="00854BC8" w:rsidRDefault="008A4945" w:rsidP="008A4945">
      <w:pPr>
        <w:spacing w:line="274" w:lineRule="exact"/>
        <w:ind w:left="567"/>
        <w:rPr>
          <w:b/>
        </w:rPr>
      </w:pPr>
    </w:p>
    <w:p w14:paraId="12E8513B" w14:textId="77777777" w:rsidR="008A4945" w:rsidRPr="00854BC8" w:rsidRDefault="008A4945" w:rsidP="008A4945">
      <w:pPr>
        <w:spacing w:line="274" w:lineRule="exact"/>
        <w:ind w:left="567"/>
        <w:rPr>
          <w:b/>
        </w:rPr>
      </w:pPr>
      <w:r w:rsidRPr="00854BC8">
        <w:rPr>
          <w:b/>
        </w:rPr>
        <w:t>prin</w:t>
      </w:r>
      <w:r w:rsidRPr="00854BC8">
        <w:rPr>
          <w:b/>
          <w:spacing w:val="-3"/>
        </w:rPr>
        <w:t xml:space="preserve"> </w:t>
      </w:r>
      <w:r w:rsidRPr="00854BC8">
        <w:rPr>
          <w:b/>
        </w:rPr>
        <w:t>procedura</w:t>
      </w:r>
      <w:r w:rsidRPr="00854BC8">
        <w:rPr>
          <w:b/>
          <w:spacing w:val="-2"/>
        </w:rPr>
        <w:t xml:space="preserve"> </w:t>
      </w:r>
      <w:r w:rsidRPr="00854BC8">
        <w:rPr>
          <w:b/>
        </w:rPr>
        <w:t>de</w:t>
      </w:r>
      <w:r w:rsidRPr="00854BC8">
        <w:rPr>
          <w:b/>
          <w:spacing w:val="-1"/>
        </w:rPr>
        <w:t xml:space="preserve"> </w:t>
      </w:r>
      <w:r w:rsidRPr="00854BC8">
        <w:rPr>
          <w:b/>
        </w:rPr>
        <w:t>achiziție</w:t>
      </w:r>
      <w:r w:rsidRPr="00854BC8">
        <w:rPr>
          <w:b/>
          <w:spacing w:val="-3"/>
        </w:rPr>
        <w:t xml:space="preserve"> </w:t>
      </w:r>
      <w:r>
        <w:rPr>
          <w:b/>
          <w:u w:val="single"/>
        </w:rPr>
        <w:t>COP</w:t>
      </w:r>
    </w:p>
    <w:p w14:paraId="7580FCB4" w14:textId="77777777" w:rsidR="008A4945" w:rsidRPr="00854BC8" w:rsidRDefault="008A4945" w:rsidP="008A4945">
      <w:pPr>
        <w:pStyle w:val="a8"/>
        <w:rPr>
          <w:b/>
        </w:rPr>
      </w:pPr>
    </w:p>
    <w:p w14:paraId="706B6F09" w14:textId="77777777" w:rsidR="008A4945" w:rsidRPr="00854BC8" w:rsidRDefault="008A4945" w:rsidP="008A4945">
      <w:pPr>
        <w:ind w:left="711" w:right="498"/>
        <w:rPr>
          <w:b/>
        </w:rPr>
      </w:pPr>
      <w:r w:rsidRPr="00854BC8">
        <w:rPr>
          <w:b/>
        </w:rPr>
        <w:t>*Procedura</w:t>
      </w:r>
      <w:r w:rsidRPr="00854BC8">
        <w:rPr>
          <w:b/>
          <w:spacing w:val="-3"/>
        </w:rPr>
        <w:t xml:space="preserve"> </w:t>
      </w:r>
      <w:r w:rsidRPr="00854BC8">
        <w:rPr>
          <w:b/>
        </w:rPr>
        <w:t>a</w:t>
      </w:r>
      <w:r w:rsidRPr="00854BC8">
        <w:rPr>
          <w:b/>
          <w:spacing w:val="-3"/>
        </w:rPr>
        <w:t xml:space="preserve"> </w:t>
      </w:r>
      <w:r w:rsidRPr="00854BC8">
        <w:rPr>
          <w:b/>
        </w:rPr>
        <w:t>fost</w:t>
      </w:r>
      <w:r w:rsidRPr="00854BC8">
        <w:rPr>
          <w:b/>
          <w:spacing w:val="-3"/>
        </w:rPr>
        <w:t xml:space="preserve"> </w:t>
      </w:r>
      <w:r w:rsidRPr="00854BC8">
        <w:rPr>
          <w:b/>
        </w:rPr>
        <w:t>inclusă</w:t>
      </w:r>
      <w:r w:rsidRPr="00854BC8">
        <w:rPr>
          <w:b/>
          <w:spacing w:val="-3"/>
        </w:rPr>
        <w:t xml:space="preserve"> </w:t>
      </w:r>
      <w:r w:rsidRPr="00854BC8">
        <w:rPr>
          <w:b/>
        </w:rPr>
        <w:t>în</w:t>
      </w:r>
      <w:r w:rsidRPr="00854BC8">
        <w:rPr>
          <w:b/>
          <w:spacing w:val="-3"/>
        </w:rPr>
        <w:t xml:space="preserve"> </w:t>
      </w:r>
      <w:r w:rsidRPr="00854BC8">
        <w:rPr>
          <w:b/>
        </w:rPr>
        <w:t>planul</w:t>
      </w:r>
      <w:r w:rsidRPr="00854BC8">
        <w:rPr>
          <w:b/>
          <w:spacing w:val="-4"/>
        </w:rPr>
        <w:t xml:space="preserve"> </w:t>
      </w:r>
      <w:r w:rsidRPr="00854BC8">
        <w:rPr>
          <w:b/>
        </w:rPr>
        <w:t>de</w:t>
      </w:r>
      <w:r w:rsidRPr="00854BC8">
        <w:rPr>
          <w:b/>
          <w:spacing w:val="-4"/>
        </w:rPr>
        <w:t xml:space="preserve"> </w:t>
      </w:r>
      <w:r w:rsidRPr="00854BC8">
        <w:rPr>
          <w:b/>
        </w:rPr>
        <w:t>achiziții</w:t>
      </w:r>
      <w:r w:rsidRPr="00854BC8">
        <w:rPr>
          <w:b/>
          <w:spacing w:val="-2"/>
        </w:rPr>
        <w:t xml:space="preserve"> </w:t>
      </w:r>
      <w:r w:rsidRPr="00854BC8">
        <w:rPr>
          <w:b/>
        </w:rPr>
        <w:t>publice</w:t>
      </w:r>
      <w:r w:rsidRPr="00854BC8">
        <w:rPr>
          <w:b/>
          <w:spacing w:val="-4"/>
        </w:rPr>
        <w:t xml:space="preserve"> </w:t>
      </w:r>
      <w:r w:rsidRPr="00854BC8">
        <w:rPr>
          <w:b/>
        </w:rPr>
        <w:t>a</w:t>
      </w:r>
      <w:r w:rsidRPr="00854BC8">
        <w:rPr>
          <w:b/>
          <w:spacing w:val="-3"/>
        </w:rPr>
        <w:t xml:space="preserve"> </w:t>
      </w:r>
      <w:r w:rsidRPr="00854BC8">
        <w:rPr>
          <w:b/>
        </w:rPr>
        <w:t>autorității</w:t>
      </w:r>
      <w:r w:rsidRPr="00854BC8">
        <w:rPr>
          <w:b/>
          <w:spacing w:val="-3"/>
        </w:rPr>
        <w:t xml:space="preserve"> </w:t>
      </w:r>
      <w:r w:rsidRPr="00854BC8">
        <w:rPr>
          <w:b/>
        </w:rPr>
        <w:t>contractante</w:t>
      </w:r>
      <w:r w:rsidRPr="00854BC8">
        <w:rPr>
          <w:b/>
          <w:spacing w:val="-4"/>
        </w:rPr>
        <w:t xml:space="preserve"> </w:t>
      </w:r>
      <w:r w:rsidRPr="00854BC8">
        <w:rPr>
          <w:b/>
        </w:rPr>
        <w:t>(Da/Nu)</w:t>
      </w:r>
      <w:r w:rsidRPr="00854BC8">
        <w:rPr>
          <w:b/>
          <w:spacing w:val="-3"/>
        </w:rPr>
        <w:t xml:space="preserve"> </w:t>
      </w:r>
      <w:r w:rsidRPr="00854BC8">
        <w:rPr>
          <w:b/>
        </w:rPr>
        <w:t>:</w:t>
      </w:r>
      <w:r w:rsidRPr="00854BC8">
        <w:rPr>
          <w:b/>
          <w:spacing w:val="-1"/>
        </w:rPr>
        <w:t xml:space="preserve"> </w:t>
      </w:r>
      <w:r w:rsidRPr="00854BC8">
        <w:rPr>
          <w:b/>
          <w:u w:val="single"/>
        </w:rPr>
        <w:t>Da</w:t>
      </w:r>
      <w:r w:rsidRPr="00854BC8">
        <w:rPr>
          <w:b/>
        </w:rPr>
        <w:t xml:space="preserve"> Link-ul</w:t>
      </w:r>
      <w:r w:rsidRPr="00854BC8">
        <w:rPr>
          <w:b/>
          <w:spacing w:val="40"/>
        </w:rPr>
        <w:t xml:space="preserve"> </w:t>
      </w:r>
      <w:r w:rsidRPr="00854BC8">
        <w:rPr>
          <w:b/>
        </w:rPr>
        <w:t>către planul de achiziții publice publicat: pagina web</w:t>
      </w:r>
    </w:p>
    <w:p w14:paraId="648FB0F7" w14:textId="77777777" w:rsidR="008A4945" w:rsidRPr="00854BC8" w:rsidRDefault="008A4945" w:rsidP="008A4945">
      <w:pPr>
        <w:pStyle w:val="a"/>
        <w:numPr>
          <w:ilvl w:val="0"/>
          <w:numId w:val="0"/>
        </w:numPr>
        <w:tabs>
          <w:tab w:val="left" w:pos="284"/>
          <w:tab w:val="right" w:pos="9531"/>
        </w:tabs>
        <w:spacing w:before="120" w:line="360" w:lineRule="auto"/>
        <w:ind w:left="784"/>
        <w:rPr>
          <w:b/>
          <w:sz w:val="22"/>
          <w:szCs w:val="22"/>
        </w:rPr>
      </w:pPr>
      <w:proofErr w:type="spellStart"/>
      <w:r w:rsidRPr="00854BC8">
        <w:rPr>
          <w:b/>
        </w:rPr>
        <w:t>Denumirea</w:t>
      </w:r>
      <w:proofErr w:type="spellEnd"/>
      <w:r w:rsidRPr="00854BC8">
        <w:rPr>
          <w:b/>
        </w:rPr>
        <w:t xml:space="preserve"> </w:t>
      </w:r>
      <w:proofErr w:type="spellStart"/>
      <w:r w:rsidRPr="00854BC8">
        <w:rPr>
          <w:b/>
        </w:rPr>
        <w:t>autorității</w:t>
      </w:r>
      <w:proofErr w:type="spellEnd"/>
      <w:r w:rsidRPr="00854BC8">
        <w:rPr>
          <w:b/>
        </w:rPr>
        <w:t xml:space="preserve"> </w:t>
      </w:r>
      <w:proofErr w:type="spellStart"/>
      <w:r w:rsidRPr="00854BC8">
        <w:rPr>
          <w:b/>
        </w:rPr>
        <w:t>contractante</w:t>
      </w:r>
      <w:proofErr w:type="spellEnd"/>
      <w:r w:rsidRPr="00854BC8">
        <w:rPr>
          <w:b/>
        </w:rPr>
        <w:t xml:space="preserve">: </w:t>
      </w:r>
      <w:r w:rsidRPr="00854BC8">
        <w:rPr>
          <w:b/>
          <w:u w:val="single"/>
          <w:lang w:val="ro-RO"/>
        </w:rPr>
        <w:t>Primăria s. Voinova</w:t>
      </w:r>
      <w:r w:rsidRPr="00854BC8">
        <w:rPr>
          <w:b/>
          <w:u w:val="single"/>
        </w:rPr>
        <w:t xml:space="preserve"> </w:t>
      </w:r>
      <w:r w:rsidRPr="00854BC8">
        <w:rPr>
          <w:b/>
          <w:u w:val="single"/>
          <w:lang w:val="ro-RO"/>
        </w:rPr>
        <w:t>raionul Strășeni</w:t>
      </w:r>
    </w:p>
    <w:p w14:paraId="7784E7F1" w14:textId="77777777" w:rsidR="008A4945" w:rsidRPr="008A4945" w:rsidRDefault="008A4945" w:rsidP="008A4945">
      <w:pPr>
        <w:tabs>
          <w:tab w:val="left" w:pos="284"/>
          <w:tab w:val="right" w:pos="9531"/>
        </w:tabs>
        <w:spacing w:before="120" w:line="360" w:lineRule="auto"/>
        <w:ind w:left="500" w:right="567"/>
        <w:rPr>
          <w:b/>
        </w:rPr>
      </w:pPr>
      <w:r w:rsidRPr="008A4945">
        <w:rPr>
          <w:b/>
        </w:rPr>
        <w:t xml:space="preserve">IDNO: </w:t>
      </w:r>
      <w:r w:rsidRPr="008A4945">
        <w:rPr>
          <w:b/>
          <w:color w:val="2C2D2E"/>
          <w:sz w:val="23"/>
          <w:szCs w:val="23"/>
          <w:u w:val="single"/>
          <w:shd w:val="clear" w:color="auto" w:fill="FFFFFF"/>
        </w:rPr>
        <w:t>1008601000684</w:t>
      </w:r>
    </w:p>
    <w:p w14:paraId="40C2FE30" w14:textId="77777777" w:rsidR="008A4945" w:rsidRPr="00854BC8" w:rsidRDefault="008A4945" w:rsidP="008A4945">
      <w:pPr>
        <w:pStyle w:val="a"/>
        <w:numPr>
          <w:ilvl w:val="0"/>
          <w:numId w:val="0"/>
        </w:numPr>
        <w:tabs>
          <w:tab w:val="left" w:pos="284"/>
          <w:tab w:val="right" w:pos="9531"/>
        </w:tabs>
        <w:spacing w:before="120" w:line="360" w:lineRule="auto"/>
        <w:ind w:left="784" w:right="567"/>
        <w:rPr>
          <w:b/>
          <w:sz w:val="22"/>
          <w:szCs w:val="22"/>
        </w:rPr>
      </w:pPr>
      <w:proofErr w:type="spellStart"/>
      <w:r w:rsidRPr="00854BC8">
        <w:rPr>
          <w:b/>
          <w:sz w:val="22"/>
          <w:szCs w:val="22"/>
        </w:rPr>
        <w:t>Adresa</w:t>
      </w:r>
      <w:proofErr w:type="spellEnd"/>
      <w:r w:rsidRPr="00854BC8">
        <w:rPr>
          <w:b/>
          <w:sz w:val="22"/>
          <w:szCs w:val="22"/>
        </w:rPr>
        <w:t xml:space="preserve">: </w:t>
      </w:r>
      <w:r w:rsidRPr="00854BC8">
        <w:rPr>
          <w:b/>
          <w:u w:val="single"/>
          <w:lang w:val="ro-RO"/>
        </w:rPr>
        <w:t>s. Voinova raionul Strășeni</w:t>
      </w:r>
      <w:r w:rsidRPr="00854BC8">
        <w:rPr>
          <w:b/>
          <w:sz w:val="22"/>
          <w:szCs w:val="22"/>
        </w:rPr>
        <w:t xml:space="preserve"> </w:t>
      </w:r>
    </w:p>
    <w:p w14:paraId="139E582C" w14:textId="77777777" w:rsidR="008A4945" w:rsidRPr="008A4945" w:rsidRDefault="008A4945" w:rsidP="008A4945">
      <w:pPr>
        <w:shd w:val="clear" w:color="auto" w:fill="FFFFFF"/>
        <w:tabs>
          <w:tab w:val="left" w:pos="284"/>
          <w:tab w:val="right" w:pos="9531"/>
        </w:tabs>
        <w:spacing w:before="120" w:line="360" w:lineRule="auto"/>
        <w:ind w:left="360" w:right="567" w:hanging="360"/>
        <w:rPr>
          <w:b/>
        </w:rPr>
      </w:pPr>
      <w:r w:rsidRPr="008A4945">
        <w:rPr>
          <w:b/>
          <w:sz w:val="22"/>
          <w:szCs w:val="22"/>
        </w:rPr>
        <w:t xml:space="preserve">Numărul de telefon/fax: </w:t>
      </w:r>
      <w:r w:rsidRPr="008A4945">
        <w:rPr>
          <w:b/>
          <w:color w:val="2C2D2E"/>
          <w:sz w:val="23"/>
          <w:szCs w:val="23"/>
          <w:shd w:val="clear" w:color="auto" w:fill="FFFFFF"/>
        </w:rPr>
        <w:t>068305306</w:t>
      </w:r>
      <w:r w:rsidRPr="008A4945">
        <w:rPr>
          <w:b/>
        </w:rPr>
        <w:t xml:space="preserve"> </w:t>
      </w:r>
    </w:p>
    <w:p w14:paraId="3CA95691" w14:textId="77777777" w:rsidR="008A4945" w:rsidRPr="00854BC8" w:rsidRDefault="008A4945" w:rsidP="008A4945">
      <w:pPr>
        <w:pStyle w:val="a"/>
        <w:numPr>
          <w:ilvl w:val="0"/>
          <w:numId w:val="0"/>
        </w:numPr>
        <w:shd w:val="clear" w:color="auto" w:fill="FFFFFF"/>
        <w:tabs>
          <w:tab w:val="left" w:pos="284"/>
          <w:tab w:val="right" w:pos="9531"/>
        </w:tabs>
        <w:spacing w:before="120" w:line="360" w:lineRule="auto"/>
        <w:ind w:left="784" w:right="567"/>
        <w:rPr>
          <w:b/>
        </w:rPr>
      </w:pPr>
      <w:proofErr w:type="spellStart"/>
      <w:r w:rsidRPr="00854BC8">
        <w:rPr>
          <w:b/>
        </w:rPr>
        <w:t>Adresa</w:t>
      </w:r>
      <w:proofErr w:type="spellEnd"/>
      <w:r w:rsidRPr="00854BC8">
        <w:rPr>
          <w:b/>
        </w:rPr>
        <w:t xml:space="preserve"> de e-mail </w:t>
      </w:r>
      <w:proofErr w:type="spellStart"/>
      <w:r w:rsidRPr="00854BC8">
        <w:rPr>
          <w:b/>
        </w:rPr>
        <w:t>și</w:t>
      </w:r>
      <w:proofErr w:type="spellEnd"/>
      <w:r w:rsidRPr="00854BC8">
        <w:rPr>
          <w:b/>
        </w:rPr>
        <w:t xml:space="preserve"> </w:t>
      </w:r>
      <w:proofErr w:type="spellStart"/>
      <w:r w:rsidRPr="00854BC8">
        <w:rPr>
          <w:b/>
        </w:rPr>
        <w:t>pagina</w:t>
      </w:r>
      <w:proofErr w:type="spellEnd"/>
      <w:r w:rsidRPr="00854BC8">
        <w:rPr>
          <w:b/>
        </w:rPr>
        <w:t xml:space="preserve"> web </w:t>
      </w:r>
      <w:proofErr w:type="spellStart"/>
      <w:r w:rsidRPr="00854BC8">
        <w:rPr>
          <w:b/>
        </w:rPr>
        <w:t>oficială</w:t>
      </w:r>
      <w:proofErr w:type="spellEnd"/>
      <w:r w:rsidRPr="00854BC8">
        <w:rPr>
          <w:b/>
        </w:rPr>
        <w:t xml:space="preserve"> ale </w:t>
      </w:r>
      <w:proofErr w:type="spellStart"/>
      <w:r w:rsidRPr="00854BC8">
        <w:rPr>
          <w:b/>
        </w:rPr>
        <w:t>autorității</w:t>
      </w:r>
      <w:proofErr w:type="spellEnd"/>
      <w:r w:rsidRPr="00854BC8">
        <w:rPr>
          <w:b/>
        </w:rPr>
        <w:t xml:space="preserve"> </w:t>
      </w:r>
      <w:proofErr w:type="spellStart"/>
      <w:r w:rsidRPr="00854BC8">
        <w:rPr>
          <w:b/>
        </w:rPr>
        <w:t>contractante</w:t>
      </w:r>
      <w:proofErr w:type="spellEnd"/>
      <w:r w:rsidRPr="00854BC8">
        <w:rPr>
          <w:b/>
        </w:rPr>
        <w:t xml:space="preserve">: </w:t>
      </w:r>
      <w:r w:rsidRPr="00854BC8">
        <w:rPr>
          <w:b/>
          <w:color w:val="2C2D2E"/>
          <w:sz w:val="23"/>
          <w:szCs w:val="23"/>
          <w:shd w:val="clear" w:color="auto" w:fill="FFFFFF"/>
        </w:rPr>
        <w:t>voinovaprimaria.01@gmail.com</w:t>
      </w:r>
      <w:r w:rsidRPr="00854BC8">
        <w:rPr>
          <w:b/>
        </w:rPr>
        <w:t xml:space="preserve"> </w:t>
      </w:r>
    </w:p>
    <w:p w14:paraId="024940AE" w14:textId="77777777" w:rsidR="00FF6A88" w:rsidRPr="008A4945" w:rsidRDefault="00FF6A88" w:rsidP="00FF6A88">
      <w:pPr>
        <w:shd w:val="clear" w:color="auto" w:fill="FFFFFF" w:themeFill="background1"/>
        <w:tabs>
          <w:tab w:val="left" w:pos="284"/>
          <w:tab w:val="right" w:pos="9531"/>
        </w:tabs>
        <w:suppressAutoHyphens/>
        <w:spacing w:before="120"/>
        <w:ind w:left="720"/>
        <w:rPr>
          <w:b/>
          <w:lang w:val="en-US" w:eastAsia="ru-RU"/>
        </w:rPr>
      </w:pPr>
    </w:p>
    <w:p w14:paraId="7E25F121" w14:textId="77777777" w:rsidR="00FF6A88" w:rsidRDefault="00FF6A88" w:rsidP="00FF6A88">
      <w:pPr>
        <w:pStyle w:val="cp"/>
        <w:ind w:firstLine="709"/>
        <w:jc w:val="both"/>
        <w:rPr>
          <w:lang w:val="ro-MD"/>
        </w:rPr>
      </w:pPr>
      <w:r>
        <w:rPr>
          <w:lang w:val="ro-MD"/>
        </w:rPr>
        <w:t>1 . Descriere generală</w:t>
      </w:r>
    </w:p>
    <w:p w14:paraId="10A06F9C" w14:textId="77777777" w:rsidR="00FF6A88" w:rsidRDefault="00FF6A88" w:rsidP="00FF6A88">
      <w:pPr>
        <w:ind w:firstLine="709"/>
        <w:jc w:val="both"/>
        <w:rPr>
          <w:lang w:val="ro-MD"/>
        </w:rPr>
      </w:pPr>
      <w:r>
        <w:rPr>
          <w:lang w:val="ro-MD"/>
        </w:rPr>
        <w:t>Se precizează adresa (şantierul) lucrărilor, descrierea generală a obiectelor lucrării, detalii specifice de amplasare etc.</w:t>
      </w:r>
    </w:p>
    <w:p w14:paraId="75E66772" w14:textId="77777777" w:rsidR="00FF6A88" w:rsidRDefault="00FF6A88" w:rsidP="00FF6A88">
      <w:pPr>
        <w:ind w:firstLine="709"/>
        <w:jc w:val="both"/>
        <w:rPr>
          <w:b/>
          <w:lang w:val="ro-MD"/>
        </w:rPr>
      </w:pPr>
      <w:r>
        <w:rPr>
          <w:b/>
          <w:lang w:val="ro-MD"/>
        </w:rPr>
        <w:t>2. Informaţii şi proiectare</w:t>
      </w:r>
    </w:p>
    <w:p w14:paraId="231B6DF6" w14:textId="77777777" w:rsidR="00FF6A88" w:rsidRDefault="00FF6A88" w:rsidP="00FF6A88">
      <w:pPr>
        <w:ind w:firstLine="709"/>
        <w:jc w:val="both"/>
        <w:rPr>
          <w:lang w:val="ro-MD"/>
        </w:rPr>
      </w:pPr>
      <w:r>
        <w:rPr>
          <w:lang w:val="ro-MD"/>
        </w:rPr>
        <w:t>Se precizează elementele constitutive şi conţinutul documentelor anexate la contract, modalitatea de elaborare a proiectului şi desenelor de execuţie, informaţiile despre antreprenor şi autoritatea contractantă.</w:t>
      </w:r>
    </w:p>
    <w:p w14:paraId="6E563F6B" w14:textId="77777777" w:rsidR="00FF6A88" w:rsidRDefault="00FF6A88" w:rsidP="00FF6A88">
      <w:pPr>
        <w:ind w:firstLine="709"/>
        <w:jc w:val="both"/>
        <w:rPr>
          <w:b/>
          <w:lang w:val="ro-MD"/>
        </w:rPr>
      </w:pPr>
      <w:r>
        <w:rPr>
          <w:b/>
          <w:lang w:val="ro-MD"/>
        </w:rPr>
        <w:t>3. Materiale, compatibilităţi, reglementări tehnice şi standarde utilizate</w:t>
      </w:r>
    </w:p>
    <w:p w14:paraId="7DCBEFE4" w14:textId="77777777" w:rsidR="00FF6A88" w:rsidRDefault="00FF6A88" w:rsidP="00FF6A88">
      <w:pPr>
        <w:ind w:firstLine="709"/>
        <w:jc w:val="both"/>
        <w:rPr>
          <w:lang w:val="ro-MD"/>
        </w:rPr>
      </w:pPr>
      <w:r>
        <w:rPr>
          <w:lang w:val="ro-MD"/>
        </w:rPr>
        <w:lastRenderedPageBreak/>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3BF0022" w14:textId="77777777" w:rsidR="00FF6A88" w:rsidRDefault="00FF6A88" w:rsidP="00FF6A88">
      <w:pPr>
        <w:ind w:firstLine="709"/>
        <w:jc w:val="both"/>
        <w:rPr>
          <w:b/>
          <w:lang w:val="ro-MD"/>
        </w:rPr>
      </w:pPr>
      <w:r>
        <w:rPr>
          <w:b/>
          <w:lang w:val="ro-MD"/>
        </w:rPr>
        <w:t>4. Mostre</w:t>
      </w:r>
    </w:p>
    <w:p w14:paraId="2174C709" w14:textId="77777777" w:rsidR="00FF6A88" w:rsidRDefault="00FF6A88" w:rsidP="00FF6A88">
      <w:pPr>
        <w:ind w:firstLine="709"/>
        <w:jc w:val="both"/>
        <w:rPr>
          <w:lang w:val="ro-MD"/>
        </w:rPr>
      </w:pPr>
      <w:r>
        <w:rPr>
          <w:lang w:val="ro-MD"/>
        </w:rPr>
        <w:t>Se precizează modul de prezentare a mostrelor la toate produsele utilizate.</w:t>
      </w:r>
    </w:p>
    <w:p w14:paraId="18045DF8" w14:textId="77777777" w:rsidR="00FF6A88" w:rsidRDefault="00FF6A88" w:rsidP="00FF6A88">
      <w:pPr>
        <w:ind w:firstLine="709"/>
        <w:jc w:val="both"/>
        <w:rPr>
          <w:b/>
          <w:lang w:val="ro-MD"/>
        </w:rPr>
      </w:pPr>
      <w:r>
        <w:rPr>
          <w:b/>
          <w:lang w:val="ro-MD"/>
        </w:rPr>
        <w:t>5. Furnizarea, păstrarea, protecţia materialelor şi a lucrărilor. Securitatea construcţiilor şi a terenurilor aferente</w:t>
      </w:r>
    </w:p>
    <w:p w14:paraId="7A95A152" w14:textId="77777777" w:rsidR="00FF6A88" w:rsidRDefault="00FF6A88" w:rsidP="00FF6A88">
      <w:pPr>
        <w:ind w:firstLine="709"/>
        <w:jc w:val="both"/>
        <w:rPr>
          <w:lang w:val="ro-MD"/>
        </w:rPr>
      </w:pPr>
      <w:r>
        <w:rPr>
          <w:lang w:val="ro-MD"/>
        </w:rPr>
        <w:t>Se precizează transportarea, manipularea şi depozitarea produselor şi materialelor utilizate; protecţia lucrărilor în funcţie de condiţiile atmosferice; protecţia construcţiilor şi teritoriilor aferente.</w:t>
      </w:r>
    </w:p>
    <w:p w14:paraId="595AC9C3" w14:textId="77777777" w:rsidR="00FF6A88" w:rsidRDefault="00FF6A88" w:rsidP="00FF6A88">
      <w:pPr>
        <w:ind w:firstLine="709"/>
        <w:jc w:val="both"/>
        <w:rPr>
          <w:b/>
          <w:lang w:val="ro-MD"/>
        </w:rPr>
      </w:pPr>
      <w:r>
        <w:rPr>
          <w:b/>
          <w:lang w:val="ro-MD"/>
        </w:rPr>
        <w:t>6. Încercări, instrucţiuni, garanţii ale furnizorilor, desene şi scheme de execuţie</w:t>
      </w:r>
    </w:p>
    <w:p w14:paraId="0AFB2B2A" w14:textId="77777777" w:rsidR="00FF6A88" w:rsidRDefault="00FF6A88" w:rsidP="00FF6A88">
      <w:pPr>
        <w:ind w:firstLine="709"/>
        <w:jc w:val="both"/>
        <w:rPr>
          <w:lang w:val="ro-MD"/>
        </w:rPr>
      </w:pPr>
      <w:r>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0B39E42" w14:textId="77777777" w:rsidR="00FF6A88" w:rsidRDefault="00FF6A88" w:rsidP="00FF6A88">
      <w:pPr>
        <w:ind w:firstLine="709"/>
        <w:jc w:val="both"/>
        <w:rPr>
          <w:b/>
          <w:lang w:val="ro-MD"/>
        </w:rPr>
      </w:pPr>
      <w:r>
        <w:rPr>
          <w:b/>
          <w:lang w:val="ro-MD"/>
        </w:rPr>
        <w:t>7. Remedierea viciilor ascunse şi a defectelor</w:t>
      </w:r>
    </w:p>
    <w:p w14:paraId="65CB2610" w14:textId="77777777" w:rsidR="00FF6A88" w:rsidRDefault="00FF6A88" w:rsidP="00FF6A88">
      <w:pPr>
        <w:ind w:firstLine="709"/>
        <w:jc w:val="both"/>
        <w:rPr>
          <w:lang w:val="ro-MD"/>
        </w:rPr>
      </w:pPr>
      <w:r>
        <w:rPr>
          <w:lang w:val="ro-MD"/>
        </w:rPr>
        <w:t>Se precizează modalitatea de constatare şi remediere a viciilor ascunse şi a defectelor, responsabilii de remediere.</w:t>
      </w:r>
    </w:p>
    <w:p w14:paraId="3D8016B8" w14:textId="77777777" w:rsidR="00FF6A88" w:rsidRDefault="00FF6A88" w:rsidP="00FF6A88">
      <w:pPr>
        <w:ind w:firstLine="709"/>
        <w:jc w:val="both"/>
        <w:rPr>
          <w:b/>
          <w:lang w:val="ro-MD"/>
        </w:rPr>
      </w:pPr>
      <w:r>
        <w:rPr>
          <w:b/>
          <w:lang w:val="ro-MD"/>
        </w:rPr>
        <w:t>8. Trasarea geodezică a lucrărilor, toleranţe de execuţie</w:t>
      </w:r>
    </w:p>
    <w:p w14:paraId="75F461B0" w14:textId="77777777" w:rsidR="00FF6A88" w:rsidRDefault="00FF6A88" w:rsidP="00FF6A88">
      <w:pPr>
        <w:ind w:firstLine="709"/>
        <w:jc w:val="both"/>
        <w:rPr>
          <w:lang w:val="ro-MD"/>
        </w:rPr>
      </w:pPr>
      <w:r>
        <w:rPr>
          <w:lang w:val="ro-MD"/>
        </w:rPr>
        <w:t>Se precizează modalităţile de trasare geodezică, bornele, reperele, picheţii, jaloanele, aliniamentele; toleranţele admise la executarea lucrărilor.</w:t>
      </w:r>
    </w:p>
    <w:p w14:paraId="3B549CC4" w14:textId="77777777" w:rsidR="00FF6A88" w:rsidRDefault="00FF6A88" w:rsidP="00FF6A88">
      <w:pPr>
        <w:ind w:firstLine="709"/>
        <w:jc w:val="both"/>
        <w:rPr>
          <w:b/>
          <w:lang w:val="ro-MD"/>
        </w:rPr>
      </w:pPr>
      <w:r>
        <w:rPr>
          <w:b/>
          <w:lang w:val="ro-MD"/>
        </w:rPr>
        <w:t>9. Parametrii de calcul ai elementelor constructive</w:t>
      </w:r>
    </w:p>
    <w:p w14:paraId="380EE08C" w14:textId="77777777" w:rsidR="00FF6A88" w:rsidRDefault="00FF6A88" w:rsidP="00FF6A88">
      <w:pPr>
        <w:ind w:firstLine="709"/>
        <w:jc w:val="both"/>
        <w:rPr>
          <w:lang w:val="ro-MD"/>
        </w:rPr>
      </w:pPr>
      <w:r>
        <w:rPr>
          <w:lang w:val="ro-MD"/>
        </w:rPr>
        <w:t>Se precizează sarcinile luate în calcul: seismicitatea, acţiunile, alţi parametri.</w:t>
      </w:r>
    </w:p>
    <w:p w14:paraId="2DC9306E" w14:textId="77777777" w:rsidR="00FF6A88" w:rsidRDefault="00FF6A88" w:rsidP="00FF6A88">
      <w:pPr>
        <w:ind w:firstLine="709"/>
        <w:jc w:val="both"/>
        <w:rPr>
          <w:b/>
          <w:lang w:val="ro-MD"/>
        </w:rPr>
      </w:pPr>
      <w:r>
        <w:rPr>
          <w:b/>
          <w:lang w:val="ro-MD"/>
        </w:rPr>
        <w:t>10. Criterii privind calculul sistemelor de încălzire, ventilare şi condiţionare a aerului</w:t>
      </w:r>
    </w:p>
    <w:p w14:paraId="1A53B013" w14:textId="77777777" w:rsidR="00FF6A88" w:rsidRDefault="00FF6A88" w:rsidP="00FF6A88">
      <w:pPr>
        <w:ind w:firstLine="709"/>
        <w:jc w:val="both"/>
        <w:rPr>
          <w:lang w:val="ro-MD"/>
        </w:rPr>
      </w:pPr>
      <w:r>
        <w:rPr>
          <w:lang w:val="ro-MD"/>
        </w:rPr>
        <w:t>Se precizează parametrii exteriori şi interiori ai aerului, temperaturile interioare. Pentru fiecare încăpere – rezistenţele la transfer termic a construcţiilor învelişului clădirii.</w:t>
      </w:r>
    </w:p>
    <w:p w14:paraId="179680A7" w14:textId="77777777" w:rsidR="00FF6A88" w:rsidRDefault="00FF6A88" w:rsidP="00FF6A88">
      <w:pPr>
        <w:ind w:firstLine="709"/>
        <w:jc w:val="both"/>
        <w:rPr>
          <w:b/>
          <w:lang w:val="ro-MD"/>
        </w:rPr>
      </w:pPr>
      <w:r>
        <w:rPr>
          <w:b/>
          <w:lang w:val="ro-MD"/>
        </w:rPr>
        <w:t>11. Nivelul admis al zgomotului şi al vibraţiilor</w:t>
      </w:r>
    </w:p>
    <w:p w14:paraId="03D23F8B" w14:textId="77777777" w:rsidR="00FF6A88" w:rsidRDefault="00FF6A88" w:rsidP="00FF6A88">
      <w:pPr>
        <w:ind w:firstLine="709"/>
        <w:jc w:val="both"/>
        <w:rPr>
          <w:lang w:val="ro-MD"/>
        </w:rPr>
      </w:pPr>
      <w:r>
        <w:rPr>
          <w:lang w:val="ro-MD"/>
        </w:rPr>
        <w:t>Se precizează mărimea acestor niveluri pentru diferite spaţii; măsurile de reducere a zgomotului şi a vibraţiilor.</w:t>
      </w:r>
    </w:p>
    <w:p w14:paraId="33DC65CE" w14:textId="77777777" w:rsidR="00FF6A88" w:rsidRDefault="00FF6A88" w:rsidP="00FF6A88">
      <w:pPr>
        <w:ind w:firstLine="709"/>
        <w:jc w:val="both"/>
        <w:rPr>
          <w:b/>
          <w:lang w:val="ro-MD"/>
        </w:rPr>
      </w:pPr>
      <w:r>
        <w:rPr>
          <w:b/>
          <w:lang w:val="ro-MD"/>
        </w:rPr>
        <w:t>12. Cerinţe privind montarea utilajelor şi a instalaţiilor</w:t>
      </w:r>
    </w:p>
    <w:p w14:paraId="293A4D0E" w14:textId="77777777" w:rsidR="00FF6A88" w:rsidRDefault="00FF6A88" w:rsidP="00FF6A88">
      <w:pPr>
        <w:ind w:firstLine="709"/>
        <w:jc w:val="both"/>
        <w:rPr>
          <w:lang w:val="ro-MD"/>
        </w:rPr>
      </w:pPr>
      <w:r>
        <w:rPr>
          <w:lang w:val="ro-MD"/>
        </w:rPr>
        <w:t>Se precizează amplasarea tuturor instalaţiilor interioare; modul şi locul de fixare; protecţia anticorozivă; materialele şi produsele utilizate.</w:t>
      </w:r>
    </w:p>
    <w:p w14:paraId="3CAAD4EC" w14:textId="77777777" w:rsidR="00FF6A88" w:rsidRDefault="00FF6A88" w:rsidP="00FF6A88">
      <w:pPr>
        <w:ind w:firstLine="709"/>
        <w:jc w:val="both"/>
        <w:rPr>
          <w:b/>
          <w:lang w:val="ro-MD"/>
        </w:rPr>
      </w:pPr>
      <w:r>
        <w:rPr>
          <w:b/>
          <w:lang w:val="ro-MD"/>
        </w:rPr>
        <w:t>13. Lucrări de construcţii aferente montării instalaţiilor</w:t>
      </w:r>
    </w:p>
    <w:p w14:paraId="00B73C7A" w14:textId="77777777" w:rsidR="00FF6A88" w:rsidRDefault="00FF6A88" w:rsidP="00FF6A88">
      <w:pPr>
        <w:ind w:firstLine="709"/>
        <w:jc w:val="both"/>
        <w:rPr>
          <w:lang w:val="ro-MD"/>
        </w:rPr>
      </w:pPr>
      <w:r>
        <w:rPr>
          <w:lang w:val="ro-MD"/>
        </w:rPr>
        <w:t>Se precizează modalitatea şi tipurile lucrărilor de construcţii aferente montării instalaţiilor; tipurile de materiale; toleranţele admise; cerinţele privind executarea acestor lucrări.</w:t>
      </w:r>
    </w:p>
    <w:p w14:paraId="1097C687" w14:textId="77777777" w:rsidR="00FF6A88" w:rsidRDefault="00FF6A88" w:rsidP="00FF6A88">
      <w:pPr>
        <w:ind w:firstLine="709"/>
        <w:jc w:val="both"/>
        <w:rPr>
          <w:b/>
          <w:lang w:val="ro-MD"/>
        </w:rPr>
      </w:pPr>
      <w:r>
        <w:rPr>
          <w:b/>
          <w:lang w:val="ro-MD"/>
        </w:rPr>
        <w:t>14. Articole, produse şi piese necesare instalaţiilor</w:t>
      </w:r>
    </w:p>
    <w:p w14:paraId="29A7D0FC" w14:textId="77777777" w:rsidR="00FF6A88" w:rsidRDefault="00FF6A88" w:rsidP="00FF6A88">
      <w:pPr>
        <w:ind w:firstLine="709"/>
        <w:jc w:val="both"/>
        <w:rPr>
          <w:lang w:val="ro-MD"/>
        </w:rPr>
      </w:pPr>
      <w:r>
        <w:rPr>
          <w:lang w:val="ro-MD"/>
        </w:rPr>
        <w:t>Se precizează furnizorul articolelor, produselor şi pieselor necesare instalaţiilor; tipurile şi cantitatea.</w:t>
      </w:r>
    </w:p>
    <w:p w14:paraId="26090B68" w14:textId="77777777" w:rsidR="00FF6A88" w:rsidRDefault="00FF6A88" w:rsidP="00FF6A88">
      <w:pPr>
        <w:ind w:firstLine="709"/>
        <w:jc w:val="both"/>
        <w:rPr>
          <w:b/>
          <w:lang w:val="ro-MD"/>
        </w:rPr>
      </w:pPr>
      <w:r>
        <w:rPr>
          <w:b/>
          <w:lang w:val="ro-MD"/>
        </w:rPr>
        <w:t>15. Echipamentele, instalaţiile, utilajele, sculele, instrumentele, dispozitivele şi alte obiecte necesare pentru executarea lucrărilor</w:t>
      </w:r>
    </w:p>
    <w:p w14:paraId="44076B49" w14:textId="77777777" w:rsidR="00FF6A88" w:rsidRDefault="00FF6A88" w:rsidP="00FF6A88">
      <w:pPr>
        <w:ind w:firstLine="709"/>
        <w:jc w:val="both"/>
        <w:rPr>
          <w:lang w:val="ro-MD"/>
        </w:rPr>
      </w:pPr>
      <w:r>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BABB130" w14:textId="77777777" w:rsidR="00FF6A88" w:rsidRDefault="00FF6A88" w:rsidP="00FF6A88">
      <w:pPr>
        <w:ind w:firstLine="709"/>
        <w:jc w:val="both"/>
        <w:rPr>
          <w:b/>
          <w:lang w:val="ro-MD"/>
        </w:rPr>
      </w:pPr>
      <w:r>
        <w:rPr>
          <w:b/>
          <w:lang w:val="ro-MD"/>
        </w:rPr>
        <w:t>16. Definiţii</w:t>
      </w:r>
    </w:p>
    <w:p w14:paraId="34B9628B" w14:textId="77777777" w:rsidR="00FF6A88" w:rsidRDefault="00FF6A88" w:rsidP="00FF6A88">
      <w:pPr>
        <w:ind w:firstLine="709"/>
        <w:jc w:val="both"/>
        <w:rPr>
          <w:lang w:val="ro-MD"/>
        </w:rPr>
      </w:pPr>
      <w:r>
        <w:rPr>
          <w:lang w:val="ro-MD"/>
        </w:rPr>
        <w:t>Se precizează termenii şi definiţiile utilizate în caietul de sarcini şi unele caracteristici.</w:t>
      </w:r>
    </w:p>
    <w:p w14:paraId="47063BBF" w14:textId="77777777" w:rsidR="00FF6A88" w:rsidRDefault="00FF6A88" w:rsidP="00FF6A88">
      <w:pPr>
        <w:ind w:firstLine="709"/>
        <w:jc w:val="both"/>
        <w:rPr>
          <w:b/>
          <w:lang w:val="ro-MD"/>
        </w:rPr>
      </w:pPr>
      <w:r>
        <w:rPr>
          <w:b/>
          <w:lang w:val="ro-MD"/>
        </w:rPr>
        <w:t>17. Cerinţe privind calculul costului</w:t>
      </w:r>
    </w:p>
    <w:p w14:paraId="552EF2A4" w14:textId="77777777" w:rsidR="00FF6A88" w:rsidRDefault="00FF6A88" w:rsidP="00FF6A88">
      <w:pPr>
        <w:ind w:firstLine="709"/>
        <w:jc w:val="both"/>
        <w:rPr>
          <w:lang w:val="ro-MD"/>
        </w:rPr>
      </w:pPr>
      <w:r>
        <w:rPr>
          <w:lang w:val="ro-MD"/>
        </w:rPr>
        <w:t xml:space="preserve">Se precizează modalitatea de calculare a costului ofertei, prin trimitere la actele normative în domeniu. </w:t>
      </w:r>
    </w:p>
    <w:p w14:paraId="051F58C5" w14:textId="77777777" w:rsidR="00FF6A88" w:rsidRDefault="00FF6A88" w:rsidP="00FF6A88">
      <w:pPr>
        <w:ind w:firstLine="709"/>
        <w:jc w:val="both"/>
        <w:rPr>
          <w:b/>
          <w:lang w:val="ro-MD"/>
        </w:rPr>
      </w:pPr>
      <w:r>
        <w:rPr>
          <w:b/>
          <w:lang w:val="ro-MD"/>
        </w:rPr>
        <w:t>18. Documente obligatorii la depunerea ofertei</w:t>
      </w:r>
    </w:p>
    <w:p w14:paraId="1E9D3338" w14:textId="77777777" w:rsidR="00FF6A88" w:rsidRDefault="00FF6A88" w:rsidP="00FF6A88">
      <w:pPr>
        <w:ind w:firstLine="709"/>
        <w:jc w:val="both"/>
        <w:rPr>
          <w:lang w:val="ro-MD"/>
        </w:rPr>
      </w:pPr>
      <w:r>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0FC2A0EC" w14:textId="77777777" w:rsidR="00FF6A88" w:rsidRDefault="00FF6A88" w:rsidP="00FF6A88">
      <w:pPr>
        <w:ind w:firstLine="709"/>
        <w:jc w:val="both"/>
        <w:rPr>
          <w:b/>
          <w:lang w:val="ro-MD"/>
        </w:rPr>
      </w:pPr>
      <w:r>
        <w:rPr>
          <w:b/>
          <w:lang w:val="ro-MD"/>
        </w:rPr>
        <w:t>19. Documente obligatorii la evaluarea ofertelor</w:t>
      </w:r>
    </w:p>
    <w:p w14:paraId="38A42C57" w14:textId="77777777" w:rsidR="00FF6A88" w:rsidRDefault="00FF6A88" w:rsidP="00FF6A88">
      <w:pPr>
        <w:ind w:firstLine="709"/>
        <w:jc w:val="both"/>
        <w:rPr>
          <w:lang w:val="ro-MD"/>
        </w:rPr>
      </w:pPr>
      <w:r>
        <w:rPr>
          <w:lang w:val="ro-MD"/>
        </w:rPr>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D45DEB3" w14:textId="77777777" w:rsidR="00FF6A88" w:rsidRDefault="00FF6A88" w:rsidP="00FF6A88">
      <w:pPr>
        <w:ind w:firstLine="709"/>
        <w:jc w:val="both"/>
        <w:rPr>
          <w:lang w:val="ro-MD"/>
        </w:rPr>
      </w:pPr>
    </w:p>
    <w:p w14:paraId="4C7D2B61" w14:textId="77777777" w:rsidR="00FF6A88" w:rsidRDefault="00FF6A88" w:rsidP="00FF6A88">
      <w:pPr>
        <w:ind w:firstLine="709"/>
        <w:jc w:val="both"/>
        <w:rPr>
          <w:lang w:val="ro-MD"/>
        </w:rPr>
      </w:pPr>
    </w:p>
    <w:p w14:paraId="78F60479" w14:textId="77777777" w:rsidR="00FF6A88" w:rsidRDefault="00FF6A88" w:rsidP="00FF6A88">
      <w:pPr>
        <w:ind w:firstLine="709"/>
        <w:jc w:val="both"/>
        <w:rPr>
          <w:lang w:val="ro-MD"/>
        </w:rPr>
      </w:pPr>
    </w:p>
    <w:p w14:paraId="111686CD" w14:textId="77777777" w:rsidR="00FF6A88" w:rsidRDefault="00FF6A88" w:rsidP="00FF6A88">
      <w:pPr>
        <w:ind w:firstLine="709"/>
        <w:jc w:val="both"/>
        <w:rPr>
          <w:lang w:val="ro-MD"/>
        </w:rPr>
      </w:pPr>
    </w:p>
    <w:p w14:paraId="283E2F3B" w14:textId="77777777" w:rsidR="00FF6A88" w:rsidRDefault="00FF6A88" w:rsidP="00FF6A88">
      <w:pPr>
        <w:ind w:firstLine="709"/>
        <w:jc w:val="both"/>
        <w:rPr>
          <w:lang w:val="ro-MD"/>
        </w:rPr>
      </w:pPr>
    </w:p>
    <w:p w14:paraId="74A6AC38" w14:textId="77777777" w:rsidR="00FF6A88" w:rsidRDefault="00FF6A88" w:rsidP="00FF6A88">
      <w:pPr>
        <w:ind w:firstLine="709"/>
        <w:jc w:val="both"/>
        <w:rPr>
          <w:lang w:val="ro-MD"/>
        </w:rPr>
      </w:pPr>
      <w:r>
        <w:rPr>
          <w:lang w:val="ro-MD"/>
        </w:rPr>
        <w:t>------------------------</w:t>
      </w:r>
    </w:p>
    <w:p w14:paraId="3929CC9E" w14:textId="77777777" w:rsidR="00FF6A88" w:rsidRDefault="00FF6A88" w:rsidP="00FF6A88">
      <w:pPr>
        <w:ind w:firstLine="709"/>
        <w:jc w:val="both"/>
        <w:rPr>
          <w:lang w:val="ro-MD"/>
        </w:rPr>
      </w:pPr>
      <w:r>
        <w:rPr>
          <w:i/>
          <w:iCs/>
          <w:lang w:val="ro-MD"/>
        </w:rPr>
        <w:t>Notă: Prezentul model al caietului de sarcini este orientativ şi poate fi completat sau modificat, precizat de către autoritatea contractantă, în funcţie de tipul şi specificul lucrărilor.</w:t>
      </w:r>
    </w:p>
    <w:p w14:paraId="139B8F03" w14:textId="77777777" w:rsidR="00FF6A88" w:rsidRDefault="00FF6A88" w:rsidP="00FF6A88">
      <w:pPr>
        <w:ind w:firstLine="709"/>
        <w:jc w:val="both"/>
        <w:rPr>
          <w:lang w:val="ro-MD"/>
        </w:rPr>
      </w:pPr>
      <w:r>
        <w:rPr>
          <w:lang w:val="ro-MD"/>
        </w:rPr>
        <w:t> </w:t>
      </w:r>
    </w:p>
    <w:p w14:paraId="51CA0FC0" w14:textId="77777777" w:rsidR="00FF6A88" w:rsidRDefault="00FF6A88" w:rsidP="00FF6A88">
      <w:pPr>
        <w:ind w:firstLine="709"/>
        <w:jc w:val="both"/>
        <w:rPr>
          <w:bCs/>
          <w:lang w:val="ro-MD"/>
        </w:rPr>
      </w:pPr>
      <w:r>
        <w:rPr>
          <w:bCs/>
          <w:lang w:val="ro-MD"/>
        </w:rPr>
        <w:t xml:space="preserve"> </w:t>
      </w:r>
    </w:p>
    <w:p w14:paraId="4FCB124A" w14:textId="77777777" w:rsidR="00FF6A88" w:rsidRDefault="00FF6A88" w:rsidP="00FF6A88">
      <w:pPr>
        <w:ind w:firstLine="709"/>
        <w:jc w:val="both"/>
        <w:rPr>
          <w:bCs/>
          <w:lang w:val="ro-MD"/>
        </w:rPr>
      </w:pPr>
    </w:p>
    <w:p w14:paraId="3C897D0C" w14:textId="77777777" w:rsidR="00FF6A88" w:rsidRDefault="00FF6A88" w:rsidP="00FF6A88">
      <w:pPr>
        <w:ind w:firstLine="709"/>
        <w:jc w:val="both"/>
        <w:rPr>
          <w:lang w:val="ro-MD"/>
        </w:rPr>
      </w:pPr>
      <w:r>
        <w:rPr>
          <w:bCs/>
          <w:lang w:val="ro-MD"/>
        </w:rPr>
        <w:t xml:space="preserve">Autoritatea contractantă </w:t>
      </w:r>
      <w:r>
        <w:rPr>
          <w:lang w:val="ro-MD"/>
        </w:rPr>
        <w:t> ___________              </w:t>
      </w:r>
      <w:r>
        <w:rPr>
          <w:bCs/>
          <w:lang w:val="ro-MD"/>
        </w:rPr>
        <w:t>Data</w:t>
      </w:r>
      <w:r>
        <w:rPr>
          <w:lang w:val="ro-MD"/>
        </w:rPr>
        <w:t xml:space="preserve"> "____"__________________</w:t>
      </w:r>
    </w:p>
    <w:p w14:paraId="018EF8E0" w14:textId="77777777" w:rsidR="00FF6A88" w:rsidRDefault="00FF6A88" w:rsidP="00FF6A88">
      <w:pPr>
        <w:jc w:val="both"/>
        <w:rPr>
          <w:lang w:val="ro-MD"/>
        </w:rPr>
      </w:pPr>
    </w:p>
    <w:p w14:paraId="64EE4FBD" w14:textId="77777777" w:rsidR="00FF6A88" w:rsidRDefault="00FF6A88" w:rsidP="00FF6A88">
      <w:pPr>
        <w:jc w:val="both"/>
        <w:rPr>
          <w:b/>
          <w:lang w:val="ro-MD"/>
        </w:rPr>
      </w:pPr>
    </w:p>
    <w:p w14:paraId="2575DF81" w14:textId="77777777" w:rsidR="00FF6A88" w:rsidRDefault="00FF6A88" w:rsidP="00FF6A88">
      <w:pPr>
        <w:jc w:val="both"/>
        <w:rPr>
          <w:b/>
          <w:lang w:val="ro-MD"/>
        </w:rPr>
      </w:pPr>
    </w:p>
    <w:p w14:paraId="360C0EA3" w14:textId="77777777" w:rsidR="00FF6A88" w:rsidRDefault="00FF6A88" w:rsidP="00FF6A88">
      <w:pPr>
        <w:jc w:val="both"/>
        <w:rPr>
          <w:b/>
          <w:lang w:val="ro-MD"/>
        </w:rPr>
      </w:pPr>
    </w:p>
    <w:p w14:paraId="079A5497" w14:textId="77777777" w:rsidR="00FF6A88" w:rsidRDefault="00FF6A88" w:rsidP="00FF6A88">
      <w:pPr>
        <w:jc w:val="both"/>
        <w:rPr>
          <w:b/>
          <w:lang w:val="ro-MD"/>
        </w:rPr>
      </w:pPr>
    </w:p>
    <w:p w14:paraId="46ABE25F" w14:textId="77777777" w:rsidR="00FF6A88" w:rsidRDefault="00FF6A88" w:rsidP="00FF6A88">
      <w:pPr>
        <w:jc w:val="both"/>
        <w:rPr>
          <w:b/>
          <w:lang w:val="ro-MD"/>
        </w:rPr>
      </w:pPr>
    </w:p>
    <w:p w14:paraId="4B183539" w14:textId="77777777" w:rsidR="00FF6A88" w:rsidRDefault="00FF6A88" w:rsidP="00FF6A88">
      <w:pPr>
        <w:jc w:val="both"/>
        <w:rPr>
          <w:b/>
          <w:lang w:val="ro-MD"/>
        </w:rPr>
      </w:pPr>
    </w:p>
    <w:p w14:paraId="7ABE95F5" w14:textId="77777777" w:rsidR="00FF6A88" w:rsidRDefault="00FF6A88" w:rsidP="00FF6A88">
      <w:pPr>
        <w:jc w:val="both"/>
        <w:rPr>
          <w:b/>
          <w:lang w:val="ro-MD"/>
        </w:rPr>
      </w:pPr>
    </w:p>
    <w:p w14:paraId="7C8BD86D" w14:textId="77777777" w:rsidR="00FF6A88" w:rsidRDefault="00FF6A88" w:rsidP="00FF6A88">
      <w:pPr>
        <w:jc w:val="both"/>
        <w:rPr>
          <w:b/>
          <w:lang w:val="ro-MD"/>
        </w:rPr>
      </w:pPr>
    </w:p>
    <w:p w14:paraId="1BFADAB1" w14:textId="77777777" w:rsidR="00FF6A88" w:rsidRDefault="00FF6A88" w:rsidP="00FF6A88">
      <w:pPr>
        <w:jc w:val="both"/>
        <w:rPr>
          <w:b/>
          <w:lang w:val="ro-MD"/>
        </w:rPr>
      </w:pPr>
    </w:p>
    <w:p w14:paraId="01A46CFB" w14:textId="77777777" w:rsidR="00FF6A88" w:rsidRDefault="00FF6A88" w:rsidP="00FF6A88">
      <w:pPr>
        <w:jc w:val="both"/>
        <w:rPr>
          <w:b/>
          <w:lang w:val="ro-MD"/>
        </w:rPr>
      </w:pPr>
    </w:p>
    <w:p w14:paraId="1BF580E6" w14:textId="77777777" w:rsidR="00FF6A88" w:rsidRDefault="00FF6A88" w:rsidP="00FF6A88">
      <w:pPr>
        <w:jc w:val="both"/>
        <w:rPr>
          <w:b/>
          <w:lang w:val="ro-MD"/>
        </w:rPr>
      </w:pPr>
    </w:p>
    <w:p w14:paraId="345EB55F" w14:textId="77777777" w:rsidR="00FF6A88" w:rsidRDefault="00FF6A88" w:rsidP="00FF6A88">
      <w:pPr>
        <w:jc w:val="both"/>
        <w:rPr>
          <w:b/>
          <w:lang w:val="ro-MD"/>
        </w:rPr>
      </w:pPr>
    </w:p>
    <w:p w14:paraId="3060DD3C" w14:textId="77777777" w:rsidR="00FF6A88" w:rsidRDefault="00FF6A88" w:rsidP="00FF6A88">
      <w:pPr>
        <w:jc w:val="both"/>
        <w:rPr>
          <w:b/>
          <w:lang w:val="ro-MD"/>
        </w:rPr>
      </w:pPr>
    </w:p>
    <w:p w14:paraId="0F140F38" w14:textId="77777777" w:rsidR="00FF6A88" w:rsidRDefault="00FF6A88" w:rsidP="00FF6A88">
      <w:pPr>
        <w:jc w:val="both"/>
        <w:rPr>
          <w:b/>
          <w:lang w:val="ro-MD"/>
        </w:rPr>
      </w:pPr>
    </w:p>
    <w:p w14:paraId="0F988CF5" w14:textId="77777777" w:rsidR="00FF6A88" w:rsidRDefault="00FF6A88" w:rsidP="00FF6A88">
      <w:pPr>
        <w:jc w:val="both"/>
        <w:rPr>
          <w:b/>
          <w:lang w:val="ro-MD"/>
        </w:rPr>
      </w:pPr>
    </w:p>
    <w:p w14:paraId="6A645846" w14:textId="77777777" w:rsidR="00FF6A88" w:rsidRDefault="00FF6A88" w:rsidP="00FF6A88">
      <w:pPr>
        <w:jc w:val="both"/>
        <w:rPr>
          <w:b/>
          <w:lang w:val="ro-MD"/>
        </w:rPr>
      </w:pPr>
    </w:p>
    <w:p w14:paraId="269B5FA4" w14:textId="77777777" w:rsidR="00FF6A88" w:rsidRDefault="00FF6A88" w:rsidP="003C223D">
      <w:pPr>
        <w:pStyle w:val="3"/>
        <w:keepNext w:val="0"/>
        <w:keepLines w:val="0"/>
        <w:numPr>
          <w:ilvl w:val="2"/>
          <w:numId w:val="22"/>
        </w:numPr>
        <w:tabs>
          <w:tab w:val="left" w:pos="360"/>
          <w:tab w:val="left" w:pos="1134"/>
        </w:tabs>
        <w:spacing w:before="0" w:after="120"/>
        <w:ind w:left="0"/>
        <w:jc w:val="center"/>
        <w:rPr>
          <w:rFonts w:ascii="Times New Roman" w:hAnsi="Times New Roman" w:cs="Times New Roman"/>
          <w:color w:val="auto"/>
          <w:lang w:val="ro-MD"/>
        </w:rPr>
      </w:pPr>
      <w:r>
        <w:rPr>
          <w:rFonts w:ascii="Times New Roman" w:hAnsi="Times New Roman" w:cs="Times New Roman"/>
          <w:color w:val="auto"/>
          <w:lang w:val="ro-MD"/>
        </w:rPr>
        <w:t>Formularul de deviz nr.1 – Lista cu cantitățile de lucrări</w:t>
      </w:r>
    </w:p>
    <w:p w14:paraId="31B0EF72" w14:textId="77777777" w:rsidR="00FF6A88" w:rsidRDefault="00FF6A88" w:rsidP="00FF6A88">
      <w:pPr>
        <w:ind w:firstLine="709"/>
        <w:jc w:val="both"/>
        <w:rPr>
          <w:b/>
          <w:lang w:val="ro-MD"/>
        </w:rPr>
      </w:pPr>
    </w:p>
    <w:p w14:paraId="6BDEAC39" w14:textId="77777777" w:rsidR="00FF6A88" w:rsidRDefault="00FF6A88" w:rsidP="00FF6A88">
      <w:pPr>
        <w:tabs>
          <w:tab w:val="left" w:pos="567"/>
        </w:tabs>
        <w:jc w:val="both"/>
        <w:rPr>
          <w:lang w:val="ro-MD"/>
        </w:rPr>
      </w:pPr>
      <w:r>
        <w:rPr>
          <w:lang w:val="ro-MD"/>
        </w:rPr>
        <w:t>Obiectul____________________________________________________________________</w:t>
      </w:r>
    </w:p>
    <w:p w14:paraId="5881EF4E" w14:textId="77777777" w:rsidR="00FF6A88" w:rsidRDefault="00FF6A88" w:rsidP="00FF6A88">
      <w:pPr>
        <w:tabs>
          <w:tab w:val="left" w:pos="567"/>
        </w:tabs>
        <w:jc w:val="both"/>
        <w:rPr>
          <w:lang w:val="ro-MD"/>
        </w:rPr>
      </w:pPr>
      <w:r>
        <w:rPr>
          <w:lang w:val="ro-MD"/>
        </w:rPr>
        <w:t>Autoritatea contractantă________________________________________________________</w:t>
      </w:r>
    </w:p>
    <w:p w14:paraId="0BC6730F" w14:textId="77777777" w:rsidR="00FF6A88" w:rsidRDefault="00FF6A88" w:rsidP="00FF6A88">
      <w:pPr>
        <w:tabs>
          <w:tab w:val="left" w:pos="567"/>
        </w:tabs>
        <w:jc w:val="center"/>
        <w:rPr>
          <w:i/>
          <w:lang w:val="ro-MD"/>
        </w:rPr>
      </w:pPr>
      <w:r>
        <w:rPr>
          <w:i/>
          <w:lang w:val="ro-MD"/>
        </w:rPr>
        <w:t>(denumirea, adresa)</w:t>
      </w:r>
    </w:p>
    <w:tbl>
      <w:tblPr>
        <w:tblW w:w="9480" w:type="dxa"/>
        <w:tblLayout w:type="fixed"/>
        <w:tblLook w:val="04A0" w:firstRow="1" w:lastRow="0" w:firstColumn="1" w:lastColumn="0" w:noHBand="0" w:noVBand="1"/>
      </w:tblPr>
      <w:tblGrid>
        <w:gridCol w:w="657"/>
        <w:gridCol w:w="1654"/>
        <w:gridCol w:w="2757"/>
        <w:gridCol w:w="2069"/>
        <w:gridCol w:w="2343"/>
      </w:tblGrid>
      <w:tr w:rsidR="00FF6A88" w14:paraId="7157F2A4" w14:textId="77777777" w:rsidTr="00FF6A88">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38B341" w14:textId="77777777" w:rsidR="00FF6A88" w:rsidRDefault="00FF6A88">
            <w:pPr>
              <w:spacing w:line="256" w:lineRule="auto"/>
              <w:jc w:val="center"/>
              <w:rPr>
                <w:rFonts w:eastAsia="PMingLiU"/>
                <w:b/>
                <w:lang w:val="ro-MD" w:eastAsia="zh-CN"/>
              </w:rPr>
            </w:pPr>
            <w:r>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41B648" w14:textId="77777777" w:rsidR="00FF6A88" w:rsidRDefault="00FF6A88">
            <w:pPr>
              <w:spacing w:line="256" w:lineRule="auto"/>
              <w:jc w:val="center"/>
              <w:rPr>
                <w:rFonts w:eastAsia="PMingLiU"/>
                <w:b/>
                <w:lang w:val="ro-MD" w:eastAsia="zh-CN"/>
              </w:rPr>
            </w:pPr>
            <w:r>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FAB0B0" w14:textId="77777777" w:rsidR="00FF6A88" w:rsidRDefault="00FF6A88">
            <w:pPr>
              <w:spacing w:line="256" w:lineRule="auto"/>
              <w:jc w:val="center"/>
              <w:rPr>
                <w:rFonts w:eastAsia="PMingLiU"/>
                <w:b/>
                <w:lang w:val="ro-MD" w:eastAsia="zh-CN"/>
              </w:rPr>
            </w:pPr>
            <w:r>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592330" w14:textId="77777777" w:rsidR="00FF6A88" w:rsidRDefault="00FF6A88">
            <w:pPr>
              <w:spacing w:line="256" w:lineRule="auto"/>
              <w:jc w:val="center"/>
              <w:rPr>
                <w:rFonts w:eastAsia="PMingLiU"/>
                <w:b/>
                <w:lang w:val="ro-MD" w:eastAsia="zh-CN"/>
              </w:rPr>
            </w:pPr>
            <w:r>
              <w:rPr>
                <w:rFonts w:eastAsia="PMingLiU"/>
                <w:b/>
                <w:lang w:val="ro-MD" w:eastAsia="zh-CN"/>
              </w:rPr>
              <w:t>Unitatea</w:t>
            </w:r>
          </w:p>
          <w:p w14:paraId="46A79458" w14:textId="77777777" w:rsidR="00FF6A88" w:rsidRDefault="00FF6A88">
            <w:pPr>
              <w:spacing w:line="256" w:lineRule="auto"/>
              <w:jc w:val="center"/>
              <w:rPr>
                <w:rFonts w:eastAsia="PMingLiU"/>
                <w:b/>
                <w:lang w:val="ro-MD" w:eastAsia="zh-CN"/>
              </w:rPr>
            </w:pPr>
            <w:r>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F2DEBE" w14:textId="77777777" w:rsidR="00FF6A88" w:rsidRDefault="00FF6A88">
            <w:pPr>
              <w:spacing w:line="256" w:lineRule="auto"/>
              <w:jc w:val="center"/>
              <w:rPr>
                <w:rFonts w:eastAsia="PMingLiU"/>
                <w:b/>
                <w:lang w:val="ro-MD" w:eastAsia="zh-CN"/>
              </w:rPr>
            </w:pPr>
            <w:r>
              <w:rPr>
                <w:rFonts w:eastAsia="PMingLiU"/>
                <w:b/>
                <w:lang w:val="ro-MD" w:eastAsia="zh-CN"/>
              </w:rPr>
              <w:t>Cantitatea</w:t>
            </w:r>
          </w:p>
        </w:tc>
      </w:tr>
      <w:tr w:rsidR="00FF6A88" w14:paraId="3D557061"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560472B1" w14:textId="77777777" w:rsidR="00FF6A88" w:rsidRDefault="00FF6A88">
            <w:pPr>
              <w:spacing w:line="256" w:lineRule="auto"/>
              <w:jc w:val="center"/>
              <w:rPr>
                <w:rFonts w:eastAsia="PMingLiU"/>
                <w:lang w:val="ro-MD" w:eastAsia="zh-CN"/>
              </w:rPr>
            </w:pPr>
            <w:r>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3B0C68C" w14:textId="77777777" w:rsidR="00FF6A88" w:rsidRDefault="00FF6A88">
            <w:pPr>
              <w:tabs>
                <w:tab w:val="left" w:pos="1134"/>
              </w:tabs>
              <w:spacing w:line="256" w:lineRule="auto"/>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FBD9EF5"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887FC64"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3EA4492" w14:textId="77777777" w:rsidR="00FF6A88" w:rsidRDefault="00FF6A88">
            <w:pPr>
              <w:tabs>
                <w:tab w:val="left" w:pos="1134"/>
              </w:tabs>
              <w:spacing w:line="256" w:lineRule="auto"/>
              <w:ind w:left="720"/>
              <w:outlineLvl w:val="0"/>
              <w:rPr>
                <w:rFonts w:eastAsia="PMingLiU"/>
                <w:lang w:val="ro-MD" w:eastAsia="zh-CN"/>
              </w:rPr>
            </w:pPr>
          </w:p>
        </w:tc>
      </w:tr>
      <w:tr w:rsidR="00FF6A88" w14:paraId="17C88F41"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11C4FCD4" w14:textId="77777777" w:rsidR="00FF6A88" w:rsidRDefault="00FF6A88">
            <w:pPr>
              <w:spacing w:line="256" w:lineRule="auto"/>
              <w:jc w:val="center"/>
              <w:rPr>
                <w:rFonts w:eastAsia="PMingLiU"/>
                <w:lang w:val="ro-MD" w:eastAsia="zh-CN"/>
              </w:rPr>
            </w:pPr>
            <w:r>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4D23FE59" w14:textId="77777777" w:rsidR="00FF6A88" w:rsidRDefault="00FF6A88">
            <w:pPr>
              <w:tabs>
                <w:tab w:val="left" w:pos="1134"/>
              </w:tabs>
              <w:spacing w:line="256" w:lineRule="auto"/>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8E1720C"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E12EC4"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8CC1183" w14:textId="77777777" w:rsidR="00FF6A88" w:rsidRDefault="00FF6A88">
            <w:pPr>
              <w:tabs>
                <w:tab w:val="left" w:pos="1134"/>
              </w:tabs>
              <w:spacing w:line="256" w:lineRule="auto"/>
              <w:ind w:left="720"/>
              <w:outlineLvl w:val="0"/>
              <w:rPr>
                <w:rFonts w:eastAsia="PMingLiU"/>
                <w:lang w:val="ro-MD" w:eastAsia="zh-CN"/>
              </w:rPr>
            </w:pPr>
          </w:p>
        </w:tc>
      </w:tr>
      <w:tr w:rsidR="00FF6A88" w14:paraId="252EA718"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042C8117" w14:textId="77777777" w:rsidR="00FF6A88" w:rsidRDefault="00FF6A88">
            <w:pPr>
              <w:spacing w:line="256" w:lineRule="auto"/>
              <w:jc w:val="center"/>
              <w:rPr>
                <w:rFonts w:eastAsia="PMingLiU"/>
                <w:lang w:val="ro-MD" w:eastAsia="zh-CN"/>
              </w:rPr>
            </w:pPr>
            <w:r>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A6105FB" w14:textId="77777777" w:rsidR="00FF6A88" w:rsidRDefault="00FF6A88">
            <w:pPr>
              <w:tabs>
                <w:tab w:val="left" w:pos="1134"/>
              </w:tabs>
              <w:spacing w:line="256" w:lineRule="auto"/>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72F319F"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88F6686"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05CDA47" w14:textId="77777777" w:rsidR="00FF6A88" w:rsidRDefault="00FF6A88">
            <w:pPr>
              <w:tabs>
                <w:tab w:val="left" w:pos="1134"/>
              </w:tabs>
              <w:spacing w:line="256" w:lineRule="auto"/>
              <w:ind w:left="720"/>
              <w:outlineLvl w:val="0"/>
              <w:rPr>
                <w:rFonts w:eastAsia="PMingLiU"/>
                <w:lang w:val="ro-MD" w:eastAsia="zh-CN"/>
              </w:rPr>
            </w:pPr>
          </w:p>
        </w:tc>
      </w:tr>
      <w:tr w:rsidR="00FF6A88" w14:paraId="44051D54"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9CCFA45" w14:textId="77777777" w:rsidR="00FF6A88" w:rsidRDefault="00FF6A88">
            <w:pPr>
              <w:tabs>
                <w:tab w:val="left" w:pos="1134"/>
              </w:tabs>
              <w:spacing w:line="256" w:lineRule="auto"/>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7A9E589" w14:textId="77777777" w:rsidR="00FF6A88" w:rsidRDefault="00FF6A88">
            <w:pPr>
              <w:tabs>
                <w:tab w:val="left" w:pos="1134"/>
              </w:tabs>
              <w:spacing w:line="256" w:lineRule="auto"/>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BD782A5"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5BBF7E4"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721BAB9" w14:textId="77777777" w:rsidR="00FF6A88" w:rsidRDefault="00FF6A88">
            <w:pPr>
              <w:tabs>
                <w:tab w:val="left" w:pos="1134"/>
              </w:tabs>
              <w:spacing w:line="256" w:lineRule="auto"/>
              <w:ind w:left="720"/>
              <w:outlineLvl w:val="0"/>
              <w:rPr>
                <w:rFonts w:eastAsia="PMingLiU"/>
                <w:lang w:val="ro-MD" w:eastAsia="zh-CN"/>
              </w:rPr>
            </w:pPr>
          </w:p>
        </w:tc>
      </w:tr>
      <w:tr w:rsidR="00FF6A88" w14:paraId="48501682"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1342FC5B" w14:textId="77777777" w:rsidR="00FF6A88" w:rsidRDefault="00FF6A88">
            <w:pPr>
              <w:spacing w:line="256" w:lineRule="auto"/>
              <w:jc w:val="center"/>
              <w:rPr>
                <w:rFonts w:eastAsia="PMingLiU"/>
                <w:lang w:val="ro-MD" w:eastAsia="zh-CN"/>
              </w:rPr>
            </w:pPr>
            <w:r>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0BD7E490" w14:textId="77777777" w:rsidR="00FF6A88" w:rsidRDefault="00FF6A88">
            <w:pPr>
              <w:tabs>
                <w:tab w:val="left" w:pos="1134"/>
              </w:tabs>
              <w:spacing w:line="256" w:lineRule="auto"/>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4680FF2"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738BA7D"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65725C0" w14:textId="77777777" w:rsidR="00FF6A88" w:rsidRDefault="00FF6A88">
            <w:pPr>
              <w:tabs>
                <w:tab w:val="left" w:pos="1134"/>
              </w:tabs>
              <w:spacing w:line="256" w:lineRule="auto"/>
              <w:ind w:left="720"/>
              <w:outlineLvl w:val="0"/>
              <w:rPr>
                <w:rFonts w:eastAsia="PMingLiU"/>
                <w:lang w:val="ro-MD" w:eastAsia="zh-CN"/>
              </w:rPr>
            </w:pPr>
          </w:p>
        </w:tc>
      </w:tr>
      <w:tr w:rsidR="00FF6A88" w14:paraId="1454BBCC" w14:textId="77777777" w:rsidTr="00FF6A88">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hideMark/>
          </w:tcPr>
          <w:p w14:paraId="437C5850" w14:textId="77777777" w:rsidR="00FF6A88" w:rsidRDefault="00FF6A88">
            <w:pPr>
              <w:spacing w:line="256" w:lineRule="auto"/>
              <w:rPr>
                <w:rFonts w:eastAsia="PMingLiU"/>
                <w:b/>
                <w:lang w:val="ro-MD" w:eastAsia="zh-CN"/>
              </w:rPr>
            </w:pPr>
            <w:r>
              <w:rPr>
                <w:rFonts w:eastAsia="PMingLiU"/>
                <w:b/>
                <w:lang w:val="ro-MD" w:eastAsia="zh-CN"/>
              </w:rPr>
              <w:t>Total</w:t>
            </w:r>
          </w:p>
        </w:tc>
      </w:tr>
    </w:tbl>
    <w:p w14:paraId="11B54692" w14:textId="77777777" w:rsidR="00FF6A88" w:rsidRDefault="00FF6A88" w:rsidP="00FF6A88">
      <w:pPr>
        <w:tabs>
          <w:tab w:val="left" w:pos="567"/>
        </w:tabs>
        <w:jc w:val="both"/>
        <w:rPr>
          <w:lang w:val="ro-MD"/>
        </w:rPr>
      </w:pPr>
    </w:p>
    <w:p w14:paraId="72611120" w14:textId="77777777" w:rsidR="00FF6A88" w:rsidRDefault="00FF6A88" w:rsidP="00FF6A88">
      <w:pPr>
        <w:tabs>
          <w:tab w:val="left" w:pos="567"/>
        </w:tabs>
        <w:jc w:val="both"/>
        <w:rPr>
          <w:lang w:val="ro-MD"/>
        </w:rPr>
      </w:pPr>
      <w:r>
        <w:rPr>
          <w:lang w:val="ro-MD"/>
        </w:rPr>
        <w:t>     </w:t>
      </w:r>
      <w:r>
        <w:rPr>
          <w:bCs/>
          <w:lang w:val="ro-MD"/>
        </w:rPr>
        <w:t xml:space="preserve">Data </w:t>
      </w:r>
      <w:r>
        <w:rPr>
          <w:lang w:val="ro-MD"/>
        </w:rPr>
        <w:t>„____"__________________</w:t>
      </w:r>
    </w:p>
    <w:p w14:paraId="10DADA69" w14:textId="77777777" w:rsidR="00FF6A88" w:rsidRDefault="00FF6A88" w:rsidP="00FF6A88">
      <w:pPr>
        <w:pStyle w:val="a8"/>
        <w:tabs>
          <w:tab w:val="left" w:pos="567"/>
        </w:tabs>
        <w:jc w:val="right"/>
        <w:rPr>
          <w:rFonts w:ascii="Times New Roman" w:hAnsi="Times New Roman"/>
          <w:szCs w:val="24"/>
          <w:lang w:val="ro-MD"/>
        </w:rPr>
      </w:pPr>
      <w:r>
        <w:rPr>
          <w:rFonts w:ascii="Times New Roman" w:hAnsi="Times New Roman"/>
          <w:szCs w:val="24"/>
          <w:lang w:val="ro-MD"/>
        </w:rPr>
        <w:t xml:space="preserve">     ____________________________  </w:t>
      </w:r>
    </w:p>
    <w:p w14:paraId="36F9A345" w14:textId="77777777" w:rsidR="00FF6A88" w:rsidRDefault="00FF6A88" w:rsidP="00FF6A88">
      <w:pPr>
        <w:pStyle w:val="a8"/>
        <w:tabs>
          <w:tab w:val="left" w:pos="567"/>
        </w:tabs>
        <w:jc w:val="right"/>
        <w:rPr>
          <w:rFonts w:ascii="Times New Roman" w:hAnsi="Times New Roman"/>
          <w:szCs w:val="24"/>
          <w:lang w:val="ro-MD"/>
        </w:rPr>
      </w:pPr>
      <w:r>
        <w:rPr>
          <w:rFonts w:ascii="Times New Roman" w:hAnsi="Times New Roman"/>
          <w:szCs w:val="24"/>
          <w:lang w:val="ro-MD"/>
        </w:rPr>
        <w:t>(semnătura autorizată)</w:t>
      </w:r>
    </w:p>
    <w:p w14:paraId="21F95F97" w14:textId="77777777" w:rsidR="00FF6A88" w:rsidRDefault="00FF6A88" w:rsidP="00FF6A88">
      <w:pPr>
        <w:pStyle w:val="a8"/>
        <w:tabs>
          <w:tab w:val="left" w:pos="567"/>
        </w:tabs>
        <w:rPr>
          <w:rFonts w:ascii="Times New Roman" w:hAnsi="Times New Roman"/>
          <w:szCs w:val="24"/>
          <w:lang w:val="ro-MD"/>
        </w:rPr>
      </w:pPr>
    </w:p>
    <w:p w14:paraId="76D4EF4E" w14:textId="77777777" w:rsidR="00FF6A88" w:rsidRDefault="00FF6A88" w:rsidP="00FF6A88">
      <w:pPr>
        <w:pStyle w:val="a8"/>
        <w:tabs>
          <w:tab w:val="left" w:pos="567"/>
        </w:tabs>
        <w:rPr>
          <w:rFonts w:ascii="Times New Roman" w:hAnsi="Times New Roman"/>
          <w:szCs w:val="24"/>
          <w:lang w:val="ro-MD"/>
        </w:rPr>
      </w:pPr>
    </w:p>
    <w:p w14:paraId="61ED802A" w14:textId="77777777" w:rsidR="00FF6A88" w:rsidRDefault="00FF6A88" w:rsidP="00FF6A88">
      <w:pPr>
        <w:pStyle w:val="a8"/>
        <w:tabs>
          <w:tab w:val="left" w:pos="567"/>
        </w:tabs>
        <w:rPr>
          <w:rFonts w:ascii="Times New Roman" w:hAnsi="Times New Roman"/>
          <w:i/>
          <w:lang w:val="ro-MD"/>
        </w:rPr>
      </w:pPr>
      <w:r>
        <w:rPr>
          <w:rFonts w:ascii="Times New Roman" w:hAnsi="Times New Roman"/>
          <w:i/>
          <w:szCs w:val="24"/>
          <w:lang w:val="ro-MD"/>
        </w:rPr>
        <w:t xml:space="preserve">Notă: Autoritatea contractantă trebuie să atașeze la caietul de sarcini, </w:t>
      </w:r>
      <w:r>
        <w:rPr>
          <w:rFonts w:ascii="Times New Roman" w:hAnsi="Times New Roman"/>
          <w:i/>
          <w:lang w:val="ro-MD"/>
        </w:rPr>
        <w:t>Formularul de deviz nr. 1 – Lista cu cantitățile de lucrări, descifrat (publicarea descifrată a consumului de resurse aferent fiecărei norme de deviz).</w:t>
      </w:r>
    </w:p>
    <w:p w14:paraId="6F5ABCC6" w14:textId="77777777" w:rsidR="00FF6A88" w:rsidRDefault="00FF6A88" w:rsidP="00FF6A88">
      <w:pPr>
        <w:rPr>
          <w:i/>
          <w:noProof w:val="0"/>
          <w:lang w:val="ro-MD"/>
        </w:rPr>
        <w:sectPr w:rsidR="00FF6A88">
          <w:pgSz w:w="11906" w:h="16838"/>
          <w:pgMar w:top="426" w:right="1134" w:bottom="851" w:left="1276" w:header="720" w:footer="510" w:gutter="0"/>
          <w:cols w:space="720"/>
        </w:sectPr>
      </w:pPr>
    </w:p>
    <w:p w14:paraId="0708D8E4" w14:textId="77777777" w:rsidR="00FF6A88" w:rsidRDefault="00FF6A88" w:rsidP="00FF6A88">
      <w:pPr>
        <w:pStyle w:val="a"/>
        <w:numPr>
          <w:ilvl w:val="0"/>
          <w:numId w:val="0"/>
        </w:numPr>
        <w:ind w:right="-1"/>
        <w:rPr>
          <w:i/>
          <w:lang w:val="ro-MD"/>
        </w:rPr>
      </w:pPr>
    </w:p>
    <w:tbl>
      <w:tblPr>
        <w:tblW w:w="9750" w:type="dxa"/>
        <w:tblInd w:w="-426" w:type="dxa"/>
        <w:tblLayout w:type="fixed"/>
        <w:tblLook w:val="04A0" w:firstRow="1" w:lastRow="0" w:firstColumn="1" w:lastColumn="0" w:noHBand="0" w:noVBand="1"/>
      </w:tblPr>
      <w:tblGrid>
        <w:gridCol w:w="9750"/>
      </w:tblGrid>
      <w:tr w:rsidR="00FF6A88" w14:paraId="1FFA28B6" w14:textId="77777777" w:rsidTr="00FF6A88">
        <w:trPr>
          <w:trHeight w:val="697"/>
        </w:trPr>
        <w:tc>
          <w:tcPr>
            <w:tcW w:w="9748" w:type="dxa"/>
            <w:vAlign w:val="center"/>
          </w:tcPr>
          <w:p w14:paraId="79755819" w14:textId="77777777" w:rsidR="00FF6A88" w:rsidRDefault="00FF6A88">
            <w:pPr>
              <w:spacing w:line="256" w:lineRule="auto"/>
              <w:jc w:val="both"/>
              <w:rPr>
                <w:lang w:val="ro-MD"/>
              </w:rPr>
            </w:pPr>
          </w:p>
          <w:p w14:paraId="25C1BCE8" w14:textId="77777777" w:rsidR="00FF6A88" w:rsidRDefault="00FF6A88">
            <w:pPr>
              <w:spacing w:line="256" w:lineRule="auto"/>
              <w:jc w:val="both"/>
              <w:rPr>
                <w:b/>
                <w:caps/>
                <w:sz w:val="28"/>
                <w:szCs w:val="28"/>
                <w:lang w:val="ro-MD"/>
              </w:rPr>
            </w:pPr>
          </w:p>
          <w:p w14:paraId="1478D3A5" w14:textId="77777777" w:rsidR="00FF6A88" w:rsidRDefault="00FF6A88">
            <w:pPr>
              <w:spacing w:line="256" w:lineRule="auto"/>
              <w:jc w:val="center"/>
              <w:rPr>
                <w:b/>
                <w:sz w:val="28"/>
                <w:szCs w:val="28"/>
                <w:u w:val="single"/>
                <w:lang w:val="ro-MD"/>
              </w:rPr>
            </w:pPr>
            <w:r>
              <w:rPr>
                <w:b/>
                <w:caps/>
                <w:sz w:val="28"/>
                <w:szCs w:val="28"/>
                <w:lang w:val="ro-MD"/>
              </w:rPr>
              <w:t>Contract</w:t>
            </w:r>
            <w:r>
              <w:rPr>
                <w:b/>
                <w:sz w:val="28"/>
                <w:szCs w:val="28"/>
                <w:lang w:val="ro-MD"/>
              </w:rPr>
              <w:t xml:space="preserve"> DE ANTREPRIZĂ Nr.</w:t>
            </w:r>
          </w:p>
          <w:p w14:paraId="7A5C1FBA" w14:textId="77777777" w:rsidR="00FF6A88" w:rsidRDefault="00FF6A88">
            <w:pPr>
              <w:spacing w:line="256" w:lineRule="auto"/>
              <w:jc w:val="center"/>
              <w:rPr>
                <w:b/>
                <w:lang w:val="ro-MD"/>
              </w:rPr>
            </w:pPr>
            <w:r>
              <w:rPr>
                <w:b/>
                <w:lang w:val="ro-MD"/>
              </w:rPr>
              <w:t>privind achiziţia prin</w:t>
            </w:r>
            <w:r>
              <w:rPr>
                <w:b/>
                <w:lang w:val="ro-MD"/>
              </w:rPr>
              <w:softHyphen/>
            </w:r>
            <w:r>
              <w:rPr>
                <w:b/>
                <w:lang w:val="ro-MD"/>
              </w:rPr>
              <w:softHyphen/>
            </w:r>
            <w:r>
              <w:rPr>
                <w:b/>
                <w:lang w:val="ro-MD"/>
              </w:rPr>
              <w:softHyphen/>
              <w:t>________________</w:t>
            </w:r>
          </w:p>
          <w:p w14:paraId="3B3A2B04" w14:textId="77777777" w:rsidR="00FF6A88" w:rsidRDefault="00FF6A88">
            <w:pPr>
              <w:spacing w:line="256" w:lineRule="auto"/>
              <w:jc w:val="both"/>
              <w:rPr>
                <w:b/>
                <w:i/>
                <w:lang w:val="ro-MD"/>
              </w:rPr>
            </w:pPr>
          </w:p>
          <w:p w14:paraId="41910973" w14:textId="77777777" w:rsidR="00FF6A88" w:rsidRDefault="00FF6A88">
            <w:pPr>
              <w:spacing w:line="256" w:lineRule="auto"/>
              <w:jc w:val="both"/>
              <w:rPr>
                <w:b/>
                <w:i/>
                <w:lang w:val="ro-MD"/>
              </w:rPr>
            </w:pPr>
          </w:p>
          <w:p w14:paraId="7424682D" w14:textId="77777777" w:rsidR="00FF6A88" w:rsidRDefault="00FF6A88">
            <w:pPr>
              <w:tabs>
                <w:tab w:val="center" w:pos="-6663"/>
                <w:tab w:val="left" w:pos="567"/>
                <w:tab w:val="right" w:pos="10206"/>
              </w:tabs>
              <w:spacing w:line="256" w:lineRule="auto"/>
              <w:rPr>
                <w:lang w:val="ro-MD"/>
              </w:rPr>
            </w:pPr>
            <w:r>
              <w:rPr>
                <w:lang w:val="ro-MD"/>
              </w:rPr>
              <w:t>„___”_________20__                                                                                  _________________</w:t>
            </w:r>
          </w:p>
          <w:p w14:paraId="33BD79AA" w14:textId="77777777" w:rsidR="00FF6A88" w:rsidRDefault="00FF6A88">
            <w:pPr>
              <w:spacing w:line="256" w:lineRule="auto"/>
              <w:jc w:val="center"/>
              <w:rPr>
                <w:lang w:val="ro-MD"/>
              </w:rPr>
            </w:pPr>
            <w:r>
              <w:rPr>
                <w:sz w:val="20"/>
                <w:szCs w:val="20"/>
                <w:lang w:val="ro-MD"/>
              </w:rPr>
              <w:t xml:space="preserve">                                                                                                                                    (municipiu, oraş)</w:t>
            </w:r>
          </w:p>
          <w:p w14:paraId="06F13738" w14:textId="77777777" w:rsidR="00FF6A88" w:rsidRDefault="00FF6A88">
            <w:pPr>
              <w:spacing w:line="256" w:lineRule="auto"/>
              <w:jc w:val="both"/>
              <w:rPr>
                <w:lang w:val="ro-MD"/>
              </w:rPr>
            </w:pPr>
          </w:p>
          <w:p w14:paraId="6EE00541" w14:textId="77777777" w:rsidR="00FF6A88" w:rsidRDefault="00FF6A88">
            <w:pPr>
              <w:spacing w:line="256" w:lineRule="auto"/>
              <w:jc w:val="both"/>
              <w:rPr>
                <w:lang w:val="ro-MD"/>
              </w:rPr>
            </w:pPr>
          </w:p>
          <w:p w14:paraId="23368B5F" w14:textId="77777777" w:rsidR="00FF6A88" w:rsidRDefault="00FF6A88" w:rsidP="003C223D">
            <w:pPr>
              <w:pStyle w:val="a"/>
              <w:numPr>
                <w:ilvl w:val="3"/>
                <w:numId w:val="22"/>
              </w:numPr>
              <w:spacing w:line="256" w:lineRule="auto"/>
              <w:rPr>
                <w:b/>
                <w:kern w:val="28"/>
                <w:lang w:val="ro-MD"/>
              </w:rPr>
            </w:pPr>
            <w:r>
              <w:rPr>
                <w:b/>
                <w:kern w:val="28"/>
                <w:lang w:val="ro-MD"/>
              </w:rPr>
              <w:t>PARTEA GENERALĂ</w:t>
            </w:r>
          </w:p>
          <w:p w14:paraId="7E8D7F9E" w14:textId="77777777" w:rsidR="00FF6A88" w:rsidRDefault="00FF6A88">
            <w:pPr>
              <w:pStyle w:val="a"/>
              <w:numPr>
                <w:ilvl w:val="0"/>
                <w:numId w:val="0"/>
              </w:numPr>
              <w:spacing w:line="256" w:lineRule="auto"/>
              <w:ind w:left="3240"/>
              <w:rPr>
                <w:kern w:val="28"/>
                <w:sz w:val="20"/>
                <w:szCs w:val="20"/>
                <w:lang w:val="ro-MD"/>
              </w:rPr>
            </w:pPr>
            <w:r>
              <w:rPr>
                <w:kern w:val="28"/>
                <w:sz w:val="20"/>
                <w:szCs w:val="20"/>
                <w:lang w:val="ro-MD"/>
              </w:rPr>
              <w:t xml:space="preserve"> (OBLIGATORIU)</w:t>
            </w:r>
          </w:p>
          <w:p w14:paraId="1565D4E0" w14:textId="77777777" w:rsidR="00FF6A88" w:rsidRDefault="00FF6A88">
            <w:pPr>
              <w:spacing w:line="256" w:lineRule="auto"/>
              <w:rPr>
                <w:b/>
                <w:kern w:val="28"/>
                <w:lang w:val="ro-MD"/>
              </w:rPr>
            </w:pPr>
          </w:p>
          <w:p w14:paraId="7EA44E3E" w14:textId="77777777" w:rsidR="00FF6A88" w:rsidRDefault="00FF6A88">
            <w:pPr>
              <w:spacing w:line="256" w:lineRule="auto"/>
              <w:rPr>
                <w:b/>
                <w:kern w:val="28"/>
                <w:lang w:val="ro-MD"/>
              </w:rPr>
            </w:pPr>
            <w:r>
              <w:rPr>
                <w:b/>
                <w:kern w:val="28"/>
                <w:lang w:val="ro-MD"/>
              </w:rPr>
              <w:t>PĂRŢILE CONTRACTANTE</w:t>
            </w:r>
          </w:p>
          <w:p w14:paraId="005A9B8F" w14:textId="77777777" w:rsidR="00FF6A88" w:rsidRDefault="00FF6A88">
            <w:pPr>
              <w:spacing w:line="256" w:lineRule="auto"/>
              <w:rPr>
                <w:b/>
                <w:kern w:val="28"/>
                <w:lang w:val="ro-MD"/>
              </w:rPr>
            </w:pPr>
          </w:p>
          <w:p w14:paraId="2F0E7A51" w14:textId="275A393B" w:rsidR="00FF6A88" w:rsidRDefault="00FF6A88">
            <w:pPr>
              <w:pStyle w:val="af3"/>
              <w:tabs>
                <w:tab w:val="left" w:pos="567"/>
                <w:tab w:val="right" w:pos="9531"/>
              </w:tabs>
              <w:spacing w:line="256" w:lineRule="auto"/>
              <w:ind w:firstLine="0"/>
              <w:rPr>
                <w:lang w:val="ro-MD" w:eastAsia="en-US"/>
              </w:rPr>
            </w:pPr>
            <w:r>
              <w:rPr>
                <w:lang w:val="ro-MD" w:eastAsia="en-US"/>
              </w:rPr>
              <w:t>Prezentul contract este încheiat în urma procedurii de achiziție nr. ________________ din data___________________, între</w:t>
            </w:r>
            <w:r>
              <w:rPr>
                <w:b/>
                <w:lang w:val="en-US" w:eastAsia="en-US"/>
              </w:rPr>
              <w:t xml:space="preserve"> </w:t>
            </w:r>
            <w:r w:rsidR="008A4945" w:rsidRPr="00854BC8">
              <w:rPr>
                <w:b/>
                <w:u w:val="single"/>
                <w:lang w:val="ro-RO"/>
              </w:rPr>
              <w:t>Primăria s. Voinova</w:t>
            </w:r>
            <w:r w:rsidR="008A4945" w:rsidRPr="009B6F7C">
              <w:rPr>
                <w:b/>
                <w:u w:val="single"/>
                <w:lang w:val="en-US"/>
              </w:rPr>
              <w:t xml:space="preserve"> </w:t>
            </w:r>
            <w:r w:rsidR="008A4945" w:rsidRPr="00854BC8">
              <w:rPr>
                <w:b/>
                <w:u w:val="single"/>
                <w:lang w:val="ro-RO"/>
              </w:rPr>
              <w:t>raionul Strășeni</w:t>
            </w:r>
          </w:p>
          <w:p w14:paraId="59774633" w14:textId="77777777" w:rsidR="00FF6A88" w:rsidRDefault="00FF6A88">
            <w:pPr>
              <w:tabs>
                <w:tab w:val="left" w:pos="567"/>
                <w:tab w:val="right" w:pos="10205"/>
              </w:tabs>
              <w:spacing w:line="256" w:lineRule="auto"/>
              <w:jc w:val="both"/>
              <w:rPr>
                <w:lang w:val="ro-MD"/>
              </w:rPr>
            </w:pPr>
            <w:r>
              <w:rPr>
                <w:lang w:val="ro-MD"/>
              </w:rPr>
              <w:t>_____________________________________________________________________, cu sediul în</w:t>
            </w:r>
          </w:p>
          <w:p w14:paraId="4FCCF369" w14:textId="77777777" w:rsidR="00FF6A88" w:rsidRDefault="00FF6A88">
            <w:pPr>
              <w:tabs>
                <w:tab w:val="left" w:pos="567"/>
                <w:tab w:val="right" w:pos="10205"/>
              </w:tabs>
              <w:spacing w:line="256" w:lineRule="auto"/>
              <w:jc w:val="both"/>
              <w:rPr>
                <w:sz w:val="20"/>
                <w:szCs w:val="20"/>
                <w:lang w:val="ro-MD"/>
              </w:rPr>
            </w:pPr>
            <w:r>
              <w:rPr>
                <w:sz w:val="20"/>
                <w:szCs w:val="20"/>
                <w:lang w:val="ro-MD"/>
              </w:rPr>
              <w:t xml:space="preserve">                                                          (denumirea autorităţii contractante) </w:t>
            </w:r>
          </w:p>
          <w:p w14:paraId="04A2D7AB" w14:textId="77777777" w:rsidR="00FF6A88" w:rsidRDefault="00FF6A88">
            <w:pPr>
              <w:tabs>
                <w:tab w:val="left" w:pos="567"/>
                <w:tab w:val="right" w:pos="9531"/>
              </w:tabs>
              <w:spacing w:line="256" w:lineRule="auto"/>
              <w:jc w:val="both"/>
              <w:rPr>
                <w:lang w:val="ro-MD"/>
              </w:rPr>
            </w:pPr>
            <w:r>
              <w:rPr>
                <w:lang w:val="ro-MD"/>
              </w:rPr>
              <w:t>______________________________________________________________________________</w:t>
            </w:r>
          </w:p>
          <w:p w14:paraId="76386A66" w14:textId="77777777" w:rsidR="00FF6A88" w:rsidRDefault="00FF6A88">
            <w:pPr>
              <w:pStyle w:val="cn"/>
              <w:tabs>
                <w:tab w:val="left" w:pos="567"/>
              </w:tabs>
              <w:spacing w:line="256" w:lineRule="auto"/>
              <w:jc w:val="both"/>
              <w:rPr>
                <w:sz w:val="20"/>
                <w:szCs w:val="20"/>
                <w:lang w:val="ro-MD" w:eastAsia="en-US"/>
              </w:rPr>
            </w:pPr>
            <w:r>
              <w:rPr>
                <w:sz w:val="20"/>
                <w:szCs w:val="20"/>
                <w:lang w:val="ro-MD" w:eastAsia="en-US"/>
              </w:rPr>
              <w:t xml:space="preserve">                                                                   (localitatea) </w:t>
            </w:r>
          </w:p>
          <w:p w14:paraId="6D56BC7E" w14:textId="77777777" w:rsidR="00FF6A88" w:rsidRDefault="00FF6A88">
            <w:pPr>
              <w:tabs>
                <w:tab w:val="left" w:pos="567"/>
                <w:tab w:val="right" w:pos="9531"/>
              </w:tabs>
              <w:spacing w:line="256" w:lineRule="auto"/>
              <w:jc w:val="both"/>
              <w:rPr>
                <w:lang w:val="ro-MD"/>
              </w:rPr>
            </w:pPr>
            <w:r>
              <w:rPr>
                <w:lang w:val="ro-MD"/>
              </w:rPr>
              <w:t xml:space="preserve">str._____________________________________, </w:t>
            </w:r>
            <w:r>
              <w:rPr>
                <w:lang w:val="ro-MD"/>
              </w:rPr>
              <w:tab/>
              <w:t>telefon: ______________, fax: _____________,</w:t>
            </w:r>
          </w:p>
          <w:p w14:paraId="338A2E47" w14:textId="77777777" w:rsidR="00FF6A88" w:rsidRDefault="00FF6A88">
            <w:pPr>
              <w:pStyle w:val="af3"/>
              <w:tabs>
                <w:tab w:val="left" w:pos="567"/>
                <w:tab w:val="right" w:pos="9531"/>
              </w:tabs>
              <w:spacing w:line="256" w:lineRule="auto"/>
              <w:ind w:firstLine="0"/>
              <w:rPr>
                <w:lang w:val="ro-MD" w:eastAsia="en-US"/>
              </w:rPr>
            </w:pPr>
            <w:r>
              <w:rPr>
                <w:lang w:val="ro-MD" w:eastAsia="en-US"/>
              </w:rPr>
              <w:t xml:space="preserve">IDNO ________________ reprezentat prin ______________________________________________________________________________,    </w:t>
            </w:r>
          </w:p>
          <w:p w14:paraId="571E210C" w14:textId="77777777" w:rsidR="00FF6A88" w:rsidRDefault="00FF6A88">
            <w:pPr>
              <w:pStyle w:val="af3"/>
              <w:tabs>
                <w:tab w:val="left" w:pos="567"/>
              </w:tabs>
              <w:spacing w:line="256" w:lineRule="auto"/>
              <w:ind w:firstLine="0"/>
              <w:rPr>
                <w:sz w:val="20"/>
                <w:szCs w:val="20"/>
                <w:lang w:val="ro-MD" w:eastAsia="en-US"/>
              </w:rPr>
            </w:pPr>
            <w:r>
              <w:rPr>
                <w:sz w:val="20"/>
                <w:szCs w:val="20"/>
                <w:lang w:val="ro-MD" w:eastAsia="en-US"/>
              </w:rPr>
              <w:t xml:space="preserve">                                                    (numele, prenumele şi funcţia conducătorului) </w:t>
            </w:r>
          </w:p>
          <w:p w14:paraId="39E6BF99" w14:textId="77777777" w:rsidR="00FF6A88" w:rsidRDefault="00FF6A88">
            <w:pPr>
              <w:tabs>
                <w:tab w:val="left" w:pos="567"/>
                <w:tab w:val="right" w:pos="9531"/>
              </w:tabs>
              <w:spacing w:line="256" w:lineRule="auto"/>
              <w:jc w:val="both"/>
              <w:rPr>
                <w:lang w:val="ro-MD"/>
              </w:rPr>
            </w:pPr>
            <w:r>
              <w:rPr>
                <w:lang w:val="ro-MD"/>
              </w:rPr>
              <w:t xml:space="preserve">în calitate de Beneficiar, pe de o parte, şi______________________________________________, </w:t>
            </w:r>
          </w:p>
          <w:p w14:paraId="64511C2F" w14:textId="77777777" w:rsidR="00FF6A88" w:rsidRDefault="00FF6A88">
            <w:pPr>
              <w:tabs>
                <w:tab w:val="left" w:pos="567"/>
                <w:tab w:val="right" w:pos="10205"/>
              </w:tabs>
              <w:spacing w:line="256" w:lineRule="auto"/>
              <w:jc w:val="both"/>
              <w:rPr>
                <w:sz w:val="20"/>
                <w:szCs w:val="20"/>
                <w:lang w:val="ro-MD"/>
              </w:rPr>
            </w:pPr>
            <w:r>
              <w:rPr>
                <w:sz w:val="20"/>
                <w:szCs w:val="20"/>
                <w:lang w:val="ro-MD"/>
              </w:rPr>
              <w:t xml:space="preserve">                                                                                                (denumirea operatorului economic) </w:t>
            </w:r>
          </w:p>
          <w:p w14:paraId="16B31B7B" w14:textId="77777777" w:rsidR="00FF6A88" w:rsidRDefault="00FF6A88">
            <w:pPr>
              <w:tabs>
                <w:tab w:val="left" w:pos="567"/>
                <w:tab w:val="right" w:pos="9531"/>
              </w:tabs>
              <w:spacing w:line="256" w:lineRule="auto"/>
              <w:jc w:val="both"/>
              <w:rPr>
                <w:lang w:val="ro-MD"/>
              </w:rPr>
            </w:pPr>
            <w:r>
              <w:rPr>
                <w:lang w:val="ro-MD"/>
              </w:rPr>
              <w:t>cu sediul în _________________________________str._________________________________,</w:t>
            </w:r>
          </w:p>
          <w:p w14:paraId="70320071" w14:textId="77777777" w:rsidR="00FF6A88" w:rsidRDefault="00FF6A88">
            <w:pPr>
              <w:tabs>
                <w:tab w:val="left" w:pos="567"/>
                <w:tab w:val="right" w:pos="10205"/>
              </w:tabs>
              <w:spacing w:line="256" w:lineRule="auto"/>
              <w:jc w:val="both"/>
              <w:rPr>
                <w:sz w:val="20"/>
                <w:szCs w:val="20"/>
                <w:lang w:val="ro-MD"/>
              </w:rPr>
            </w:pPr>
            <w:r>
              <w:rPr>
                <w:sz w:val="20"/>
                <w:szCs w:val="20"/>
                <w:lang w:val="ro-MD"/>
              </w:rPr>
              <w:t xml:space="preserve">                                                    (localitatea) </w:t>
            </w:r>
          </w:p>
          <w:p w14:paraId="4947E92F" w14:textId="77777777" w:rsidR="00FF6A88" w:rsidRDefault="00FF6A88">
            <w:pPr>
              <w:pStyle w:val="af3"/>
              <w:tabs>
                <w:tab w:val="left" w:pos="567"/>
              </w:tabs>
              <w:spacing w:line="256" w:lineRule="auto"/>
              <w:ind w:firstLine="0"/>
              <w:rPr>
                <w:sz w:val="20"/>
                <w:szCs w:val="20"/>
                <w:lang w:val="ro-MD" w:eastAsia="en-US"/>
              </w:rPr>
            </w:pPr>
            <w:r>
              <w:rPr>
                <w:lang w:val="ro-MD" w:eastAsia="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66C98CE9" w14:textId="77777777" w:rsidR="00FF6A88" w:rsidRDefault="00FF6A88">
            <w:pPr>
              <w:pStyle w:val="af3"/>
              <w:tabs>
                <w:tab w:val="left" w:pos="567"/>
              </w:tabs>
              <w:spacing w:line="256" w:lineRule="auto"/>
              <w:ind w:firstLine="0"/>
              <w:rPr>
                <w:sz w:val="20"/>
                <w:szCs w:val="20"/>
                <w:lang w:val="ro-MD" w:eastAsia="en-US"/>
              </w:rPr>
            </w:pPr>
            <w:r>
              <w:rPr>
                <w:sz w:val="20"/>
                <w:szCs w:val="20"/>
                <w:lang w:val="ro-MD" w:eastAsia="en-US"/>
              </w:rPr>
              <w:t xml:space="preserve"> (numele şi funcţia conducătorului)</w:t>
            </w:r>
          </w:p>
          <w:p w14:paraId="5D2FA281" w14:textId="77777777" w:rsidR="00FF6A88" w:rsidRDefault="00FF6A88">
            <w:pPr>
              <w:pStyle w:val="a"/>
              <w:numPr>
                <w:ilvl w:val="0"/>
                <w:numId w:val="0"/>
              </w:numPr>
              <w:tabs>
                <w:tab w:val="clear" w:pos="1134"/>
                <w:tab w:val="left" w:pos="3705"/>
              </w:tabs>
              <w:spacing w:after="200" w:line="276" w:lineRule="auto"/>
              <w:contextualSpacing/>
              <w:rPr>
                <w:lang w:val="ro-MD"/>
              </w:rPr>
            </w:pPr>
          </w:p>
          <w:p w14:paraId="077A233B" w14:textId="77777777" w:rsidR="00FF6A88" w:rsidRDefault="00FF6A88">
            <w:pPr>
              <w:tabs>
                <w:tab w:val="left" w:pos="3705"/>
              </w:tabs>
              <w:spacing w:after="200" w:line="276" w:lineRule="auto"/>
              <w:contextualSpacing/>
              <w:rPr>
                <w:lang w:val="ro-MD"/>
              </w:rPr>
            </w:pPr>
            <w:r>
              <w:rPr>
                <w:b/>
                <w:lang w:val="ro-MD"/>
              </w:rPr>
              <w:t>1. OBIECTUL CONTRACTULUI</w:t>
            </w:r>
          </w:p>
          <w:p w14:paraId="73A64547" w14:textId="47636BA7" w:rsidR="00FF6A88" w:rsidRPr="003F3E38" w:rsidRDefault="00FF6A88" w:rsidP="008A4945">
            <w:pPr>
              <w:spacing w:before="2"/>
              <w:ind w:left="732" w:right="156"/>
              <w:rPr>
                <w:b/>
              </w:rPr>
            </w:pPr>
            <w:r>
              <w:rPr>
                <w:lang w:val="ro-MD"/>
              </w:rPr>
              <w:t xml:space="preserve">1.1. Antreprenorul se obligă să execute </w:t>
            </w:r>
            <w:r w:rsidR="003F3E38" w:rsidRPr="0067250C">
              <w:rPr>
                <w:b/>
                <w:lang w:val="en-US"/>
              </w:rPr>
              <w:t xml:space="preserve">lucrărilor de </w:t>
            </w:r>
            <w:r w:rsidR="008A4945">
              <w:t>Reparatia sectorului de drum din strada Miorița cu L=0,600 km, b=4,5 m, drum central de acces spre 7 străzi din interiorul localității s. Voinova r-nul Strășeni</w:t>
            </w:r>
            <w:r w:rsidR="003F3E38">
              <w:rPr>
                <w:b/>
              </w:rPr>
              <w:t xml:space="preserve">, </w:t>
            </w:r>
            <w:r>
              <w:rPr>
                <w:lang w:val="ro-MD"/>
              </w:rPr>
              <w:t>în conformitate cu prevederile proiectului tehnic, cu detaliile de execuţie, precum şi cu normativele, standardele şi prescripţiile tehnice.</w:t>
            </w:r>
          </w:p>
          <w:p w14:paraId="4CBCB37F" w14:textId="77777777" w:rsidR="00FF6A88" w:rsidRDefault="00FF6A88">
            <w:pPr>
              <w:spacing w:line="256" w:lineRule="auto"/>
              <w:jc w:val="both"/>
              <w:rPr>
                <w:lang w:val="ro-MD"/>
              </w:rPr>
            </w:pPr>
          </w:p>
          <w:p w14:paraId="7E3EEEF7" w14:textId="77777777" w:rsidR="00FF6A88" w:rsidRDefault="00FF6A88">
            <w:pPr>
              <w:tabs>
                <w:tab w:val="left" w:pos="3585"/>
              </w:tabs>
              <w:spacing w:line="276" w:lineRule="auto"/>
              <w:rPr>
                <w:lang w:val="ro-MD"/>
              </w:rPr>
            </w:pPr>
            <w:r>
              <w:rPr>
                <w:b/>
                <w:lang w:val="ro-MD"/>
              </w:rPr>
              <w:t>2. PERIOADA DE EXECUŢIE</w:t>
            </w:r>
          </w:p>
          <w:p w14:paraId="4F628625" w14:textId="77777777" w:rsidR="00FF6A88" w:rsidRDefault="00FF6A88">
            <w:pPr>
              <w:pStyle w:val="af3"/>
              <w:tabs>
                <w:tab w:val="left" w:pos="567"/>
              </w:tabs>
              <w:spacing w:line="276" w:lineRule="auto"/>
              <w:ind w:firstLine="0"/>
              <w:rPr>
                <w:lang w:val="ro-MD" w:eastAsia="en-US"/>
              </w:rPr>
            </w:pPr>
            <w:r>
              <w:rPr>
                <w:lang w:val="ro-MD" w:eastAsia="en-US"/>
              </w:rPr>
              <w:t>2.1. Durata de execuţie a lucrărilor contractate este de _________ luni și zile___după primirea ordinului de începere a execuţiei şi asigurării lucrului ritmic de către beneficiar-ordonatorul de credite.</w:t>
            </w:r>
          </w:p>
          <w:p w14:paraId="11C12292" w14:textId="77777777" w:rsidR="00FF6A88" w:rsidRDefault="00FF6A88">
            <w:pPr>
              <w:pStyle w:val="af3"/>
              <w:tabs>
                <w:tab w:val="left" w:pos="567"/>
              </w:tabs>
              <w:spacing w:line="276" w:lineRule="auto"/>
              <w:ind w:firstLine="0"/>
              <w:rPr>
                <w:lang w:val="ro-MD" w:eastAsia="en-US"/>
              </w:rPr>
            </w:pPr>
            <w:r>
              <w:rPr>
                <w:lang w:val="ro-MD" w:eastAsia="en-US"/>
              </w:rPr>
              <w:t xml:space="preserve">2.2. Graficul de execuţie a lucrărilor se va efectua conform specificaţiei din anexa la prezentul contract. </w:t>
            </w:r>
          </w:p>
          <w:p w14:paraId="3957E872" w14:textId="77777777" w:rsidR="00FF6A88" w:rsidRDefault="00FF6A88">
            <w:pPr>
              <w:pStyle w:val="af3"/>
              <w:tabs>
                <w:tab w:val="left" w:pos="567"/>
              </w:tabs>
              <w:spacing w:line="276" w:lineRule="auto"/>
              <w:ind w:firstLine="0"/>
              <w:rPr>
                <w:lang w:val="ro-MD" w:eastAsia="en-US"/>
              </w:rPr>
            </w:pPr>
            <w:r>
              <w:rPr>
                <w:lang w:val="ro-MD" w:eastAsia="en-US"/>
              </w:rPr>
              <w:t>2.3. Perioada de execuţie poate fi prelungită sau suspendată dacă constrângerea activităţii se datorează următoarelor cauze:</w:t>
            </w:r>
          </w:p>
          <w:p w14:paraId="7C7D3A19" w14:textId="77777777" w:rsidR="00FF6A88" w:rsidRDefault="00FF6A88" w:rsidP="003C223D">
            <w:pPr>
              <w:numPr>
                <w:ilvl w:val="0"/>
                <w:numId w:val="23"/>
              </w:numPr>
              <w:tabs>
                <w:tab w:val="left" w:pos="1276"/>
              </w:tabs>
              <w:spacing w:line="276" w:lineRule="auto"/>
              <w:ind w:left="0" w:hanging="425"/>
              <w:jc w:val="both"/>
              <w:rPr>
                <w:lang w:val="ro-MD"/>
              </w:rPr>
            </w:pPr>
            <w:r>
              <w:rPr>
                <w:lang w:val="ro-MD"/>
              </w:rPr>
              <w:t>generate de Beneficiar;</w:t>
            </w:r>
          </w:p>
          <w:p w14:paraId="6B2AC55E" w14:textId="77777777" w:rsidR="00FF6A88" w:rsidRDefault="00FF6A88" w:rsidP="003C223D">
            <w:pPr>
              <w:numPr>
                <w:ilvl w:val="0"/>
                <w:numId w:val="23"/>
              </w:numPr>
              <w:tabs>
                <w:tab w:val="left" w:pos="1276"/>
              </w:tabs>
              <w:spacing w:line="276" w:lineRule="auto"/>
              <w:ind w:left="0" w:hanging="425"/>
              <w:jc w:val="both"/>
              <w:rPr>
                <w:lang w:val="ro-MD"/>
              </w:rPr>
            </w:pPr>
            <w:r>
              <w:rPr>
                <w:lang w:val="ro-MD"/>
              </w:rPr>
              <w:lastRenderedPageBreak/>
              <w:t>datorită impedimentului care justifică neexecutarea obligației sau altei situaţii extreme neimputabile şi imprevizibile pentru Antreprenor;</w:t>
            </w:r>
          </w:p>
          <w:p w14:paraId="62E2A3C1" w14:textId="77777777" w:rsidR="00FF6A88" w:rsidRDefault="00FF6A88" w:rsidP="003C223D">
            <w:pPr>
              <w:numPr>
                <w:ilvl w:val="0"/>
                <w:numId w:val="23"/>
              </w:numPr>
              <w:tabs>
                <w:tab w:val="left" w:pos="1276"/>
              </w:tabs>
              <w:spacing w:line="276" w:lineRule="auto"/>
              <w:ind w:left="0" w:hanging="425"/>
              <w:jc w:val="both"/>
              <w:rPr>
                <w:lang w:val="ro-MD"/>
              </w:rPr>
            </w:pPr>
            <w:r>
              <w:rPr>
                <w:lang w:val="ro-MD"/>
              </w:rPr>
              <w:t>influenţei factorilor climatici, care duc la imposibilitatea executării lucrărilor stabilite conform caietului de sarcini, or executarea lor în asemenea codiții climaterice se va răsfrânge asupra calității lucrărilor;</w:t>
            </w:r>
          </w:p>
          <w:p w14:paraId="2BB0FFA7" w14:textId="77777777" w:rsidR="00FF6A88" w:rsidRDefault="00FF6A88" w:rsidP="003C223D">
            <w:pPr>
              <w:numPr>
                <w:ilvl w:val="0"/>
                <w:numId w:val="23"/>
              </w:numPr>
              <w:tabs>
                <w:tab w:val="left" w:pos="1276"/>
              </w:tabs>
              <w:spacing w:line="276" w:lineRule="auto"/>
              <w:ind w:left="0" w:hanging="425"/>
              <w:jc w:val="both"/>
              <w:rPr>
                <w:lang w:val="ro-MD"/>
              </w:rPr>
            </w:pPr>
            <w:r>
              <w:rPr>
                <w:lang w:val="ro-MD"/>
              </w:rPr>
              <w:t>calamităţilor naturale recunoscute de autoritatea legală.</w:t>
            </w:r>
          </w:p>
          <w:p w14:paraId="404C69A8" w14:textId="77777777" w:rsidR="00FF6A88" w:rsidRDefault="00FF6A88">
            <w:pPr>
              <w:pStyle w:val="af3"/>
              <w:tabs>
                <w:tab w:val="left" w:pos="567"/>
              </w:tabs>
              <w:spacing w:line="276" w:lineRule="auto"/>
              <w:ind w:firstLine="0"/>
              <w:rPr>
                <w:lang w:val="ro-MD" w:eastAsia="en-US"/>
              </w:rPr>
            </w:pPr>
            <w:r>
              <w:rPr>
                <w:lang w:val="ro-MD" w:eastAsia="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E7E3084" w14:textId="77777777" w:rsidR="00FF6A88" w:rsidRDefault="00FF6A88">
            <w:pPr>
              <w:pStyle w:val="af3"/>
              <w:tabs>
                <w:tab w:val="left" w:pos="567"/>
              </w:tabs>
              <w:spacing w:line="276" w:lineRule="auto"/>
              <w:ind w:firstLine="0"/>
              <w:rPr>
                <w:lang w:val="ro-MD" w:eastAsia="en-US"/>
              </w:rPr>
            </w:pPr>
            <w:r>
              <w:rPr>
                <w:lang w:val="ro-MD" w:eastAsia="en-US"/>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813AA" w14:textId="77777777" w:rsidR="00FF6A88" w:rsidRDefault="00FF6A88">
            <w:pPr>
              <w:spacing w:after="200" w:line="276" w:lineRule="auto"/>
              <w:contextualSpacing/>
              <w:jc w:val="both"/>
              <w:rPr>
                <w:lang w:val="ro-MD"/>
              </w:rPr>
            </w:pPr>
            <w:r>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8B7472F" w14:textId="77777777" w:rsidR="00FF6A88" w:rsidRDefault="00FF6A88">
            <w:pPr>
              <w:shd w:val="clear" w:color="auto" w:fill="FFFFFF" w:themeFill="background1"/>
              <w:tabs>
                <w:tab w:val="right" w:pos="0"/>
              </w:tabs>
              <w:spacing w:before="120" w:line="256" w:lineRule="auto"/>
              <w:rPr>
                <w:b/>
                <w:noProof w:val="0"/>
                <w:lang w:val="ro-MD" w:eastAsia="ru-RU"/>
              </w:rPr>
            </w:pPr>
            <w:r>
              <w:rPr>
                <w:lang w:val="ro-MD"/>
              </w:rPr>
              <w:t>2.7.Se indică t</w:t>
            </w:r>
            <w:r>
              <w:rPr>
                <w:noProof w:val="0"/>
                <w:lang w:val="ro-MD" w:eastAsia="ru-RU"/>
              </w:rPr>
              <w:t>ermenul de garanție a lucrărilor</w:t>
            </w:r>
            <w:r>
              <w:rPr>
                <w:b/>
                <w:noProof w:val="0"/>
                <w:lang w:val="ro-MD" w:eastAsia="ru-RU"/>
              </w:rPr>
              <w:t>___________________.</w:t>
            </w:r>
          </w:p>
          <w:p w14:paraId="5A32BB87" w14:textId="77777777" w:rsidR="00FF6A88" w:rsidRDefault="00FF6A88">
            <w:pPr>
              <w:pStyle w:val="a"/>
              <w:numPr>
                <w:ilvl w:val="0"/>
                <w:numId w:val="0"/>
              </w:numPr>
              <w:spacing w:line="256" w:lineRule="auto"/>
              <w:rPr>
                <w:lang w:val="ro-MD"/>
              </w:rPr>
            </w:pPr>
          </w:p>
          <w:p w14:paraId="675101A2" w14:textId="77777777" w:rsidR="00FF6A88" w:rsidRDefault="00FF6A88">
            <w:pPr>
              <w:tabs>
                <w:tab w:val="left" w:pos="3645"/>
              </w:tabs>
              <w:spacing w:line="276" w:lineRule="auto"/>
              <w:rPr>
                <w:lang w:val="ro-MD"/>
              </w:rPr>
            </w:pPr>
            <w:r>
              <w:rPr>
                <w:b/>
                <w:lang w:val="ro-MD"/>
              </w:rPr>
              <w:t>3. VALOAREA LUCRĂRILOR ŞI MODALITĂŢILE DE PLATĂ</w:t>
            </w:r>
          </w:p>
          <w:p w14:paraId="29B88AA8" w14:textId="77777777" w:rsidR="00FF6A88" w:rsidRDefault="00FF6A88">
            <w:pPr>
              <w:spacing w:line="256" w:lineRule="auto"/>
              <w:jc w:val="both"/>
              <w:rPr>
                <w:lang w:val="ro-MD"/>
              </w:rPr>
            </w:pPr>
            <w:r>
              <w:rPr>
                <w:lang w:val="ro-MD"/>
              </w:rPr>
              <w:t>3.1.Valoarea lucrărilor, ce reprezintă obiectul prezentului contract, este de_________________________lei MD, inclusiv __________ TVA lei MD</w:t>
            </w:r>
            <w:r>
              <w:rPr>
                <w:sz w:val="20"/>
                <w:szCs w:val="20"/>
                <w:lang w:val="ro-MD"/>
              </w:rPr>
              <w:t xml:space="preserve">.                                                         </w:t>
            </w:r>
            <w:r>
              <w:rPr>
                <w:i/>
                <w:sz w:val="20"/>
                <w:szCs w:val="20"/>
                <w:lang w:val="ro-MD"/>
              </w:rPr>
              <w:t>(suma cu cifre şi litere)                                                                     (suma cu cifre şi litere)</w:t>
            </w:r>
          </w:p>
          <w:p w14:paraId="27AC0A9A" w14:textId="77777777" w:rsidR="00FF6A88" w:rsidRDefault="00FF6A88">
            <w:pPr>
              <w:pStyle w:val="af3"/>
              <w:tabs>
                <w:tab w:val="left" w:pos="321"/>
              </w:tabs>
              <w:spacing w:line="276" w:lineRule="auto"/>
              <w:ind w:firstLine="0"/>
              <w:rPr>
                <w:lang w:val="ro-MD" w:eastAsia="en-US"/>
              </w:rPr>
            </w:pPr>
            <w:r>
              <w:rPr>
                <w:lang w:val="ro-MD" w:eastAsia="en-US"/>
              </w:rPr>
              <w:t>3.2.Achitările vor fi efectuate prin transfer în baza facturilor fiscale, după primirea proceselor – verbale de recepţie a lucrărilor executate, semnate şi acceptate de către Beneficiar.</w:t>
            </w:r>
          </w:p>
          <w:p w14:paraId="0E1F78EF" w14:textId="77777777" w:rsidR="00FF6A88" w:rsidRDefault="00FF6A88">
            <w:pPr>
              <w:pStyle w:val="af3"/>
              <w:tabs>
                <w:tab w:val="left" w:pos="37"/>
              </w:tabs>
              <w:spacing w:line="276" w:lineRule="auto"/>
              <w:ind w:firstLine="0"/>
              <w:rPr>
                <w:lang w:val="ro-MD" w:eastAsia="en-US"/>
              </w:rPr>
            </w:pPr>
            <w:r>
              <w:rPr>
                <w:lang w:val="ro-MD" w:eastAsia="en-US"/>
              </w:rPr>
              <w:t>3.3. Beneficiarul va verifica procesele-verbale de recepție a lucrărilor executate în termen de ….. zile calendaristice de la primirea acestora de la Antreprenor.</w:t>
            </w:r>
          </w:p>
          <w:p w14:paraId="686F2B22" w14:textId="77777777" w:rsidR="00FF6A88" w:rsidRDefault="00FF6A88">
            <w:pPr>
              <w:pStyle w:val="af3"/>
              <w:tabs>
                <w:tab w:val="left" w:pos="37"/>
              </w:tabs>
              <w:spacing w:line="276" w:lineRule="auto"/>
              <w:ind w:firstLine="0"/>
              <w:rPr>
                <w:lang w:val="ro-MD" w:eastAsia="en-US"/>
              </w:rPr>
            </w:pPr>
            <w:r>
              <w:rPr>
                <w:lang w:val="ro-MD" w:eastAsia="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0BD6AE0B" w14:textId="77777777" w:rsidR="00FF6A88" w:rsidRDefault="00FF6A88">
            <w:pPr>
              <w:pStyle w:val="af3"/>
              <w:tabs>
                <w:tab w:val="left" w:pos="37"/>
              </w:tabs>
              <w:spacing w:line="276" w:lineRule="auto"/>
              <w:ind w:firstLine="0"/>
              <w:rPr>
                <w:lang w:val="ro-MD" w:eastAsia="en-US"/>
              </w:rPr>
            </w:pPr>
            <w:r>
              <w:rPr>
                <w:lang w:val="ro-MD" w:eastAsia="en-US"/>
              </w:rPr>
              <w:t>3.5.Lucrările nu vor fi considerate finalizate până când procesul-verbal de recepţie la terminarea lucrărilor  nu va fi semnat de comisia de recepţie, care confirmă că lucrările au fost executate conform contractului.</w:t>
            </w:r>
          </w:p>
          <w:p w14:paraId="45DF84AF" w14:textId="77777777" w:rsidR="00FF6A88" w:rsidRDefault="00FF6A88">
            <w:pPr>
              <w:pStyle w:val="af3"/>
              <w:tabs>
                <w:tab w:val="left" w:pos="37"/>
              </w:tabs>
              <w:spacing w:line="276" w:lineRule="auto"/>
              <w:ind w:firstLine="0"/>
              <w:rPr>
                <w:lang w:val="ro-MD" w:eastAsia="en-US"/>
              </w:rPr>
            </w:pPr>
            <w:r>
              <w:rPr>
                <w:lang w:val="ro-MD" w:eastAsia="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2AF1F941" w14:textId="77777777" w:rsidR="00FF6A88" w:rsidRDefault="00FF6A88">
            <w:pPr>
              <w:pStyle w:val="af3"/>
              <w:tabs>
                <w:tab w:val="left" w:pos="37"/>
              </w:tabs>
              <w:spacing w:line="276" w:lineRule="auto"/>
              <w:ind w:firstLine="0"/>
              <w:rPr>
                <w:lang w:val="ro-MD" w:eastAsia="en-US"/>
              </w:rPr>
            </w:pPr>
          </w:p>
          <w:p w14:paraId="1FF3F7A0" w14:textId="77777777" w:rsidR="00FF6A88" w:rsidRDefault="00FF6A88">
            <w:pPr>
              <w:tabs>
                <w:tab w:val="left" w:pos="2625"/>
              </w:tabs>
              <w:spacing w:after="200" w:line="276" w:lineRule="auto"/>
              <w:contextualSpacing/>
              <w:rPr>
                <w:b/>
                <w:lang w:val="ro-MD"/>
              </w:rPr>
            </w:pPr>
            <w:r>
              <w:rPr>
                <w:b/>
                <w:lang w:val="ro-MD"/>
              </w:rPr>
              <w:t>4. DREPTURILE ŞI OBLIGAŢIUNILE ANTREPRENORULUI ŞI ALE BENEFICIARULUI</w:t>
            </w:r>
          </w:p>
          <w:p w14:paraId="6D6F73C3" w14:textId="77777777" w:rsidR="00FF6A88" w:rsidRDefault="00FF6A88">
            <w:pPr>
              <w:tabs>
                <w:tab w:val="left" w:pos="2625"/>
              </w:tabs>
              <w:spacing w:after="200" w:line="276" w:lineRule="auto"/>
              <w:contextualSpacing/>
              <w:jc w:val="both"/>
              <w:rPr>
                <w:lang w:val="ro-MD"/>
              </w:rPr>
            </w:pPr>
            <w:r>
              <w:rPr>
                <w:lang w:val="ro-MD"/>
              </w:rPr>
              <w:lastRenderedPageBreak/>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7B8FA58" w14:textId="77777777" w:rsidR="00FF6A88" w:rsidRDefault="00FF6A88">
            <w:pPr>
              <w:tabs>
                <w:tab w:val="left" w:pos="2625"/>
              </w:tabs>
              <w:spacing w:line="276" w:lineRule="auto"/>
              <w:jc w:val="both"/>
              <w:rPr>
                <w:lang w:val="ro-MD"/>
              </w:rPr>
            </w:pPr>
            <w:r>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E690192" w14:textId="77777777" w:rsidR="00FF6A88" w:rsidRDefault="00FF6A88">
            <w:pPr>
              <w:pStyle w:val="af3"/>
              <w:tabs>
                <w:tab w:val="left" w:pos="567"/>
              </w:tabs>
              <w:spacing w:line="276" w:lineRule="auto"/>
              <w:ind w:firstLine="0"/>
              <w:rPr>
                <w:lang w:val="ro-MD" w:eastAsia="en-US"/>
              </w:rPr>
            </w:pPr>
            <w:r>
              <w:rPr>
                <w:lang w:val="ro-MD" w:eastAsia="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D6E24B0" w14:textId="77777777" w:rsidR="00FF6A88" w:rsidRDefault="00FF6A88">
            <w:pPr>
              <w:pStyle w:val="af3"/>
              <w:tabs>
                <w:tab w:val="left" w:pos="567"/>
              </w:tabs>
              <w:spacing w:line="276" w:lineRule="auto"/>
              <w:ind w:firstLine="0"/>
              <w:rPr>
                <w:lang w:val="ro-MD" w:eastAsia="en-US"/>
              </w:rPr>
            </w:pPr>
            <w:r>
              <w:rPr>
                <w:lang w:val="ro-MD" w:eastAsia="en-US"/>
              </w:rPr>
              <w:t xml:space="preserve">4.4. Documentaţia pusă la dispoziţia Antreprenorului se repartizează astfel: </w:t>
            </w:r>
          </w:p>
          <w:p w14:paraId="65826E4B" w14:textId="77777777" w:rsidR="00FF6A88" w:rsidRDefault="00FF6A88" w:rsidP="003C223D">
            <w:pPr>
              <w:numPr>
                <w:ilvl w:val="0"/>
                <w:numId w:val="24"/>
              </w:numPr>
              <w:tabs>
                <w:tab w:val="left" w:pos="1276"/>
              </w:tabs>
              <w:spacing w:line="276" w:lineRule="auto"/>
              <w:ind w:left="0" w:hanging="283"/>
              <w:jc w:val="both"/>
              <w:rPr>
                <w:lang w:val="ro-MD"/>
              </w:rPr>
            </w:pPr>
            <w:r>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7CE24D6" w14:textId="77777777" w:rsidR="00FF6A88" w:rsidRDefault="00FF6A88">
            <w:pPr>
              <w:pStyle w:val="af3"/>
              <w:tabs>
                <w:tab w:val="left" w:pos="567"/>
              </w:tabs>
              <w:spacing w:line="276" w:lineRule="auto"/>
              <w:ind w:firstLine="0"/>
              <w:rPr>
                <w:lang w:val="ro-MD" w:eastAsia="en-US"/>
              </w:rPr>
            </w:pPr>
            <w:r>
              <w:rPr>
                <w:lang w:val="ro-MD" w:eastAsia="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A680DAC" w14:textId="77777777" w:rsidR="00FF6A88" w:rsidRDefault="00FF6A88">
            <w:pPr>
              <w:pStyle w:val="af3"/>
              <w:tabs>
                <w:tab w:val="left" w:pos="567"/>
              </w:tabs>
              <w:spacing w:line="276" w:lineRule="auto"/>
              <w:ind w:firstLine="0"/>
              <w:rPr>
                <w:lang w:val="ro-MD" w:eastAsia="en-US"/>
              </w:rPr>
            </w:pPr>
            <w:r>
              <w:rPr>
                <w:lang w:val="ro-MD" w:eastAsia="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24E1307D" w14:textId="77777777" w:rsidR="00FF6A88" w:rsidRDefault="00FF6A88">
            <w:pPr>
              <w:pStyle w:val="af3"/>
              <w:tabs>
                <w:tab w:val="left" w:pos="567"/>
              </w:tabs>
              <w:spacing w:line="276" w:lineRule="auto"/>
              <w:ind w:firstLine="0"/>
              <w:rPr>
                <w:lang w:val="ro-MD" w:eastAsia="en-US"/>
              </w:rPr>
            </w:pPr>
            <w:r>
              <w:rPr>
                <w:lang w:val="ro-MD" w:eastAsia="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E0DFD4E" w14:textId="77777777" w:rsidR="00FF6A88" w:rsidRDefault="00FF6A88">
            <w:pPr>
              <w:pStyle w:val="af3"/>
              <w:tabs>
                <w:tab w:val="left" w:pos="567"/>
              </w:tabs>
              <w:spacing w:line="276" w:lineRule="auto"/>
              <w:ind w:firstLine="0"/>
              <w:rPr>
                <w:lang w:val="ro-MD" w:eastAsia="en-US"/>
              </w:rPr>
            </w:pPr>
            <w:r>
              <w:rPr>
                <w:lang w:val="ro-MD" w:eastAsia="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9BB87A2" w14:textId="77777777" w:rsidR="00FF6A88" w:rsidRDefault="00FF6A88">
            <w:pPr>
              <w:pStyle w:val="af3"/>
              <w:tabs>
                <w:tab w:val="left" w:pos="567"/>
              </w:tabs>
              <w:spacing w:line="276" w:lineRule="auto"/>
              <w:ind w:firstLine="0"/>
              <w:rPr>
                <w:lang w:val="ro-MD" w:eastAsia="en-US"/>
              </w:rPr>
            </w:pPr>
            <w:r>
              <w:rPr>
                <w:lang w:val="ro-MD" w:eastAsia="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1A4F13B7" w14:textId="77777777" w:rsidR="00FF6A88" w:rsidRDefault="00FF6A88">
            <w:pPr>
              <w:pStyle w:val="af3"/>
              <w:tabs>
                <w:tab w:val="left" w:pos="567"/>
              </w:tabs>
              <w:spacing w:line="276" w:lineRule="auto"/>
              <w:ind w:firstLine="0"/>
              <w:rPr>
                <w:lang w:val="ro-MD" w:eastAsia="en-US"/>
              </w:rPr>
            </w:pPr>
            <w:r>
              <w:rPr>
                <w:lang w:val="ro-MD" w:eastAsia="en-US"/>
              </w:rPr>
              <w:t>4.10. Antreprenorul, prin atribuirea ofertei în favoarea sa, se angajează să prezinte garanţia de bună execuţie a contractului, în cuantum de __% din valoarea contractului atribuit.</w:t>
            </w:r>
          </w:p>
          <w:p w14:paraId="66B4205B" w14:textId="77777777" w:rsidR="00FF6A88" w:rsidRDefault="00FF6A88">
            <w:pPr>
              <w:pStyle w:val="af3"/>
              <w:tabs>
                <w:tab w:val="left" w:pos="567"/>
              </w:tabs>
              <w:spacing w:line="276" w:lineRule="auto"/>
              <w:ind w:firstLine="0"/>
              <w:rPr>
                <w:lang w:val="ro-MD" w:eastAsia="en-US"/>
              </w:rPr>
            </w:pPr>
            <w:r>
              <w:rPr>
                <w:lang w:val="ro-MD" w:eastAsia="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274A2AD6" w14:textId="77777777" w:rsidR="00FF6A88" w:rsidRDefault="00FF6A88">
            <w:pPr>
              <w:pStyle w:val="af3"/>
              <w:tabs>
                <w:tab w:val="left" w:pos="567"/>
              </w:tabs>
              <w:spacing w:line="276" w:lineRule="auto"/>
              <w:ind w:firstLine="0"/>
              <w:rPr>
                <w:lang w:val="ro-MD" w:eastAsia="en-US"/>
              </w:rPr>
            </w:pPr>
            <w:r>
              <w:rPr>
                <w:lang w:val="ro-MD" w:eastAsia="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635A1D2C" w14:textId="77777777" w:rsidR="00FF6A88" w:rsidRDefault="00FF6A88">
            <w:pPr>
              <w:pStyle w:val="af3"/>
              <w:tabs>
                <w:tab w:val="left" w:pos="567"/>
              </w:tabs>
              <w:spacing w:line="276" w:lineRule="auto"/>
              <w:ind w:firstLine="0"/>
              <w:rPr>
                <w:lang w:val="ro-MD" w:eastAsia="en-US"/>
              </w:rPr>
            </w:pPr>
            <w:r>
              <w:rPr>
                <w:lang w:val="ro-MD" w:eastAsia="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131DFB20" w14:textId="77777777" w:rsidR="00FF6A88" w:rsidRDefault="00FF6A88">
            <w:pPr>
              <w:pStyle w:val="af3"/>
              <w:tabs>
                <w:tab w:val="left" w:pos="567"/>
              </w:tabs>
              <w:spacing w:line="276" w:lineRule="auto"/>
              <w:ind w:firstLine="0"/>
              <w:rPr>
                <w:lang w:val="ro-MD" w:eastAsia="en-US"/>
              </w:rPr>
            </w:pPr>
            <w:r>
              <w:rPr>
                <w:lang w:val="ro-MD" w:eastAsia="en-US"/>
              </w:rPr>
              <w:t xml:space="preserve">4.14. La lucrările la care se fac încercări, se consideră calitatea probei îndeplinită atâta timp cât rezultatele se înscriu în limitele admise prin reglementările tehnice. </w:t>
            </w:r>
          </w:p>
          <w:p w14:paraId="0037C1D0" w14:textId="77777777" w:rsidR="00FF6A88" w:rsidRDefault="00FF6A88">
            <w:pPr>
              <w:pStyle w:val="af3"/>
              <w:tabs>
                <w:tab w:val="left" w:pos="567"/>
              </w:tabs>
              <w:spacing w:line="276" w:lineRule="auto"/>
              <w:ind w:firstLine="0"/>
              <w:rPr>
                <w:lang w:val="ro-MD" w:eastAsia="en-US"/>
              </w:rPr>
            </w:pPr>
            <w:r>
              <w:rPr>
                <w:lang w:val="ro-MD" w:eastAsia="en-US"/>
              </w:rPr>
              <w:lastRenderedPageBreak/>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612EB1A" w14:textId="77777777" w:rsidR="00FF6A88" w:rsidRDefault="00FF6A88">
            <w:pPr>
              <w:pStyle w:val="af3"/>
              <w:tabs>
                <w:tab w:val="left" w:pos="567"/>
              </w:tabs>
              <w:spacing w:line="276" w:lineRule="auto"/>
              <w:ind w:firstLine="0"/>
              <w:rPr>
                <w:lang w:val="ro-MD" w:eastAsia="en-US"/>
              </w:rPr>
            </w:pPr>
            <w:r>
              <w:rPr>
                <w:lang w:val="ro-MD" w:eastAsia="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4ED23A88" w14:textId="77777777" w:rsidR="00FF6A88" w:rsidRDefault="00FF6A88">
            <w:pPr>
              <w:pStyle w:val="af3"/>
              <w:tabs>
                <w:tab w:val="left" w:pos="567"/>
              </w:tabs>
              <w:spacing w:line="276" w:lineRule="auto"/>
              <w:ind w:firstLine="0"/>
              <w:rPr>
                <w:lang w:val="ro-MD" w:eastAsia="en-US"/>
              </w:rPr>
            </w:pPr>
            <w:r>
              <w:rPr>
                <w:lang w:val="ro-MD" w:eastAsia="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1C65D2" w14:textId="77777777" w:rsidR="00FF6A88" w:rsidRDefault="00FF6A88">
            <w:pPr>
              <w:pStyle w:val="af3"/>
              <w:tabs>
                <w:tab w:val="left" w:pos="567"/>
              </w:tabs>
              <w:spacing w:line="276" w:lineRule="auto"/>
              <w:ind w:firstLine="0"/>
              <w:rPr>
                <w:lang w:val="ro-MD" w:eastAsia="en-US"/>
              </w:rPr>
            </w:pPr>
            <w:r>
              <w:rPr>
                <w:lang w:val="ro-MD" w:eastAsia="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467B1124" w14:textId="77777777" w:rsidR="00FF6A88" w:rsidRDefault="00FF6A88">
            <w:pPr>
              <w:pStyle w:val="af3"/>
              <w:tabs>
                <w:tab w:val="left" w:pos="567"/>
              </w:tabs>
              <w:spacing w:line="276" w:lineRule="auto"/>
              <w:ind w:firstLine="0"/>
              <w:rPr>
                <w:lang w:val="ro-MD" w:eastAsia="en-US"/>
              </w:rPr>
            </w:pPr>
            <w:r>
              <w:rPr>
                <w:lang w:val="ro-MD" w:eastAsia="en-US"/>
              </w:rPr>
              <w:t xml:space="preserve">4.19. Pentru verificarea trasării de către Beneficiar sau proiectant, Antreprenorul este obligat să protejeze şi să păstreze toate reperele, bornele sau alte obiecte folosite la trasarea lucrărilor. </w:t>
            </w:r>
          </w:p>
          <w:p w14:paraId="7A4D629F" w14:textId="77777777" w:rsidR="00FF6A88" w:rsidRDefault="00FF6A88">
            <w:pPr>
              <w:pStyle w:val="af3"/>
              <w:tabs>
                <w:tab w:val="left" w:pos="567"/>
              </w:tabs>
              <w:spacing w:line="276" w:lineRule="auto"/>
              <w:ind w:firstLine="0"/>
              <w:rPr>
                <w:lang w:val="ro-MD" w:eastAsia="en-US"/>
              </w:rPr>
            </w:pPr>
            <w:r>
              <w:rPr>
                <w:lang w:val="ro-MD" w:eastAsia="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5CD7815" w14:textId="77777777" w:rsidR="00FF6A88" w:rsidRDefault="00FF6A88">
            <w:pPr>
              <w:pStyle w:val="af3"/>
              <w:tabs>
                <w:tab w:val="left" w:pos="567"/>
              </w:tabs>
              <w:spacing w:line="276" w:lineRule="auto"/>
              <w:ind w:firstLine="0"/>
              <w:rPr>
                <w:lang w:val="ro-MD" w:eastAsia="en-US"/>
              </w:rPr>
            </w:pPr>
            <w:r>
              <w:rPr>
                <w:lang w:val="ro-MD" w:eastAsia="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6847D18" w14:textId="77777777" w:rsidR="00FF6A88" w:rsidRDefault="00FF6A88">
            <w:pPr>
              <w:pStyle w:val="af3"/>
              <w:tabs>
                <w:tab w:val="left" w:pos="567"/>
              </w:tabs>
              <w:spacing w:line="276" w:lineRule="auto"/>
              <w:ind w:firstLine="0"/>
              <w:rPr>
                <w:lang w:val="ro-MD" w:eastAsia="en-US"/>
              </w:rPr>
            </w:pPr>
            <w:r>
              <w:rPr>
                <w:lang w:val="ro-MD" w:eastAsia="en-US"/>
              </w:rPr>
              <w:t xml:space="preserve">4.22. Pe parcursul executării lucrărilor, Beneficiarul are dreptul să dispună în scris: </w:t>
            </w:r>
          </w:p>
          <w:p w14:paraId="13BFD5CB" w14:textId="77777777" w:rsidR="00FF6A88" w:rsidRDefault="00FF6A88" w:rsidP="003C223D">
            <w:pPr>
              <w:numPr>
                <w:ilvl w:val="0"/>
                <w:numId w:val="25"/>
              </w:numPr>
              <w:tabs>
                <w:tab w:val="left" w:pos="314"/>
              </w:tabs>
              <w:spacing w:line="276" w:lineRule="auto"/>
              <w:ind w:left="0" w:firstLine="0"/>
              <w:jc w:val="both"/>
              <w:rPr>
                <w:lang w:val="ro-MD"/>
              </w:rPr>
            </w:pPr>
            <w:r>
              <w:rPr>
                <w:lang w:val="ro-MD"/>
              </w:rPr>
              <w:t xml:space="preserve">îndepărtarea de pe şantier a oricăror materiale care sunt calitativ necorespunzătoare; </w:t>
            </w:r>
          </w:p>
          <w:p w14:paraId="41797894" w14:textId="77777777" w:rsidR="00FF6A88" w:rsidRDefault="00FF6A88" w:rsidP="003C223D">
            <w:pPr>
              <w:numPr>
                <w:ilvl w:val="0"/>
                <w:numId w:val="25"/>
              </w:numPr>
              <w:tabs>
                <w:tab w:val="left" w:pos="314"/>
              </w:tabs>
              <w:spacing w:line="276" w:lineRule="auto"/>
              <w:ind w:left="0" w:firstLine="0"/>
              <w:jc w:val="both"/>
              <w:rPr>
                <w:lang w:val="ro-MD"/>
              </w:rPr>
            </w:pPr>
            <w:r>
              <w:rPr>
                <w:lang w:val="ro-MD"/>
              </w:rPr>
              <w:t xml:space="preserve">înlocuirea materialelor necorespunzătoare calitativ cu altele corespunzătoare; </w:t>
            </w:r>
          </w:p>
          <w:p w14:paraId="6C13A991" w14:textId="77777777" w:rsidR="00FF6A88" w:rsidRDefault="00FF6A88" w:rsidP="003C223D">
            <w:pPr>
              <w:numPr>
                <w:ilvl w:val="0"/>
                <w:numId w:val="25"/>
              </w:numPr>
              <w:tabs>
                <w:tab w:val="left" w:pos="314"/>
              </w:tabs>
              <w:spacing w:line="276" w:lineRule="auto"/>
              <w:ind w:left="0" w:firstLine="0"/>
              <w:jc w:val="both"/>
              <w:rPr>
                <w:lang w:val="ro-MD"/>
              </w:rPr>
            </w:pPr>
            <w:r>
              <w:rPr>
                <w:lang w:val="ro-MD"/>
              </w:rPr>
              <w:t xml:space="preserve">îndepărtarea sau refacerea oricărei lucrări sau părţi de lucrare necorespunzătoare din punct    de vedere calitativ. </w:t>
            </w:r>
          </w:p>
          <w:p w14:paraId="495D1DC8" w14:textId="77777777" w:rsidR="00FF6A88" w:rsidRDefault="00FF6A88">
            <w:pPr>
              <w:pStyle w:val="af3"/>
              <w:tabs>
                <w:tab w:val="left" w:pos="567"/>
              </w:tabs>
              <w:spacing w:line="276" w:lineRule="auto"/>
              <w:ind w:firstLine="0"/>
              <w:rPr>
                <w:lang w:val="ro-MD" w:eastAsia="en-US"/>
              </w:rPr>
            </w:pPr>
            <w:r>
              <w:rPr>
                <w:lang w:val="ro-MD" w:eastAsia="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144C501C" w14:textId="77777777" w:rsidR="00FF6A88" w:rsidRDefault="00FF6A88">
            <w:pPr>
              <w:pStyle w:val="af3"/>
              <w:tabs>
                <w:tab w:val="left" w:pos="567"/>
              </w:tabs>
              <w:spacing w:line="276" w:lineRule="auto"/>
              <w:ind w:firstLine="0"/>
              <w:rPr>
                <w:lang w:val="ro-MD" w:eastAsia="en-US"/>
              </w:rPr>
            </w:pPr>
            <w:r>
              <w:rPr>
                <w:lang w:val="ro-MD" w:eastAsia="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EA9FC77" w14:textId="77777777" w:rsidR="00FF6A88" w:rsidRDefault="00FF6A88">
            <w:pPr>
              <w:pStyle w:val="af3"/>
              <w:tabs>
                <w:tab w:val="left" w:pos="567"/>
              </w:tabs>
              <w:spacing w:line="276" w:lineRule="auto"/>
              <w:ind w:firstLine="0"/>
              <w:rPr>
                <w:lang w:val="ro-MD" w:eastAsia="en-US"/>
              </w:rPr>
            </w:pPr>
            <w:r>
              <w:rPr>
                <w:lang w:val="ro-MD" w:eastAsia="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A474735" w14:textId="77777777" w:rsidR="00FF6A88" w:rsidRDefault="00FF6A88">
            <w:pPr>
              <w:pStyle w:val="af3"/>
              <w:tabs>
                <w:tab w:val="left" w:pos="426"/>
                <w:tab w:val="left" w:pos="3645"/>
              </w:tabs>
              <w:spacing w:line="276" w:lineRule="auto"/>
              <w:ind w:firstLine="0"/>
              <w:rPr>
                <w:lang w:val="ro-MD" w:eastAsia="en-US"/>
              </w:rPr>
            </w:pPr>
            <w:r>
              <w:rPr>
                <w:lang w:val="ro-MD" w:eastAsia="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B839E42" w14:textId="77777777" w:rsidR="00FF6A88" w:rsidRDefault="00FF6A88">
            <w:pPr>
              <w:pStyle w:val="af3"/>
              <w:tabs>
                <w:tab w:val="left" w:pos="426"/>
                <w:tab w:val="left" w:pos="3645"/>
              </w:tabs>
              <w:spacing w:line="276" w:lineRule="auto"/>
              <w:ind w:firstLine="0"/>
              <w:rPr>
                <w:lang w:val="ro-MD" w:eastAsia="en-US"/>
              </w:rPr>
            </w:pPr>
          </w:p>
          <w:p w14:paraId="135B3A4C" w14:textId="77777777" w:rsidR="00FF6A88" w:rsidRDefault="00FF6A88">
            <w:pPr>
              <w:tabs>
                <w:tab w:val="left" w:pos="3225"/>
              </w:tabs>
              <w:spacing w:after="200" w:line="276" w:lineRule="auto"/>
              <w:contextualSpacing/>
              <w:rPr>
                <w:lang w:val="ro-MD"/>
              </w:rPr>
            </w:pPr>
            <w:r>
              <w:rPr>
                <w:b/>
                <w:lang w:val="ro-MD"/>
              </w:rPr>
              <w:lastRenderedPageBreak/>
              <w:t>5. AJUSTAREA VALORII CONTRACTULUI</w:t>
            </w:r>
          </w:p>
          <w:p w14:paraId="2DD833CD" w14:textId="77777777" w:rsidR="00FF6A88" w:rsidRDefault="00FF6A88">
            <w:pPr>
              <w:tabs>
                <w:tab w:val="left" w:pos="3225"/>
              </w:tabs>
              <w:spacing w:after="200" w:line="276" w:lineRule="auto"/>
              <w:contextualSpacing/>
              <w:jc w:val="both"/>
              <w:rPr>
                <w:lang w:val="ro-MD"/>
              </w:rPr>
            </w:pPr>
            <w:r>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A48102B" w14:textId="77777777" w:rsidR="00FF6A88" w:rsidRDefault="00FF6A88">
            <w:pPr>
              <w:pStyle w:val="a"/>
              <w:numPr>
                <w:ilvl w:val="0"/>
                <w:numId w:val="0"/>
              </w:numPr>
              <w:tabs>
                <w:tab w:val="left" w:pos="1755"/>
              </w:tabs>
              <w:spacing w:line="256" w:lineRule="auto"/>
              <w:rPr>
                <w:lang w:val="ro-MD"/>
              </w:rPr>
            </w:pPr>
          </w:p>
          <w:p w14:paraId="19A13384" w14:textId="77777777" w:rsidR="00FF6A88" w:rsidRDefault="00FF6A88">
            <w:pPr>
              <w:tabs>
                <w:tab w:val="left" w:pos="4365"/>
              </w:tabs>
              <w:spacing w:line="276" w:lineRule="auto"/>
              <w:rPr>
                <w:lang w:val="ro-MD"/>
              </w:rPr>
            </w:pPr>
            <w:r>
              <w:rPr>
                <w:b/>
                <w:lang w:val="ro-MD"/>
              </w:rPr>
              <w:t xml:space="preserve">6. ANTREPRENORUL ŞI SUBANTREPRENORII </w:t>
            </w:r>
          </w:p>
          <w:p w14:paraId="58420606" w14:textId="77777777" w:rsidR="00FF6A88" w:rsidRDefault="00FF6A88">
            <w:pPr>
              <w:pStyle w:val="af3"/>
              <w:tabs>
                <w:tab w:val="left" w:pos="567"/>
              </w:tabs>
              <w:spacing w:line="276" w:lineRule="auto"/>
              <w:ind w:firstLine="0"/>
              <w:rPr>
                <w:lang w:val="ro-MD" w:eastAsia="en-US"/>
              </w:rPr>
            </w:pPr>
            <w:r>
              <w:rPr>
                <w:lang w:val="ro-MD" w:eastAsia="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77EE016C" w14:textId="77777777" w:rsidR="00FF6A88" w:rsidRDefault="00FF6A88">
            <w:pPr>
              <w:pStyle w:val="af3"/>
              <w:tabs>
                <w:tab w:val="left" w:pos="567"/>
              </w:tabs>
              <w:spacing w:line="276" w:lineRule="auto"/>
              <w:ind w:firstLine="0"/>
              <w:rPr>
                <w:lang w:val="ro-MD" w:eastAsia="en-US"/>
              </w:rPr>
            </w:pPr>
            <w:r>
              <w:rPr>
                <w:lang w:val="ro-MD" w:eastAsia="en-US"/>
              </w:rPr>
              <w:t xml:space="preserve">6.2. În cazul în care părţile din lucrarea ce se contractează se execută în subantrepriză, Antreprenorul trebuie să prezinte, cu ocazia ofertării, lista subantreprenorilor şi lucrările pe care aceştia le vor executa. </w:t>
            </w:r>
          </w:p>
          <w:p w14:paraId="00B985FF" w14:textId="77777777" w:rsidR="00FF6A88" w:rsidRDefault="00FF6A88">
            <w:pPr>
              <w:pStyle w:val="af3"/>
              <w:tabs>
                <w:tab w:val="left" w:pos="567"/>
              </w:tabs>
              <w:spacing w:line="276" w:lineRule="auto"/>
              <w:ind w:firstLine="0"/>
              <w:rPr>
                <w:lang w:val="ro-MD" w:eastAsia="en-US"/>
              </w:rPr>
            </w:pPr>
            <w:r>
              <w:rPr>
                <w:lang w:val="ro-MD" w:eastAsia="en-US"/>
              </w:rPr>
              <w:t xml:space="preserve">6.3. Pe parcursul execuţiei lucrărilor, Antreprenorul este obligat să comunice, la cererea Beneficiarului, datele de identificare ale subantreprenorilor. </w:t>
            </w:r>
          </w:p>
          <w:p w14:paraId="6856418E" w14:textId="77777777" w:rsidR="00FF6A88" w:rsidRDefault="00FF6A88">
            <w:pPr>
              <w:pStyle w:val="af3"/>
              <w:tabs>
                <w:tab w:val="left" w:pos="142"/>
                <w:tab w:val="left" w:pos="284"/>
              </w:tabs>
              <w:spacing w:line="276" w:lineRule="auto"/>
              <w:ind w:firstLine="0"/>
              <w:rPr>
                <w:lang w:val="ro-MD" w:eastAsia="en-US"/>
              </w:rPr>
            </w:pPr>
            <w:r>
              <w:rPr>
                <w:lang w:val="ro-MD" w:eastAsia="en-US"/>
              </w:rPr>
              <w:t>6.4. Angajarea forţei de muncă pe bază de acord nu este considerată obiectul unei subcontractări.</w:t>
            </w:r>
          </w:p>
          <w:p w14:paraId="501DCE16" w14:textId="77777777" w:rsidR="00FF6A88" w:rsidRDefault="00FF6A88">
            <w:pPr>
              <w:pStyle w:val="af3"/>
              <w:tabs>
                <w:tab w:val="left" w:pos="142"/>
                <w:tab w:val="left" w:pos="284"/>
              </w:tabs>
              <w:spacing w:line="276" w:lineRule="auto"/>
              <w:ind w:firstLine="0"/>
              <w:rPr>
                <w:lang w:val="ro-MD" w:eastAsia="en-US"/>
              </w:rPr>
            </w:pPr>
          </w:p>
          <w:p w14:paraId="2277FDB5" w14:textId="77777777" w:rsidR="00FF6A88" w:rsidRDefault="00FF6A88">
            <w:pPr>
              <w:tabs>
                <w:tab w:val="left" w:pos="3645"/>
              </w:tabs>
              <w:spacing w:after="200" w:line="276" w:lineRule="auto"/>
              <w:contextualSpacing/>
              <w:rPr>
                <w:lang w:val="ro-MD"/>
              </w:rPr>
            </w:pPr>
            <w:r>
              <w:rPr>
                <w:b/>
                <w:lang w:val="ro-MD"/>
              </w:rPr>
              <w:t>7. FORŢA DE MUNCĂ</w:t>
            </w:r>
          </w:p>
          <w:p w14:paraId="704CC8D1" w14:textId="77777777" w:rsidR="00FF6A88" w:rsidRDefault="00FF6A88">
            <w:pPr>
              <w:tabs>
                <w:tab w:val="left" w:pos="3645"/>
              </w:tabs>
              <w:spacing w:after="200" w:line="276" w:lineRule="auto"/>
              <w:contextualSpacing/>
              <w:jc w:val="both"/>
              <w:rPr>
                <w:lang w:val="ro-MD"/>
              </w:rPr>
            </w:pPr>
            <w:r>
              <w:rPr>
                <w:lang w:val="ro-MD"/>
              </w:rPr>
              <w:t xml:space="preserve">7.1. Antreprenorul şi subantreprenorii vor îndeplini toate formalităţile necesare angajării întregii forţe de muncă pentru executarea lucrărilor contractate în conformitate cu prevederile legislaţiei. </w:t>
            </w:r>
          </w:p>
          <w:p w14:paraId="4CC0DF61" w14:textId="77777777" w:rsidR="00FF6A88" w:rsidRDefault="00FF6A88">
            <w:pPr>
              <w:tabs>
                <w:tab w:val="left" w:pos="2385"/>
              </w:tabs>
              <w:spacing w:line="256" w:lineRule="auto"/>
              <w:jc w:val="both"/>
              <w:rPr>
                <w:lang w:val="ro-MD"/>
              </w:rPr>
            </w:pPr>
          </w:p>
          <w:p w14:paraId="1E4663FB" w14:textId="77777777" w:rsidR="00FF6A88" w:rsidRDefault="00FF6A88">
            <w:pPr>
              <w:tabs>
                <w:tab w:val="left" w:pos="4275"/>
              </w:tabs>
              <w:spacing w:line="276" w:lineRule="auto"/>
              <w:rPr>
                <w:lang w:val="ro-MD"/>
              </w:rPr>
            </w:pPr>
            <w:r>
              <w:rPr>
                <w:b/>
                <w:lang w:val="ro-MD"/>
              </w:rPr>
              <w:t>8. MATERIALELE ŞI EXECUŢIA LUCRĂRILOR PROPRIU-ZISE</w:t>
            </w:r>
          </w:p>
          <w:p w14:paraId="0D766290" w14:textId="77777777" w:rsidR="00FF6A88" w:rsidRDefault="00FF6A88">
            <w:pPr>
              <w:pStyle w:val="af3"/>
              <w:tabs>
                <w:tab w:val="left" w:pos="0"/>
              </w:tabs>
              <w:spacing w:line="276" w:lineRule="auto"/>
              <w:ind w:firstLine="0"/>
              <w:rPr>
                <w:lang w:val="ro-MD" w:eastAsia="en-US"/>
              </w:rPr>
            </w:pPr>
            <w:r>
              <w:rPr>
                <w:lang w:val="ro-MD" w:eastAsia="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1AFE1A4" w14:textId="77777777" w:rsidR="00FF6A88" w:rsidRDefault="00FF6A88">
            <w:pPr>
              <w:pStyle w:val="af3"/>
              <w:tabs>
                <w:tab w:val="left" w:pos="284"/>
              </w:tabs>
              <w:spacing w:line="276" w:lineRule="auto"/>
              <w:ind w:firstLine="0"/>
              <w:rPr>
                <w:lang w:val="ro-MD" w:eastAsia="en-US"/>
              </w:rPr>
            </w:pPr>
            <w:r>
              <w:rPr>
                <w:lang w:val="ro-MD" w:eastAsia="en-US"/>
              </w:rPr>
              <w:t xml:space="preserve">8.2.Costul probelor şi încercărilor va fi suportat de Antreprenor, dacă acesta este prevăzut îndocumentaţie, în caz contrar cheltuielile vor fi suportate de Beneficiar. </w:t>
            </w:r>
          </w:p>
          <w:p w14:paraId="23701451" w14:textId="77777777" w:rsidR="00FF6A88" w:rsidRDefault="00FF6A88">
            <w:pPr>
              <w:pStyle w:val="af3"/>
              <w:tabs>
                <w:tab w:val="left" w:pos="284"/>
              </w:tabs>
              <w:spacing w:line="276" w:lineRule="auto"/>
              <w:ind w:firstLine="0"/>
              <w:rPr>
                <w:lang w:val="ro-MD" w:eastAsia="en-US"/>
              </w:rPr>
            </w:pPr>
            <w:r>
              <w:rPr>
                <w:lang w:val="ro-MD" w:eastAsia="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DC822B2" w14:textId="77777777" w:rsidR="00FF6A88" w:rsidRDefault="00FF6A88" w:rsidP="003C223D">
            <w:pPr>
              <w:pStyle w:val="af3"/>
              <w:numPr>
                <w:ilvl w:val="1"/>
                <w:numId w:val="26"/>
              </w:numPr>
              <w:tabs>
                <w:tab w:val="left" w:pos="284"/>
              </w:tabs>
              <w:spacing w:line="276" w:lineRule="auto"/>
              <w:ind w:left="0" w:hanging="425"/>
              <w:rPr>
                <w:lang w:val="ro-MD" w:eastAsia="en-US"/>
              </w:rPr>
            </w:pPr>
            <w:r>
              <w:rPr>
                <w:lang w:val="ro-MD" w:eastAsia="en-US"/>
              </w:rPr>
              <w:t xml:space="preserve">8.4. Beneficiarul, proiectantul sau orice altă persoană autorizată de aceştia au acces tot timpul la lucrări pe şantier şi în locurile unde se pregăteşte lucrarea, în depozite de materiale prefabricate etc. </w:t>
            </w:r>
          </w:p>
          <w:p w14:paraId="21E7D424" w14:textId="77777777" w:rsidR="00FF6A88" w:rsidRDefault="00FF6A88" w:rsidP="003C223D">
            <w:pPr>
              <w:pStyle w:val="af3"/>
              <w:numPr>
                <w:ilvl w:val="1"/>
                <w:numId w:val="26"/>
              </w:numPr>
              <w:tabs>
                <w:tab w:val="left" w:pos="284"/>
              </w:tabs>
              <w:spacing w:line="276" w:lineRule="auto"/>
              <w:ind w:left="0" w:hanging="425"/>
              <w:rPr>
                <w:lang w:val="ro-MD" w:eastAsia="en-US"/>
              </w:rPr>
            </w:pPr>
            <w:r>
              <w:rPr>
                <w:lang w:val="ro-MD" w:eastAsia="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55C23BDF" w14:textId="77777777" w:rsidR="00FF6A88" w:rsidRDefault="00FF6A88" w:rsidP="003C223D">
            <w:pPr>
              <w:pStyle w:val="af3"/>
              <w:numPr>
                <w:ilvl w:val="1"/>
                <w:numId w:val="26"/>
              </w:numPr>
              <w:tabs>
                <w:tab w:val="left" w:pos="284"/>
              </w:tabs>
              <w:spacing w:line="276" w:lineRule="auto"/>
              <w:ind w:left="0" w:hanging="425"/>
              <w:rPr>
                <w:lang w:val="ro-MD" w:eastAsia="en-US"/>
              </w:rPr>
            </w:pPr>
            <w:r>
              <w:rPr>
                <w:lang w:val="ro-MD" w:eastAsia="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77FCF34" w14:textId="77777777" w:rsidR="00FF6A88" w:rsidRDefault="00FF6A88" w:rsidP="003C223D">
            <w:pPr>
              <w:pStyle w:val="af3"/>
              <w:numPr>
                <w:ilvl w:val="1"/>
                <w:numId w:val="26"/>
              </w:numPr>
              <w:tabs>
                <w:tab w:val="left" w:pos="284"/>
              </w:tabs>
              <w:spacing w:line="276" w:lineRule="auto"/>
              <w:ind w:left="0" w:hanging="425"/>
              <w:rPr>
                <w:lang w:val="ro-MD" w:eastAsia="en-US"/>
              </w:rPr>
            </w:pPr>
            <w:r>
              <w:rPr>
                <w:lang w:val="ro-MD" w:eastAsia="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1D3CB4AA" w14:textId="77777777" w:rsidR="00FF6A88" w:rsidRDefault="00FF6A88" w:rsidP="003C223D">
            <w:pPr>
              <w:pStyle w:val="af3"/>
              <w:numPr>
                <w:ilvl w:val="1"/>
                <w:numId w:val="26"/>
              </w:numPr>
              <w:tabs>
                <w:tab w:val="left" w:pos="284"/>
              </w:tabs>
              <w:spacing w:line="276" w:lineRule="auto"/>
              <w:ind w:left="0" w:hanging="425"/>
              <w:rPr>
                <w:lang w:val="ro-MD" w:eastAsia="en-US"/>
              </w:rPr>
            </w:pPr>
            <w:r>
              <w:rPr>
                <w:lang w:val="ro-MD" w:eastAsia="en-US"/>
              </w:rPr>
              <w:lastRenderedPageBreak/>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CEBAF21" w14:textId="77777777" w:rsidR="00FF6A88" w:rsidRDefault="00FF6A88" w:rsidP="003C223D">
            <w:pPr>
              <w:pStyle w:val="af3"/>
              <w:numPr>
                <w:ilvl w:val="1"/>
                <w:numId w:val="26"/>
              </w:numPr>
              <w:tabs>
                <w:tab w:val="left" w:pos="284"/>
                <w:tab w:val="left" w:pos="426"/>
              </w:tabs>
              <w:spacing w:line="276" w:lineRule="auto"/>
              <w:ind w:left="0" w:hanging="425"/>
              <w:rPr>
                <w:lang w:val="ro-MD" w:eastAsia="en-US"/>
              </w:rPr>
            </w:pPr>
            <w:r>
              <w:rPr>
                <w:lang w:val="ro-MD" w:eastAsia="en-US"/>
              </w:rPr>
              <w:t>8.9. Lucrările încep după ….. zile de la semnarea şi înregistrarea contractului în modul corespunzător şi primirea ordinului de execuţie.</w:t>
            </w:r>
          </w:p>
          <w:p w14:paraId="38AA68DE" w14:textId="77777777" w:rsidR="00FF6A88" w:rsidRDefault="00FF6A88">
            <w:pPr>
              <w:pStyle w:val="af3"/>
              <w:tabs>
                <w:tab w:val="left" w:pos="284"/>
                <w:tab w:val="left" w:pos="426"/>
              </w:tabs>
              <w:spacing w:line="276" w:lineRule="auto"/>
              <w:ind w:firstLine="0"/>
              <w:rPr>
                <w:lang w:val="ro-MD" w:eastAsia="en-US"/>
              </w:rPr>
            </w:pPr>
          </w:p>
          <w:p w14:paraId="7C85EB5B" w14:textId="77777777" w:rsidR="00FF6A88" w:rsidRDefault="00FF6A88" w:rsidP="003C223D">
            <w:pPr>
              <w:pStyle w:val="a"/>
              <w:numPr>
                <w:ilvl w:val="0"/>
                <w:numId w:val="26"/>
              </w:numPr>
              <w:tabs>
                <w:tab w:val="clear" w:pos="1134"/>
                <w:tab w:val="left" w:pos="3255"/>
              </w:tabs>
              <w:spacing w:line="276" w:lineRule="auto"/>
              <w:ind w:left="0"/>
              <w:contextualSpacing/>
              <w:rPr>
                <w:lang w:val="ro-MD"/>
              </w:rPr>
            </w:pPr>
            <w:r>
              <w:rPr>
                <w:b/>
                <w:lang w:val="ro-MD"/>
              </w:rPr>
              <w:t>9. PERIOADA DE GARANŢIE ŞI REMEDIERI ÎN PERIOADA DE GARANŢIE</w:t>
            </w:r>
          </w:p>
          <w:p w14:paraId="38A2F2AD"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9.1. Perioada de garanţie pentru lucrărieste de  </w:t>
            </w:r>
            <w:r>
              <w:rPr>
                <w:b/>
                <w:lang w:val="ro-MD" w:eastAsia="en-US"/>
              </w:rPr>
              <w:t>___</w:t>
            </w:r>
            <w:r>
              <w:rPr>
                <w:lang w:val="ro-MD" w:eastAsia="en-US"/>
              </w:rPr>
              <w:t xml:space="preserve"> ani. </w:t>
            </w:r>
          </w:p>
          <w:p w14:paraId="5E44B0FC"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9.2. Perioada de garanţie începe de la data recepţiei la terminarea lucrărilor şipână la expirarea termenului prevăzut la punctul 9.1 din prezentul capitol. </w:t>
            </w:r>
          </w:p>
          <w:p w14:paraId="0C46A118"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9.3. Antreprenorul are obligaţia ca în perioada de garanţie să înlăture toate defecţiunile ce ţin de nerespectarea clauzelor contractului din cont propriu, în urma unei notificări transmise de către Beneficiar. </w:t>
            </w:r>
          </w:p>
          <w:p w14:paraId="0C9EDEA1" w14:textId="77777777" w:rsidR="00FF6A88" w:rsidRDefault="00FF6A88">
            <w:pPr>
              <w:pStyle w:val="af3"/>
              <w:tabs>
                <w:tab w:val="left" w:pos="567"/>
              </w:tabs>
              <w:spacing w:line="276" w:lineRule="auto"/>
              <w:ind w:firstLine="0"/>
              <w:rPr>
                <w:lang w:val="ro-MD" w:eastAsia="en-US"/>
              </w:rPr>
            </w:pPr>
          </w:p>
          <w:p w14:paraId="45CF6FD9" w14:textId="77777777" w:rsidR="00FF6A88" w:rsidRDefault="00FF6A88" w:rsidP="003C223D">
            <w:pPr>
              <w:pStyle w:val="a"/>
              <w:numPr>
                <w:ilvl w:val="0"/>
                <w:numId w:val="26"/>
              </w:numPr>
              <w:tabs>
                <w:tab w:val="clear" w:pos="1134"/>
                <w:tab w:val="left" w:pos="3480"/>
              </w:tabs>
              <w:spacing w:line="276" w:lineRule="auto"/>
              <w:ind w:left="0"/>
              <w:contextualSpacing/>
              <w:rPr>
                <w:lang w:val="ro-MD"/>
              </w:rPr>
            </w:pPr>
            <w:r>
              <w:rPr>
                <w:b/>
                <w:lang w:val="ro-MD"/>
              </w:rPr>
              <w:t>10. RĂSPUNDEREA PĂRŢILOR</w:t>
            </w:r>
          </w:p>
          <w:p w14:paraId="4202BBDD"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10.1. Părţile  poartă răspundere pentru neexecutarea sau executarea necorespunzătoare a obligaţiilor  prevăzute de prezentul contract în conformitate cu legislaţia  Republicii Moldova.</w:t>
            </w:r>
          </w:p>
          <w:p w14:paraId="7DEDD390"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27DA4A0D"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10.3. Membrii asocierii își păstrează individualitatea ca subiecți de drept, însă sunt obligați să răspundă solidar față de autoritatea contractantă pentru modul de îndeplinire a obligațiilor contractuale.</w:t>
            </w:r>
          </w:p>
          <w:p w14:paraId="7C57AF9B"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AF8DA2C"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7D6B668"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3208741"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1F1896D"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10.8. Dacă motivele constrângerii sau ale întreruperii sunt imputabile uneia dintre părţile contractante, atunci cealaltă parte poate emite pretenţii privind despăgubirea pentru daunele intervenite şi care pot fi dovedite. </w:t>
            </w:r>
          </w:p>
          <w:p w14:paraId="0A31F903"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10.9. Dacă întârzierea în execuţia lucrărilor este din culpa uneia dintre părţile contractante, partea culpabilă va plăti celeilalte părţi penalizări şi/sau despăgubiri în cuantum de la 0,01% până la 0,1% </w:t>
            </w:r>
            <w:r>
              <w:rPr>
                <w:lang w:val="ro-MD" w:eastAsia="en-US"/>
              </w:rPr>
              <w:lastRenderedPageBreak/>
              <w:t xml:space="preserve">din valoarea lucrărilor rămasede executat/neonorate pentru fiecare zi de întârziere. Penalizarea devine operantă în momentul în care partea înculpă a intrat în întârziere. </w:t>
            </w:r>
          </w:p>
          <w:p w14:paraId="3A2A9679" w14:textId="77777777" w:rsidR="00FF6A88" w:rsidRDefault="00FF6A88" w:rsidP="003C223D">
            <w:pPr>
              <w:pStyle w:val="af3"/>
              <w:numPr>
                <w:ilvl w:val="1"/>
                <w:numId w:val="26"/>
              </w:numPr>
              <w:tabs>
                <w:tab w:val="left" w:pos="567"/>
                <w:tab w:val="left" w:pos="1890"/>
              </w:tabs>
              <w:spacing w:line="276" w:lineRule="auto"/>
              <w:ind w:left="0" w:hanging="567"/>
              <w:rPr>
                <w:lang w:val="ro-MD" w:eastAsia="en-US"/>
              </w:rPr>
            </w:pPr>
            <w:r>
              <w:rPr>
                <w:lang w:val="ro-MD" w:eastAsia="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0EDB6425" w14:textId="77777777" w:rsidR="00FF6A88" w:rsidRDefault="00FF6A88" w:rsidP="003C223D">
            <w:pPr>
              <w:pStyle w:val="af3"/>
              <w:numPr>
                <w:ilvl w:val="1"/>
                <w:numId w:val="26"/>
              </w:numPr>
              <w:tabs>
                <w:tab w:val="left" w:pos="567"/>
                <w:tab w:val="left" w:pos="1890"/>
              </w:tabs>
              <w:spacing w:line="276" w:lineRule="auto"/>
              <w:ind w:left="0" w:hanging="567"/>
              <w:rPr>
                <w:lang w:val="ro-MD" w:eastAsia="en-US"/>
              </w:rPr>
            </w:pPr>
            <w:r>
              <w:rPr>
                <w:lang w:val="ro-MD" w:eastAsia="en-US"/>
              </w:rPr>
              <w:t>10.11. Antreprenorul şi subantreprenorii răspund solidar pentru neexecutarea obligațiilor contractuale.</w:t>
            </w:r>
          </w:p>
          <w:p w14:paraId="119D9E29" w14:textId="77777777" w:rsidR="00FF6A88" w:rsidRDefault="00FF6A88">
            <w:pPr>
              <w:pStyle w:val="af3"/>
              <w:tabs>
                <w:tab w:val="left" w:pos="567"/>
                <w:tab w:val="left" w:pos="1890"/>
              </w:tabs>
              <w:spacing w:line="276" w:lineRule="auto"/>
              <w:ind w:firstLine="0"/>
              <w:rPr>
                <w:lang w:val="ro-MD" w:eastAsia="en-US"/>
              </w:rPr>
            </w:pPr>
          </w:p>
          <w:p w14:paraId="66C93FA4" w14:textId="77777777" w:rsidR="00FF6A88" w:rsidRDefault="00FF6A88" w:rsidP="003C223D">
            <w:pPr>
              <w:pStyle w:val="a"/>
              <w:numPr>
                <w:ilvl w:val="0"/>
                <w:numId w:val="26"/>
              </w:numPr>
              <w:tabs>
                <w:tab w:val="clear" w:pos="1134"/>
                <w:tab w:val="left" w:pos="3465"/>
              </w:tabs>
              <w:spacing w:line="276" w:lineRule="auto"/>
              <w:ind w:left="0"/>
              <w:contextualSpacing/>
              <w:rPr>
                <w:lang w:val="ro-MD"/>
              </w:rPr>
            </w:pPr>
            <w:r>
              <w:rPr>
                <w:b/>
                <w:lang w:val="ro-MD"/>
              </w:rPr>
              <w:t>11. SOLUŢIONAREA LITIGIILOR</w:t>
            </w:r>
          </w:p>
          <w:p w14:paraId="519B71FC" w14:textId="77777777" w:rsidR="00FF6A88" w:rsidRDefault="00FF6A88" w:rsidP="003C223D">
            <w:pPr>
              <w:pStyle w:val="a"/>
              <w:numPr>
                <w:ilvl w:val="1"/>
                <w:numId w:val="26"/>
              </w:numPr>
              <w:tabs>
                <w:tab w:val="left" w:pos="567"/>
              </w:tabs>
              <w:spacing w:line="276" w:lineRule="auto"/>
              <w:ind w:left="0" w:hanging="567"/>
              <w:contextualSpacing/>
              <w:rPr>
                <w:lang w:val="ro-MD"/>
              </w:rPr>
            </w:pPr>
            <w:r>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5370B09B" w14:textId="77777777" w:rsidR="00FF6A88" w:rsidRDefault="00FF6A88">
            <w:pPr>
              <w:tabs>
                <w:tab w:val="left" w:pos="567"/>
              </w:tabs>
              <w:spacing w:line="256" w:lineRule="auto"/>
              <w:jc w:val="both"/>
              <w:rPr>
                <w:lang w:val="ro-MD"/>
              </w:rPr>
            </w:pPr>
          </w:p>
          <w:p w14:paraId="2533FEE8" w14:textId="77777777" w:rsidR="00FF6A88" w:rsidRDefault="00FF6A88" w:rsidP="003C223D">
            <w:pPr>
              <w:pStyle w:val="a"/>
              <w:numPr>
                <w:ilvl w:val="0"/>
                <w:numId w:val="26"/>
              </w:numPr>
              <w:tabs>
                <w:tab w:val="clear" w:pos="1134"/>
                <w:tab w:val="left" w:pos="3825"/>
              </w:tabs>
              <w:spacing w:line="276" w:lineRule="auto"/>
              <w:ind w:left="0"/>
              <w:contextualSpacing/>
              <w:rPr>
                <w:lang w:val="ro-MD"/>
              </w:rPr>
            </w:pPr>
            <w:r>
              <w:rPr>
                <w:b/>
                <w:lang w:val="ro-MD"/>
              </w:rPr>
              <w:t>12. REZOLUȚIUNEACONTRACTULUI</w:t>
            </w:r>
          </w:p>
          <w:p w14:paraId="56C6C087" w14:textId="77777777" w:rsidR="00FF6A88" w:rsidRDefault="00FF6A88">
            <w:pPr>
              <w:pStyle w:val="af3"/>
              <w:tabs>
                <w:tab w:val="left" w:pos="567"/>
              </w:tabs>
              <w:spacing w:line="276" w:lineRule="auto"/>
              <w:ind w:firstLine="0"/>
              <w:rPr>
                <w:lang w:val="ro-MD" w:eastAsia="en-US"/>
              </w:rPr>
            </w:pPr>
            <w:r>
              <w:rPr>
                <w:lang w:val="ro-MD" w:eastAsia="en-US"/>
              </w:rPr>
              <w:t xml:space="preserve">12.1. Antreprenorul poate cere rezoluțiunea contractului, dacă: </w:t>
            </w:r>
          </w:p>
          <w:p w14:paraId="21D4E85E" w14:textId="77777777" w:rsidR="00FF6A88" w:rsidRDefault="00FF6A88" w:rsidP="003C223D">
            <w:pPr>
              <w:numPr>
                <w:ilvl w:val="0"/>
                <w:numId w:val="27"/>
              </w:numPr>
              <w:tabs>
                <w:tab w:val="left" w:pos="1276"/>
              </w:tabs>
              <w:spacing w:line="256" w:lineRule="auto"/>
              <w:ind w:left="0" w:hanging="425"/>
              <w:jc w:val="both"/>
              <w:rPr>
                <w:lang w:val="ro-MD"/>
              </w:rPr>
            </w:pPr>
            <w:r>
              <w:rPr>
                <w:lang w:val="ro-MD"/>
              </w:rPr>
              <w:t xml:space="preserve">a) Beneficiarul nu-şi îndeplineşte o obligaţie care este în sarcina sa şi prin aceasta pune Antreprenorul în situaţia de a nu putea executa lucrarea; </w:t>
            </w:r>
          </w:p>
          <w:p w14:paraId="7FE31225" w14:textId="77777777" w:rsidR="00FF6A88" w:rsidRDefault="00FF6A88" w:rsidP="003C223D">
            <w:pPr>
              <w:numPr>
                <w:ilvl w:val="0"/>
                <w:numId w:val="27"/>
              </w:numPr>
              <w:tabs>
                <w:tab w:val="left" w:pos="1276"/>
              </w:tabs>
              <w:spacing w:line="256" w:lineRule="auto"/>
              <w:ind w:left="0" w:hanging="425"/>
              <w:jc w:val="both"/>
              <w:rPr>
                <w:lang w:val="ro-MD"/>
              </w:rPr>
            </w:pPr>
            <w:r>
              <w:rPr>
                <w:lang w:val="ro-MD"/>
              </w:rPr>
              <w:t xml:space="preserve">b) Beneficiarul nu onorează o plată scadentă mai mult de 3 luni; </w:t>
            </w:r>
          </w:p>
          <w:p w14:paraId="453C17E4" w14:textId="77777777" w:rsidR="00FF6A88" w:rsidRDefault="00FF6A88" w:rsidP="003C223D">
            <w:pPr>
              <w:numPr>
                <w:ilvl w:val="0"/>
                <w:numId w:val="27"/>
              </w:numPr>
              <w:tabs>
                <w:tab w:val="left" w:pos="1276"/>
              </w:tabs>
              <w:spacing w:line="256" w:lineRule="auto"/>
              <w:ind w:left="0" w:hanging="425"/>
              <w:jc w:val="both"/>
              <w:rPr>
                <w:lang w:val="ro-MD"/>
              </w:rPr>
            </w:pPr>
            <w:r>
              <w:rPr>
                <w:lang w:val="ro-MD"/>
              </w:rPr>
              <w:t xml:space="preserve">c) Beneficiarul notifică antreprenorul că din motive neprevăzute şi datorită unor conjuncturi economice este în imposibilitate de a continua îndeplinirea obligaţiunilor contractuale. </w:t>
            </w:r>
          </w:p>
          <w:p w14:paraId="2D6D68CF" w14:textId="77777777" w:rsidR="00FF6A88" w:rsidRDefault="00FF6A88" w:rsidP="003C223D">
            <w:pPr>
              <w:pStyle w:val="af3"/>
              <w:numPr>
                <w:ilvl w:val="1"/>
                <w:numId w:val="26"/>
              </w:numPr>
              <w:tabs>
                <w:tab w:val="left" w:pos="567"/>
              </w:tabs>
              <w:spacing w:line="276" w:lineRule="auto"/>
              <w:ind w:left="0" w:hanging="567"/>
              <w:rPr>
                <w:lang w:val="ro-MD" w:eastAsia="en-US"/>
              </w:rPr>
            </w:pPr>
            <w:r>
              <w:rPr>
                <w:lang w:val="ro-MD" w:eastAsia="en-US"/>
              </w:rPr>
              <w:t xml:space="preserve">12.2. Beneficiarul poate cere rezoluțiunea contractului, dacă: </w:t>
            </w:r>
          </w:p>
          <w:p w14:paraId="595AA504" w14:textId="77777777" w:rsidR="00FF6A88" w:rsidRDefault="00FF6A88" w:rsidP="003C223D">
            <w:pPr>
              <w:pStyle w:val="a"/>
              <w:numPr>
                <w:ilvl w:val="0"/>
                <w:numId w:val="28"/>
              </w:numPr>
              <w:tabs>
                <w:tab w:val="clear" w:pos="1134"/>
                <w:tab w:val="left" w:pos="1276"/>
              </w:tabs>
              <w:spacing w:line="256" w:lineRule="auto"/>
              <w:ind w:left="0"/>
              <w:contextualSpacing/>
              <w:rPr>
                <w:lang w:val="ro-MD"/>
              </w:rPr>
            </w:pPr>
            <w:r>
              <w:rPr>
                <w:lang w:val="ro-MD"/>
              </w:rPr>
              <w:t>a) Antreprenorul se află în incapacitate de plată, lichidare sau bunurile acestuia sunt subsechestru;</w:t>
            </w:r>
          </w:p>
          <w:p w14:paraId="05795FCD" w14:textId="77777777" w:rsidR="00FF6A88" w:rsidRDefault="00FF6A88" w:rsidP="003C223D">
            <w:pPr>
              <w:pStyle w:val="a"/>
              <w:numPr>
                <w:ilvl w:val="0"/>
                <w:numId w:val="28"/>
              </w:numPr>
              <w:tabs>
                <w:tab w:val="clear" w:pos="1134"/>
                <w:tab w:val="left" w:pos="1276"/>
              </w:tabs>
              <w:spacing w:line="256" w:lineRule="auto"/>
              <w:ind w:left="0"/>
              <w:contextualSpacing/>
              <w:rPr>
                <w:lang w:val="ro-MD"/>
              </w:rPr>
            </w:pPr>
            <w:r>
              <w:rPr>
                <w:lang w:val="ro-MD"/>
              </w:rPr>
              <w:t xml:space="preserve">b) Antreprenorul nu începe lucrările fără să aibă un motiv justificat sau nu reia lucrările suspendate, în termen rezonabil de la primirea dispoziţiei scrise de reîncepere a lucrărilor; </w:t>
            </w:r>
          </w:p>
          <w:p w14:paraId="1C5CEAAE" w14:textId="77777777" w:rsidR="00FF6A88" w:rsidRDefault="00FF6A88" w:rsidP="003C223D">
            <w:pPr>
              <w:pStyle w:val="a"/>
              <w:numPr>
                <w:ilvl w:val="0"/>
                <w:numId w:val="28"/>
              </w:numPr>
              <w:tabs>
                <w:tab w:val="clear" w:pos="1134"/>
                <w:tab w:val="left" w:pos="1276"/>
              </w:tabs>
              <w:spacing w:line="256" w:lineRule="auto"/>
              <w:ind w:left="0"/>
              <w:contextualSpacing/>
              <w:rPr>
                <w:lang w:val="ro-MD"/>
              </w:rPr>
            </w:pPr>
            <w:r>
              <w:rPr>
                <w:lang w:val="ro-MD"/>
              </w:rPr>
              <w:t>c) Antreprenorul nu a îndepărtat materialele necorespunzătoare de pe şantier sau nu a refăcut o lucrare în termenul stabilit de către beneficiar;</w:t>
            </w:r>
          </w:p>
          <w:p w14:paraId="33A3D952" w14:textId="77777777" w:rsidR="00FF6A88" w:rsidRDefault="00FF6A88" w:rsidP="003C223D">
            <w:pPr>
              <w:pStyle w:val="a"/>
              <w:numPr>
                <w:ilvl w:val="0"/>
                <w:numId w:val="28"/>
              </w:numPr>
              <w:tabs>
                <w:tab w:val="clear" w:pos="1134"/>
                <w:tab w:val="left" w:pos="1276"/>
              </w:tabs>
              <w:spacing w:line="256" w:lineRule="auto"/>
              <w:ind w:left="0"/>
              <w:contextualSpacing/>
              <w:rPr>
                <w:lang w:val="ro-MD"/>
              </w:rPr>
            </w:pPr>
            <w:r>
              <w:rPr>
                <w:lang w:val="ro-MD"/>
              </w:rPr>
              <w:t xml:space="preserve">d) Beneficiarul notifică antreprenorul că din motive neprevăzute şi datorită unor conjuncturi economice este în imposibilitate de a continua îndeplinirea obligaţiunilor contractuale. </w:t>
            </w:r>
          </w:p>
          <w:p w14:paraId="2FD4FCE6"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 xml:space="preserve">12.3. Contractul se consideră rezolvit, dacă partea contractantă va comunica în scris celeilalte părţi contractante în termen de 15 zile motivele indicate la punctele 12.1 şi 12.2 din prezentul contract.  </w:t>
            </w:r>
          </w:p>
          <w:p w14:paraId="18F6E2CB"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12.4. Beneficiarul, în caz de rezoluțiunea contractului, va convoca comisia de recepţie care va efectua recepţia cantitativă şi calitativă a lucrărilor executate, în maximum 15 zile de la data rezoluțiunii contractului.</w:t>
            </w:r>
          </w:p>
          <w:p w14:paraId="5267340D"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C44BA4D"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 xml:space="preserve">12.6. După rezoluțiunea contractului, Beneficiarul poate continua execuţia lucrărilor cu respectarea prevederilor legale. </w:t>
            </w:r>
          </w:p>
          <w:p w14:paraId="53AC052C" w14:textId="77777777" w:rsidR="00FF6A88" w:rsidRDefault="00FF6A88">
            <w:pPr>
              <w:pStyle w:val="af3"/>
              <w:tabs>
                <w:tab w:val="left" w:pos="567"/>
                <w:tab w:val="left" w:pos="2070"/>
              </w:tabs>
              <w:spacing w:line="256" w:lineRule="auto"/>
              <w:ind w:firstLine="0"/>
              <w:rPr>
                <w:lang w:val="ro-MD" w:eastAsia="en-US"/>
              </w:rPr>
            </w:pPr>
            <w:r>
              <w:rPr>
                <w:lang w:val="ro-MD" w:eastAsia="en-US"/>
              </w:rPr>
              <w:t>12.7. Cazuri specifice de încetare a contractului de achiziţii publice:</w:t>
            </w:r>
          </w:p>
          <w:p w14:paraId="094F43BA" w14:textId="77777777" w:rsidR="00FF6A88" w:rsidRDefault="00FF6A88">
            <w:pPr>
              <w:pStyle w:val="af3"/>
              <w:tabs>
                <w:tab w:val="left" w:pos="567"/>
                <w:tab w:val="left" w:pos="2070"/>
              </w:tabs>
              <w:spacing w:line="256" w:lineRule="auto"/>
              <w:ind w:firstLine="284"/>
              <w:rPr>
                <w:lang w:val="ro-MD" w:eastAsia="en-US"/>
              </w:rPr>
            </w:pPr>
            <w:r>
              <w:rPr>
                <w:lang w:val="ro-MD" w:eastAsia="en-US"/>
              </w:rPr>
              <w:t xml:space="preserve">     Beneficiarul are dreptul de a rezolvi unilateral un contract de achiziţii publice în perioada de valabilitate a acestuia în una dintre următoarele situaţii:</w:t>
            </w:r>
          </w:p>
          <w:p w14:paraId="40E5E8C6" w14:textId="77777777" w:rsidR="00FF6A88" w:rsidRDefault="00FF6A88">
            <w:pPr>
              <w:pStyle w:val="af3"/>
              <w:tabs>
                <w:tab w:val="left" w:pos="567"/>
                <w:tab w:val="left" w:pos="2070"/>
              </w:tabs>
              <w:spacing w:line="256" w:lineRule="auto"/>
              <w:rPr>
                <w:lang w:val="ro-MD" w:eastAsia="en-US"/>
              </w:rPr>
            </w:pPr>
            <w:r>
              <w:rPr>
                <w:lang w:val="ro-MD" w:eastAsia="en-US"/>
              </w:rPr>
              <w:t xml:space="preserve">    a) contractantul se afla, la momentul atribuirii lui, în una dintre situaţiile care ar fi determinat excluderea sa din procedura de atribuire potrivit art. 19 al Legii nr. 131/2015 privind achizițiile publice;</w:t>
            </w:r>
          </w:p>
          <w:p w14:paraId="4F1FC23B" w14:textId="77777777" w:rsidR="00FF6A88" w:rsidRDefault="00FF6A88">
            <w:pPr>
              <w:pStyle w:val="af3"/>
              <w:tabs>
                <w:tab w:val="left" w:pos="567"/>
                <w:tab w:val="left" w:pos="2070"/>
              </w:tabs>
              <w:spacing w:line="256" w:lineRule="auto"/>
              <w:rPr>
                <w:lang w:val="ro-MD" w:eastAsia="en-US"/>
              </w:rPr>
            </w:pPr>
            <w:r>
              <w:rPr>
                <w:lang w:val="ro-MD" w:eastAsia="en-US"/>
              </w:rPr>
              <w:t xml:space="preserve">    b) contractul a făcut obiectul unei modificări substanțiale care necesita o nouă procedură de achiziție publică în conformitate cu art. 76 al Legii nr. 131/2015 privind achizițiile publice;</w:t>
            </w:r>
          </w:p>
          <w:p w14:paraId="106B2428" w14:textId="77777777" w:rsidR="00FF6A88" w:rsidRDefault="00FF6A88">
            <w:pPr>
              <w:pStyle w:val="af3"/>
              <w:tabs>
                <w:tab w:val="left" w:pos="567"/>
                <w:tab w:val="left" w:pos="2070"/>
              </w:tabs>
              <w:spacing w:line="256" w:lineRule="auto"/>
              <w:rPr>
                <w:lang w:val="ro-MD" w:eastAsia="en-US"/>
              </w:rPr>
            </w:pPr>
            <w:r>
              <w:rPr>
                <w:lang w:val="ro-MD" w:eastAsia="en-US"/>
              </w:rPr>
              <w:lastRenderedPageBreak/>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956DA62" w14:textId="77777777" w:rsidR="00FF6A88" w:rsidRDefault="00FF6A88">
            <w:pPr>
              <w:pStyle w:val="af3"/>
              <w:tabs>
                <w:tab w:val="left" w:pos="567"/>
                <w:tab w:val="left" w:pos="2070"/>
              </w:tabs>
              <w:spacing w:line="256" w:lineRule="auto"/>
              <w:ind w:firstLine="0"/>
              <w:rPr>
                <w:lang w:val="ro-MD" w:eastAsia="en-US"/>
              </w:rPr>
            </w:pPr>
          </w:p>
          <w:p w14:paraId="1404E93A" w14:textId="77777777" w:rsidR="00FF6A88" w:rsidRDefault="00FF6A88" w:rsidP="003C223D">
            <w:pPr>
              <w:pStyle w:val="a"/>
              <w:numPr>
                <w:ilvl w:val="0"/>
                <w:numId w:val="26"/>
              </w:numPr>
              <w:tabs>
                <w:tab w:val="clear" w:pos="1134"/>
                <w:tab w:val="left" w:pos="3705"/>
              </w:tabs>
              <w:spacing w:line="256" w:lineRule="auto"/>
              <w:ind w:left="0"/>
              <w:contextualSpacing/>
              <w:rPr>
                <w:lang w:val="ro-MD"/>
              </w:rPr>
            </w:pPr>
            <w:r>
              <w:rPr>
                <w:b/>
                <w:lang w:val="ro-MD"/>
              </w:rPr>
              <w:t>13. DISPOZIŢII FINALE</w:t>
            </w:r>
          </w:p>
          <w:p w14:paraId="1B7400DB"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 xml:space="preserve">13.1. Următoarele documente vor fi citite şi vor fi interpretate ca fiind parte integrantă a prezentului contract: </w:t>
            </w:r>
          </w:p>
          <w:p w14:paraId="4C51A088" w14:textId="77777777" w:rsidR="00FF6A88" w:rsidRDefault="00FF6A88" w:rsidP="003C223D">
            <w:pPr>
              <w:numPr>
                <w:ilvl w:val="0"/>
                <w:numId w:val="29"/>
              </w:numPr>
              <w:tabs>
                <w:tab w:val="left" w:pos="1276"/>
              </w:tabs>
              <w:spacing w:line="256" w:lineRule="auto"/>
              <w:ind w:left="0" w:hanging="425"/>
              <w:jc w:val="both"/>
              <w:rPr>
                <w:lang w:val="ro-MD"/>
              </w:rPr>
            </w:pPr>
            <w:r>
              <w:rPr>
                <w:lang w:val="ro-MD"/>
              </w:rPr>
              <w:t>a) Caietul de sarcini;</w:t>
            </w:r>
          </w:p>
          <w:p w14:paraId="72886C7A" w14:textId="77777777" w:rsidR="00FF6A88" w:rsidRDefault="00FF6A88" w:rsidP="003C223D">
            <w:pPr>
              <w:numPr>
                <w:ilvl w:val="0"/>
                <w:numId w:val="29"/>
              </w:numPr>
              <w:tabs>
                <w:tab w:val="left" w:pos="1276"/>
              </w:tabs>
              <w:spacing w:line="256" w:lineRule="auto"/>
              <w:ind w:left="0" w:hanging="425"/>
              <w:jc w:val="both"/>
              <w:rPr>
                <w:lang w:val="ro-MD"/>
              </w:rPr>
            </w:pPr>
            <w:r>
              <w:rPr>
                <w:lang w:val="ro-MD"/>
              </w:rPr>
              <w:t>b) Propunerea tehnică;</w:t>
            </w:r>
          </w:p>
          <w:p w14:paraId="76B673D0" w14:textId="77777777" w:rsidR="00FF6A88" w:rsidRDefault="00FF6A88" w:rsidP="003C223D">
            <w:pPr>
              <w:numPr>
                <w:ilvl w:val="0"/>
                <w:numId w:val="29"/>
              </w:numPr>
              <w:tabs>
                <w:tab w:val="left" w:pos="1276"/>
              </w:tabs>
              <w:spacing w:line="256" w:lineRule="auto"/>
              <w:ind w:left="0" w:hanging="425"/>
              <w:jc w:val="both"/>
              <w:rPr>
                <w:lang w:val="ro-MD"/>
              </w:rPr>
            </w:pPr>
            <w:r>
              <w:rPr>
                <w:lang w:val="ro-MD"/>
              </w:rPr>
              <w:t>c) Propunerea financiară;</w:t>
            </w:r>
          </w:p>
          <w:p w14:paraId="5085D731" w14:textId="77777777" w:rsidR="00FF6A88" w:rsidRDefault="00FF6A88" w:rsidP="003C223D">
            <w:pPr>
              <w:numPr>
                <w:ilvl w:val="0"/>
                <w:numId w:val="29"/>
              </w:numPr>
              <w:tabs>
                <w:tab w:val="left" w:pos="1276"/>
              </w:tabs>
              <w:spacing w:line="256" w:lineRule="auto"/>
              <w:ind w:left="0" w:hanging="425"/>
              <w:jc w:val="both"/>
              <w:rPr>
                <w:lang w:val="ro-MD"/>
              </w:rPr>
            </w:pPr>
            <w:r>
              <w:rPr>
                <w:lang w:val="ro-MD"/>
              </w:rPr>
              <w:t xml:space="preserve">d) Graficul de executare a lucrărilor ; </w:t>
            </w:r>
          </w:p>
          <w:p w14:paraId="399D4A8B" w14:textId="77777777" w:rsidR="00FF6A88" w:rsidRDefault="00FF6A88" w:rsidP="003C223D">
            <w:pPr>
              <w:numPr>
                <w:ilvl w:val="0"/>
                <w:numId w:val="29"/>
              </w:numPr>
              <w:tabs>
                <w:tab w:val="left" w:pos="1276"/>
              </w:tabs>
              <w:spacing w:line="256" w:lineRule="auto"/>
              <w:ind w:left="0" w:hanging="425"/>
              <w:jc w:val="both"/>
              <w:rPr>
                <w:lang w:val="ro-MD"/>
              </w:rPr>
            </w:pPr>
            <w:r>
              <w:rPr>
                <w:lang w:val="ro-MD"/>
              </w:rPr>
              <w:t>e) Garanția de bună execuție.</w:t>
            </w:r>
          </w:p>
          <w:p w14:paraId="624184DF"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13.2. Documentele contractului vor fi întocmite în limba română.</w:t>
            </w:r>
          </w:p>
          <w:p w14:paraId="069338B4" w14:textId="77777777" w:rsidR="00FF6A88" w:rsidRDefault="00FF6A88" w:rsidP="003C223D">
            <w:pPr>
              <w:pStyle w:val="af3"/>
              <w:numPr>
                <w:ilvl w:val="1"/>
                <w:numId w:val="26"/>
              </w:numPr>
              <w:tabs>
                <w:tab w:val="left" w:pos="567"/>
              </w:tabs>
              <w:spacing w:line="256" w:lineRule="auto"/>
              <w:ind w:left="0" w:hanging="567"/>
              <w:rPr>
                <w:lang w:val="ro-MD" w:eastAsia="en-US"/>
              </w:rPr>
            </w:pPr>
            <w:r>
              <w:rPr>
                <w:lang w:val="ro-MD" w:eastAsia="en-US"/>
              </w:rPr>
              <w:t>13.3. Prezentul Contract reprezintă acordul de voinţă al părţilor şi se consideră semnat la data aplicării ultimei semnături de către una dintre părți.</w:t>
            </w:r>
          </w:p>
          <w:p w14:paraId="58F31520" w14:textId="77777777" w:rsidR="00FF6A88" w:rsidRDefault="00FF6A88" w:rsidP="003C223D">
            <w:pPr>
              <w:pStyle w:val="af3"/>
              <w:numPr>
                <w:ilvl w:val="1"/>
                <w:numId w:val="26"/>
              </w:numPr>
              <w:tabs>
                <w:tab w:val="left" w:pos="567"/>
                <w:tab w:val="left" w:pos="4005"/>
              </w:tabs>
              <w:spacing w:line="256" w:lineRule="auto"/>
              <w:ind w:left="0" w:hanging="567"/>
              <w:contextualSpacing/>
              <w:rPr>
                <w:lang w:val="ro-MD" w:eastAsia="en-US"/>
              </w:rPr>
            </w:pPr>
            <w:r>
              <w:rPr>
                <w:lang w:val="ro-MD" w:eastAsia="en-US"/>
              </w:rPr>
              <w:t>13.4. Pentru confirmarea celor menţionate, părţile au semnat prezentul Contract în conformitate cu legislaţia Republicii Moldova, la data şi anul indicate, fiind valabil până la ……./recepția finală a lucrărilor.</w:t>
            </w:r>
          </w:p>
          <w:p w14:paraId="2D2AD0DC" w14:textId="77777777" w:rsidR="00FF6A88" w:rsidRDefault="00FF6A88">
            <w:pPr>
              <w:tabs>
                <w:tab w:val="left" w:pos="2295"/>
              </w:tabs>
              <w:spacing w:line="256" w:lineRule="auto"/>
              <w:jc w:val="both"/>
              <w:rPr>
                <w:lang w:val="ro-MD"/>
              </w:rPr>
            </w:pPr>
          </w:p>
          <w:p w14:paraId="5E9B4D3B" w14:textId="77777777" w:rsidR="00FF6A88" w:rsidRDefault="00FF6A88">
            <w:pPr>
              <w:tabs>
                <w:tab w:val="left" w:pos="2295"/>
              </w:tabs>
              <w:spacing w:line="256" w:lineRule="auto"/>
              <w:jc w:val="both"/>
              <w:rPr>
                <w:lang w:val="ro-MD"/>
              </w:rPr>
            </w:pPr>
          </w:p>
          <w:p w14:paraId="06EEAAF3" w14:textId="77777777" w:rsidR="00FF6A88" w:rsidRDefault="00FF6A88" w:rsidP="003C223D">
            <w:pPr>
              <w:pStyle w:val="a"/>
              <w:numPr>
                <w:ilvl w:val="3"/>
                <w:numId w:val="22"/>
              </w:numPr>
              <w:tabs>
                <w:tab w:val="left" w:pos="2295"/>
              </w:tabs>
              <w:spacing w:line="256" w:lineRule="auto"/>
              <w:rPr>
                <w:lang w:val="ro-MD"/>
              </w:rPr>
            </w:pPr>
            <w:r>
              <w:rPr>
                <w:b/>
                <w:lang w:val="ro-MD"/>
              </w:rPr>
              <w:t xml:space="preserve">PARTEA CE ȚINE DE CONDIȚIILE </w:t>
            </w:r>
          </w:p>
          <w:p w14:paraId="0D20EFF1" w14:textId="77777777" w:rsidR="00FF6A88" w:rsidRDefault="00FF6A88">
            <w:pPr>
              <w:pStyle w:val="a"/>
              <w:numPr>
                <w:ilvl w:val="0"/>
                <w:numId w:val="0"/>
              </w:numPr>
              <w:tabs>
                <w:tab w:val="left" w:pos="2295"/>
              </w:tabs>
              <w:spacing w:line="256" w:lineRule="auto"/>
              <w:ind w:left="3240"/>
              <w:rPr>
                <w:lang w:val="ro-MD"/>
              </w:rPr>
            </w:pPr>
            <w:r>
              <w:rPr>
                <w:b/>
                <w:lang w:val="ro-MD"/>
              </w:rPr>
              <w:t>SPECIALE A CONTRACTULUI</w:t>
            </w:r>
          </w:p>
          <w:p w14:paraId="43A1A4DA" w14:textId="77777777" w:rsidR="00FF6A88" w:rsidRDefault="00FF6A88">
            <w:pPr>
              <w:spacing w:line="256" w:lineRule="auto"/>
              <w:jc w:val="center"/>
              <w:rPr>
                <w:lang w:val="ro-MD"/>
              </w:rPr>
            </w:pPr>
            <w:r>
              <w:rPr>
                <w:lang w:val="ro-MD"/>
              </w:rPr>
              <w:t xml:space="preserve">             (</w:t>
            </w:r>
            <w:r>
              <w:rPr>
                <w:sz w:val="20"/>
                <w:szCs w:val="20"/>
                <w:lang w:val="ro-MD"/>
              </w:rPr>
              <w:t>LA NECESITATE)</w:t>
            </w:r>
          </w:p>
          <w:p w14:paraId="27AE81C6" w14:textId="77777777" w:rsidR="00FF6A88" w:rsidRDefault="00FF6A88">
            <w:pPr>
              <w:tabs>
                <w:tab w:val="left" w:pos="567"/>
                <w:tab w:val="left" w:pos="4005"/>
              </w:tabs>
              <w:spacing w:line="256" w:lineRule="auto"/>
              <w:jc w:val="both"/>
              <w:rPr>
                <w:lang w:val="ro-MD"/>
              </w:rPr>
            </w:pPr>
          </w:p>
          <w:p w14:paraId="6CB5476B" w14:textId="77777777" w:rsidR="00FF6A88" w:rsidRDefault="00FF6A88">
            <w:pPr>
              <w:tabs>
                <w:tab w:val="left" w:pos="567"/>
                <w:tab w:val="left" w:pos="4005"/>
              </w:tabs>
              <w:spacing w:line="256" w:lineRule="auto"/>
              <w:jc w:val="both"/>
              <w:rPr>
                <w:lang w:val="ro-MD"/>
              </w:rPr>
            </w:pPr>
          </w:p>
          <w:p w14:paraId="0181C072" w14:textId="77777777" w:rsidR="00FF6A88" w:rsidRDefault="00FF6A88">
            <w:pPr>
              <w:tabs>
                <w:tab w:val="left" w:pos="567"/>
                <w:tab w:val="left" w:pos="4005"/>
              </w:tabs>
              <w:spacing w:line="256" w:lineRule="auto"/>
              <w:jc w:val="both"/>
              <w:rPr>
                <w:lang w:val="ro-MD"/>
              </w:rPr>
            </w:pPr>
          </w:p>
          <w:p w14:paraId="69C09088" w14:textId="77777777" w:rsidR="00FF6A88" w:rsidRDefault="00FF6A88">
            <w:pPr>
              <w:tabs>
                <w:tab w:val="left" w:pos="567"/>
                <w:tab w:val="left" w:pos="4005"/>
              </w:tabs>
              <w:spacing w:line="256" w:lineRule="auto"/>
              <w:jc w:val="both"/>
              <w:rPr>
                <w:lang w:val="ro-MD"/>
              </w:rPr>
            </w:pPr>
          </w:p>
          <w:p w14:paraId="1B759750" w14:textId="77777777" w:rsidR="00FF6A88" w:rsidRDefault="00FF6A88">
            <w:pPr>
              <w:tabs>
                <w:tab w:val="left" w:pos="567"/>
                <w:tab w:val="left" w:pos="4005"/>
              </w:tabs>
              <w:spacing w:line="256" w:lineRule="auto"/>
              <w:jc w:val="both"/>
              <w:rPr>
                <w:lang w:val="ro-MD"/>
              </w:rPr>
            </w:pPr>
          </w:p>
          <w:p w14:paraId="093A9834" w14:textId="77777777" w:rsidR="00FF6A88" w:rsidRDefault="00FF6A88">
            <w:pPr>
              <w:tabs>
                <w:tab w:val="left" w:pos="567"/>
                <w:tab w:val="left" w:pos="4005"/>
              </w:tabs>
              <w:spacing w:line="256" w:lineRule="auto"/>
              <w:jc w:val="both"/>
              <w:rPr>
                <w:lang w:val="ro-MD"/>
              </w:rPr>
            </w:pPr>
          </w:p>
          <w:p w14:paraId="27EDC8F3" w14:textId="77777777" w:rsidR="00FF6A88" w:rsidRDefault="00FF6A88" w:rsidP="003C223D">
            <w:pPr>
              <w:pStyle w:val="a"/>
              <w:numPr>
                <w:ilvl w:val="0"/>
                <w:numId w:val="26"/>
              </w:numPr>
              <w:tabs>
                <w:tab w:val="left" w:pos="708"/>
              </w:tabs>
              <w:spacing w:line="276" w:lineRule="auto"/>
              <w:ind w:left="0"/>
              <w:contextualSpacing/>
              <w:rPr>
                <w:lang w:val="ro-MD"/>
              </w:rPr>
            </w:pPr>
            <w:r>
              <w:rPr>
                <w:b/>
                <w:lang w:val="ro-MD"/>
              </w:rPr>
              <w:t xml:space="preserve">                 RECHIZITELE JURIDICE, POŞTALE ŞI DE PLĂŢI ALE PĂRŢILOR</w:t>
            </w:r>
          </w:p>
          <w:p w14:paraId="6842E5BF" w14:textId="77777777" w:rsidR="00FF6A88" w:rsidRDefault="00FF6A88">
            <w:pPr>
              <w:tabs>
                <w:tab w:val="left" w:pos="2685"/>
              </w:tabs>
              <w:spacing w:line="256" w:lineRule="auto"/>
              <w:jc w:val="both"/>
              <w:rPr>
                <w:lang w:val="ro-MD"/>
              </w:rPr>
            </w:pPr>
            <w:r>
              <w:rPr>
                <w:lang w:val="ro-MD"/>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F6A88" w:rsidRPr="00FF6A88" w14:paraId="1456A6F4" w14:textId="77777777">
              <w:trPr>
                <w:jc w:val="center"/>
              </w:trPr>
              <w:tc>
                <w:tcPr>
                  <w:tcW w:w="5163" w:type="dxa"/>
                  <w:tcBorders>
                    <w:top w:val="nil"/>
                    <w:left w:val="nil"/>
                    <w:bottom w:val="nil"/>
                    <w:right w:val="nil"/>
                  </w:tcBorders>
                  <w:hideMark/>
                </w:tcPr>
                <w:p w14:paraId="6974B790" w14:textId="77777777" w:rsidR="00FF6A88" w:rsidRDefault="00FF6A88">
                  <w:pPr>
                    <w:tabs>
                      <w:tab w:val="left" w:pos="3295"/>
                    </w:tabs>
                    <w:spacing w:line="256" w:lineRule="auto"/>
                    <w:jc w:val="center"/>
                    <w:rPr>
                      <w:b/>
                      <w:lang w:val="ro-MD"/>
                    </w:rPr>
                  </w:pPr>
                  <w:r>
                    <w:rPr>
                      <w:b/>
                      <w:iCs/>
                      <w:lang w:val="ro-MD"/>
                    </w:rPr>
                    <w:t>ANTREPRENORUL</w:t>
                  </w:r>
                </w:p>
              </w:tc>
              <w:tc>
                <w:tcPr>
                  <w:tcW w:w="4927" w:type="dxa"/>
                  <w:tcBorders>
                    <w:top w:val="nil"/>
                    <w:left w:val="nil"/>
                    <w:bottom w:val="nil"/>
                    <w:right w:val="nil"/>
                  </w:tcBorders>
                  <w:hideMark/>
                </w:tcPr>
                <w:p w14:paraId="3DB2EDB9" w14:textId="77777777" w:rsidR="00FF6A88" w:rsidRDefault="00FF6A88">
                  <w:pPr>
                    <w:tabs>
                      <w:tab w:val="left" w:pos="3295"/>
                    </w:tabs>
                    <w:spacing w:line="256" w:lineRule="auto"/>
                    <w:jc w:val="center"/>
                    <w:rPr>
                      <w:lang w:val="ro-MD"/>
                    </w:rPr>
                  </w:pPr>
                  <w:r>
                    <w:rPr>
                      <w:b/>
                      <w:iCs/>
                      <w:lang w:val="ro-MD"/>
                    </w:rPr>
                    <w:t>BENEFICIARUL</w:t>
                  </w:r>
                </w:p>
              </w:tc>
            </w:tr>
            <w:tr w:rsidR="00FF6A88" w:rsidRPr="00FF6A88" w14:paraId="6FE6AA0B" w14:textId="77777777">
              <w:trPr>
                <w:jc w:val="center"/>
              </w:trPr>
              <w:tc>
                <w:tcPr>
                  <w:tcW w:w="5163" w:type="dxa"/>
                  <w:tcBorders>
                    <w:top w:val="nil"/>
                    <w:left w:val="nil"/>
                    <w:bottom w:val="nil"/>
                    <w:right w:val="nil"/>
                  </w:tcBorders>
                  <w:vAlign w:val="center"/>
                  <w:hideMark/>
                </w:tcPr>
                <w:p w14:paraId="5B4FA2D3"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Adresa poştală:</w:t>
                  </w:r>
                </w:p>
              </w:tc>
              <w:tc>
                <w:tcPr>
                  <w:tcW w:w="4927" w:type="dxa"/>
                  <w:tcBorders>
                    <w:top w:val="nil"/>
                    <w:left w:val="nil"/>
                    <w:bottom w:val="nil"/>
                    <w:right w:val="nil"/>
                  </w:tcBorders>
                  <w:vAlign w:val="center"/>
                  <w:hideMark/>
                </w:tcPr>
                <w:p w14:paraId="19265DBC"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Adresa poştală:</w:t>
                  </w:r>
                </w:p>
              </w:tc>
            </w:tr>
            <w:tr w:rsidR="00FF6A88" w:rsidRPr="00FF6A88" w14:paraId="54CF6ADC" w14:textId="77777777">
              <w:trPr>
                <w:jc w:val="center"/>
              </w:trPr>
              <w:tc>
                <w:tcPr>
                  <w:tcW w:w="5163" w:type="dxa"/>
                  <w:tcBorders>
                    <w:top w:val="nil"/>
                    <w:left w:val="nil"/>
                    <w:bottom w:val="nil"/>
                    <w:right w:val="nil"/>
                  </w:tcBorders>
                  <w:vAlign w:val="center"/>
                  <w:hideMark/>
                </w:tcPr>
                <w:p w14:paraId="7F166366"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Telefon:</w:t>
                  </w:r>
                </w:p>
              </w:tc>
              <w:tc>
                <w:tcPr>
                  <w:tcW w:w="4927" w:type="dxa"/>
                  <w:tcBorders>
                    <w:top w:val="nil"/>
                    <w:left w:val="nil"/>
                    <w:bottom w:val="nil"/>
                    <w:right w:val="nil"/>
                  </w:tcBorders>
                  <w:vAlign w:val="center"/>
                  <w:hideMark/>
                </w:tcPr>
                <w:p w14:paraId="18F0468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Telefon:</w:t>
                  </w:r>
                </w:p>
              </w:tc>
            </w:tr>
            <w:tr w:rsidR="00FF6A88" w:rsidRPr="00FF6A88" w14:paraId="2FA64DC8" w14:textId="77777777">
              <w:trPr>
                <w:jc w:val="center"/>
              </w:trPr>
              <w:tc>
                <w:tcPr>
                  <w:tcW w:w="5163" w:type="dxa"/>
                  <w:tcBorders>
                    <w:top w:val="nil"/>
                    <w:left w:val="nil"/>
                    <w:bottom w:val="nil"/>
                    <w:right w:val="nil"/>
                  </w:tcBorders>
                  <w:vAlign w:val="center"/>
                  <w:hideMark/>
                </w:tcPr>
                <w:p w14:paraId="3443596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 fiscal:</w:t>
                  </w:r>
                </w:p>
              </w:tc>
              <w:tc>
                <w:tcPr>
                  <w:tcW w:w="4927" w:type="dxa"/>
                  <w:tcBorders>
                    <w:top w:val="nil"/>
                    <w:left w:val="nil"/>
                    <w:bottom w:val="nil"/>
                    <w:right w:val="nil"/>
                  </w:tcBorders>
                  <w:vAlign w:val="center"/>
                  <w:hideMark/>
                </w:tcPr>
                <w:p w14:paraId="16C8C7D1"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 fiscal:</w:t>
                  </w:r>
                </w:p>
              </w:tc>
            </w:tr>
            <w:tr w:rsidR="00FF6A88" w:rsidRPr="00FF6A88" w14:paraId="58B34E84" w14:textId="77777777">
              <w:trPr>
                <w:jc w:val="center"/>
              </w:trPr>
              <w:tc>
                <w:tcPr>
                  <w:tcW w:w="5163" w:type="dxa"/>
                  <w:tcBorders>
                    <w:top w:val="nil"/>
                    <w:left w:val="nil"/>
                    <w:bottom w:val="nil"/>
                    <w:right w:val="nil"/>
                  </w:tcBorders>
                  <w:vAlign w:val="center"/>
                  <w:hideMark/>
                </w:tcPr>
                <w:p w14:paraId="1A02B59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Banca:</w:t>
                  </w:r>
                </w:p>
              </w:tc>
              <w:tc>
                <w:tcPr>
                  <w:tcW w:w="4927" w:type="dxa"/>
                  <w:tcBorders>
                    <w:top w:val="nil"/>
                    <w:left w:val="nil"/>
                    <w:bottom w:val="nil"/>
                    <w:right w:val="nil"/>
                  </w:tcBorders>
                  <w:vAlign w:val="center"/>
                  <w:hideMark/>
                </w:tcPr>
                <w:p w14:paraId="74FE3E9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Banca:</w:t>
                  </w:r>
                </w:p>
              </w:tc>
            </w:tr>
            <w:tr w:rsidR="00FF6A88" w:rsidRPr="00FF6A88" w14:paraId="6857B6C9" w14:textId="77777777">
              <w:trPr>
                <w:jc w:val="center"/>
              </w:trPr>
              <w:tc>
                <w:tcPr>
                  <w:tcW w:w="5163" w:type="dxa"/>
                  <w:tcBorders>
                    <w:top w:val="nil"/>
                    <w:left w:val="nil"/>
                    <w:bottom w:val="nil"/>
                    <w:right w:val="nil"/>
                  </w:tcBorders>
                  <w:vAlign w:val="center"/>
                  <w:hideMark/>
                </w:tcPr>
                <w:p w14:paraId="71D7F1F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w:t>
                  </w:r>
                </w:p>
              </w:tc>
              <w:tc>
                <w:tcPr>
                  <w:tcW w:w="4927" w:type="dxa"/>
                  <w:tcBorders>
                    <w:top w:val="nil"/>
                    <w:left w:val="nil"/>
                    <w:bottom w:val="nil"/>
                    <w:right w:val="nil"/>
                  </w:tcBorders>
                  <w:vAlign w:val="center"/>
                  <w:hideMark/>
                </w:tcPr>
                <w:p w14:paraId="0469C28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w:t>
                  </w:r>
                </w:p>
              </w:tc>
            </w:tr>
            <w:tr w:rsidR="00FF6A88" w:rsidRPr="00FF6A88" w14:paraId="44170D3C" w14:textId="77777777">
              <w:trPr>
                <w:jc w:val="center"/>
              </w:trPr>
              <w:tc>
                <w:tcPr>
                  <w:tcW w:w="5163" w:type="dxa"/>
                  <w:tcBorders>
                    <w:top w:val="nil"/>
                    <w:left w:val="nil"/>
                    <w:bottom w:val="nil"/>
                    <w:right w:val="nil"/>
                  </w:tcBorders>
                  <w:vAlign w:val="center"/>
                  <w:hideMark/>
                </w:tcPr>
                <w:p w14:paraId="080C3AC1"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IBAN</w:t>
                  </w:r>
                </w:p>
              </w:tc>
              <w:tc>
                <w:tcPr>
                  <w:tcW w:w="4927" w:type="dxa"/>
                  <w:tcBorders>
                    <w:top w:val="nil"/>
                    <w:left w:val="nil"/>
                    <w:bottom w:val="nil"/>
                    <w:right w:val="nil"/>
                  </w:tcBorders>
                  <w:vAlign w:val="center"/>
                  <w:hideMark/>
                </w:tcPr>
                <w:p w14:paraId="5836A9A5"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IBAN</w:t>
                  </w:r>
                </w:p>
              </w:tc>
            </w:tr>
            <w:tr w:rsidR="00FF6A88" w:rsidRPr="00FF6A88" w14:paraId="1D099C1F" w14:textId="77777777">
              <w:trPr>
                <w:trHeight w:val="713"/>
                <w:jc w:val="center"/>
              </w:trPr>
              <w:tc>
                <w:tcPr>
                  <w:tcW w:w="5163" w:type="dxa"/>
                  <w:tcBorders>
                    <w:top w:val="nil"/>
                    <w:left w:val="nil"/>
                    <w:bottom w:val="nil"/>
                    <w:right w:val="nil"/>
                  </w:tcBorders>
                  <w:vAlign w:val="center"/>
                </w:tcPr>
                <w:p w14:paraId="43639F06" w14:textId="77777777" w:rsidR="00FF6A88" w:rsidRDefault="00FF6A88">
                  <w:pPr>
                    <w:tabs>
                      <w:tab w:val="left" w:pos="1134"/>
                      <w:tab w:val="left" w:pos="4680"/>
                      <w:tab w:val="left" w:pos="7020"/>
                    </w:tabs>
                    <w:suppressAutoHyphens/>
                    <w:spacing w:line="256" w:lineRule="auto"/>
                    <w:jc w:val="both"/>
                    <w:rPr>
                      <w:lang w:val="ro-MD"/>
                    </w:rPr>
                  </w:pPr>
                </w:p>
              </w:tc>
              <w:tc>
                <w:tcPr>
                  <w:tcW w:w="4927" w:type="dxa"/>
                  <w:tcBorders>
                    <w:top w:val="nil"/>
                    <w:left w:val="nil"/>
                    <w:bottom w:val="nil"/>
                    <w:right w:val="nil"/>
                  </w:tcBorders>
                  <w:vAlign w:val="center"/>
                </w:tcPr>
                <w:p w14:paraId="5FD8760E" w14:textId="77777777" w:rsidR="00FF6A88" w:rsidRDefault="00FF6A88">
                  <w:pPr>
                    <w:tabs>
                      <w:tab w:val="left" w:pos="1134"/>
                      <w:tab w:val="left" w:pos="4680"/>
                      <w:tab w:val="left" w:pos="7020"/>
                    </w:tabs>
                    <w:suppressAutoHyphens/>
                    <w:spacing w:line="256" w:lineRule="auto"/>
                    <w:ind w:firstLine="567"/>
                    <w:jc w:val="both"/>
                    <w:rPr>
                      <w:lang w:val="ro-MD"/>
                    </w:rPr>
                  </w:pPr>
                </w:p>
                <w:p w14:paraId="0E35DEDD" w14:textId="77777777" w:rsidR="00FF6A88" w:rsidRDefault="00FF6A88">
                  <w:pPr>
                    <w:tabs>
                      <w:tab w:val="left" w:pos="1134"/>
                      <w:tab w:val="left" w:pos="4680"/>
                      <w:tab w:val="left" w:pos="7020"/>
                    </w:tabs>
                    <w:suppressAutoHyphens/>
                    <w:spacing w:line="256" w:lineRule="auto"/>
                    <w:ind w:firstLine="567"/>
                    <w:jc w:val="both"/>
                    <w:rPr>
                      <w:lang w:val="ro-MD"/>
                    </w:rPr>
                  </w:pPr>
                </w:p>
                <w:p w14:paraId="43B38DB7" w14:textId="77777777" w:rsidR="00FF6A88" w:rsidRDefault="00FF6A88">
                  <w:pPr>
                    <w:tabs>
                      <w:tab w:val="left" w:pos="1134"/>
                      <w:tab w:val="left" w:pos="4680"/>
                      <w:tab w:val="left" w:pos="7020"/>
                    </w:tabs>
                    <w:suppressAutoHyphens/>
                    <w:spacing w:line="256" w:lineRule="auto"/>
                    <w:ind w:firstLine="567"/>
                    <w:jc w:val="both"/>
                    <w:rPr>
                      <w:lang w:val="ro-MD"/>
                    </w:rPr>
                  </w:pPr>
                </w:p>
                <w:p w14:paraId="5A507F9E" w14:textId="77777777" w:rsidR="00FF6A88" w:rsidRDefault="00FF6A88">
                  <w:pPr>
                    <w:tabs>
                      <w:tab w:val="left" w:pos="1134"/>
                      <w:tab w:val="left" w:pos="4680"/>
                      <w:tab w:val="left" w:pos="7020"/>
                    </w:tabs>
                    <w:suppressAutoHyphens/>
                    <w:spacing w:line="256" w:lineRule="auto"/>
                    <w:ind w:firstLine="567"/>
                    <w:jc w:val="both"/>
                    <w:rPr>
                      <w:lang w:val="ro-MD"/>
                    </w:rPr>
                  </w:pPr>
                </w:p>
                <w:p w14:paraId="5D3CBDF1" w14:textId="77777777" w:rsidR="00FF6A88" w:rsidRDefault="00FF6A88">
                  <w:pPr>
                    <w:tabs>
                      <w:tab w:val="left" w:pos="1134"/>
                      <w:tab w:val="left" w:pos="4680"/>
                      <w:tab w:val="left" w:pos="7020"/>
                    </w:tabs>
                    <w:suppressAutoHyphens/>
                    <w:spacing w:line="256" w:lineRule="auto"/>
                    <w:ind w:firstLine="567"/>
                    <w:jc w:val="both"/>
                    <w:rPr>
                      <w:lang w:val="ro-MD"/>
                    </w:rPr>
                  </w:pPr>
                </w:p>
                <w:p w14:paraId="7E4FB5D1" w14:textId="77777777" w:rsidR="00FF6A88" w:rsidRDefault="00FF6A88">
                  <w:pPr>
                    <w:tabs>
                      <w:tab w:val="left" w:pos="1134"/>
                      <w:tab w:val="left" w:pos="4680"/>
                      <w:tab w:val="left" w:pos="7020"/>
                    </w:tabs>
                    <w:suppressAutoHyphens/>
                    <w:spacing w:line="256" w:lineRule="auto"/>
                    <w:ind w:firstLine="567"/>
                    <w:jc w:val="both"/>
                    <w:rPr>
                      <w:lang w:val="ro-MD"/>
                    </w:rPr>
                  </w:pPr>
                </w:p>
                <w:p w14:paraId="52FF0903" w14:textId="77777777" w:rsidR="00FF6A88" w:rsidRDefault="00FF6A88">
                  <w:pPr>
                    <w:tabs>
                      <w:tab w:val="left" w:pos="1134"/>
                      <w:tab w:val="left" w:pos="4680"/>
                      <w:tab w:val="left" w:pos="7020"/>
                    </w:tabs>
                    <w:suppressAutoHyphens/>
                    <w:spacing w:line="256" w:lineRule="auto"/>
                    <w:ind w:firstLine="567"/>
                    <w:jc w:val="both"/>
                    <w:rPr>
                      <w:lang w:val="ro-MD"/>
                    </w:rPr>
                  </w:pPr>
                </w:p>
              </w:tc>
            </w:tr>
          </w:tbl>
          <w:p w14:paraId="14B7178C" w14:textId="77777777" w:rsidR="00FF6A88" w:rsidRDefault="00FF6A88">
            <w:pPr>
              <w:pStyle w:val="a"/>
              <w:numPr>
                <w:ilvl w:val="0"/>
                <w:numId w:val="0"/>
              </w:numPr>
              <w:tabs>
                <w:tab w:val="clear" w:pos="1134"/>
                <w:tab w:val="left" w:pos="2685"/>
              </w:tabs>
              <w:spacing w:line="276" w:lineRule="auto"/>
              <w:contextualSpacing/>
              <w:jc w:val="center"/>
              <w:rPr>
                <w:lang w:val="ro-MD"/>
              </w:rPr>
            </w:pPr>
            <w:r>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F6A88" w:rsidRPr="00FF6A88" w14:paraId="390D9E30" w14:textId="77777777">
              <w:trPr>
                <w:trHeight w:val="357"/>
                <w:jc w:val="center"/>
              </w:trPr>
              <w:tc>
                <w:tcPr>
                  <w:tcW w:w="5188" w:type="dxa"/>
                  <w:vAlign w:val="center"/>
                  <w:hideMark/>
                </w:tcPr>
                <w:p w14:paraId="4F0F17DF" w14:textId="77777777" w:rsidR="00FF6A88" w:rsidRDefault="00FF6A88">
                  <w:pPr>
                    <w:spacing w:line="256" w:lineRule="auto"/>
                    <w:jc w:val="center"/>
                    <w:rPr>
                      <w:b/>
                      <w:lang w:val="ro-MD"/>
                    </w:rPr>
                  </w:pPr>
                  <w:r>
                    <w:rPr>
                      <w:b/>
                      <w:lang w:val="ro-MD"/>
                    </w:rPr>
                    <w:t>ANTREPRENOR</w:t>
                  </w:r>
                </w:p>
              </w:tc>
              <w:tc>
                <w:tcPr>
                  <w:tcW w:w="4559" w:type="dxa"/>
                  <w:vAlign w:val="center"/>
                  <w:hideMark/>
                </w:tcPr>
                <w:p w14:paraId="1113A0D4" w14:textId="77777777" w:rsidR="00FF6A88" w:rsidRDefault="00FF6A88">
                  <w:pPr>
                    <w:spacing w:line="256" w:lineRule="auto"/>
                    <w:jc w:val="center"/>
                    <w:rPr>
                      <w:b/>
                      <w:lang w:val="ro-MD"/>
                    </w:rPr>
                  </w:pPr>
                  <w:r>
                    <w:rPr>
                      <w:b/>
                      <w:lang w:val="ro-MD"/>
                    </w:rPr>
                    <w:t>BENEFICIAR</w:t>
                  </w:r>
                </w:p>
              </w:tc>
            </w:tr>
            <w:tr w:rsidR="00FF6A88" w:rsidRPr="00FF6A88" w14:paraId="6FC3E7E5" w14:textId="77777777">
              <w:trPr>
                <w:trHeight w:val="357"/>
                <w:jc w:val="center"/>
              </w:trPr>
              <w:tc>
                <w:tcPr>
                  <w:tcW w:w="5188" w:type="dxa"/>
                  <w:vAlign w:val="center"/>
                </w:tcPr>
                <w:p w14:paraId="5A7A619D" w14:textId="77777777" w:rsidR="00FF6A88" w:rsidRDefault="00FF6A88">
                  <w:pPr>
                    <w:spacing w:line="256" w:lineRule="auto"/>
                    <w:jc w:val="both"/>
                    <w:rPr>
                      <w:b/>
                      <w:lang w:val="ro-MD"/>
                    </w:rPr>
                  </w:pPr>
                </w:p>
                <w:p w14:paraId="23FFBD7F" w14:textId="77777777" w:rsidR="00FF6A88" w:rsidRDefault="00FF6A88">
                  <w:pPr>
                    <w:spacing w:line="256" w:lineRule="auto"/>
                    <w:jc w:val="both"/>
                    <w:rPr>
                      <w:b/>
                      <w:lang w:val="ro-MD"/>
                    </w:rPr>
                  </w:pPr>
                </w:p>
                <w:p w14:paraId="25157579" w14:textId="77777777" w:rsidR="00FF6A88" w:rsidRDefault="00FF6A88">
                  <w:pPr>
                    <w:spacing w:line="256" w:lineRule="auto"/>
                    <w:jc w:val="both"/>
                    <w:rPr>
                      <w:b/>
                      <w:lang w:val="ro-MD"/>
                    </w:rPr>
                  </w:pPr>
                </w:p>
              </w:tc>
              <w:tc>
                <w:tcPr>
                  <w:tcW w:w="4559" w:type="dxa"/>
                  <w:vAlign w:val="center"/>
                </w:tcPr>
                <w:p w14:paraId="43486F9C" w14:textId="77777777" w:rsidR="00FF6A88" w:rsidRDefault="00FF6A88">
                  <w:pPr>
                    <w:spacing w:line="256" w:lineRule="auto"/>
                    <w:jc w:val="both"/>
                    <w:rPr>
                      <w:b/>
                      <w:lang w:val="ro-MD"/>
                    </w:rPr>
                  </w:pPr>
                </w:p>
                <w:p w14:paraId="4CEE868B" w14:textId="77777777" w:rsidR="00FF6A88" w:rsidRDefault="00FF6A88">
                  <w:pPr>
                    <w:spacing w:line="256" w:lineRule="auto"/>
                    <w:jc w:val="both"/>
                    <w:rPr>
                      <w:b/>
                      <w:lang w:val="ro-MD"/>
                    </w:rPr>
                  </w:pPr>
                </w:p>
                <w:p w14:paraId="75AC5849" w14:textId="77777777" w:rsidR="00FF6A88" w:rsidRDefault="00FF6A88">
                  <w:pPr>
                    <w:spacing w:line="256" w:lineRule="auto"/>
                    <w:jc w:val="both"/>
                    <w:rPr>
                      <w:b/>
                      <w:lang w:val="ro-MD"/>
                    </w:rPr>
                  </w:pPr>
                </w:p>
              </w:tc>
            </w:tr>
          </w:tbl>
          <w:p w14:paraId="49A4344D" w14:textId="77777777" w:rsidR="00FF6A88" w:rsidRDefault="00FF6A88">
            <w:pPr>
              <w:tabs>
                <w:tab w:val="left" w:pos="2295"/>
              </w:tabs>
              <w:spacing w:line="256" w:lineRule="auto"/>
              <w:jc w:val="both"/>
              <w:rPr>
                <w:lang w:val="ro-MD"/>
              </w:rPr>
            </w:pPr>
          </w:p>
          <w:p w14:paraId="3B774E68" w14:textId="77777777" w:rsidR="00FF6A88" w:rsidRDefault="00FF6A88">
            <w:pPr>
              <w:tabs>
                <w:tab w:val="left" w:pos="2295"/>
              </w:tabs>
              <w:spacing w:line="256" w:lineRule="auto"/>
              <w:jc w:val="both"/>
              <w:rPr>
                <w:lang w:val="ro-MD"/>
              </w:rPr>
            </w:pPr>
          </w:p>
          <w:p w14:paraId="6B07BCDA" w14:textId="77777777" w:rsidR="00FF6A88" w:rsidRDefault="00FF6A88">
            <w:pPr>
              <w:tabs>
                <w:tab w:val="left" w:pos="2295"/>
              </w:tabs>
              <w:spacing w:line="256" w:lineRule="auto"/>
              <w:jc w:val="both"/>
              <w:rPr>
                <w:lang w:val="ro-MD"/>
              </w:rPr>
            </w:pPr>
          </w:p>
          <w:p w14:paraId="15E68A39" w14:textId="133CDE65" w:rsidR="00FF6A88" w:rsidRPr="008A4945" w:rsidRDefault="00FF6A88" w:rsidP="008A4945">
            <w:pPr>
              <w:tabs>
                <w:tab w:val="left" w:pos="2295"/>
              </w:tabs>
              <w:spacing w:line="256" w:lineRule="auto"/>
              <w:jc w:val="both"/>
              <w:rPr>
                <w:lang w:val="ro-MD"/>
              </w:rPr>
            </w:pPr>
          </w:p>
          <w:p w14:paraId="48516F18" w14:textId="77777777" w:rsidR="00FF6A88" w:rsidRDefault="00FF6A88">
            <w:pPr>
              <w:tabs>
                <w:tab w:val="left" w:pos="2295"/>
              </w:tabs>
              <w:spacing w:line="256" w:lineRule="auto"/>
              <w:jc w:val="right"/>
              <w:rPr>
                <w:lang w:val="ro-MD"/>
              </w:rPr>
            </w:pPr>
            <w:r>
              <w:rPr>
                <w:lang w:val="ro-MD"/>
              </w:rPr>
              <w:t>Anexa nr. 1</w:t>
            </w:r>
          </w:p>
          <w:p w14:paraId="771FC302" w14:textId="77777777" w:rsidR="00FF6A88" w:rsidRDefault="00FF6A88">
            <w:pPr>
              <w:tabs>
                <w:tab w:val="left" w:pos="2295"/>
              </w:tabs>
              <w:spacing w:line="256" w:lineRule="auto"/>
              <w:jc w:val="right"/>
              <w:rPr>
                <w:lang w:val="ro-MD"/>
              </w:rPr>
            </w:pPr>
            <w:r>
              <w:rPr>
                <w:lang w:val="ro-MD"/>
              </w:rPr>
              <w:t>la Contractul nr. ___________</w:t>
            </w:r>
          </w:p>
          <w:p w14:paraId="18891505" w14:textId="77777777" w:rsidR="00FF6A88" w:rsidRDefault="00FF6A88">
            <w:pPr>
              <w:tabs>
                <w:tab w:val="left" w:pos="2295"/>
              </w:tabs>
              <w:spacing w:line="256" w:lineRule="auto"/>
              <w:jc w:val="right"/>
              <w:rPr>
                <w:lang w:val="ro-MD"/>
              </w:rPr>
            </w:pPr>
            <w:r>
              <w:rPr>
                <w:lang w:val="ro-MD"/>
              </w:rPr>
              <w:t>Din „____”  _____ 20_______</w:t>
            </w:r>
          </w:p>
          <w:p w14:paraId="5DF82CDE" w14:textId="77777777" w:rsidR="00FF6A88" w:rsidRDefault="00FF6A88">
            <w:pPr>
              <w:tabs>
                <w:tab w:val="left" w:pos="2295"/>
              </w:tabs>
              <w:spacing w:line="256" w:lineRule="auto"/>
              <w:jc w:val="both"/>
              <w:rPr>
                <w:lang w:val="ro-MD"/>
              </w:rPr>
            </w:pPr>
          </w:p>
          <w:p w14:paraId="14DE2881" w14:textId="77777777" w:rsidR="00FF6A88" w:rsidRDefault="00FF6A88">
            <w:pPr>
              <w:tabs>
                <w:tab w:val="left" w:pos="2295"/>
              </w:tabs>
              <w:spacing w:line="256" w:lineRule="auto"/>
              <w:jc w:val="both"/>
              <w:rPr>
                <w:lang w:val="ro-MD"/>
              </w:rPr>
            </w:pPr>
          </w:p>
          <w:p w14:paraId="29C486E6" w14:textId="77777777" w:rsidR="00FF6A88" w:rsidRDefault="00FF6A88">
            <w:pPr>
              <w:tabs>
                <w:tab w:val="left" w:pos="2295"/>
              </w:tabs>
              <w:spacing w:line="256" w:lineRule="auto"/>
              <w:jc w:val="both"/>
              <w:rPr>
                <w:lang w:val="ro-MD"/>
              </w:rPr>
            </w:pPr>
          </w:p>
          <w:p w14:paraId="7377FB92" w14:textId="77777777" w:rsidR="00FF6A88" w:rsidRDefault="00FF6A88">
            <w:pPr>
              <w:tabs>
                <w:tab w:val="left" w:pos="2295"/>
              </w:tabs>
              <w:spacing w:line="256" w:lineRule="auto"/>
              <w:jc w:val="both"/>
              <w:rPr>
                <w:lang w:val="ro-MD"/>
              </w:rPr>
            </w:pPr>
          </w:p>
          <w:p w14:paraId="5CFAFDF5" w14:textId="77777777" w:rsidR="00FF6A88" w:rsidRDefault="00FF6A88">
            <w:pPr>
              <w:tabs>
                <w:tab w:val="left" w:pos="2295"/>
              </w:tabs>
              <w:spacing w:line="256" w:lineRule="auto"/>
              <w:jc w:val="both"/>
              <w:rPr>
                <w:lang w:val="ro-MD"/>
              </w:rPr>
            </w:pPr>
          </w:p>
          <w:p w14:paraId="23ED8BD4" w14:textId="77777777" w:rsidR="00FF6A88" w:rsidRDefault="00FF6A88">
            <w:pPr>
              <w:tabs>
                <w:tab w:val="left" w:pos="2295"/>
              </w:tabs>
              <w:spacing w:line="256" w:lineRule="auto"/>
              <w:jc w:val="both"/>
              <w:rPr>
                <w:lang w:val="ro-MD"/>
              </w:rPr>
            </w:pPr>
          </w:p>
          <w:p w14:paraId="6B1A061A" w14:textId="77777777" w:rsidR="00FF6A88" w:rsidRDefault="00FF6A88">
            <w:pPr>
              <w:tabs>
                <w:tab w:val="left" w:pos="2295"/>
              </w:tabs>
              <w:spacing w:line="256" w:lineRule="auto"/>
              <w:jc w:val="both"/>
              <w:rPr>
                <w:lang w:val="ro-MD"/>
              </w:rPr>
            </w:pPr>
          </w:p>
          <w:p w14:paraId="6068F53A" w14:textId="77777777" w:rsidR="00FF6A88" w:rsidRDefault="00FF6A88">
            <w:pPr>
              <w:tabs>
                <w:tab w:val="left" w:pos="2295"/>
              </w:tabs>
              <w:spacing w:line="256" w:lineRule="auto"/>
              <w:jc w:val="both"/>
              <w:rPr>
                <w:lang w:val="ro-MD"/>
              </w:rPr>
            </w:pPr>
          </w:p>
          <w:p w14:paraId="35948D8F" w14:textId="77777777" w:rsidR="00FF6A88" w:rsidRDefault="00FF6A88">
            <w:pPr>
              <w:tabs>
                <w:tab w:val="left" w:pos="2295"/>
              </w:tabs>
              <w:spacing w:line="256" w:lineRule="auto"/>
              <w:jc w:val="both"/>
              <w:rPr>
                <w:b/>
                <w:lang w:val="ro-MD"/>
              </w:rPr>
            </w:pPr>
            <w:r>
              <w:rPr>
                <w:b/>
                <w:lang w:val="ro-MD"/>
              </w:rPr>
              <w:t xml:space="preserve">       SPECIFICAŢII TEHNICE</w:t>
            </w:r>
          </w:p>
          <w:p w14:paraId="1F077879" w14:textId="77777777" w:rsidR="00FF6A88" w:rsidRDefault="00FF6A88">
            <w:pPr>
              <w:tabs>
                <w:tab w:val="left" w:pos="2295"/>
              </w:tabs>
              <w:spacing w:line="256" w:lineRule="auto"/>
              <w:jc w:val="both"/>
              <w:rPr>
                <w:lang w:val="ro-MD"/>
              </w:rPr>
            </w:pPr>
          </w:p>
          <w:tbl>
            <w:tblPr>
              <w:tblW w:w="10620" w:type="dxa"/>
              <w:tblLayout w:type="fixed"/>
              <w:tblLook w:val="04A0" w:firstRow="1" w:lastRow="0" w:firstColumn="1" w:lastColumn="0" w:noHBand="0" w:noVBand="1"/>
            </w:tblPr>
            <w:tblGrid>
              <w:gridCol w:w="305"/>
              <w:gridCol w:w="2127"/>
              <w:gridCol w:w="538"/>
              <w:gridCol w:w="1792"/>
              <w:gridCol w:w="50"/>
              <w:gridCol w:w="2408"/>
              <w:gridCol w:w="3400"/>
            </w:tblGrid>
            <w:tr w:rsidR="00FF6A88" w14:paraId="1C511920" w14:textId="77777777" w:rsidTr="000B724B">
              <w:tc>
                <w:tcPr>
                  <w:tcW w:w="30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A58568" w14:textId="77777777" w:rsidR="00FF6A88" w:rsidRPr="008A4945" w:rsidRDefault="00FF6A88">
                  <w:pPr>
                    <w:spacing w:line="256" w:lineRule="auto"/>
                    <w:jc w:val="both"/>
                    <w:rPr>
                      <w:b/>
                      <w:bCs/>
                      <w:noProof w:val="0"/>
                      <w:sz w:val="20"/>
                      <w:szCs w:val="20"/>
                      <w:lang w:val="ro-MD"/>
                    </w:rPr>
                  </w:pPr>
                  <w:r w:rsidRPr="008A4945">
                    <w:rPr>
                      <w:b/>
                      <w:bCs/>
                      <w:noProof w:val="0"/>
                      <w:sz w:val="20"/>
                      <w:szCs w:val="20"/>
                      <w:lang w:val="ro-MD"/>
                    </w:rPr>
                    <w:t>Nr.</w:t>
                  </w:r>
                </w:p>
              </w:tc>
              <w:tc>
                <w:tcPr>
                  <w:tcW w:w="212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FBE39C" w14:textId="77777777" w:rsidR="00FF6A88" w:rsidRPr="008A4945" w:rsidRDefault="00FF6A88">
                  <w:pPr>
                    <w:spacing w:line="256" w:lineRule="auto"/>
                    <w:jc w:val="center"/>
                    <w:rPr>
                      <w:b/>
                      <w:bCs/>
                      <w:noProof w:val="0"/>
                      <w:sz w:val="20"/>
                      <w:szCs w:val="20"/>
                      <w:lang w:val="ro-MD"/>
                    </w:rPr>
                  </w:pPr>
                  <w:r w:rsidRPr="008A4945">
                    <w:rPr>
                      <w:b/>
                      <w:bCs/>
                      <w:noProof w:val="0"/>
                      <w:sz w:val="20"/>
                      <w:szCs w:val="20"/>
                      <w:lang w:val="ro-MD"/>
                    </w:rPr>
                    <w:t>Denumirea lucrărilor</w:t>
                  </w:r>
                </w:p>
              </w:tc>
              <w:tc>
                <w:tcPr>
                  <w:tcW w:w="53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57C92F" w14:textId="77777777" w:rsidR="00FF6A88" w:rsidRPr="008A4945" w:rsidRDefault="00FF6A88">
                  <w:pPr>
                    <w:spacing w:line="256" w:lineRule="auto"/>
                    <w:jc w:val="both"/>
                    <w:rPr>
                      <w:b/>
                      <w:bCs/>
                      <w:noProof w:val="0"/>
                      <w:sz w:val="20"/>
                      <w:szCs w:val="20"/>
                      <w:lang w:val="ro-MD"/>
                    </w:rPr>
                  </w:pPr>
                  <w:r w:rsidRPr="008A4945">
                    <w:rPr>
                      <w:b/>
                      <w:bCs/>
                      <w:noProof w:val="0"/>
                      <w:sz w:val="20"/>
                      <w:szCs w:val="20"/>
                      <w:lang w:val="ro-MD"/>
                    </w:rPr>
                    <w:t>Cod CPV</w:t>
                  </w:r>
                </w:p>
              </w:tc>
              <w:tc>
                <w:tcPr>
                  <w:tcW w:w="1842"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8CE1779" w14:textId="77777777" w:rsidR="00FF6A88" w:rsidRPr="008A4945" w:rsidRDefault="00FF6A88">
                  <w:pPr>
                    <w:spacing w:line="256" w:lineRule="auto"/>
                    <w:jc w:val="center"/>
                    <w:rPr>
                      <w:b/>
                      <w:sz w:val="20"/>
                      <w:szCs w:val="20"/>
                      <w:lang w:val="ro-MD"/>
                    </w:rPr>
                  </w:pPr>
                  <w:r w:rsidRPr="008A4945">
                    <w:rPr>
                      <w:b/>
                      <w:sz w:val="20"/>
                      <w:szCs w:val="20"/>
                      <w:lang w:val="ro-MD"/>
                    </w:rPr>
                    <w:t>Specificarea tehnică deplină solicitată de către autoritatea contractantă</w:t>
                  </w:r>
                </w:p>
                <w:p w14:paraId="6567391F" w14:textId="77777777" w:rsidR="00FF6A88" w:rsidRPr="008A4945" w:rsidRDefault="00FF6A88">
                  <w:pPr>
                    <w:spacing w:line="256" w:lineRule="auto"/>
                    <w:jc w:val="both"/>
                    <w:rPr>
                      <w:b/>
                      <w:bCs/>
                      <w:noProof w:val="0"/>
                      <w:sz w:val="20"/>
                      <w:szCs w:val="20"/>
                      <w:lang w:val="ro-MD"/>
                    </w:rPr>
                  </w:pPr>
                </w:p>
              </w:tc>
              <w:tc>
                <w:tcPr>
                  <w:tcW w:w="24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40754FF" w14:textId="77777777" w:rsidR="00FF6A88" w:rsidRPr="008A4945" w:rsidRDefault="00FF6A88">
                  <w:pPr>
                    <w:spacing w:line="256" w:lineRule="auto"/>
                    <w:jc w:val="center"/>
                    <w:rPr>
                      <w:b/>
                      <w:sz w:val="20"/>
                      <w:szCs w:val="20"/>
                      <w:lang w:val="ro-MD"/>
                    </w:rPr>
                  </w:pPr>
                  <w:r w:rsidRPr="008A4945">
                    <w:rPr>
                      <w:b/>
                      <w:bCs/>
                      <w:noProof w:val="0"/>
                      <w:sz w:val="20"/>
                      <w:szCs w:val="20"/>
                      <w:lang w:val="ro-MD"/>
                    </w:rPr>
                    <w:t xml:space="preserve">Specificarea tehnică </w:t>
                  </w:r>
                  <w:r w:rsidRPr="008A4945">
                    <w:rPr>
                      <w:b/>
                      <w:sz w:val="20"/>
                      <w:szCs w:val="20"/>
                      <w:lang w:val="ro-MD"/>
                    </w:rPr>
                    <w:t>deplină propusă de către ofertant</w:t>
                  </w:r>
                </w:p>
              </w:tc>
              <w:tc>
                <w:tcPr>
                  <w:tcW w:w="34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548257" w14:textId="77777777" w:rsidR="00FF6A88" w:rsidRPr="008A4945" w:rsidRDefault="00FF6A88">
                  <w:pPr>
                    <w:spacing w:line="256" w:lineRule="auto"/>
                    <w:ind w:right="943"/>
                    <w:jc w:val="center"/>
                    <w:rPr>
                      <w:b/>
                      <w:bCs/>
                      <w:noProof w:val="0"/>
                      <w:sz w:val="20"/>
                      <w:szCs w:val="20"/>
                      <w:lang w:val="ro-MD"/>
                    </w:rPr>
                  </w:pPr>
                  <w:r w:rsidRPr="008A4945">
                    <w:rPr>
                      <w:b/>
                      <w:bCs/>
                      <w:noProof w:val="0"/>
                      <w:sz w:val="20"/>
                      <w:szCs w:val="20"/>
                      <w:lang w:val="ro-MD"/>
                    </w:rPr>
                    <w:t>Standarde de</w:t>
                  </w:r>
                </w:p>
                <w:p w14:paraId="0D193D4B" w14:textId="77777777" w:rsidR="00FF6A88" w:rsidRPr="008A4945" w:rsidRDefault="00FF6A88">
                  <w:pPr>
                    <w:spacing w:line="256" w:lineRule="auto"/>
                    <w:ind w:right="943"/>
                    <w:jc w:val="center"/>
                    <w:rPr>
                      <w:b/>
                      <w:bCs/>
                      <w:noProof w:val="0"/>
                      <w:sz w:val="20"/>
                      <w:szCs w:val="20"/>
                      <w:lang w:val="ro-MD"/>
                    </w:rPr>
                  </w:pPr>
                  <w:r w:rsidRPr="008A4945">
                    <w:rPr>
                      <w:b/>
                      <w:bCs/>
                      <w:noProof w:val="0"/>
                      <w:sz w:val="20"/>
                      <w:szCs w:val="20"/>
                      <w:lang w:val="ro-MD"/>
                    </w:rPr>
                    <w:t>referinţă</w:t>
                  </w:r>
                </w:p>
              </w:tc>
            </w:tr>
            <w:tr w:rsidR="00FF6A88" w:rsidRPr="00FF6A88" w14:paraId="5F2AD090" w14:textId="77777777" w:rsidTr="000B724B">
              <w:tc>
                <w:tcPr>
                  <w:tcW w:w="3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3DA0E9" w14:textId="77777777" w:rsidR="00FF6A88" w:rsidRDefault="00FF6A88">
                  <w:pPr>
                    <w:spacing w:line="256" w:lineRule="auto"/>
                    <w:jc w:val="both"/>
                    <w:rPr>
                      <w:noProof w:val="0"/>
                      <w:lang w:val="ro-MD"/>
                    </w:rPr>
                  </w:pPr>
                  <w:r>
                    <w:rPr>
                      <w:noProof w:val="0"/>
                      <w:lang w:val="ro-MD"/>
                    </w:rPr>
                    <w:t>1</w:t>
                  </w:r>
                </w:p>
              </w:tc>
              <w:tc>
                <w:tcPr>
                  <w:tcW w:w="21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25D17D" w14:textId="77777777" w:rsidR="008A4945" w:rsidRPr="00854BC8" w:rsidRDefault="008A4945" w:rsidP="008A4945">
                  <w:pPr>
                    <w:spacing w:before="2"/>
                    <w:ind w:right="156"/>
                    <w:rPr>
                      <w:b/>
                    </w:rPr>
                  </w:pPr>
                  <w:r>
                    <w:t>Reparatia sectorului de drum din strada Miorița cu L=0,600 km, b=4,5 m, drum central de acces spre 7 străzi din interiorul localității s. Voinova r-nul Strășeni</w:t>
                  </w:r>
                </w:p>
                <w:p w14:paraId="4D530500" w14:textId="05E4E35C" w:rsidR="00FF6A88" w:rsidRPr="00FB7B84" w:rsidRDefault="00FF6A88">
                  <w:pPr>
                    <w:spacing w:line="256" w:lineRule="auto"/>
                    <w:jc w:val="both"/>
                    <w:rPr>
                      <w:b/>
                      <w:bCs/>
                      <w:noProof w:val="0"/>
                    </w:rPr>
                  </w:pPr>
                </w:p>
              </w:tc>
              <w:tc>
                <w:tcPr>
                  <w:tcW w:w="5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F3C2AC" w14:textId="77777777" w:rsidR="00FF6A88" w:rsidRDefault="00FF6A88">
                  <w:pPr>
                    <w:rPr>
                      <w:b/>
                      <w:bCs/>
                      <w:noProof w:val="0"/>
                      <w:lang w:val="ro-MD"/>
                    </w:rPr>
                  </w:pPr>
                </w:p>
              </w:tc>
              <w:tc>
                <w:tcPr>
                  <w:tcW w:w="184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7FE2A8" w14:textId="77777777" w:rsidR="00FF6A88" w:rsidRDefault="00FF6A88">
                  <w:pPr>
                    <w:spacing w:line="256" w:lineRule="auto"/>
                    <w:jc w:val="both"/>
                    <w:rPr>
                      <w:noProof w:val="0"/>
                      <w:lang w:val="ro-MD"/>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26F3EA" w14:textId="77777777" w:rsidR="00FF6A88" w:rsidRDefault="00FF6A88">
                  <w:pPr>
                    <w:rPr>
                      <w:noProof w:val="0"/>
                      <w:lang w:val="ro-MD"/>
                    </w:rPr>
                  </w:pPr>
                </w:p>
              </w:tc>
              <w:tc>
                <w:tcPr>
                  <w:tcW w:w="3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682A47"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606B8C51" w14:textId="77777777" w:rsidTr="000B724B">
              <w:tc>
                <w:tcPr>
                  <w:tcW w:w="3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01E4D"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21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E7185D" w14:textId="77777777" w:rsidR="00FF6A88" w:rsidRDefault="00FF6A88">
                  <w:pPr>
                    <w:spacing w:line="256" w:lineRule="auto"/>
                    <w:jc w:val="both"/>
                    <w:rPr>
                      <w:noProof w:val="0"/>
                      <w:lang w:val="ro-MD"/>
                    </w:rPr>
                  </w:pPr>
                  <w:r>
                    <w:rPr>
                      <w:b/>
                      <w:bCs/>
                      <w:noProof w:val="0"/>
                      <w:lang w:val="ro-MD"/>
                    </w:rPr>
                    <w:t>TOTAL</w:t>
                  </w:r>
                </w:p>
              </w:tc>
              <w:tc>
                <w:tcPr>
                  <w:tcW w:w="5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9E5798" w14:textId="77777777" w:rsidR="00FF6A88" w:rsidRDefault="00FF6A88">
                  <w:pPr>
                    <w:rPr>
                      <w:noProof w:val="0"/>
                      <w:lang w:val="ro-MD"/>
                    </w:rPr>
                  </w:pPr>
                </w:p>
              </w:tc>
              <w:tc>
                <w:tcPr>
                  <w:tcW w:w="184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931159" w14:textId="77777777" w:rsidR="00FF6A88" w:rsidRDefault="00FF6A88">
                  <w:pPr>
                    <w:spacing w:line="256" w:lineRule="auto"/>
                    <w:jc w:val="both"/>
                    <w:rPr>
                      <w:noProof w:val="0"/>
                      <w:lang w:val="ro-MD"/>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D66D7" w14:textId="77777777" w:rsidR="00FF6A88" w:rsidRDefault="00FF6A88">
                  <w:pPr>
                    <w:rPr>
                      <w:noProof w:val="0"/>
                      <w:lang w:val="ro-MD"/>
                    </w:rPr>
                  </w:pPr>
                </w:p>
              </w:tc>
              <w:tc>
                <w:tcPr>
                  <w:tcW w:w="3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2F01FA"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5C881E9D" w14:textId="77777777" w:rsidTr="000B724B">
              <w:tc>
                <w:tcPr>
                  <w:tcW w:w="2432" w:type="dxa"/>
                  <w:gridSpan w:val="2"/>
                  <w:tcBorders>
                    <w:top w:val="single" w:sz="6" w:space="0" w:color="000000"/>
                    <w:left w:val="nil"/>
                    <w:bottom w:val="nil"/>
                    <w:right w:val="nil"/>
                  </w:tcBorders>
                  <w:tcMar>
                    <w:top w:w="15" w:type="dxa"/>
                    <w:left w:w="15" w:type="dxa"/>
                    <w:bottom w:w="15" w:type="dxa"/>
                    <w:right w:w="15" w:type="dxa"/>
                  </w:tcMar>
                </w:tcPr>
                <w:p w14:paraId="18F2D79F" w14:textId="77777777" w:rsidR="00FF6A88" w:rsidRDefault="00FF6A88">
                  <w:pPr>
                    <w:spacing w:line="256" w:lineRule="auto"/>
                    <w:jc w:val="both"/>
                    <w:rPr>
                      <w:noProof w:val="0"/>
                      <w:lang w:val="ro-MD"/>
                    </w:rPr>
                  </w:pPr>
                </w:p>
                <w:p w14:paraId="3746B139" w14:textId="77777777" w:rsidR="00FF6A88" w:rsidRDefault="00FF6A88">
                  <w:pPr>
                    <w:spacing w:line="256" w:lineRule="auto"/>
                    <w:jc w:val="both"/>
                    <w:rPr>
                      <w:noProof w:val="0"/>
                      <w:lang w:val="ro-MD"/>
                    </w:rPr>
                  </w:pPr>
                </w:p>
                <w:p w14:paraId="2E09B5F8" w14:textId="77777777" w:rsidR="00FF6A88" w:rsidRDefault="00FF6A88">
                  <w:pPr>
                    <w:spacing w:line="256" w:lineRule="auto"/>
                    <w:jc w:val="both"/>
                    <w:rPr>
                      <w:noProof w:val="0"/>
                      <w:lang w:val="ro-MD"/>
                    </w:rPr>
                  </w:pPr>
                </w:p>
                <w:p w14:paraId="4596B1E7" w14:textId="77777777" w:rsidR="00FF6A88" w:rsidRDefault="00FF6A88">
                  <w:pPr>
                    <w:spacing w:line="256" w:lineRule="auto"/>
                    <w:jc w:val="both"/>
                    <w:rPr>
                      <w:noProof w:val="0"/>
                      <w:lang w:val="ro-MD"/>
                    </w:rPr>
                  </w:pPr>
                </w:p>
                <w:p w14:paraId="4133B758" w14:textId="77777777" w:rsidR="00FF6A88" w:rsidRDefault="00FF6A88">
                  <w:pPr>
                    <w:spacing w:line="256" w:lineRule="auto"/>
                    <w:jc w:val="both"/>
                    <w:rPr>
                      <w:noProof w:val="0"/>
                      <w:lang w:val="ro-MD"/>
                    </w:rPr>
                  </w:pPr>
                </w:p>
              </w:tc>
              <w:tc>
                <w:tcPr>
                  <w:tcW w:w="8188" w:type="dxa"/>
                  <w:gridSpan w:val="5"/>
                  <w:tcBorders>
                    <w:top w:val="single" w:sz="6" w:space="0" w:color="000000"/>
                    <w:left w:val="nil"/>
                    <w:bottom w:val="nil"/>
                    <w:right w:val="nil"/>
                  </w:tcBorders>
                  <w:tcMar>
                    <w:top w:w="24" w:type="dxa"/>
                    <w:left w:w="48" w:type="dxa"/>
                    <w:bottom w:w="24" w:type="dxa"/>
                    <w:right w:w="48" w:type="dxa"/>
                  </w:tcMar>
                </w:tcPr>
                <w:p w14:paraId="780D8F4B" w14:textId="77777777" w:rsidR="00FF6A88" w:rsidRDefault="00FF6A88">
                  <w:pPr>
                    <w:spacing w:line="256" w:lineRule="auto"/>
                    <w:jc w:val="both"/>
                    <w:rPr>
                      <w:noProof w:val="0"/>
                      <w:lang w:val="ro-MD"/>
                    </w:rPr>
                  </w:pPr>
                  <w:r>
                    <w:rPr>
                      <w:noProof w:val="0"/>
                      <w:lang w:val="ro-MD"/>
                    </w:rPr>
                    <w:t> </w:t>
                  </w:r>
                </w:p>
                <w:p w14:paraId="3B3F38C4" w14:textId="77777777" w:rsidR="00FF6A88" w:rsidRDefault="00FF6A88">
                  <w:pPr>
                    <w:spacing w:line="256" w:lineRule="auto"/>
                    <w:jc w:val="center"/>
                    <w:rPr>
                      <w:b/>
                      <w:bCs/>
                      <w:noProof w:val="0"/>
                      <w:lang w:val="ro-MD"/>
                    </w:rPr>
                  </w:pPr>
                </w:p>
                <w:p w14:paraId="03718F3F" w14:textId="77777777" w:rsidR="00FF6A88" w:rsidRDefault="00FF6A88">
                  <w:pPr>
                    <w:spacing w:line="256" w:lineRule="auto"/>
                    <w:jc w:val="center"/>
                    <w:rPr>
                      <w:b/>
                      <w:bCs/>
                      <w:noProof w:val="0"/>
                      <w:lang w:val="ro-MD"/>
                    </w:rPr>
                  </w:pPr>
                </w:p>
                <w:p w14:paraId="369127C6" w14:textId="77777777" w:rsidR="00FF6A88" w:rsidRDefault="00FF6A88">
                  <w:pPr>
                    <w:spacing w:line="256" w:lineRule="auto"/>
                    <w:jc w:val="center"/>
                    <w:rPr>
                      <w:b/>
                      <w:bCs/>
                      <w:noProof w:val="0"/>
                      <w:lang w:val="ro-MD"/>
                    </w:rPr>
                  </w:pPr>
                </w:p>
                <w:p w14:paraId="79AFA022" w14:textId="77777777" w:rsidR="00FF6A88" w:rsidRDefault="00FF6A88">
                  <w:pPr>
                    <w:spacing w:line="256" w:lineRule="auto"/>
                    <w:jc w:val="center"/>
                    <w:rPr>
                      <w:b/>
                      <w:bCs/>
                      <w:noProof w:val="0"/>
                      <w:lang w:val="ro-MD"/>
                    </w:rPr>
                  </w:pPr>
                </w:p>
                <w:p w14:paraId="619F23F2" w14:textId="77777777" w:rsidR="00FF6A88" w:rsidRDefault="00FF6A88">
                  <w:pPr>
                    <w:spacing w:line="256" w:lineRule="auto"/>
                    <w:jc w:val="center"/>
                    <w:rPr>
                      <w:b/>
                      <w:bCs/>
                      <w:noProof w:val="0"/>
                      <w:lang w:val="ro-MD"/>
                    </w:rPr>
                  </w:pPr>
                </w:p>
                <w:p w14:paraId="3132F4D3" w14:textId="77777777" w:rsidR="00FF6A88" w:rsidRDefault="00FF6A88">
                  <w:pPr>
                    <w:spacing w:line="256" w:lineRule="auto"/>
                    <w:jc w:val="center"/>
                    <w:rPr>
                      <w:b/>
                      <w:bCs/>
                      <w:noProof w:val="0"/>
                      <w:lang w:val="ro-MD"/>
                    </w:rPr>
                  </w:pPr>
                </w:p>
                <w:p w14:paraId="0AE70A70" w14:textId="77777777" w:rsidR="00FF6A88" w:rsidRDefault="00FF6A88">
                  <w:pPr>
                    <w:spacing w:line="256" w:lineRule="auto"/>
                    <w:rPr>
                      <w:b/>
                      <w:bCs/>
                      <w:noProof w:val="0"/>
                      <w:lang w:val="ro-MD"/>
                    </w:rPr>
                  </w:pPr>
                  <w:r>
                    <w:rPr>
                      <w:b/>
                      <w:bCs/>
                      <w:noProof w:val="0"/>
                      <w:lang w:val="ro-MD"/>
                    </w:rPr>
                    <w:t xml:space="preserve">                 SEMNĂTURILE PĂRŢILOR</w:t>
                  </w:r>
                </w:p>
              </w:tc>
            </w:tr>
            <w:tr w:rsidR="00FF6A88" w:rsidRPr="00FF6A88" w14:paraId="6646D288" w14:textId="77777777" w:rsidTr="000B724B">
              <w:tc>
                <w:tcPr>
                  <w:tcW w:w="4762" w:type="dxa"/>
                  <w:gridSpan w:val="4"/>
                  <w:tcMar>
                    <w:top w:w="24" w:type="dxa"/>
                    <w:left w:w="48" w:type="dxa"/>
                    <w:bottom w:w="24" w:type="dxa"/>
                    <w:right w:w="48" w:type="dxa"/>
                  </w:tcMar>
                </w:tcPr>
                <w:p w14:paraId="6D0B4227" w14:textId="77777777" w:rsidR="00FF6A88" w:rsidRDefault="00FF6A88">
                  <w:pPr>
                    <w:spacing w:line="256" w:lineRule="auto"/>
                    <w:jc w:val="center"/>
                    <w:rPr>
                      <w:noProof w:val="0"/>
                      <w:lang w:val="ro-MD"/>
                    </w:rPr>
                  </w:pPr>
                  <w:r>
                    <w:rPr>
                      <w:b/>
                      <w:bCs/>
                      <w:noProof w:val="0"/>
                      <w:lang w:val="ro-MD"/>
                    </w:rPr>
                    <w:t>ANTREPRENORUL</w:t>
                  </w:r>
                </w:p>
                <w:p w14:paraId="63F5B931" w14:textId="77777777" w:rsidR="00FF6A88" w:rsidRDefault="00FF6A88">
                  <w:pPr>
                    <w:spacing w:line="256" w:lineRule="auto"/>
                    <w:ind w:firstLine="567"/>
                    <w:jc w:val="both"/>
                    <w:rPr>
                      <w:noProof w:val="0"/>
                      <w:lang w:val="ro-MD"/>
                    </w:rPr>
                  </w:pPr>
                  <w:r>
                    <w:rPr>
                      <w:noProof w:val="0"/>
                      <w:lang w:val="ro-MD"/>
                    </w:rPr>
                    <w:t> </w:t>
                  </w:r>
                </w:p>
                <w:p w14:paraId="64CE83B6" w14:textId="77777777" w:rsidR="00FF6A88" w:rsidRDefault="00FF6A88">
                  <w:pPr>
                    <w:spacing w:line="256" w:lineRule="auto"/>
                    <w:ind w:firstLine="567"/>
                    <w:rPr>
                      <w:noProof w:val="0"/>
                      <w:lang w:val="ro-MD"/>
                    </w:rPr>
                  </w:pPr>
                </w:p>
              </w:tc>
              <w:tc>
                <w:tcPr>
                  <w:tcW w:w="50" w:type="dxa"/>
                  <w:tcMar>
                    <w:top w:w="15" w:type="dxa"/>
                    <w:left w:w="15" w:type="dxa"/>
                    <w:bottom w:w="15" w:type="dxa"/>
                    <w:right w:w="15" w:type="dxa"/>
                  </w:tcMar>
                </w:tcPr>
                <w:p w14:paraId="619FC112" w14:textId="77777777" w:rsidR="00FF6A88" w:rsidRDefault="00FF6A88">
                  <w:pPr>
                    <w:spacing w:line="256" w:lineRule="auto"/>
                    <w:jc w:val="both"/>
                    <w:rPr>
                      <w:b/>
                      <w:bCs/>
                      <w:noProof w:val="0"/>
                      <w:lang w:val="ro-MD"/>
                    </w:rPr>
                  </w:pPr>
                </w:p>
              </w:tc>
              <w:tc>
                <w:tcPr>
                  <w:tcW w:w="5808" w:type="dxa"/>
                  <w:gridSpan w:val="2"/>
                  <w:tcMar>
                    <w:top w:w="24" w:type="dxa"/>
                    <w:left w:w="48" w:type="dxa"/>
                    <w:bottom w:w="24" w:type="dxa"/>
                    <w:right w:w="48" w:type="dxa"/>
                  </w:tcMar>
                </w:tcPr>
                <w:p w14:paraId="48BEB537" w14:textId="77777777" w:rsidR="00FF6A88" w:rsidRDefault="00FF6A88">
                  <w:pPr>
                    <w:spacing w:line="256" w:lineRule="auto"/>
                    <w:rPr>
                      <w:noProof w:val="0"/>
                      <w:lang w:val="ro-MD"/>
                    </w:rPr>
                  </w:pPr>
                  <w:r>
                    <w:rPr>
                      <w:b/>
                      <w:bCs/>
                      <w:noProof w:val="0"/>
                      <w:lang w:val="ro-MD"/>
                    </w:rPr>
                    <w:t xml:space="preserve">                               BENEFICIAR</w:t>
                  </w:r>
                </w:p>
                <w:p w14:paraId="573AEB7A" w14:textId="77777777" w:rsidR="00FF6A88" w:rsidRDefault="00FF6A88">
                  <w:pPr>
                    <w:spacing w:line="256" w:lineRule="auto"/>
                    <w:ind w:firstLine="567"/>
                    <w:jc w:val="both"/>
                    <w:rPr>
                      <w:noProof w:val="0"/>
                      <w:lang w:val="ro-MD"/>
                    </w:rPr>
                  </w:pPr>
                  <w:r>
                    <w:rPr>
                      <w:noProof w:val="0"/>
                      <w:lang w:val="ro-MD"/>
                    </w:rPr>
                    <w:t> </w:t>
                  </w:r>
                </w:p>
                <w:p w14:paraId="0A6881C3" w14:textId="77777777" w:rsidR="00FF6A88" w:rsidRDefault="00FF6A88">
                  <w:pPr>
                    <w:spacing w:line="256" w:lineRule="auto"/>
                    <w:rPr>
                      <w:noProof w:val="0"/>
                      <w:lang w:val="ro-MD"/>
                    </w:rPr>
                  </w:pPr>
                </w:p>
              </w:tc>
            </w:tr>
          </w:tbl>
          <w:p w14:paraId="46078A31" w14:textId="77777777" w:rsidR="00FF6A88" w:rsidRDefault="00FF6A88">
            <w:pPr>
              <w:tabs>
                <w:tab w:val="left" w:pos="2295"/>
              </w:tabs>
              <w:spacing w:line="256" w:lineRule="auto"/>
              <w:jc w:val="both"/>
              <w:rPr>
                <w:lang w:val="ro-MD"/>
              </w:rPr>
            </w:pPr>
          </w:p>
          <w:p w14:paraId="2A4D4B06" w14:textId="77777777" w:rsidR="00FF6A88" w:rsidRDefault="00FF6A88">
            <w:pPr>
              <w:tabs>
                <w:tab w:val="left" w:pos="2295"/>
              </w:tabs>
              <w:spacing w:line="256" w:lineRule="auto"/>
              <w:jc w:val="both"/>
              <w:rPr>
                <w:lang w:val="ro-MD"/>
              </w:rPr>
            </w:pPr>
          </w:p>
          <w:p w14:paraId="7243FB1F" w14:textId="77777777" w:rsidR="00FF6A88" w:rsidRDefault="00FF6A88">
            <w:pPr>
              <w:tabs>
                <w:tab w:val="left" w:pos="2295"/>
              </w:tabs>
              <w:spacing w:line="256" w:lineRule="auto"/>
              <w:jc w:val="both"/>
              <w:rPr>
                <w:lang w:val="ro-MD"/>
              </w:rPr>
            </w:pPr>
          </w:p>
          <w:p w14:paraId="3505BB37" w14:textId="77777777" w:rsidR="00FF6A88" w:rsidRDefault="00FF6A88">
            <w:pPr>
              <w:tabs>
                <w:tab w:val="left" w:pos="2295"/>
              </w:tabs>
              <w:spacing w:line="256" w:lineRule="auto"/>
              <w:jc w:val="both"/>
              <w:rPr>
                <w:lang w:val="ro-MD"/>
              </w:rPr>
            </w:pPr>
          </w:p>
          <w:p w14:paraId="37EBF6A3" w14:textId="77777777" w:rsidR="00FF6A88" w:rsidRDefault="00FF6A88">
            <w:pPr>
              <w:tabs>
                <w:tab w:val="left" w:pos="2295"/>
              </w:tabs>
              <w:spacing w:line="256" w:lineRule="auto"/>
              <w:jc w:val="both"/>
              <w:rPr>
                <w:lang w:val="ro-MD"/>
              </w:rPr>
            </w:pPr>
          </w:p>
          <w:p w14:paraId="726193E4" w14:textId="77777777" w:rsidR="00FF6A88" w:rsidRDefault="00FF6A88">
            <w:pPr>
              <w:tabs>
                <w:tab w:val="left" w:pos="2295"/>
              </w:tabs>
              <w:spacing w:line="256" w:lineRule="auto"/>
              <w:jc w:val="both"/>
              <w:rPr>
                <w:lang w:val="ro-MD"/>
              </w:rPr>
            </w:pPr>
          </w:p>
          <w:p w14:paraId="24739960" w14:textId="77777777" w:rsidR="00FF6A88" w:rsidRDefault="00FF6A88">
            <w:pPr>
              <w:tabs>
                <w:tab w:val="left" w:pos="2295"/>
              </w:tabs>
              <w:spacing w:line="256" w:lineRule="auto"/>
              <w:jc w:val="both"/>
              <w:rPr>
                <w:lang w:val="ro-MD"/>
              </w:rPr>
            </w:pPr>
          </w:p>
          <w:p w14:paraId="01CFC1FC" w14:textId="77777777" w:rsidR="00FF6A88" w:rsidRDefault="00FF6A88">
            <w:pPr>
              <w:tabs>
                <w:tab w:val="left" w:pos="2295"/>
              </w:tabs>
              <w:spacing w:line="256" w:lineRule="auto"/>
              <w:jc w:val="both"/>
              <w:rPr>
                <w:lang w:val="ro-MD"/>
              </w:rPr>
            </w:pPr>
          </w:p>
          <w:p w14:paraId="1A518650" w14:textId="77777777" w:rsidR="00FF6A88" w:rsidRDefault="00FF6A88">
            <w:pPr>
              <w:tabs>
                <w:tab w:val="left" w:pos="2295"/>
              </w:tabs>
              <w:spacing w:line="256" w:lineRule="auto"/>
              <w:jc w:val="both"/>
              <w:rPr>
                <w:lang w:val="ro-MD"/>
              </w:rPr>
            </w:pPr>
          </w:p>
          <w:p w14:paraId="449A7385" w14:textId="77777777" w:rsidR="00FF6A88" w:rsidRDefault="00FF6A88">
            <w:pPr>
              <w:tabs>
                <w:tab w:val="left" w:pos="2295"/>
              </w:tabs>
              <w:spacing w:line="256" w:lineRule="auto"/>
              <w:jc w:val="both"/>
              <w:rPr>
                <w:lang w:val="ro-MD"/>
              </w:rPr>
            </w:pPr>
          </w:p>
          <w:p w14:paraId="194A732E" w14:textId="77777777" w:rsidR="00FF6A88" w:rsidRDefault="00FF6A88">
            <w:pPr>
              <w:tabs>
                <w:tab w:val="left" w:pos="2295"/>
              </w:tabs>
              <w:spacing w:line="256" w:lineRule="auto"/>
              <w:jc w:val="both"/>
              <w:rPr>
                <w:lang w:val="ro-MD"/>
              </w:rPr>
            </w:pPr>
          </w:p>
          <w:p w14:paraId="58316149" w14:textId="77777777" w:rsidR="00FF6A88" w:rsidRDefault="00FF6A88">
            <w:pPr>
              <w:spacing w:line="256" w:lineRule="auto"/>
              <w:jc w:val="right"/>
              <w:rPr>
                <w:noProof w:val="0"/>
                <w:lang w:val="ro-MD"/>
              </w:rPr>
            </w:pPr>
            <w:r>
              <w:rPr>
                <w:noProof w:val="0"/>
                <w:lang w:val="ro-MD"/>
              </w:rPr>
              <w:t>Anexa nr. 2</w:t>
            </w:r>
          </w:p>
          <w:p w14:paraId="796E027C" w14:textId="77777777" w:rsidR="00FF6A88" w:rsidRDefault="00FF6A88">
            <w:pPr>
              <w:spacing w:line="256" w:lineRule="auto"/>
              <w:jc w:val="right"/>
              <w:rPr>
                <w:noProof w:val="0"/>
                <w:lang w:val="ro-MD"/>
              </w:rPr>
            </w:pPr>
            <w:r>
              <w:rPr>
                <w:noProof w:val="0"/>
                <w:lang w:val="ro-MD"/>
              </w:rPr>
              <w:t>la Contractul nr.__________</w:t>
            </w:r>
          </w:p>
          <w:p w14:paraId="0C624E81" w14:textId="77777777" w:rsidR="00FF6A88" w:rsidRDefault="00FF6A88">
            <w:pPr>
              <w:spacing w:line="256" w:lineRule="auto"/>
              <w:jc w:val="right"/>
              <w:rPr>
                <w:noProof w:val="0"/>
                <w:lang w:val="ro-MD"/>
              </w:rPr>
            </w:pPr>
            <w:r>
              <w:rPr>
                <w:noProof w:val="0"/>
                <w:lang w:val="ro-MD"/>
              </w:rPr>
              <w:t>din “____” ________ 20___</w:t>
            </w:r>
          </w:p>
          <w:p w14:paraId="326A5D4B" w14:textId="77777777" w:rsidR="00FF6A88" w:rsidRDefault="00FF6A88">
            <w:pPr>
              <w:keepNext/>
              <w:keepLines/>
              <w:spacing w:before="200" w:line="256" w:lineRule="auto"/>
              <w:jc w:val="both"/>
              <w:outlineLvl w:val="2"/>
              <w:rPr>
                <w:noProof w:val="0"/>
                <w:lang w:val="ro-MD"/>
              </w:rPr>
            </w:pPr>
          </w:p>
          <w:p w14:paraId="3589C317" w14:textId="77777777" w:rsidR="00FF6A88" w:rsidRDefault="00FF6A88">
            <w:pPr>
              <w:keepNext/>
              <w:keepLines/>
              <w:spacing w:before="200" w:line="256" w:lineRule="auto"/>
              <w:jc w:val="both"/>
              <w:outlineLvl w:val="2"/>
              <w:rPr>
                <w:noProof w:val="0"/>
                <w:lang w:val="ro-MD"/>
              </w:rPr>
            </w:pPr>
          </w:p>
          <w:p w14:paraId="010E0FB8" w14:textId="77777777" w:rsidR="00FF6A88" w:rsidRDefault="00FF6A88">
            <w:pPr>
              <w:spacing w:line="256" w:lineRule="auto"/>
              <w:ind w:firstLine="567"/>
              <w:jc w:val="both"/>
              <w:rPr>
                <w:b/>
                <w:noProof w:val="0"/>
                <w:lang w:val="ro-MD"/>
              </w:rPr>
            </w:pPr>
            <w:r>
              <w:rPr>
                <w:b/>
                <w:noProof w:val="0"/>
                <w:lang w:val="ro-MD"/>
              </w:rPr>
              <w:t>SPECIFICAŢII DE PREŢ</w:t>
            </w:r>
          </w:p>
          <w:p w14:paraId="137DA877" w14:textId="77777777" w:rsidR="00FF6A88" w:rsidRDefault="00FF6A88">
            <w:pPr>
              <w:keepNext/>
              <w:keepLines/>
              <w:spacing w:before="200" w:line="256" w:lineRule="auto"/>
              <w:ind w:firstLine="567"/>
              <w:jc w:val="both"/>
              <w:outlineLvl w:val="2"/>
              <w:rPr>
                <w:noProof w:val="0"/>
                <w:lang w:val="ro-MD"/>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FF6A88" w14:paraId="1ADABC77"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6B48D8F" w14:textId="77777777" w:rsidR="00FF6A88" w:rsidRPr="008A4945" w:rsidRDefault="00FF6A88">
                  <w:pPr>
                    <w:spacing w:line="256" w:lineRule="auto"/>
                    <w:ind w:right="-176"/>
                    <w:jc w:val="both"/>
                    <w:rPr>
                      <w:b/>
                      <w:bCs/>
                      <w:noProof w:val="0"/>
                      <w:sz w:val="18"/>
                      <w:szCs w:val="18"/>
                      <w:lang w:val="ro-MD"/>
                    </w:rPr>
                  </w:pPr>
                  <w:r w:rsidRPr="008A4945">
                    <w:rPr>
                      <w:b/>
                      <w:bCs/>
                      <w:noProof w:val="0"/>
                      <w:sz w:val="18"/>
                      <w:szCs w:val="18"/>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A7925B" w14:textId="77777777" w:rsidR="00FF6A88" w:rsidRPr="008A4945" w:rsidRDefault="00FF6A88">
                  <w:pPr>
                    <w:tabs>
                      <w:tab w:val="left" w:pos="235"/>
                      <w:tab w:val="left" w:pos="378"/>
                    </w:tabs>
                    <w:spacing w:line="256" w:lineRule="auto"/>
                    <w:ind w:left="-923"/>
                    <w:jc w:val="center"/>
                    <w:rPr>
                      <w:b/>
                      <w:bCs/>
                      <w:noProof w:val="0"/>
                      <w:sz w:val="18"/>
                      <w:szCs w:val="18"/>
                      <w:lang w:val="ro-MD"/>
                    </w:rPr>
                  </w:pPr>
                  <w:r w:rsidRPr="008A4945">
                    <w:rPr>
                      <w:b/>
                      <w:bCs/>
                      <w:noProof w:val="0"/>
                      <w:sz w:val="18"/>
                      <w:szCs w:val="18"/>
                      <w:lang w:val="ro-MD"/>
                    </w:rPr>
                    <w:t xml:space="preserve">          Denumirea</w:t>
                  </w:r>
                </w:p>
                <w:p w14:paraId="22A6A8B1" w14:textId="77777777" w:rsidR="00FF6A88" w:rsidRPr="008A4945" w:rsidRDefault="00FF6A88">
                  <w:pPr>
                    <w:tabs>
                      <w:tab w:val="left" w:pos="235"/>
                      <w:tab w:val="left" w:pos="378"/>
                    </w:tabs>
                    <w:spacing w:line="256" w:lineRule="auto"/>
                    <w:ind w:left="-923"/>
                    <w:jc w:val="center"/>
                    <w:rPr>
                      <w:b/>
                      <w:bCs/>
                      <w:noProof w:val="0"/>
                      <w:sz w:val="18"/>
                      <w:szCs w:val="18"/>
                      <w:lang w:val="ro-MD"/>
                    </w:rPr>
                  </w:pPr>
                  <w:r w:rsidRPr="008A4945">
                    <w:rPr>
                      <w:b/>
                      <w:bCs/>
                      <w:noProof w:val="0"/>
                      <w:sz w:val="18"/>
                      <w:szCs w:val="18"/>
                      <w:lang w:val="ro-MD"/>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A25CE6" w14:textId="77777777" w:rsidR="00FF6A88" w:rsidRPr="008A4945" w:rsidRDefault="00FF6A88">
                  <w:pPr>
                    <w:spacing w:line="256" w:lineRule="auto"/>
                    <w:jc w:val="both"/>
                    <w:rPr>
                      <w:b/>
                      <w:bCs/>
                      <w:noProof w:val="0"/>
                      <w:sz w:val="18"/>
                      <w:szCs w:val="18"/>
                      <w:lang w:val="ro-MD"/>
                    </w:rPr>
                  </w:pPr>
                  <w:r w:rsidRPr="008A4945">
                    <w:rPr>
                      <w:b/>
                      <w:bCs/>
                      <w:noProof w:val="0"/>
                      <w:sz w:val="18"/>
                      <w:szCs w:val="18"/>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D2D226" w14:textId="77777777" w:rsidR="00FF6A88" w:rsidRPr="008A4945" w:rsidRDefault="00FF6A88">
                  <w:pPr>
                    <w:spacing w:line="256" w:lineRule="auto"/>
                    <w:jc w:val="center"/>
                    <w:rPr>
                      <w:b/>
                      <w:bCs/>
                      <w:noProof w:val="0"/>
                      <w:sz w:val="18"/>
                      <w:szCs w:val="18"/>
                      <w:lang w:val="ro-MD"/>
                    </w:rPr>
                  </w:pPr>
                  <w:r w:rsidRPr="008A4945">
                    <w:rPr>
                      <w:b/>
                      <w:bCs/>
                      <w:noProof w:val="0"/>
                      <w:sz w:val="18"/>
                      <w:szCs w:val="18"/>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D4D98A" w14:textId="77777777" w:rsidR="00FF6A88" w:rsidRPr="008A4945" w:rsidRDefault="00FF6A88">
                  <w:pPr>
                    <w:spacing w:line="256" w:lineRule="auto"/>
                    <w:jc w:val="both"/>
                    <w:rPr>
                      <w:b/>
                      <w:bCs/>
                      <w:noProof w:val="0"/>
                      <w:sz w:val="18"/>
                      <w:szCs w:val="18"/>
                      <w:lang w:val="ro-MD"/>
                    </w:rPr>
                  </w:pPr>
                  <w:r w:rsidRPr="008A4945">
                    <w:rPr>
                      <w:b/>
                      <w:bCs/>
                      <w:noProof w:val="0"/>
                      <w:sz w:val="18"/>
                      <w:szCs w:val="18"/>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AA65E3" w14:textId="77777777" w:rsidR="00FF6A88" w:rsidRPr="008A4945" w:rsidRDefault="00FF6A88">
                  <w:pPr>
                    <w:spacing w:line="256" w:lineRule="auto"/>
                    <w:jc w:val="center"/>
                    <w:rPr>
                      <w:b/>
                      <w:bCs/>
                      <w:noProof w:val="0"/>
                      <w:sz w:val="18"/>
                      <w:szCs w:val="18"/>
                      <w:lang w:val="ro-MD"/>
                    </w:rPr>
                  </w:pPr>
                  <w:r w:rsidRPr="008A4945">
                    <w:rPr>
                      <w:b/>
                      <w:bCs/>
                      <w:noProof w:val="0"/>
                      <w:sz w:val="18"/>
                      <w:szCs w:val="18"/>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139EBD" w14:textId="77777777" w:rsidR="00FF6A88" w:rsidRPr="008A4945" w:rsidRDefault="00FF6A88">
                  <w:pPr>
                    <w:spacing w:line="256" w:lineRule="auto"/>
                    <w:jc w:val="center"/>
                    <w:rPr>
                      <w:b/>
                      <w:bCs/>
                      <w:noProof w:val="0"/>
                      <w:sz w:val="18"/>
                      <w:szCs w:val="18"/>
                      <w:lang w:val="ro-MD"/>
                    </w:rPr>
                  </w:pPr>
                  <w:r w:rsidRPr="008A4945">
                    <w:rPr>
                      <w:b/>
                      <w:bCs/>
                      <w:noProof w:val="0"/>
                      <w:sz w:val="18"/>
                      <w:szCs w:val="18"/>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BD9A72" w14:textId="77777777" w:rsidR="00FF6A88" w:rsidRPr="008A4945" w:rsidRDefault="00FF6A88">
                  <w:pPr>
                    <w:spacing w:line="256" w:lineRule="auto"/>
                    <w:jc w:val="center"/>
                    <w:rPr>
                      <w:b/>
                      <w:bCs/>
                      <w:noProof w:val="0"/>
                      <w:sz w:val="18"/>
                      <w:szCs w:val="18"/>
                      <w:lang w:val="ro-MD"/>
                    </w:rPr>
                  </w:pPr>
                  <w:r w:rsidRPr="008A4945">
                    <w:rPr>
                      <w:b/>
                      <w:bCs/>
                      <w:noProof w:val="0"/>
                      <w:sz w:val="18"/>
                      <w:szCs w:val="18"/>
                      <w:lang w:val="ro-MD"/>
                    </w:rPr>
                    <w:t>Termenii de executare</w:t>
                  </w:r>
                </w:p>
              </w:tc>
            </w:tr>
            <w:tr w:rsidR="00FF6A88" w:rsidRPr="00FF6A88" w14:paraId="11B6BBFE"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7CEBC8" w14:textId="77777777" w:rsidR="00FF6A88" w:rsidRDefault="00FF6A88">
                  <w:pPr>
                    <w:spacing w:line="256" w:lineRule="auto"/>
                    <w:jc w:val="both"/>
                    <w:rPr>
                      <w:noProof w:val="0"/>
                      <w:lang w:val="ro-MD"/>
                    </w:rPr>
                  </w:pPr>
                  <w:r>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D41E9E" w14:textId="77777777" w:rsidR="008A4945" w:rsidRPr="00854BC8" w:rsidRDefault="008A4945" w:rsidP="008A4945">
                  <w:pPr>
                    <w:spacing w:before="2"/>
                    <w:ind w:right="156"/>
                    <w:rPr>
                      <w:b/>
                    </w:rPr>
                  </w:pPr>
                  <w:r>
                    <w:t>Reparatia sectorului de drum din strada Miorița cu L=0,600 km, b=4,5 m, drum central de acces spre 7 străzi din interiorul localității s. Voinova r-nul Strășeni</w:t>
                  </w:r>
                </w:p>
                <w:p w14:paraId="576E4D98" w14:textId="0D93F816" w:rsidR="00FF6A88" w:rsidRPr="00FB7B84" w:rsidRDefault="00FF6A88">
                  <w:pPr>
                    <w:keepNext/>
                    <w:keepLines/>
                    <w:spacing w:before="200" w:line="256" w:lineRule="auto"/>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A39650" w14:textId="77777777" w:rsidR="00FF6A88" w:rsidRDefault="00FF6A88">
                  <w:pPr>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CA4996"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5E71E"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04BC1"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D70D7F"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2D8791"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7A9952DB"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56AB8F"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004DD6" w14:textId="77777777" w:rsidR="00FF6A88" w:rsidRDefault="00FF6A88">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B6F01E" w14:textId="77777777" w:rsidR="00FF6A88" w:rsidRDefault="00FF6A88">
                  <w:pPr>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26A5E2"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B6BA06"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0B59CF"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814E09"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9BA86D"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17F22F4F"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670CA619" w14:textId="77777777" w:rsidR="00FF6A88" w:rsidRDefault="00FF6A88">
                  <w:pPr>
                    <w:spacing w:line="256" w:lineRule="auto"/>
                    <w:jc w:val="both"/>
                    <w:rPr>
                      <w:noProof w:val="0"/>
                      <w:lang w:val="ro-MD"/>
                    </w:rPr>
                  </w:pPr>
                  <w:r>
                    <w:rPr>
                      <w:noProof w:val="0"/>
                      <w:lang w:val="ro-MD"/>
                    </w:rPr>
                    <w:t> </w:t>
                  </w:r>
                </w:p>
                <w:p w14:paraId="6B4D07BD" w14:textId="77777777" w:rsidR="00FF6A88" w:rsidRDefault="00FF6A88">
                  <w:pPr>
                    <w:keepNext/>
                    <w:keepLines/>
                    <w:spacing w:before="200" w:line="256" w:lineRule="auto"/>
                    <w:jc w:val="both"/>
                    <w:outlineLvl w:val="2"/>
                    <w:rPr>
                      <w:noProof w:val="0"/>
                      <w:lang w:val="ro-MD"/>
                    </w:rPr>
                  </w:pPr>
                </w:p>
                <w:p w14:paraId="052EC4C4" w14:textId="77777777" w:rsidR="00FF6A88" w:rsidRDefault="00FF6A88">
                  <w:pPr>
                    <w:keepNext/>
                    <w:keepLines/>
                    <w:spacing w:before="200" w:line="256" w:lineRule="auto"/>
                    <w:jc w:val="both"/>
                    <w:outlineLvl w:val="2"/>
                    <w:rPr>
                      <w:noProof w:val="0"/>
                      <w:lang w:val="ro-MD"/>
                    </w:rPr>
                  </w:pPr>
                </w:p>
                <w:p w14:paraId="6E3F4447" w14:textId="77777777" w:rsidR="00FF6A88" w:rsidRDefault="00FF6A88">
                  <w:pPr>
                    <w:keepNext/>
                    <w:keepLines/>
                    <w:spacing w:before="200" w:line="256" w:lineRule="auto"/>
                    <w:jc w:val="both"/>
                    <w:outlineLvl w:val="2"/>
                    <w:rPr>
                      <w:noProof w:val="0"/>
                      <w:lang w:val="ro-MD"/>
                    </w:rPr>
                  </w:pPr>
                </w:p>
                <w:p w14:paraId="0C2B5706" w14:textId="77777777" w:rsidR="00FF6A88" w:rsidRDefault="00FF6A88">
                  <w:pPr>
                    <w:keepNext/>
                    <w:keepLines/>
                    <w:spacing w:before="200" w:line="256" w:lineRule="auto"/>
                    <w:jc w:val="both"/>
                    <w:outlineLvl w:val="2"/>
                    <w:rPr>
                      <w:noProof w:val="0"/>
                      <w:lang w:val="ro-MD"/>
                    </w:rPr>
                  </w:pPr>
                </w:p>
                <w:p w14:paraId="75B64523" w14:textId="77777777" w:rsidR="00FF6A88" w:rsidRDefault="00FF6A88">
                  <w:pPr>
                    <w:keepNext/>
                    <w:keepLines/>
                    <w:spacing w:before="200" w:line="256" w:lineRule="auto"/>
                    <w:jc w:val="both"/>
                    <w:outlineLvl w:val="2"/>
                    <w:rPr>
                      <w:noProof w:val="0"/>
                      <w:lang w:val="ro-MD"/>
                    </w:rPr>
                  </w:pPr>
                </w:p>
                <w:p w14:paraId="6C874640" w14:textId="77777777" w:rsidR="00FF6A88" w:rsidRDefault="00FF6A88">
                  <w:pPr>
                    <w:keepNext/>
                    <w:keepLines/>
                    <w:spacing w:before="200" w:line="256" w:lineRule="auto"/>
                    <w:jc w:val="both"/>
                    <w:outlineLvl w:val="2"/>
                    <w:rPr>
                      <w:noProof w:val="0"/>
                      <w:lang w:val="ro-MD"/>
                    </w:rPr>
                  </w:pPr>
                </w:p>
                <w:p w14:paraId="1C9EECE1" w14:textId="77777777" w:rsidR="00FF6A88" w:rsidRDefault="00FF6A88">
                  <w:pPr>
                    <w:spacing w:line="256" w:lineRule="auto"/>
                    <w:jc w:val="center"/>
                    <w:rPr>
                      <w:b/>
                      <w:bCs/>
                      <w:noProof w:val="0"/>
                      <w:lang w:val="ro-MD"/>
                    </w:rPr>
                  </w:pPr>
                  <w:r>
                    <w:rPr>
                      <w:b/>
                      <w:bCs/>
                      <w:noProof w:val="0"/>
                      <w:lang w:val="ro-MD"/>
                    </w:rPr>
                    <w:t>SEMNĂTURILE PĂRŢILOR</w:t>
                  </w:r>
                </w:p>
              </w:tc>
            </w:tr>
            <w:tr w:rsidR="00FF6A88" w:rsidRPr="00FF6A88" w14:paraId="62A99D4C" w14:textId="77777777">
              <w:tc>
                <w:tcPr>
                  <w:tcW w:w="5303" w:type="dxa"/>
                  <w:gridSpan w:val="5"/>
                  <w:tcMar>
                    <w:top w:w="24" w:type="dxa"/>
                    <w:left w:w="48" w:type="dxa"/>
                    <w:bottom w:w="24" w:type="dxa"/>
                    <w:right w:w="48" w:type="dxa"/>
                  </w:tcMar>
                </w:tcPr>
                <w:p w14:paraId="410DACAF" w14:textId="77777777" w:rsidR="00FF6A88" w:rsidRDefault="00FF6A88">
                  <w:pPr>
                    <w:spacing w:line="256" w:lineRule="auto"/>
                    <w:jc w:val="center"/>
                    <w:rPr>
                      <w:noProof w:val="0"/>
                      <w:lang w:val="ro-MD"/>
                    </w:rPr>
                  </w:pPr>
                  <w:r>
                    <w:rPr>
                      <w:b/>
                      <w:bCs/>
                      <w:noProof w:val="0"/>
                      <w:lang w:val="ro-MD"/>
                    </w:rPr>
                    <w:t>ANTREPRENOR</w:t>
                  </w:r>
                </w:p>
                <w:p w14:paraId="44A69E40" w14:textId="77777777" w:rsidR="00FF6A88" w:rsidRDefault="00FF6A88">
                  <w:pPr>
                    <w:tabs>
                      <w:tab w:val="left" w:pos="1134"/>
                    </w:tabs>
                    <w:spacing w:line="256" w:lineRule="auto"/>
                    <w:ind w:left="720"/>
                    <w:outlineLvl w:val="0"/>
                    <w:rPr>
                      <w:noProof w:val="0"/>
                      <w:lang w:val="ro-MD"/>
                    </w:rPr>
                  </w:pPr>
                </w:p>
              </w:tc>
              <w:tc>
                <w:tcPr>
                  <w:tcW w:w="4207" w:type="dxa"/>
                  <w:gridSpan w:val="3"/>
                  <w:tcMar>
                    <w:top w:w="24" w:type="dxa"/>
                    <w:left w:w="48" w:type="dxa"/>
                    <w:bottom w:w="24" w:type="dxa"/>
                    <w:right w:w="48" w:type="dxa"/>
                  </w:tcMar>
                </w:tcPr>
                <w:p w14:paraId="4711CD93" w14:textId="77777777" w:rsidR="00FF6A88" w:rsidRDefault="00FF6A88">
                  <w:pPr>
                    <w:spacing w:line="256" w:lineRule="auto"/>
                    <w:jc w:val="center"/>
                    <w:rPr>
                      <w:noProof w:val="0"/>
                      <w:lang w:val="ro-MD"/>
                    </w:rPr>
                  </w:pPr>
                  <w:r>
                    <w:rPr>
                      <w:b/>
                      <w:bCs/>
                      <w:noProof w:val="0"/>
                      <w:lang w:val="ro-MD"/>
                    </w:rPr>
                    <w:t>BENEFICIAR</w:t>
                  </w:r>
                </w:p>
                <w:p w14:paraId="11084F74" w14:textId="77777777" w:rsidR="00FF6A88" w:rsidRDefault="00FF6A88">
                  <w:pPr>
                    <w:spacing w:line="256" w:lineRule="auto"/>
                    <w:ind w:firstLine="567"/>
                    <w:jc w:val="both"/>
                    <w:rPr>
                      <w:noProof w:val="0"/>
                      <w:lang w:val="ro-MD"/>
                    </w:rPr>
                  </w:pPr>
                  <w:r>
                    <w:rPr>
                      <w:noProof w:val="0"/>
                      <w:lang w:val="ro-MD"/>
                    </w:rPr>
                    <w:t> </w:t>
                  </w:r>
                </w:p>
                <w:p w14:paraId="06DCE0D2" w14:textId="77777777" w:rsidR="00FF6A88" w:rsidRDefault="00FF6A88">
                  <w:pPr>
                    <w:keepNext/>
                    <w:keepLines/>
                    <w:spacing w:before="200" w:line="256" w:lineRule="auto"/>
                    <w:ind w:firstLine="567"/>
                    <w:jc w:val="both"/>
                    <w:outlineLvl w:val="2"/>
                    <w:rPr>
                      <w:noProof w:val="0"/>
                      <w:lang w:val="ro-MD"/>
                    </w:rPr>
                  </w:pPr>
                </w:p>
              </w:tc>
            </w:tr>
          </w:tbl>
          <w:p w14:paraId="2004519D" w14:textId="77777777" w:rsidR="00FF6A88" w:rsidRDefault="00FF6A88">
            <w:pPr>
              <w:tabs>
                <w:tab w:val="left" w:pos="2295"/>
              </w:tabs>
              <w:spacing w:line="256" w:lineRule="auto"/>
              <w:jc w:val="both"/>
              <w:rPr>
                <w:lang w:val="ro-MD"/>
              </w:rPr>
            </w:pPr>
          </w:p>
          <w:p w14:paraId="60BBC82E" w14:textId="77777777" w:rsidR="00FF6A88" w:rsidRDefault="00FF6A88">
            <w:pPr>
              <w:tabs>
                <w:tab w:val="left" w:pos="2295"/>
              </w:tabs>
              <w:spacing w:line="256" w:lineRule="auto"/>
              <w:jc w:val="both"/>
              <w:rPr>
                <w:lang w:val="ro-MD"/>
              </w:rPr>
            </w:pPr>
          </w:p>
          <w:p w14:paraId="1EFB65E1" w14:textId="77777777" w:rsidR="00FF6A88" w:rsidRDefault="00FF6A88">
            <w:pPr>
              <w:tabs>
                <w:tab w:val="left" w:pos="2295"/>
              </w:tabs>
              <w:spacing w:line="256" w:lineRule="auto"/>
              <w:jc w:val="both"/>
              <w:rPr>
                <w:lang w:val="ro-MD"/>
              </w:rPr>
            </w:pPr>
          </w:p>
          <w:p w14:paraId="2D80220F" w14:textId="77777777" w:rsidR="00FF6A88" w:rsidRDefault="00FF6A88">
            <w:pPr>
              <w:tabs>
                <w:tab w:val="left" w:pos="2295"/>
              </w:tabs>
              <w:spacing w:line="256" w:lineRule="auto"/>
              <w:jc w:val="both"/>
              <w:rPr>
                <w:lang w:val="ro-MD"/>
              </w:rPr>
            </w:pPr>
          </w:p>
          <w:p w14:paraId="27A77191" w14:textId="77777777" w:rsidR="00FF6A88" w:rsidRDefault="00FF6A88">
            <w:pPr>
              <w:tabs>
                <w:tab w:val="left" w:pos="2295"/>
              </w:tabs>
              <w:spacing w:line="256" w:lineRule="auto"/>
              <w:jc w:val="both"/>
              <w:rPr>
                <w:lang w:val="ro-MD"/>
              </w:rPr>
            </w:pPr>
          </w:p>
          <w:p w14:paraId="5DBC9287" w14:textId="77777777" w:rsidR="00FF6A88" w:rsidRDefault="00FF6A88">
            <w:pPr>
              <w:tabs>
                <w:tab w:val="left" w:pos="2295"/>
              </w:tabs>
              <w:spacing w:line="256" w:lineRule="auto"/>
              <w:jc w:val="both"/>
              <w:rPr>
                <w:lang w:val="ro-MD"/>
              </w:rPr>
            </w:pPr>
          </w:p>
          <w:p w14:paraId="264E307E" w14:textId="77777777" w:rsidR="00FF6A88" w:rsidRDefault="00FF6A88">
            <w:pPr>
              <w:tabs>
                <w:tab w:val="left" w:pos="2295"/>
              </w:tabs>
              <w:spacing w:line="256" w:lineRule="auto"/>
              <w:jc w:val="both"/>
              <w:rPr>
                <w:lang w:val="ro-MD"/>
              </w:rPr>
            </w:pPr>
          </w:p>
          <w:p w14:paraId="20A71762" w14:textId="77777777" w:rsidR="00FF6A88" w:rsidRDefault="00FF6A88">
            <w:pPr>
              <w:tabs>
                <w:tab w:val="left" w:pos="2295"/>
              </w:tabs>
              <w:spacing w:line="256" w:lineRule="auto"/>
              <w:jc w:val="both"/>
              <w:rPr>
                <w:lang w:val="ro-MD"/>
              </w:rPr>
            </w:pPr>
          </w:p>
          <w:p w14:paraId="4538DAA0" w14:textId="77777777" w:rsidR="00FF6A88" w:rsidRDefault="00FF6A88">
            <w:pPr>
              <w:tabs>
                <w:tab w:val="left" w:pos="2295"/>
              </w:tabs>
              <w:spacing w:line="256" w:lineRule="auto"/>
              <w:jc w:val="both"/>
              <w:rPr>
                <w:lang w:val="ro-MD"/>
              </w:rPr>
            </w:pPr>
          </w:p>
          <w:p w14:paraId="312805AA" w14:textId="77777777" w:rsidR="00FF6A88" w:rsidRDefault="00FF6A88">
            <w:pPr>
              <w:tabs>
                <w:tab w:val="left" w:pos="2295"/>
              </w:tabs>
              <w:spacing w:line="256" w:lineRule="auto"/>
              <w:jc w:val="both"/>
              <w:rPr>
                <w:lang w:val="ro-MD"/>
              </w:rPr>
            </w:pPr>
          </w:p>
          <w:p w14:paraId="676E26EB" w14:textId="77777777" w:rsidR="00FF6A88" w:rsidRDefault="00FF6A88">
            <w:pPr>
              <w:tabs>
                <w:tab w:val="left" w:pos="2295"/>
              </w:tabs>
              <w:spacing w:line="256" w:lineRule="auto"/>
              <w:jc w:val="both"/>
              <w:rPr>
                <w:lang w:val="ro-MD"/>
              </w:rPr>
            </w:pPr>
          </w:p>
          <w:p w14:paraId="07D7EF40" w14:textId="77777777" w:rsidR="00FF6A88" w:rsidRDefault="00FF6A88">
            <w:pPr>
              <w:tabs>
                <w:tab w:val="left" w:pos="2295"/>
              </w:tabs>
              <w:spacing w:line="256" w:lineRule="auto"/>
              <w:jc w:val="both"/>
              <w:rPr>
                <w:lang w:val="ro-MD"/>
              </w:rPr>
            </w:pPr>
          </w:p>
          <w:p w14:paraId="0202109E" w14:textId="77777777" w:rsidR="00FF6A88" w:rsidRDefault="00FF6A88">
            <w:pPr>
              <w:tabs>
                <w:tab w:val="left" w:pos="2295"/>
              </w:tabs>
              <w:spacing w:line="256" w:lineRule="auto"/>
              <w:jc w:val="both"/>
              <w:rPr>
                <w:lang w:val="ro-MD"/>
              </w:rPr>
            </w:pPr>
          </w:p>
          <w:p w14:paraId="244430E0" w14:textId="77777777" w:rsidR="00FF6A88" w:rsidRDefault="00FF6A88">
            <w:pPr>
              <w:tabs>
                <w:tab w:val="left" w:pos="2295"/>
              </w:tabs>
              <w:spacing w:line="256" w:lineRule="auto"/>
              <w:jc w:val="both"/>
              <w:rPr>
                <w:lang w:val="ro-MD"/>
              </w:rPr>
            </w:pPr>
          </w:p>
          <w:p w14:paraId="6713D30C" w14:textId="77777777" w:rsidR="00FF6A88" w:rsidRDefault="00FF6A88">
            <w:pPr>
              <w:tabs>
                <w:tab w:val="left" w:pos="2295"/>
              </w:tabs>
              <w:spacing w:line="256" w:lineRule="auto"/>
              <w:jc w:val="both"/>
              <w:rPr>
                <w:lang w:val="ro-MD"/>
              </w:rPr>
            </w:pPr>
          </w:p>
          <w:p w14:paraId="7E9463C0" w14:textId="77777777" w:rsidR="00FF6A88" w:rsidRDefault="00FF6A88">
            <w:pPr>
              <w:spacing w:line="256" w:lineRule="auto"/>
              <w:jc w:val="right"/>
              <w:rPr>
                <w:noProof w:val="0"/>
                <w:lang w:val="ro-MD"/>
              </w:rPr>
            </w:pPr>
            <w:r>
              <w:rPr>
                <w:noProof w:val="0"/>
                <w:lang w:val="ro-MD"/>
              </w:rPr>
              <w:t>Anexa nr. 26</w:t>
            </w:r>
          </w:p>
          <w:p w14:paraId="1DC3A846" w14:textId="77777777" w:rsidR="00FF6A88" w:rsidRDefault="00FF6A88">
            <w:pPr>
              <w:spacing w:line="256" w:lineRule="auto"/>
              <w:jc w:val="right"/>
              <w:rPr>
                <w:noProof w:val="0"/>
                <w:lang w:val="ro-MD"/>
              </w:rPr>
            </w:pPr>
            <w:r>
              <w:rPr>
                <w:noProof w:val="0"/>
                <w:lang w:val="ro-MD"/>
              </w:rPr>
              <w:t>la Documentația standard nr._____</w:t>
            </w:r>
          </w:p>
          <w:p w14:paraId="761B5214" w14:textId="77777777" w:rsidR="00FF6A88" w:rsidRDefault="00FF6A88">
            <w:pPr>
              <w:spacing w:line="256" w:lineRule="auto"/>
              <w:jc w:val="right"/>
              <w:rPr>
                <w:noProof w:val="0"/>
                <w:lang w:val="ro-MD"/>
              </w:rPr>
            </w:pPr>
            <w:r>
              <w:rPr>
                <w:noProof w:val="0"/>
                <w:lang w:val="ro-MD"/>
              </w:rPr>
              <w:t>din “____” ________ 20___</w:t>
            </w:r>
          </w:p>
          <w:p w14:paraId="1128C281" w14:textId="77777777" w:rsidR="00FF6A88" w:rsidRDefault="00FF6A88">
            <w:pPr>
              <w:tabs>
                <w:tab w:val="left" w:pos="2295"/>
              </w:tabs>
              <w:spacing w:line="256" w:lineRule="auto"/>
              <w:jc w:val="both"/>
              <w:rPr>
                <w:lang w:val="ro-MD"/>
              </w:rPr>
            </w:pPr>
          </w:p>
          <w:p w14:paraId="63BA7E71" w14:textId="77777777" w:rsidR="00FF6A88" w:rsidRDefault="00FF6A88">
            <w:pPr>
              <w:tabs>
                <w:tab w:val="left" w:pos="2295"/>
              </w:tabs>
              <w:spacing w:line="256" w:lineRule="auto"/>
              <w:jc w:val="both"/>
              <w:rPr>
                <w:lang w:val="ro-MD"/>
              </w:rPr>
            </w:pPr>
          </w:p>
          <w:p w14:paraId="04919C02" w14:textId="77777777" w:rsidR="00FF6A88" w:rsidRDefault="00FF6A88">
            <w:pPr>
              <w:tabs>
                <w:tab w:val="left" w:pos="2295"/>
              </w:tabs>
              <w:spacing w:line="256" w:lineRule="auto"/>
              <w:jc w:val="both"/>
              <w:rPr>
                <w:lang w:val="ro-MD"/>
              </w:rPr>
            </w:pPr>
          </w:p>
          <w:p w14:paraId="611A9BDE" w14:textId="77777777" w:rsidR="00FF6A88" w:rsidRDefault="00FF6A88">
            <w:pPr>
              <w:spacing w:line="256" w:lineRule="auto"/>
              <w:jc w:val="center"/>
              <w:rPr>
                <w:b/>
                <w:noProof w:val="0"/>
                <w:lang w:val="ro-MD"/>
              </w:rPr>
            </w:pPr>
            <w:r>
              <w:rPr>
                <w:b/>
                <w:noProof w:val="0"/>
                <w:lang w:val="ro-MD"/>
              </w:rPr>
              <w:t>CONTRACT – MODEL</w:t>
            </w:r>
          </w:p>
          <w:p w14:paraId="54DA74C1" w14:textId="77777777" w:rsidR="00FF6A88" w:rsidRDefault="00FF6A88">
            <w:pPr>
              <w:spacing w:line="256" w:lineRule="auto"/>
              <w:jc w:val="center"/>
              <w:rPr>
                <w:b/>
                <w:noProof w:val="0"/>
                <w:lang w:val="ro-MD"/>
              </w:rPr>
            </w:pPr>
          </w:p>
          <w:p w14:paraId="5BBDF989" w14:textId="77777777" w:rsidR="00FF6A88" w:rsidRDefault="00FF6A88">
            <w:pPr>
              <w:tabs>
                <w:tab w:val="left" w:pos="2295"/>
              </w:tabs>
              <w:spacing w:line="256" w:lineRule="auto"/>
              <w:jc w:val="both"/>
              <w:rPr>
                <w:lang w:val="ro-MD"/>
              </w:rPr>
            </w:pPr>
          </w:p>
          <w:p w14:paraId="221AEC6A" w14:textId="77777777" w:rsidR="00FF6A88" w:rsidRDefault="00FF6A88">
            <w:pPr>
              <w:spacing w:line="256" w:lineRule="auto"/>
              <w:jc w:val="center"/>
              <w:rPr>
                <w:b/>
                <w:lang w:val="ro-MD"/>
              </w:rPr>
            </w:pPr>
            <w:r>
              <w:rPr>
                <w:b/>
                <w:caps/>
                <w:lang w:val="ro-MD"/>
              </w:rPr>
              <w:t>Contract</w:t>
            </w:r>
            <w:r>
              <w:rPr>
                <w:b/>
                <w:lang w:val="ro-MD"/>
              </w:rPr>
              <w:t xml:space="preserve"> nr.  </w:t>
            </w:r>
            <w:r>
              <w:rPr>
                <w:u w:val="single"/>
                <w:lang w:val="ro-MD"/>
              </w:rPr>
              <w:t>______________</w:t>
            </w:r>
          </w:p>
          <w:p w14:paraId="7DEC6AB5" w14:textId="77777777" w:rsidR="00FF6A88" w:rsidRDefault="00FF6A88">
            <w:pPr>
              <w:spacing w:line="256" w:lineRule="auto"/>
              <w:jc w:val="center"/>
              <w:rPr>
                <w:b/>
                <w:i/>
                <w:lang w:val="ro-MD"/>
              </w:rPr>
            </w:pPr>
            <w:r>
              <w:rPr>
                <w:b/>
                <w:lang w:val="ro-MD"/>
              </w:rPr>
              <w:t xml:space="preserve">de achiziţionare aserviciilor de proiectare </w:t>
            </w:r>
          </w:p>
          <w:p w14:paraId="71C6978A" w14:textId="77777777" w:rsidR="00FF6A88" w:rsidRDefault="00FF6A88">
            <w:pPr>
              <w:tabs>
                <w:tab w:val="left" w:pos="2295"/>
              </w:tabs>
              <w:spacing w:line="256" w:lineRule="auto"/>
              <w:jc w:val="both"/>
              <w:rPr>
                <w:lang w:val="ro-MD"/>
              </w:rPr>
            </w:pPr>
          </w:p>
          <w:p w14:paraId="6AB077A6" w14:textId="77777777" w:rsidR="00FF6A88" w:rsidRDefault="00FF6A88">
            <w:pPr>
              <w:spacing w:line="256" w:lineRule="auto"/>
              <w:rPr>
                <w:i/>
                <w:lang w:val="ro-MD"/>
              </w:rPr>
            </w:pPr>
            <w:r>
              <w:rPr>
                <w:b/>
                <w:lang w:val="ro-MD"/>
              </w:rPr>
              <w:t xml:space="preserve">”___” _____________  202..                                                                 </w:t>
            </w:r>
            <w:r>
              <w:rPr>
                <w:lang w:val="ro-MD"/>
              </w:rPr>
              <w:t>oraș/municipiu</w:t>
            </w:r>
            <w:r>
              <w:rPr>
                <w:b/>
                <w:lang w:val="ro-MD"/>
              </w:rPr>
              <w:t>…...………</w:t>
            </w:r>
          </w:p>
          <w:p w14:paraId="0EEB1883" w14:textId="77777777" w:rsidR="00FF6A88" w:rsidRDefault="00FF6A88">
            <w:pPr>
              <w:tabs>
                <w:tab w:val="left" w:pos="2295"/>
              </w:tabs>
              <w:spacing w:line="256" w:lineRule="auto"/>
              <w:jc w:val="both"/>
              <w:rPr>
                <w:lang w:val="ro-MD"/>
              </w:rPr>
            </w:pPr>
          </w:p>
          <w:p w14:paraId="6C182112" w14:textId="77777777" w:rsidR="00FF6A88" w:rsidRDefault="00FF6A88" w:rsidP="003C223D">
            <w:pPr>
              <w:pStyle w:val="a"/>
              <w:numPr>
                <w:ilvl w:val="0"/>
                <w:numId w:val="30"/>
              </w:numPr>
              <w:spacing w:line="256" w:lineRule="auto"/>
              <w:jc w:val="center"/>
              <w:rPr>
                <w:b/>
                <w:kern w:val="28"/>
                <w:lang w:val="ro-MD"/>
              </w:rPr>
            </w:pPr>
            <w:r>
              <w:rPr>
                <w:b/>
                <w:kern w:val="28"/>
                <w:lang w:val="ro-MD"/>
              </w:rPr>
              <w:t>PARTEA GENERALĂ</w:t>
            </w:r>
          </w:p>
          <w:p w14:paraId="74B99451" w14:textId="77777777" w:rsidR="00FF6A88" w:rsidRDefault="00FF6A88">
            <w:pPr>
              <w:pStyle w:val="a"/>
              <w:numPr>
                <w:ilvl w:val="0"/>
                <w:numId w:val="0"/>
              </w:numPr>
              <w:spacing w:line="256" w:lineRule="auto"/>
              <w:ind w:left="3240"/>
              <w:rPr>
                <w:kern w:val="28"/>
                <w:sz w:val="20"/>
                <w:szCs w:val="20"/>
                <w:lang w:val="ro-MD"/>
              </w:rPr>
            </w:pPr>
            <w:r>
              <w:rPr>
                <w:kern w:val="28"/>
                <w:sz w:val="20"/>
                <w:szCs w:val="20"/>
                <w:lang w:val="ro-MD"/>
              </w:rPr>
              <w:t xml:space="preserve">                    (OBLIGATORIU)</w:t>
            </w:r>
          </w:p>
          <w:p w14:paraId="0E7BCD1B" w14:textId="77777777" w:rsidR="00FF6A88" w:rsidRDefault="00FF6A88">
            <w:pPr>
              <w:pStyle w:val="a"/>
              <w:numPr>
                <w:ilvl w:val="0"/>
                <w:numId w:val="0"/>
              </w:numPr>
              <w:spacing w:line="256" w:lineRule="auto"/>
              <w:ind w:left="3240"/>
              <w:rPr>
                <w:kern w:val="28"/>
                <w:sz w:val="20"/>
                <w:szCs w:val="20"/>
                <w:lang w:val="ro-MD"/>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7"/>
              <w:gridCol w:w="4432"/>
            </w:tblGrid>
            <w:tr w:rsidR="00FF6A88" w14:paraId="40010BDB" w14:textId="77777777">
              <w:tc>
                <w:tcPr>
                  <w:tcW w:w="2650" w:type="pct"/>
                  <w:tcBorders>
                    <w:top w:val="single" w:sz="4" w:space="0" w:color="auto"/>
                    <w:left w:val="single" w:sz="4" w:space="0" w:color="auto"/>
                    <w:bottom w:val="single" w:sz="4" w:space="0" w:color="auto"/>
                    <w:right w:val="single" w:sz="4" w:space="0" w:color="auto"/>
                  </w:tcBorders>
                  <w:hideMark/>
                </w:tcPr>
                <w:p w14:paraId="3E784B04" w14:textId="77777777" w:rsidR="00FF6A88" w:rsidRDefault="00FF6A88">
                  <w:pPr>
                    <w:spacing w:line="256" w:lineRule="auto"/>
                    <w:jc w:val="both"/>
                    <w:rPr>
                      <w:b/>
                      <w:lang w:val="ro-MD"/>
                    </w:rPr>
                  </w:pPr>
                  <w:r>
                    <w:rPr>
                      <w:b/>
                      <w:lang w:val="ro-MD"/>
                    </w:rPr>
                    <w:t>Beneficiar</w:t>
                  </w:r>
                </w:p>
              </w:tc>
              <w:tc>
                <w:tcPr>
                  <w:tcW w:w="2350" w:type="pct"/>
                  <w:tcBorders>
                    <w:top w:val="single" w:sz="4" w:space="0" w:color="auto"/>
                    <w:left w:val="single" w:sz="4" w:space="0" w:color="auto"/>
                    <w:bottom w:val="single" w:sz="4" w:space="0" w:color="auto"/>
                    <w:right w:val="single" w:sz="4" w:space="0" w:color="auto"/>
                  </w:tcBorders>
                  <w:hideMark/>
                </w:tcPr>
                <w:p w14:paraId="27E2B9DD" w14:textId="77777777" w:rsidR="00FF6A88" w:rsidRDefault="00FF6A88">
                  <w:pPr>
                    <w:spacing w:line="256" w:lineRule="auto"/>
                    <w:jc w:val="both"/>
                    <w:rPr>
                      <w:b/>
                      <w:lang w:val="ro-MD"/>
                    </w:rPr>
                  </w:pPr>
                  <w:r>
                    <w:rPr>
                      <w:b/>
                      <w:lang w:val="ro-MD"/>
                    </w:rPr>
                    <w:t>Antreprenor</w:t>
                  </w:r>
                </w:p>
              </w:tc>
            </w:tr>
            <w:tr w:rsidR="00FF6A88" w:rsidRPr="00FF6A88" w14:paraId="7A790332" w14:textId="77777777">
              <w:tc>
                <w:tcPr>
                  <w:tcW w:w="2650" w:type="pct"/>
                  <w:tcBorders>
                    <w:top w:val="single" w:sz="4" w:space="0" w:color="auto"/>
                    <w:left w:val="single" w:sz="4" w:space="0" w:color="auto"/>
                    <w:bottom w:val="single" w:sz="4" w:space="0" w:color="auto"/>
                    <w:right w:val="single" w:sz="4" w:space="0" w:color="auto"/>
                  </w:tcBorders>
                  <w:hideMark/>
                </w:tcPr>
                <w:p w14:paraId="0330AFB9" w14:textId="77777777" w:rsidR="00FF6A88" w:rsidRDefault="00FF6A88">
                  <w:pPr>
                    <w:spacing w:line="256" w:lineRule="auto"/>
                    <w:jc w:val="both"/>
                    <w:rPr>
                      <w:lang w:val="ro-MD"/>
                    </w:rPr>
                  </w:pPr>
                  <w:r>
                    <w:rPr>
                      <w:b/>
                      <w:lang w:val="ro-MD"/>
                    </w:rPr>
                    <w:t>……………………..</w:t>
                  </w:r>
                  <w:r>
                    <w:rPr>
                      <w:lang w:val="ro-MD"/>
                    </w:rPr>
                    <w:t xml:space="preserve">reprezentat prin director …………, care acţionează în baza statutului întreprinderii, denumit în continuare </w:t>
                  </w:r>
                  <w:r>
                    <w:rPr>
                      <w:i/>
                      <w:lang w:val="ro-MD"/>
                    </w:rPr>
                    <w:t>Beneficiar</w:t>
                  </w:r>
                  <w:r>
                    <w:rPr>
                      <w:lang w:val="ro-MD"/>
                    </w:rPr>
                    <w:t xml:space="preserve">, </w:t>
                  </w:r>
                  <w:r>
                    <w:rPr>
                      <w:i/>
                      <w:lang w:val="ro-MD"/>
                    </w:rPr>
                    <w:t xml:space="preserve">IDNO, </w:t>
                  </w:r>
                  <w:r>
                    <w:rPr>
                      <w:lang w:val="ro-MD"/>
                    </w:rPr>
                    <w:t xml:space="preserve"> pe de o parte,</w:t>
                  </w:r>
                </w:p>
              </w:tc>
              <w:tc>
                <w:tcPr>
                  <w:tcW w:w="2350" w:type="pct"/>
                  <w:tcBorders>
                    <w:top w:val="single" w:sz="4" w:space="0" w:color="auto"/>
                    <w:left w:val="single" w:sz="4" w:space="0" w:color="auto"/>
                    <w:bottom w:val="single" w:sz="4" w:space="0" w:color="auto"/>
                    <w:right w:val="single" w:sz="4" w:space="0" w:color="auto"/>
                  </w:tcBorders>
                  <w:hideMark/>
                </w:tcPr>
                <w:p w14:paraId="7DD1F38A" w14:textId="77777777" w:rsidR="00FF6A88" w:rsidRDefault="00FF6A88">
                  <w:pPr>
                    <w:spacing w:line="256" w:lineRule="auto"/>
                    <w:jc w:val="both"/>
                    <w:rPr>
                      <w:lang w:val="ro-MD"/>
                    </w:rPr>
                  </w:pPr>
                  <w:r>
                    <w:rPr>
                      <w:b/>
                      <w:lang w:val="ro-MD"/>
                    </w:rPr>
                    <w:t>………………..</w:t>
                  </w:r>
                  <w:r>
                    <w:rPr>
                      <w:lang w:val="ro-MD"/>
                    </w:rPr>
                    <w:t xml:space="preserve">reprezentat prin director  ………….,care acţionează în baza statutului întreprinderii, denumit în continuare </w:t>
                  </w:r>
                  <w:r>
                    <w:rPr>
                      <w:i/>
                      <w:lang w:val="ro-MD"/>
                    </w:rPr>
                    <w:t xml:space="preserve">Antreprenor, IDNO, </w:t>
                  </w:r>
                  <w:r>
                    <w:rPr>
                      <w:lang w:val="ro-MD"/>
                    </w:rPr>
                    <w:t xml:space="preserve"> pe de altă parte,</w:t>
                  </w:r>
                </w:p>
              </w:tc>
            </w:tr>
          </w:tbl>
          <w:p w14:paraId="0F7C9512" w14:textId="77777777" w:rsidR="00FF6A88" w:rsidRDefault="00FF6A88">
            <w:pPr>
              <w:spacing w:line="256" w:lineRule="auto"/>
              <w:jc w:val="both"/>
              <w:rPr>
                <w:lang w:val="ro-MD"/>
              </w:rPr>
            </w:pPr>
            <w:r>
              <w:rPr>
                <w:lang w:val="ro-MD"/>
              </w:rPr>
              <w:t xml:space="preserve">ambii (denumiţi în continuare </w:t>
            </w:r>
            <w:r>
              <w:rPr>
                <w:i/>
                <w:lang w:val="ro-MD"/>
              </w:rPr>
              <w:t>Părţi</w:t>
            </w:r>
            <w:r>
              <w:rPr>
                <w:lang w:val="ro-MD"/>
              </w:rPr>
              <w:t>), au încheiat prezentul Contract referitor la următoarele:</w:t>
            </w:r>
          </w:p>
          <w:p w14:paraId="396F896A" w14:textId="77777777" w:rsidR="00FF6A88" w:rsidRDefault="00FF6A88">
            <w:pPr>
              <w:pStyle w:val="a"/>
              <w:numPr>
                <w:ilvl w:val="0"/>
                <w:numId w:val="0"/>
              </w:numPr>
              <w:spacing w:line="256" w:lineRule="auto"/>
              <w:ind w:left="3240"/>
              <w:rPr>
                <w:kern w:val="28"/>
                <w:sz w:val="20"/>
                <w:szCs w:val="20"/>
                <w:lang w:val="ro-MD"/>
              </w:rPr>
            </w:pPr>
          </w:p>
          <w:p w14:paraId="06F771FE" w14:textId="77777777" w:rsidR="00FF6A88" w:rsidRDefault="00FF6A88">
            <w:pPr>
              <w:spacing w:line="256" w:lineRule="auto"/>
              <w:jc w:val="both"/>
              <w:rPr>
                <w:lang w:val="ro-MD"/>
              </w:rPr>
            </w:pPr>
            <w:r>
              <w:rPr>
                <w:lang w:val="ro-MD"/>
              </w:rPr>
              <w:t xml:space="preserve">1. Achiziţionarea </w:t>
            </w:r>
            <w:r>
              <w:rPr>
                <w:b/>
                <w:lang w:val="ro-MD"/>
              </w:rPr>
              <w:t>serviciilor de proiectare …………..,</w:t>
            </w:r>
            <w:r>
              <w:rPr>
                <w:lang w:val="ro-MD"/>
              </w:rPr>
              <w:t xml:space="preserve"> denumite în </w:t>
            </w:r>
            <w:r>
              <w:rPr>
                <w:shd w:val="clear" w:color="auto" w:fill="FFFFFF" w:themeFill="background1"/>
                <w:lang w:val="ro-MD"/>
              </w:rPr>
              <w:t>continuare Lucrări</w:t>
            </w:r>
            <w:r>
              <w:rPr>
                <w:lang w:val="ro-MD"/>
              </w:rPr>
              <w:t>, conform procedurii de achiziție publică nr…</w:t>
            </w:r>
            <w:r>
              <w:rPr>
                <w:b/>
                <w:shd w:val="clear" w:color="auto" w:fill="FFFFFF"/>
                <w:lang w:val="ro-MD"/>
              </w:rPr>
              <w:t>……………</w:t>
            </w:r>
            <w:r>
              <w:rPr>
                <w:lang w:val="ro-MD"/>
              </w:rPr>
              <w:t>din ………..în baza deciziei grupului de lucru al Beneficiarului din ………..</w:t>
            </w:r>
          </w:p>
          <w:p w14:paraId="5DDCBF84" w14:textId="77777777" w:rsidR="00FF6A88" w:rsidRDefault="00FF6A88">
            <w:pPr>
              <w:pStyle w:val="a"/>
              <w:numPr>
                <w:ilvl w:val="0"/>
                <w:numId w:val="0"/>
              </w:numPr>
              <w:spacing w:line="256" w:lineRule="auto"/>
              <w:ind w:left="3240"/>
              <w:rPr>
                <w:kern w:val="28"/>
                <w:sz w:val="20"/>
                <w:szCs w:val="20"/>
                <w:lang w:val="ro-MD"/>
              </w:rPr>
            </w:pPr>
          </w:p>
          <w:p w14:paraId="78AC052A" w14:textId="77777777" w:rsidR="00FF6A88" w:rsidRDefault="00FF6A88">
            <w:pPr>
              <w:spacing w:line="256" w:lineRule="auto"/>
              <w:jc w:val="both"/>
              <w:rPr>
                <w:lang w:val="ro-MD"/>
              </w:rPr>
            </w:pPr>
            <w:r>
              <w:rPr>
                <w:lang w:val="ro-MD"/>
              </w:rPr>
              <w:t>2. Următoarele documente vor fi considerate părţi componente ale Contractului:</w:t>
            </w:r>
          </w:p>
          <w:p w14:paraId="7A4F10C5" w14:textId="77777777" w:rsidR="00FF6A88" w:rsidRDefault="00FF6A88" w:rsidP="003C223D">
            <w:pPr>
              <w:numPr>
                <w:ilvl w:val="0"/>
                <w:numId w:val="31"/>
              </w:numPr>
              <w:suppressAutoHyphens/>
              <w:spacing w:line="256" w:lineRule="auto"/>
              <w:ind w:left="0" w:firstLine="720"/>
              <w:jc w:val="both"/>
              <w:rPr>
                <w:lang w:val="ro-MD"/>
              </w:rPr>
            </w:pPr>
            <w:r>
              <w:rPr>
                <w:lang w:val="ro-MD"/>
              </w:rPr>
              <w:t>Formularul Contractului;</w:t>
            </w:r>
          </w:p>
          <w:p w14:paraId="464340CA" w14:textId="77777777" w:rsidR="00FF6A88" w:rsidRDefault="00FF6A88" w:rsidP="003C223D">
            <w:pPr>
              <w:numPr>
                <w:ilvl w:val="0"/>
                <w:numId w:val="31"/>
              </w:numPr>
              <w:suppressAutoHyphens/>
              <w:spacing w:line="256" w:lineRule="auto"/>
              <w:ind w:left="0" w:firstLine="720"/>
              <w:jc w:val="both"/>
              <w:rPr>
                <w:i/>
                <w:lang w:val="ro-MD"/>
              </w:rPr>
            </w:pPr>
            <w:r>
              <w:rPr>
                <w:lang w:val="ro-MD"/>
              </w:rPr>
              <w:t>Formularul ofertei;</w:t>
            </w:r>
          </w:p>
          <w:p w14:paraId="1D195C87" w14:textId="77777777" w:rsidR="00FF6A88" w:rsidRDefault="00FF6A88" w:rsidP="003C223D">
            <w:pPr>
              <w:numPr>
                <w:ilvl w:val="0"/>
                <w:numId w:val="31"/>
              </w:numPr>
              <w:suppressAutoHyphens/>
              <w:spacing w:line="256" w:lineRule="auto"/>
              <w:ind w:left="0" w:firstLine="720"/>
              <w:jc w:val="both"/>
              <w:rPr>
                <w:i/>
                <w:lang w:val="ro-MD"/>
              </w:rPr>
            </w:pPr>
            <w:r>
              <w:rPr>
                <w:lang w:val="ro-MD"/>
              </w:rPr>
              <w:t>Caietul de sarcini;</w:t>
            </w:r>
          </w:p>
          <w:p w14:paraId="70FF6408" w14:textId="77777777" w:rsidR="00FF6A88" w:rsidRDefault="00FF6A88" w:rsidP="003C223D">
            <w:pPr>
              <w:numPr>
                <w:ilvl w:val="0"/>
                <w:numId w:val="31"/>
              </w:numPr>
              <w:suppressAutoHyphens/>
              <w:spacing w:line="256" w:lineRule="auto"/>
              <w:ind w:left="0" w:firstLine="720"/>
              <w:jc w:val="both"/>
              <w:rPr>
                <w:i/>
                <w:lang w:val="ro-MD"/>
              </w:rPr>
            </w:pPr>
            <w:r>
              <w:rPr>
                <w:lang w:val="ro-MD"/>
              </w:rPr>
              <w:t>Garanția de bună execuție.</w:t>
            </w:r>
          </w:p>
          <w:p w14:paraId="10AD8191" w14:textId="77777777" w:rsidR="00FF6A88" w:rsidRDefault="00FF6A88">
            <w:pPr>
              <w:spacing w:line="256" w:lineRule="auto"/>
              <w:jc w:val="both"/>
              <w:rPr>
                <w:lang w:val="ro-MD"/>
              </w:rPr>
            </w:pPr>
            <w:r>
              <w:rPr>
                <w:lang w:val="ro-MD"/>
              </w:rPr>
              <w:t>3. În cazul unor discrepanţe sau inconsecvenţe între documentele componente ale Contractului, documentele vor avea ordinea de prioritate enumerată în pct. 2.</w:t>
            </w:r>
          </w:p>
          <w:p w14:paraId="6B50587D" w14:textId="77777777" w:rsidR="00FF6A88" w:rsidRDefault="00FF6A88">
            <w:pPr>
              <w:spacing w:line="256" w:lineRule="auto"/>
              <w:jc w:val="both"/>
              <w:rPr>
                <w:lang w:val="ro-MD"/>
              </w:rPr>
            </w:pPr>
            <w:r>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45F91D3" w14:textId="77777777" w:rsidR="00FF6A88" w:rsidRDefault="00FF6A88">
            <w:pPr>
              <w:spacing w:line="256" w:lineRule="auto"/>
              <w:jc w:val="both"/>
              <w:rPr>
                <w:lang w:val="ro-MD"/>
              </w:rPr>
            </w:pPr>
            <w:r>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6169FA08" w14:textId="77777777" w:rsidR="00FF6A88" w:rsidRDefault="00FF6A88">
            <w:pPr>
              <w:pStyle w:val="a"/>
              <w:numPr>
                <w:ilvl w:val="0"/>
                <w:numId w:val="0"/>
              </w:numPr>
              <w:spacing w:line="256" w:lineRule="auto"/>
              <w:ind w:left="710"/>
              <w:jc w:val="left"/>
              <w:rPr>
                <w:kern w:val="28"/>
                <w:sz w:val="20"/>
                <w:szCs w:val="20"/>
                <w:lang w:val="ro-MD"/>
              </w:rPr>
            </w:pPr>
          </w:p>
          <w:p w14:paraId="39A9EF74" w14:textId="77777777" w:rsidR="00FF6A88" w:rsidRDefault="00FF6A88">
            <w:pPr>
              <w:spacing w:line="256" w:lineRule="auto"/>
              <w:rPr>
                <w:b/>
                <w:lang w:val="ro-MD"/>
              </w:rPr>
            </w:pPr>
            <w:r>
              <w:rPr>
                <w:b/>
                <w:lang w:val="ro-MD"/>
              </w:rPr>
              <w:t>1. OBIECTUL CONTRACTULUI</w:t>
            </w:r>
          </w:p>
          <w:p w14:paraId="47541A38" w14:textId="77777777" w:rsidR="00FF6A88" w:rsidRDefault="00FF6A88">
            <w:pPr>
              <w:spacing w:line="256" w:lineRule="auto"/>
              <w:jc w:val="both"/>
              <w:rPr>
                <w:lang w:val="ro-MD"/>
              </w:rPr>
            </w:pPr>
            <w:r>
              <w:rPr>
                <w:lang w:val="ro-MD"/>
              </w:rPr>
              <w:lastRenderedPageBreak/>
              <w:t xml:space="preserve">1.1. Antreprenorul îşi asumă obligaţia de a presta Lucrările conform Specificaţiei, care este parte integrantă a prezentului Contract. </w:t>
            </w:r>
          </w:p>
          <w:p w14:paraId="007EB176" w14:textId="77777777" w:rsidR="00FF6A88" w:rsidRDefault="00FF6A88">
            <w:pPr>
              <w:spacing w:line="256" w:lineRule="auto"/>
              <w:jc w:val="both"/>
              <w:rPr>
                <w:lang w:val="ro-MD"/>
              </w:rPr>
            </w:pPr>
            <w:r>
              <w:rPr>
                <w:lang w:val="ro-MD"/>
              </w:rPr>
              <w:t xml:space="preserve">1.2. Beneficiarul se obligă, la rândul său, să achite şi să recepţioneze Lucrările livrate de Antreprenor. </w:t>
            </w:r>
          </w:p>
          <w:p w14:paraId="176AAA8D" w14:textId="77777777" w:rsidR="00FF6A88" w:rsidRDefault="00FF6A88">
            <w:pPr>
              <w:spacing w:line="256" w:lineRule="auto"/>
              <w:jc w:val="both"/>
              <w:rPr>
                <w:lang w:val="ro-MD"/>
              </w:rPr>
            </w:pPr>
            <w:r>
              <w:rPr>
                <w:lang w:val="ro-MD"/>
              </w:rPr>
              <w:t>1.3. Calitatea Lucrărilor se atestă prin respectarea documentelor normative și standardelor de stat ale căror cerințe trebuie respectate la executarea documentației de proiect.</w:t>
            </w:r>
          </w:p>
          <w:p w14:paraId="721D9CEA" w14:textId="77777777" w:rsidR="00FF6A88" w:rsidRDefault="00FF6A88">
            <w:pPr>
              <w:pStyle w:val="a"/>
              <w:numPr>
                <w:ilvl w:val="0"/>
                <w:numId w:val="0"/>
              </w:numPr>
              <w:spacing w:line="256" w:lineRule="auto"/>
              <w:ind w:left="3240"/>
              <w:rPr>
                <w:kern w:val="28"/>
                <w:sz w:val="20"/>
                <w:szCs w:val="20"/>
                <w:lang w:val="ro-MD"/>
              </w:rPr>
            </w:pPr>
          </w:p>
          <w:p w14:paraId="7519C377" w14:textId="77777777" w:rsidR="00FF6A88" w:rsidRDefault="00FF6A88">
            <w:pPr>
              <w:spacing w:line="256" w:lineRule="auto"/>
              <w:rPr>
                <w:b/>
                <w:lang w:val="ro-MD"/>
              </w:rPr>
            </w:pPr>
            <w:r>
              <w:rPr>
                <w:b/>
                <w:lang w:val="ro-MD"/>
              </w:rPr>
              <w:t>2.TERMENII ŞI CONDIŢIILE DE PRESTARE</w:t>
            </w:r>
          </w:p>
          <w:p w14:paraId="786C9799" w14:textId="77777777" w:rsidR="00FF6A88" w:rsidRDefault="00FF6A88">
            <w:pPr>
              <w:spacing w:line="256" w:lineRule="auto"/>
              <w:jc w:val="both"/>
              <w:rPr>
                <w:lang w:val="ro-MD"/>
              </w:rPr>
            </w:pPr>
            <w:r>
              <w:rPr>
                <w:lang w:val="ro-MD"/>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ro-MD"/>
              </w:rPr>
              <w:t>şi anexa nr……..</w:t>
            </w:r>
            <w:r>
              <w:rPr>
                <w:lang w:val="ro-MD"/>
              </w:rPr>
              <w:t xml:space="preserve">la prezentul Contract. </w:t>
            </w:r>
          </w:p>
          <w:p w14:paraId="7900D405" w14:textId="77777777" w:rsidR="00FF6A88" w:rsidRDefault="00FF6A88">
            <w:pPr>
              <w:spacing w:line="256" w:lineRule="auto"/>
              <w:jc w:val="both"/>
              <w:rPr>
                <w:lang w:val="ro-MD"/>
              </w:rPr>
            </w:pPr>
            <w:r>
              <w:rPr>
                <w:lang w:val="ro-MD"/>
              </w:rPr>
              <w:t xml:space="preserve">2.2. Termenul limită de predare a documentaţiei de proiect şi deviz – </w:t>
            </w:r>
            <w:r>
              <w:rPr>
                <w:b/>
                <w:lang w:val="ro-MD"/>
              </w:rPr>
              <w:t xml:space="preserve">............, inclusiv perioada de timp nesesară pentru verificarea documentației de către </w:t>
            </w:r>
            <w:r>
              <w:rPr>
                <w:lang w:val="ro-MD"/>
              </w:rPr>
              <w:t>Î.S. „Serviciul de Stat pentru Verificarea și Expertizarea Proiectelor și Construcțiilor”, calculate din data semnării prezentului contract.</w:t>
            </w:r>
          </w:p>
          <w:p w14:paraId="2FD2C55E" w14:textId="77777777" w:rsidR="00FF6A88" w:rsidRDefault="00FF6A88">
            <w:pPr>
              <w:spacing w:line="256" w:lineRule="auto"/>
              <w:jc w:val="both"/>
              <w:rPr>
                <w:lang w:val="ro-MD"/>
              </w:rPr>
            </w:pPr>
            <w:r>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3EA833C" w14:textId="77777777" w:rsidR="00FF6A88" w:rsidRDefault="00FF6A88">
            <w:pPr>
              <w:spacing w:line="256" w:lineRule="auto"/>
              <w:jc w:val="both"/>
              <w:rPr>
                <w:lang w:val="ro-MD"/>
              </w:rPr>
            </w:pPr>
            <w:r>
              <w:rPr>
                <w:lang w:val="ro-MD"/>
              </w:rPr>
              <w:t xml:space="preserve">2.4. Antreprenorul eliberează pentru Beneficiar documentaţia de proiect şi deviz în limba română, în volum de ….. exemplare + varianta electronică. </w:t>
            </w:r>
          </w:p>
          <w:p w14:paraId="16B977B4" w14:textId="77777777" w:rsidR="00FF6A88" w:rsidRDefault="00FF6A88">
            <w:pPr>
              <w:spacing w:line="256" w:lineRule="auto"/>
              <w:jc w:val="both"/>
              <w:rPr>
                <w:lang w:val="ro-MD"/>
              </w:rPr>
            </w:pPr>
            <w:r>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6432053D" w14:textId="77777777" w:rsidR="00FF6A88" w:rsidRDefault="00FF6A88">
            <w:pPr>
              <w:spacing w:line="256" w:lineRule="auto"/>
              <w:ind w:firstLine="720"/>
              <w:jc w:val="both"/>
              <w:rPr>
                <w:lang w:val="ro-MD"/>
              </w:rPr>
            </w:pPr>
          </w:p>
          <w:p w14:paraId="6DFFCE9F" w14:textId="77777777" w:rsidR="00FF6A88" w:rsidRDefault="00FF6A88">
            <w:pPr>
              <w:spacing w:line="256" w:lineRule="auto"/>
              <w:rPr>
                <w:b/>
                <w:lang w:val="ro-MD"/>
              </w:rPr>
            </w:pPr>
            <w:r>
              <w:rPr>
                <w:b/>
                <w:lang w:val="ro-MD"/>
              </w:rPr>
              <w:t>3. PREŢUL ŞI CONDIŢIILE DE PLATĂ</w:t>
            </w:r>
          </w:p>
          <w:p w14:paraId="09A6A552" w14:textId="77777777" w:rsidR="00FF6A88" w:rsidRDefault="00FF6A88">
            <w:pPr>
              <w:spacing w:line="256" w:lineRule="auto"/>
              <w:jc w:val="both"/>
              <w:rPr>
                <w:lang w:val="ro-MD"/>
              </w:rPr>
            </w:pPr>
            <w:r>
              <w:rPr>
                <w:lang w:val="ro-MD"/>
              </w:rPr>
              <w:t>3.1. Preţul Lucrărilor conform prezentului Contract este stabilit în lei moldoveneşti.</w:t>
            </w:r>
          </w:p>
          <w:p w14:paraId="5921027F" w14:textId="77777777" w:rsidR="00FF6A88" w:rsidRDefault="00FF6A88">
            <w:pPr>
              <w:spacing w:line="256" w:lineRule="auto"/>
              <w:jc w:val="both"/>
              <w:rPr>
                <w:sz w:val="28"/>
                <w:szCs w:val="28"/>
                <w:lang w:val="ro-MD"/>
              </w:rPr>
            </w:pPr>
            <w:r>
              <w:rPr>
                <w:lang w:val="ro-MD"/>
              </w:rPr>
              <w:t>3.2. Suma totală a prezentului Contract, inclusiv TVA, se stabileşte în lei moldoveneşti şi constituie</w:t>
            </w:r>
            <w:r>
              <w:rPr>
                <w:b/>
                <w:lang w:val="ro-MD"/>
              </w:rPr>
              <w:t>……..</w:t>
            </w:r>
          </w:p>
          <w:p w14:paraId="62699575" w14:textId="77777777" w:rsidR="00FF6A88" w:rsidRDefault="00FF6A88">
            <w:pPr>
              <w:spacing w:line="256" w:lineRule="auto"/>
              <w:jc w:val="both"/>
              <w:rPr>
                <w:lang w:val="ro-MD"/>
              </w:rPr>
            </w:pPr>
            <w:r>
              <w:rPr>
                <w:lang w:val="ro-MD"/>
              </w:rPr>
              <w:t>3.3. Beneficiarul va achita Antreprenorului în două etape suma totală pentru Lucrările executate, după cum urmează:</w:t>
            </w:r>
          </w:p>
          <w:p w14:paraId="079782BF" w14:textId="77777777" w:rsidR="00FF6A88" w:rsidRDefault="00FF6A88">
            <w:pPr>
              <w:spacing w:line="256" w:lineRule="auto"/>
              <w:ind w:firstLine="720"/>
              <w:jc w:val="both"/>
              <w:rPr>
                <w:lang w:val="ro-MD"/>
              </w:rPr>
            </w:pPr>
            <w:r>
              <w:rPr>
                <w:b/>
                <w:lang w:val="ro-MD"/>
              </w:rPr>
              <w:t>I etapă</w:t>
            </w:r>
            <w:r>
              <w:rPr>
                <w:lang w:val="ro-MD"/>
              </w:rPr>
              <w:t xml:space="preserve"> – predarea raportului topogeodezic, hidrologic și geologic – </w:t>
            </w:r>
            <w:r>
              <w:rPr>
                <w:b/>
                <w:lang w:val="ro-MD"/>
              </w:rPr>
              <w:t>…….., inclusiv TVA,</w:t>
            </w:r>
            <w:r>
              <w:rPr>
                <w:lang w:val="ro-MD"/>
              </w:rPr>
              <w:t xml:space="preserve"> conform Specificației;</w:t>
            </w:r>
          </w:p>
          <w:p w14:paraId="5A7F99AD" w14:textId="77777777" w:rsidR="00FF6A88" w:rsidRDefault="00FF6A88">
            <w:pPr>
              <w:spacing w:line="256" w:lineRule="auto"/>
              <w:ind w:firstLine="720"/>
              <w:jc w:val="both"/>
              <w:rPr>
                <w:lang w:val="ro-MD"/>
              </w:rPr>
            </w:pPr>
            <w:r>
              <w:rPr>
                <w:b/>
                <w:lang w:val="ro-MD"/>
              </w:rPr>
              <w:t>II etapă</w:t>
            </w:r>
            <w:r>
              <w:rPr>
                <w:lang w:val="ro-MD"/>
              </w:rPr>
              <w:t xml:space="preserve"> – predarea proiectului integral după primirea avizului pozitiv al Î.S.”Serviciul de Stat pentru Verificarea și Expertizarea Proiectelor și Construcțiilor” – </w:t>
            </w:r>
            <w:r>
              <w:rPr>
                <w:b/>
                <w:lang w:val="ro-MD"/>
              </w:rPr>
              <w:t>……., inclusiv TVA,</w:t>
            </w:r>
            <w:r>
              <w:rPr>
                <w:lang w:val="ro-MD"/>
              </w:rPr>
              <w:t xml:space="preserve"> conform Specificației. </w:t>
            </w:r>
          </w:p>
          <w:p w14:paraId="6C3755D7" w14:textId="77777777" w:rsidR="00FF6A88" w:rsidRDefault="00FF6A88">
            <w:pPr>
              <w:spacing w:line="256" w:lineRule="auto"/>
              <w:jc w:val="both"/>
              <w:rPr>
                <w:lang w:val="ro-MD"/>
              </w:rPr>
            </w:pPr>
            <w:r>
              <w:rPr>
                <w:lang w:val="ro-MD"/>
              </w:rPr>
              <w:t xml:space="preserve">3.4. Beneficiarul se obligă să achite Antreprenorului, potrivit pct. 3.3., în decurs de …… zile calindaristice, calculate din data semnării Actului de primire-predare a lucrărilor. </w:t>
            </w:r>
          </w:p>
          <w:p w14:paraId="21E50AB3" w14:textId="77777777" w:rsidR="00FF6A88" w:rsidRDefault="00FF6A88">
            <w:pPr>
              <w:spacing w:line="256" w:lineRule="auto"/>
              <w:jc w:val="both"/>
              <w:rPr>
                <w:lang w:val="ro-MD"/>
              </w:rPr>
            </w:pPr>
            <w:r>
              <w:rPr>
                <w:lang w:val="ro-MD"/>
              </w:rPr>
              <w:t>3.5. Plăţile se vor efectua prin ……………, indicat în prezentul Contract.</w:t>
            </w:r>
          </w:p>
          <w:p w14:paraId="6AD83696" w14:textId="77777777" w:rsidR="00FF6A88" w:rsidRDefault="00FF6A88">
            <w:pPr>
              <w:pStyle w:val="a"/>
              <w:numPr>
                <w:ilvl w:val="0"/>
                <w:numId w:val="0"/>
              </w:numPr>
              <w:spacing w:line="256" w:lineRule="auto"/>
              <w:ind w:left="3240"/>
              <w:rPr>
                <w:kern w:val="28"/>
                <w:sz w:val="20"/>
                <w:szCs w:val="20"/>
                <w:lang w:val="ro-MD"/>
              </w:rPr>
            </w:pPr>
          </w:p>
          <w:p w14:paraId="03B3163A" w14:textId="77777777" w:rsidR="00FF6A88" w:rsidRDefault="00FF6A88">
            <w:pPr>
              <w:spacing w:line="256" w:lineRule="auto"/>
              <w:rPr>
                <w:b/>
                <w:lang w:val="ro-MD"/>
              </w:rPr>
            </w:pPr>
            <w:r>
              <w:rPr>
                <w:b/>
                <w:lang w:val="ro-MD"/>
              </w:rPr>
              <w:t>4. CONDIŢIILE DE PREDARE-PRIMIRE</w:t>
            </w:r>
          </w:p>
          <w:p w14:paraId="08685AC2" w14:textId="77777777" w:rsidR="00FF6A88" w:rsidRDefault="00FF6A88">
            <w:pPr>
              <w:spacing w:line="256" w:lineRule="auto"/>
              <w:jc w:val="both"/>
              <w:rPr>
                <w:lang w:val="ro-MD"/>
              </w:rPr>
            </w:pPr>
            <w:r>
              <w:rPr>
                <w:lang w:val="ro-MD"/>
              </w:rPr>
              <w:t>4.1. Lucrările se consideră predate de către Antreprenor şi recepţionate de către Beneficiar dacă:</w:t>
            </w:r>
          </w:p>
          <w:p w14:paraId="266E73FC" w14:textId="77777777" w:rsidR="00FF6A88" w:rsidRDefault="00FF6A88" w:rsidP="003C223D">
            <w:pPr>
              <w:numPr>
                <w:ilvl w:val="0"/>
                <w:numId w:val="32"/>
              </w:numPr>
              <w:suppressAutoHyphens/>
              <w:spacing w:line="256" w:lineRule="auto"/>
              <w:ind w:left="0" w:firstLine="720"/>
              <w:jc w:val="both"/>
              <w:rPr>
                <w:lang w:val="ro-MD"/>
              </w:rPr>
            </w:pPr>
            <w:r>
              <w:rPr>
                <w:lang w:val="ro-MD"/>
              </w:rPr>
              <w:t xml:space="preserve">cantitatea Lucrărilor corespunde informaţiei indicate în specificația la prezentul Contract; </w:t>
            </w:r>
          </w:p>
          <w:p w14:paraId="7664442A" w14:textId="77777777" w:rsidR="00FF6A88" w:rsidRDefault="00FF6A88" w:rsidP="003C223D">
            <w:pPr>
              <w:numPr>
                <w:ilvl w:val="0"/>
                <w:numId w:val="32"/>
              </w:numPr>
              <w:suppressAutoHyphens/>
              <w:spacing w:line="256" w:lineRule="auto"/>
              <w:ind w:left="0" w:firstLine="720"/>
              <w:jc w:val="both"/>
              <w:rPr>
                <w:lang w:val="ro-MD"/>
              </w:rPr>
            </w:pPr>
            <w:r>
              <w:rPr>
                <w:lang w:val="ro-MD"/>
              </w:rPr>
              <w:t>calitatea Lucrărilor corespunde documentelor normative și standardelor de stat.</w:t>
            </w:r>
          </w:p>
          <w:p w14:paraId="7F97F33E" w14:textId="77777777" w:rsidR="00FF6A88" w:rsidRDefault="00FF6A88">
            <w:pPr>
              <w:spacing w:line="256" w:lineRule="auto"/>
              <w:ind w:firstLine="720"/>
              <w:jc w:val="center"/>
              <w:rPr>
                <w:b/>
                <w:lang w:val="ro-MD"/>
              </w:rPr>
            </w:pPr>
          </w:p>
          <w:p w14:paraId="035B98A0" w14:textId="77777777" w:rsidR="00FF6A88" w:rsidRDefault="00FF6A88">
            <w:pPr>
              <w:spacing w:line="256" w:lineRule="auto"/>
              <w:rPr>
                <w:b/>
                <w:lang w:val="ro-MD"/>
              </w:rPr>
            </w:pPr>
            <w:r>
              <w:rPr>
                <w:b/>
                <w:lang w:val="ro-MD"/>
              </w:rPr>
              <w:t>5. STANDARDE</w:t>
            </w:r>
          </w:p>
          <w:p w14:paraId="6BFAD26B" w14:textId="77777777" w:rsidR="00FF6A88" w:rsidRDefault="00FF6A88">
            <w:pPr>
              <w:spacing w:line="256" w:lineRule="auto"/>
              <w:jc w:val="both"/>
              <w:rPr>
                <w:lang w:val="ro-MD"/>
              </w:rPr>
            </w:pPr>
            <w:r>
              <w:rPr>
                <w:lang w:val="ro-MD"/>
              </w:rPr>
              <w:t>5.1 Lucrările prestate în baza contractului vor respecta standardele prezentate de către Beneficiar în cerințele caietului de sarcini.</w:t>
            </w:r>
          </w:p>
          <w:p w14:paraId="106737BA" w14:textId="77777777" w:rsidR="00FF6A88" w:rsidRDefault="00FF6A88">
            <w:pPr>
              <w:spacing w:line="256" w:lineRule="auto"/>
              <w:jc w:val="both"/>
              <w:rPr>
                <w:lang w:val="ro-MD"/>
              </w:rPr>
            </w:pPr>
            <w:r>
              <w:rPr>
                <w:lang w:val="ro-MD"/>
              </w:rPr>
              <w:t>5.2 Când nu este menţionat nici un standard sau reglementare aplicabilă, se vor respecta standardele sau alte reglementări autorizate în Republica Moldova.</w:t>
            </w:r>
          </w:p>
          <w:p w14:paraId="62D1A0ED" w14:textId="77777777" w:rsidR="00FF6A88" w:rsidRDefault="00FF6A88">
            <w:pPr>
              <w:spacing w:line="256" w:lineRule="auto"/>
              <w:ind w:firstLine="720"/>
              <w:jc w:val="both"/>
              <w:rPr>
                <w:lang w:val="ro-MD"/>
              </w:rPr>
            </w:pPr>
          </w:p>
          <w:p w14:paraId="1F179372" w14:textId="77777777" w:rsidR="00FF6A88" w:rsidRDefault="00FF6A88">
            <w:pPr>
              <w:spacing w:line="256" w:lineRule="auto"/>
              <w:rPr>
                <w:b/>
                <w:lang w:val="ro-MD"/>
              </w:rPr>
            </w:pPr>
            <w:r>
              <w:rPr>
                <w:b/>
                <w:lang w:val="ro-MD"/>
              </w:rPr>
              <w:t>6. OBLIGAŢIILE PĂRŢILOR</w:t>
            </w:r>
          </w:p>
          <w:p w14:paraId="66802CBE" w14:textId="77777777" w:rsidR="00FF6A88" w:rsidRDefault="00FF6A88">
            <w:pPr>
              <w:spacing w:line="256" w:lineRule="auto"/>
              <w:jc w:val="both"/>
              <w:rPr>
                <w:lang w:val="ro-MD"/>
              </w:rPr>
            </w:pPr>
            <w:r>
              <w:rPr>
                <w:lang w:val="ro-MD"/>
              </w:rPr>
              <w:lastRenderedPageBreak/>
              <w:t>6.1. În baza prezentului Contract, Antreprenorul se obligă:</w:t>
            </w:r>
          </w:p>
          <w:p w14:paraId="5E4154EE"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 xml:space="preserve">să depună garanţia de bună execuţie a contractului,în cuantum de .... din valoarea contractului, atribuită sub formă .......; </w:t>
            </w:r>
          </w:p>
          <w:p w14:paraId="0B641B7C"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presteze Lucrările conform condiţiilor prevăzute de prezentul Contract;</w:t>
            </w:r>
          </w:p>
          <w:p w14:paraId="1A7F228A"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indice t</w:t>
            </w:r>
            <w:r>
              <w:rPr>
                <w:noProof w:val="0"/>
                <w:lang w:val="ro-MD" w:eastAsia="ru-RU"/>
              </w:rPr>
              <w:t>ermenul de garanție a lucrărilor;</w:t>
            </w:r>
          </w:p>
          <w:p w14:paraId="1A5CCE58"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notifice Beneficiarul, după semnarea prezentului Contract, în decurs de …. zile calendaristice, prin notificare scrisă sau e-mail, despre începerea executării Lucrărilor;</w:t>
            </w:r>
          </w:p>
          <w:p w14:paraId="7564C102"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asigure condiţiile corespunzătoare pentru recepţionarea Lucrărilor de către Beneficiar, în termenele stabilite, în corespundere cu cerinţele prezentului Contract;</w:t>
            </w:r>
          </w:p>
          <w:p w14:paraId="354D6F06"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asigure calitatea executării Lucrărilor și să suporte cheltuielile de verificare repetată, în caz de primire a Avizului negativ al Î.S. „Serviciul de Stat pentru Verificarea și Expertizarea Proiectelor și Construcțiilor”;</w:t>
            </w:r>
          </w:p>
          <w:p w14:paraId="76A91869"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stabilească, în proiect, fazele determinante de execuție a lucrărilor și exercitarea supravegherii de autor asupra lucrărilor pe tot parcursul construcției;</w:t>
            </w:r>
          </w:p>
          <w:p w14:paraId="501A6F2D" w14:textId="77777777" w:rsidR="00FF6A88" w:rsidRDefault="00FF6A88" w:rsidP="003C223D">
            <w:pPr>
              <w:numPr>
                <w:ilvl w:val="0"/>
                <w:numId w:val="33"/>
              </w:numPr>
              <w:tabs>
                <w:tab w:val="clear" w:pos="1065"/>
                <w:tab w:val="left" w:pos="792"/>
                <w:tab w:val="left" w:pos="1080"/>
              </w:tabs>
              <w:suppressAutoHyphens/>
              <w:spacing w:line="256" w:lineRule="auto"/>
              <w:ind w:left="0" w:firstLine="720"/>
              <w:jc w:val="both"/>
              <w:rPr>
                <w:lang w:val="ro-MD"/>
              </w:rPr>
            </w:pPr>
            <w:r>
              <w:rPr>
                <w:lang w:val="ro-MD"/>
              </w:rPr>
              <w:t>să stabilească modul de tratare a neconformităților și defectelor apărute în execuție, din vina sa, precum și să urmărească aplicarea pe șantier a soluțiilor adoptate;</w:t>
            </w:r>
          </w:p>
          <w:p w14:paraId="2127F514" w14:textId="77777777" w:rsidR="00FF6A88" w:rsidRDefault="00FF6A88">
            <w:pPr>
              <w:tabs>
                <w:tab w:val="left" w:pos="792"/>
              </w:tabs>
              <w:suppressAutoHyphens/>
              <w:spacing w:line="256" w:lineRule="auto"/>
              <w:ind w:left="720"/>
              <w:jc w:val="both"/>
              <w:rPr>
                <w:lang w:val="ro-MD"/>
              </w:rPr>
            </w:pPr>
            <w:r>
              <w:rPr>
                <w:lang w:val="ro-MD"/>
              </w:rPr>
              <w:t>h) să participe la întocmirea cărții tehnice a construcției și la recepția lucrărilor executate.</w:t>
            </w:r>
          </w:p>
          <w:p w14:paraId="14F1D10B" w14:textId="77777777" w:rsidR="00FF6A88" w:rsidRDefault="00FF6A88">
            <w:pPr>
              <w:spacing w:line="256" w:lineRule="auto"/>
              <w:jc w:val="both"/>
              <w:rPr>
                <w:lang w:val="ro-MD"/>
              </w:rPr>
            </w:pPr>
            <w:r>
              <w:rPr>
                <w:lang w:val="ro-MD"/>
              </w:rPr>
              <w:t>6.2.  În baza prezentului Contract, Beneficiarul se obligă:</w:t>
            </w:r>
          </w:p>
          <w:p w14:paraId="1BED3F22" w14:textId="77777777" w:rsidR="00FF6A88" w:rsidRDefault="00FF6A88" w:rsidP="003C223D">
            <w:pPr>
              <w:numPr>
                <w:ilvl w:val="0"/>
                <w:numId w:val="34"/>
              </w:numPr>
              <w:tabs>
                <w:tab w:val="clear" w:pos="1065"/>
                <w:tab w:val="left" w:pos="792"/>
                <w:tab w:val="left" w:pos="1080"/>
              </w:tabs>
              <w:suppressAutoHyphens/>
              <w:spacing w:line="256" w:lineRule="auto"/>
              <w:ind w:left="0" w:firstLine="720"/>
              <w:jc w:val="both"/>
              <w:rPr>
                <w:lang w:val="ro-MD"/>
              </w:rPr>
            </w:pPr>
            <w:r>
              <w:rPr>
                <w:lang w:val="ro-MD"/>
              </w:rPr>
              <w:t>să întreprindă toate măsurile necesare pentru asigurarea recepţionării în termenul stabilit a Lucrărilor prestate în corespundere cu cerinţele prezentului Contract și să remită documentația de proiect spre verificare;</w:t>
            </w:r>
          </w:p>
          <w:p w14:paraId="779BAE4D" w14:textId="77777777" w:rsidR="00FF6A88" w:rsidRDefault="00FF6A88" w:rsidP="003C223D">
            <w:pPr>
              <w:numPr>
                <w:ilvl w:val="0"/>
                <w:numId w:val="34"/>
              </w:numPr>
              <w:tabs>
                <w:tab w:val="clear" w:pos="1065"/>
                <w:tab w:val="left" w:pos="792"/>
                <w:tab w:val="left" w:pos="1080"/>
              </w:tabs>
              <w:suppressAutoHyphens/>
              <w:spacing w:line="256" w:lineRule="auto"/>
              <w:ind w:left="0" w:firstLine="720"/>
              <w:jc w:val="both"/>
              <w:rPr>
                <w:lang w:val="ro-MD"/>
              </w:rPr>
            </w:pPr>
            <w:r>
              <w:rPr>
                <w:lang w:val="ro-MD"/>
              </w:rPr>
              <w:t>să asigure achitarea Lucrărilor prestate, respectând modalităţile şi termenele indicate în prezentul Contract;</w:t>
            </w:r>
          </w:p>
          <w:p w14:paraId="2A7AAD98" w14:textId="77777777" w:rsidR="00FF6A88" w:rsidRDefault="00FF6A88" w:rsidP="003C223D">
            <w:pPr>
              <w:numPr>
                <w:ilvl w:val="0"/>
                <w:numId w:val="34"/>
              </w:numPr>
              <w:tabs>
                <w:tab w:val="clear" w:pos="1065"/>
                <w:tab w:val="left" w:pos="792"/>
                <w:tab w:val="left" w:pos="1080"/>
              </w:tabs>
              <w:suppressAutoHyphens/>
              <w:spacing w:line="256" w:lineRule="auto"/>
              <w:ind w:left="0" w:firstLine="720"/>
              <w:jc w:val="both"/>
              <w:rPr>
                <w:lang w:val="ro-MD"/>
              </w:rPr>
            </w:pPr>
            <w:r>
              <w:rPr>
                <w:lang w:val="ro-MD"/>
              </w:rPr>
              <w:t xml:space="preserve">să restituie Antreprenorului garanția de bună execuție a contractului în termen de … zile calendaristice, după recepționarea lucrărilor conform pct. 2.4. al Contractului. </w:t>
            </w:r>
          </w:p>
          <w:p w14:paraId="3F62702B" w14:textId="77777777" w:rsidR="00FF6A88" w:rsidRDefault="00FF6A88">
            <w:pPr>
              <w:spacing w:line="256" w:lineRule="auto"/>
              <w:ind w:firstLine="720"/>
              <w:jc w:val="center"/>
              <w:rPr>
                <w:b/>
                <w:lang w:val="ro-MD"/>
              </w:rPr>
            </w:pPr>
          </w:p>
          <w:p w14:paraId="3E75F431" w14:textId="77777777" w:rsidR="00FF6A88" w:rsidRDefault="00FF6A88">
            <w:pPr>
              <w:spacing w:line="256" w:lineRule="auto"/>
              <w:rPr>
                <w:b/>
                <w:lang w:val="ro-MD"/>
              </w:rPr>
            </w:pPr>
            <w:r>
              <w:rPr>
                <w:b/>
                <w:lang w:val="ro-MD"/>
              </w:rPr>
              <w:t>7. JUSTIFICAREA DATORITĂ UNUI IMPEDIMENT</w:t>
            </w:r>
          </w:p>
          <w:p w14:paraId="4E25DC15" w14:textId="77777777" w:rsidR="00FF6A88" w:rsidRDefault="00FF6A88">
            <w:pPr>
              <w:spacing w:line="256" w:lineRule="auto"/>
              <w:jc w:val="both"/>
              <w:rPr>
                <w:lang w:val="ro-MD"/>
              </w:rPr>
            </w:pPr>
            <w:r>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D78FB21" w14:textId="77777777" w:rsidR="00FF6A88" w:rsidRDefault="00FF6A88">
            <w:pPr>
              <w:spacing w:line="256" w:lineRule="auto"/>
              <w:jc w:val="both"/>
              <w:rPr>
                <w:noProof w:val="0"/>
                <w:lang w:val="ro-MD"/>
              </w:rPr>
            </w:pPr>
            <w:r>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4546F13D" w14:textId="77777777" w:rsidR="00FF6A88" w:rsidRDefault="00FF6A88">
            <w:pPr>
              <w:spacing w:line="256" w:lineRule="auto"/>
              <w:jc w:val="both"/>
              <w:rPr>
                <w:lang w:val="ro-MD"/>
              </w:rPr>
            </w:pPr>
            <w:r>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4DA1793E" w14:textId="77777777" w:rsidR="00FF6A88" w:rsidRDefault="00FF6A88">
            <w:pPr>
              <w:spacing w:line="256" w:lineRule="auto"/>
              <w:ind w:firstLine="720"/>
              <w:jc w:val="both"/>
              <w:rPr>
                <w:lang w:val="ro-MD"/>
              </w:rPr>
            </w:pPr>
          </w:p>
          <w:p w14:paraId="46B50F52" w14:textId="77777777" w:rsidR="00FF6A88" w:rsidRDefault="00FF6A88">
            <w:pPr>
              <w:spacing w:line="256" w:lineRule="auto"/>
              <w:rPr>
                <w:b/>
                <w:lang w:val="ro-MD"/>
              </w:rPr>
            </w:pPr>
            <w:r>
              <w:rPr>
                <w:b/>
                <w:lang w:val="ro-MD"/>
              </w:rPr>
              <w:t>8. REZOLUȚIUNEA CONTRACTULUI</w:t>
            </w:r>
          </w:p>
          <w:p w14:paraId="2B19A7CA" w14:textId="77777777" w:rsidR="00FF6A88" w:rsidRDefault="00FF6A88">
            <w:pPr>
              <w:spacing w:line="256" w:lineRule="auto"/>
              <w:jc w:val="both"/>
              <w:rPr>
                <w:lang w:val="ro-MD"/>
              </w:rPr>
            </w:pPr>
            <w:r>
              <w:rPr>
                <w:lang w:val="ro-MD"/>
              </w:rPr>
              <w:t>8.1.Rezoluțiunea Contractului se poate realiza cu acordul comun al Părţilor.</w:t>
            </w:r>
          </w:p>
          <w:p w14:paraId="1246B28C" w14:textId="77777777" w:rsidR="00FF6A88" w:rsidRDefault="00FF6A88">
            <w:pPr>
              <w:spacing w:line="256" w:lineRule="auto"/>
              <w:jc w:val="both"/>
              <w:rPr>
                <w:lang w:val="ro-MD"/>
              </w:rPr>
            </w:pPr>
            <w:r>
              <w:rPr>
                <w:lang w:val="ro-MD"/>
              </w:rPr>
              <w:t>8.2. Contractul poate fi rezolvitîn mod unilateral în caz de:</w:t>
            </w:r>
          </w:p>
          <w:p w14:paraId="3D3C673F" w14:textId="77777777" w:rsidR="00FF6A88" w:rsidRDefault="00FF6A88" w:rsidP="003C223D">
            <w:pPr>
              <w:numPr>
                <w:ilvl w:val="0"/>
                <w:numId w:val="35"/>
              </w:numPr>
              <w:tabs>
                <w:tab w:val="left" w:pos="1080"/>
              </w:tabs>
              <w:suppressAutoHyphens/>
              <w:spacing w:line="256" w:lineRule="auto"/>
              <w:ind w:left="0" w:firstLine="720"/>
              <w:jc w:val="both"/>
              <w:rPr>
                <w:lang w:val="ro-MD"/>
              </w:rPr>
            </w:pPr>
            <w:r>
              <w:rPr>
                <w:lang w:val="ro-MD"/>
              </w:rPr>
              <w:t xml:space="preserve">refuz al Antreprenorului de a presta Lucrările prevăzute în prezentul Contract;         </w:t>
            </w:r>
          </w:p>
          <w:p w14:paraId="5151B32D" w14:textId="77777777" w:rsidR="00FF6A88" w:rsidRDefault="00FF6A88" w:rsidP="003C223D">
            <w:pPr>
              <w:numPr>
                <w:ilvl w:val="0"/>
                <w:numId w:val="35"/>
              </w:numPr>
              <w:tabs>
                <w:tab w:val="left" w:pos="1080"/>
              </w:tabs>
              <w:suppressAutoHyphens/>
              <w:spacing w:line="256" w:lineRule="auto"/>
              <w:ind w:left="0" w:firstLine="720"/>
              <w:jc w:val="both"/>
              <w:rPr>
                <w:lang w:val="ro-MD"/>
              </w:rPr>
            </w:pPr>
            <w:r>
              <w:rPr>
                <w:lang w:val="ro-MD"/>
              </w:rPr>
              <w:t>nerespectare de către Antreprenor a termenelor de executare stabilite;</w:t>
            </w:r>
          </w:p>
          <w:p w14:paraId="4653B6A4" w14:textId="77777777" w:rsidR="00FF6A88" w:rsidRDefault="00FF6A88" w:rsidP="003C223D">
            <w:pPr>
              <w:numPr>
                <w:ilvl w:val="0"/>
                <w:numId w:val="35"/>
              </w:numPr>
              <w:tabs>
                <w:tab w:val="left" w:pos="1080"/>
              </w:tabs>
              <w:suppressAutoHyphens/>
              <w:spacing w:line="256" w:lineRule="auto"/>
              <w:ind w:left="0" w:firstLine="720"/>
              <w:jc w:val="both"/>
              <w:rPr>
                <w:lang w:val="ro-MD"/>
              </w:rPr>
            </w:pPr>
            <w:r>
              <w:rPr>
                <w:lang w:val="ro-MD"/>
              </w:rPr>
              <w:t>nerespectare de către Beneficiar a termenelor de plată a Lucrărilor;</w:t>
            </w:r>
          </w:p>
          <w:p w14:paraId="14927DA2" w14:textId="77777777" w:rsidR="00FF6A88" w:rsidRDefault="00FF6A88" w:rsidP="003C223D">
            <w:pPr>
              <w:numPr>
                <w:ilvl w:val="0"/>
                <w:numId w:val="35"/>
              </w:numPr>
              <w:tabs>
                <w:tab w:val="left" w:pos="1080"/>
              </w:tabs>
              <w:suppressAutoHyphens/>
              <w:spacing w:line="256" w:lineRule="auto"/>
              <w:ind w:left="0" w:firstLine="720"/>
              <w:jc w:val="both"/>
              <w:rPr>
                <w:lang w:val="ro-MD"/>
              </w:rPr>
            </w:pPr>
            <w:r>
              <w:rPr>
                <w:lang w:val="ro-MD"/>
              </w:rPr>
              <w:t>nesatisfacere de către una dintre Părţi a pretenţiilor înaintate conform prezentului Contract;</w:t>
            </w:r>
          </w:p>
          <w:p w14:paraId="52EA7157" w14:textId="77777777" w:rsidR="00FF6A88" w:rsidRDefault="00FF6A88" w:rsidP="003C223D">
            <w:pPr>
              <w:numPr>
                <w:ilvl w:val="0"/>
                <w:numId w:val="35"/>
              </w:numPr>
              <w:tabs>
                <w:tab w:val="left" w:pos="1080"/>
              </w:tabs>
              <w:suppressAutoHyphens/>
              <w:spacing w:line="256" w:lineRule="auto"/>
              <w:ind w:left="0" w:firstLine="720"/>
              <w:jc w:val="both"/>
              <w:rPr>
                <w:lang w:val="ro-MD"/>
              </w:rPr>
            </w:pPr>
            <w:r>
              <w:rPr>
                <w:lang w:val="ro-MD"/>
              </w:rPr>
              <w:t>contractantul se afla, la momentul atribuirii lui, în una dintre situaţiile care ar fi determinat excluderea sa din procedura de atribuire potrivit art. 19 al Legii nr. 131/2015 privind achizițiile publice;</w:t>
            </w:r>
          </w:p>
          <w:p w14:paraId="070AE702" w14:textId="77777777" w:rsidR="00FF6A88" w:rsidRDefault="00FF6A88" w:rsidP="003C223D">
            <w:pPr>
              <w:pStyle w:val="af3"/>
              <w:numPr>
                <w:ilvl w:val="0"/>
                <w:numId w:val="35"/>
              </w:numPr>
              <w:tabs>
                <w:tab w:val="clear" w:pos="1854"/>
                <w:tab w:val="left" w:pos="0"/>
                <w:tab w:val="num" w:pos="1135"/>
                <w:tab w:val="left" w:pos="2070"/>
              </w:tabs>
              <w:spacing w:line="256" w:lineRule="auto"/>
              <w:ind w:left="0" w:firstLine="710"/>
              <w:rPr>
                <w:lang w:val="ro-MD" w:eastAsia="en-US"/>
              </w:rPr>
            </w:pPr>
            <w:r>
              <w:rPr>
                <w:lang w:val="ro-MD" w:eastAsia="en-US"/>
              </w:rPr>
              <w:t>contractul a făcut obiectul unei modificări substanțiale care necesita o nouă procedură de achiziție publică în conformitate cu art. 76 al Legii nr. 131/2015 privind achizițiile publice;</w:t>
            </w:r>
          </w:p>
          <w:p w14:paraId="484CE761" w14:textId="77777777" w:rsidR="00FF6A88" w:rsidRDefault="00FF6A88" w:rsidP="003C223D">
            <w:pPr>
              <w:pStyle w:val="af3"/>
              <w:numPr>
                <w:ilvl w:val="0"/>
                <w:numId w:val="35"/>
              </w:numPr>
              <w:tabs>
                <w:tab w:val="clear" w:pos="1854"/>
                <w:tab w:val="left" w:pos="0"/>
                <w:tab w:val="num" w:pos="1135"/>
                <w:tab w:val="left" w:pos="2070"/>
              </w:tabs>
              <w:spacing w:line="256" w:lineRule="auto"/>
              <w:ind w:left="0" w:firstLine="710"/>
              <w:rPr>
                <w:lang w:val="ro-MD" w:eastAsia="en-US"/>
              </w:rPr>
            </w:pPr>
            <w:r>
              <w:rPr>
                <w:lang w:val="ro-MD" w:eastAsia="en-US"/>
              </w:rPr>
              <w:lastRenderedPageBreak/>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9556228" w14:textId="77777777" w:rsidR="00FF6A88" w:rsidRDefault="00FF6A88">
            <w:pPr>
              <w:spacing w:line="256" w:lineRule="auto"/>
              <w:jc w:val="both"/>
              <w:rPr>
                <w:lang w:val="ro-MD"/>
              </w:rPr>
            </w:pPr>
            <w:r>
              <w:rPr>
                <w:lang w:val="ro-MD"/>
              </w:rPr>
              <w:t>8.3. Partea iniţiatoare a rezoluțiunii Contractului este obligată să comunice în termen de …… zile lucrătoare celeilalte Părţi despre intenţiile ei printr-o scrisoare motivată.</w:t>
            </w:r>
          </w:p>
          <w:p w14:paraId="6BA38447" w14:textId="77777777" w:rsidR="00FF6A88" w:rsidRDefault="00FF6A88">
            <w:pPr>
              <w:spacing w:line="256" w:lineRule="auto"/>
              <w:jc w:val="both"/>
              <w:rPr>
                <w:lang w:val="ro-MD"/>
              </w:rPr>
            </w:pPr>
            <w:r>
              <w:rPr>
                <w:lang w:val="ro-MD"/>
              </w:rPr>
              <w:t>8.4. Partea înştiinţată este obligată să răspundă în decurs de …. zile lucrătoare de la primirea notificării, după expirarea acestui termen Contractul se consideră încetat de drept.</w:t>
            </w:r>
          </w:p>
          <w:p w14:paraId="7B167945" w14:textId="77777777" w:rsidR="00FF6A88" w:rsidRDefault="00FF6A88">
            <w:pPr>
              <w:spacing w:line="256" w:lineRule="auto"/>
              <w:jc w:val="both"/>
              <w:rPr>
                <w:lang w:val="ro-MD"/>
              </w:rPr>
            </w:pPr>
          </w:p>
          <w:p w14:paraId="28375869" w14:textId="77777777" w:rsidR="00FF6A88" w:rsidRDefault="00FF6A88">
            <w:pPr>
              <w:spacing w:line="256" w:lineRule="auto"/>
              <w:rPr>
                <w:b/>
                <w:lang w:val="ro-MD"/>
              </w:rPr>
            </w:pPr>
            <w:r>
              <w:rPr>
                <w:b/>
                <w:lang w:val="ro-MD"/>
              </w:rPr>
              <w:t>9. RECLAMAŢII ŞI SANCŢIUNI</w:t>
            </w:r>
          </w:p>
          <w:p w14:paraId="6E476FDC" w14:textId="77777777" w:rsidR="00FF6A88" w:rsidRDefault="00FF6A88">
            <w:pPr>
              <w:spacing w:line="256" w:lineRule="auto"/>
              <w:jc w:val="both"/>
              <w:rPr>
                <w:lang w:val="ro-MD"/>
              </w:rPr>
            </w:pPr>
            <w:r>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459B4235" w14:textId="77777777" w:rsidR="00FF6A88" w:rsidRDefault="00FF6A88">
            <w:pPr>
              <w:spacing w:line="256" w:lineRule="auto"/>
              <w:jc w:val="both"/>
              <w:rPr>
                <w:lang w:val="ro-MD"/>
              </w:rPr>
            </w:pPr>
            <w:r>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7047CBAF" w14:textId="77777777" w:rsidR="00FF6A88" w:rsidRDefault="00FF6A88">
            <w:pPr>
              <w:spacing w:line="256" w:lineRule="auto"/>
              <w:jc w:val="both"/>
              <w:rPr>
                <w:lang w:val="ro-MD"/>
              </w:rPr>
            </w:pPr>
            <w:r>
              <w:rPr>
                <w:lang w:val="ro-MD"/>
              </w:rPr>
              <w:t>9.3. Antreprenorul este obligat să examineze pretenţiile înaintate în termen de ….. zile lucrătoare de la data primirii acestora şi să comunice, în scris, Beneficiarului despre decizia luată.</w:t>
            </w:r>
          </w:p>
          <w:p w14:paraId="0D5DF003" w14:textId="77777777" w:rsidR="00FF6A88" w:rsidRDefault="00FF6A88">
            <w:pPr>
              <w:spacing w:line="256" w:lineRule="auto"/>
              <w:jc w:val="both"/>
              <w:rPr>
                <w:lang w:val="ro-MD"/>
              </w:rPr>
            </w:pPr>
            <w:r>
              <w:rPr>
                <w:lang w:val="ro-MD"/>
              </w:rPr>
              <w:t xml:space="preserve">9.4.  În caz de recunoaştere a pretenţiilor, Antreprenorul este obligat, în termen  restrâns, să înlăture potrivit cerinţelor Contractului. </w:t>
            </w:r>
          </w:p>
          <w:p w14:paraId="67CD6B3E" w14:textId="77777777" w:rsidR="00FF6A88" w:rsidRDefault="00FF6A88">
            <w:pPr>
              <w:spacing w:line="256" w:lineRule="auto"/>
              <w:jc w:val="both"/>
              <w:rPr>
                <w:lang w:val="ro-MD"/>
              </w:rPr>
            </w:pPr>
            <w:r>
              <w:rPr>
                <w:lang w:val="ro-MD"/>
              </w:rPr>
              <w:t>9.5. Antreprenorul poartă răspundere pentru calitatea Lucrărilor în limitele stabilite, inclusiv pentru viciile ascunse.</w:t>
            </w:r>
          </w:p>
          <w:p w14:paraId="4E9826A7" w14:textId="77777777" w:rsidR="00FF6A88" w:rsidRDefault="00FF6A88">
            <w:pPr>
              <w:spacing w:line="256" w:lineRule="auto"/>
              <w:jc w:val="both"/>
              <w:rPr>
                <w:lang w:val="ro-MD"/>
              </w:rPr>
            </w:pPr>
            <w:r>
              <w:rPr>
                <w:lang w:val="ro-MD"/>
              </w:rPr>
              <w:t xml:space="preserve">9.6. Pentru refuzul de a presta Lucrările prevăzute în prezentul Contract, Antreprenorul suportă o penalitate în valoare de  ….% din suma totală a contractului. </w:t>
            </w:r>
          </w:p>
          <w:p w14:paraId="3E0FBB8C" w14:textId="77777777" w:rsidR="00FF6A88" w:rsidRDefault="00FF6A88">
            <w:pPr>
              <w:spacing w:line="256" w:lineRule="auto"/>
              <w:jc w:val="both"/>
              <w:rPr>
                <w:lang w:val="ro-MD"/>
              </w:rPr>
            </w:pPr>
            <w:r>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7C9AAC64" w14:textId="77777777" w:rsidR="00FF6A88" w:rsidRDefault="00FF6A88">
            <w:pPr>
              <w:spacing w:line="256" w:lineRule="auto"/>
              <w:jc w:val="both"/>
              <w:rPr>
                <w:lang w:val="ro-MD"/>
              </w:rPr>
            </w:pPr>
            <w:r>
              <w:rPr>
                <w:lang w:val="ro-MD"/>
              </w:rPr>
              <w:t>9.8. Pentru achitarea cu întârziere, Beneficiarul suportă plata despăgubirii în valoare de …..% din suma Lucrărilor neachitate pentru fiecare zi de întârziere, dar nu mai mult de  …% din suma totală a prezentului contract.</w:t>
            </w:r>
          </w:p>
          <w:p w14:paraId="54D483EB" w14:textId="77777777" w:rsidR="00FF6A88" w:rsidRDefault="00FF6A88">
            <w:pPr>
              <w:spacing w:line="256" w:lineRule="auto"/>
              <w:rPr>
                <w:b/>
                <w:lang w:val="ro-MD"/>
              </w:rPr>
            </w:pPr>
          </w:p>
          <w:p w14:paraId="77D5B77E" w14:textId="77777777" w:rsidR="00FF6A88" w:rsidRDefault="00FF6A88">
            <w:pPr>
              <w:spacing w:line="256" w:lineRule="auto"/>
              <w:rPr>
                <w:b/>
                <w:lang w:val="ro-MD"/>
              </w:rPr>
            </w:pPr>
            <w:r>
              <w:rPr>
                <w:b/>
                <w:lang w:val="ro-MD"/>
              </w:rPr>
              <w:t>10. DREPTURI DE PROPRIETATE INTELECTUALĂ</w:t>
            </w:r>
          </w:p>
          <w:p w14:paraId="5CED56E8" w14:textId="77777777" w:rsidR="00FF6A88" w:rsidRDefault="00FF6A88">
            <w:pPr>
              <w:spacing w:line="256" w:lineRule="auto"/>
              <w:jc w:val="both"/>
              <w:rPr>
                <w:lang w:val="ro-MD"/>
              </w:rPr>
            </w:pPr>
            <w:r>
              <w:rPr>
                <w:lang w:val="ro-MD"/>
              </w:rPr>
              <w:t>10.1. Antreprenorul are obligaţia să despăgubească Beneficiarul împotriva oricăror:</w:t>
            </w:r>
          </w:p>
          <w:p w14:paraId="182BDF1F" w14:textId="77777777" w:rsidR="00FF6A88" w:rsidRDefault="00FF6A88">
            <w:pPr>
              <w:spacing w:line="256" w:lineRule="auto"/>
              <w:ind w:firstLine="720"/>
              <w:jc w:val="both"/>
              <w:rPr>
                <w:lang w:val="ro-MD"/>
              </w:rPr>
            </w:pPr>
            <w:r>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61B5DC2" w14:textId="77777777" w:rsidR="00FF6A88" w:rsidRDefault="00FF6A88">
            <w:pPr>
              <w:spacing w:line="256" w:lineRule="auto"/>
              <w:ind w:firstLine="720"/>
              <w:jc w:val="both"/>
              <w:rPr>
                <w:lang w:val="ro-MD"/>
              </w:rPr>
            </w:pPr>
            <w:r>
              <w:rPr>
                <w:lang w:val="ro-MD"/>
              </w:rPr>
              <w:t>b) daune-interese, costuri, taxe şi cheltuieli de orice natură, aferente, cu excepţia situaţiei în care o astfel de încălcare rezultă din respectarea Caietului de sarcini.</w:t>
            </w:r>
          </w:p>
          <w:p w14:paraId="42E8CFD7" w14:textId="77777777" w:rsidR="00FF6A88" w:rsidRDefault="00FF6A88">
            <w:pPr>
              <w:spacing w:line="256" w:lineRule="auto"/>
              <w:ind w:firstLine="720"/>
              <w:jc w:val="both"/>
              <w:rPr>
                <w:lang w:val="ro-MD"/>
              </w:rPr>
            </w:pPr>
          </w:p>
          <w:p w14:paraId="787A4850" w14:textId="77777777" w:rsidR="00FF6A88" w:rsidRDefault="00FF6A88">
            <w:pPr>
              <w:spacing w:line="256" w:lineRule="auto"/>
              <w:rPr>
                <w:b/>
                <w:lang w:val="ro-MD"/>
              </w:rPr>
            </w:pPr>
            <w:r>
              <w:rPr>
                <w:b/>
                <w:lang w:val="ro-MD"/>
              </w:rPr>
              <w:t>11. DISPOZIŢII FINALE</w:t>
            </w:r>
          </w:p>
          <w:p w14:paraId="063523C5" w14:textId="77777777" w:rsidR="00FF6A88" w:rsidRDefault="00FF6A88">
            <w:pPr>
              <w:spacing w:line="256" w:lineRule="auto"/>
              <w:jc w:val="both"/>
              <w:rPr>
                <w:lang w:val="ro-MD"/>
              </w:rPr>
            </w:pPr>
            <w:r>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3FA9F609" w14:textId="77777777" w:rsidR="00FF6A88" w:rsidRDefault="00FF6A88">
            <w:pPr>
              <w:spacing w:line="256" w:lineRule="auto"/>
              <w:jc w:val="both"/>
              <w:rPr>
                <w:lang w:val="ro-MD"/>
              </w:rPr>
            </w:pPr>
            <w:r>
              <w:rPr>
                <w:lang w:val="ro-MD"/>
              </w:rPr>
              <w:t>11.2. De la data semnării prezentului Contract, toate negocierile purtate şi documentele  perfectate anterior, îşi pierd valabilitatea.</w:t>
            </w:r>
          </w:p>
          <w:p w14:paraId="76509D52" w14:textId="77777777" w:rsidR="00FF6A88" w:rsidRDefault="00FF6A88">
            <w:pPr>
              <w:spacing w:line="256" w:lineRule="auto"/>
              <w:jc w:val="both"/>
              <w:rPr>
                <w:lang w:val="ro-MD"/>
              </w:rPr>
            </w:pPr>
            <w:r>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DB03BC4" w14:textId="77777777" w:rsidR="00FF6A88" w:rsidRDefault="00FF6A88">
            <w:pPr>
              <w:spacing w:line="256" w:lineRule="auto"/>
              <w:jc w:val="both"/>
              <w:rPr>
                <w:lang w:val="ro-MD"/>
              </w:rPr>
            </w:pPr>
            <w:r>
              <w:rPr>
                <w:lang w:val="ro-MD"/>
              </w:rPr>
              <w:t>11.4. Nici una dintre Părţi nu are dreptul să transmită obligaţiile şi drepturile sale stipulate în prezentul Contract unor terţe persoane, fără acordul în scris al celeilalte părţi.</w:t>
            </w:r>
          </w:p>
          <w:p w14:paraId="3CF1941D" w14:textId="77777777" w:rsidR="00FF6A88" w:rsidRDefault="00FF6A88">
            <w:pPr>
              <w:spacing w:line="256" w:lineRule="auto"/>
              <w:jc w:val="both"/>
              <w:rPr>
                <w:lang w:val="ro-MD"/>
              </w:rPr>
            </w:pPr>
            <w:r>
              <w:rPr>
                <w:lang w:val="ro-MD"/>
              </w:rPr>
              <w:lastRenderedPageBreak/>
              <w:t>11.5. Prezentul Contract este întocmit în două exemplare în limba de română, câte un exemplar pentru Antreprenor și Beneficiar.</w:t>
            </w:r>
          </w:p>
          <w:p w14:paraId="1ACBE212" w14:textId="77777777" w:rsidR="00FF6A88" w:rsidRDefault="00FF6A88">
            <w:pPr>
              <w:tabs>
                <w:tab w:val="left" w:pos="2295"/>
              </w:tabs>
              <w:spacing w:line="256" w:lineRule="auto"/>
              <w:jc w:val="both"/>
              <w:rPr>
                <w:lang w:val="ro-MD"/>
              </w:rPr>
            </w:pPr>
            <w:r>
              <w:rPr>
                <w:lang w:val="ro-MD"/>
              </w:rPr>
              <w:t>11.6. Prezentul Contract se consideră încheiat şi intră în vigoare la data semnării, fiind valabil până la ……………...</w:t>
            </w:r>
          </w:p>
          <w:p w14:paraId="1AAC9599" w14:textId="77777777" w:rsidR="00FF6A88" w:rsidRDefault="00FF6A88">
            <w:pPr>
              <w:tabs>
                <w:tab w:val="left" w:pos="2295"/>
              </w:tabs>
              <w:spacing w:line="256" w:lineRule="auto"/>
              <w:jc w:val="both"/>
              <w:rPr>
                <w:lang w:val="ro-MD"/>
              </w:rPr>
            </w:pPr>
            <w:r>
              <w:rPr>
                <w:lang w:val="ro-MD"/>
              </w:rPr>
              <w:t xml:space="preserve">11.7. Prezentul Contract reprezintă acordul de voinţă al ambelor părţi şi este semnat astăzi,  “____” </w:t>
            </w:r>
          </w:p>
          <w:p w14:paraId="69F3C5E0" w14:textId="77777777" w:rsidR="00FF6A88" w:rsidRDefault="00FF6A88">
            <w:pPr>
              <w:spacing w:line="276" w:lineRule="auto"/>
              <w:rPr>
                <w:lang w:val="ro-MD"/>
              </w:rPr>
            </w:pPr>
          </w:p>
          <w:p w14:paraId="47FB2486" w14:textId="77777777" w:rsidR="00FF6A88" w:rsidRDefault="00FF6A88">
            <w:pPr>
              <w:spacing w:line="276" w:lineRule="auto"/>
              <w:rPr>
                <w:lang w:val="ro-MD"/>
              </w:rPr>
            </w:pPr>
          </w:p>
          <w:p w14:paraId="08B51614" w14:textId="77777777" w:rsidR="00FF6A88" w:rsidRDefault="00FF6A88">
            <w:pPr>
              <w:spacing w:line="276" w:lineRule="auto"/>
              <w:rPr>
                <w:lang w:val="ro-MD"/>
              </w:rPr>
            </w:pPr>
          </w:p>
          <w:p w14:paraId="261CB83C" w14:textId="77777777" w:rsidR="00FF6A88" w:rsidRDefault="00FF6A88">
            <w:pPr>
              <w:spacing w:line="276" w:lineRule="auto"/>
              <w:rPr>
                <w:lang w:val="ro-MD"/>
              </w:rPr>
            </w:pPr>
          </w:p>
          <w:p w14:paraId="36D4ADC3" w14:textId="77777777" w:rsidR="00FF6A88" w:rsidRDefault="00FF6A88">
            <w:pPr>
              <w:spacing w:line="276" w:lineRule="auto"/>
              <w:rPr>
                <w:lang w:val="ro-MD"/>
              </w:rPr>
            </w:pPr>
          </w:p>
          <w:p w14:paraId="181AF51F" w14:textId="77777777" w:rsidR="00FF6A88" w:rsidRDefault="00FF6A88">
            <w:pPr>
              <w:spacing w:line="276" w:lineRule="auto"/>
              <w:rPr>
                <w:lang w:val="ro-MD"/>
              </w:rPr>
            </w:pPr>
          </w:p>
          <w:p w14:paraId="5D3A7396" w14:textId="77777777" w:rsidR="00FF6A88" w:rsidRDefault="00FF6A88">
            <w:pPr>
              <w:spacing w:line="276" w:lineRule="auto"/>
              <w:rPr>
                <w:lang w:val="ro-MD"/>
              </w:rPr>
            </w:pPr>
          </w:p>
          <w:p w14:paraId="26712CB7" w14:textId="77777777" w:rsidR="00FF6A88" w:rsidRDefault="00FF6A88">
            <w:pPr>
              <w:spacing w:line="276" w:lineRule="auto"/>
              <w:rPr>
                <w:lang w:val="ro-MD"/>
              </w:rPr>
            </w:pPr>
          </w:p>
          <w:p w14:paraId="5ECD3F8C" w14:textId="77777777" w:rsidR="00FF6A88" w:rsidRDefault="00FF6A88">
            <w:pPr>
              <w:spacing w:line="276" w:lineRule="auto"/>
              <w:rPr>
                <w:lang w:val="ro-MD"/>
              </w:rPr>
            </w:pPr>
          </w:p>
          <w:p w14:paraId="030BBA40" w14:textId="77777777" w:rsidR="00FF6A88" w:rsidRDefault="00FF6A88" w:rsidP="003C223D">
            <w:pPr>
              <w:pStyle w:val="a"/>
              <w:numPr>
                <w:ilvl w:val="0"/>
                <w:numId w:val="30"/>
              </w:numPr>
              <w:tabs>
                <w:tab w:val="left" w:pos="2295"/>
              </w:tabs>
              <w:spacing w:line="256" w:lineRule="auto"/>
              <w:jc w:val="center"/>
              <w:rPr>
                <w:lang w:val="ro-MD"/>
              </w:rPr>
            </w:pPr>
            <w:r>
              <w:rPr>
                <w:b/>
                <w:lang w:val="ro-MD"/>
              </w:rPr>
              <w:t>PARTEA CE ȚINE DE CONDIȚIILE</w:t>
            </w:r>
          </w:p>
          <w:p w14:paraId="73F4DB4D" w14:textId="77777777" w:rsidR="00FF6A88" w:rsidRDefault="00FF6A88">
            <w:pPr>
              <w:pStyle w:val="a"/>
              <w:numPr>
                <w:ilvl w:val="0"/>
                <w:numId w:val="0"/>
              </w:numPr>
              <w:tabs>
                <w:tab w:val="left" w:pos="2295"/>
              </w:tabs>
              <w:spacing w:line="256" w:lineRule="auto"/>
              <w:ind w:left="3240"/>
              <w:rPr>
                <w:lang w:val="ro-MD"/>
              </w:rPr>
            </w:pPr>
            <w:r>
              <w:rPr>
                <w:b/>
                <w:lang w:val="ro-MD"/>
              </w:rPr>
              <w:t>SPECIALE AL CONTRACTULUI</w:t>
            </w:r>
          </w:p>
          <w:p w14:paraId="138DFFB4" w14:textId="77777777" w:rsidR="00FF6A88" w:rsidRDefault="00FF6A88">
            <w:pPr>
              <w:spacing w:line="256" w:lineRule="auto"/>
              <w:jc w:val="center"/>
              <w:rPr>
                <w:lang w:val="ro-MD"/>
              </w:rPr>
            </w:pPr>
            <w:r>
              <w:rPr>
                <w:lang w:val="ro-MD"/>
              </w:rPr>
              <w:t>(</w:t>
            </w:r>
            <w:r>
              <w:rPr>
                <w:sz w:val="20"/>
                <w:szCs w:val="20"/>
                <w:lang w:val="ro-MD"/>
              </w:rPr>
              <w:t>LA NECESITATE)</w:t>
            </w:r>
          </w:p>
          <w:p w14:paraId="499767FE" w14:textId="77777777" w:rsidR="00FF6A88" w:rsidRDefault="00FF6A88">
            <w:pPr>
              <w:spacing w:line="256" w:lineRule="auto"/>
              <w:jc w:val="both"/>
              <w:rPr>
                <w:sz w:val="28"/>
                <w:szCs w:val="28"/>
                <w:lang w:val="ro-MD"/>
              </w:rPr>
            </w:pPr>
          </w:p>
          <w:p w14:paraId="507D5FAD" w14:textId="77777777" w:rsidR="00FF6A88" w:rsidRDefault="00FF6A88">
            <w:pPr>
              <w:spacing w:line="276" w:lineRule="auto"/>
              <w:rPr>
                <w:lang w:val="ro-MD"/>
              </w:rPr>
            </w:pPr>
          </w:p>
          <w:p w14:paraId="74CC58F8" w14:textId="77777777" w:rsidR="00FF6A88" w:rsidRDefault="00FF6A88">
            <w:pPr>
              <w:spacing w:line="276" w:lineRule="auto"/>
              <w:rPr>
                <w:lang w:val="ro-MD"/>
              </w:rPr>
            </w:pPr>
          </w:p>
          <w:p w14:paraId="5E7E1C3A" w14:textId="77777777" w:rsidR="00FF6A88" w:rsidRDefault="00FF6A88">
            <w:pPr>
              <w:spacing w:line="276" w:lineRule="auto"/>
              <w:rPr>
                <w:lang w:val="ro-MD"/>
              </w:rPr>
            </w:pPr>
          </w:p>
          <w:p w14:paraId="270DB9E9" w14:textId="77777777" w:rsidR="00FF6A88" w:rsidRDefault="00FF6A88">
            <w:pPr>
              <w:spacing w:line="276" w:lineRule="auto"/>
              <w:rPr>
                <w:lang w:val="ro-MD"/>
              </w:rPr>
            </w:pPr>
          </w:p>
          <w:p w14:paraId="54A1D524" w14:textId="77777777" w:rsidR="00FF6A88" w:rsidRDefault="00FF6A88">
            <w:pPr>
              <w:spacing w:line="276" w:lineRule="auto"/>
              <w:rPr>
                <w:lang w:val="ro-MD"/>
              </w:rPr>
            </w:pPr>
          </w:p>
          <w:p w14:paraId="5F7ABA71" w14:textId="77777777" w:rsidR="00FF6A88" w:rsidRDefault="00FF6A88">
            <w:pPr>
              <w:spacing w:line="276" w:lineRule="auto"/>
              <w:rPr>
                <w:lang w:val="ro-MD"/>
              </w:rPr>
            </w:pPr>
          </w:p>
          <w:p w14:paraId="024F5E44" w14:textId="77777777" w:rsidR="00FF6A88" w:rsidRDefault="00FF6A88" w:rsidP="003C223D">
            <w:pPr>
              <w:pStyle w:val="a"/>
              <w:numPr>
                <w:ilvl w:val="0"/>
                <w:numId w:val="26"/>
              </w:numPr>
              <w:tabs>
                <w:tab w:val="left" w:pos="708"/>
              </w:tabs>
              <w:spacing w:line="276" w:lineRule="auto"/>
              <w:ind w:left="0"/>
              <w:contextualSpacing/>
              <w:rPr>
                <w:lang w:val="ro-MD"/>
              </w:rPr>
            </w:pPr>
            <w:r>
              <w:rPr>
                <w:b/>
                <w:lang w:val="ro-MD"/>
              </w:rPr>
              <w:t>RECHIZITELE JURIDICE, POŞTALE ŞI DE PLĂŢI ALE PĂRŢILOR</w:t>
            </w:r>
          </w:p>
          <w:p w14:paraId="39E008AE" w14:textId="77777777" w:rsidR="00FF6A88" w:rsidRDefault="00FF6A88">
            <w:pPr>
              <w:tabs>
                <w:tab w:val="left" w:pos="2685"/>
              </w:tabs>
              <w:spacing w:line="256" w:lineRule="auto"/>
              <w:jc w:val="both"/>
              <w:rPr>
                <w:lang w:val="ro-MD"/>
              </w:rPr>
            </w:pPr>
            <w:r>
              <w:rPr>
                <w:lang w:val="ro-MD"/>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F6A88" w:rsidRPr="00FF6A88" w14:paraId="4CE792BD" w14:textId="77777777">
              <w:trPr>
                <w:jc w:val="center"/>
              </w:trPr>
              <w:tc>
                <w:tcPr>
                  <w:tcW w:w="5163" w:type="dxa"/>
                  <w:tcBorders>
                    <w:top w:val="nil"/>
                    <w:left w:val="nil"/>
                    <w:bottom w:val="nil"/>
                    <w:right w:val="nil"/>
                  </w:tcBorders>
                  <w:hideMark/>
                </w:tcPr>
                <w:p w14:paraId="62B9DAF8" w14:textId="77777777" w:rsidR="00FF6A88" w:rsidRDefault="00FF6A88">
                  <w:pPr>
                    <w:tabs>
                      <w:tab w:val="left" w:pos="3295"/>
                    </w:tabs>
                    <w:spacing w:line="256" w:lineRule="auto"/>
                    <w:jc w:val="center"/>
                    <w:rPr>
                      <w:b/>
                      <w:lang w:val="ro-MD"/>
                    </w:rPr>
                  </w:pPr>
                  <w:r>
                    <w:rPr>
                      <w:b/>
                      <w:iCs/>
                      <w:lang w:val="ro-MD"/>
                    </w:rPr>
                    <w:t>ANTREPRENORUL</w:t>
                  </w:r>
                </w:p>
              </w:tc>
              <w:tc>
                <w:tcPr>
                  <w:tcW w:w="4927" w:type="dxa"/>
                  <w:tcBorders>
                    <w:top w:val="nil"/>
                    <w:left w:val="nil"/>
                    <w:bottom w:val="nil"/>
                    <w:right w:val="nil"/>
                  </w:tcBorders>
                  <w:hideMark/>
                </w:tcPr>
                <w:p w14:paraId="0F12522F" w14:textId="77777777" w:rsidR="00FF6A88" w:rsidRDefault="00FF6A88">
                  <w:pPr>
                    <w:tabs>
                      <w:tab w:val="left" w:pos="3295"/>
                    </w:tabs>
                    <w:spacing w:line="256" w:lineRule="auto"/>
                    <w:jc w:val="center"/>
                    <w:rPr>
                      <w:lang w:val="ro-MD"/>
                    </w:rPr>
                  </w:pPr>
                  <w:r>
                    <w:rPr>
                      <w:b/>
                      <w:iCs/>
                      <w:lang w:val="ro-MD"/>
                    </w:rPr>
                    <w:t>BENEFICIARUL</w:t>
                  </w:r>
                </w:p>
              </w:tc>
            </w:tr>
            <w:tr w:rsidR="00FF6A88" w:rsidRPr="00FF6A88" w14:paraId="2222AA02" w14:textId="77777777">
              <w:trPr>
                <w:jc w:val="center"/>
              </w:trPr>
              <w:tc>
                <w:tcPr>
                  <w:tcW w:w="5163" w:type="dxa"/>
                  <w:tcBorders>
                    <w:top w:val="nil"/>
                    <w:left w:val="nil"/>
                    <w:bottom w:val="nil"/>
                    <w:right w:val="nil"/>
                  </w:tcBorders>
                  <w:vAlign w:val="center"/>
                  <w:hideMark/>
                </w:tcPr>
                <w:p w14:paraId="6AF5494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Adresa poştală:</w:t>
                  </w:r>
                </w:p>
              </w:tc>
              <w:tc>
                <w:tcPr>
                  <w:tcW w:w="4927" w:type="dxa"/>
                  <w:tcBorders>
                    <w:top w:val="nil"/>
                    <w:left w:val="nil"/>
                    <w:bottom w:val="nil"/>
                    <w:right w:val="nil"/>
                  </w:tcBorders>
                  <w:vAlign w:val="center"/>
                  <w:hideMark/>
                </w:tcPr>
                <w:p w14:paraId="5F0A1DB6"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Adresa poştală:</w:t>
                  </w:r>
                </w:p>
              </w:tc>
            </w:tr>
            <w:tr w:rsidR="00FF6A88" w:rsidRPr="00FF6A88" w14:paraId="00F5533A" w14:textId="77777777">
              <w:trPr>
                <w:jc w:val="center"/>
              </w:trPr>
              <w:tc>
                <w:tcPr>
                  <w:tcW w:w="5163" w:type="dxa"/>
                  <w:tcBorders>
                    <w:top w:val="nil"/>
                    <w:left w:val="nil"/>
                    <w:bottom w:val="nil"/>
                    <w:right w:val="nil"/>
                  </w:tcBorders>
                  <w:vAlign w:val="center"/>
                  <w:hideMark/>
                </w:tcPr>
                <w:p w14:paraId="26E0CED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Telefon:</w:t>
                  </w:r>
                </w:p>
              </w:tc>
              <w:tc>
                <w:tcPr>
                  <w:tcW w:w="4927" w:type="dxa"/>
                  <w:tcBorders>
                    <w:top w:val="nil"/>
                    <w:left w:val="nil"/>
                    <w:bottom w:val="nil"/>
                    <w:right w:val="nil"/>
                  </w:tcBorders>
                  <w:vAlign w:val="center"/>
                  <w:hideMark/>
                </w:tcPr>
                <w:p w14:paraId="196CE0B6"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Telefon:</w:t>
                  </w:r>
                </w:p>
              </w:tc>
            </w:tr>
            <w:tr w:rsidR="00FF6A88" w:rsidRPr="00FF6A88" w14:paraId="68E825CC" w14:textId="77777777">
              <w:trPr>
                <w:jc w:val="center"/>
              </w:trPr>
              <w:tc>
                <w:tcPr>
                  <w:tcW w:w="5163" w:type="dxa"/>
                  <w:tcBorders>
                    <w:top w:val="nil"/>
                    <w:left w:val="nil"/>
                    <w:bottom w:val="nil"/>
                    <w:right w:val="nil"/>
                  </w:tcBorders>
                  <w:vAlign w:val="center"/>
                  <w:hideMark/>
                </w:tcPr>
                <w:p w14:paraId="5E8698E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 fiscal:</w:t>
                  </w:r>
                </w:p>
              </w:tc>
              <w:tc>
                <w:tcPr>
                  <w:tcW w:w="4927" w:type="dxa"/>
                  <w:tcBorders>
                    <w:top w:val="nil"/>
                    <w:left w:val="nil"/>
                    <w:bottom w:val="nil"/>
                    <w:right w:val="nil"/>
                  </w:tcBorders>
                  <w:vAlign w:val="center"/>
                  <w:hideMark/>
                </w:tcPr>
                <w:p w14:paraId="6CA3F483"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 fiscal:</w:t>
                  </w:r>
                </w:p>
              </w:tc>
            </w:tr>
            <w:tr w:rsidR="00FF6A88" w:rsidRPr="00FF6A88" w14:paraId="634469FB" w14:textId="77777777">
              <w:trPr>
                <w:jc w:val="center"/>
              </w:trPr>
              <w:tc>
                <w:tcPr>
                  <w:tcW w:w="5163" w:type="dxa"/>
                  <w:tcBorders>
                    <w:top w:val="nil"/>
                    <w:left w:val="nil"/>
                    <w:bottom w:val="nil"/>
                    <w:right w:val="nil"/>
                  </w:tcBorders>
                  <w:vAlign w:val="center"/>
                  <w:hideMark/>
                </w:tcPr>
                <w:p w14:paraId="2CFEE5A4"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Banca:</w:t>
                  </w:r>
                </w:p>
              </w:tc>
              <w:tc>
                <w:tcPr>
                  <w:tcW w:w="4927" w:type="dxa"/>
                  <w:tcBorders>
                    <w:top w:val="nil"/>
                    <w:left w:val="nil"/>
                    <w:bottom w:val="nil"/>
                    <w:right w:val="nil"/>
                  </w:tcBorders>
                  <w:vAlign w:val="center"/>
                  <w:hideMark/>
                </w:tcPr>
                <w:p w14:paraId="49BC98F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Banca:</w:t>
                  </w:r>
                </w:p>
              </w:tc>
            </w:tr>
            <w:tr w:rsidR="00FF6A88" w:rsidRPr="00FF6A88" w14:paraId="5E11471D" w14:textId="77777777">
              <w:trPr>
                <w:jc w:val="center"/>
              </w:trPr>
              <w:tc>
                <w:tcPr>
                  <w:tcW w:w="5163" w:type="dxa"/>
                  <w:tcBorders>
                    <w:top w:val="nil"/>
                    <w:left w:val="nil"/>
                    <w:bottom w:val="nil"/>
                    <w:right w:val="nil"/>
                  </w:tcBorders>
                  <w:vAlign w:val="center"/>
                  <w:hideMark/>
                </w:tcPr>
                <w:p w14:paraId="52A2BBD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w:t>
                  </w:r>
                </w:p>
              </w:tc>
              <w:tc>
                <w:tcPr>
                  <w:tcW w:w="4927" w:type="dxa"/>
                  <w:tcBorders>
                    <w:top w:val="nil"/>
                    <w:left w:val="nil"/>
                    <w:bottom w:val="nil"/>
                    <w:right w:val="nil"/>
                  </w:tcBorders>
                  <w:vAlign w:val="center"/>
                  <w:hideMark/>
                </w:tcPr>
                <w:p w14:paraId="480E0CE3"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w:t>
                  </w:r>
                </w:p>
              </w:tc>
            </w:tr>
            <w:tr w:rsidR="00FF6A88" w:rsidRPr="00FF6A88" w14:paraId="0C53E1CD" w14:textId="77777777">
              <w:trPr>
                <w:jc w:val="center"/>
              </w:trPr>
              <w:tc>
                <w:tcPr>
                  <w:tcW w:w="5163" w:type="dxa"/>
                  <w:tcBorders>
                    <w:top w:val="nil"/>
                    <w:left w:val="nil"/>
                    <w:bottom w:val="nil"/>
                    <w:right w:val="nil"/>
                  </w:tcBorders>
                  <w:vAlign w:val="center"/>
                  <w:hideMark/>
                </w:tcPr>
                <w:p w14:paraId="57E21DE4"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IBAN</w:t>
                  </w:r>
                </w:p>
              </w:tc>
              <w:tc>
                <w:tcPr>
                  <w:tcW w:w="4927" w:type="dxa"/>
                  <w:tcBorders>
                    <w:top w:val="nil"/>
                    <w:left w:val="nil"/>
                    <w:bottom w:val="nil"/>
                    <w:right w:val="nil"/>
                  </w:tcBorders>
                  <w:vAlign w:val="center"/>
                  <w:hideMark/>
                </w:tcPr>
                <w:p w14:paraId="18A1A56C"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IBAN</w:t>
                  </w:r>
                </w:p>
              </w:tc>
            </w:tr>
            <w:tr w:rsidR="00FF6A88" w:rsidRPr="00FF6A88" w14:paraId="5BA8B2E1" w14:textId="77777777">
              <w:trPr>
                <w:trHeight w:val="749"/>
                <w:jc w:val="center"/>
              </w:trPr>
              <w:tc>
                <w:tcPr>
                  <w:tcW w:w="5163" w:type="dxa"/>
                  <w:tcBorders>
                    <w:top w:val="nil"/>
                    <w:left w:val="nil"/>
                    <w:bottom w:val="nil"/>
                    <w:right w:val="nil"/>
                  </w:tcBorders>
                  <w:vAlign w:val="center"/>
                </w:tcPr>
                <w:p w14:paraId="090A267B" w14:textId="77777777" w:rsidR="00FF6A88" w:rsidRDefault="00FF6A88">
                  <w:pPr>
                    <w:tabs>
                      <w:tab w:val="left" w:pos="1134"/>
                      <w:tab w:val="left" w:pos="4680"/>
                      <w:tab w:val="left" w:pos="7020"/>
                    </w:tabs>
                    <w:suppressAutoHyphens/>
                    <w:spacing w:line="256" w:lineRule="auto"/>
                    <w:jc w:val="both"/>
                    <w:rPr>
                      <w:lang w:val="ro-MD"/>
                    </w:rPr>
                  </w:pPr>
                </w:p>
              </w:tc>
              <w:tc>
                <w:tcPr>
                  <w:tcW w:w="4927" w:type="dxa"/>
                  <w:tcBorders>
                    <w:top w:val="nil"/>
                    <w:left w:val="nil"/>
                    <w:bottom w:val="nil"/>
                    <w:right w:val="nil"/>
                  </w:tcBorders>
                  <w:vAlign w:val="center"/>
                </w:tcPr>
                <w:p w14:paraId="6572E837" w14:textId="77777777" w:rsidR="00FF6A88" w:rsidRDefault="00FF6A88">
                  <w:pPr>
                    <w:tabs>
                      <w:tab w:val="left" w:pos="1134"/>
                      <w:tab w:val="left" w:pos="4680"/>
                      <w:tab w:val="left" w:pos="7020"/>
                    </w:tabs>
                    <w:suppressAutoHyphens/>
                    <w:spacing w:line="256" w:lineRule="auto"/>
                    <w:ind w:firstLine="567"/>
                    <w:jc w:val="both"/>
                    <w:rPr>
                      <w:lang w:val="ro-MD"/>
                    </w:rPr>
                  </w:pPr>
                </w:p>
                <w:p w14:paraId="04437447" w14:textId="77777777" w:rsidR="00FF6A88" w:rsidRDefault="00FF6A88">
                  <w:pPr>
                    <w:tabs>
                      <w:tab w:val="left" w:pos="1134"/>
                      <w:tab w:val="left" w:pos="4680"/>
                      <w:tab w:val="left" w:pos="7020"/>
                    </w:tabs>
                    <w:suppressAutoHyphens/>
                    <w:spacing w:line="256" w:lineRule="auto"/>
                    <w:ind w:firstLine="567"/>
                    <w:jc w:val="both"/>
                    <w:rPr>
                      <w:lang w:val="ro-MD"/>
                    </w:rPr>
                  </w:pPr>
                </w:p>
                <w:p w14:paraId="2AD089A8" w14:textId="77777777" w:rsidR="00FF6A88" w:rsidRDefault="00FF6A88">
                  <w:pPr>
                    <w:tabs>
                      <w:tab w:val="left" w:pos="1134"/>
                      <w:tab w:val="left" w:pos="4680"/>
                      <w:tab w:val="left" w:pos="7020"/>
                    </w:tabs>
                    <w:suppressAutoHyphens/>
                    <w:spacing w:line="256" w:lineRule="auto"/>
                    <w:ind w:firstLine="567"/>
                    <w:jc w:val="both"/>
                    <w:rPr>
                      <w:lang w:val="ro-MD"/>
                    </w:rPr>
                  </w:pPr>
                </w:p>
                <w:p w14:paraId="1D3DBEE9" w14:textId="77777777" w:rsidR="00FF6A88" w:rsidRDefault="00FF6A88">
                  <w:pPr>
                    <w:tabs>
                      <w:tab w:val="left" w:pos="1134"/>
                      <w:tab w:val="left" w:pos="4680"/>
                      <w:tab w:val="left" w:pos="7020"/>
                    </w:tabs>
                    <w:suppressAutoHyphens/>
                    <w:spacing w:line="256" w:lineRule="auto"/>
                    <w:ind w:firstLine="567"/>
                    <w:jc w:val="both"/>
                    <w:rPr>
                      <w:lang w:val="ro-MD"/>
                    </w:rPr>
                  </w:pPr>
                </w:p>
                <w:p w14:paraId="64D1B20E" w14:textId="77777777" w:rsidR="00FF6A88" w:rsidRDefault="00FF6A88">
                  <w:pPr>
                    <w:tabs>
                      <w:tab w:val="left" w:pos="1134"/>
                      <w:tab w:val="left" w:pos="4680"/>
                      <w:tab w:val="left" w:pos="7020"/>
                    </w:tabs>
                    <w:suppressAutoHyphens/>
                    <w:spacing w:line="256" w:lineRule="auto"/>
                    <w:ind w:firstLine="567"/>
                    <w:jc w:val="both"/>
                    <w:rPr>
                      <w:lang w:val="ro-MD"/>
                    </w:rPr>
                  </w:pPr>
                </w:p>
              </w:tc>
            </w:tr>
          </w:tbl>
          <w:p w14:paraId="71E33BE0" w14:textId="77777777" w:rsidR="00FF6A88" w:rsidRDefault="00FF6A88">
            <w:pPr>
              <w:pStyle w:val="a"/>
              <w:numPr>
                <w:ilvl w:val="0"/>
                <w:numId w:val="0"/>
              </w:numPr>
              <w:tabs>
                <w:tab w:val="clear" w:pos="1134"/>
                <w:tab w:val="left" w:pos="2685"/>
              </w:tabs>
              <w:spacing w:line="256" w:lineRule="auto"/>
              <w:contextualSpacing/>
              <w:jc w:val="center"/>
              <w:rPr>
                <w:b/>
                <w:lang w:val="ro-MD"/>
              </w:rPr>
            </w:pPr>
            <w:r>
              <w:rPr>
                <w:b/>
                <w:lang w:val="ro-MD"/>
              </w:rPr>
              <w:t>SEMNĂTURILE PĂRŢILOR</w:t>
            </w:r>
          </w:p>
          <w:p w14:paraId="357CEDEC" w14:textId="77777777" w:rsidR="00FF6A88" w:rsidRDefault="00FF6A88">
            <w:pPr>
              <w:pStyle w:val="a"/>
              <w:numPr>
                <w:ilvl w:val="0"/>
                <w:numId w:val="0"/>
              </w:numPr>
              <w:tabs>
                <w:tab w:val="clear" w:pos="1134"/>
                <w:tab w:val="left" w:pos="2685"/>
              </w:tabs>
              <w:spacing w:line="256" w:lineRule="auto"/>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FF6A88" w:rsidRPr="00FF6A88" w14:paraId="1B60AFC9" w14:textId="77777777">
              <w:trPr>
                <w:trHeight w:val="357"/>
                <w:jc w:val="center"/>
              </w:trPr>
              <w:tc>
                <w:tcPr>
                  <w:tcW w:w="5188" w:type="dxa"/>
                  <w:vAlign w:val="center"/>
                  <w:hideMark/>
                </w:tcPr>
                <w:p w14:paraId="14C03FCB" w14:textId="77777777" w:rsidR="00FF6A88" w:rsidRDefault="00FF6A88">
                  <w:pPr>
                    <w:spacing w:line="256" w:lineRule="auto"/>
                    <w:jc w:val="center"/>
                    <w:rPr>
                      <w:b/>
                      <w:lang w:val="ro-MD"/>
                    </w:rPr>
                  </w:pPr>
                  <w:r>
                    <w:rPr>
                      <w:b/>
                      <w:lang w:val="ro-MD"/>
                    </w:rPr>
                    <w:t>ANTREPRENOR</w:t>
                  </w:r>
                </w:p>
              </w:tc>
              <w:tc>
                <w:tcPr>
                  <w:tcW w:w="4559" w:type="dxa"/>
                  <w:vAlign w:val="center"/>
                  <w:hideMark/>
                </w:tcPr>
                <w:p w14:paraId="2E5C060B" w14:textId="77777777" w:rsidR="00FF6A88" w:rsidRDefault="00FF6A88">
                  <w:pPr>
                    <w:spacing w:line="256" w:lineRule="auto"/>
                    <w:jc w:val="center"/>
                    <w:rPr>
                      <w:b/>
                      <w:lang w:val="ro-MD"/>
                    </w:rPr>
                  </w:pPr>
                  <w:r>
                    <w:rPr>
                      <w:b/>
                      <w:lang w:val="ro-MD"/>
                    </w:rPr>
                    <w:t>BENEFICIAR</w:t>
                  </w:r>
                </w:p>
              </w:tc>
            </w:tr>
            <w:tr w:rsidR="00FF6A88" w:rsidRPr="00FF6A88" w14:paraId="0C01F60E" w14:textId="77777777">
              <w:trPr>
                <w:trHeight w:val="357"/>
                <w:jc w:val="center"/>
              </w:trPr>
              <w:tc>
                <w:tcPr>
                  <w:tcW w:w="5188" w:type="dxa"/>
                  <w:vAlign w:val="center"/>
                </w:tcPr>
                <w:p w14:paraId="6744790D" w14:textId="77777777" w:rsidR="00FF6A88" w:rsidRDefault="00FF6A88">
                  <w:pPr>
                    <w:spacing w:line="256" w:lineRule="auto"/>
                    <w:jc w:val="both"/>
                    <w:rPr>
                      <w:b/>
                      <w:lang w:val="ro-MD"/>
                    </w:rPr>
                  </w:pPr>
                </w:p>
              </w:tc>
              <w:tc>
                <w:tcPr>
                  <w:tcW w:w="4559" w:type="dxa"/>
                  <w:vAlign w:val="center"/>
                </w:tcPr>
                <w:p w14:paraId="48E4C90E" w14:textId="77777777" w:rsidR="00FF6A88" w:rsidRDefault="00FF6A88">
                  <w:pPr>
                    <w:spacing w:line="256" w:lineRule="auto"/>
                    <w:jc w:val="both"/>
                    <w:rPr>
                      <w:b/>
                      <w:lang w:val="ro-MD"/>
                    </w:rPr>
                  </w:pPr>
                </w:p>
              </w:tc>
            </w:tr>
          </w:tbl>
          <w:p w14:paraId="42493401" w14:textId="77777777" w:rsidR="00FF6A88" w:rsidRDefault="00FF6A88">
            <w:pPr>
              <w:tabs>
                <w:tab w:val="left" w:pos="2295"/>
              </w:tabs>
              <w:spacing w:line="256" w:lineRule="auto"/>
              <w:jc w:val="both"/>
              <w:rPr>
                <w:lang w:val="ro-MD"/>
              </w:rPr>
            </w:pPr>
          </w:p>
          <w:p w14:paraId="0D5CD7B1" w14:textId="77777777" w:rsidR="00FF6A88" w:rsidRDefault="00FF6A88">
            <w:pPr>
              <w:tabs>
                <w:tab w:val="left" w:pos="2295"/>
              </w:tabs>
              <w:spacing w:line="256" w:lineRule="auto"/>
              <w:jc w:val="both"/>
              <w:rPr>
                <w:lang w:val="ro-MD"/>
              </w:rPr>
            </w:pPr>
          </w:p>
          <w:p w14:paraId="3DCB6629" w14:textId="77777777" w:rsidR="00FF6A88" w:rsidRDefault="00FF6A88">
            <w:pPr>
              <w:tabs>
                <w:tab w:val="left" w:pos="2295"/>
              </w:tabs>
              <w:spacing w:line="256" w:lineRule="auto"/>
              <w:jc w:val="center"/>
              <w:rPr>
                <w:lang w:val="ro-MD"/>
              </w:rPr>
            </w:pPr>
          </w:p>
          <w:p w14:paraId="3F1B09F6" w14:textId="77777777" w:rsidR="00FF6A88" w:rsidRDefault="00FF6A88">
            <w:pPr>
              <w:tabs>
                <w:tab w:val="left" w:pos="2295"/>
              </w:tabs>
              <w:spacing w:line="256" w:lineRule="auto"/>
              <w:jc w:val="center"/>
              <w:rPr>
                <w:lang w:val="ro-MD"/>
              </w:rPr>
            </w:pPr>
          </w:p>
          <w:p w14:paraId="0B59FEC2" w14:textId="77777777" w:rsidR="00FF6A88" w:rsidRDefault="00FF6A88">
            <w:pPr>
              <w:tabs>
                <w:tab w:val="left" w:pos="2295"/>
              </w:tabs>
              <w:spacing w:line="256" w:lineRule="auto"/>
              <w:jc w:val="center"/>
              <w:rPr>
                <w:lang w:val="ro-MD"/>
              </w:rPr>
            </w:pPr>
          </w:p>
          <w:p w14:paraId="168F0A88" w14:textId="77777777" w:rsidR="00FF6A88" w:rsidRDefault="00FF6A88">
            <w:pPr>
              <w:tabs>
                <w:tab w:val="left" w:pos="2295"/>
              </w:tabs>
              <w:spacing w:line="256" w:lineRule="auto"/>
              <w:jc w:val="both"/>
              <w:rPr>
                <w:lang w:val="ro-MD"/>
              </w:rPr>
            </w:pPr>
          </w:p>
          <w:p w14:paraId="0893C3C6" w14:textId="77777777" w:rsidR="00FF6A88" w:rsidRDefault="00FF6A88">
            <w:pPr>
              <w:tabs>
                <w:tab w:val="left" w:pos="2295"/>
              </w:tabs>
              <w:spacing w:line="256" w:lineRule="auto"/>
              <w:jc w:val="both"/>
              <w:rPr>
                <w:lang w:val="ro-MD"/>
              </w:rPr>
            </w:pPr>
          </w:p>
          <w:p w14:paraId="27CA3788" w14:textId="77777777" w:rsidR="00FF6A88" w:rsidRDefault="00FF6A88">
            <w:pPr>
              <w:tabs>
                <w:tab w:val="left" w:pos="2295"/>
              </w:tabs>
              <w:spacing w:line="256" w:lineRule="auto"/>
              <w:jc w:val="both"/>
              <w:rPr>
                <w:lang w:val="ro-MD"/>
              </w:rPr>
            </w:pPr>
          </w:p>
          <w:p w14:paraId="13C12384" w14:textId="77777777" w:rsidR="00FF6A88" w:rsidRDefault="00FF6A88">
            <w:pPr>
              <w:spacing w:line="256" w:lineRule="auto"/>
              <w:jc w:val="both"/>
              <w:rPr>
                <w:sz w:val="28"/>
                <w:szCs w:val="28"/>
                <w:lang w:val="ro-MD"/>
              </w:rPr>
            </w:pPr>
          </w:p>
          <w:p w14:paraId="737C40E3" w14:textId="77777777" w:rsidR="00FF6A88" w:rsidRDefault="00FF6A88">
            <w:pPr>
              <w:spacing w:line="256" w:lineRule="auto"/>
              <w:jc w:val="both"/>
              <w:rPr>
                <w:sz w:val="28"/>
                <w:szCs w:val="28"/>
                <w:lang w:val="ro-MD"/>
              </w:rPr>
            </w:pPr>
          </w:p>
          <w:p w14:paraId="00D23EAD" w14:textId="77777777" w:rsidR="00FF6A88" w:rsidRDefault="00FF6A88">
            <w:pPr>
              <w:spacing w:line="256" w:lineRule="auto"/>
              <w:jc w:val="both"/>
              <w:rPr>
                <w:sz w:val="28"/>
                <w:szCs w:val="28"/>
                <w:lang w:val="ro-MD"/>
              </w:rPr>
            </w:pPr>
          </w:p>
          <w:p w14:paraId="1CBB3037" w14:textId="77777777" w:rsidR="00FF6A88" w:rsidRDefault="00FF6A88">
            <w:pPr>
              <w:spacing w:line="256" w:lineRule="auto"/>
              <w:jc w:val="both"/>
              <w:rPr>
                <w:sz w:val="28"/>
                <w:szCs w:val="28"/>
                <w:lang w:val="ro-MD"/>
              </w:rPr>
            </w:pPr>
          </w:p>
          <w:p w14:paraId="54357EC1" w14:textId="77777777" w:rsidR="00FF6A88" w:rsidRDefault="00FF6A88">
            <w:pPr>
              <w:spacing w:line="256" w:lineRule="auto"/>
              <w:jc w:val="both"/>
              <w:rPr>
                <w:sz w:val="28"/>
                <w:szCs w:val="28"/>
                <w:lang w:val="ro-MD"/>
              </w:rPr>
            </w:pPr>
          </w:p>
          <w:p w14:paraId="234C901D" w14:textId="77777777" w:rsidR="00FF6A88" w:rsidRDefault="00FF6A88">
            <w:pPr>
              <w:spacing w:line="256" w:lineRule="auto"/>
              <w:jc w:val="both"/>
              <w:rPr>
                <w:sz w:val="28"/>
                <w:szCs w:val="28"/>
                <w:lang w:val="ro-MD"/>
              </w:rPr>
            </w:pPr>
          </w:p>
          <w:p w14:paraId="4B416A2C" w14:textId="77777777" w:rsidR="00FF6A88" w:rsidRDefault="00FF6A88">
            <w:pPr>
              <w:spacing w:line="256" w:lineRule="auto"/>
              <w:jc w:val="both"/>
              <w:rPr>
                <w:sz w:val="28"/>
                <w:szCs w:val="28"/>
                <w:lang w:val="ro-MD"/>
              </w:rPr>
            </w:pPr>
          </w:p>
          <w:p w14:paraId="2792F852" w14:textId="77777777" w:rsidR="00FF6A88" w:rsidRDefault="00FF6A88">
            <w:pPr>
              <w:spacing w:line="256" w:lineRule="auto"/>
              <w:jc w:val="both"/>
              <w:rPr>
                <w:sz w:val="28"/>
                <w:szCs w:val="28"/>
                <w:lang w:val="ro-MD"/>
              </w:rPr>
            </w:pPr>
          </w:p>
          <w:p w14:paraId="4C4D2F90" w14:textId="77777777" w:rsidR="00FF6A88" w:rsidRDefault="00FF6A88">
            <w:pPr>
              <w:spacing w:line="256" w:lineRule="auto"/>
              <w:jc w:val="both"/>
              <w:rPr>
                <w:sz w:val="28"/>
                <w:szCs w:val="28"/>
                <w:lang w:val="ro-MD"/>
              </w:rPr>
            </w:pPr>
          </w:p>
          <w:p w14:paraId="482695FB" w14:textId="77777777" w:rsidR="00FF6A88" w:rsidRDefault="00FF6A88">
            <w:pPr>
              <w:spacing w:line="256" w:lineRule="auto"/>
              <w:jc w:val="both"/>
              <w:rPr>
                <w:sz w:val="28"/>
                <w:szCs w:val="28"/>
                <w:lang w:val="ro-MD"/>
              </w:rPr>
            </w:pPr>
          </w:p>
          <w:p w14:paraId="0B54A2E4" w14:textId="77777777" w:rsidR="00FF6A88" w:rsidRDefault="00FF6A88">
            <w:pPr>
              <w:spacing w:line="256" w:lineRule="auto"/>
              <w:jc w:val="both"/>
              <w:rPr>
                <w:sz w:val="28"/>
                <w:szCs w:val="28"/>
                <w:lang w:val="ro-MD"/>
              </w:rPr>
            </w:pPr>
          </w:p>
          <w:p w14:paraId="48F9BD19" w14:textId="77777777" w:rsidR="00FF6A88" w:rsidRDefault="00FF6A88">
            <w:pPr>
              <w:tabs>
                <w:tab w:val="left" w:pos="2295"/>
              </w:tabs>
              <w:spacing w:line="256" w:lineRule="auto"/>
              <w:jc w:val="right"/>
              <w:rPr>
                <w:lang w:val="ro-MD"/>
              </w:rPr>
            </w:pPr>
          </w:p>
          <w:p w14:paraId="2FD851BB" w14:textId="77777777" w:rsidR="00FF6A88" w:rsidRDefault="00FF6A88">
            <w:pPr>
              <w:tabs>
                <w:tab w:val="left" w:pos="2295"/>
              </w:tabs>
              <w:spacing w:line="256" w:lineRule="auto"/>
              <w:jc w:val="right"/>
              <w:rPr>
                <w:lang w:val="ro-MD"/>
              </w:rPr>
            </w:pPr>
            <w:r>
              <w:rPr>
                <w:lang w:val="ro-MD"/>
              </w:rPr>
              <w:t>Anexa nr. 1</w:t>
            </w:r>
          </w:p>
          <w:p w14:paraId="18C4511F" w14:textId="77777777" w:rsidR="00FF6A88" w:rsidRDefault="00FF6A88">
            <w:pPr>
              <w:tabs>
                <w:tab w:val="left" w:pos="2295"/>
              </w:tabs>
              <w:spacing w:line="256" w:lineRule="auto"/>
              <w:jc w:val="right"/>
              <w:rPr>
                <w:lang w:val="ro-MD"/>
              </w:rPr>
            </w:pPr>
            <w:r>
              <w:rPr>
                <w:lang w:val="ro-MD"/>
              </w:rPr>
              <w:t>la Contractul nr. ___________</w:t>
            </w:r>
          </w:p>
          <w:p w14:paraId="3E68D21A" w14:textId="77777777" w:rsidR="00FF6A88" w:rsidRDefault="00FF6A88">
            <w:pPr>
              <w:tabs>
                <w:tab w:val="left" w:pos="2295"/>
              </w:tabs>
              <w:spacing w:line="256" w:lineRule="auto"/>
              <w:jc w:val="right"/>
              <w:rPr>
                <w:lang w:val="ro-MD"/>
              </w:rPr>
            </w:pPr>
            <w:r>
              <w:rPr>
                <w:lang w:val="ro-MD"/>
              </w:rPr>
              <w:t>din „____”  _____ 20_______</w:t>
            </w:r>
          </w:p>
          <w:p w14:paraId="5650FFFE" w14:textId="77777777" w:rsidR="00FF6A88" w:rsidRDefault="00FF6A88">
            <w:pPr>
              <w:tabs>
                <w:tab w:val="left" w:pos="2295"/>
              </w:tabs>
              <w:spacing w:line="256" w:lineRule="auto"/>
              <w:jc w:val="both"/>
              <w:rPr>
                <w:lang w:val="ro-MD"/>
              </w:rPr>
            </w:pPr>
          </w:p>
          <w:p w14:paraId="7C799739" w14:textId="77777777" w:rsidR="00FF6A88" w:rsidRDefault="00FF6A88">
            <w:pPr>
              <w:tabs>
                <w:tab w:val="left" w:pos="2295"/>
              </w:tabs>
              <w:spacing w:line="256" w:lineRule="auto"/>
              <w:jc w:val="both"/>
              <w:rPr>
                <w:lang w:val="ro-MD"/>
              </w:rPr>
            </w:pPr>
          </w:p>
          <w:p w14:paraId="5FAB71BF" w14:textId="77777777" w:rsidR="00FF6A88" w:rsidRDefault="00FF6A88">
            <w:pPr>
              <w:tabs>
                <w:tab w:val="left" w:pos="2295"/>
              </w:tabs>
              <w:spacing w:line="256" w:lineRule="auto"/>
              <w:jc w:val="both"/>
              <w:rPr>
                <w:lang w:val="ro-MD"/>
              </w:rPr>
            </w:pPr>
          </w:p>
          <w:p w14:paraId="4F3798F5" w14:textId="77777777" w:rsidR="00FF6A88" w:rsidRDefault="00FF6A88">
            <w:pPr>
              <w:tabs>
                <w:tab w:val="left" w:pos="2295"/>
              </w:tabs>
              <w:spacing w:line="256" w:lineRule="auto"/>
              <w:jc w:val="both"/>
              <w:rPr>
                <w:lang w:val="ro-MD"/>
              </w:rPr>
            </w:pPr>
          </w:p>
          <w:p w14:paraId="22F3D06A" w14:textId="77777777" w:rsidR="00FF6A88" w:rsidRDefault="00FF6A88">
            <w:pPr>
              <w:tabs>
                <w:tab w:val="left" w:pos="2295"/>
              </w:tabs>
              <w:spacing w:line="256" w:lineRule="auto"/>
              <w:jc w:val="both"/>
              <w:rPr>
                <w:lang w:val="ro-MD"/>
              </w:rPr>
            </w:pPr>
          </w:p>
          <w:p w14:paraId="7E8F2B13" w14:textId="77777777" w:rsidR="00FF6A88" w:rsidRDefault="00FF6A88">
            <w:pPr>
              <w:tabs>
                <w:tab w:val="left" w:pos="2295"/>
              </w:tabs>
              <w:spacing w:line="256" w:lineRule="auto"/>
              <w:jc w:val="both"/>
              <w:rPr>
                <w:lang w:val="ro-MD"/>
              </w:rPr>
            </w:pPr>
          </w:p>
          <w:p w14:paraId="55747D6C" w14:textId="77777777" w:rsidR="00FF6A88" w:rsidRDefault="00FF6A88">
            <w:pPr>
              <w:tabs>
                <w:tab w:val="left" w:pos="2295"/>
              </w:tabs>
              <w:spacing w:line="256" w:lineRule="auto"/>
              <w:jc w:val="both"/>
              <w:rPr>
                <w:b/>
                <w:lang w:val="ro-MD"/>
              </w:rPr>
            </w:pPr>
            <w:r>
              <w:rPr>
                <w:b/>
                <w:lang w:val="ro-MD"/>
              </w:rPr>
              <w:t xml:space="preserve">        SPECIFICAŢII TEHNICE</w:t>
            </w:r>
          </w:p>
          <w:p w14:paraId="70FC8C72" w14:textId="77777777" w:rsidR="00FF6A88" w:rsidRDefault="00FF6A88">
            <w:pPr>
              <w:tabs>
                <w:tab w:val="left" w:pos="2295"/>
              </w:tabs>
              <w:spacing w:line="256" w:lineRule="auto"/>
              <w:jc w:val="both"/>
              <w:rPr>
                <w:lang w:val="ro-MD"/>
              </w:rPr>
            </w:pPr>
          </w:p>
          <w:tbl>
            <w:tblPr>
              <w:tblW w:w="9495" w:type="dxa"/>
              <w:tblLayout w:type="fixed"/>
              <w:tblLook w:val="04A0" w:firstRow="1" w:lastRow="0" w:firstColumn="1" w:lastColumn="0" w:noHBand="0" w:noVBand="1"/>
            </w:tblPr>
            <w:tblGrid>
              <w:gridCol w:w="437"/>
              <w:gridCol w:w="1826"/>
              <w:gridCol w:w="709"/>
              <w:gridCol w:w="1794"/>
              <w:gridCol w:w="50"/>
              <w:gridCol w:w="2410"/>
              <w:gridCol w:w="2269"/>
            </w:tblGrid>
            <w:tr w:rsidR="00FF6A88" w14:paraId="5186E825"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A4E70E" w14:textId="77777777" w:rsidR="00FF6A88" w:rsidRDefault="00FF6A88">
                  <w:pPr>
                    <w:spacing w:line="256" w:lineRule="auto"/>
                    <w:jc w:val="both"/>
                    <w:rPr>
                      <w:b/>
                      <w:bCs/>
                      <w:noProof w:val="0"/>
                      <w:lang w:val="ro-MD"/>
                    </w:rPr>
                  </w:pPr>
                  <w:r>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40BE75" w14:textId="77777777" w:rsidR="00FF6A88" w:rsidRDefault="00FF6A88">
                  <w:pPr>
                    <w:spacing w:line="256" w:lineRule="auto"/>
                    <w:jc w:val="center"/>
                    <w:rPr>
                      <w:b/>
                      <w:bCs/>
                      <w:noProof w:val="0"/>
                      <w:lang w:val="ro-MD"/>
                    </w:rPr>
                  </w:pPr>
                  <w:r>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D75516" w14:textId="77777777" w:rsidR="00FF6A88" w:rsidRDefault="00FF6A88">
                  <w:pPr>
                    <w:spacing w:line="256" w:lineRule="auto"/>
                    <w:jc w:val="both"/>
                    <w:rPr>
                      <w:b/>
                      <w:bCs/>
                      <w:noProof w:val="0"/>
                      <w:lang w:val="ro-MD"/>
                    </w:rPr>
                  </w:pPr>
                  <w:r>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DE80AE0" w14:textId="77777777" w:rsidR="00FF6A88" w:rsidRDefault="00FF6A88">
                  <w:pPr>
                    <w:spacing w:line="256" w:lineRule="auto"/>
                    <w:jc w:val="center"/>
                    <w:rPr>
                      <w:b/>
                      <w:lang w:val="ro-MD"/>
                    </w:rPr>
                  </w:pPr>
                  <w:r>
                    <w:rPr>
                      <w:b/>
                      <w:lang w:val="ro-MD"/>
                    </w:rPr>
                    <w:t>Specificarea tehnică deplină solicitată de către autoritatea contractantă</w:t>
                  </w:r>
                </w:p>
                <w:p w14:paraId="49F62411" w14:textId="77777777" w:rsidR="00FF6A88" w:rsidRDefault="00FF6A88">
                  <w:pPr>
                    <w:spacing w:line="256" w:lineRule="auto"/>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D28136" w14:textId="77777777" w:rsidR="00FF6A88" w:rsidRDefault="00FF6A88">
                  <w:pPr>
                    <w:spacing w:line="256" w:lineRule="auto"/>
                    <w:jc w:val="center"/>
                    <w:rPr>
                      <w:b/>
                      <w:lang w:val="ro-MD"/>
                    </w:rPr>
                  </w:pPr>
                  <w:r>
                    <w:rPr>
                      <w:b/>
                      <w:bCs/>
                      <w:noProof w:val="0"/>
                      <w:lang w:val="ro-MD"/>
                    </w:rPr>
                    <w:t>Specificarea tehnică</w:t>
                  </w:r>
                  <w:r>
                    <w:rPr>
                      <w:b/>
                      <w:lang w:val="ro-MD"/>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0B3B0B5" w14:textId="77777777" w:rsidR="00FF6A88" w:rsidRDefault="00FF6A88">
                  <w:pPr>
                    <w:spacing w:line="256" w:lineRule="auto"/>
                    <w:ind w:left="378" w:right="377"/>
                    <w:jc w:val="center"/>
                    <w:rPr>
                      <w:b/>
                      <w:bCs/>
                      <w:noProof w:val="0"/>
                      <w:lang w:val="ro-MD"/>
                    </w:rPr>
                  </w:pPr>
                  <w:r>
                    <w:rPr>
                      <w:b/>
                      <w:bCs/>
                      <w:noProof w:val="0"/>
                      <w:lang w:val="ro-MD"/>
                    </w:rPr>
                    <w:t>Standarde de</w:t>
                  </w:r>
                </w:p>
                <w:p w14:paraId="688F0385" w14:textId="77777777" w:rsidR="00FF6A88" w:rsidRDefault="00FF6A88">
                  <w:pPr>
                    <w:tabs>
                      <w:tab w:val="left" w:pos="1370"/>
                    </w:tabs>
                    <w:spacing w:line="256" w:lineRule="auto"/>
                    <w:ind w:left="378" w:right="377"/>
                    <w:jc w:val="center"/>
                    <w:rPr>
                      <w:b/>
                      <w:bCs/>
                      <w:noProof w:val="0"/>
                      <w:lang w:val="ro-MD"/>
                    </w:rPr>
                  </w:pPr>
                  <w:r>
                    <w:rPr>
                      <w:b/>
                      <w:bCs/>
                      <w:noProof w:val="0"/>
                      <w:lang w:val="ro-MD"/>
                    </w:rPr>
                    <w:t>referinţă</w:t>
                  </w:r>
                </w:p>
              </w:tc>
            </w:tr>
            <w:tr w:rsidR="00FF6A88" w14:paraId="5436E275"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84C3AF" w14:textId="77777777" w:rsidR="00FF6A88" w:rsidRDefault="00FF6A88">
                  <w:pPr>
                    <w:spacing w:line="256" w:lineRule="auto"/>
                    <w:jc w:val="both"/>
                    <w:rPr>
                      <w:noProof w:val="0"/>
                      <w:lang w:val="ro-MD"/>
                    </w:rPr>
                  </w:pPr>
                  <w:r>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53EE28" w14:textId="77777777" w:rsidR="00FF6A88" w:rsidRDefault="00FF6A88">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E46FB7"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9E8AA2" w14:textId="77777777" w:rsidR="00FF6A88" w:rsidRDefault="00FF6A88">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3949D0" w14:textId="77777777" w:rsidR="00FF6A88" w:rsidRDefault="00FF6A88">
                  <w:pPr>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8D165B0"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6B9BBE22"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9A9452"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38E442" w14:textId="77777777" w:rsidR="00FF6A88" w:rsidRDefault="00FF6A88">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9982FB" w14:textId="77777777" w:rsidR="00FF6A88" w:rsidRDefault="00FF6A88">
                  <w:pPr>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42AA33" w14:textId="77777777" w:rsidR="00FF6A88" w:rsidRDefault="00FF6A88">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88709E" w14:textId="77777777" w:rsidR="00FF6A88" w:rsidRDefault="00FF6A88">
                  <w:pPr>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355549C"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5A263EA7" w14:textId="77777777">
              <w:tc>
                <w:tcPr>
                  <w:tcW w:w="2261" w:type="dxa"/>
                  <w:gridSpan w:val="2"/>
                  <w:tcBorders>
                    <w:top w:val="single" w:sz="6" w:space="0" w:color="000000"/>
                    <w:left w:val="nil"/>
                    <w:bottom w:val="nil"/>
                    <w:right w:val="nil"/>
                  </w:tcBorders>
                  <w:tcMar>
                    <w:top w:w="15" w:type="dxa"/>
                    <w:left w:w="15" w:type="dxa"/>
                    <w:bottom w:w="15" w:type="dxa"/>
                    <w:right w:w="15" w:type="dxa"/>
                  </w:tcMar>
                </w:tcPr>
                <w:p w14:paraId="50DA19E8" w14:textId="77777777" w:rsidR="00FF6A88" w:rsidRDefault="00FF6A88">
                  <w:pPr>
                    <w:spacing w:line="256" w:lineRule="auto"/>
                    <w:jc w:val="both"/>
                    <w:rPr>
                      <w:noProof w:val="0"/>
                      <w:lang w:val="ro-MD"/>
                    </w:rPr>
                  </w:pPr>
                </w:p>
                <w:p w14:paraId="5A20C75A" w14:textId="77777777" w:rsidR="00FF6A88" w:rsidRDefault="00FF6A88">
                  <w:pPr>
                    <w:spacing w:line="256" w:lineRule="auto"/>
                    <w:jc w:val="both"/>
                    <w:rPr>
                      <w:noProof w:val="0"/>
                      <w:lang w:val="ro-MD"/>
                    </w:rPr>
                  </w:pPr>
                </w:p>
                <w:p w14:paraId="368C9B04" w14:textId="77777777" w:rsidR="00FF6A88" w:rsidRDefault="00FF6A88">
                  <w:pPr>
                    <w:spacing w:line="256" w:lineRule="auto"/>
                    <w:jc w:val="both"/>
                    <w:rPr>
                      <w:noProof w:val="0"/>
                      <w:lang w:val="ro-MD"/>
                    </w:rPr>
                  </w:pPr>
                </w:p>
                <w:p w14:paraId="4B23C1B1" w14:textId="77777777" w:rsidR="00FF6A88" w:rsidRDefault="00FF6A88">
                  <w:pPr>
                    <w:spacing w:line="256" w:lineRule="auto"/>
                    <w:jc w:val="both"/>
                    <w:rPr>
                      <w:noProof w:val="0"/>
                      <w:lang w:val="ro-MD"/>
                    </w:rPr>
                  </w:pPr>
                </w:p>
                <w:p w14:paraId="35CA89F4" w14:textId="77777777" w:rsidR="00FF6A88" w:rsidRDefault="00FF6A88">
                  <w:pPr>
                    <w:spacing w:line="256" w:lineRule="auto"/>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14:paraId="361B29A3" w14:textId="77777777" w:rsidR="00FF6A88" w:rsidRDefault="00FF6A88">
                  <w:pPr>
                    <w:spacing w:line="256" w:lineRule="auto"/>
                    <w:jc w:val="both"/>
                    <w:rPr>
                      <w:noProof w:val="0"/>
                      <w:lang w:val="ro-MD"/>
                    </w:rPr>
                  </w:pPr>
                  <w:r>
                    <w:rPr>
                      <w:noProof w:val="0"/>
                      <w:lang w:val="ro-MD"/>
                    </w:rPr>
                    <w:t> </w:t>
                  </w:r>
                </w:p>
                <w:p w14:paraId="4B191D71" w14:textId="77777777" w:rsidR="00FF6A88" w:rsidRDefault="00FF6A88">
                  <w:pPr>
                    <w:spacing w:line="256" w:lineRule="auto"/>
                    <w:jc w:val="center"/>
                    <w:rPr>
                      <w:b/>
                      <w:bCs/>
                      <w:noProof w:val="0"/>
                      <w:lang w:val="ro-MD"/>
                    </w:rPr>
                  </w:pPr>
                </w:p>
                <w:p w14:paraId="1D8B5FFB" w14:textId="77777777" w:rsidR="00FF6A88" w:rsidRDefault="00FF6A88">
                  <w:pPr>
                    <w:spacing w:line="256" w:lineRule="auto"/>
                    <w:jc w:val="center"/>
                    <w:rPr>
                      <w:b/>
                      <w:bCs/>
                      <w:noProof w:val="0"/>
                      <w:lang w:val="ro-MD"/>
                    </w:rPr>
                  </w:pPr>
                </w:p>
                <w:p w14:paraId="06EDD131" w14:textId="77777777" w:rsidR="00FF6A88" w:rsidRDefault="00FF6A88">
                  <w:pPr>
                    <w:spacing w:line="256" w:lineRule="auto"/>
                    <w:jc w:val="center"/>
                    <w:rPr>
                      <w:b/>
                      <w:bCs/>
                      <w:noProof w:val="0"/>
                      <w:lang w:val="ro-MD"/>
                    </w:rPr>
                  </w:pPr>
                </w:p>
                <w:p w14:paraId="6C7EF055" w14:textId="77777777" w:rsidR="00FF6A88" w:rsidRDefault="00FF6A88">
                  <w:pPr>
                    <w:spacing w:line="256" w:lineRule="auto"/>
                    <w:jc w:val="center"/>
                    <w:rPr>
                      <w:b/>
                      <w:bCs/>
                      <w:noProof w:val="0"/>
                      <w:lang w:val="ro-MD"/>
                    </w:rPr>
                  </w:pPr>
                </w:p>
                <w:p w14:paraId="5CD6DB2C" w14:textId="77777777" w:rsidR="00FF6A88" w:rsidRDefault="00FF6A88">
                  <w:pPr>
                    <w:spacing w:line="256" w:lineRule="auto"/>
                    <w:jc w:val="center"/>
                    <w:rPr>
                      <w:b/>
                      <w:bCs/>
                      <w:noProof w:val="0"/>
                      <w:lang w:val="ro-MD"/>
                    </w:rPr>
                  </w:pPr>
                </w:p>
                <w:p w14:paraId="39A30F36" w14:textId="77777777" w:rsidR="00FF6A88" w:rsidRDefault="00FF6A88">
                  <w:pPr>
                    <w:spacing w:line="256" w:lineRule="auto"/>
                    <w:jc w:val="center"/>
                    <w:rPr>
                      <w:b/>
                      <w:bCs/>
                      <w:noProof w:val="0"/>
                      <w:lang w:val="ro-MD"/>
                    </w:rPr>
                  </w:pPr>
                </w:p>
                <w:p w14:paraId="3F8B577E" w14:textId="77777777" w:rsidR="00FF6A88" w:rsidRDefault="00FF6A88">
                  <w:pPr>
                    <w:spacing w:line="256" w:lineRule="auto"/>
                    <w:jc w:val="center"/>
                    <w:rPr>
                      <w:b/>
                      <w:bCs/>
                      <w:noProof w:val="0"/>
                      <w:lang w:val="ro-MD"/>
                    </w:rPr>
                  </w:pPr>
                </w:p>
                <w:p w14:paraId="5FA8648C" w14:textId="77777777" w:rsidR="00FF6A88" w:rsidRDefault="00FF6A88">
                  <w:pPr>
                    <w:spacing w:line="256" w:lineRule="auto"/>
                    <w:rPr>
                      <w:b/>
                      <w:bCs/>
                      <w:noProof w:val="0"/>
                      <w:lang w:val="ro-MD"/>
                    </w:rPr>
                  </w:pPr>
                  <w:r>
                    <w:rPr>
                      <w:b/>
                      <w:bCs/>
                      <w:noProof w:val="0"/>
                      <w:lang w:val="ro-MD"/>
                    </w:rPr>
                    <w:t xml:space="preserve">                 SEMNĂTURILE PĂRŢILOR</w:t>
                  </w:r>
                </w:p>
              </w:tc>
            </w:tr>
            <w:tr w:rsidR="00FF6A88" w:rsidRPr="00FF6A88" w14:paraId="07EF67C4" w14:textId="77777777">
              <w:tc>
                <w:tcPr>
                  <w:tcW w:w="4763" w:type="dxa"/>
                  <w:gridSpan w:val="4"/>
                  <w:tcMar>
                    <w:top w:w="24" w:type="dxa"/>
                    <w:left w:w="48" w:type="dxa"/>
                    <w:bottom w:w="24" w:type="dxa"/>
                    <w:right w:w="48" w:type="dxa"/>
                  </w:tcMar>
                  <w:hideMark/>
                </w:tcPr>
                <w:p w14:paraId="083E66CF" w14:textId="77777777" w:rsidR="00FF6A88" w:rsidRDefault="00FF6A88">
                  <w:pPr>
                    <w:spacing w:line="256" w:lineRule="auto"/>
                    <w:jc w:val="center"/>
                    <w:rPr>
                      <w:noProof w:val="0"/>
                      <w:lang w:val="ro-MD"/>
                    </w:rPr>
                  </w:pPr>
                  <w:r>
                    <w:rPr>
                      <w:b/>
                      <w:bCs/>
                      <w:noProof w:val="0"/>
                      <w:lang w:val="ro-MD"/>
                    </w:rPr>
                    <w:t>Antreprenorul/Prestatorul de lucrări/de servicii de proiectare</w:t>
                  </w:r>
                </w:p>
                <w:p w14:paraId="5CFADA61" w14:textId="77777777" w:rsidR="00FF6A88" w:rsidRDefault="00FF6A88">
                  <w:pPr>
                    <w:spacing w:line="256" w:lineRule="auto"/>
                    <w:ind w:firstLine="567"/>
                    <w:jc w:val="both"/>
                    <w:rPr>
                      <w:noProof w:val="0"/>
                      <w:lang w:val="ro-MD"/>
                    </w:rPr>
                  </w:pPr>
                  <w:r>
                    <w:rPr>
                      <w:noProof w:val="0"/>
                      <w:lang w:val="ro-MD"/>
                    </w:rPr>
                    <w:t> </w:t>
                  </w:r>
                </w:p>
                <w:p w14:paraId="1E98AA82" w14:textId="77777777" w:rsidR="00FF6A88" w:rsidRDefault="00FF6A88">
                  <w:pPr>
                    <w:spacing w:line="256" w:lineRule="auto"/>
                    <w:ind w:firstLine="567"/>
                    <w:jc w:val="both"/>
                    <w:rPr>
                      <w:noProof w:val="0"/>
                      <w:lang w:val="ro-MD"/>
                    </w:rPr>
                  </w:pPr>
                  <w:r>
                    <w:rPr>
                      <w:noProof w:val="0"/>
                      <w:lang w:val="ro-MD"/>
                    </w:rPr>
                    <w:t> </w:t>
                  </w:r>
                </w:p>
              </w:tc>
              <w:tc>
                <w:tcPr>
                  <w:tcW w:w="50" w:type="dxa"/>
                  <w:tcMar>
                    <w:top w:w="15" w:type="dxa"/>
                    <w:left w:w="15" w:type="dxa"/>
                    <w:bottom w:w="15" w:type="dxa"/>
                    <w:right w:w="15" w:type="dxa"/>
                  </w:tcMar>
                </w:tcPr>
                <w:p w14:paraId="61D20CF3" w14:textId="77777777" w:rsidR="00FF6A88" w:rsidRDefault="00FF6A88">
                  <w:pPr>
                    <w:keepNext/>
                    <w:keepLines/>
                    <w:spacing w:before="200" w:line="256" w:lineRule="auto"/>
                    <w:jc w:val="both"/>
                    <w:outlineLvl w:val="2"/>
                    <w:rPr>
                      <w:b/>
                      <w:bCs/>
                      <w:noProof w:val="0"/>
                      <w:lang w:val="ro-MD"/>
                    </w:rPr>
                  </w:pPr>
                </w:p>
              </w:tc>
              <w:tc>
                <w:tcPr>
                  <w:tcW w:w="4677" w:type="dxa"/>
                  <w:gridSpan w:val="2"/>
                  <w:tcMar>
                    <w:top w:w="24" w:type="dxa"/>
                    <w:left w:w="48" w:type="dxa"/>
                    <w:bottom w:w="24" w:type="dxa"/>
                    <w:right w:w="48" w:type="dxa"/>
                  </w:tcMar>
                </w:tcPr>
                <w:p w14:paraId="5247AA4E" w14:textId="77777777" w:rsidR="00FF6A88" w:rsidRDefault="00FF6A88">
                  <w:pPr>
                    <w:spacing w:line="256" w:lineRule="auto"/>
                    <w:rPr>
                      <w:noProof w:val="0"/>
                      <w:lang w:val="ro-MD"/>
                    </w:rPr>
                  </w:pPr>
                  <w:r>
                    <w:rPr>
                      <w:b/>
                      <w:bCs/>
                      <w:noProof w:val="0"/>
                      <w:lang w:val="ro-MD"/>
                    </w:rPr>
                    <w:t xml:space="preserve">                                  Beneficiar</w:t>
                  </w:r>
                </w:p>
                <w:p w14:paraId="225D5EFC" w14:textId="77777777" w:rsidR="00FF6A88" w:rsidRDefault="00FF6A88">
                  <w:pPr>
                    <w:spacing w:line="256" w:lineRule="auto"/>
                    <w:ind w:firstLine="567"/>
                    <w:jc w:val="both"/>
                    <w:rPr>
                      <w:noProof w:val="0"/>
                      <w:lang w:val="ro-MD"/>
                    </w:rPr>
                  </w:pPr>
                </w:p>
                <w:p w14:paraId="7311AB8E" w14:textId="77777777" w:rsidR="00FF6A88" w:rsidRDefault="00FF6A88">
                  <w:pPr>
                    <w:spacing w:line="256" w:lineRule="auto"/>
                    <w:ind w:firstLine="567"/>
                    <w:jc w:val="both"/>
                    <w:rPr>
                      <w:noProof w:val="0"/>
                      <w:lang w:val="ro-MD"/>
                    </w:rPr>
                  </w:pPr>
                  <w:r>
                    <w:rPr>
                      <w:noProof w:val="0"/>
                      <w:lang w:val="ro-MD"/>
                    </w:rPr>
                    <w:t> </w:t>
                  </w:r>
                </w:p>
              </w:tc>
            </w:tr>
          </w:tbl>
          <w:p w14:paraId="066C8361" w14:textId="77777777" w:rsidR="00FF6A88" w:rsidRDefault="00FF6A88">
            <w:pPr>
              <w:spacing w:line="256" w:lineRule="auto"/>
              <w:ind w:firstLine="567"/>
              <w:jc w:val="both"/>
              <w:rPr>
                <w:noProof w:val="0"/>
                <w:lang w:val="ro-MD"/>
              </w:rPr>
            </w:pPr>
          </w:p>
          <w:p w14:paraId="0BF8C40F" w14:textId="77777777" w:rsidR="00FF6A88" w:rsidRDefault="00FF6A88">
            <w:pPr>
              <w:spacing w:line="256" w:lineRule="auto"/>
              <w:ind w:firstLine="567"/>
              <w:jc w:val="both"/>
              <w:rPr>
                <w:noProof w:val="0"/>
                <w:lang w:val="ro-MD"/>
              </w:rPr>
            </w:pPr>
          </w:p>
          <w:p w14:paraId="6186202E" w14:textId="77777777" w:rsidR="00FF6A88" w:rsidRDefault="00FF6A88">
            <w:pPr>
              <w:spacing w:line="256" w:lineRule="auto"/>
              <w:ind w:firstLine="567"/>
              <w:jc w:val="both"/>
              <w:rPr>
                <w:noProof w:val="0"/>
                <w:lang w:val="ro-MD"/>
              </w:rPr>
            </w:pPr>
          </w:p>
          <w:p w14:paraId="718D6F68" w14:textId="77777777" w:rsidR="00FF6A88" w:rsidRDefault="00FF6A88">
            <w:pPr>
              <w:spacing w:line="256" w:lineRule="auto"/>
              <w:ind w:firstLine="567"/>
              <w:jc w:val="both"/>
              <w:rPr>
                <w:noProof w:val="0"/>
                <w:lang w:val="ro-MD"/>
              </w:rPr>
            </w:pPr>
          </w:p>
          <w:p w14:paraId="59F7DBCC" w14:textId="77777777" w:rsidR="00FF6A88" w:rsidRDefault="00FF6A88">
            <w:pPr>
              <w:spacing w:line="256" w:lineRule="auto"/>
              <w:ind w:firstLine="567"/>
              <w:jc w:val="both"/>
              <w:rPr>
                <w:noProof w:val="0"/>
                <w:lang w:val="ro-MD"/>
              </w:rPr>
            </w:pPr>
          </w:p>
          <w:p w14:paraId="14B7F40F" w14:textId="77777777" w:rsidR="00FF6A88" w:rsidRDefault="00FF6A88">
            <w:pPr>
              <w:spacing w:line="256" w:lineRule="auto"/>
              <w:ind w:firstLine="567"/>
              <w:jc w:val="both"/>
              <w:rPr>
                <w:noProof w:val="0"/>
                <w:lang w:val="ro-MD"/>
              </w:rPr>
            </w:pPr>
          </w:p>
          <w:p w14:paraId="701A99D8" w14:textId="77777777" w:rsidR="00FF6A88" w:rsidRDefault="00FF6A88">
            <w:pPr>
              <w:spacing w:line="256" w:lineRule="auto"/>
              <w:ind w:firstLine="567"/>
              <w:jc w:val="both"/>
              <w:rPr>
                <w:noProof w:val="0"/>
                <w:lang w:val="ro-MD"/>
              </w:rPr>
            </w:pPr>
          </w:p>
          <w:p w14:paraId="478CEEBA" w14:textId="77777777" w:rsidR="00FF6A88" w:rsidRDefault="00FF6A88">
            <w:pPr>
              <w:spacing w:line="256" w:lineRule="auto"/>
              <w:ind w:firstLine="567"/>
              <w:jc w:val="both"/>
              <w:rPr>
                <w:noProof w:val="0"/>
                <w:lang w:val="ro-MD"/>
              </w:rPr>
            </w:pPr>
          </w:p>
          <w:p w14:paraId="04AF27C5" w14:textId="77777777" w:rsidR="00FF6A88" w:rsidRDefault="00FF6A88">
            <w:pPr>
              <w:spacing w:line="256" w:lineRule="auto"/>
              <w:ind w:firstLine="567"/>
              <w:jc w:val="both"/>
              <w:rPr>
                <w:noProof w:val="0"/>
                <w:lang w:val="ro-MD"/>
              </w:rPr>
            </w:pPr>
          </w:p>
          <w:p w14:paraId="4E956E02" w14:textId="77777777" w:rsidR="00FF6A88" w:rsidRDefault="00FF6A88">
            <w:pPr>
              <w:spacing w:line="256" w:lineRule="auto"/>
              <w:ind w:firstLine="567"/>
              <w:jc w:val="both"/>
              <w:rPr>
                <w:noProof w:val="0"/>
                <w:lang w:val="ro-MD"/>
              </w:rPr>
            </w:pPr>
          </w:p>
          <w:p w14:paraId="55AA1A77" w14:textId="77777777" w:rsidR="00FF6A88" w:rsidRDefault="00FF6A88">
            <w:pPr>
              <w:spacing w:line="256" w:lineRule="auto"/>
              <w:ind w:firstLine="567"/>
              <w:jc w:val="both"/>
              <w:rPr>
                <w:noProof w:val="0"/>
                <w:lang w:val="ro-MD"/>
              </w:rPr>
            </w:pPr>
          </w:p>
          <w:p w14:paraId="79C63BF7" w14:textId="77777777" w:rsidR="00FF6A88" w:rsidRDefault="00FF6A88">
            <w:pPr>
              <w:spacing w:line="256" w:lineRule="auto"/>
              <w:ind w:firstLine="567"/>
              <w:jc w:val="both"/>
              <w:rPr>
                <w:noProof w:val="0"/>
                <w:lang w:val="ro-MD"/>
              </w:rPr>
            </w:pPr>
          </w:p>
          <w:p w14:paraId="44F772C8" w14:textId="77777777" w:rsidR="00FF6A88" w:rsidRDefault="00FF6A88">
            <w:pPr>
              <w:spacing w:line="256" w:lineRule="auto"/>
              <w:ind w:firstLine="567"/>
              <w:jc w:val="both"/>
              <w:rPr>
                <w:noProof w:val="0"/>
                <w:lang w:val="ro-MD"/>
              </w:rPr>
            </w:pPr>
          </w:p>
          <w:p w14:paraId="63FB4CD4" w14:textId="77777777" w:rsidR="00FF6A88" w:rsidRDefault="00FF6A88">
            <w:pPr>
              <w:spacing w:line="256" w:lineRule="auto"/>
              <w:ind w:firstLine="567"/>
              <w:jc w:val="both"/>
              <w:rPr>
                <w:noProof w:val="0"/>
                <w:lang w:val="ro-MD"/>
              </w:rPr>
            </w:pPr>
          </w:p>
          <w:p w14:paraId="3ABF499E" w14:textId="77777777" w:rsidR="00FF6A88" w:rsidRDefault="00FF6A88">
            <w:pPr>
              <w:spacing w:line="256" w:lineRule="auto"/>
              <w:ind w:firstLine="567"/>
              <w:jc w:val="both"/>
              <w:rPr>
                <w:noProof w:val="0"/>
                <w:lang w:val="ro-MD"/>
              </w:rPr>
            </w:pPr>
          </w:p>
          <w:p w14:paraId="5777FBC1" w14:textId="77777777" w:rsidR="00FF6A88" w:rsidRDefault="00FF6A88">
            <w:pPr>
              <w:spacing w:line="256" w:lineRule="auto"/>
              <w:ind w:firstLine="567"/>
              <w:jc w:val="both"/>
              <w:rPr>
                <w:noProof w:val="0"/>
                <w:lang w:val="ro-MD"/>
              </w:rPr>
            </w:pPr>
          </w:p>
          <w:p w14:paraId="3101EE49" w14:textId="77777777" w:rsidR="00FF6A88" w:rsidRDefault="00FF6A88">
            <w:pPr>
              <w:spacing w:line="256" w:lineRule="auto"/>
              <w:jc w:val="both"/>
              <w:rPr>
                <w:noProof w:val="0"/>
                <w:lang w:val="ro-MD"/>
              </w:rPr>
            </w:pPr>
          </w:p>
          <w:p w14:paraId="321F31D3" w14:textId="77777777" w:rsidR="00FF6A88" w:rsidRDefault="00FF6A88">
            <w:pPr>
              <w:spacing w:line="256" w:lineRule="auto"/>
              <w:jc w:val="both"/>
              <w:rPr>
                <w:noProof w:val="0"/>
                <w:lang w:val="ro-MD"/>
              </w:rPr>
            </w:pPr>
          </w:p>
          <w:p w14:paraId="71C7342E" w14:textId="77777777" w:rsidR="00FF6A88" w:rsidRDefault="00FF6A88">
            <w:pPr>
              <w:spacing w:line="256" w:lineRule="auto"/>
              <w:jc w:val="both"/>
              <w:rPr>
                <w:noProof w:val="0"/>
                <w:lang w:val="ro-MD"/>
              </w:rPr>
            </w:pPr>
          </w:p>
          <w:p w14:paraId="0229C253" w14:textId="77777777" w:rsidR="00FF6A88" w:rsidRDefault="00FF6A88">
            <w:pPr>
              <w:spacing w:line="256" w:lineRule="auto"/>
              <w:ind w:firstLine="567"/>
              <w:jc w:val="both"/>
              <w:rPr>
                <w:noProof w:val="0"/>
                <w:lang w:val="ro-MD"/>
              </w:rPr>
            </w:pPr>
            <w:r>
              <w:rPr>
                <w:noProof w:val="0"/>
                <w:lang w:val="ro-MD"/>
              </w:rPr>
              <w:t> </w:t>
            </w:r>
          </w:p>
          <w:p w14:paraId="17109623" w14:textId="77777777" w:rsidR="00FF6A88" w:rsidRDefault="00FF6A88">
            <w:pPr>
              <w:spacing w:line="256" w:lineRule="auto"/>
              <w:jc w:val="right"/>
              <w:rPr>
                <w:noProof w:val="0"/>
                <w:lang w:val="ro-MD"/>
              </w:rPr>
            </w:pPr>
            <w:r>
              <w:rPr>
                <w:noProof w:val="0"/>
                <w:lang w:val="ro-MD"/>
              </w:rPr>
              <w:t>Anexa nr. 2</w:t>
            </w:r>
          </w:p>
          <w:p w14:paraId="725C8818" w14:textId="77777777" w:rsidR="00FF6A88" w:rsidRDefault="00FF6A88">
            <w:pPr>
              <w:spacing w:line="256" w:lineRule="auto"/>
              <w:jc w:val="right"/>
              <w:rPr>
                <w:noProof w:val="0"/>
                <w:lang w:val="ro-MD"/>
              </w:rPr>
            </w:pPr>
            <w:r>
              <w:rPr>
                <w:noProof w:val="0"/>
                <w:lang w:val="ro-MD"/>
              </w:rPr>
              <w:t>la Contractul nr.__________</w:t>
            </w:r>
          </w:p>
          <w:p w14:paraId="62DDE738" w14:textId="77777777" w:rsidR="00FF6A88" w:rsidRDefault="00FF6A88">
            <w:pPr>
              <w:spacing w:line="256" w:lineRule="auto"/>
              <w:jc w:val="right"/>
              <w:rPr>
                <w:noProof w:val="0"/>
                <w:lang w:val="ro-MD"/>
              </w:rPr>
            </w:pPr>
            <w:r>
              <w:rPr>
                <w:noProof w:val="0"/>
                <w:lang w:val="ro-MD"/>
              </w:rPr>
              <w:t>din “____” ________ 20___</w:t>
            </w:r>
          </w:p>
          <w:p w14:paraId="75FC3BC3" w14:textId="77777777" w:rsidR="00FF6A88" w:rsidRDefault="00FF6A88">
            <w:pPr>
              <w:keepNext/>
              <w:keepLines/>
              <w:spacing w:before="200" w:line="256" w:lineRule="auto"/>
              <w:ind w:firstLine="567"/>
              <w:jc w:val="both"/>
              <w:outlineLvl w:val="2"/>
              <w:rPr>
                <w:noProof w:val="0"/>
                <w:lang w:val="ro-MD"/>
              </w:rPr>
            </w:pPr>
          </w:p>
          <w:p w14:paraId="688DA1AC" w14:textId="77777777" w:rsidR="00FF6A88" w:rsidRDefault="00FF6A88">
            <w:pPr>
              <w:keepNext/>
              <w:keepLines/>
              <w:spacing w:before="200" w:line="256" w:lineRule="auto"/>
              <w:ind w:firstLine="567"/>
              <w:jc w:val="both"/>
              <w:outlineLvl w:val="2"/>
              <w:rPr>
                <w:noProof w:val="0"/>
                <w:lang w:val="ro-MD"/>
              </w:rPr>
            </w:pPr>
          </w:p>
          <w:p w14:paraId="1C802AD0" w14:textId="77777777" w:rsidR="00FF6A88" w:rsidRDefault="00FF6A88">
            <w:pPr>
              <w:keepNext/>
              <w:keepLines/>
              <w:spacing w:before="200" w:line="256" w:lineRule="auto"/>
              <w:ind w:firstLine="567"/>
              <w:jc w:val="both"/>
              <w:outlineLvl w:val="2"/>
              <w:rPr>
                <w:noProof w:val="0"/>
                <w:lang w:val="ro-MD"/>
              </w:rPr>
            </w:pPr>
          </w:p>
          <w:p w14:paraId="7BF7338B" w14:textId="77777777" w:rsidR="00FF6A88" w:rsidRDefault="00FF6A88">
            <w:pPr>
              <w:keepNext/>
              <w:keepLines/>
              <w:spacing w:before="200" w:line="256" w:lineRule="auto"/>
              <w:ind w:firstLine="567"/>
              <w:jc w:val="both"/>
              <w:outlineLvl w:val="2"/>
              <w:rPr>
                <w:noProof w:val="0"/>
                <w:lang w:val="ro-MD"/>
              </w:rPr>
            </w:pPr>
          </w:p>
          <w:p w14:paraId="55814E5C" w14:textId="77777777" w:rsidR="00FF6A88" w:rsidRDefault="00FF6A88">
            <w:pPr>
              <w:spacing w:line="256" w:lineRule="auto"/>
              <w:jc w:val="both"/>
              <w:rPr>
                <w:b/>
                <w:noProof w:val="0"/>
                <w:lang w:val="ro-MD"/>
              </w:rPr>
            </w:pPr>
            <w:r>
              <w:rPr>
                <w:b/>
                <w:noProof w:val="0"/>
                <w:lang w:val="ro-MD"/>
              </w:rPr>
              <w:t xml:space="preserve">        SPECIFICAŢII DE PREŢ</w:t>
            </w:r>
          </w:p>
          <w:p w14:paraId="5CA80ACB" w14:textId="77777777" w:rsidR="00FF6A88" w:rsidRDefault="00FF6A88">
            <w:pPr>
              <w:keepNext/>
              <w:keepLines/>
              <w:spacing w:before="200" w:line="256" w:lineRule="auto"/>
              <w:ind w:firstLine="567"/>
              <w:jc w:val="both"/>
              <w:outlineLvl w:val="2"/>
              <w:rPr>
                <w:noProof w:val="0"/>
                <w:lang w:val="ro-MD"/>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FF6A88" w14:paraId="3D128D13"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B2F2C0" w14:textId="77777777" w:rsidR="00FF6A88" w:rsidRDefault="00FF6A88">
                  <w:pPr>
                    <w:spacing w:line="256" w:lineRule="auto"/>
                    <w:ind w:right="-176"/>
                    <w:jc w:val="both"/>
                    <w:rPr>
                      <w:b/>
                      <w:bCs/>
                      <w:noProof w:val="0"/>
                      <w:lang w:val="ro-MD"/>
                    </w:rPr>
                  </w:pPr>
                  <w:r>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1783E5" w14:textId="77777777" w:rsidR="00FF6A88" w:rsidRDefault="00FF6A88">
                  <w:pPr>
                    <w:tabs>
                      <w:tab w:val="left" w:pos="369"/>
                    </w:tabs>
                    <w:spacing w:line="256" w:lineRule="auto"/>
                    <w:ind w:left="-923"/>
                    <w:jc w:val="center"/>
                    <w:rPr>
                      <w:b/>
                      <w:bCs/>
                      <w:noProof w:val="0"/>
                      <w:lang w:val="ro-MD"/>
                    </w:rPr>
                  </w:pPr>
                  <w:r>
                    <w:rPr>
                      <w:b/>
                      <w:bCs/>
                      <w:noProof w:val="0"/>
                      <w:lang w:val="ro-MD"/>
                    </w:rPr>
                    <w:t xml:space="preserve">      Denumirea</w:t>
                  </w:r>
                </w:p>
                <w:p w14:paraId="7A2BC15A" w14:textId="77777777" w:rsidR="00FF6A88" w:rsidRDefault="00FF6A88">
                  <w:pPr>
                    <w:tabs>
                      <w:tab w:val="left" w:pos="369"/>
                    </w:tabs>
                    <w:spacing w:line="256" w:lineRule="auto"/>
                    <w:ind w:left="-923"/>
                    <w:jc w:val="center"/>
                    <w:rPr>
                      <w:b/>
                      <w:bCs/>
                      <w:noProof w:val="0"/>
                      <w:lang w:val="ro-MD"/>
                    </w:rPr>
                  </w:pPr>
                  <w:r>
                    <w:rPr>
                      <w:b/>
                      <w:bCs/>
                      <w:noProof w:val="0"/>
                      <w:lang w:val="ro-MD"/>
                    </w:rPr>
                    <w:t xml:space="preserve">      lucrărilor/</w:t>
                  </w:r>
                </w:p>
                <w:p w14:paraId="7BA59FBD" w14:textId="77777777" w:rsidR="00FF6A88" w:rsidRDefault="00FF6A88">
                  <w:pPr>
                    <w:tabs>
                      <w:tab w:val="left" w:pos="369"/>
                    </w:tabs>
                    <w:spacing w:line="256" w:lineRule="auto"/>
                    <w:ind w:left="-923"/>
                    <w:jc w:val="center"/>
                    <w:rPr>
                      <w:b/>
                      <w:bCs/>
                      <w:noProof w:val="0"/>
                      <w:lang w:val="ro-MD"/>
                    </w:rPr>
                  </w:pPr>
                  <w:r>
                    <w:rPr>
                      <w:b/>
                      <w:bCs/>
                      <w:noProof w:val="0"/>
                      <w:lang w:val="ro-MD"/>
                    </w:rPr>
                    <w:t xml:space="preserve">     serviciilor</w:t>
                  </w:r>
                </w:p>
                <w:p w14:paraId="1BEE1437" w14:textId="77777777" w:rsidR="00FF6A88" w:rsidRDefault="00FF6A88">
                  <w:pPr>
                    <w:tabs>
                      <w:tab w:val="left" w:pos="369"/>
                    </w:tabs>
                    <w:spacing w:line="256" w:lineRule="auto"/>
                    <w:ind w:left="-923"/>
                    <w:jc w:val="center"/>
                    <w:rPr>
                      <w:b/>
                      <w:bCs/>
                      <w:noProof w:val="0"/>
                      <w:lang w:val="ro-MD"/>
                    </w:rPr>
                  </w:pPr>
                  <w:r>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8A53E1" w14:textId="77777777" w:rsidR="00FF6A88" w:rsidRDefault="00FF6A88">
                  <w:pPr>
                    <w:spacing w:line="256" w:lineRule="auto"/>
                    <w:jc w:val="both"/>
                    <w:rPr>
                      <w:b/>
                      <w:bCs/>
                      <w:noProof w:val="0"/>
                      <w:lang w:val="ro-MD"/>
                    </w:rPr>
                  </w:pPr>
                  <w:r>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C0A6AC" w14:textId="77777777" w:rsidR="00FF6A88" w:rsidRDefault="00FF6A88">
                  <w:pPr>
                    <w:spacing w:line="256" w:lineRule="auto"/>
                    <w:jc w:val="center"/>
                    <w:rPr>
                      <w:b/>
                      <w:bCs/>
                      <w:noProof w:val="0"/>
                      <w:lang w:val="ro-MD"/>
                    </w:rPr>
                  </w:pPr>
                  <w:r>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C6D658" w14:textId="77777777" w:rsidR="00FF6A88" w:rsidRDefault="00FF6A88">
                  <w:pPr>
                    <w:spacing w:line="256" w:lineRule="auto"/>
                    <w:jc w:val="both"/>
                    <w:rPr>
                      <w:b/>
                      <w:bCs/>
                      <w:noProof w:val="0"/>
                      <w:lang w:val="ro-MD"/>
                    </w:rPr>
                  </w:pPr>
                  <w:r>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19E136" w14:textId="77777777" w:rsidR="00FF6A88" w:rsidRDefault="00FF6A88">
                  <w:pPr>
                    <w:spacing w:line="256" w:lineRule="auto"/>
                    <w:jc w:val="center"/>
                    <w:rPr>
                      <w:b/>
                      <w:bCs/>
                      <w:noProof w:val="0"/>
                      <w:lang w:val="ro-MD"/>
                    </w:rPr>
                  </w:pPr>
                  <w:r>
                    <w:rPr>
                      <w:b/>
                      <w:bCs/>
                      <w:noProof w:val="0"/>
                      <w:lang w:val="ro-MD"/>
                    </w:rPr>
                    <w:t>Preţul unitar,</w:t>
                  </w:r>
                </w:p>
                <w:p w14:paraId="57E19607" w14:textId="77777777" w:rsidR="00FF6A88" w:rsidRDefault="00FF6A88">
                  <w:pPr>
                    <w:spacing w:line="256" w:lineRule="auto"/>
                    <w:jc w:val="center"/>
                    <w:rPr>
                      <w:b/>
                      <w:bCs/>
                      <w:noProof w:val="0"/>
                      <w:lang w:val="ro-MD"/>
                    </w:rPr>
                  </w:pPr>
                  <w:r>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457A57" w14:textId="77777777" w:rsidR="00FF6A88" w:rsidRDefault="00FF6A88">
                  <w:pPr>
                    <w:spacing w:line="256" w:lineRule="auto"/>
                    <w:jc w:val="center"/>
                    <w:rPr>
                      <w:b/>
                      <w:bCs/>
                      <w:noProof w:val="0"/>
                      <w:lang w:val="ro-MD"/>
                    </w:rPr>
                  </w:pPr>
                  <w:r>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730F61" w14:textId="77777777" w:rsidR="00FF6A88" w:rsidRDefault="00FF6A88">
                  <w:pPr>
                    <w:spacing w:line="256" w:lineRule="auto"/>
                    <w:jc w:val="center"/>
                    <w:rPr>
                      <w:b/>
                      <w:bCs/>
                      <w:noProof w:val="0"/>
                      <w:lang w:val="ro-MD"/>
                    </w:rPr>
                  </w:pPr>
                  <w:r>
                    <w:rPr>
                      <w:b/>
                      <w:bCs/>
                      <w:noProof w:val="0"/>
                      <w:lang w:val="ro-MD"/>
                    </w:rPr>
                    <w:t>Termenii de executare/</w:t>
                  </w:r>
                </w:p>
                <w:p w14:paraId="7121E9C8" w14:textId="77777777" w:rsidR="00FF6A88" w:rsidRDefault="00FF6A88">
                  <w:pPr>
                    <w:spacing w:line="256" w:lineRule="auto"/>
                    <w:jc w:val="center"/>
                    <w:rPr>
                      <w:b/>
                      <w:bCs/>
                      <w:noProof w:val="0"/>
                      <w:lang w:val="ro-MD"/>
                    </w:rPr>
                  </w:pPr>
                  <w:r>
                    <w:rPr>
                      <w:b/>
                      <w:bCs/>
                      <w:noProof w:val="0"/>
                      <w:lang w:val="ro-MD"/>
                    </w:rPr>
                    <w:t>prestare</w:t>
                  </w:r>
                </w:p>
              </w:tc>
            </w:tr>
            <w:tr w:rsidR="00FF6A88" w14:paraId="72BA549B"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AEFA4" w14:textId="77777777" w:rsidR="00FF6A88" w:rsidRDefault="00FF6A88">
                  <w:pPr>
                    <w:spacing w:line="256" w:lineRule="auto"/>
                    <w:jc w:val="both"/>
                    <w:rPr>
                      <w:noProof w:val="0"/>
                      <w:lang w:val="ro-MD"/>
                    </w:rPr>
                  </w:pPr>
                  <w:r>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822F9" w14:textId="77777777" w:rsidR="00FF6A88" w:rsidRDefault="00FF6A88">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B26D5F"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1A90DA"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33F600"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71531D"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8E55B5"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7AAFE1"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2F2834DA"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4CA089"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B7AD12" w14:textId="77777777" w:rsidR="00FF6A88" w:rsidRDefault="00FF6A88">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774469" w14:textId="77777777" w:rsidR="00FF6A88" w:rsidRDefault="00FF6A88">
                  <w:pPr>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8844D0"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4C324"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F255A"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C8CF79"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CC56BB"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7F57EF0B"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34805ED8" w14:textId="77777777" w:rsidR="00FF6A88" w:rsidRDefault="00FF6A88">
                  <w:pPr>
                    <w:spacing w:line="256" w:lineRule="auto"/>
                    <w:jc w:val="both"/>
                    <w:rPr>
                      <w:noProof w:val="0"/>
                      <w:lang w:val="ro-MD"/>
                    </w:rPr>
                  </w:pPr>
                  <w:r>
                    <w:rPr>
                      <w:noProof w:val="0"/>
                      <w:lang w:val="ro-MD"/>
                    </w:rPr>
                    <w:t> </w:t>
                  </w:r>
                </w:p>
                <w:p w14:paraId="3BC36188" w14:textId="77777777" w:rsidR="00FF6A88" w:rsidRDefault="00FF6A88">
                  <w:pPr>
                    <w:spacing w:line="256" w:lineRule="auto"/>
                    <w:jc w:val="both"/>
                    <w:rPr>
                      <w:noProof w:val="0"/>
                      <w:lang w:val="ro-MD"/>
                    </w:rPr>
                  </w:pPr>
                </w:p>
                <w:p w14:paraId="518168CF" w14:textId="77777777" w:rsidR="00FF6A88" w:rsidRDefault="00FF6A88">
                  <w:pPr>
                    <w:spacing w:line="256" w:lineRule="auto"/>
                    <w:jc w:val="both"/>
                    <w:rPr>
                      <w:noProof w:val="0"/>
                      <w:lang w:val="ro-MD"/>
                    </w:rPr>
                  </w:pPr>
                </w:p>
                <w:p w14:paraId="6C9EB533" w14:textId="77777777" w:rsidR="00FF6A88" w:rsidRDefault="00FF6A88">
                  <w:pPr>
                    <w:spacing w:line="256" w:lineRule="auto"/>
                    <w:jc w:val="both"/>
                    <w:rPr>
                      <w:noProof w:val="0"/>
                      <w:lang w:val="ro-MD"/>
                    </w:rPr>
                  </w:pPr>
                </w:p>
                <w:p w14:paraId="1F9A43DD" w14:textId="77777777" w:rsidR="00FF6A88" w:rsidRDefault="00FF6A88">
                  <w:pPr>
                    <w:spacing w:line="256" w:lineRule="auto"/>
                    <w:jc w:val="both"/>
                    <w:rPr>
                      <w:noProof w:val="0"/>
                      <w:lang w:val="ro-MD"/>
                    </w:rPr>
                  </w:pPr>
                </w:p>
                <w:p w14:paraId="7C2A4322" w14:textId="77777777" w:rsidR="00FF6A88" w:rsidRDefault="00FF6A88">
                  <w:pPr>
                    <w:spacing w:line="256" w:lineRule="auto"/>
                    <w:jc w:val="both"/>
                    <w:rPr>
                      <w:noProof w:val="0"/>
                      <w:lang w:val="ro-MD"/>
                    </w:rPr>
                  </w:pPr>
                </w:p>
                <w:p w14:paraId="7C5E64FC" w14:textId="77777777" w:rsidR="00FF6A88" w:rsidRDefault="00FF6A88">
                  <w:pPr>
                    <w:spacing w:line="256" w:lineRule="auto"/>
                    <w:jc w:val="both"/>
                    <w:rPr>
                      <w:noProof w:val="0"/>
                      <w:lang w:val="ro-MD"/>
                    </w:rPr>
                  </w:pPr>
                </w:p>
                <w:p w14:paraId="4C551EA4" w14:textId="77777777" w:rsidR="00FF6A88" w:rsidRDefault="00FF6A88">
                  <w:pPr>
                    <w:spacing w:line="256" w:lineRule="auto"/>
                    <w:jc w:val="both"/>
                    <w:rPr>
                      <w:noProof w:val="0"/>
                      <w:lang w:val="ro-MD"/>
                    </w:rPr>
                  </w:pPr>
                </w:p>
                <w:p w14:paraId="78856698" w14:textId="77777777" w:rsidR="00FF6A88" w:rsidRDefault="00FF6A88">
                  <w:pPr>
                    <w:spacing w:line="256" w:lineRule="auto"/>
                    <w:jc w:val="both"/>
                    <w:rPr>
                      <w:noProof w:val="0"/>
                      <w:lang w:val="ro-MD"/>
                    </w:rPr>
                  </w:pPr>
                </w:p>
                <w:p w14:paraId="30BDE070" w14:textId="77777777" w:rsidR="00FF6A88" w:rsidRDefault="00FF6A88">
                  <w:pPr>
                    <w:spacing w:line="256" w:lineRule="auto"/>
                    <w:jc w:val="center"/>
                    <w:rPr>
                      <w:noProof w:val="0"/>
                      <w:lang w:val="ro-MD"/>
                    </w:rPr>
                  </w:pPr>
                  <w:r>
                    <w:rPr>
                      <w:b/>
                      <w:bCs/>
                      <w:noProof w:val="0"/>
                      <w:lang w:val="ro-MD"/>
                    </w:rPr>
                    <w:t>SEMNĂTURILE PĂRŢILOR</w:t>
                  </w:r>
                </w:p>
              </w:tc>
            </w:tr>
            <w:tr w:rsidR="00FF6A88" w:rsidRPr="00FF6A88" w14:paraId="32F1C8A8" w14:textId="77777777">
              <w:tc>
                <w:tcPr>
                  <w:tcW w:w="5303" w:type="dxa"/>
                  <w:gridSpan w:val="5"/>
                  <w:tcMar>
                    <w:top w:w="24" w:type="dxa"/>
                    <w:left w:w="48" w:type="dxa"/>
                    <w:bottom w:w="24" w:type="dxa"/>
                    <w:right w:w="48" w:type="dxa"/>
                  </w:tcMar>
                  <w:hideMark/>
                </w:tcPr>
                <w:p w14:paraId="6B7A6856" w14:textId="77777777" w:rsidR="00FF6A88" w:rsidRDefault="00FF6A88">
                  <w:pPr>
                    <w:spacing w:line="256" w:lineRule="auto"/>
                    <w:jc w:val="center"/>
                    <w:rPr>
                      <w:b/>
                      <w:bCs/>
                      <w:noProof w:val="0"/>
                      <w:lang w:val="ro-MD"/>
                    </w:rPr>
                  </w:pPr>
                  <w:r>
                    <w:rPr>
                      <w:b/>
                      <w:bCs/>
                      <w:noProof w:val="0"/>
                      <w:lang w:val="ro-MD"/>
                    </w:rPr>
                    <w:t>Antreprenorul/Prestatorul de lucrări/</w:t>
                  </w:r>
                </w:p>
                <w:p w14:paraId="5201A872" w14:textId="77777777" w:rsidR="00FF6A88" w:rsidRDefault="00FF6A88">
                  <w:pPr>
                    <w:spacing w:line="256" w:lineRule="auto"/>
                    <w:jc w:val="center"/>
                    <w:rPr>
                      <w:noProof w:val="0"/>
                      <w:lang w:val="ro-MD"/>
                    </w:rPr>
                  </w:pPr>
                  <w:r>
                    <w:rPr>
                      <w:b/>
                      <w:bCs/>
                      <w:noProof w:val="0"/>
                      <w:lang w:val="ro-MD"/>
                    </w:rPr>
                    <w:t>de servicii de proiectare</w:t>
                  </w:r>
                </w:p>
                <w:p w14:paraId="24A80B56" w14:textId="77777777" w:rsidR="00FF6A88" w:rsidRDefault="00FF6A88">
                  <w:pPr>
                    <w:spacing w:line="256" w:lineRule="auto"/>
                    <w:ind w:firstLine="567"/>
                    <w:jc w:val="both"/>
                    <w:rPr>
                      <w:noProof w:val="0"/>
                      <w:lang w:val="ro-MD"/>
                    </w:rPr>
                  </w:pPr>
                  <w:r>
                    <w:rPr>
                      <w:noProof w:val="0"/>
                      <w:lang w:val="ro-MD"/>
                    </w:rPr>
                    <w:t> </w:t>
                  </w:r>
                </w:p>
              </w:tc>
              <w:tc>
                <w:tcPr>
                  <w:tcW w:w="4207" w:type="dxa"/>
                  <w:gridSpan w:val="3"/>
                  <w:tcMar>
                    <w:top w:w="24" w:type="dxa"/>
                    <w:left w:w="48" w:type="dxa"/>
                    <w:bottom w:w="24" w:type="dxa"/>
                    <w:right w:w="48" w:type="dxa"/>
                  </w:tcMar>
                </w:tcPr>
                <w:p w14:paraId="5DC7A7A0" w14:textId="77777777" w:rsidR="00FF6A88" w:rsidRDefault="00FF6A88">
                  <w:pPr>
                    <w:spacing w:line="256" w:lineRule="auto"/>
                    <w:jc w:val="center"/>
                    <w:rPr>
                      <w:noProof w:val="0"/>
                      <w:lang w:val="ro-MD"/>
                    </w:rPr>
                  </w:pPr>
                  <w:r>
                    <w:rPr>
                      <w:b/>
                      <w:bCs/>
                      <w:noProof w:val="0"/>
                      <w:lang w:val="ro-MD"/>
                    </w:rPr>
                    <w:t>Beneficiar</w:t>
                  </w:r>
                </w:p>
                <w:p w14:paraId="4F76869B" w14:textId="77777777" w:rsidR="00FF6A88" w:rsidRDefault="00FF6A88">
                  <w:pPr>
                    <w:spacing w:line="256" w:lineRule="auto"/>
                    <w:ind w:firstLine="567"/>
                    <w:jc w:val="both"/>
                    <w:rPr>
                      <w:noProof w:val="0"/>
                      <w:lang w:val="ro-MD"/>
                    </w:rPr>
                  </w:pPr>
                  <w:r>
                    <w:rPr>
                      <w:noProof w:val="0"/>
                      <w:lang w:val="ro-MD"/>
                    </w:rPr>
                    <w:t> </w:t>
                  </w:r>
                </w:p>
                <w:p w14:paraId="1116CE37" w14:textId="77777777" w:rsidR="00FF6A88" w:rsidRDefault="00FF6A88">
                  <w:pPr>
                    <w:spacing w:line="256" w:lineRule="auto"/>
                    <w:ind w:firstLine="567"/>
                    <w:jc w:val="both"/>
                    <w:rPr>
                      <w:noProof w:val="0"/>
                      <w:lang w:val="ro-MD"/>
                    </w:rPr>
                  </w:pPr>
                </w:p>
              </w:tc>
            </w:tr>
          </w:tbl>
          <w:p w14:paraId="00ABA31C" w14:textId="77777777" w:rsidR="00FF6A88" w:rsidRDefault="00FF6A88">
            <w:pPr>
              <w:keepNext/>
              <w:keepLines/>
              <w:spacing w:before="200" w:line="256" w:lineRule="auto"/>
              <w:ind w:firstLine="567"/>
              <w:jc w:val="both"/>
              <w:outlineLvl w:val="2"/>
              <w:rPr>
                <w:noProof w:val="0"/>
                <w:lang w:val="ro-MD"/>
              </w:rPr>
            </w:pPr>
          </w:p>
          <w:p w14:paraId="539D26FD" w14:textId="77777777" w:rsidR="00FF6A88" w:rsidRDefault="00FF6A88">
            <w:pPr>
              <w:tabs>
                <w:tab w:val="left" w:pos="2295"/>
              </w:tabs>
              <w:spacing w:line="256" w:lineRule="auto"/>
              <w:jc w:val="both"/>
              <w:rPr>
                <w:lang w:val="ro-MD"/>
              </w:rPr>
            </w:pPr>
          </w:p>
          <w:p w14:paraId="4EED8C21" w14:textId="77777777" w:rsidR="00FF6A88" w:rsidRDefault="00FF6A88">
            <w:pPr>
              <w:autoSpaceDE w:val="0"/>
              <w:autoSpaceDN w:val="0"/>
              <w:adjustRightInd w:val="0"/>
              <w:spacing w:line="256" w:lineRule="auto"/>
              <w:ind w:right="23"/>
              <w:jc w:val="center"/>
              <w:rPr>
                <w:b/>
                <w:bCs/>
                <w:lang w:val="ro-MD"/>
              </w:rPr>
            </w:pPr>
          </w:p>
          <w:p w14:paraId="0A25B997" w14:textId="77777777" w:rsidR="00FF6A88" w:rsidRDefault="00FF6A88">
            <w:pPr>
              <w:autoSpaceDE w:val="0"/>
              <w:autoSpaceDN w:val="0"/>
              <w:adjustRightInd w:val="0"/>
              <w:spacing w:line="256" w:lineRule="auto"/>
              <w:ind w:right="23"/>
              <w:jc w:val="center"/>
              <w:rPr>
                <w:b/>
                <w:bCs/>
                <w:lang w:val="ro-MD"/>
              </w:rPr>
            </w:pPr>
          </w:p>
          <w:p w14:paraId="644D8309" w14:textId="77777777" w:rsidR="00FF6A88" w:rsidRDefault="00FF6A88">
            <w:pPr>
              <w:autoSpaceDE w:val="0"/>
              <w:autoSpaceDN w:val="0"/>
              <w:adjustRightInd w:val="0"/>
              <w:spacing w:line="256" w:lineRule="auto"/>
              <w:ind w:right="23"/>
              <w:jc w:val="center"/>
              <w:rPr>
                <w:b/>
                <w:bCs/>
                <w:lang w:val="ro-MD"/>
              </w:rPr>
            </w:pPr>
          </w:p>
          <w:p w14:paraId="0CA8DE6B" w14:textId="77777777" w:rsidR="00FF6A88" w:rsidRDefault="00FF6A88">
            <w:pPr>
              <w:autoSpaceDE w:val="0"/>
              <w:autoSpaceDN w:val="0"/>
              <w:adjustRightInd w:val="0"/>
              <w:spacing w:line="256" w:lineRule="auto"/>
              <w:ind w:right="23"/>
              <w:jc w:val="center"/>
              <w:rPr>
                <w:b/>
                <w:bCs/>
                <w:lang w:val="ro-MD"/>
              </w:rPr>
            </w:pPr>
          </w:p>
          <w:p w14:paraId="456962CC" w14:textId="77777777" w:rsidR="00FF6A88" w:rsidRDefault="00FF6A88">
            <w:pPr>
              <w:autoSpaceDE w:val="0"/>
              <w:autoSpaceDN w:val="0"/>
              <w:adjustRightInd w:val="0"/>
              <w:spacing w:line="256" w:lineRule="auto"/>
              <w:ind w:right="23"/>
              <w:jc w:val="center"/>
              <w:rPr>
                <w:b/>
                <w:bCs/>
                <w:lang w:val="ro-MD"/>
              </w:rPr>
            </w:pPr>
          </w:p>
          <w:p w14:paraId="7700013A" w14:textId="77777777" w:rsidR="00FF6A88" w:rsidRDefault="00FF6A88">
            <w:pPr>
              <w:autoSpaceDE w:val="0"/>
              <w:autoSpaceDN w:val="0"/>
              <w:adjustRightInd w:val="0"/>
              <w:spacing w:line="256" w:lineRule="auto"/>
              <w:ind w:right="23"/>
              <w:jc w:val="center"/>
              <w:rPr>
                <w:b/>
                <w:bCs/>
                <w:lang w:val="ro-MD"/>
              </w:rPr>
            </w:pPr>
          </w:p>
          <w:p w14:paraId="563BF518" w14:textId="77777777" w:rsidR="00FF6A88" w:rsidRDefault="00FF6A88">
            <w:pPr>
              <w:autoSpaceDE w:val="0"/>
              <w:autoSpaceDN w:val="0"/>
              <w:adjustRightInd w:val="0"/>
              <w:spacing w:line="256" w:lineRule="auto"/>
              <w:ind w:right="23"/>
              <w:jc w:val="center"/>
              <w:rPr>
                <w:b/>
                <w:bCs/>
                <w:lang w:val="ro-MD"/>
              </w:rPr>
            </w:pPr>
          </w:p>
          <w:p w14:paraId="553690A1" w14:textId="77777777" w:rsidR="00FF6A88" w:rsidRDefault="00FF6A88">
            <w:pPr>
              <w:autoSpaceDE w:val="0"/>
              <w:autoSpaceDN w:val="0"/>
              <w:adjustRightInd w:val="0"/>
              <w:spacing w:line="256" w:lineRule="auto"/>
              <w:ind w:right="23"/>
              <w:jc w:val="center"/>
              <w:rPr>
                <w:b/>
                <w:bCs/>
                <w:lang w:val="ro-MD"/>
              </w:rPr>
            </w:pPr>
          </w:p>
          <w:p w14:paraId="29575472" w14:textId="77777777" w:rsidR="00FF6A88" w:rsidRDefault="00FF6A88">
            <w:pPr>
              <w:autoSpaceDE w:val="0"/>
              <w:autoSpaceDN w:val="0"/>
              <w:adjustRightInd w:val="0"/>
              <w:spacing w:line="256" w:lineRule="auto"/>
              <w:ind w:right="23"/>
              <w:jc w:val="center"/>
              <w:rPr>
                <w:b/>
                <w:bCs/>
                <w:lang w:val="ro-MD"/>
              </w:rPr>
            </w:pPr>
          </w:p>
          <w:p w14:paraId="164F58BB" w14:textId="77777777" w:rsidR="00FF6A88" w:rsidRDefault="00FF6A88">
            <w:pPr>
              <w:autoSpaceDE w:val="0"/>
              <w:autoSpaceDN w:val="0"/>
              <w:adjustRightInd w:val="0"/>
              <w:spacing w:line="256" w:lineRule="auto"/>
              <w:ind w:right="23"/>
              <w:jc w:val="center"/>
              <w:rPr>
                <w:b/>
                <w:bCs/>
                <w:lang w:val="ro-MD"/>
              </w:rPr>
            </w:pPr>
          </w:p>
          <w:p w14:paraId="7D0BC410" w14:textId="77777777" w:rsidR="00FF6A88" w:rsidRDefault="00FF6A88">
            <w:pPr>
              <w:autoSpaceDE w:val="0"/>
              <w:autoSpaceDN w:val="0"/>
              <w:adjustRightInd w:val="0"/>
              <w:spacing w:line="256" w:lineRule="auto"/>
              <w:ind w:right="23"/>
              <w:rPr>
                <w:b/>
                <w:bCs/>
                <w:lang w:val="ro-MD"/>
              </w:rPr>
            </w:pPr>
          </w:p>
          <w:p w14:paraId="476D9A9D" w14:textId="77777777" w:rsidR="00FF6A88" w:rsidRDefault="00FF6A88">
            <w:pPr>
              <w:autoSpaceDE w:val="0"/>
              <w:autoSpaceDN w:val="0"/>
              <w:adjustRightInd w:val="0"/>
              <w:spacing w:line="256" w:lineRule="auto"/>
              <w:ind w:right="23"/>
              <w:rPr>
                <w:b/>
                <w:bCs/>
                <w:lang w:val="ro-MD"/>
              </w:rPr>
            </w:pPr>
          </w:p>
          <w:p w14:paraId="52D15C2A" w14:textId="77777777" w:rsidR="00FF6A88" w:rsidRDefault="00FF6A88">
            <w:pPr>
              <w:autoSpaceDE w:val="0"/>
              <w:autoSpaceDN w:val="0"/>
              <w:adjustRightInd w:val="0"/>
              <w:spacing w:line="256" w:lineRule="auto"/>
              <w:ind w:right="23"/>
              <w:jc w:val="center"/>
              <w:rPr>
                <w:b/>
                <w:bCs/>
                <w:lang w:val="ro-MD"/>
              </w:rPr>
            </w:pPr>
          </w:p>
          <w:p w14:paraId="44C99D03" w14:textId="77777777" w:rsidR="00FF6A88" w:rsidRDefault="00FF6A88">
            <w:pPr>
              <w:autoSpaceDE w:val="0"/>
              <w:autoSpaceDN w:val="0"/>
              <w:adjustRightInd w:val="0"/>
              <w:spacing w:line="256" w:lineRule="auto"/>
              <w:ind w:right="23"/>
              <w:jc w:val="center"/>
              <w:rPr>
                <w:b/>
                <w:bCs/>
                <w:lang w:val="ro-MD"/>
              </w:rPr>
            </w:pPr>
          </w:p>
          <w:p w14:paraId="05994932" w14:textId="77777777" w:rsidR="00FF6A88" w:rsidRDefault="00FF6A88">
            <w:pPr>
              <w:spacing w:line="256" w:lineRule="auto"/>
              <w:jc w:val="right"/>
              <w:rPr>
                <w:noProof w:val="0"/>
                <w:lang w:val="ro-MD"/>
              </w:rPr>
            </w:pPr>
            <w:r>
              <w:rPr>
                <w:noProof w:val="0"/>
                <w:lang w:val="ro-MD"/>
              </w:rPr>
              <w:t>Anexa nr. 27</w:t>
            </w:r>
          </w:p>
          <w:p w14:paraId="6499B31E" w14:textId="77777777" w:rsidR="00FF6A88" w:rsidRDefault="00FF6A88">
            <w:pPr>
              <w:spacing w:line="256" w:lineRule="auto"/>
              <w:jc w:val="right"/>
              <w:rPr>
                <w:noProof w:val="0"/>
                <w:lang w:val="ro-MD"/>
              </w:rPr>
            </w:pPr>
            <w:r>
              <w:rPr>
                <w:noProof w:val="0"/>
                <w:lang w:val="ro-MD"/>
              </w:rPr>
              <w:t>la Documentația standard nr._____</w:t>
            </w:r>
          </w:p>
          <w:p w14:paraId="77796953" w14:textId="77777777" w:rsidR="00FF6A88" w:rsidRDefault="00FF6A88">
            <w:pPr>
              <w:spacing w:line="256" w:lineRule="auto"/>
              <w:jc w:val="right"/>
              <w:rPr>
                <w:noProof w:val="0"/>
                <w:lang w:val="ro-MD"/>
              </w:rPr>
            </w:pPr>
            <w:r>
              <w:rPr>
                <w:noProof w:val="0"/>
                <w:lang w:val="ro-MD"/>
              </w:rPr>
              <w:t>din “____” ________ 20___</w:t>
            </w:r>
          </w:p>
          <w:p w14:paraId="07CA96C8" w14:textId="77777777" w:rsidR="00FF6A88" w:rsidRDefault="00FF6A88">
            <w:pPr>
              <w:autoSpaceDE w:val="0"/>
              <w:autoSpaceDN w:val="0"/>
              <w:adjustRightInd w:val="0"/>
              <w:spacing w:line="256" w:lineRule="auto"/>
              <w:ind w:right="23"/>
              <w:jc w:val="right"/>
              <w:rPr>
                <w:b/>
                <w:bCs/>
                <w:lang w:val="ro-MD"/>
              </w:rPr>
            </w:pPr>
          </w:p>
          <w:p w14:paraId="0207336D" w14:textId="77777777" w:rsidR="00FF6A88" w:rsidRDefault="00FF6A88">
            <w:pPr>
              <w:autoSpaceDE w:val="0"/>
              <w:autoSpaceDN w:val="0"/>
              <w:adjustRightInd w:val="0"/>
              <w:spacing w:line="256" w:lineRule="auto"/>
              <w:ind w:right="23"/>
              <w:jc w:val="center"/>
              <w:rPr>
                <w:b/>
                <w:bCs/>
                <w:lang w:val="ro-MD"/>
              </w:rPr>
            </w:pPr>
          </w:p>
          <w:p w14:paraId="694C9BFC" w14:textId="77777777" w:rsidR="00FF6A88" w:rsidRDefault="00FF6A88">
            <w:pPr>
              <w:autoSpaceDE w:val="0"/>
              <w:autoSpaceDN w:val="0"/>
              <w:adjustRightInd w:val="0"/>
              <w:spacing w:line="256" w:lineRule="auto"/>
              <w:ind w:right="23"/>
              <w:jc w:val="center"/>
              <w:rPr>
                <w:b/>
                <w:color w:val="000000"/>
                <w:w w:val="90"/>
                <w:lang w:val="ro-MD"/>
              </w:rPr>
            </w:pPr>
          </w:p>
          <w:tbl>
            <w:tblPr>
              <w:tblW w:w="9645" w:type="dxa"/>
              <w:tblLayout w:type="fixed"/>
              <w:tblLook w:val="04A0" w:firstRow="1" w:lastRow="0" w:firstColumn="1" w:lastColumn="0" w:noHBand="0" w:noVBand="1"/>
            </w:tblPr>
            <w:tblGrid>
              <w:gridCol w:w="5182"/>
              <w:gridCol w:w="4463"/>
            </w:tblGrid>
            <w:tr w:rsidR="00FF6A88" w:rsidRPr="00FF6A88" w14:paraId="0C0128F2" w14:textId="77777777">
              <w:tc>
                <w:tcPr>
                  <w:tcW w:w="9640" w:type="dxa"/>
                  <w:gridSpan w:val="2"/>
                </w:tcPr>
                <w:p w14:paraId="3B090604" w14:textId="77777777" w:rsidR="00FF6A88" w:rsidRDefault="00FF6A88">
                  <w:pPr>
                    <w:spacing w:line="256" w:lineRule="auto"/>
                    <w:jc w:val="center"/>
                    <w:rPr>
                      <w:b/>
                      <w:lang w:val="ro-MD"/>
                    </w:rPr>
                  </w:pPr>
                  <w:r>
                    <w:rPr>
                      <w:b/>
                      <w:caps/>
                      <w:lang w:val="ro-MD"/>
                    </w:rPr>
                    <w:t>ACORD ADIȚIONAL</w:t>
                  </w:r>
                  <w:r>
                    <w:rPr>
                      <w:b/>
                      <w:lang w:val="ro-MD"/>
                    </w:rPr>
                    <w:t xml:space="preserve"> Nr.______</w:t>
                  </w:r>
                </w:p>
                <w:p w14:paraId="64388E69" w14:textId="77777777" w:rsidR="00FF6A88" w:rsidRDefault="00FF6A88">
                  <w:pPr>
                    <w:spacing w:line="256" w:lineRule="auto"/>
                    <w:jc w:val="center"/>
                    <w:rPr>
                      <w:b/>
                      <w:lang w:val="ro-MD"/>
                    </w:rPr>
                  </w:pPr>
                </w:p>
                <w:p w14:paraId="68BC2C82" w14:textId="77777777" w:rsidR="00FF6A88" w:rsidRDefault="00FF6A88">
                  <w:pPr>
                    <w:spacing w:line="256" w:lineRule="auto"/>
                    <w:jc w:val="center"/>
                    <w:rPr>
                      <w:lang w:val="ro-MD"/>
                    </w:rPr>
                  </w:pPr>
                  <w:r>
                    <w:rPr>
                      <w:lang w:val="ro-MD"/>
                    </w:rPr>
                    <w:t>la contractul nr.</w:t>
                  </w:r>
                  <w:r>
                    <w:rPr>
                      <w:rFonts w:eastAsia="Calibri"/>
                      <w:lang w:val="ro-MD"/>
                    </w:rPr>
                    <w:t>________</w:t>
                  </w:r>
                  <w:r>
                    <w:rPr>
                      <w:lang w:val="ro-MD"/>
                    </w:rPr>
                    <w:t>din ”__„_________ 20___</w:t>
                  </w:r>
                </w:p>
                <w:p w14:paraId="16045351" w14:textId="77777777" w:rsidR="00FF6A88" w:rsidRDefault="00FF6A88">
                  <w:pPr>
                    <w:spacing w:line="256" w:lineRule="auto"/>
                    <w:rPr>
                      <w:lang w:val="ro-MD"/>
                    </w:rPr>
                  </w:pPr>
                </w:p>
                <w:p w14:paraId="3EFD06F8" w14:textId="77777777" w:rsidR="00FF6A88" w:rsidRDefault="00FF6A88">
                  <w:pPr>
                    <w:spacing w:line="256" w:lineRule="auto"/>
                    <w:rPr>
                      <w:lang w:val="ro-MD"/>
                    </w:rPr>
                  </w:pPr>
                </w:p>
              </w:tc>
            </w:tr>
            <w:tr w:rsidR="00FF6A88" w:rsidRPr="00FF6A88" w14:paraId="1D7A0542" w14:textId="77777777">
              <w:tc>
                <w:tcPr>
                  <w:tcW w:w="9640" w:type="dxa"/>
                  <w:gridSpan w:val="2"/>
                </w:tcPr>
                <w:p w14:paraId="238C7F04" w14:textId="77777777" w:rsidR="00FF6A88" w:rsidRDefault="00FF6A88">
                  <w:pPr>
                    <w:pStyle w:val="ae"/>
                    <w:spacing w:line="256" w:lineRule="auto"/>
                    <w:rPr>
                      <w:sz w:val="24"/>
                      <w:szCs w:val="24"/>
                      <w:lang w:val="ro-MD" w:eastAsia="en-US"/>
                    </w:rPr>
                  </w:pPr>
                  <w:r>
                    <w:rPr>
                      <w:sz w:val="24"/>
                      <w:szCs w:val="24"/>
                      <w:lang w:val="ro-MD" w:eastAsia="en-US"/>
                    </w:rPr>
                    <w:t>Prezentul acord este semnat astăzi ”___„ ________ 20__, între_____________, înpersoana___________________</w:t>
                  </w:r>
                  <w:r>
                    <w:rPr>
                      <w:rFonts w:eastAsia="Calibri"/>
                      <w:sz w:val="24"/>
                      <w:szCs w:val="24"/>
                      <w:lang w:val="ro-MD" w:eastAsia="en-US"/>
                    </w:rPr>
                    <w:t>și</w:t>
                  </w:r>
                  <w:r>
                    <w:rPr>
                      <w:sz w:val="24"/>
                      <w:szCs w:val="24"/>
                      <w:lang w:val="ro-MD" w:eastAsia="en-US"/>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5FF191A5" w14:textId="77777777" w:rsidR="00FF6A88" w:rsidRDefault="00FF6A88">
                  <w:pPr>
                    <w:pStyle w:val="ae"/>
                    <w:spacing w:line="256" w:lineRule="auto"/>
                    <w:ind w:firstLine="0"/>
                    <w:rPr>
                      <w:sz w:val="24"/>
                      <w:szCs w:val="24"/>
                      <w:lang w:val="ro-MD" w:eastAsia="en-US"/>
                    </w:rPr>
                  </w:pPr>
                </w:p>
                <w:p w14:paraId="516D54EF" w14:textId="77777777" w:rsidR="00FF6A88" w:rsidRDefault="00FF6A88">
                  <w:pPr>
                    <w:pStyle w:val="ae"/>
                    <w:spacing w:line="256" w:lineRule="auto"/>
                    <w:ind w:right="34" w:firstLine="0"/>
                    <w:rPr>
                      <w:color w:val="FF0000"/>
                      <w:sz w:val="24"/>
                      <w:szCs w:val="24"/>
                      <w:u w:val="single"/>
                      <w:lang w:val="ro-MD" w:eastAsia="en-US"/>
                    </w:rPr>
                  </w:pPr>
                  <w:r>
                    <w:rPr>
                      <w:sz w:val="24"/>
                      <w:szCs w:val="24"/>
                      <w:lang w:val="ro-MD" w:eastAsia="en-US"/>
                    </w:rPr>
                    <w:t>Prezentul acord se încheie ca urmare a deciziei grupului de lucru pentru achiziții nr._____ din ______________  20____.</w:t>
                  </w:r>
                </w:p>
                <w:p w14:paraId="6A60478A" w14:textId="77777777" w:rsidR="00FF6A88" w:rsidRDefault="00FF6A88">
                  <w:pPr>
                    <w:pStyle w:val="ae"/>
                    <w:spacing w:line="256" w:lineRule="auto"/>
                    <w:ind w:firstLine="0"/>
                    <w:rPr>
                      <w:sz w:val="24"/>
                      <w:szCs w:val="24"/>
                      <w:lang w:val="ro-MD" w:eastAsia="en-US"/>
                    </w:rPr>
                  </w:pPr>
                </w:p>
                <w:p w14:paraId="0AA5567F" w14:textId="77777777" w:rsidR="00FF6A88" w:rsidRDefault="00FF6A88">
                  <w:pPr>
                    <w:pStyle w:val="ae"/>
                    <w:spacing w:line="256" w:lineRule="auto"/>
                    <w:ind w:firstLine="0"/>
                    <w:rPr>
                      <w:sz w:val="24"/>
                      <w:szCs w:val="24"/>
                      <w:lang w:val="ro-MD" w:eastAsia="en-US"/>
                    </w:rPr>
                  </w:pPr>
                  <w:r>
                    <w:rPr>
                      <w:sz w:val="24"/>
                      <w:szCs w:val="24"/>
                      <w:lang w:val="ro-MD" w:eastAsia="en-US"/>
                    </w:rPr>
                    <w:t>Orice modificare aplicată prin prezentul acord este obligatorie pentru fiecare parte din Contract, celelalte prevederi nemodificate rămânînd obligatorii în continuare.</w:t>
                  </w:r>
                </w:p>
                <w:p w14:paraId="03F4060E" w14:textId="77777777" w:rsidR="00FF6A88" w:rsidRDefault="00FF6A88">
                  <w:pPr>
                    <w:pStyle w:val="af3"/>
                    <w:tabs>
                      <w:tab w:val="right" w:pos="10205"/>
                    </w:tabs>
                    <w:spacing w:line="256" w:lineRule="auto"/>
                    <w:ind w:firstLine="0"/>
                    <w:jc w:val="left"/>
                    <w:rPr>
                      <w:lang w:val="ro-MD" w:eastAsia="en-US"/>
                    </w:rPr>
                  </w:pPr>
                </w:p>
                <w:p w14:paraId="4398F83D" w14:textId="77777777" w:rsidR="00FF6A88" w:rsidRDefault="00FF6A88">
                  <w:pPr>
                    <w:pStyle w:val="ae"/>
                    <w:spacing w:line="256" w:lineRule="auto"/>
                    <w:ind w:right="-1" w:firstLine="0"/>
                    <w:rPr>
                      <w:sz w:val="24"/>
                      <w:szCs w:val="24"/>
                      <w:lang w:val="ro-MD" w:eastAsia="en-US"/>
                    </w:rPr>
                  </w:pPr>
                  <w:r>
                    <w:rPr>
                      <w:sz w:val="24"/>
                      <w:szCs w:val="24"/>
                      <w:lang w:val="ro-MD" w:eastAsia="en-US"/>
                    </w:rPr>
                    <w:t>Prin prezentul acord, în Contract se aplică următoarele modificări:</w:t>
                  </w:r>
                </w:p>
                <w:p w14:paraId="5E781BFE" w14:textId="77777777" w:rsidR="00FF6A88" w:rsidRDefault="00FF6A88" w:rsidP="003C223D">
                  <w:pPr>
                    <w:pStyle w:val="a"/>
                    <w:numPr>
                      <w:ilvl w:val="0"/>
                      <w:numId w:val="11"/>
                    </w:numPr>
                    <w:spacing w:line="256" w:lineRule="auto"/>
                    <w:ind w:left="743"/>
                    <w:rPr>
                      <w:lang w:val="ro-MD"/>
                    </w:rPr>
                  </w:pPr>
                  <w:r>
                    <w:rPr>
                      <w:lang w:val="ro-MD"/>
                    </w:rPr>
                    <w:t>________________________________________________________________________</w:t>
                  </w:r>
                </w:p>
                <w:p w14:paraId="40D6C553" w14:textId="77777777" w:rsidR="00FF6A88" w:rsidRDefault="00FF6A88">
                  <w:pPr>
                    <w:tabs>
                      <w:tab w:val="right" w:pos="10205"/>
                    </w:tabs>
                    <w:spacing w:line="256" w:lineRule="auto"/>
                    <w:ind w:left="1134" w:right="-1"/>
                    <w:rPr>
                      <w:lang w:val="ro-MD"/>
                    </w:rPr>
                  </w:pPr>
                </w:p>
                <w:p w14:paraId="0A5CEA21" w14:textId="77777777" w:rsidR="00FF6A88" w:rsidRDefault="00FF6A88">
                  <w:pPr>
                    <w:spacing w:line="256" w:lineRule="auto"/>
                    <w:ind w:right="-1" w:firstLine="567"/>
                    <w:jc w:val="both"/>
                    <w:rPr>
                      <w:lang w:val="ro-MD"/>
                    </w:rPr>
                  </w:pPr>
                  <w:r>
                    <w:rPr>
                      <w:lang w:val="ro-MD"/>
                    </w:rPr>
                    <w:t>Prezentul acord se consideră încheiat la data semnării lui şi intră în vigoare după înregistrarea la una din trezoreriile regionale ale Ministerului Finanțelor.</w:t>
                  </w:r>
                </w:p>
                <w:p w14:paraId="298EB9D3" w14:textId="77777777" w:rsidR="00FF6A88" w:rsidRDefault="00FF6A88">
                  <w:pPr>
                    <w:pStyle w:val="2"/>
                    <w:spacing w:line="256" w:lineRule="auto"/>
                    <w:rPr>
                      <w:szCs w:val="24"/>
                      <w:lang w:val="ro-MD"/>
                    </w:rPr>
                  </w:pPr>
                </w:p>
                <w:p w14:paraId="637B9237" w14:textId="77777777" w:rsidR="00FF6A88" w:rsidRDefault="00FF6A88">
                  <w:pPr>
                    <w:spacing w:line="256" w:lineRule="auto"/>
                    <w:rPr>
                      <w:lang w:val="ro-MD"/>
                    </w:rPr>
                  </w:pPr>
                </w:p>
                <w:p w14:paraId="16A53B86" w14:textId="77777777" w:rsidR="00FF6A88" w:rsidRDefault="00FF6A88">
                  <w:pPr>
                    <w:spacing w:line="256" w:lineRule="auto"/>
                    <w:jc w:val="center"/>
                    <w:rPr>
                      <w:lang w:val="ro-MD"/>
                    </w:rPr>
                  </w:pPr>
                  <w:r>
                    <w:rPr>
                      <w:b/>
                      <w:bCs/>
                      <w:noProof w:val="0"/>
                      <w:lang w:val="ro-MD"/>
                    </w:rPr>
                    <w:t>SEMNĂTURILE PĂRŢILOR</w:t>
                  </w:r>
                </w:p>
                <w:p w14:paraId="5BE93A9A" w14:textId="77777777" w:rsidR="00FF6A88" w:rsidRDefault="00FF6A88">
                  <w:pPr>
                    <w:spacing w:line="256" w:lineRule="auto"/>
                    <w:rPr>
                      <w:lang w:val="ro-MD"/>
                    </w:rPr>
                  </w:pPr>
                </w:p>
              </w:tc>
            </w:tr>
            <w:tr w:rsidR="00FF6A88" w:rsidRPr="00FF6A88" w14:paraId="68D2217A" w14:textId="77777777">
              <w:trPr>
                <w:trHeight w:val="357"/>
              </w:trPr>
              <w:tc>
                <w:tcPr>
                  <w:tcW w:w="5179" w:type="dxa"/>
                  <w:vAlign w:val="center"/>
                  <w:hideMark/>
                </w:tcPr>
                <w:p w14:paraId="6D286A40" w14:textId="77777777" w:rsidR="00FF6A88" w:rsidRDefault="00FF6A88">
                  <w:pPr>
                    <w:spacing w:line="256" w:lineRule="auto"/>
                    <w:jc w:val="center"/>
                    <w:rPr>
                      <w:b/>
                      <w:lang w:val="ro-MD"/>
                    </w:rPr>
                  </w:pPr>
                  <w:r>
                    <w:rPr>
                      <w:b/>
                      <w:bCs/>
                      <w:noProof w:val="0"/>
                      <w:lang w:val="ro-MD"/>
                    </w:rPr>
                    <w:t>ANTREPRENORUL/PRESTATORUL</w:t>
                  </w:r>
                </w:p>
              </w:tc>
              <w:tc>
                <w:tcPr>
                  <w:tcW w:w="4461" w:type="dxa"/>
                  <w:vAlign w:val="center"/>
                  <w:hideMark/>
                </w:tcPr>
                <w:p w14:paraId="4280F8B5" w14:textId="77777777" w:rsidR="00FF6A88" w:rsidRDefault="00FF6A88">
                  <w:pPr>
                    <w:spacing w:line="256" w:lineRule="auto"/>
                    <w:jc w:val="center"/>
                    <w:rPr>
                      <w:noProof w:val="0"/>
                      <w:lang w:val="ro-MD"/>
                    </w:rPr>
                  </w:pPr>
                  <w:r>
                    <w:rPr>
                      <w:b/>
                      <w:bCs/>
                      <w:noProof w:val="0"/>
                      <w:lang w:val="ro-MD"/>
                    </w:rPr>
                    <w:t>BENEFICIAR</w:t>
                  </w:r>
                </w:p>
              </w:tc>
            </w:tr>
            <w:tr w:rsidR="00FF6A88" w:rsidRPr="00FF6A88" w14:paraId="5B80BE8E" w14:textId="77777777">
              <w:trPr>
                <w:trHeight w:val="1317"/>
              </w:trPr>
              <w:tc>
                <w:tcPr>
                  <w:tcW w:w="5179" w:type="dxa"/>
                  <w:vAlign w:val="center"/>
                </w:tcPr>
                <w:p w14:paraId="605B2A79" w14:textId="77777777" w:rsidR="00FF6A88" w:rsidRDefault="00FF6A88">
                  <w:pPr>
                    <w:spacing w:line="256" w:lineRule="auto"/>
                    <w:rPr>
                      <w:lang w:val="ro-MD"/>
                    </w:rPr>
                  </w:pPr>
                </w:p>
              </w:tc>
              <w:tc>
                <w:tcPr>
                  <w:tcW w:w="4461" w:type="dxa"/>
                  <w:vAlign w:val="center"/>
                </w:tcPr>
                <w:p w14:paraId="2479460A" w14:textId="77777777" w:rsidR="00FF6A88" w:rsidRDefault="00FF6A88">
                  <w:pPr>
                    <w:spacing w:line="256" w:lineRule="auto"/>
                    <w:rPr>
                      <w:lang w:val="ro-MD"/>
                    </w:rPr>
                  </w:pPr>
                </w:p>
              </w:tc>
            </w:tr>
          </w:tbl>
          <w:p w14:paraId="751B2E04" w14:textId="77777777" w:rsidR="00FF6A88" w:rsidRDefault="00FF6A88">
            <w:pPr>
              <w:autoSpaceDE w:val="0"/>
              <w:autoSpaceDN w:val="0"/>
              <w:adjustRightInd w:val="0"/>
              <w:spacing w:line="256" w:lineRule="auto"/>
              <w:ind w:right="23"/>
              <w:jc w:val="center"/>
              <w:rPr>
                <w:b/>
                <w:color w:val="000000"/>
                <w:w w:val="90"/>
                <w:lang w:val="ro-MD"/>
              </w:rPr>
            </w:pPr>
          </w:p>
          <w:p w14:paraId="2EC146E4" w14:textId="77777777" w:rsidR="00FF6A88" w:rsidRDefault="00FF6A88">
            <w:pPr>
              <w:autoSpaceDE w:val="0"/>
              <w:autoSpaceDN w:val="0"/>
              <w:adjustRightInd w:val="0"/>
              <w:spacing w:line="256" w:lineRule="auto"/>
              <w:ind w:right="23"/>
              <w:jc w:val="center"/>
              <w:rPr>
                <w:b/>
                <w:color w:val="000000"/>
                <w:w w:val="90"/>
                <w:lang w:val="ro-MD"/>
              </w:rPr>
            </w:pPr>
          </w:p>
          <w:p w14:paraId="47C960FC" w14:textId="77777777" w:rsidR="00FF6A88" w:rsidRDefault="00FF6A88">
            <w:pPr>
              <w:autoSpaceDE w:val="0"/>
              <w:autoSpaceDN w:val="0"/>
              <w:adjustRightInd w:val="0"/>
              <w:spacing w:line="256" w:lineRule="auto"/>
              <w:ind w:right="23"/>
              <w:jc w:val="center"/>
              <w:rPr>
                <w:b/>
                <w:color w:val="000000"/>
                <w:w w:val="90"/>
                <w:lang w:val="ro-MD"/>
              </w:rPr>
            </w:pPr>
          </w:p>
          <w:p w14:paraId="139A7A51" w14:textId="77777777" w:rsidR="00FF6A88" w:rsidRDefault="00FF6A88">
            <w:pPr>
              <w:autoSpaceDE w:val="0"/>
              <w:autoSpaceDN w:val="0"/>
              <w:adjustRightInd w:val="0"/>
              <w:spacing w:line="256" w:lineRule="auto"/>
              <w:ind w:right="23"/>
              <w:jc w:val="center"/>
              <w:rPr>
                <w:b/>
                <w:color w:val="000000"/>
                <w:w w:val="90"/>
                <w:lang w:val="ro-MD"/>
              </w:rPr>
            </w:pPr>
          </w:p>
          <w:p w14:paraId="285335F1" w14:textId="77777777" w:rsidR="00FF6A88" w:rsidRDefault="00FF6A88">
            <w:pPr>
              <w:autoSpaceDE w:val="0"/>
              <w:autoSpaceDN w:val="0"/>
              <w:adjustRightInd w:val="0"/>
              <w:spacing w:line="256" w:lineRule="auto"/>
              <w:ind w:right="23"/>
              <w:jc w:val="center"/>
              <w:rPr>
                <w:b/>
                <w:color w:val="000000"/>
                <w:w w:val="90"/>
                <w:lang w:val="ro-MD"/>
              </w:rPr>
            </w:pPr>
          </w:p>
          <w:p w14:paraId="1B492117" w14:textId="77777777" w:rsidR="00FF6A88" w:rsidRDefault="00FF6A88">
            <w:pPr>
              <w:autoSpaceDE w:val="0"/>
              <w:autoSpaceDN w:val="0"/>
              <w:adjustRightInd w:val="0"/>
              <w:spacing w:line="256" w:lineRule="auto"/>
              <w:ind w:right="23"/>
              <w:jc w:val="center"/>
              <w:rPr>
                <w:b/>
                <w:color w:val="000000"/>
                <w:w w:val="90"/>
                <w:lang w:val="ro-MD"/>
              </w:rPr>
            </w:pPr>
          </w:p>
          <w:p w14:paraId="5F872E38" w14:textId="77777777" w:rsidR="00FF6A88" w:rsidRDefault="00FF6A88">
            <w:pPr>
              <w:autoSpaceDE w:val="0"/>
              <w:autoSpaceDN w:val="0"/>
              <w:adjustRightInd w:val="0"/>
              <w:spacing w:line="256" w:lineRule="auto"/>
              <w:ind w:right="23"/>
              <w:jc w:val="center"/>
              <w:rPr>
                <w:b/>
                <w:color w:val="000000"/>
                <w:w w:val="90"/>
                <w:lang w:val="ro-MD"/>
              </w:rPr>
            </w:pPr>
          </w:p>
          <w:p w14:paraId="60050364" w14:textId="77777777" w:rsidR="00FF6A88" w:rsidRDefault="00FF6A88">
            <w:pPr>
              <w:autoSpaceDE w:val="0"/>
              <w:autoSpaceDN w:val="0"/>
              <w:adjustRightInd w:val="0"/>
              <w:spacing w:line="256" w:lineRule="auto"/>
              <w:ind w:right="23"/>
              <w:jc w:val="center"/>
              <w:rPr>
                <w:b/>
                <w:color w:val="000000"/>
                <w:w w:val="90"/>
                <w:lang w:val="ro-MD"/>
              </w:rPr>
            </w:pPr>
          </w:p>
          <w:p w14:paraId="3B60067E" w14:textId="77777777" w:rsidR="00FF6A88" w:rsidRDefault="00FF6A88">
            <w:pPr>
              <w:autoSpaceDE w:val="0"/>
              <w:autoSpaceDN w:val="0"/>
              <w:adjustRightInd w:val="0"/>
              <w:spacing w:line="256" w:lineRule="auto"/>
              <w:ind w:right="23"/>
              <w:jc w:val="center"/>
              <w:rPr>
                <w:b/>
                <w:color w:val="000000"/>
                <w:w w:val="90"/>
                <w:lang w:val="ro-MD"/>
              </w:rPr>
            </w:pPr>
          </w:p>
          <w:p w14:paraId="6DE5F094" w14:textId="77777777" w:rsidR="00FF6A88" w:rsidRDefault="00FF6A88">
            <w:pPr>
              <w:autoSpaceDE w:val="0"/>
              <w:autoSpaceDN w:val="0"/>
              <w:adjustRightInd w:val="0"/>
              <w:spacing w:line="256" w:lineRule="auto"/>
              <w:ind w:right="23"/>
              <w:jc w:val="center"/>
              <w:rPr>
                <w:b/>
                <w:color w:val="000000"/>
                <w:w w:val="90"/>
                <w:lang w:val="ro-MD"/>
              </w:rPr>
            </w:pPr>
          </w:p>
          <w:p w14:paraId="294B51AE" w14:textId="77777777" w:rsidR="00FF6A88" w:rsidRDefault="00FF6A88">
            <w:pPr>
              <w:autoSpaceDE w:val="0"/>
              <w:autoSpaceDN w:val="0"/>
              <w:adjustRightInd w:val="0"/>
              <w:spacing w:line="256" w:lineRule="auto"/>
              <w:ind w:right="23"/>
              <w:jc w:val="center"/>
              <w:rPr>
                <w:b/>
                <w:color w:val="000000"/>
                <w:w w:val="90"/>
                <w:lang w:val="ro-MD"/>
              </w:rPr>
            </w:pPr>
          </w:p>
          <w:p w14:paraId="49895A0D" w14:textId="77777777" w:rsidR="00FF6A88" w:rsidRDefault="00FF6A88">
            <w:pPr>
              <w:autoSpaceDE w:val="0"/>
              <w:autoSpaceDN w:val="0"/>
              <w:adjustRightInd w:val="0"/>
              <w:spacing w:line="256" w:lineRule="auto"/>
              <w:ind w:right="23"/>
              <w:jc w:val="center"/>
              <w:rPr>
                <w:b/>
                <w:color w:val="000000"/>
                <w:w w:val="90"/>
                <w:lang w:val="ro-MD"/>
              </w:rPr>
            </w:pPr>
          </w:p>
          <w:p w14:paraId="35507665" w14:textId="77777777" w:rsidR="00FF6A88" w:rsidRDefault="00FF6A88">
            <w:pPr>
              <w:autoSpaceDE w:val="0"/>
              <w:autoSpaceDN w:val="0"/>
              <w:adjustRightInd w:val="0"/>
              <w:spacing w:line="256" w:lineRule="auto"/>
              <w:ind w:right="23"/>
              <w:jc w:val="center"/>
              <w:rPr>
                <w:b/>
                <w:color w:val="000000"/>
                <w:w w:val="90"/>
                <w:lang w:val="ro-MD"/>
              </w:rPr>
            </w:pPr>
          </w:p>
          <w:p w14:paraId="6ADADA14" w14:textId="77777777" w:rsidR="00FF6A88" w:rsidRDefault="00FF6A88">
            <w:pPr>
              <w:autoSpaceDE w:val="0"/>
              <w:autoSpaceDN w:val="0"/>
              <w:adjustRightInd w:val="0"/>
              <w:spacing w:line="256" w:lineRule="auto"/>
              <w:ind w:right="23"/>
              <w:jc w:val="center"/>
              <w:rPr>
                <w:b/>
                <w:color w:val="000000"/>
                <w:w w:val="90"/>
                <w:lang w:val="ro-MD"/>
              </w:rPr>
            </w:pPr>
          </w:p>
          <w:p w14:paraId="68ED25DA" w14:textId="77777777" w:rsidR="00FF6A88" w:rsidRDefault="00FF6A88">
            <w:pPr>
              <w:spacing w:line="256" w:lineRule="auto"/>
              <w:jc w:val="right"/>
              <w:rPr>
                <w:noProof w:val="0"/>
                <w:lang w:val="ro-MD"/>
              </w:rPr>
            </w:pPr>
            <w:r>
              <w:rPr>
                <w:noProof w:val="0"/>
                <w:lang w:val="ro-MD"/>
              </w:rPr>
              <w:t>Anexa nr. 28</w:t>
            </w:r>
          </w:p>
          <w:p w14:paraId="6CD20E4F" w14:textId="77777777" w:rsidR="00FF6A88" w:rsidRDefault="00FF6A88">
            <w:pPr>
              <w:spacing w:line="256" w:lineRule="auto"/>
              <w:jc w:val="right"/>
              <w:rPr>
                <w:noProof w:val="0"/>
                <w:lang w:val="ro-MD"/>
              </w:rPr>
            </w:pPr>
            <w:r>
              <w:rPr>
                <w:noProof w:val="0"/>
                <w:lang w:val="ro-MD"/>
              </w:rPr>
              <w:t>la Documentația standard nr._____</w:t>
            </w:r>
          </w:p>
          <w:p w14:paraId="517BDF0A" w14:textId="77777777" w:rsidR="00FF6A88" w:rsidRDefault="00FF6A88">
            <w:pPr>
              <w:spacing w:line="256" w:lineRule="auto"/>
              <w:jc w:val="right"/>
              <w:rPr>
                <w:noProof w:val="0"/>
                <w:lang w:val="ro-MD"/>
              </w:rPr>
            </w:pPr>
            <w:r>
              <w:rPr>
                <w:noProof w:val="0"/>
                <w:lang w:val="ro-MD"/>
              </w:rPr>
              <w:t>din “____” ________ 20___</w:t>
            </w:r>
          </w:p>
          <w:p w14:paraId="182863AB" w14:textId="77777777" w:rsidR="00FF6A88" w:rsidRDefault="00FF6A88">
            <w:pPr>
              <w:autoSpaceDE w:val="0"/>
              <w:autoSpaceDN w:val="0"/>
              <w:adjustRightInd w:val="0"/>
              <w:spacing w:line="256" w:lineRule="auto"/>
              <w:ind w:right="23"/>
              <w:jc w:val="center"/>
              <w:rPr>
                <w:b/>
                <w:color w:val="000000"/>
                <w:w w:val="90"/>
                <w:lang w:val="ro-MD"/>
              </w:rPr>
            </w:pPr>
          </w:p>
          <w:p w14:paraId="60845336" w14:textId="77777777" w:rsidR="00FF6A88" w:rsidRDefault="00FF6A88">
            <w:pPr>
              <w:autoSpaceDE w:val="0"/>
              <w:autoSpaceDN w:val="0"/>
              <w:adjustRightInd w:val="0"/>
              <w:spacing w:line="256" w:lineRule="auto"/>
              <w:ind w:right="23"/>
              <w:jc w:val="center"/>
              <w:rPr>
                <w:b/>
                <w:color w:val="000000"/>
                <w:w w:val="90"/>
                <w:lang w:val="ro-MD"/>
              </w:rPr>
            </w:pPr>
          </w:p>
          <w:p w14:paraId="4F793261" w14:textId="77777777" w:rsidR="00FF6A88" w:rsidRDefault="00FF6A88">
            <w:pPr>
              <w:autoSpaceDE w:val="0"/>
              <w:autoSpaceDN w:val="0"/>
              <w:adjustRightInd w:val="0"/>
              <w:spacing w:line="256" w:lineRule="auto"/>
              <w:ind w:right="23"/>
              <w:jc w:val="center"/>
              <w:rPr>
                <w:b/>
                <w:bCs/>
                <w:lang w:val="ro-MD"/>
              </w:rPr>
            </w:pPr>
          </w:p>
          <w:p w14:paraId="778EA56D" w14:textId="77777777" w:rsidR="00FF6A88" w:rsidRDefault="00FF6A88">
            <w:pPr>
              <w:autoSpaceDE w:val="0"/>
              <w:autoSpaceDN w:val="0"/>
              <w:adjustRightInd w:val="0"/>
              <w:spacing w:line="256" w:lineRule="auto"/>
              <w:ind w:right="23"/>
              <w:jc w:val="center"/>
              <w:rPr>
                <w:b/>
                <w:bCs/>
                <w:lang w:val="ro-MD"/>
              </w:rPr>
            </w:pPr>
            <w:r>
              <w:rPr>
                <w:b/>
                <w:bCs/>
                <w:lang w:val="ro-MD"/>
              </w:rPr>
              <w:t xml:space="preserve">ACORD-CADRU </w:t>
            </w:r>
          </w:p>
          <w:p w14:paraId="366D3FE8" w14:textId="77777777" w:rsidR="00FF6A88" w:rsidRDefault="00FF6A88">
            <w:pPr>
              <w:autoSpaceDE w:val="0"/>
              <w:autoSpaceDN w:val="0"/>
              <w:adjustRightInd w:val="0"/>
              <w:spacing w:line="256" w:lineRule="auto"/>
              <w:ind w:right="23"/>
              <w:jc w:val="center"/>
              <w:rPr>
                <w:lang w:val="ro-MD"/>
              </w:rPr>
            </w:pPr>
            <w:r>
              <w:rPr>
                <w:lang w:val="ro-MD"/>
              </w:rPr>
              <w:t>nr. ________ data ___________</w:t>
            </w:r>
          </w:p>
          <w:p w14:paraId="1839841F" w14:textId="77777777" w:rsidR="00FF6A88" w:rsidRDefault="00FF6A88">
            <w:pPr>
              <w:autoSpaceDE w:val="0"/>
              <w:autoSpaceDN w:val="0"/>
              <w:adjustRightInd w:val="0"/>
              <w:spacing w:line="256" w:lineRule="auto"/>
              <w:ind w:right="23"/>
              <w:jc w:val="center"/>
              <w:rPr>
                <w:lang w:val="ro-MD"/>
              </w:rPr>
            </w:pPr>
          </w:p>
          <w:p w14:paraId="718E4EC2" w14:textId="77777777" w:rsidR="00FF6A88" w:rsidRDefault="00FF6A88">
            <w:pPr>
              <w:autoSpaceDE w:val="0"/>
              <w:autoSpaceDN w:val="0"/>
              <w:adjustRightInd w:val="0"/>
              <w:spacing w:line="256" w:lineRule="auto"/>
              <w:ind w:left="720" w:right="-540"/>
              <w:jc w:val="both"/>
              <w:rPr>
                <w:b/>
                <w:bCs/>
                <w:lang w:val="ro-MD"/>
              </w:rPr>
            </w:pPr>
            <w:r>
              <w:rPr>
                <w:b/>
                <w:bCs/>
                <w:lang w:val="ro-MD"/>
              </w:rPr>
              <w:t>1. Părţile acordului-cadru</w:t>
            </w:r>
          </w:p>
          <w:p w14:paraId="7B705CD6" w14:textId="77777777" w:rsidR="00FF6A88" w:rsidRDefault="00FF6A88">
            <w:pPr>
              <w:autoSpaceDE w:val="0"/>
              <w:autoSpaceDN w:val="0"/>
              <w:adjustRightInd w:val="0"/>
              <w:spacing w:line="256" w:lineRule="auto"/>
              <w:ind w:left="1140" w:right="-540"/>
              <w:jc w:val="both"/>
              <w:rPr>
                <w:b/>
                <w:bCs/>
                <w:lang w:val="ro-MD"/>
              </w:rPr>
            </w:pPr>
          </w:p>
          <w:p w14:paraId="20A68165" w14:textId="77777777" w:rsidR="00FF6A88" w:rsidRDefault="00FF6A88">
            <w:pPr>
              <w:spacing w:line="256" w:lineRule="auto"/>
              <w:jc w:val="both"/>
              <w:rPr>
                <w:lang w:val="ro-MD"/>
              </w:rPr>
            </w:pPr>
            <w:r>
              <w:rPr>
                <w:lang w:val="ro-MD"/>
              </w:rPr>
              <w:tab/>
              <w:t>În temeiul Legii nr. 131/2015 privind achizițiile publice, cu modificările ulterioare, s-a încheiat prezentul acord-cadru,</w:t>
            </w:r>
          </w:p>
          <w:p w14:paraId="2EBEB8B7" w14:textId="77777777" w:rsidR="00FF6A88" w:rsidRDefault="00FF6A88">
            <w:pPr>
              <w:autoSpaceDE w:val="0"/>
              <w:autoSpaceDN w:val="0"/>
              <w:adjustRightInd w:val="0"/>
              <w:spacing w:line="256" w:lineRule="auto"/>
              <w:jc w:val="both"/>
              <w:rPr>
                <w:lang w:val="ro-MD"/>
              </w:rPr>
            </w:pPr>
          </w:p>
          <w:p w14:paraId="65C100B9" w14:textId="77777777" w:rsidR="00FF6A88" w:rsidRDefault="00FF6A88">
            <w:pPr>
              <w:autoSpaceDE w:val="0"/>
              <w:autoSpaceDN w:val="0"/>
              <w:adjustRightInd w:val="0"/>
              <w:spacing w:line="256" w:lineRule="auto"/>
              <w:jc w:val="both"/>
              <w:rPr>
                <w:lang w:val="ro-MD"/>
              </w:rPr>
            </w:pPr>
            <w:r>
              <w:rPr>
                <w:lang w:val="ro-MD"/>
              </w:rPr>
              <w:t xml:space="preserve">    între</w:t>
            </w:r>
          </w:p>
          <w:p w14:paraId="3845948C" w14:textId="77777777" w:rsidR="00FF6A88" w:rsidRDefault="00FF6A88">
            <w:pPr>
              <w:autoSpaceDE w:val="0"/>
              <w:autoSpaceDN w:val="0"/>
              <w:adjustRightInd w:val="0"/>
              <w:spacing w:line="256" w:lineRule="auto"/>
              <w:jc w:val="both"/>
              <w:rPr>
                <w:lang w:val="ro-MD"/>
              </w:rPr>
            </w:pPr>
          </w:p>
          <w:p w14:paraId="60608271" w14:textId="77777777" w:rsidR="00FF6A88" w:rsidRDefault="00FF6A88">
            <w:pPr>
              <w:spacing w:line="256" w:lineRule="auto"/>
              <w:jc w:val="both"/>
              <w:rPr>
                <w:lang w:val="ro-MD"/>
              </w:rPr>
            </w:pPr>
            <w:r>
              <w:rPr>
                <w:rStyle w:val="ln2tparagraf"/>
                <w:i/>
                <w:lang w:val="ro-MD"/>
              </w:rPr>
              <w:t>(Denumirea autorităţii contractante)…………………………</w:t>
            </w:r>
            <w:r>
              <w:rPr>
                <w:rStyle w:val="ln2tparagraf"/>
                <w:lang w:val="ro-MD"/>
              </w:rPr>
              <w:t xml:space="preserve">, adresa completă:…………………….., telefon: …………………./fax: ………………….., </w:t>
            </w:r>
            <w:r>
              <w:rPr>
                <w:lang w:val="ro-MD"/>
              </w:rPr>
              <w:t xml:space="preserve">cod fiscal …………… cont Trezorerie: …………, reprezentată prin domnul …………………………………….., </w:t>
            </w:r>
            <w:r>
              <w:rPr>
                <w:rStyle w:val="ln2tparagraf"/>
                <w:lang w:val="ro-MD"/>
              </w:rPr>
              <w:t xml:space="preserve">în calitate de </w:t>
            </w:r>
            <w:r>
              <w:rPr>
                <w:rStyle w:val="ln2tparagraf"/>
                <w:b/>
                <w:lang w:val="ro-MD"/>
              </w:rPr>
              <w:t>promitent-achizitor</w:t>
            </w:r>
            <w:r>
              <w:rPr>
                <w:rStyle w:val="ln2tparagraf"/>
                <w:lang w:val="ro-MD"/>
              </w:rPr>
              <w:t xml:space="preserve">, pe de o parte, </w:t>
            </w:r>
            <w:r>
              <w:rPr>
                <w:rStyle w:val="ln2paragraf1"/>
                <w:lang w:val="ro-MD"/>
              </w:rPr>
              <w:t>  </w:t>
            </w:r>
            <w:r>
              <w:rPr>
                <w:lang w:val="ro-MD"/>
              </w:rPr>
              <w:t xml:space="preserve">şi    .......................................... (denumirea operatorului economic), adresa .........................., telefon/fax ................................, cod fiscal ..................., cont (banca) ......................................................, reprezentată prin .................................. (denumirea conducătorului), funcţia ................., în calitate de </w:t>
            </w:r>
            <w:r>
              <w:rPr>
                <w:b/>
                <w:bCs/>
                <w:lang w:val="ro-MD"/>
              </w:rPr>
              <w:t>promitent-executor/prestator</w:t>
            </w:r>
            <w:r>
              <w:rPr>
                <w:lang w:val="ro-MD"/>
              </w:rPr>
              <w:t>, pe de alta parte.</w:t>
            </w:r>
          </w:p>
          <w:p w14:paraId="7179231B" w14:textId="77777777" w:rsidR="00FF6A88" w:rsidRDefault="00FF6A88">
            <w:pPr>
              <w:autoSpaceDE w:val="0"/>
              <w:autoSpaceDN w:val="0"/>
              <w:adjustRightInd w:val="0"/>
              <w:spacing w:line="256" w:lineRule="auto"/>
              <w:jc w:val="both"/>
              <w:rPr>
                <w:lang w:val="ro-MD"/>
              </w:rPr>
            </w:pPr>
          </w:p>
          <w:p w14:paraId="4F44BEE4" w14:textId="77777777" w:rsidR="00FF6A88" w:rsidRDefault="00FF6A88">
            <w:pPr>
              <w:autoSpaceDE w:val="0"/>
              <w:autoSpaceDN w:val="0"/>
              <w:adjustRightInd w:val="0"/>
              <w:spacing w:line="256" w:lineRule="auto"/>
              <w:ind w:left="710"/>
              <w:jc w:val="both"/>
              <w:rPr>
                <w:b/>
                <w:bCs/>
                <w:lang w:val="ro-MD"/>
              </w:rPr>
            </w:pPr>
            <w:r>
              <w:rPr>
                <w:b/>
                <w:bCs/>
                <w:lang w:val="ro-MD"/>
              </w:rPr>
              <w:t>2. Scopul acordului-cadru</w:t>
            </w:r>
          </w:p>
          <w:p w14:paraId="1B5C02E1" w14:textId="77777777" w:rsidR="00FF6A88" w:rsidRDefault="00FF6A88">
            <w:pPr>
              <w:autoSpaceDE w:val="0"/>
              <w:autoSpaceDN w:val="0"/>
              <w:adjustRightInd w:val="0"/>
              <w:spacing w:line="256" w:lineRule="auto"/>
              <w:jc w:val="both"/>
              <w:rPr>
                <w:b/>
                <w:bCs/>
                <w:lang w:val="ro-MD"/>
              </w:rPr>
            </w:pPr>
          </w:p>
          <w:p w14:paraId="33E7213E" w14:textId="77777777" w:rsidR="00FF6A88" w:rsidRDefault="00FF6A88">
            <w:pPr>
              <w:spacing w:line="256" w:lineRule="auto"/>
              <w:jc w:val="both"/>
              <w:rPr>
                <w:lang w:val="ro-MD"/>
              </w:rPr>
            </w:pPr>
            <w:r>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4F32782" w14:textId="77777777" w:rsidR="00FF6A88" w:rsidRDefault="00FF6A88">
            <w:pPr>
              <w:autoSpaceDE w:val="0"/>
              <w:autoSpaceDN w:val="0"/>
              <w:adjustRightInd w:val="0"/>
              <w:spacing w:line="256" w:lineRule="auto"/>
              <w:jc w:val="both"/>
              <w:rPr>
                <w:lang w:val="ro-MD"/>
              </w:rPr>
            </w:pPr>
          </w:p>
          <w:p w14:paraId="3F3F73DA" w14:textId="77777777" w:rsidR="00FF6A88" w:rsidRDefault="00FF6A88">
            <w:pPr>
              <w:spacing w:line="256" w:lineRule="auto"/>
              <w:jc w:val="both"/>
              <w:rPr>
                <w:lang w:val="ro-MD"/>
              </w:rPr>
            </w:pPr>
            <w:r>
              <w:rPr>
                <w:lang w:val="ro-MD"/>
              </w:rPr>
              <w:t xml:space="preserve">2.2 Contractele ce urmează a fi atribuite au ca obiect lucrări sau servicii de proiectare prestate de către agenți autorizați în vederea achiziționării, în funcție de necesitățile concrete ale autorității </w:t>
            </w:r>
            <w:r>
              <w:rPr>
                <w:lang w:val="ro-MD"/>
              </w:rPr>
              <w:lastRenderedPageBreak/>
              <w:t>contractante, cuprinse în Caietul de Sarcini și celelalte părți ale Documentației de atribuire sau în Invitațiile de participare la reofertare.</w:t>
            </w:r>
          </w:p>
          <w:p w14:paraId="004C52EF" w14:textId="77777777" w:rsidR="00FF6A88" w:rsidRDefault="00FF6A88">
            <w:pPr>
              <w:autoSpaceDE w:val="0"/>
              <w:autoSpaceDN w:val="0"/>
              <w:adjustRightInd w:val="0"/>
              <w:spacing w:line="256" w:lineRule="auto"/>
              <w:jc w:val="both"/>
              <w:rPr>
                <w:lang w:val="ro-MD"/>
              </w:rPr>
            </w:pPr>
          </w:p>
          <w:p w14:paraId="0B163B0C" w14:textId="77777777" w:rsidR="00FF6A88" w:rsidRDefault="00FF6A88">
            <w:pPr>
              <w:autoSpaceDE w:val="0"/>
              <w:autoSpaceDN w:val="0"/>
              <w:adjustRightInd w:val="0"/>
              <w:spacing w:line="256" w:lineRule="auto"/>
              <w:jc w:val="both"/>
              <w:rPr>
                <w:b/>
                <w:bCs/>
                <w:lang w:val="ro-MD"/>
              </w:rPr>
            </w:pPr>
            <w:r>
              <w:rPr>
                <w:b/>
                <w:bCs/>
                <w:lang w:val="ro-MD"/>
              </w:rPr>
              <w:t xml:space="preserve">           3. Durata acordului-cadru</w:t>
            </w:r>
          </w:p>
          <w:p w14:paraId="6EE3F2E1" w14:textId="77777777" w:rsidR="00FF6A88" w:rsidRDefault="00FF6A88">
            <w:pPr>
              <w:autoSpaceDE w:val="0"/>
              <w:autoSpaceDN w:val="0"/>
              <w:adjustRightInd w:val="0"/>
              <w:spacing w:line="256" w:lineRule="auto"/>
              <w:jc w:val="both"/>
              <w:rPr>
                <w:b/>
                <w:bCs/>
                <w:lang w:val="ro-MD"/>
              </w:rPr>
            </w:pPr>
          </w:p>
          <w:p w14:paraId="39E9A0CF" w14:textId="77777777" w:rsidR="00FF6A88" w:rsidRDefault="00FF6A88">
            <w:pPr>
              <w:autoSpaceDE w:val="0"/>
              <w:autoSpaceDN w:val="0"/>
              <w:adjustRightInd w:val="0"/>
              <w:spacing w:line="256" w:lineRule="auto"/>
              <w:jc w:val="both"/>
              <w:rPr>
                <w:lang w:val="ro-MD"/>
              </w:rPr>
            </w:pPr>
            <w:r>
              <w:rPr>
                <w:lang w:val="ro-MD"/>
              </w:rPr>
              <w:t>3.1 Durata prezentului acord-cadru este de ....... ani şi ……………. de luni, începând de la data semnării.</w:t>
            </w:r>
          </w:p>
          <w:p w14:paraId="52CAF24D" w14:textId="77777777" w:rsidR="00FF6A88" w:rsidRDefault="00FF6A88">
            <w:pPr>
              <w:autoSpaceDE w:val="0"/>
              <w:autoSpaceDN w:val="0"/>
              <w:adjustRightInd w:val="0"/>
              <w:spacing w:line="256" w:lineRule="auto"/>
              <w:jc w:val="both"/>
              <w:rPr>
                <w:lang w:val="ro-MD"/>
              </w:rPr>
            </w:pPr>
          </w:p>
          <w:p w14:paraId="4EBE4A4A" w14:textId="77777777" w:rsidR="00FF6A88" w:rsidRDefault="00FF6A88">
            <w:pPr>
              <w:tabs>
                <w:tab w:val="left" w:pos="719"/>
              </w:tabs>
              <w:autoSpaceDE w:val="0"/>
              <w:autoSpaceDN w:val="0"/>
              <w:adjustRightInd w:val="0"/>
              <w:spacing w:line="256" w:lineRule="auto"/>
              <w:ind w:left="568"/>
              <w:jc w:val="both"/>
              <w:rPr>
                <w:b/>
                <w:bCs/>
                <w:lang w:val="ro-MD"/>
              </w:rPr>
            </w:pPr>
            <w:r>
              <w:rPr>
                <w:b/>
                <w:bCs/>
                <w:lang w:val="ro-MD"/>
              </w:rPr>
              <w:t xml:space="preserve">  4.  Obligaţiile promitentului-executor/prestator</w:t>
            </w:r>
          </w:p>
          <w:p w14:paraId="7534DC4F" w14:textId="77777777" w:rsidR="00FF6A88" w:rsidRDefault="00FF6A88">
            <w:pPr>
              <w:autoSpaceDE w:val="0"/>
              <w:autoSpaceDN w:val="0"/>
              <w:adjustRightInd w:val="0"/>
              <w:spacing w:line="256" w:lineRule="auto"/>
              <w:jc w:val="both"/>
              <w:rPr>
                <w:b/>
                <w:bCs/>
                <w:i/>
                <w:iCs/>
                <w:lang w:val="ro-MD"/>
              </w:rPr>
            </w:pPr>
          </w:p>
          <w:p w14:paraId="07F4C454" w14:textId="77777777" w:rsidR="00FF6A88" w:rsidRDefault="00FF6A88">
            <w:pPr>
              <w:spacing w:line="256" w:lineRule="auto"/>
              <w:jc w:val="both"/>
              <w:rPr>
                <w:lang w:val="ro-MD"/>
              </w:rPr>
            </w:pPr>
            <w:r>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1C8748" w14:textId="77777777" w:rsidR="00FF6A88" w:rsidRDefault="00FF6A88">
            <w:pPr>
              <w:spacing w:line="256" w:lineRule="auto"/>
              <w:jc w:val="both"/>
              <w:rPr>
                <w:lang w:val="ro-MD"/>
              </w:rPr>
            </w:pPr>
            <w:r>
              <w:rPr>
                <w:lang w:val="ro-MD"/>
              </w:rPr>
              <w:t>4.2 Promitenții executori/prestatori se obligă să nu transfere, nici total și nici parţial, obligaţiile asumate prin prezentul acord-cadru.</w:t>
            </w:r>
          </w:p>
          <w:p w14:paraId="657EBAE8" w14:textId="77777777" w:rsidR="00FF6A88" w:rsidRDefault="00FF6A88">
            <w:pPr>
              <w:autoSpaceDE w:val="0"/>
              <w:autoSpaceDN w:val="0"/>
              <w:adjustRightInd w:val="0"/>
              <w:spacing w:line="256" w:lineRule="auto"/>
              <w:jc w:val="both"/>
              <w:rPr>
                <w:i/>
                <w:iCs/>
                <w:lang w:val="ro-MD"/>
              </w:rPr>
            </w:pPr>
          </w:p>
          <w:p w14:paraId="49D549BF" w14:textId="77777777" w:rsidR="00FF6A88" w:rsidRDefault="00FF6A88">
            <w:pPr>
              <w:tabs>
                <w:tab w:val="left" w:pos="600"/>
              </w:tabs>
              <w:autoSpaceDE w:val="0"/>
              <w:autoSpaceDN w:val="0"/>
              <w:adjustRightInd w:val="0"/>
              <w:spacing w:line="256" w:lineRule="auto"/>
              <w:jc w:val="both"/>
              <w:rPr>
                <w:b/>
                <w:bCs/>
                <w:lang w:val="ro-MD"/>
              </w:rPr>
            </w:pPr>
            <w:r>
              <w:rPr>
                <w:b/>
                <w:bCs/>
                <w:lang w:val="ro-MD"/>
              </w:rPr>
              <w:t xml:space="preserve">           5.  Obligaţiile promitentului-achizitor</w:t>
            </w:r>
          </w:p>
          <w:p w14:paraId="167AFAB5" w14:textId="77777777" w:rsidR="00FF6A88" w:rsidRDefault="00FF6A88">
            <w:pPr>
              <w:autoSpaceDE w:val="0"/>
              <w:autoSpaceDN w:val="0"/>
              <w:adjustRightInd w:val="0"/>
              <w:spacing w:line="256" w:lineRule="auto"/>
              <w:jc w:val="both"/>
              <w:rPr>
                <w:b/>
                <w:bCs/>
                <w:lang w:val="ro-MD"/>
              </w:rPr>
            </w:pPr>
          </w:p>
          <w:p w14:paraId="06F0AED3" w14:textId="77777777" w:rsidR="00FF6A88" w:rsidRDefault="00FF6A88">
            <w:pPr>
              <w:spacing w:line="256" w:lineRule="auto"/>
              <w:jc w:val="both"/>
              <w:rPr>
                <w:lang w:val="ro-MD"/>
              </w:rPr>
            </w:pPr>
            <w:r>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5A6F898D" w14:textId="77777777" w:rsidR="00FF6A88" w:rsidRDefault="00FF6A88">
            <w:pPr>
              <w:autoSpaceDE w:val="0"/>
              <w:autoSpaceDN w:val="0"/>
              <w:adjustRightInd w:val="0"/>
              <w:spacing w:line="256" w:lineRule="auto"/>
              <w:jc w:val="both"/>
              <w:rPr>
                <w:b/>
                <w:bCs/>
                <w:lang w:val="ro-MD"/>
              </w:rPr>
            </w:pPr>
          </w:p>
          <w:p w14:paraId="03FCC935" w14:textId="77777777" w:rsidR="00FF6A88" w:rsidRDefault="00FF6A88">
            <w:pPr>
              <w:tabs>
                <w:tab w:val="left" w:pos="600"/>
              </w:tabs>
              <w:spacing w:line="256" w:lineRule="auto"/>
              <w:ind w:left="300"/>
              <w:jc w:val="both"/>
              <w:rPr>
                <w:b/>
                <w:bCs/>
                <w:lang w:val="ro-MD"/>
              </w:rPr>
            </w:pPr>
            <w:r>
              <w:rPr>
                <w:b/>
                <w:bCs/>
                <w:lang w:val="ro-MD"/>
              </w:rPr>
              <w:t xml:space="preserve">      6. Rezoluțiune unilaterală</w:t>
            </w:r>
          </w:p>
          <w:p w14:paraId="13BFA7B6" w14:textId="77777777" w:rsidR="00FF6A88" w:rsidRDefault="00FF6A88">
            <w:pPr>
              <w:spacing w:line="256" w:lineRule="auto"/>
              <w:ind w:left="660"/>
              <w:jc w:val="both"/>
              <w:rPr>
                <w:b/>
                <w:bCs/>
                <w:lang w:val="ro-MD"/>
              </w:rPr>
            </w:pPr>
          </w:p>
          <w:p w14:paraId="3A91A019" w14:textId="77777777" w:rsidR="00FF6A88" w:rsidRDefault="00FF6A88">
            <w:pPr>
              <w:spacing w:line="256" w:lineRule="auto"/>
              <w:jc w:val="both"/>
              <w:rPr>
                <w:lang w:val="ro-MD"/>
              </w:rPr>
            </w:pPr>
            <w:r>
              <w:rPr>
                <w:lang w:val="ro-MD"/>
              </w:rPr>
              <w:t>6.1. Partea promitentă este în drept să rezoluționeze unilateral acordul–cadru ca urmare a neîndeplinirii sau îndeplinirii în mod necorespunzător a obligaţiilor asumate prin prezentul acord- cadru, de către cealaltă parte.</w:t>
            </w:r>
          </w:p>
          <w:p w14:paraId="7FB7B4A6" w14:textId="77777777" w:rsidR="00FF6A88" w:rsidRDefault="00FF6A88">
            <w:pPr>
              <w:tabs>
                <w:tab w:val="left" w:pos="729"/>
              </w:tabs>
              <w:spacing w:line="256" w:lineRule="auto"/>
              <w:jc w:val="both"/>
              <w:rPr>
                <w:lang w:val="ro-MD"/>
              </w:rPr>
            </w:pPr>
            <w:r>
              <w:rPr>
                <w:lang w:val="ro-MD"/>
              </w:rPr>
              <w:t>6.2. Rezoluțiunea unilaterală determină încetarea efectelor juridice a acordului-cadru cu condiția ca promitentul-achizitor să anunţe în scris  promitentul–executor/prestator cu 10 zile înainte de data încetării acestuia.</w:t>
            </w:r>
          </w:p>
          <w:p w14:paraId="459A2EC7" w14:textId="77777777" w:rsidR="00FF6A88" w:rsidRDefault="00FF6A88">
            <w:pPr>
              <w:autoSpaceDE w:val="0"/>
              <w:autoSpaceDN w:val="0"/>
              <w:adjustRightInd w:val="0"/>
              <w:spacing w:line="256" w:lineRule="auto"/>
              <w:ind w:firstLine="720"/>
              <w:jc w:val="both"/>
              <w:rPr>
                <w:lang w:val="ro-MD"/>
              </w:rPr>
            </w:pPr>
          </w:p>
          <w:p w14:paraId="4701667A" w14:textId="77777777" w:rsidR="00FF6A88" w:rsidRDefault="00FF6A88" w:rsidP="003C223D">
            <w:pPr>
              <w:numPr>
                <w:ilvl w:val="0"/>
                <w:numId w:val="36"/>
              </w:numPr>
              <w:tabs>
                <w:tab w:val="clear" w:pos="660"/>
                <w:tab w:val="num" w:pos="568"/>
                <w:tab w:val="left" w:pos="921"/>
                <w:tab w:val="left" w:pos="1131"/>
                <w:tab w:val="left" w:pos="1326"/>
              </w:tabs>
              <w:autoSpaceDE w:val="0"/>
              <w:autoSpaceDN w:val="0"/>
              <w:adjustRightInd w:val="0"/>
              <w:spacing w:line="256" w:lineRule="auto"/>
              <w:ind w:hanging="92"/>
              <w:jc w:val="both"/>
              <w:rPr>
                <w:b/>
                <w:bCs/>
                <w:lang w:val="ro-MD"/>
              </w:rPr>
            </w:pPr>
            <w:r>
              <w:rPr>
                <w:b/>
                <w:bCs/>
                <w:lang w:val="ro-MD"/>
              </w:rPr>
              <w:t>Documentele acordului-cadru:</w:t>
            </w:r>
          </w:p>
          <w:p w14:paraId="1BC53C86" w14:textId="77777777" w:rsidR="00FF6A88" w:rsidRDefault="00FF6A88">
            <w:pPr>
              <w:autoSpaceDE w:val="0"/>
              <w:autoSpaceDN w:val="0"/>
              <w:adjustRightInd w:val="0"/>
              <w:spacing w:line="256" w:lineRule="auto"/>
              <w:ind w:left="660"/>
              <w:jc w:val="both"/>
              <w:rPr>
                <w:b/>
                <w:bCs/>
                <w:lang w:val="ro-MD"/>
              </w:rPr>
            </w:pPr>
          </w:p>
          <w:p w14:paraId="78AFB139" w14:textId="77777777" w:rsidR="00FF6A88" w:rsidRDefault="00FF6A88">
            <w:pPr>
              <w:autoSpaceDE w:val="0"/>
              <w:autoSpaceDN w:val="0"/>
              <w:adjustRightInd w:val="0"/>
              <w:spacing w:line="256" w:lineRule="auto"/>
              <w:jc w:val="both"/>
              <w:rPr>
                <w:iCs/>
                <w:lang w:val="ro-MD"/>
              </w:rPr>
            </w:pPr>
            <w:r>
              <w:rPr>
                <w:iCs/>
                <w:lang w:val="ro-MD"/>
              </w:rPr>
              <w:t>a) propunerea tehnică;</w:t>
            </w:r>
          </w:p>
          <w:p w14:paraId="072EE207" w14:textId="77777777" w:rsidR="00FF6A88" w:rsidRDefault="00FF6A88">
            <w:pPr>
              <w:spacing w:line="256" w:lineRule="auto"/>
              <w:jc w:val="both"/>
              <w:rPr>
                <w:lang w:val="ro-MD"/>
              </w:rPr>
            </w:pPr>
            <w:r>
              <w:rPr>
                <w:lang w:val="ro-MD"/>
              </w:rPr>
              <w:t>b) propunerea financiară;</w:t>
            </w:r>
          </w:p>
          <w:p w14:paraId="2CA1E602" w14:textId="77777777" w:rsidR="00FF6A88" w:rsidRDefault="00FF6A88">
            <w:pPr>
              <w:spacing w:line="256" w:lineRule="auto"/>
              <w:jc w:val="both"/>
              <w:rPr>
                <w:lang w:val="ro-MD"/>
              </w:rPr>
            </w:pPr>
            <w:r>
              <w:rPr>
                <w:lang w:val="ro-MD"/>
              </w:rPr>
              <w:t>c) caietul de sarcini;</w:t>
            </w:r>
          </w:p>
          <w:p w14:paraId="5A01AECB" w14:textId="77777777" w:rsidR="00FF6A88" w:rsidRDefault="00FF6A88">
            <w:pPr>
              <w:autoSpaceDE w:val="0"/>
              <w:autoSpaceDN w:val="0"/>
              <w:adjustRightInd w:val="0"/>
              <w:spacing w:line="256" w:lineRule="auto"/>
              <w:jc w:val="both"/>
              <w:rPr>
                <w:lang w:val="ro-MD"/>
              </w:rPr>
            </w:pPr>
            <w:r>
              <w:rPr>
                <w:lang w:val="ro-MD"/>
              </w:rPr>
              <w:t>d) alte anexe, după caz.</w:t>
            </w:r>
          </w:p>
          <w:p w14:paraId="0D9B9A4F" w14:textId="77777777" w:rsidR="00FF6A88" w:rsidRDefault="00FF6A88">
            <w:pPr>
              <w:autoSpaceDE w:val="0"/>
              <w:autoSpaceDN w:val="0"/>
              <w:adjustRightInd w:val="0"/>
              <w:spacing w:line="256" w:lineRule="auto"/>
              <w:jc w:val="both"/>
              <w:rPr>
                <w:lang w:val="ro-MD"/>
              </w:rPr>
            </w:pPr>
          </w:p>
          <w:p w14:paraId="257B8624" w14:textId="77777777" w:rsidR="00FF6A88" w:rsidRDefault="00FF6A88" w:rsidP="003C223D">
            <w:pPr>
              <w:pStyle w:val="a"/>
              <w:numPr>
                <w:ilvl w:val="0"/>
                <w:numId w:val="36"/>
              </w:numPr>
              <w:tabs>
                <w:tab w:val="clear" w:pos="660"/>
                <w:tab w:val="num" w:pos="568"/>
              </w:tabs>
              <w:autoSpaceDE w:val="0"/>
              <w:autoSpaceDN w:val="0"/>
              <w:adjustRightInd w:val="0"/>
              <w:spacing w:line="256" w:lineRule="auto"/>
              <w:ind w:left="852" w:hanging="284"/>
              <w:rPr>
                <w:b/>
                <w:bCs/>
                <w:lang w:val="ro-MD"/>
              </w:rPr>
            </w:pPr>
            <w:r>
              <w:rPr>
                <w:b/>
                <w:bCs/>
                <w:lang w:val="ro-MD"/>
              </w:rPr>
              <w:t>Încetarea acordului cadru</w:t>
            </w:r>
          </w:p>
          <w:p w14:paraId="0ED5EAD3" w14:textId="77777777" w:rsidR="00FF6A88" w:rsidRDefault="00FF6A88">
            <w:pPr>
              <w:pStyle w:val="a"/>
              <w:numPr>
                <w:ilvl w:val="0"/>
                <w:numId w:val="0"/>
              </w:numPr>
              <w:autoSpaceDE w:val="0"/>
              <w:autoSpaceDN w:val="0"/>
              <w:adjustRightInd w:val="0"/>
              <w:spacing w:line="256" w:lineRule="auto"/>
              <w:ind w:left="660"/>
              <w:rPr>
                <w:b/>
                <w:bCs/>
                <w:lang w:val="ro-MD"/>
              </w:rPr>
            </w:pPr>
          </w:p>
          <w:p w14:paraId="3F9E48AA" w14:textId="77777777" w:rsidR="00FF6A88" w:rsidRDefault="00FF6A88">
            <w:pPr>
              <w:spacing w:line="256" w:lineRule="auto"/>
              <w:jc w:val="both"/>
              <w:rPr>
                <w:lang w:val="ro-MD"/>
              </w:rPr>
            </w:pPr>
            <w:r>
              <w:rPr>
                <w:lang w:val="ro-MD"/>
              </w:rPr>
              <w:t>8.1    Prezentul acord-cadru încetează de drept- prin ajungerea la termen;</w:t>
            </w:r>
          </w:p>
          <w:p w14:paraId="36567B73" w14:textId="77777777" w:rsidR="00FF6A88" w:rsidRDefault="00FF6A88">
            <w:pPr>
              <w:spacing w:line="256" w:lineRule="auto"/>
              <w:jc w:val="both"/>
              <w:rPr>
                <w:lang w:val="ro-MD"/>
              </w:rPr>
            </w:pPr>
            <w:r>
              <w:rPr>
                <w:lang w:val="ro-MD"/>
              </w:rPr>
              <w:t>8.2    Acordul-cadru poate înceta şi în următoarele cazuri:</w:t>
            </w:r>
          </w:p>
          <w:p w14:paraId="2ECAAE84" w14:textId="77777777" w:rsidR="00FF6A88" w:rsidRDefault="00FF6A88" w:rsidP="003C223D">
            <w:pPr>
              <w:pStyle w:val="a"/>
              <w:numPr>
                <w:ilvl w:val="0"/>
                <w:numId w:val="37"/>
              </w:numPr>
              <w:spacing w:line="256" w:lineRule="auto"/>
              <w:rPr>
                <w:lang w:val="ro-MD"/>
              </w:rPr>
            </w:pPr>
            <w:r>
              <w:rPr>
                <w:lang w:val="ro-MD"/>
              </w:rPr>
              <w:t>prin acordul de voinţă al părţilor ;</w:t>
            </w:r>
          </w:p>
          <w:p w14:paraId="3095B939" w14:textId="77777777" w:rsidR="00FF6A88" w:rsidRDefault="00FF6A88" w:rsidP="003C223D">
            <w:pPr>
              <w:pStyle w:val="a"/>
              <w:numPr>
                <w:ilvl w:val="0"/>
                <w:numId w:val="37"/>
              </w:numPr>
              <w:tabs>
                <w:tab w:val="left" w:pos="710"/>
              </w:tabs>
              <w:spacing w:line="256" w:lineRule="auto"/>
              <w:ind w:left="0" w:firstLine="426"/>
              <w:rPr>
                <w:lang w:val="ro-MD"/>
              </w:rPr>
            </w:pPr>
            <w:r>
              <w:rPr>
                <w:lang w:val="ro-MD"/>
              </w:rPr>
              <w:lastRenderedPageBreak/>
              <w:t>prin rezoluțiunea de către o parte, ca urmare a neîndeplinirii sau îndeplinirii în mod necorespunzător a obligaţiilor asumate prin prezentul acord–cadru de către cealaltă parte, cu notificare prealabilă de.... zile a părţii în culpă.</w:t>
            </w:r>
          </w:p>
          <w:p w14:paraId="7AEF8D2E" w14:textId="77777777" w:rsidR="00FF6A88" w:rsidRDefault="00FF6A88">
            <w:pPr>
              <w:autoSpaceDE w:val="0"/>
              <w:autoSpaceDN w:val="0"/>
              <w:adjustRightInd w:val="0"/>
              <w:spacing w:line="256" w:lineRule="auto"/>
              <w:jc w:val="both"/>
              <w:rPr>
                <w:lang w:val="ro-MD"/>
              </w:rPr>
            </w:pPr>
          </w:p>
          <w:p w14:paraId="530816DF" w14:textId="77777777" w:rsidR="00FF6A88" w:rsidRDefault="00FF6A88">
            <w:pPr>
              <w:spacing w:line="256" w:lineRule="auto"/>
              <w:jc w:val="both"/>
              <w:rPr>
                <w:i/>
                <w:lang w:val="ro-MD"/>
              </w:rPr>
            </w:pPr>
            <w:r>
              <w:rPr>
                <w:i/>
                <w:lang w:val="ro-MD"/>
              </w:rPr>
              <w:t>CLAUZE APLICABILE CONTRACTELOR SUBSECVENTE</w:t>
            </w:r>
          </w:p>
          <w:p w14:paraId="786237E8" w14:textId="77777777" w:rsidR="00FF6A88" w:rsidRDefault="00FF6A88">
            <w:pPr>
              <w:spacing w:line="256" w:lineRule="auto"/>
              <w:jc w:val="both"/>
              <w:rPr>
                <w:lang w:val="ro-MD"/>
              </w:rPr>
            </w:pPr>
          </w:p>
          <w:p w14:paraId="6B07C9BF" w14:textId="77777777" w:rsidR="00FF6A88" w:rsidRDefault="00FF6A88" w:rsidP="003C223D">
            <w:pPr>
              <w:pStyle w:val="a"/>
              <w:numPr>
                <w:ilvl w:val="0"/>
                <w:numId w:val="36"/>
              </w:numPr>
              <w:tabs>
                <w:tab w:val="clear" w:pos="660"/>
                <w:tab w:val="num" w:pos="852"/>
              </w:tabs>
              <w:spacing w:line="256" w:lineRule="auto"/>
              <w:ind w:hanging="92"/>
              <w:rPr>
                <w:b/>
                <w:lang w:val="ro-MD"/>
              </w:rPr>
            </w:pPr>
            <w:r>
              <w:rPr>
                <w:b/>
                <w:lang w:val="ro-MD"/>
              </w:rPr>
              <w:t xml:space="preserve">Executarea contractelor subsecvente </w:t>
            </w:r>
          </w:p>
          <w:p w14:paraId="24D39801" w14:textId="77777777" w:rsidR="00FF6A88" w:rsidRDefault="00FF6A88">
            <w:pPr>
              <w:pStyle w:val="a"/>
              <w:numPr>
                <w:ilvl w:val="0"/>
                <w:numId w:val="0"/>
              </w:numPr>
              <w:spacing w:line="256" w:lineRule="auto"/>
              <w:ind w:left="660"/>
              <w:rPr>
                <w:b/>
                <w:lang w:val="ro-MD"/>
              </w:rPr>
            </w:pPr>
          </w:p>
          <w:p w14:paraId="647B1C54" w14:textId="77777777" w:rsidR="00FF6A88" w:rsidRDefault="00FF6A88">
            <w:pPr>
              <w:spacing w:line="256" w:lineRule="auto"/>
              <w:jc w:val="both"/>
              <w:rPr>
                <w:lang w:val="ro-MD"/>
              </w:rPr>
            </w:pPr>
            <w:r>
              <w:rPr>
                <w:lang w:val="ro-MD"/>
              </w:rPr>
              <w:t>9.1 Executarea contractelor subsecvente va începe din momentul încheierii acestora.</w:t>
            </w:r>
          </w:p>
          <w:p w14:paraId="61FAA4AC" w14:textId="77777777" w:rsidR="00FF6A88" w:rsidRDefault="00FF6A88">
            <w:pPr>
              <w:spacing w:line="256" w:lineRule="auto"/>
              <w:jc w:val="both"/>
              <w:rPr>
                <w:lang w:val="ro-MD"/>
              </w:rPr>
            </w:pPr>
            <w:r>
              <w:rPr>
                <w:lang w:val="ro-MD"/>
              </w:rPr>
              <w:t>9.2 Prestatorul are obligaţia de a începe executarea lucrărilor și/sau prestarea serviciilor de proiectare în timpul cel mai scurt rezonabil posibil de la primirea comenzii.</w:t>
            </w:r>
          </w:p>
          <w:p w14:paraId="678C3260" w14:textId="77777777" w:rsidR="00FF6A88" w:rsidRDefault="00FF6A88">
            <w:pPr>
              <w:spacing w:line="256" w:lineRule="auto"/>
              <w:jc w:val="both"/>
              <w:rPr>
                <w:lang w:val="ro-MD"/>
              </w:rPr>
            </w:pPr>
          </w:p>
          <w:p w14:paraId="08756931" w14:textId="77777777" w:rsidR="00FF6A88" w:rsidRDefault="00FF6A88">
            <w:pPr>
              <w:spacing w:line="256" w:lineRule="auto"/>
              <w:jc w:val="both"/>
              <w:rPr>
                <w:b/>
                <w:lang w:val="ro-MD"/>
              </w:rPr>
            </w:pPr>
            <w:r>
              <w:rPr>
                <w:b/>
                <w:lang w:val="ro-MD"/>
              </w:rPr>
              <w:t xml:space="preserve">          10. Obligaţiile principale ale prestatorului după încheierea contractului subsecvent </w:t>
            </w:r>
          </w:p>
          <w:p w14:paraId="1B5127E3" w14:textId="77777777" w:rsidR="00FF6A88" w:rsidRDefault="00FF6A88">
            <w:pPr>
              <w:spacing w:line="256" w:lineRule="auto"/>
              <w:jc w:val="both"/>
              <w:rPr>
                <w:lang w:val="ro-MD"/>
              </w:rPr>
            </w:pPr>
          </w:p>
          <w:p w14:paraId="1373F3F4" w14:textId="77777777" w:rsidR="00FF6A88" w:rsidRDefault="00FF6A88">
            <w:pPr>
              <w:spacing w:line="256" w:lineRule="auto"/>
              <w:jc w:val="both"/>
              <w:rPr>
                <w:lang w:val="ro-MD"/>
              </w:rPr>
            </w:pPr>
            <w:r>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2628BDD" w14:textId="77777777" w:rsidR="00FF6A88" w:rsidRDefault="00FF6A88">
            <w:pPr>
              <w:spacing w:line="256" w:lineRule="auto"/>
              <w:jc w:val="both"/>
              <w:rPr>
                <w:b/>
                <w:lang w:val="ro-MD"/>
              </w:rPr>
            </w:pPr>
          </w:p>
          <w:p w14:paraId="799C8E46" w14:textId="77777777" w:rsidR="00FF6A88" w:rsidRDefault="00FF6A88">
            <w:pPr>
              <w:tabs>
                <w:tab w:val="left" w:pos="600"/>
              </w:tabs>
              <w:spacing w:line="256" w:lineRule="auto"/>
              <w:jc w:val="both"/>
              <w:rPr>
                <w:b/>
                <w:lang w:val="ro-MD"/>
              </w:rPr>
            </w:pPr>
            <w:r>
              <w:rPr>
                <w:b/>
                <w:lang w:val="ro-MD"/>
              </w:rPr>
              <w:t xml:space="preserve">          11. Litigii</w:t>
            </w:r>
          </w:p>
          <w:p w14:paraId="060B1057" w14:textId="77777777" w:rsidR="00FF6A88" w:rsidRDefault="00FF6A88">
            <w:pPr>
              <w:spacing w:line="256" w:lineRule="auto"/>
              <w:jc w:val="both"/>
              <w:rPr>
                <w:lang w:val="ro-MD"/>
              </w:rPr>
            </w:pPr>
          </w:p>
          <w:p w14:paraId="717E8549" w14:textId="77777777" w:rsidR="00FF6A88" w:rsidRDefault="00FF6A88">
            <w:pPr>
              <w:spacing w:line="256" w:lineRule="auto"/>
              <w:jc w:val="both"/>
              <w:rPr>
                <w:lang w:val="ro-MD"/>
              </w:rPr>
            </w:pPr>
            <w:r>
              <w:rPr>
                <w:lang w:val="ro-MD"/>
              </w:rPr>
              <w:t>11.1 Litigiile ce pot apărea ca urmare a aplicării şi interpretării prevederilor prezentului acord- cadru se vor soluţiona pe cale amiabilă.</w:t>
            </w:r>
          </w:p>
          <w:p w14:paraId="1DCC3DC1" w14:textId="77777777" w:rsidR="00FF6A88" w:rsidRDefault="00FF6A88">
            <w:pPr>
              <w:spacing w:line="256" w:lineRule="auto"/>
              <w:jc w:val="both"/>
              <w:rPr>
                <w:lang w:val="ro-MD"/>
              </w:rPr>
            </w:pPr>
            <w:r>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F69CEE2" w14:textId="77777777" w:rsidR="00FF6A88" w:rsidRDefault="00FF6A88">
            <w:pPr>
              <w:spacing w:line="256" w:lineRule="auto"/>
              <w:jc w:val="both"/>
              <w:rPr>
                <w:lang w:val="ro-MD"/>
              </w:rPr>
            </w:pPr>
            <w:r>
              <w:rPr>
                <w:lang w:val="ro-MD"/>
              </w:rPr>
              <w:t>Părţile au încheiat astăzi, ________20__, prezentul acord-cadru, în ___ exemplare, toate având aceeaşi putere juridică.</w:t>
            </w:r>
          </w:p>
          <w:p w14:paraId="59328FAA" w14:textId="77777777" w:rsidR="00FF6A88" w:rsidRDefault="00FF6A88">
            <w:pPr>
              <w:spacing w:line="256" w:lineRule="auto"/>
              <w:jc w:val="both"/>
              <w:rPr>
                <w:lang w:val="ro-MD"/>
              </w:rPr>
            </w:pPr>
            <w:r>
              <w:rPr>
                <w:lang w:val="ro-MD"/>
              </w:rPr>
              <w:t>Prezentul acord-cadru  se consideră încheiat şi intră în vigoare la data semnării lui de către Părţi, fiind valabil până la „__” _______________ 20__.</w:t>
            </w:r>
          </w:p>
          <w:p w14:paraId="03BE4541" w14:textId="77777777" w:rsidR="00FF6A88" w:rsidRDefault="00FF6A88">
            <w:pPr>
              <w:spacing w:line="256" w:lineRule="auto"/>
              <w:jc w:val="both"/>
              <w:rPr>
                <w:lang w:val="ro-MD"/>
              </w:rPr>
            </w:pPr>
          </w:p>
          <w:p w14:paraId="35736F95" w14:textId="77777777" w:rsidR="00FF6A88" w:rsidRDefault="00FF6A88">
            <w:pPr>
              <w:spacing w:line="256" w:lineRule="auto"/>
              <w:jc w:val="both"/>
              <w:rPr>
                <w:lang w:val="ro-MD"/>
              </w:rPr>
            </w:pPr>
          </w:p>
          <w:p w14:paraId="288C7DF9" w14:textId="77777777" w:rsidR="00FF6A88" w:rsidRDefault="00FF6A88">
            <w:pPr>
              <w:spacing w:line="256" w:lineRule="auto"/>
              <w:jc w:val="both"/>
              <w:rPr>
                <w:lang w:val="ro-MD"/>
              </w:rPr>
            </w:pPr>
          </w:p>
          <w:p w14:paraId="30C980F1" w14:textId="77777777" w:rsidR="00FF6A88" w:rsidRDefault="00FF6A88">
            <w:pPr>
              <w:spacing w:line="256" w:lineRule="auto"/>
              <w:jc w:val="both"/>
              <w:rPr>
                <w:lang w:val="ro-MD"/>
              </w:rPr>
            </w:pPr>
          </w:p>
          <w:p w14:paraId="3D645BF7" w14:textId="77777777" w:rsidR="00FF6A88" w:rsidRDefault="00FF6A88">
            <w:pPr>
              <w:spacing w:line="256" w:lineRule="auto"/>
              <w:jc w:val="both"/>
              <w:rPr>
                <w:lang w:val="ro-MD"/>
              </w:rPr>
            </w:pPr>
          </w:p>
          <w:p w14:paraId="4E28F855" w14:textId="77777777" w:rsidR="00FF6A88" w:rsidRDefault="00FF6A88">
            <w:pPr>
              <w:spacing w:line="256" w:lineRule="auto"/>
              <w:jc w:val="both"/>
              <w:rPr>
                <w:lang w:val="ro-MD"/>
              </w:rPr>
            </w:pPr>
            <w:r>
              <w:rPr>
                <w:lang w:val="ro-MD"/>
              </w:rPr>
              <w:t>Promitent-achizitor,                                              Promitent- executor/prestator,</w:t>
            </w:r>
          </w:p>
          <w:p w14:paraId="14CBBA69" w14:textId="77777777" w:rsidR="00FF6A88" w:rsidRDefault="00FF6A88">
            <w:pPr>
              <w:spacing w:line="256" w:lineRule="auto"/>
              <w:jc w:val="both"/>
              <w:rPr>
                <w:lang w:val="ro-MD"/>
              </w:rPr>
            </w:pPr>
            <w:r>
              <w:rPr>
                <w:lang w:val="ro-MD"/>
              </w:rPr>
              <w:t>...........................                                                     ...................................</w:t>
            </w:r>
          </w:p>
          <w:p w14:paraId="66BB0657" w14:textId="77777777" w:rsidR="00FF6A88" w:rsidRDefault="00FF6A88">
            <w:pPr>
              <w:spacing w:line="256" w:lineRule="auto"/>
              <w:jc w:val="both"/>
              <w:rPr>
                <w:lang w:val="ro-MD"/>
              </w:rPr>
            </w:pPr>
            <w:r>
              <w:rPr>
                <w:lang w:val="ro-MD"/>
              </w:rPr>
              <w:t xml:space="preserve"> (semnătura autorizată)                                              (semnătura autorizată)</w:t>
            </w:r>
          </w:p>
          <w:p w14:paraId="2FEF1A4A" w14:textId="77777777" w:rsidR="00FF6A88" w:rsidRDefault="00FF6A88">
            <w:pPr>
              <w:spacing w:line="256" w:lineRule="auto"/>
              <w:jc w:val="both"/>
              <w:rPr>
                <w:lang w:val="ro-MD"/>
              </w:rPr>
            </w:pPr>
          </w:p>
          <w:p w14:paraId="02D044D4" w14:textId="77777777" w:rsidR="00FF6A88" w:rsidRDefault="00FF6A88">
            <w:pPr>
              <w:spacing w:line="256" w:lineRule="auto"/>
              <w:jc w:val="both"/>
              <w:rPr>
                <w:lang w:val="ro-MD"/>
              </w:rPr>
            </w:pPr>
            <w:r>
              <w:rPr>
                <w:lang w:val="ro-MD"/>
              </w:rPr>
              <w:t>Promitent-achizitor,                                              Promitent- executor/prestator,</w:t>
            </w:r>
          </w:p>
          <w:p w14:paraId="0AED387C" w14:textId="77777777" w:rsidR="00FF6A88" w:rsidRDefault="00FF6A88">
            <w:pPr>
              <w:spacing w:line="256" w:lineRule="auto"/>
              <w:jc w:val="both"/>
              <w:rPr>
                <w:lang w:val="ro-MD"/>
              </w:rPr>
            </w:pPr>
            <w:r>
              <w:rPr>
                <w:lang w:val="ro-MD"/>
              </w:rPr>
              <w:t xml:space="preserve">  ...........................                                                     ..................................</w:t>
            </w:r>
          </w:p>
          <w:p w14:paraId="499C9AC1" w14:textId="77777777" w:rsidR="00FF6A88" w:rsidRDefault="00FF6A88">
            <w:pPr>
              <w:spacing w:line="256" w:lineRule="auto"/>
              <w:jc w:val="both"/>
              <w:rPr>
                <w:lang w:val="ro-MD"/>
              </w:rPr>
            </w:pPr>
            <w:r>
              <w:rPr>
                <w:lang w:val="ro-MD"/>
              </w:rPr>
              <w:t xml:space="preserve">  (semnătura autorizată)                                              (semnătura autorizată)</w:t>
            </w:r>
          </w:p>
          <w:p w14:paraId="17E9C74E" w14:textId="77777777" w:rsidR="00FF6A88" w:rsidRDefault="00FF6A88">
            <w:pPr>
              <w:spacing w:line="256" w:lineRule="auto"/>
              <w:jc w:val="both"/>
              <w:rPr>
                <w:lang w:val="ro-MD"/>
              </w:rPr>
            </w:pPr>
          </w:p>
          <w:p w14:paraId="7E8FC6C9" w14:textId="77777777" w:rsidR="00FF6A88" w:rsidRDefault="00FF6A88">
            <w:pPr>
              <w:spacing w:line="256" w:lineRule="auto"/>
              <w:jc w:val="both"/>
              <w:rPr>
                <w:lang w:val="ro-MD"/>
              </w:rPr>
            </w:pPr>
          </w:p>
          <w:p w14:paraId="6CCA09D9" w14:textId="77777777" w:rsidR="00FF6A88" w:rsidRDefault="00FF6A88">
            <w:pPr>
              <w:spacing w:line="256" w:lineRule="auto"/>
              <w:jc w:val="both"/>
              <w:rPr>
                <w:lang w:val="ro-MD"/>
              </w:rPr>
            </w:pPr>
            <w:r>
              <w:rPr>
                <w:lang w:val="ro-MD"/>
              </w:rPr>
              <w:t>Promitent-achizitor,                                              Promitent- executor/prestator,</w:t>
            </w:r>
          </w:p>
          <w:p w14:paraId="1DE8BB5A" w14:textId="77777777" w:rsidR="00FF6A88" w:rsidRDefault="00FF6A88">
            <w:pPr>
              <w:spacing w:line="256" w:lineRule="auto"/>
              <w:jc w:val="both"/>
              <w:rPr>
                <w:lang w:val="ro-MD"/>
              </w:rPr>
            </w:pPr>
            <w:r>
              <w:rPr>
                <w:lang w:val="ro-MD"/>
              </w:rPr>
              <w:t>...........................                                                     ..................................</w:t>
            </w:r>
          </w:p>
          <w:p w14:paraId="0468265E" w14:textId="77777777" w:rsidR="00FF6A88" w:rsidRDefault="00FF6A88">
            <w:pPr>
              <w:spacing w:line="256" w:lineRule="auto"/>
              <w:jc w:val="both"/>
              <w:rPr>
                <w:lang w:val="ro-MD"/>
              </w:rPr>
            </w:pPr>
            <w:r>
              <w:rPr>
                <w:lang w:val="ro-MD"/>
              </w:rPr>
              <w:t xml:space="preserve"> (semnătura autorizată)                                              (semnătura autorizată)</w:t>
            </w:r>
          </w:p>
          <w:p w14:paraId="2A94A03E" w14:textId="77777777" w:rsidR="00FF6A88" w:rsidRDefault="00FF6A88">
            <w:pPr>
              <w:spacing w:line="256" w:lineRule="auto"/>
              <w:jc w:val="both"/>
              <w:rPr>
                <w:lang w:val="ro-MD"/>
              </w:rPr>
            </w:pPr>
          </w:p>
          <w:p w14:paraId="22D437ED" w14:textId="77777777" w:rsidR="00FF6A88" w:rsidRDefault="00FF6A88">
            <w:pPr>
              <w:spacing w:line="256" w:lineRule="auto"/>
              <w:jc w:val="both"/>
              <w:rPr>
                <w:sz w:val="28"/>
                <w:szCs w:val="28"/>
                <w:lang w:val="ro-MD"/>
              </w:rPr>
            </w:pPr>
          </w:p>
          <w:p w14:paraId="42724AED" w14:textId="77777777" w:rsidR="00FF6A88" w:rsidRDefault="00FF6A88">
            <w:pPr>
              <w:spacing w:line="256" w:lineRule="auto"/>
              <w:jc w:val="both"/>
              <w:rPr>
                <w:lang w:val="ro-MD"/>
              </w:rPr>
            </w:pPr>
          </w:p>
          <w:p w14:paraId="35B1390B" w14:textId="77777777" w:rsidR="00FF6A88" w:rsidRDefault="00FF6A88">
            <w:pPr>
              <w:spacing w:line="256" w:lineRule="auto"/>
              <w:jc w:val="both"/>
              <w:rPr>
                <w:lang w:val="ro-MD"/>
              </w:rPr>
            </w:pPr>
          </w:p>
          <w:p w14:paraId="6AE637C1" w14:textId="77777777" w:rsidR="00FF6A88" w:rsidRDefault="00FF6A88">
            <w:pPr>
              <w:spacing w:line="256" w:lineRule="auto"/>
              <w:jc w:val="both"/>
              <w:rPr>
                <w:lang w:val="ro-MD"/>
              </w:rPr>
            </w:pPr>
          </w:p>
          <w:p w14:paraId="1CF5E25F" w14:textId="77777777" w:rsidR="00FF6A88" w:rsidRDefault="00FF6A88">
            <w:pPr>
              <w:spacing w:line="256" w:lineRule="auto"/>
              <w:jc w:val="both"/>
              <w:rPr>
                <w:lang w:val="ro-MD"/>
              </w:rPr>
            </w:pPr>
          </w:p>
        </w:tc>
      </w:tr>
    </w:tbl>
    <w:p w14:paraId="5AF88B8F" w14:textId="77777777" w:rsidR="00FF6A88" w:rsidRDefault="00FF6A88" w:rsidP="00FF6A88">
      <w:pPr>
        <w:jc w:val="both"/>
        <w:rPr>
          <w:lang w:val="ro-MD"/>
        </w:rPr>
      </w:pPr>
    </w:p>
    <w:p w14:paraId="40CD3295" w14:textId="77777777" w:rsidR="001F6E5A" w:rsidRPr="00FF430B" w:rsidRDefault="001F6E5A" w:rsidP="00FF6A88">
      <w:pPr>
        <w:spacing w:after="200" w:line="276" w:lineRule="auto"/>
        <w:jc w:val="center"/>
      </w:pPr>
    </w:p>
    <w:sectPr w:rsidR="001F6E5A" w:rsidRPr="00FF430B" w:rsidSect="00FF6A88">
      <w:footerReference w:type="default" r:id="rId14"/>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061BF" w14:textId="77777777" w:rsidR="00F61DBF" w:rsidRDefault="00F61DBF" w:rsidP="00A20ACF">
      <w:r>
        <w:separator/>
      </w:r>
    </w:p>
  </w:endnote>
  <w:endnote w:type="continuationSeparator" w:id="0">
    <w:p w14:paraId="7BD0BA8C" w14:textId="77777777" w:rsidR="00F61DBF" w:rsidRDefault="00F61DB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5BEBF" w14:textId="77777777" w:rsidR="00F61DBF" w:rsidRDefault="00F61DBF" w:rsidP="00A20ACF">
      <w:r>
        <w:separator/>
      </w:r>
    </w:p>
  </w:footnote>
  <w:footnote w:type="continuationSeparator" w:id="0">
    <w:p w14:paraId="2CDDD68A" w14:textId="77777777" w:rsidR="00F61DBF" w:rsidRDefault="00F61DB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0A4157"/>
    <w:multiLevelType w:val="hybridMultilevel"/>
    <w:tmpl w:val="19D8B336"/>
    <w:lvl w:ilvl="0" w:tplc="2C201850">
      <w:start w:val="1"/>
      <w:numFmt w:val="bullet"/>
      <w:lvlText w:val="-"/>
      <w:lvlJc w:val="left"/>
      <w:pPr>
        <w:ind w:left="520" w:hanging="360"/>
      </w:pPr>
      <w:rPr>
        <w:rFonts w:ascii="Times New Roman" w:eastAsia="PMingLiU" w:hAnsi="Times New Roman" w:cs="Times New Roman" w:hint="default"/>
        <w:b/>
      </w:rPr>
    </w:lvl>
    <w:lvl w:ilvl="1" w:tplc="04090003" w:tentative="1">
      <w:start w:val="1"/>
      <w:numFmt w:val="bullet"/>
      <w:lvlText w:val="o"/>
      <w:lvlJc w:val="left"/>
      <w:pPr>
        <w:ind w:left="1240" w:hanging="360"/>
      </w:pPr>
      <w:rPr>
        <w:rFonts w:ascii="Courier New" w:hAnsi="Courier New" w:cs="Courier New" w:hint="default"/>
      </w:rPr>
    </w:lvl>
    <w:lvl w:ilvl="2" w:tplc="04090005" w:tentative="1">
      <w:start w:val="1"/>
      <w:numFmt w:val="bullet"/>
      <w:lvlText w:val=""/>
      <w:lvlJc w:val="left"/>
      <w:pPr>
        <w:ind w:left="1960" w:hanging="360"/>
      </w:pPr>
      <w:rPr>
        <w:rFonts w:ascii="Wingdings" w:hAnsi="Wingdings" w:hint="default"/>
      </w:rPr>
    </w:lvl>
    <w:lvl w:ilvl="3" w:tplc="04090001" w:tentative="1">
      <w:start w:val="1"/>
      <w:numFmt w:val="bullet"/>
      <w:lvlText w:val=""/>
      <w:lvlJc w:val="left"/>
      <w:pPr>
        <w:ind w:left="2680" w:hanging="360"/>
      </w:pPr>
      <w:rPr>
        <w:rFonts w:ascii="Symbol" w:hAnsi="Symbol" w:hint="default"/>
      </w:rPr>
    </w:lvl>
    <w:lvl w:ilvl="4" w:tplc="04090003" w:tentative="1">
      <w:start w:val="1"/>
      <w:numFmt w:val="bullet"/>
      <w:lvlText w:val="o"/>
      <w:lvlJc w:val="left"/>
      <w:pPr>
        <w:ind w:left="3400" w:hanging="360"/>
      </w:pPr>
      <w:rPr>
        <w:rFonts w:ascii="Courier New" w:hAnsi="Courier New" w:cs="Courier New" w:hint="default"/>
      </w:rPr>
    </w:lvl>
    <w:lvl w:ilvl="5" w:tplc="04090005" w:tentative="1">
      <w:start w:val="1"/>
      <w:numFmt w:val="bullet"/>
      <w:lvlText w:val=""/>
      <w:lvlJc w:val="left"/>
      <w:pPr>
        <w:ind w:left="4120" w:hanging="360"/>
      </w:pPr>
      <w:rPr>
        <w:rFonts w:ascii="Wingdings" w:hAnsi="Wingdings" w:hint="default"/>
      </w:rPr>
    </w:lvl>
    <w:lvl w:ilvl="6" w:tplc="04090001" w:tentative="1">
      <w:start w:val="1"/>
      <w:numFmt w:val="bullet"/>
      <w:lvlText w:val=""/>
      <w:lvlJc w:val="left"/>
      <w:pPr>
        <w:ind w:left="4840" w:hanging="360"/>
      </w:pPr>
      <w:rPr>
        <w:rFonts w:ascii="Symbol" w:hAnsi="Symbol" w:hint="default"/>
      </w:rPr>
    </w:lvl>
    <w:lvl w:ilvl="7" w:tplc="04090003" w:tentative="1">
      <w:start w:val="1"/>
      <w:numFmt w:val="bullet"/>
      <w:lvlText w:val="o"/>
      <w:lvlJc w:val="left"/>
      <w:pPr>
        <w:ind w:left="5560" w:hanging="360"/>
      </w:pPr>
      <w:rPr>
        <w:rFonts w:ascii="Courier New" w:hAnsi="Courier New" w:cs="Courier New" w:hint="default"/>
      </w:rPr>
    </w:lvl>
    <w:lvl w:ilvl="8" w:tplc="04090005" w:tentative="1">
      <w:start w:val="1"/>
      <w:numFmt w:val="bullet"/>
      <w:lvlText w:val=""/>
      <w:lvlJc w:val="left"/>
      <w:pPr>
        <w:ind w:left="6280" w:hanging="360"/>
      </w:pPr>
      <w:rPr>
        <w:rFonts w:ascii="Wingdings" w:hAnsi="Wingdings" w:hint="default"/>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7" w15:restartNumberingAfterBreak="0">
    <w:nsid w:val="29DF076B"/>
    <w:multiLevelType w:val="hybridMultilevel"/>
    <w:tmpl w:val="3B4E8822"/>
    <w:lvl w:ilvl="0" w:tplc="53D69414">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D7A20D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3DB5B79"/>
    <w:multiLevelType w:val="hybridMultilevel"/>
    <w:tmpl w:val="CC2C60D8"/>
    <w:lvl w:ilvl="0" w:tplc="98825888">
      <w:start w:val="1"/>
      <w:numFmt w:val="decimal"/>
      <w:lvlText w:val="%1."/>
      <w:lvlJc w:val="left"/>
      <w:pPr>
        <w:ind w:left="784" w:hanging="284"/>
      </w:pPr>
      <w:rPr>
        <w:rFonts w:ascii="Times New Roman" w:eastAsia="Times New Roman" w:hAnsi="Times New Roman" w:cs="Times New Roman"/>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96656CA"/>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0956E03"/>
    <w:multiLevelType w:val="hybridMultilevel"/>
    <w:tmpl w:val="112E8880"/>
    <w:lvl w:ilvl="0" w:tplc="95F096C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8AF5A5D"/>
    <w:multiLevelType w:val="hybridMultilevel"/>
    <w:tmpl w:val="FD787F3A"/>
    <w:lvl w:ilvl="0" w:tplc="BF2A38DE">
      <w:start w:val="101"/>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4"/>
  </w:num>
  <w:num w:numId="3">
    <w:abstractNumId w:val="7"/>
  </w:num>
  <w:num w:numId="4">
    <w:abstractNumId w:val="40"/>
  </w:num>
  <w:num w:numId="5">
    <w:abstractNumId w:val="31"/>
  </w:num>
  <w:num w:numId="6">
    <w:abstractNumId w:val="8"/>
  </w:num>
  <w:num w:numId="7">
    <w:abstractNumId w:val="10"/>
  </w:num>
  <w:num w:numId="8">
    <w:abstractNumId w:val="6"/>
  </w:num>
  <w:num w:numId="9">
    <w:abstractNumId w:val="15"/>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num>
  <w:num w:numId="15">
    <w:abstractNumId w:val="3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lvlOverride w:ilvl="2"/>
    <w:lvlOverride w:ilvl="3"/>
    <w:lvlOverride w:ilvl="4"/>
    <w:lvlOverride w:ilvl="5"/>
    <w:lvlOverride w:ilvl="6"/>
    <w:lvlOverride w:ilvl="7"/>
    <w:lvlOverride w:ilvl="8"/>
  </w:num>
  <w:num w:numId="18">
    <w:abstractNumId w:val="28"/>
    <w:lvlOverride w:ilvl="0">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num>
  <w:num w:numId="32">
    <w:abstractNumId w:val="0"/>
    <w:lvlOverride w:ilvl="0">
      <w:startOverride w:val="1"/>
    </w:lvlOverride>
  </w:num>
  <w:num w:numId="33">
    <w:abstractNumId w:val="2"/>
    <w:lvlOverride w:ilvl="0">
      <w:startOverride w:val="1"/>
    </w:lvlOverride>
  </w:num>
  <w:num w:numId="34">
    <w:abstractNumId w:val="4"/>
    <w:lvlOverride w:ilvl="0">
      <w:startOverride w:val="1"/>
    </w:lvlOverride>
  </w:num>
  <w:num w:numId="35">
    <w:abstractNumId w:val="1"/>
    <w:lvlOverride w:ilvl="0">
      <w:startOverride w:val="1"/>
    </w:lvlOverride>
  </w:num>
  <w:num w:numId="36">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num>
  <w:num w:numId="39">
    <w:abstractNumId w:val="41"/>
  </w:num>
  <w:num w:numId="40">
    <w:abstractNumId w:val="12"/>
  </w:num>
  <w:num w:numId="41">
    <w:abstractNumId w:val="17"/>
  </w:num>
  <w:num w:numId="42">
    <w:abstractNumId w:val="20"/>
  </w:num>
  <w:num w:numId="43">
    <w:abstractNumId w:val="33"/>
  </w:num>
  <w:num w:numId="44">
    <w:abstractNumId w:val="5"/>
  </w:num>
  <w:num w:numId="45">
    <w:abstractNumId w:val="14"/>
  </w:num>
  <w:num w:numId="46">
    <w:abstractNumId w:val="24"/>
  </w:num>
  <w:num w:numId="47">
    <w:abstractNumId w:val="27"/>
  </w:num>
  <w:num w:numId="48">
    <w:abstractNumId w:val="13"/>
  </w:num>
  <w:num w:numId="49">
    <w:abstractNumId w:val="35"/>
  </w:num>
  <w:num w:numId="50">
    <w:abstractNumId w:val="3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uiPriority w:val="99"/>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E9453-DDF4-4068-BBA1-DE29B45C1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63</Pages>
  <Words>22974</Words>
  <Characters>130956</Characters>
  <Application>Microsoft Office Word</Application>
  <DocSecurity>0</DocSecurity>
  <Lines>1091</Lines>
  <Paragraphs>307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2026-01-26T11:55:00Z</dcterms:created>
  <dcterms:modified xsi:type="dcterms:W3CDTF">2026-01-27T07:15:00Z</dcterms:modified>
</cp:coreProperties>
</file>