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C74" w:rsidRDefault="000B2B93">
      <w:pPr>
        <w:tabs>
          <w:tab w:val="left" w:pos="5103"/>
          <w:tab w:val="left" w:pos="10348"/>
        </w:tabs>
        <w:jc w:val="right"/>
        <w:rPr>
          <w:lang w:eastAsia="ru-RU"/>
        </w:rPr>
      </w:pPr>
      <w:bookmarkStart w:id="0" w:name="_GoBack"/>
      <w:bookmarkEnd w:id="0"/>
      <w:r>
        <w:rPr>
          <w:lang w:eastAsia="ru-RU"/>
        </w:rPr>
        <w:t>APROBATĂ</w:t>
      </w:r>
    </w:p>
    <w:p w:rsidR="007A4C74" w:rsidRDefault="000B2B93">
      <w:pPr>
        <w:tabs>
          <w:tab w:val="left" w:pos="5103"/>
          <w:tab w:val="left" w:pos="10348"/>
        </w:tabs>
        <w:jc w:val="right"/>
        <w:rPr>
          <w:lang w:eastAsia="ru-RU"/>
        </w:rPr>
      </w:pPr>
      <w:r>
        <w:rPr>
          <w:lang w:eastAsia="ru-RU"/>
        </w:rPr>
        <w:t xml:space="preserve"> prin Ordinul </w:t>
      </w:r>
    </w:p>
    <w:p w:rsidR="007A4C74" w:rsidRDefault="000B2B93">
      <w:pPr>
        <w:tabs>
          <w:tab w:val="left" w:pos="5103"/>
          <w:tab w:val="left" w:pos="10348"/>
        </w:tabs>
        <w:jc w:val="right"/>
        <w:rPr>
          <w:lang w:eastAsia="ru-RU"/>
        </w:rPr>
      </w:pPr>
      <w:r>
        <w:rPr>
          <w:lang w:eastAsia="ru-RU"/>
        </w:rPr>
        <w:t xml:space="preserve">                                               nr.      din _________2021</w:t>
      </w:r>
    </w:p>
    <w:p w:rsidR="007A4C74" w:rsidRDefault="007A4C74">
      <w:pPr>
        <w:tabs>
          <w:tab w:val="left" w:pos="5103"/>
          <w:tab w:val="left" w:pos="10348"/>
        </w:tabs>
        <w:jc w:val="right"/>
        <w:rPr>
          <w:lang w:eastAsia="ru-RU"/>
        </w:rPr>
      </w:pPr>
    </w:p>
    <w:p w:rsidR="007A4C74" w:rsidRDefault="007A4C74">
      <w:pPr>
        <w:tabs>
          <w:tab w:val="left" w:pos="5103"/>
          <w:tab w:val="left" w:pos="10348"/>
        </w:tabs>
        <w:jc w:val="center"/>
        <w:rPr>
          <w:lang w:eastAsia="ru-RU"/>
        </w:rPr>
      </w:pPr>
    </w:p>
    <w:p w:rsidR="007A4C74" w:rsidRDefault="007A4C74">
      <w:pPr>
        <w:tabs>
          <w:tab w:val="left" w:pos="5103"/>
          <w:tab w:val="left" w:pos="10348"/>
        </w:tabs>
        <w:jc w:val="center"/>
        <w:rPr>
          <w:b/>
          <w:lang w:eastAsia="ru-RU"/>
        </w:rPr>
      </w:pPr>
    </w:p>
    <w:p w:rsidR="007A4C74" w:rsidRDefault="000B2B93">
      <w:pPr>
        <w:tabs>
          <w:tab w:val="left" w:pos="5103"/>
          <w:tab w:val="left" w:pos="10348"/>
        </w:tabs>
        <w:jc w:val="center"/>
        <w:rPr>
          <w:b/>
          <w:lang w:eastAsia="ru-RU"/>
        </w:rPr>
      </w:pPr>
      <w:r>
        <w:rPr>
          <w:b/>
          <w:lang w:eastAsia="ru-RU"/>
        </w:rPr>
        <w:t>DOCUMENTAŢIA STANDARD</w:t>
      </w:r>
    </w:p>
    <w:p w:rsidR="007A4C74" w:rsidRDefault="000B2B93">
      <w:pPr>
        <w:tabs>
          <w:tab w:val="left" w:pos="5103"/>
          <w:tab w:val="left" w:pos="10348"/>
        </w:tabs>
        <w:jc w:val="center"/>
        <w:rPr>
          <w:b/>
          <w:lang w:eastAsia="ru-RU"/>
        </w:rPr>
      </w:pPr>
      <w:r>
        <w:rPr>
          <w:b/>
          <w:lang w:eastAsia="ru-RU"/>
        </w:rPr>
        <w:t xml:space="preserve">pentru realizarea </w:t>
      </w:r>
      <w:r w:rsidR="00C66F10">
        <w:rPr>
          <w:b/>
          <w:lang w:eastAsia="ru-RU"/>
        </w:rPr>
        <w:t>achizițiilor publice de lucrări</w:t>
      </w:r>
    </w:p>
    <w:p w:rsidR="007A4C74" w:rsidRDefault="007A4C74">
      <w:pPr>
        <w:tabs>
          <w:tab w:val="left" w:pos="5103"/>
          <w:tab w:val="left" w:pos="10348"/>
        </w:tabs>
        <w:jc w:val="center"/>
        <w:rPr>
          <w:lang w:eastAsia="ru-RU"/>
        </w:rPr>
      </w:pPr>
    </w:p>
    <w:p w:rsidR="007A4C74" w:rsidRDefault="007A4C74"/>
    <w:p w:rsidR="007A4C74" w:rsidRDefault="000B2B93">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7A4C74" w:rsidRDefault="007A4C74"/>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r w:rsidR="00AF25E4">
        <w:rPr>
          <w:rFonts w:ascii="Times New Roman" w:eastAsia="Times New Roman" w:hAnsi="Times New Roman" w:cs="Times New Roman"/>
          <w:bCs w:val="0"/>
          <w:color w:val="auto"/>
        </w:rPr>
        <w:t>.</w:t>
      </w:r>
    </w:p>
    <w:p w:rsidR="007A4C74" w:rsidRDefault="007A4C74"/>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7A4C74" w:rsidRDefault="000B2B93">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7A4C74" w:rsidRDefault="000B2B93">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7A4C74" w:rsidRDefault="000B2B93">
      <w:pPr>
        <w:pStyle w:val="a"/>
        <w:numPr>
          <w:ilvl w:val="0"/>
          <w:numId w:val="4"/>
        </w:numPr>
        <w:tabs>
          <w:tab w:val="left" w:pos="-284"/>
          <w:tab w:val="left" w:pos="426"/>
        </w:tabs>
        <w:ind w:left="-284" w:firstLine="284"/>
      </w:pPr>
      <w:r>
        <w:t>Invitație de participare la etapele de preselecție/la procedurile negociate (anexa nr. 3);</w:t>
      </w:r>
    </w:p>
    <w:p w:rsidR="007A4C74" w:rsidRDefault="000B2B93">
      <w:pPr>
        <w:pStyle w:val="a"/>
        <w:numPr>
          <w:ilvl w:val="0"/>
          <w:numId w:val="4"/>
        </w:numPr>
        <w:tabs>
          <w:tab w:val="left" w:pos="-284"/>
          <w:tab w:val="left" w:pos="426"/>
        </w:tabs>
        <w:ind w:left="-284" w:firstLine="284"/>
      </w:pPr>
      <w:r>
        <w:t>Proces-verbal cu privire la rezultatele preselecției candidaților (anexa nr. 4);</w:t>
      </w:r>
    </w:p>
    <w:p w:rsidR="007A4C74" w:rsidRDefault="000B2B93">
      <w:pPr>
        <w:pStyle w:val="a"/>
        <w:numPr>
          <w:ilvl w:val="0"/>
          <w:numId w:val="4"/>
        </w:numPr>
        <w:tabs>
          <w:tab w:val="left" w:pos="-284"/>
          <w:tab w:val="left" w:pos="426"/>
        </w:tabs>
        <w:ind w:left="-284" w:firstLine="284"/>
      </w:pPr>
      <w:r>
        <w:t>Anunț de atribuire (anexa nr. 5);</w:t>
      </w:r>
    </w:p>
    <w:p w:rsidR="007A4C74" w:rsidRDefault="000B2B93">
      <w:pPr>
        <w:pStyle w:val="a"/>
        <w:numPr>
          <w:ilvl w:val="0"/>
          <w:numId w:val="4"/>
        </w:numPr>
        <w:tabs>
          <w:tab w:val="left" w:pos="-284"/>
          <w:tab w:val="left" w:pos="426"/>
        </w:tabs>
        <w:ind w:left="-284" w:firstLine="284"/>
      </w:pPr>
      <w:r>
        <w:t>Anunț privind modificarea contractului de achiziții publice/acordului-cadru (anexa nr. 6);</w:t>
      </w:r>
    </w:p>
    <w:p w:rsidR="007A4C74" w:rsidRDefault="000B2B93">
      <w:pPr>
        <w:pStyle w:val="a"/>
        <w:numPr>
          <w:ilvl w:val="0"/>
          <w:numId w:val="4"/>
        </w:numPr>
        <w:tabs>
          <w:tab w:val="left" w:pos="-284"/>
          <w:tab w:val="left" w:pos="426"/>
        </w:tabs>
        <w:ind w:left="-284" w:firstLine="284"/>
      </w:pPr>
      <w:r>
        <w:t>Cerere de participare (anexa nr. 7);</w:t>
      </w:r>
    </w:p>
    <w:p w:rsidR="007A4C74" w:rsidRDefault="000B2B93">
      <w:pPr>
        <w:pStyle w:val="a"/>
        <w:numPr>
          <w:ilvl w:val="0"/>
          <w:numId w:val="4"/>
        </w:numPr>
        <w:tabs>
          <w:tab w:val="left" w:pos="-284"/>
          <w:tab w:val="left" w:pos="426"/>
        </w:tabs>
        <w:ind w:left="-284" w:firstLine="284"/>
      </w:pPr>
      <w:r>
        <w:t>Declaraţie privind valabilitatea ofertei (anexa nr. 8);</w:t>
      </w:r>
    </w:p>
    <w:p w:rsidR="007A4C74" w:rsidRDefault="000B2B93">
      <w:pPr>
        <w:pStyle w:val="a"/>
        <w:numPr>
          <w:ilvl w:val="0"/>
          <w:numId w:val="4"/>
        </w:numPr>
        <w:tabs>
          <w:tab w:val="left" w:pos="-284"/>
          <w:tab w:val="left" w:pos="426"/>
        </w:tabs>
        <w:ind w:left="-284" w:firstLine="284"/>
      </w:pPr>
      <w:r>
        <w:t>Scrisoare  de  garanţie  bancară (anexa nr. 9);</w:t>
      </w:r>
    </w:p>
    <w:p w:rsidR="007A4C74" w:rsidRDefault="000B2B93">
      <w:pPr>
        <w:pStyle w:val="a"/>
        <w:numPr>
          <w:ilvl w:val="0"/>
          <w:numId w:val="4"/>
        </w:numPr>
        <w:tabs>
          <w:tab w:val="clear" w:pos="1134"/>
          <w:tab w:val="left" w:pos="-284"/>
          <w:tab w:val="left" w:pos="426"/>
        </w:tabs>
        <w:ind w:left="-284" w:firstLine="284"/>
      </w:pPr>
      <w:r>
        <w:t>Grafic de executare a lucrărilor (anexa nr. 10.);</w:t>
      </w:r>
    </w:p>
    <w:p w:rsidR="007A4C74" w:rsidRDefault="000B2B93">
      <w:pPr>
        <w:pStyle w:val="a"/>
        <w:numPr>
          <w:ilvl w:val="0"/>
          <w:numId w:val="4"/>
        </w:numPr>
        <w:tabs>
          <w:tab w:val="clear" w:pos="1134"/>
          <w:tab w:val="left" w:pos="-284"/>
          <w:tab w:val="left" w:pos="426"/>
        </w:tabs>
        <w:ind w:left="-284" w:firstLine="284"/>
      </w:pPr>
      <w:r>
        <w:t>Grafic de  executare a documentației de proiect (anexa nr. 11);</w:t>
      </w:r>
    </w:p>
    <w:p w:rsidR="007A4C74" w:rsidRDefault="000B2B93">
      <w:pPr>
        <w:pStyle w:val="a"/>
        <w:numPr>
          <w:ilvl w:val="0"/>
          <w:numId w:val="4"/>
        </w:numPr>
        <w:tabs>
          <w:tab w:val="clear" w:pos="1134"/>
          <w:tab w:val="left" w:pos="-284"/>
          <w:tab w:val="left" w:pos="426"/>
        </w:tabs>
        <w:ind w:left="-284" w:firstLine="284"/>
      </w:pPr>
      <w:r>
        <w:t>Declarație privind experienţa similară (anexa nr. 12);</w:t>
      </w:r>
    </w:p>
    <w:p w:rsidR="007A4C74" w:rsidRDefault="000B2B93">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7A4C74" w:rsidRDefault="000B2B93">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7A4C74" w:rsidRDefault="000B2B93">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7A4C74" w:rsidRDefault="000B2B93">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7A4C74" w:rsidRDefault="000B2B93">
      <w:pPr>
        <w:pStyle w:val="a"/>
        <w:numPr>
          <w:ilvl w:val="0"/>
          <w:numId w:val="4"/>
        </w:numPr>
        <w:tabs>
          <w:tab w:val="clear" w:pos="1134"/>
          <w:tab w:val="left" w:pos="-284"/>
          <w:tab w:val="left" w:pos="426"/>
        </w:tabs>
        <w:ind w:left="-284" w:firstLine="284"/>
      </w:pPr>
      <w:r>
        <w:t>Informaţii privind asocierea (anexa nr. 17);</w:t>
      </w:r>
    </w:p>
    <w:p w:rsidR="007A4C74" w:rsidRDefault="000B2B93">
      <w:pPr>
        <w:pStyle w:val="a"/>
        <w:numPr>
          <w:ilvl w:val="0"/>
          <w:numId w:val="4"/>
        </w:numPr>
        <w:tabs>
          <w:tab w:val="clear" w:pos="1134"/>
          <w:tab w:val="left" w:pos="-284"/>
          <w:tab w:val="left" w:pos="426"/>
        </w:tabs>
        <w:ind w:left="-284" w:firstLine="284"/>
      </w:pPr>
      <w:r>
        <w:t>Angajament terţ susţinător financiar (anexa nr. 18);</w:t>
      </w:r>
    </w:p>
    <w:p w:rsidR="007A4C74" w:rsidRDefault="000B2B93">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7A4C74" w:rsidRDefault="000B2B93">
      <w:pPr>
        <w:pStyle w:val="a"/>
        <w:numPr>
          <w:ilvl w:val="0"/>
          <w:numId w:val="4"/>
        </w:numPr>
        <w:tabs>
          <w:tab w:val="clear" w:pos="1134"/>
          <w:tab w:val="left" w:pos="-284"/>
          <w:tab w:val="left" w:pos="426"/>
        </w:tabs>
        <w:ind w:left="-284" w:firstLine="284"/>
      </w:pPr>
      <w:r>
        <w:t>Declaraţie terţ susţinător tehnic (anexa nr. 20);</w:t>
      </w:r>
    </w:p>
    <w:p w:rsidR="007A4C74" w:rsidRDefault="000B2B93">
      <w:pPr>
        <w:pStyle w:val="a"/>
        <w:numPr>
          <w:ilvl w:val="0"/>
          <w:numId w:val="4"/>
        </w:numPr>
        <w:tabs>
          <w:tab w:val="clear" w:pos="1134"/>
          <w:tab w:val="left" w:pos="-284"/>
          <w:tab w:val="left" w:pos="426"/>
        </w:tabs>
        <w:ind w:left="-284" w:firstLine="284"/>
      </w:pPr>
      <w:r>
        <w:t>Declaraţie terţ susţinător profesional (anexa nr. 21);</w:t>
      </w:r>
    </w:p>
    <w:p w:rsidR="007A4C74" w:rsidRDefault="000B2B93">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7A4C74" w:rsidRDefault="000B2B93">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7A4C74" w:rsidRDefault="000B2B93">
      <w:pPr>
        <w:pStyle w:val="a"/>
        <w:numPr>
          <w:ilvl w:val="0"/>
          <w:numId w:val="4"/>
        </w:numPr>
        <w:tabs>
          <w:tab w:val="clear" w:pos="1134"/>
          <w:tab w:val="left" w:pos="-284"/>
          <w:tab w:val="left" w:pos="426"/>
        </w:tabs>
        <w:ind w:left="-284" w:firstLine="284"/>
      </w:pPr>
      <w:r>
        <w:lastRenderedPageBreak/>
        <w:t>Caiet de sarcini. Servicii de proiectare (anexa nr. 24);</w:t>
      </w:r>
    </w:p>
    <w:p w:rsidR="007A4C74" w:rsidRDefault="000B2B93">
      <w:pPr>
        <w:pStyle w:val="a"/>
        <w:numPr>
          <w:ilvl w:val="0"/>
          <w:numId w:val="4"/>
        </w:numPr>
        <w:tabs>
          <w:tab w:val="clear" w:pos="1134"/>
          <w:tab w:val="left" w:pos="-284"/>
          <w:tab w:val="left" w:pos="426"/>
        </w:tabs>
        <w:ind w:left="-284" w:firstLine="284"/>
      </w:pPr>
      <w:r>
        <w:t>Contract de antrepriză (anexa nr. 25);</w:t>
      </w:r>
    </w:p>
    <w:p w:rsidR="007A4C74" w:rsidRDefault="000B2B93">
      <w:pPr>
        <w:pStyle w:val="a"/>
        <w:numPr>
          <w:ilvl w:val="0"/>
          <w:numId w:val="4"/>
        </w:numPr>
        <w:tabs>
          <w:tab w:val="clear" w:pos="1134"/>
          <w:tab w:val="left" w:pos="-284"/>
          <w:tab w:val="left" w:pos="426"/>
        </w:tabs>
        <w:ind w:left="-284" w:firstLine="284"/>
      </w:pPr>
      <w:r>
        <w:t>Contract de achiziţionare a serviciilor de proiectare (anexa nr. 26);</w:t>
      </w:r>
    </w:p>
    <w:p w:rsidR="007A4C74" w:rsidRDefault="000B2B93">
      <w:pPr>
        <w:pStyle w:val="a"/>
        <w:numPr>
          <w:ilvl w:val="0"/>
          <w:numId w:val="4"/>
        </w:numPr>
        <w:tabs>
          <w:tab w:val="clear" w:pos="1134"/>
          <w:tab w:val="left" w:pos="-284"/>
          <w:tab w:val="left" w:pos="426"/>
        </w:tabs>
        <w:ind w:left="-284" w:firstLine="284"/>
      </w:pPr>
      <w:r>
        <w:t>Acord adițional (anexa nr. 27);</w:t>
      </w:r>
    </w:p>
    <w:p w:rsidR="007A4C74" w:rsidRDefault="000B2B93">
      <w:pPr>
        <w:pStyle w:val="a"/>
        <w:numPr>
          <w:ilvl w:val="0"/>
          <w:numId w:val="4"/>
        </w:numPr>
        <w:tabs>
          <w:tab w:val="clear" w:pos="1134"/>
          <w:tab w:val="left" w:pos="-284"/>
          <w:tab w:val="left" w:pos="426"/>
        </w:tabs>
        <w:ind w:left="-284" w:firstLine="284"/>
      </w:pPr>
      <w:r>
        <w:t>Acord-cadru (anexa nr. 28).</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A4C74" w:rsidRDefault="007A4C74">
      <w:pPr>
        <w:pStyle w:val="a"/>
        <w:numPr>
          <w:ilvl w:val="0"/>
          <w:numId w:val="0"/>
        </w:numPr>
        <w:ind w:left="360"/>
      </w:pPr>
    </w:p>
    <w:p w:rsidR="007A4C74" w:rsidRDefault="000B2B93">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7A4C74" w:rsidRDefault="007A4C74">
      <w:pPr>
        <w:pStyle w:val="a"/>
        <w:numPr>
          <w:ilvl w:val="0"/>
          <w:numId w:val="0"/>
        </w:numPr>
        <w:ind w:left="357"/>
      </w:pPr>
    </w:p>
    <w:p w:rsidR="007A4C74" w:rsidRDefault="000B2B93">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7A4C74" w:rsidRDefault="000B2B93">
      <w:pPr>
        <w:pStyle w:val="a"/>
        <w:numPr>
          <w:ilvl w:val="0"/>
          <w:numId w:val="5"/>
        </w:numPr>
        <w:tabs>
          <w:tab w:val="clear" w:pos="1134"/>
          <w:tab w:val="left" w:pos="0"/>
          <w:tab w:val="left" w:pos="284"/>
        </w:tabs>
        <w:spacing w:after="120"/>
        <w:ind w:left="0" w:firstLine="0"/>
      </w:pPr>
      <w:r>
        <w:t xml:space="preserve">Legii nr. 131/2015 privind achizițiile publice; </w:t>
      </w:r>
    </w:p>
    <w:p w:rsidR="007A4C74" w:rsidRDefault="007F5701">
      <w:pPr>
        <w:pStyle w:val="a"/>
        <w:numPr>
          <w:ilvl w:val="0"/>
          <w:numId w:val="5"/>
        </w:numPr>
        <w:tabs>
          <w:tab w:val="clear" w:pos="1134"/>
          <w:tab w:val="left" w:pos="-284"/>
          <w:tab w:val="left" w:pos="284"/>
        </w:tabs>
        <w:spacing w:after="120"/>
        <w:ind w:left="-284" w:firstLine="284"/>
      </w:pPr>
      <w:hyperlink r:id="rId8" w:history="1">
        <w:r w:rsidR="000B2B93">
          <w:rPr>
            <w:rStyle w:val="a6"/>
            <w:rFonts w:eastAsiaTheme="majorEastAsia"/>
            <w:bCs/>
            <w:color w:val="auto"/>
            <w:u w:val="none"/>
            <w:shd w:val="clear" w:color="auto" w:fill="FFFFFF"/>
          </w:rPr>
          <w:t>Hotărârii Guvernului nr. 638/2020 pentru aprobarea Regulamentului privind achizițiile publice de lucrări</w:t>
        </w:r>
      </w:hyperlink>
      <w:r w:rsidR="000B2B93">
        <w:rPr>
          <w:rStyle w:val="a8"/>
          <w:b w:val="0"/>
          <w:shd w:val="clear" w:color="auto" w:fill="FFFFFF"/>
        </w:rPr>
        <w:t>.</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7A4C74" w:rsidRDefault="000B2B93">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A4C74" w:rsidRDefault="000B2B93">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7A4C74" w:rsidRDefault="000B2B93">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7A4C74" w:rsidRDefault="000B2B93">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A4C74" w:rsidRDefault="000B2B93">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A4C74" w:rsidRDefault="000B2B93">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7A4C74" w:rsidRDefault="000B2B93">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A4C74" w:rsidRDefault="000B2B93">
      <w:pPr>
        <w:pStyle w:val="a"/>
        <w:numPr>
          <w:ilvl w:val="0"/>
          <w:numId w:val="3"/>
        </w:numPr>
        <w:tabs>
          <w:tab w:val="clear" w:pos="1134"/>
          <w:tab w:val="left" w:pos="-284"/>
          <w:tab w:val="left" w:pos="196"/>
          <w:tab w:val="left" w:pos="426"/>
        </w:tabs>
        <w:spacing w:after="120"/>
        <w:ind w:left="-284" w:firstLine="284"/>
      </w:pPr>
      <w: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A4C74" w:rsidRDefault="000B2B93">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7A4C74" w:rsidRDefault="000B2B93">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449539025"/>
      <w:bookmarkStart w:id="5" w:name="_Toc392179964"/>
      <w:bookmarkStart w:id="6" w:name="_Toc392180135"/>
      <w:bookmarkEnd w:id="1"/>
      <w:bookmarkEnd w:id="2"/>
      <w:bookmarkEnd w:id="3"/>
    </w:p>
    <w:p w:rsidR="007A4C74" w:rsidRDefault="000B2B93">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4"/>
      <w:bookmarkEnd w:id="5"/>
      <w:bookmarkEnd w:id="6"/>
      <w:r>
        <w:t>.</w:t>
      </w:r>
    </w:p>
    <w:p w:rsidR="007A4C74" w:rsidRDefault="000B2B93">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7" w:name="_Toc392179965"/>
      <w:bookmarkStart w:id="8" w:name="_Toc392180136"/>
      <w:bookmarkStart w:id="9" w:name="_Toc449539026"/>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449539027"/>
      <w:bookmarkStart w:id="11" w:name="_Toc392180137"/>
      <w:bookmarkStart w:id="12" w:name="_Toc392179966"/>
      <w:bookmarkEnd w:id="7"/>
      <w:bookmarkEnd w:id="8"/>
      <w:bookmarkEnd w:id="9"/>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449539028"/>
      <w:bookmarkStart w:id="14" w:name="_Toc392179967"/>
      <w:bookmarkStart w:id="15" w:name="_Toc392180138"/>
      <w:bookmarkEnd w:id="10"/>
      <w:bookmarkEnd w:id="11"/>
      <w:bookmarkEnd w:id="12"/>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6" w:name="_Toc392180139"/>
      <w:bookmarkStart w:id="17" w:name="_Toc392179968"/>
      <w:bookmarkStart w:id="18" w:name="_Toc449539029"/>
      <w:bookmarkEnd w:id="13"/>
      <w:bookmarkEnd w:id="14"/>
      <w:bookmarkEnd w:id="15"/>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9" w:name="_Toc449539030"/>
      <w:bookmarkStart w:id="20" w:name="_Toc392180140"/>
      <w:bookmarkStart w:id="21" w:name="_Toc392179969"/>
      <w:bookmarkEnd w:id="16"/>
      <w:bookmarkEnd w:id="17"/>
      <w:bookmarkEnd w:id="18"/>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7A4C74" w:rsidRDefault="007A4C74"/>
    <w:p w:rsidR="007A4C74" w:rsidRDefault="000B2B93">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A4C74" w:rsidRDefault="000B2B93">
      <w:pPr>
        <w:pStyle w:val="a"/>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w:t>
      </w:r>
      <w:r>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7A4C74" w:rsidRDefault="000B2B93">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A4C74" w:rsidRDefault="000B2B9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7A4C74" w:rsidRDefault="000B2B93">
      <w:pPr>
        <w:spacing w:after="120"/>
        <w:ind w:left="142"/>
      </w:pPr>
      <w:r>
        <w:t>1) eligibilitatea ofertantului sau candidatului;</w:t>
      </w:r>
    </w:p>
    <w:p w:rsidR="007A4C74" w:rsidRDefault="000B2B93">
      <w:pPr>
        <w:spacing w:after="120"/>
        <w:ind w:left="142"/>
      </w:pPr>
      <w:r>
        <w:t>2) capacitatea de exercitare a activității profesionale;</w:t>
      </w:r>
    </w:p>
    <w:p w:rsidR="007A4C74" w:rsidRDefault="000B2B93">
      <w:pPr>
        <w:pStyle w:val="a"/>
        <w:numPr>
          <w:ilvl w:val="0"/>
          <w:numId w:val="0"/>
        </w:numPr>
        <w:tabs>
          <w:tab w:val="clear" w:pos="1134"/>
          <w:tab w:val="left" w:pos="0"/>
        </w:tabs>
        <w:spacing w:after="120"/>
        <w:ind w:left="142"/>
      </w:pPr>
      <w:r>
        <w:t>3) capacitatea economică şi financiară;</w:t>
      </w:r>
    </w:p>
    <w:p w:rsidR="007A4C74" w:rsidRDefault="000B2B93">
      <w:pPr>
        <w:pStyle w:val="a"/>
        <w:numPr>
          <w:ilvl w:val="0"/>
          <w:numId w:val="0"/>
        </w:numPr>
        <w:tabs>
          <w:tab w:val="clear" w:pos="1134"/>
          <w:tab w:val="left" w:pos="0"/>
        </w:tabs>
        <w:spacing w:after="120"/>
        <w:ind w:left="142"/>
      </w:pPr>
      <w:r>
        <w:t>4) capacitatea tehnică;</w:t>
      </w:r>
    </w:p>
    <w:p w:rsidR="007A4C74" w:rsidRDefault="000B2B93">
      <w:pPr>
        <w:pStyle w:val="a"/>
        <w:numPr>
          <w:ilvl w:val="0"/>
          <w:numId w:val="0"/>
        </w:numPr>
        <w:tabs>
          <w:tab w:val="clear" w:pos="1134"/>
          <w:tab w:val="left" w:pos="0"/>
          <w:tab w:val="left" w:pos="567"/>
        </w:tabs>
        <w:spacing w:after="120"/>
        <w:ind w:left="142"/>
      </w:pPr>
      <w:r>
        <w:t>5) standarde de asigurare a calității;</w:t>
      </w:r>
    </w:p>
    <w:p w:rsidR="007A4C74" w:rsidRDefault="000B2B93">
      <w:pPr>
        <w:pStyle w:val="a"/>
        <w:numPr>
          <w:ilvl w:val="0"/>
          <w:numId w:val="0"/>
        </w:numPr>
        <w:tabs>
          <w:tab w:val="clear" w:pos="1134"/>
          <w:tab w:val="left" w:pos="0"/>
        </w:tabs>
        <w:spacing w:after="120"/>
        <w:ind w:left="142"/>
      </w:pPr>
      <w:r>
        <w:t>6) standarde de protecție a mediului.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A4C74" w:rsidRDefault="000B2B93">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A4C74" w:rsidRDefault="000B2B93">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7A4C74" w:rsidRDefault="000B2B93">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7A4C74" w:rsidRDefault="000B2B93">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A4C74" w:rsidRDefault="000B2B93">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A4C74" w:rsidRDefault="000B2B93">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A4C74" w:rsidRDefault="000B2B93">
      <w:pPr>
        <w:pStyle w:val="a"/>
        <w:numPr>
          <w:ilvl w:val="0"/>
          <w:numId w:val="0"/>
        </w:numPr>
        <w:tabs>
          <w:tab w:val="clear" w:pos="1134"/>
          <w:tab w:val="left" w:pos="142"/>
        </w:tabs>
        <w:spacing w:after="120"/>
        <w:ind w:left="-284" w:firstLine="426"/>
      </w:pPr>
      <w: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A4C74" w:rsidRDefault="000B2B93">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7A4C74" w:rsidRDefault="000B2B93">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7A4C74" w:rsidRDefault="000B2B93">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7A4C74" w:rsidRDefault="000B2B93">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449539040"/>
      <w:bookmarkStart w:id="25" w:name="_Toc392180150"/>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A4C74" w:rsidRDefault="000B2B93">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7A4C74" w:rsidRDefault="000B2B93">
      <w:pPr>
        <w:tabs>
          <w:tab w:val="left" w:pos="-284"/>
          <w:tab w:val="left" w:pos="142"/>
          <w:tab w:val="left" w:pos="426"/>
          <w:tab w:val="left" w:pos="567"/>
          <w:tab w:val="left" w:pos="709"/>
        </w:tabs>
        <w:ind w:left="-284" w:firstLine="284"/>
        <w:jc w:val="both"/>
      </w:pPr>
      <w:r>
        <w:t xml:space="preserve">1) materiale de construcție și aprovizionare durabilă; </w:t>
      </w:r>
    </w:p>
    <w:p w:rsidR="007A4C74" w:rsidRDefault="000B2B93">
      <w:pPr>
        <w:tabs>
          <w:tab w:val="left" w:pos="-284"/>
          <w:tab w:val="left" w:pos="142"/>
          <w:tab w:val="left" w:pos="426"/>
          <w:tab w:val="left" w:pos="567"/>
          <w:tab w:val="left" w:pos="709"/>
        </w:tabs>
        <w:ind w:left="-284" w:firstLine="284"/>
        <w:jc w:val="both"/>
      </w:pPr>
      <w:r>
        <w:t>2) depozitarea deșeurilor reciclabile și sistemul de gestionare a deșeurilor;</w:t>
      </w:r>
    </w:p>
    <w:p w:rsidR="007A4C74" w:rsidRDefault="000B2B93">
      <w:pPr>
        <w:tabs>
          <w:tab w:val="left" w:pos="-284"/>
          <w:tab w:val="left" w:pos="142"/>
          <w:tab w:val="left" w:pos="426"/>
          <w:tab w:val="left" w:pos="567"/>
          <w:tab w:val="left" w:pos="709"/>
        </w:tabs>
        <w:ind w:left="-284" w:firstLine="284"/>
        <w:jc w:val="both"/>
      </w:pPr>
      <w:r>
        <w:t>3) gestionarea deșeurilor din demolări;</w:t>
      </w:r>
    </w:p>
    <w:p w:rsidR="007A4C74" w:rsidRDefault="000B2B93">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7A4C74" w:rsidRDefault="000B2B93">
      <w:pPr>
        <w:tabs>
          <w:tab w:val="left" w:pos="-284"/>
          <w:tab w:val="left" w:pos="142"/>
          <w:tab w:val="left" w:pos="426"/>
          <w:tab w:val="left" w:pos="567"/>
          <w:tab w:val="left" w:pos="709"/>
        </w:tabs>
        <w:ind w:left="-284" w:firstLine="284"/>
        <w:jc w:val="both"/>
      </w:pPr>
      <w:r>
        <w:t>5) contractul de performanță energetică;</w:t>
      </w:r>
    </w:p>
    <w:p w:rsidR="007A4C74" w:rsidRDefault="000B2B93">
      <w:pPr>
        <w:tabs>
          <w:tab w:val="left" w:pos="-284"/>
          <w:tab w:val="left" w:pos="142"/>
          <w:tab w:val="left" w:pos="426"/>
          <w:tab w:val="left" w:pos="567"/>
          <w:tab w:val="left" w:pos="709"/>
        </w:tabs>
        <w:ind w:left="-284" w:firstLine="284"/>
        <w:jc w:val="both"/>
      </w:pPr>
      <w:r>
        <w:t>6) conținut reciclat în beton și zidărie;</w:t>
      </w:r>
    </w:p>
    <w:p w:rsidR="007A4C74" w:rsidRDefault="000B2B93">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7A4C74" w:rsidRDefault="000B2B93">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7A4C74" w:rsidRDefault="000B2B93">
      <w:pPr>
        <w:tabs>
          <w:tab w:val="left" w:pos="-284"/>
          <w:tab w:val="left" w:pos="142"/>
          <w:tab w:val="left" w:pos="426"/>
          <w:tab w:val="left" w:pos="567"/>
          <w:tab w:val="left" w:pos="709"/>
        </w:tabs>
        <w:ind w:left="-284" w:firstLine="284"/>
        <w:jc w:val="both"/>
      </w:pPr>
      <w:r>
        <w:t>9) controlul și managementul consumului de energie;</w:t>
      </w:r>
    </w:p>
    <w:p w:rsidR="007A4C74" w:rsidRDefault="000B2B93">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7A4C74" w:rsidRDefault="000B2B93">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7A4C74" w:rsidRDefault="000B2B93">
      <w:pPr>
        <w:tabs>
          <w:tab w:val="left" w:pos="-284"/>
          <w:tab w:val="left" w:pos="142"/>
          <w:tab w:val="left" w:pos="426"/>
          <w:tab w:val="left" w:pos="567"/>
          <w:tab w:val="left" w:pos="709"/>
        </w:tabs>
        <w:ind w:left="-284" w:firstLine="284"/>
        <w:jc w:val="both"/>
      </w:pPr>
      <w:r>
        <w:t>12) vopsele și lacuri de interior și de exterior;</w:t>
      </w:r>
    </w:p>
    <w:p w:rsidR="007A4C74" w:rsidRDefault="000B2B93">
      <w:pPr>
        <w:tabs>
          <w:tab w:val="left" w:pos="-284"/>
          <w:tab w:val="left" w:pos="142"/>
          <w:tab w:val="left" w:pos="426"/>
          <w:tab w:val="left" w:pos="567"/>
          <w:tab w:val="left" w:pos="709"/>
        </w:tabs>
        <w:ind w:left="-284" w:firstLine="284"/>
        <w:jc w:val="both"/>
      </w:pPr>
      <w:r>
        <w:t>13) îmbrăcăminți rezistente;</w:t>
      </w:r>
    </w:p>
    <w:p w:rsidR="007A4C74" w:rsidRDefault="000B2B93">
      <w:pPr>
        <w:tabs>
          <w:tab w:val="left" w:pos="-284"/>
          <w:tab w:val="left" w:pos="142"/>
          <w:tab w:val="left" w:pos="426"/>
          <w:tab w:val="left" w:pos="567"/>
          <w:tab w:val="left" w:pos="709"/>
        </w:tabs>
        <w:ind w:left="-284" w:firstLine="284"/>
        <w:jc w:val="both"/>
      </w:pPr>
      <w:r>
        <w:t>14) pardoseli din lemn;</w:t>
      </w:r>
    </w:p>
    <w:p w:rsidR="007A4C74" w:rsidRDefault="000B2B93">
      <w:pPr>
        <w:tabs>
          <w:tab w:val="left" w:pos="-284"/>
          <w:tab w:val="left" w:pos="142"/>
          <w:tab w:val="left" w:pos="426"/>
          <w:tab w:val="left" w:pos="567"/>
          <w:tab w:val="left" w:pos="709"/>
        </w:tabs>
        <w:ind w:left="-284" w:firstLine="284"/>
        <w:jc w:val="both"/>
      </w:pPr>
      <w:r>
        <w:t>15) încălzitoare de apă;</w:t>
      </w:r>
    </w:p>
    <w:p w:rsidR="007A4C74" w:rsidRDefault="000B2B93">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7A4C74" w:rsidRDefault="000B2B93">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7A4C74" w:rsidRDefault="000B2B93">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7A4C74" w:rsidRDefault="000B2B9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4"/>
    <w:bookmarkEnd w:id="25"/>
    <w:p w:rsidR="007A4C74" w:rsidRDefault="000B2B93">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A4C74" w:rsidRDefault="000B2B93">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A4C74" w:rsidRDefault="000B2B93">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w:t>
      </w:r>
      <w:r>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A4C74" w:rsidRDefault="000B2B93">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A4C74" w:rsidRDefault="000B2B93">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7A4C74" w:rsidRDefault="000B2B93">
      <w:pPr>
        <w:tabs>
          <w:tab w:val="left" w:pos="-284"/>
          <w:tab w:val="left" w:pos="426"/>
          <w:tab w:val="left" w:pos="604"/>
        </w:tabs>
        <w:spacing w:after="120"/>
        <w:ind w:left="-284" w:firstLine="284"/>
        <w:jc w:val="both"/>
      </w:pPr>
      <w:r>
        <w:tab/>
      </w: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449539041"/>
      <w:bookmarkStart w:id="27" w:name="_Toc392180151"/>
      <w:r>
        <w:rPr>
          <w:rFonts w:ascii="Times New Roman" w:eastAsia="Times New Roman" w:hAnsi="Times New Roman" w:cs="Times New Roman"/>
          <w:bCs w:val="0"/>
          <w:color w:val="auto"/>
        </w:rPr>
        <w:t>Secţiunea a 3-a</w:t>
      </w:r>
    </w:p>
    <w:p w:rsidR="007A4C74" w:rsidRDefault="007A4C74"/>
    <w:bookmarkEnd w:id="26"/>
    <w:bookmarkEnd w:id="27"/>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7A4C74" w:rsidRDefault="007A4C74">
      <w:pPr>
        <w:tabs>
          <w:tab w:val="left" w:pos="-284"/>
        </w:tabs>
        <w:ind w:left="-284" w:firstLine="284"/>
      </w:pPr>
    </w:p>
    <w:p w:rsidR="007A4C74" w:rsidRDefault="000B2B93">
      <w:pPr>
        <w:tabs>
          <w:tab w:val="left" w:pos="-284"/>
          <w:tab w:val="left" w:pos="426"/>
          <w:tab w:val="left" w:pos="604"/>
        </w:tabs>
        <w:spacing w:after="120"/>
        <w:ind w:left="-284" w:firstLine="284"/>
        <w:jc w:val="both"/>
      </w:pPr>
      <w:bookmarkStart w:id="28" w:name="_Toc449630844"/>
      <w:bookmarkStart w:id="29" w:name="_Toc449692045"/>
      <w:bookmarkStart w:id="30" w:name="_Toc449633089"/>
      <w:bookmarkStart w:id="31" w:name="_Toc449632597"/>
      <w:bookmarkStart w:id="32" w:name="_Toc392222624"/>
      <w:bookmarkStart w:id="33" w:name="_Toc392254909"/>
      <w:bookmarkStart w:id="34" w:name="_Toc392255170"/>
      <w:bookmarkStart w:id="35" w:name="_Toc392199060"/>
      <w:bookmarkStart w:id="36"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7A4C74" w:rsidRDefault="000B2B93">
      <w:pPr>
        <w:tabs>
          <w:tab w:val="left" w:pos="0"/>
          <w:tab w:val="left" w:pos="284"/>
          <w:tab w:val="left" w:pos="604"/>
          <w:tab w:val="left" w:pos="960"/>
        </w:tabs>
        <w:spacing w:after="120"/>
      </w:pPr>
      <w:r>
        <w:rPr>
          <w:b/>
        </w:rPr>
        <w:t xml:space="preserve">52. </w:t>
      </w:r>
      <w:r>
        <w:t>Oferta cuprinde următoarele formulare:</w:t>
      </w:r>
    </w:p>
    <w:p w:rsidR="007A4C74" w:rsidRDefault="000B2B93">
      <w:pPr>
        <w:tabs>
          <w:tab w:val="left" w:pos="0"/>
          <w:tab w:val="left" w:pos="426"/>
          <w:tab w:val="left" w:pos="960"/>
        </w:tabs>
        <w:spacing w:after="120"/>
      </w:pPr>
      <w:bookmarkStart w:id="37" w:name="_Toc449630846"/>
      <w:bookmarkStart w:id="38" w:name="_Toc449692047"/>
      <w:bookmarkStart w:id="39" w:name="_Toc449632599"/>
      <w:bookmarkStart w:id="40" w:name="_Toc449633091"/>
      <w:bookmarkEnd w:id="28"/>
      <w:bookmarkEnd w:id="29"/>
      <w:bookmarkEnd w:id="30"/>
      <w:bookmarkEnd w:id="31"/>
      <w:r>
        <w:t>1) Propunerea tehnică;</w:t>
      </w:r>
      <w:bookmarkEnd w:id="37"/>
      <w:bookmarkEnd w:id="38"/>
      <w:bookmarkEnd w:id="39"/>
      <w:bookmarkEnd w:id="40"/>
    </w:p>
    <w:p w:rsidR="007A4C74" w:rsidRDefault="000B2B93">
      <w:pPr>
        <w:tabs>
          <w:tab w:val="left" w:pos="0"/>
          <w:tab w:val="left" w:pos="426"/>
          <w:tab w:val="left" w:pos="960"/>
        </w:tabs>
        <w:spacing w:after="120"/>
      </w:pPr>
      <w:r>
        <w:t>2) Propunerea financiară;</w:t>
      </w:r>
    </w:p>
    <w:p w:rsidR="007A4C74" w:rsidRDefault="000B2B93">
      <w:pPr>
        <w:tabs>
          <w:tab w:val="left" w:pos="0"/>
          <w:tab w:val="left" w:pos="426"/>
          <w:tab w:val="left" w:pos="960"/>
        </w:tabs>
        <w:spacing w:after="120"/>
        <w:rPr>
          <w:color w:val="000000" w:themeColor="text1"/>
        </w:rPr>
      </w:pPr>
      <w:r>
        <w:t xml:space="preserve">3) </w:t>
      </w:r>
      <w:r>
        <w:rPr>
          <w:color w:val="000000" w:themeColor="text1"/>
        </w:rPr>
        <w:t>DUAE</w:t>
      </w:r>
      <w:bookmarkEnd w:id="32"/>
      <w:bookmarkEnd w:id="33"/>
      <w:bookmarkEnd w:id="34"/>
      <w:bookmarkEnd w:id="35"/>
      <w:bookmarkEnd w:id="36"/>
      <w:r>
        <w:rPr>
          <w:color w:val="000000" w:themeColor="text1"/>
        </w:rPr>
        <w:t>;</w:t>
      </w:r>
    </w:p>
    <w:p w:rsidR="007A4C74" w:rsidRDefault="000B2B93">
      <w:pPr>
        <w:tabs>
          <w:tab w:val="left" w:pos="0"/>
          <w:tab w:val="left" w:pos="426"/>
          <w:tab w:val="left" w:pos="960"/>
        </w:tabs>
        <w:spacing w:after="120"/>
      </w:pPr>
      <w:r>
        <w:rPr>
          <w:color w:val="000000" w:themeColor="text1"/>
        </w:rPr>
        <w:t>4) Garanția pentru ofertă, după caz (anexa nr. 9).</w:t>
      </w:r>
    </w:p>
    <w:p w:rsidR="007A4C74" w:rsidRDefault="000B2B93">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7A4C74" w:rsidRDefault="000B2B93">
      <w:pPr>
        <w:tabs>
          <w:tab w:val="left" w:pos="-284"/>
          <w:tab w:val="left" w:pos="426"/>
          <w:tab w:val="left" w:pos="604"/>
          <w:tab w:val="left" w:pos="960"/>
        </w:tabs>
        <w:spacing w:after="120"/>
        <w:ind w:left="-284" w:firstLine="284"/>
        <w:jc w:val="both"/>
      </w:pPr>
      <w:r>
        <w:rPr>
          <w:b/>
        </w:rPr>
        <w:t>54</w:t>
      </w:r>
      <w:r>
        <w:t>. Oferta elaborată de ofertant trebuie să cuprindă:</w:t>
      </w:r>
    </w:p>
    <w:p w:rsidR="007A4C74" w:rsidRDefault="000B2B93">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A4C74" w:rsidRDefault="000B2B93">
      <w:pPr>
        <w:tabs>
          <w:tab w:val="left" w:pos="142"/>
          <w:tab w:val="left" w:pos="426"/>
          <w:tab w:val="left" w:pos="604"/>
          <w:tab w:val="left" w:pos="960"/>
        </w:tabs>
        <w:spacing w:after="120"/>
        <w:ind w:left="-284" w:firstLine="284"/>
        <w:jc w:val="both"/>
      </w:pPr>
      <w:r>
        <w:t>a) graficul de executare a lucrării (anexa nr. 10);</w:t>
      </w:r>
    </w:p>
    <w:p w:rsidR="007A4C74" w:rsidRDefault="000B2B93">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7A4C74" w:rsidRDefault="000B2B93">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A4C74" w:rsidRDefault="000B2B93">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7A4C74" w:rsidRDefault="000B2B93">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7A4C74" w:rsidRDefault="000B2B93">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A4C74" w:rsidRDefault="000B2B93">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7A4C74" w:rsidRDefault="000B2B93">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A4C74" w:rsidRDefault="000B2B93">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7A4C74" w:rsidRDefault="000B2B93">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A4C74" w:rsidRDefault="000B2B93">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7A4C74" w:rsidRDefault="007A4C74">
      <w:pPr>
        <w:tabs>
          <w:tab w:val="left" w:pos="-284"/>
          <w:tab w:val="left" w:pos="284"/>
          <w:tab w:val="left" w:pos="567"/>
        </w:tabs>
        <w:ind w:left="-284" w:firstLine="284"/>
        <w:jc w:val="both"/>
        <w:rPr>
          <w:bCs/>
          <w:color w:val="000000" w:themeColor="text1"/>
          <w:lang w:eastAsia="it-IT"/>
        </w:rPr>
      </w:pPr>
      <w:bookmarkStart w:id="41" w:name="_Toc449539050"/>
      <w:bookmarkStart w:id="42" w:name="_Toc392180160"/>
    </w:p>
    <w:bookmarkEnd w:id="41"/>
    <w:bookmarkEnd w:id="42"/>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sz w:val="26"/>
          <w:szCs w:val="26"/>
        </w:rPr>
      </w:pPr>
      <w:r>
        <w:rPr>
          <w:b/>
          <w:sz w:val="26"/>
          <w:szCs w:val="26"/>
        </w:rPr>
        <w:t>Secţiunea a 4-a</w:t>
      </w:r>
    </w:p>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rPr>
      </w:pPr>
      <w:r>
        <w:rPr>
          <w:b/>
        </w:rPr>
        <w:t>Depunerea și deschiderea ofertelor</w:t>
      </w:r>
    </w:p>
    <w:p w:rsidR="007A4C74" w:rsidRDefault="007A4C74">
      <w:pPr>
        <w:tabs>
          <w:tab w:val="left" w:pos="-284"/>
        </w:tabs>
        <w:ind w:left="-284" w:firstLine="284"/>
        <w:jc w:val="center"/>
        <w:rPr>
          <w:b/>
        </w:rPr>
      </w:pPr>
    </w:p>
    <w:p w:rsidR="007A4C74" w:rsidRDefault="000B2B93">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7A4C74" w:rsidRDefault="000B2B93">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A4C74" w:rsidRDefault="000B2B93">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A4C74" w:rsidRDefault="000B2B93">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7A4C74" w:rsidRDefault="000B2B93">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A4C74" w:rsidRDefault="000B2B93">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7A4C74" w:rsidRDefault="000B2B93">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A4C74" w:rsidRDefault="000B2B93">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7A4C74" w:rsidRDefault="000B2B93">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7A4C74" w:rsidRDefault="007A4C74">
      <w:pPr>
        <w:tabs>
          <w:tab w:val="left" w:pos="-284"/>
          <w:tab w:val="left" w:pos="960"/>
        </w:tabs>
        <w:ind w:left="-284" w:firstLine="284"/>
        <w:jc w:val="both"/>
      </w:pPr>
    </w:p>
    <w:p w:rsidR="007A4C74" w:rsidRDefault="007A4C74">
      <w:pPr>
        <w:tabs>
          <w:tab w:val="left" w:pos="-284"/>
          <w:tab w:val="left" w:pos="960"/>
        </w:tabs>
        <w:ind w:left="-284" w:firstLine="284"/>
        <w:jc w:val="both"/>
      </w:pPr>
    </w:p>
    <w:p w:rsidR="007A4C74" w:rsidRDefault="000B2B9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7A4C74" w:rsidRDefault="007A4C74">
      <w:pPr>
        <w:tabs>
          <w:tab w:val="left" w:pos="-284"/>
          <w:tab w:val="left" w:pos="284"/>
          <w:tab w:val="left" w:pos="604"/>
          <w:tab w:val="left" w:pos="1134"/>
        </w:tabs>
        <w:ind w:left="-284" w:firstLine="284"/>
        <w:jc w:val="center"/>
        <w:rPr>
          <w:rFonts w:eastAsiaTheme="majorEastAsia"/>
          <w:b/>
          <w:bCs/>
        </w:rPr>
      </w:pPr>
    </w:p>
    <w:p w:rsidR="007A4C74" w:rsidRDefault="000B2B9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7A4C74" w:rsidRDefault="007A4C74">
      <w:pPr>
        <w:tabs>
          <w:tab w:val="left" w:pos="-284"/>
          <w:tab w:val="left" w:pos="604"/>
          <w:tab w:val="left" w:pos="1134"/>
        </w:tabs>
        <w:ind w:left="-284" w:firstLine="284"/>
        <w:jc w:val="center"/>
        <w:rPr>
          <w:rFonts w:eastAsiaTheme="majorEastAsia"/>
          <w:b/>
          <w:bCs/>
        </w:rPr>
      </w:pPr>
    </w:p>
    <w:p w:rsidR="007A4C74" w:rsidRDefault="000B2B93">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A4C74" w:rsidRDefault="000B2B93">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7A4C74" w:rsidRDefault="000B2B9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7A4C74" w:rsidRDefault="000B2B9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7A4C74" w:rsidRDefault="000B2B93">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7A4C74" w:rsidRDefault="000B2B93">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A4C74" w:rsidRDefault="000B2B93">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A4C74" w:rsidRDefault="000B2B93">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A4C74" w:rsidRDefault="000B2B93">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lastRenderedPageBreak/>
        <w:t>procedurilor desfăşurate în mai multe etape, când documentele justificative sunt solicitate înainte de transmiterea invitaţiilor pentru etapa a doua către candidaţii selectaţi.</w:t>
      </w:r>
    </w:p>
    <w:p w:rsidR="007A4C74" w:rsidRDefault="000B2B93">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7A4C74" w:rsidRDefault="000B2B93">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A4C74" w:rsidRDefault="000B2B93">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7A4C74" w:rsidRDefault="000B2B93">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7A4C74" w:rsidRDefault="000B2B93">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7A4C74" w:rsidRDefault="000B2B93">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7A4C74" w:rsidRDefault="000B2B93">
      <w:pPr>
        <w:tabs>
          <w:tab w:val="left" w:pos="-284"/>
          <w:tab w:val="left" w:pos="142"/>
          <w:tab w:val="left" w:pos="426"/>
          <w:tab w:val="left" w:pos="604"/>
          <w:tab w:val="left" w:pos="1134"/>
        </w:tabs>
        <w:spacing w:after="120"/>
        <w:ind w:left="-284" w:firstLine="426"/>
        <w:jc w:val="both"/>
      </w:pPr>
      <w:r>
        <w:t>4) oferta financiară nu are un preț fixat;</w:t>
      </w:r>
    </w:p>
    <w:p w:rsidR="007A4C74" w:rsidRDefault="000B2B93">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7A4C74" w:rsidRDefault="000B2B93">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7A4C74" w:rsidRDefault="000B2B93">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A4C74" w:rsidRDefault="000B2B9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7A4C74" w:rsidRDefault="000B2B93">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A4C74" w:rsidRDefault="000B2B93">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A4C74" w:rsidRDefault="000B2B93">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7A4C74" w:rsidRDefault="000B2B93">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w:t>
      </w:r>
      <w:r>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A4C74" w:rsidRDefault="000B2B93">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7A4C74" w:rsidRDefault="000B2B93">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A4C74" w:rsidRDefault="000B2B93">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7A4C74" w:rsidRDefault="000B2B93">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A4C74" w:rsidRDefault="007A4C74">
      <w:pPr>
        <w:tabs>
          <w:tab w:val="left" w:pos="-284"/>
          <w:tab w:val="left" w:pos="462"/>
          <w:tab w:val="left" w:pos="1134"/>
        </w:tabs>
        <w:spacing w:after="120"/>
        <w:ind w:left="-284" w:firstLine="284"/>
        <w:jc w:val="both"/>
      </w:pPr>
    </w:p>
    <w:p w:rsidR="007A4C74" w:rsidRDefault="000B2B9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7A4C74" w:rsidRDefault="007A4C74">
      <w:pPr>
        <w:tabs>
          <w:tab w:val="left" w:pos="-284"/>
        </w:tabs>
        <w:ind w:left="-284" w:firstLine="284"/>
        <w:jc w:val="center"/>
        <w:rPr>
          <w:rFonts w:eastAsiaTheme="majorEastAsia"/>
          <w:b/>
          <w:bCs/>
          <w:sz w:val="26"/>
          <w:szCs w:val="26"/>
        </w:rPr>
      </w:pPr>
    </w:p>
    <w:p w:rsidR="007A4C74" w:rsidRDefault="000B2B93">
      <w:pPr>
        <w:tabs>
          <w:tab w:val="left" w:pos="-284"/>
        </w:tabs>
        <w:ind w:left="-284" w:firstLine="284"/>
        <w:jc w:val="center"/>
        <w:rPr>
          <w:rFonts w:eastAsiaTheme="majorEastAsia"/>
          <w:b/>
          <w:bCs/>
        </w:rPr>
      </w:pPr>
      <w:r>
        <w:rPr>
          <w:rFonts w:eastAsiaTheme="majorEastAsia"/>
          <w:b/>
          <w:bCs/>
        </w:rPr>
        <w:t>Atribuirea contractului</w:t>
      </w:r>
    </w:p>
    <w:p w:rsidR="007A4C74" w:rsidRDefault="007A4C74">
      <w:pPr>
        <w:tabs>
          <w:tab w:val="left" w:pos="-284"/>
        </w:tabs>
        <w:ind w:left="-284" w:firstLine="284"/>
        <w:jc w:val="center"/>
      </w:pPr>
    </w:p>
    <w:p w:rsidR="007A4C74" w:rsidRDefault="000B2B93">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7A4C74" w:rsidRDefault="000B2B93">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A4C74" w:rsidRDefault="000B2B93">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A4C74" w:rsidRDefault="000B2B93">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7A4C74" w:rsidRDefault="000B2B93">
      <w:pPr>
        <w:pStyle w:val="afa"/>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7A4C74" w:rsidRDefault="000B2B93">
      <w:pPr>
        <w:tabs>
          <w:tab w:val="left" w:pos="-284"/>
          <w:tab w:val="left" w:pos="360"/>
          <w:tab w:val="left" w:pos="462"/>
          <w:tab w:val="left" w:pos="960"/>
        </w:tabs>
        <w:spacing w:after="120"/>
        <w:ind w:left="-284" w:firstLine="284"/>
        <w:jc w:val="both"/>
      </w:pPr>
      <w:r>
        <w:rPr>
          <w:b/>
          <w:bCs/>
          <w:color w:val="000000" w:themeColor="text1"/>
          <w:lang w:eastAsia="it-IT"/>
        </w:rPr>
        <w:lastRenderedPageBreak/>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A4C74" w:rsidRDefault="000B2B93">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7A4C74" w:rsidRDefault="000B2B9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A4C74" w:rsidRDefault="000B2B93">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A4C74" w:rsidRDefault="000B2B93">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A4C74" w:rsidRDefault="000B2B93">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A4C74" w:rsidRDefault="000B2B93">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5" w:name="_Hlk65836894"/>
      <w:r>
        <w:t>obligațiile</w:t>
      </w:r>
      <w:bookmarkEnd w:id="45"/>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7A4C74" w:rsidRDefault="000B2B9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A4C74" w:rsidRDefault="000B2B93">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7A4C74" w:rsidRDefault="000B2B93">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A4C74" w:rsidRDefault="000B2B93">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7A4C74" w:rsidRDefault="000B2B93">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A4C74" w:rsidRDefault="000B2B93">
      <w:pPr>
        <w:jc w:val="right"/>
        <w:rPr>
          <w:sz w:val="22"/>
          <w:szCs w:val="22"/>
        </w:rPr>
      </w:pPr>
      <w:r>
        <w:t>Anexa nr. 1</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0B2B93">
      <w:pPr>
        <w:spacing w:line="276" w:lineRule="auto"/>
        <w:jc w:val="center"/>
        <w:rPr>
          <w:rFonts w:eastAsia="Calibri"/>
          <w:b/>
          <w:sz w:val="28"/>
          <w:szCs w:val="28"/>
        </w:rPr>
      </w:pPr>
      <w:r>
        <w:rPr>
          <w:rFonts w:eastAsia="Calibri"/>
          <w:b/>
          <w:sz w:val="28"/>
          <w:szCs w:val="28"/>
        </w:rPr>
        <w:t>ANUNȚ DE INTENȚIE</w:t>
      </w:r>
    </w:p>
    <w:p w:rsidR="007A4C74" w:rsidRDefault="000B2B93">
      <w:pPr>
        <w:spacing w:after="160" w:line="276" w:lineRule="auto"/>
        <w:jc w:val="center"/>
        <w:rPr>
          <w:rFonts w:eastAsia="Calibri"/>
        </w:rPr>
      </w:pPr>
      <w:r>
        <w:rPr>
          <w:rFonts w:eastAsia="Calibri"/>
        </w:rPr>
        <w:t xml:space="preserve">Nr. ______din____________ </w:t>
      </w:r>
    </w:p>
    <w:p w:rsidR="007A4C74" w:rsidRDefault="000B2B93">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7A4C74">
        <w:tc>
          <w:tcPr>
            <w:tcW w:w="5949" w:type="dxa"/>
            <w:shd w:val="clear" w:color="auto" w:fill="F2F2F2"/>
          </w:tcPr>
          <w:p w:rsidR="007A4C74" w:rsidRDefault="000B2B93">
            <w:pPr>
              <w:spacing w:line="276" w:lineRule="auto"/>
              <w:jc w:val="both"/>
              <w:rPr>
                <w:rFonts w:eastAsia="Calibri"/>
              </w:rPr>
            </w:pPr>
            <w:r>
              <w:rPr>
                <w:rFonts w:eastAsia="Calibri"/>
              </w:rPr>
              <w:t>Denumirea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IDNO</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Numărul de telefon/fax</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Pagina web oficială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Persoana de contact, numărul de telefon/e-mail</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7A4C74" w:rsidRDefault="000B2B9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Tipul autorității contractante și obiectul principal de activitate</w:t>
            </w:r>
          </w:p>
          <w:p w:rsidR="007A4C74" w:rsidRDefault="000B2B93">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7A4C74" w:rsidRDefault="007A4C74">
            <w:pPr>
              <w:spacing w:line="276" w:lineRule="auto"/>
              <w:jc w:val="both"/>
              <w:rPr>
                <w:rFonts w:eastAsia="Calibri"/>
              </w:rPr>
            </w:pPr>
          </w:p>
        </w:tc>
      </w:tr>
    </w:tbl>
    <w:p w:rsidR="007A4C74" w:rsidRDefault="000B2B93">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7A4C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A4C74" w:rsidRDefault="000B2B93">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7A4C7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r w:rsidR="007A4C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bl>
    <w:p w:rsidR="007A4C74" w:rsidRDefault="000B2B93">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Scurtă descriere a criteriilor de selecție</w:t>
            </w:r>
          </w:p>
        </w:tc>
        <w:tc>
          <w:tcPr>
            <w:tcW w:w="3969" w:type="dxa"/>
          </w:tcPr>
          <w:p w:rsidR="007A4C74" w:rsidRDefault="007A4C74">
            <w:pPr>
              <w:spacing w:line="276" w:lineRule="auto"/>
              <w:contextualSpacing/>
              <w:jc w:val="both"/>
              <w:rPr>
                <w:rFonts w:eastAsia="Calibri"/>
                <w:sz w:val="20"/>
                <w:szCs w:val="20"/>
              </w:rPr>
            </w:pPr>
          </w:p>
          <w:p w:rsidR="007A4C74" w:rsidRDefault="007A4C74">
            <w:pPr>
              <w:spacing w:line="276" w:lineRule="auto"/>
              <w:contextualSpacing/>
              <w:jc w:val="both"/>
              <w:rPr>
                <w:rFonts w:eastAsia="Calibri"/>
              </w:rPr>
            </w:pPr>
          </w:p>
          <w:p w:rsidR="007A4C74" w:rsidRDefault="007A4C74">
            <w:pPr>
              <w:spacing w:line="276" w:lineRule="auto"/>
              <w:contextualSpacing/>
              <w:jc w:val="both"/>
              <w:rPr>
                <w:rFonts w:eastAsia="Calibri"/>
              </w:rPr>
            </w:pPr>
          </w:p>
        </w:tc>
      </w:tr>
    </w:tbl>
    <w:p w:rsidR="007A4C74" w:rsidRDefault="007A4C74">
      <w:pPr>
        <w:spacing w:before="240" w:after="160" w:line="276" w:lineRule="auto"/>
        <w:ind w:left="1080"/>
        <w:jc w:val="both"/>
        <w:rPr>
          <w:rFonts w:eastAsia="Calibri"/>
          <w:b/>
        </w:rPr>
      </w:pPr>
    </w:p>
    <w:p w:rsidR="007A4C74" w:rsidRDefault="000B2B93">
      <w:pPr>
        <w:numPr>
          <w:ilvl w:val="0"/>
          <w:numId w:val="8"/>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7A4C74" w:rsidRDefault="007A4C74">
            <w:pPr>
              <w:spacing w:line="276" w:lineRule="auto"/>
              <w:contextualSpacing/>
              <w:jc w:val="both"/>
              <w:rPr>
                <w:rFonts w:eastAsia="Calibri"/>
              </w:rPr>
            </w:pPr>
          </w:p>
        </w:tc>
      </w:tr>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Tehnici și instrumente specifice de atribuire utilizate</w:t>
            </w:r>
          </w:p>
        </w:tc>
        <w:tc>
          <w:tcPr>
            <w:tcW w:w="4111" w:type="dxa"/>
          </w:tcPr>
          <w:p w:rsidR="007A4C74" w:rsidRDefault="000B2B93">
            <w:pPr>
              <w:spacing w:line="276" w:lineRule="auto"/>
              <w:contextualSpacing/>
              <w:jc w:val="both"/>
              <w:rPr>
                <w:rFonts w:eastAsia="Calibri"/>
              </w:rPr>
            </w:pPr>
            <w:r>
              <w:rPr>
                <w:rFonts w:eastAsia="Calibri"/>
              </w:rPr>
              <w:t>Acord-cadru □</w:t>
            </w:r>
          </w:p>
          <w:p w:rsidR="007A4C74" w:rsidRDefault="000B2B93">
            <w:pPr>
              <w:spacing w:line="276" w:lineRule="auto"/>
              <w:contextualSpacing/>
              <w:jc w:val="both"/>
              <w:rPr>
                <w:rFonts w:eastAsia="Calibri"/>
              </w:rPr>
            </w:pPr>
            <w:r>
              <w:rPr>
                <w:rFonts w:eastAsia="Calibri"/>
              </w:rPr>
              <w:t>Sistem dinamic de achiziție □</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Contractul intră sub incidența Acordului privind achizițiile guvernamentale al Organizației Mondiale a Comerțului</w:t>
            </w:r>
          </w:p>
          <w:p w:rsidR="007A4C74" w:rsidRDefault="000B2B93">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812" w:type="dxa"/>
            <w:shd w:val="clear" w:color="auto" w:fill="F2F2F2"/>
          </w:tcPr>
          <w:p w:rsidR="007A4C74" w:rsidRDefault="000B2B93">
            <w:pPr>
              <w:spacing w:line="276" w:lineRule="auto"/>
              <w:jc w:val="both"/>
              <w:rPr>
                <w:rFonts w:eastAsia="Calibri"/>
              </w:rPr>
            </w:pPr>
            <w:r>
              <w:rPr>
                <w:rFonts w:eastAsia="Calibri"/>
              </w:rPr>
              <w:t>Agenția Națională pentru Soluționarea Contestațiilor</w:t>
            </w:r>
          </w:p>
          <w:p w:rsidR="007A4C74" w:rsidRDefault="007A4C74">
            <w:pPr>
              <w:spacing w:line="276" w:lineRule="auto"/>
              <w:contextualSpacing/>
              <w:jc w:val="both"/>
              <w:rPr>
                <w:lang w:eastAsia="zh-CN"/>
              </w:rPr>
            </w:pPr>
          </w:p>
        </w:tc>
        <w:tc>
          <w:tcPr>
            <w:tcW w:w="4111" w:type="dxa"/>
          </w:tcPr>
          <w:p w:rsidR="007A4C74" w:rsidRDefault="000B2B93">
            <w:pPr>
              <w:spacing w:line="276" w:lineRule="auto"/>
              <w:jc w:val="both"/>
              <w:rPr>
                <w:rFonts w:eastAsia="Calibri"/>
              </w:rPr>
            </w:pPr>
            <w:r>
              <w:rPr>
                <w:rFonts w:eastAsia="Calibri"/>
              </w:rPr>
              <w:t>mun. Chișinău, bd. Ștefan cel Mare și Sfânt, 124, MD-2001;</w:t>
            </w:r>
          </w:p>
          <w:p w:rsidR="007A4C74" w:rsidRDefault="000B2B93">
            <w:pPr>
              <w:spacing w:line="276" w:lineRule="auto"/>
              <w:jc w:val="both"/>
              <w:rPr>
                <w:rFonts w:eastAsia="Calibri"/>
              </w:rPr>
            </w:pPr>
            <w:r>
              <w:rPr>
                <w:rFonts w:eastAsia="Calibri"/>
              </w:rPr>
              <w:t xml:space="preserve">tel/fax: (022) 820 652, 820-651 </w:t>
            </w:r>
          </w:p>
          <w:p w:rsidR="007A4C74" w:rsidRDefault="000B2B93">
            <w:pPr>
              <w:spacing w:line="276" w:lineRule="auto"/>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7A4C74" w:rsidRDefault="000B2B93">
            <w:pPr>
              <w:spacing w:line="276" w:lineRule="auto"/>
              <w:jc w:val="both"/>
              <w:rPr>
                <w:rFonts w:eastAsia="Calibri"/>
              </w:rPr>
            </w:pPr>
            <w:r>
              <w:rPr>
                <w:rFonts w:eastAsia="Calibri"/>
              </w:rPr>
              <w:t xml:space="preserve">pagina web: </w:t>
            </w:r>
            <w:r>
              <w:rPr>
                <w:rFonts w:eastAsia="Calibri"/>
                <w:color w:val="0563C1"/>
                <w:u w:val="single"/>
              </w:rPr>
              <w:t>www.ansc.md</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Alte informații relevante</w:t>
            </w:r>
          </w:p>
        </w:tc>
        <w:tc>
          <w:tcPr>
            <w:tcW w:w="4111" w:type="dxa"/>
          </w:tcPr>
          <w:p w:rsidR="007A4C74" w:rsidRDefault="007A4C74">
            <w:pPr>
              <w:spacing w:line="276" w:lineRule="auto"/>
              <w:jc w:val="both"/>
              <w:rPr>
                <w:rFonts w:eastAsia="Calibri"/>
              </w:rPr>
            </w:pPr>
          </w:p>
          <w:p w:rsidR="007A4C74" w:rsidRDefault="007A4C74">
            <w:pPr>
              <w:spacing w:line="276" w:lineRule="auto"/>
              <w:jc w:val="both"/>
              <w:rPr>
                <w:rFonts w:eastAsia="Calibri"/>
              </w:rPr>
            </w:pPr>
          </w:p>
        </w:tc>
      </w:tr>
    </w:tbl>
    <w:p w:rsidR="007A4C74" w:rsidRDefault="007A4C74">
      <w:pPr>
        <w:spacing w:after="160" w:line="276" w:lineRule="auto"/>
        <w:jc w:val="both"/>
        <w:rPr>
          <w:rFonts w:eastAsia="Calibri"/>
        </w:rPr>
      </w:pPr>
    </w:p>
    <w:p w:rsidR="007A4C74" w:rsidRDefault="000B2B93">
      <w:pPr>
        <w:spacing w:before="120" w:after="120" w:line="276" w:lineRule="auto"/>
        <w:ind w:firstLine="567"/>
        <w:rPr>
          <w:rFonts w:eastAsia="Calibri"/>
          <w:b/>
        </w:rPr>
      </w:pPr>
      <w:r>
        <w:rPr>
          <w:rFonts w:eastAsia="Calibri"/>
          <w:b/>
        </w:rPr>
        <w:t xml:space="preserve">Conducătorul grupului de lucru:  ___________________________                </w:t>
      </w:r>
    </w:p>
    <w:p w:rsidR="007A4C74" w:rsidRDefault="007A4C74">
      <w:pPr>
        <w:spacing w:after="160" w:line="276" w:lineRule="auto"/>
        <w:jc w:val="both"/>
        <w:rPr>
          <w:rFonts w:eastAsia="Calibri"/>
        </w:rPr>
      </w:pPr>
    </w:p>
    <w:p w:rsidR="007A4C74" w:rsidRDefault="007A4C74">
      <w:pPr>
        <w:spacing w:after="160" w:line="276" w:lineRule="auto"/>
        <w:jc w:val="both"/>
        <w:rPr>
          <w:rFonts w:eastAsia="Calibri"/>
        </w:rPr>
      </w:pPr>
    </w:p>
    <w:p w:rsidR="007A4C74" w:rsidRDefault="000B2B93">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0B2B93">
      <w:pPr>
        <w:jc w:val="right"/>
        <w:rPr>
          <w:sz w:val="22"/>
          <w:szCs w:val="22"/>
        </w:rPr>
      </w:pPr>
      <w:r>
        <w:t>Anexa nr. 2</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pPr>
    </w:p>
    <w:p w:rsidR="007A4C74" w:rsidRDefault="007A4C74">
      <w:pPr>
        <w:jc w:val="right"/>
      </w:pPr>
    </w:p>
    <w:p w:rsidR="007A4C74" w:rsidRDefault="000B2B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7A4C74" w:rsidRDefault="007A4C74">
      <w:pPr>
        <w:rPr>
          <w:sz w:val="20"/>
          <w:szCs w:val="20"/>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spacing w:before="120"/>
        <w:outlineLvl w:val="0"/>
        <w:rPr>
          <w:b/>
          <w:sz w:val="32"/>
          <w:szCs w:val="32"/>
          <w:lang w:eastAsia="ru-RU"/>
        </w:rPr>
      </w:pP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7A4C74" w:rsidRDefault="000B2B93">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C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0B2B93">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rsidR="007A4C74" w:rsidRDefault="000B2B93">
      <w:pPr>
        <w:numPr>
          <w:ilvl w:val="0"/>
          <w:numId w:val="9"/>
        </w:numPr>
        <w:shd w:val="clear" w:color="auto" w:fill="FFFFFF" w:themeFill="background1"/>
        <w:tabs>
          <w:tab w:val="right" w:pos="426"/>
        </w:tabs>
        <w:ind w:left="357"/>
        <w:rPr>
          <w:b/>
          <w:lang w:eastAsia="ru-RU"/>
        </w:rPr>
      </w:pPr>
      <w:r>
        <w:rPr>
          <w:b/>
          <w:lang w:eastAsia="ru-RU"/>
        </w:rPr>
        <w:lastRenderedPageBreak/>
        <w:t xml:space="preserve">În cazul în care contractul este împărțit pe loturi, un operator economic poate depune </w:t>
      </w:r>
    </w:p>
    <w:p w:rsidR="007A4C74" w:rsidRDefault="000B2B93">
      <w:pPr>
        <w:shd w:val="clear" w:color="auto" w:fill="FFFFFF" w:themeFill="background1"/>
        <w:tabs>
          <w:tab w:val="right" w:pos="426"/>
        </w:tabs>
        <w:ind w:left="357"/>
        <w:rPr>
          <w:b/>
          <w:lang w:eastAsia="ru-RU"/>
        </w:rPr>
      </w:pPr>
      <w:r>
        <w:rPr>
          <w:b/>
          <w:lang w:eastAsia="ru-RU"/>
        </w:rPr>
        <w:t>oferta (se va selecta):</w:t>
      </w:r>
    </w:p>
    <w:p w:rsidR="007A4C74" w:rsidRDefault="000B2B93">
      <w:pPr>
        <w:numPr>
          <w:ilvl w:val="0"/>
          <w:numId w:val="10"/>
        </w:numPr>
        <w:shd w:val="clear" w:color="auto" w:fill="FFFFFF" w:themeFill="background1"/>
        <w:tabs>
          <w:tab w:val="right" w:pos="426"/>
        </w:tabs>
        <w:rPr>
          <w:lang w:eastAsia="ru-RU"/>
        </w:rPr>
      </w:pPr>
      <w:r>
        <w:rPr>
          <w:lang w:eastAsia="ru-RU"/>
        </w:rPr>
        <w:t>Pentru un singur lot;</w:t>
      </w:r>
    </w:p>
    <w:p w:rsidR="007A4C74" w:rsidRDefault="000B2B93">
      <w:pPr>
        <w:numPr>
          <w:ilvl w:val="0"/>
          <w:numId w:val="10"/>
        </w:numPr>
        <w:shd w:val="clear" w:color="auto" w:fill="FFFFFF" w:themeFill="background1"/>
        <w:tabs>
          <w:tab w:val="right" w:pos="426"/>
        </w:tabs>
        <w:rPr>
          <w:lang w:eastAsia="ru-RU"/>
        </w:rPr>
      </w:pPr>
      <w:r>
        <w:rPr>
          <w:lang w:eastAsia="ru-RU"/>
        </w:rPr>
        <w:t>Pentru mai multe loturi;</w:t>
      </w:r>
    </w:p>
    <w:p w:rsidR="007A4C74" w:rsidRDefault="000B2B93">
      <w:pPr>
        <w:numPr>
          <w:ilvl w:val="0"/>
          <w:numId w:val="10"/>
        </w:numPr>
        <w:shd w:val="clear" w:color="auto" w:fill="FFFFFF" w:themeFill="background1"/>
        <w:tabs>
          <w:tab w:val="right" w:pos="426"/>
        </w:tabs>
        <w:rPr>
          <w:lang w:eastAsia="ru-RU"/>
        </w:rPr>
      </w:pPr>
      <w:r>
        <w:rPr>
          <w:lang w:eastAsia="ru-RU"/>
        </w:rPr>
        <w:t>Pentru toate loturile;</w:t>
      </w:r>
    </w:p>
    <w:p w:rsidR="007A4C74" w:rsidRDefault="000B2B93">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rsidR="007A4C74" w:rsidRDefault="000B2B93">
      <w:pPr>
        <w:shd w:val="clear" w:color="auto" w:fill="FFFFFF" w:themeFill="background1"/>
        <w:tabs>
          <w:tab w:val="right" w:pos="426"/>
        </w:tabs>
        <w:ind w:left="6206"/>
        <w:rPr>
          <w:sz w:val="20"/>
          <w:lang w:eastAsia="ru-RU"/>
        </w:rPr>
      </w:pPr>
      <w:r>
        <w:rPr>
          <w:sz w:val="20"/>
          <w:lang w:eastAsia="ru-RU"/>
        </w:rPr>
        <w:t>(indicați se admite sau nu se admite)</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rsidR="007A4C74" w:rsidRDefault="000B2B93">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rsidR="007A4C74" w:rsidRDefault="000B2B93">
      <w:pPr>
        <w:shd w:val="clear" w:color="auto" w:fill="FFFFFF" w:themeFill="background1"/>
        <w:tabs>
          <w:tab w:val="right" w:pos="426"/>
        </w:tabs>
        <w:ind w:left="7560" w:hanging="630"/>
        <w:contextualSpacing/>
        <w:rPr>
          <w:sz w:val="20"/>
          <w:lang w:eastAsia="ru-RU"/>
        </w:rPr>
      </w:pPr>
      <w:r>
        <w:rPr>
          <w:sz w:val="20"/>
          <w:lang w:eastAsia="ru-RU"/>
        </w:rPr>
        <w:t>(indicați da sau nu)</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rsidR="007A4C74" w:rsidRDefault="000B2B9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7A4C74">
        <w:tc>
          <w:tcPr>
            <w:tcW w:w="576"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rsidR="007A4C74" w:rsidRDefault="000B2B93">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rsidR="007A4C74" w:rsidRDefault="000B2B93">
      <w:pPr>
        <w:numPr>
          <w:ilvl w:val="0"/>
          <w:numId w:val="9"/>
        </w:numPr>
        <w:tabs>
          <w:tab w:val="right" w:pos="426"/>
        </w:tabs>
        <w:spacing w:before="120"/>
        <w:ind w:left="0" w:firstLine="0"/>
        <w:rPr>
          <w:b/>
          <w:lang w:eastAsia="ru-RU"/>
        </w:rPr>
      </w:pPr>
      <w:bookmarkStart w:id="46" w:name="_Hlk71621175"/>
      <w:r>
        <w:rPr>
          <w:b/>
          <w:lang w:eastAsia="ru-RU"/>
        </w:rPr>
        <w:t>Ofertele se prezintă în valuta________________</w:t>
      </w:r>
      <w:bookmarkEnd w:id="46"/>
      <w:r>
        <w:rPr>
          <w:b/>
          <w:lang w:eastAsia="ru-RU"/>
        </w:rPr>
        <w:t>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rsidR="007A4C74" w:rsidRDefault="000B2B93">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7A4C74">
        <w:tc>
          <w:tcPr>
            <w:tcW w:w="577"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conform SIA RSAP /până la: </w:t>
      </w:r>
      <w:r>
        <w:rPr>
          <w:b/>
          <w:i/>
          <w:lang w:eastAsia="ru-RU"/>
        </w:rPr>
        <w:t>[ora exactă]</w:t>
      </w:r>
      <w:r>
        <w:rPr>
          <w:b/>
          <w:lang w:eastAsia="ru-RU"/>
        </w:rPr>
        <w:t>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rsidR="007A4C74" w:rsidRDefault="000B2B93">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7A4C74" w:rsidRDefault="000B2B93">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rsidR="007A4C74" w:rsidRDefault="000B2B93">
      <w:pPr>
        <w:shd w:val="clear" w:color="auto" w:fill="FFFFFF" w:themeFill="background1"/>
        <w:tabs>
          <w:tab w:val="right" w:pos="426"/>
        </w:tabs>
        <w:ind w:left="450"/>
        <w:rPr>
          <w:b/>
          <w:i/>
          <w:lang w:eastAsia="ru-RU"/>
        </w:rPr>
      </w:pPr>
      <w:r>
        <w:rPr>
          <w:b/>
          <w:i/>
          <w:lang w:eastAsia="ru-RU"/>
        </w:rPr>
        <w:t>Agenția Națională pentru Soluționarea Contestațiilor</w:t>
      </w:r>
    </w:p>
    <w:p w:rsidR="007A4C74" w:rsidRDefault="000B2B93">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7A4C74" w:rsidRDefault="000B2B93">
      <w:pPr>
        <w:shd w:val="clear" w:color="auto" w:fill="FFFFFF" w:themeFill="background1"/>
        <w:tabs>
          <w:tab w:val="right" w:pos="426"/>
        </w:tabs>
        <w:ind w:left="450"/>
        <w:rPr>
          <w:b/>
          <w:i/>
          <w:lang w:eastAsia="ru-RU"/>
        </w:rPr>
      </w:pPr>
      <w:r>
        <w:rPr>
          <w:b/>
          <w:i/>
          <w:lang w:eastAsia="ru-RU"/>
        </w:rPr>
        <w:t>Tel/Fax/email: 022-820 652, 022 820-651, contestatii@ansc.md</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A4C74">
        <w:tc>
          <w:tcPr>
            <w:tcW w:w="530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Se va utiliza/accepta sau nu</w:t>
            </w: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rPr>
          <w:trHeight w:val="77"/>
        </w:trPr>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rsidR="007A4C74" w:rsidRDefault="000B2B93">
      <w:pPr>
        <w:shd w:val="clear" w:color="auto" w:fill="FFFFFF" w:themeFill="background1"/>
        <w:tabs>
          <w:tab w:val="right" w:pos="426"/>
        </w:tabs>
        <w:ind w:left="3960"/>
        <w:contextualSpacing/>
        <w:jc w:val="center"/>
        <w:rPr>
          <w:sz w:val="20"/>
          <w:lang w:eastAsia="ru-RU"/>
        </w:rPr>
      </w:pPr>
      <w:r>
        <w:rPr>
          <w:sz w:val="20"/>
          <w:lang w:eastAsia="ru-RU"/>
        </w:rPr>
        <w:t>(se specifică da sau nu)</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3</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right"/>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INVITAȚIE DE PARTICIPARE LA ETAPELE DE PRESELECȚIE/LA PROCEDURILE NEGOCIATE</w:t>
      </w:r>
    </w:p>
    <w:p w:rsidR="007A4C74" w:rsidRDefault="007A4C74">
      <w:pPr>
        <w:shd w:val="clear" w:color="auto" w:fill="FFFFFF" w:themeFill="background1"/>
        <w:spacing w:before="120"/>
        <w:rPr>
          <w:b/>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rPr>
          <w:sz w:val="20"/>
          <w:szCs w:val="20"/>
          <w:lang w:eastAsia="ru-RU"/>
        </w:rPr>
      </w:pPr>
    </w:p>
    <w:p w:rsidR="007A4C74" w:rsidRDefault="000B2B93">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r>
        <w:rPr>
          <w:b/>
          <w:lang w:eastAsia="ru-RU"/>
        </w:rPr>
        <w:t>Denumirea autorității contractante: 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A4C74">
        <w:trPr>
          <w:jc w:val="center"/>
        </w:trPr>
        <w:tc>
          <w:tcPr>
            <w:tcW w:w="576"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până la: </w:t>
      </w:r>
      <w:r>
        <w:rPr>
          <w:b/>
          <w:i/>
          <w:lang w:eastAsia="ru-RU"/>
        </w:rPr>
        <w:t>[ora exactă]</w:t>
      </w:r>
      <w:r>
        <w:rPr>
          <w:b/>
          <w:lang w:eastAsia="ru-RU"/>
        </w:rPr>
        <w:t>______________________________________________________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rsidR="007A4C74" w:rsidRDefault="000B2B93">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rsidR="007A4C74" w:rsidRDefault="000B2B93">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4</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pStyle w:val="Style3"/>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rsidR="007A4C74" w:rsidRDefault="007A4C74">
      <w:pPr>
        <w:pStyle w:val="Style3"/>
        <w:tabs>
          <w:tab w:val="left" w:pos="567"/>
        </w:tabs>
        <w:spacing w:before="0" w:beforeAutospacing="0" w:after="0"/>
        <w:ind w:left="0" w:firstLine="0"/>
        <w:jc w:val="center"/>
        <w:rPr>
          <w:rFonts w:eastAsia="PMingLiU"/>
          <w:sz w:val="28"/>
          <w:szCs w:val="28"/>
          <w:lang w:eastAsia="zh-CN"/>
        </w:rPr>
      </w:pPr>
    </w:p>
    <w:p w:rsidR="007A4C74" w:rsidRDefault="000B2B93">
      <w:pPr>
        <w:pStyle w:val="Style3"/>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Autoritatea contractantă:________________________________________________________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IDNO:________________________________________________________________________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Procedura de achiziţie publică:___________________________________________________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Nr.:__________________________________________________________________________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publicată în ___________link:___________________________________________________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Tipul obiectului de achiziţie:_____________________________________________________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Obiectul achiziţiei:_____________________________________________________________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Cod CPV:____________________________________________________________________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bl>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rsidR="007A4C74" w:rsidRDefault="007A4C74">
      <w:pPr>
        <w:pStyle w:val="Style3"/>
        <w:tabs>
          <w:tab w:val="clear" w:pos="360"/>
          <w:tab w:val="left" w:pos="0"/>
        </w:tabs>
        <w:ind w:left="0" w:firstLine="0"/>
        <w:rPr>
          <w:rFonts w:eastAsia="PMingLiU"/>
          <w:b w:val="0"/>
          <w:lang w:eastAsia="zh-CN"/>
        </w:rPr>
      </w:pP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rsidR="007A4C74" w:rsidRDefault="000B2B93">
      <w:pPr>
        <w:pStyle w:val="Style3"/>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rsidR="007A4C74" w:rsidRDefault="000B2B93">
      <w:pPr>
        <w:pStyle w:val="Style3"/>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etc.</w:t>
      </w:r>
    </w:p>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7A4C7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rPr>
                <w:bCs/>
                <w:color w:val="000000" w:themeColor="text1"/>
              </w:rPr>
            </w:pPr>
            <w:r>
              <w:rPr>
                <w:bCs/>
                <w:color w:val="000000" w:themeColor="text1"/>
              </w:rPr>
              <w:lastRenderedPageBreak/>
              <w:t>CANDIDAT</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0B2B93">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jc w:val="center"/>
              <w:rPr>
                <w:bCs/>
                <w:color w:val="000000" w:themeColor="text1"/>
              </w:rPr>
            </w:pPr>
            <w:r>
              <w:rPr>
                <w:bCs/>
                <w:color w:val="000000" w:themeColor="text1"/>
              </w:rPr>
              <w:t xml:space="preserve">Corespundere                                  </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bl>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 respinși/descalificaţi: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Rezultatele preselecției: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0B2B93">
      <w:pPr>
        <w:pStyle w:val="Style3"/>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preselectați:</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1.</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2.</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3.</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i/>
          <w:lang w:eastAsia="zh-CN"/>
        </w:rPr>
      </w:pPr>
    </w:p>
    <w:p w:rsidR="007A4C74" w:rsidRDefault="000B2B93">
      <w:pPr>
        <w:pStyle w:val="Style3"/>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lang w:eastAsia="zh-CN"/>
        </w:rPr>
      </w:pPr>
    </w:p>
    <w:p w:rsidR="007A4C74" w:rsidRDefault="000B2B93">
      <w:pPr>
        <w:pStyle w:val="Style3"/>
        <w:tabs>
          <w:tab w:val="left" w:pos="567"/>
        </w:tabs>
        <w:ind w:hanging="1338"/>
        <w:jc w:val="both"/>
        <w:rPr>
          <w:rFonts w:eastAsia="PMingLiU"/>
          <w:lang w:eastAsia="zh-CN"/>
        </w:rPr>
      </w:pPr>
      <w:r>
        <w:rPr>
          <w:rFonts w:eastAsia="PMingLiU"/>
          <w:lang w:eastAsia="zh-CN"/>
        </w:rPr>
        <w:t>Semnăturile membrilor grupului de lucru:</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r>
        <w:rPr>
          <w:rFonts w:eastAsia="PMingLiU"/>
          <w:lang w:eastAsia="zh-CN"/>
        </w:rPr>
        <w:tab/>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jc w:val="right"/>
        <w:rPr>
          <w:sz w:val="22"/>
          <w:szCs w:val="22"/>
        </w:rPr>
      </w:pPr>
      <w:r>
        <w:t>Anexa nr. 5</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ANUNȚ DE ATRIBUIRE</w:t>
      </w:r>
    </w:p>
    <w:p w:rsidR="007A4C74" w:rsidRDefault="000B2B93">
      <w:pPr>
        <w:spacing w:after="160"/>
        <w:jc w:val="center"/>
        <w:rPr>
          <w:rFonts w:eastAsia="Calibri"/>
          <w:u w:val="single"/>
        </w:rPr>
      </w:pPr>
      <w:r>
        <w:rPr>
          <w:rFonts w:eastAsia="Cambria"/>
        </w:rPr>
        <w:t>Nr.din___________</w:t>
      </w:r>
    </w:p>
    <w:p w:rsidR="007A4C74" w:rsidRDefault="000B2B93">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7A4C74">
        <w:tc>
          <w:tcPr>
            <w:tcW w:w="4248" w:type="dxa"/>
            <w:shd w:val="clear" w:color="auto" w:fill="FFFFFF" w:themeFill="background1"/>
          </w:tcPr>
          <w:p w:rsidR="007A4C74" w:rsidRDefault="000B2B93">
            <w:pPr>
              <w:ind w:right="-1"/>
              <w:jc w:val="both"/>
              <w:rPr>
                <w:rFonts w:eastAsia="Cambria"/>
              </w:rPr>
            </w:pPr>
            <w:r>
              <w:rPr>
                <w:rFonts w:eastAsia="Calibri"/>
              </w:rPr>
              <w:t>Denumirea autorității contractante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mbria"/>
              </w:rPr>
              <w:t>Localitate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mbria"/>
              </w:rPr>
            </w:pPr>
            <w:r>
              <w:rPr>
                <w:rFonts w:eastAsia="Calibri"/>
              </w:rPr>
              <w:t>IDNO</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Adresa</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Număr de telefon/fax</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E-mail</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Pagina web oficială</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Persoana de contact</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 xml:space="preserve">Tipul autorității contractante și obiectul principal de activitate </w:t>
            </w:r>
          </w:p>
          <w:p w:rsidR="007A4C74" w:rsidRDefault="000B2B93">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7A4C74" w:rsidRDefault="007A4C74">
            <w:pPr>
              <w:ind w:right="-1"/>
              <w:jc w:val="both"/>
              <w:rPr>
                <w:rFonts w:eastAsia="Cambria"/>
              </w:rPr>
            </w:pPr>
          </w:p>
        </w:tc>
      </w:tr>
    </w:tbl>
    <w:p w:rsidR="007A4C74" w:rsidRDefault="000B2B93">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procedurii de atribuire aplicate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 xml:space="preserve">Justificarea alegerii procedurii de atribuire </w:t>
            </w:r>
          </w:p>
          <w:p w:rsidR="007A4C74" w:rsidRDefault="000B2B9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obiectului contractului de achiziție/acordului-cadru</w:t>
            </w:r>
          </w:p>
        </w:tc>
        <w:tc>
          <w:tcPr>
            <w:tcW w:w="5570" w:type="dxa"/>
          </w:tcPr>
          <w:p w:rsidR="007A4C74" w:rsidRDefault="000B2B93">
            <w:pPr>
              <w:spacing w:after="160" w:line="259" w:lineRule="auto"/>
              <w:ind w:right="-1"/>
              <w:jc w:val="both"/>
              <w:rPr>
                <w:lang w:eastAsia="ro-RO"/>
              </w:rPr>
            </w:pPr>
            <w:r>
              <w:rPr>
                <w:lang w:eastAsia="ro-RO"/>
              </w:rPr>
              <w:t xml:space="preserve">Servicii de proiectare □  </w:t>
            </w:r>
          </w:p>
          <w:p w:rsidR="007A4C74" w:rsidRDefault="000B2B93">
            <w:pPr>
              <w:spacing w:after="160" w:line="259" w:lineRule="auto"/>
              <w:ind w:right="-1"/>
              <w:jc w:val="both"/>
              <w:rPr>
                <w:lang w:eastAsia="ro-RO"/>
              </w:rPr>
            </w:pPr>
            <w:r>
              <w:rPr>
                <w:lang w:eastAsia="ro-RO"/>
              </w:rPr>
              <w:t>Lucrări □</w:t>
            </w: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Obiectul de achiziție</w:t>
            </w:r>
          </w:p>
        </w:tc>
        <w:tc>
          <w:tcPr>
            <w:tcW w:w="5570" w:type="dxa"/>
          </w:tcPr>
          <w:p w:rsidR="007A4C74" w:rsidRDefault="007A4C74">
            <w:pPr>
              <w:spacing w:after="160" w:line="259" w:lineRule="auto"/>
              <w:ind w:right="-1"/>
              <w:jc w:val="both"/>
              <w:rPr>
                <w:lang w:eastAsia="ro-RO"/>
              </w:rPr>
            </w:pPr>
          </w:p>
        </w:tc>
      </w:tr>
      <w:tr w:rsidR="007A4C74">
        <w:trPr>
          <w:trHeight w:val="255"/>
        </w:trPr>
        <w:tc>
          <w:tcPr>
            <w:tcW w:w="4248" w:type="dxa"/>
            <w:vMerge w:val="restart"/>
            <w:shd w:val="clear" w:color="auto" w:fill="FFFFFF" w:themeFill="background1"/>
          </w:tcPr>
          <w:p w:rsidR="007A4C74" w:rsidRDefault="000B2B93">
            <w:pPr>
              <w:spacing w:after="160" w:line="259" w:lineRule="auto"/>
              <w:ind w:right="-1"/>
              <w:jc w:val="both"/>
              <w:rPr>
                <w:lang w:eastAsia="ro-RO"/>
              </w:rPr>
            </w:pPr>
            <w:r>
              <w:rPr>
                <w:lang w:eastAsia="ro-RO"/>
              </w:rPr>
              <w:t>Anunțul de participare</w:t>
            </w:r>
          </w:p>
          <w:p w:rsidR="007A4C74" w:rsidRDefault="007A4C74">
            <w:pPr>
              <w:spacing w:after="160" w:line="259" w:lineRule="auto"/>
              <w:ind w:right="-1"/>
              <w:jc w:val="both"/>
              <w:rPr>
                <w:i/>
                <w:lang w:eastAsia="ro-RO"/>
              </w:rPr>
            </w:pPr>
          </w:p>
        </w:tc>
        <w:tc>
          <w:tcPr>
            <w:tcW w:w="5570" w:type="dxa"/>
          </w:tcPr>
          <w:p w:rsidR="007A4C74" w:rsidRDefault="000B2B93">
            <w:pPr>
              <w:spacing w:after="160" w:line="259" w:lineRule="auto"/>
              <w:ind w:right="-1"/>
              <w:jc w:val="both"/>
              <w:rPr>
                <w:rFonts w:eastAsia="Cambria"/>
              </w:rPr>
            </w:pPr>
            <w:r>
              <w:rPr>
                <w:rFonts w:eastAsia="Cambria"/>
              </w:rPr>
              <w:t>Nr.:</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Data publicării:</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Link:</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Criteriul de atribuire utilizat</w:t>
            </w:r>
          </w:p>
        </w:tc>
        <w:tc>
          <w:tcPr>
            <w:tcW w:w="5570" w:type="dxa"/>
          </w:tcPr>
          <w:p w:rsidR="007A4C74" w:rsidRDefault="000B2B93">
            <w:pPr>
              <w:spacing w:after="160" w:line="259" w:lineRule="auto"/>
              <w:ind w:right="-1"/>
              <w:jc w:val="both"/>
              <w:rPr>
                <w:lang w:eastAsia="ro-RO"/>
              </w:rPr>
            </w:pPr>
            <w:r>
              <w:rPr>
                <w:lang w:eastAsia="ro-RO"/>
              </w:rPr>
              <w:t>Prețul cel mai scăzut □</w:t>
            </w:r>
          </w:p>
          <w:p w:rsidR="007A4C74" w:rsidRDefault="000B2B93">
            <w:pPr>
              <w:spacing w:after="160" w:line="259" w:lineRule="auto"/>
              <w:ind w:right="-1"/>
              <w:jc w:val="both"/>
              <w:rPr>
                <w:lang w:eastAsia="ro-RO"/>
              </w:rPr>
            </w:pPr>
            <w:r>
              <w:rPr>
                <w:lang w:eastAsia="ro-RO"/>
              </w:rPr>
              <w:t>Costul cel mai scăzut □</w:t>
            </w:r>
          </w:p>
          <w:p w:rsidR="007A4C74" w:rsidRDefault="000B2B93">
            <w:pPr>
              <w:spacing w:after="160" w:line="259" w:lineRule="auto"/>
              <w:ind w:right="-1"/>
              <w:jc w:val="both"/>
              <w:rPr>
                <w:lang w:eastAsia="ro-RO"/>
              </w:rPr>
            </w:pPr>
            <w:r>
              <w:rPr>
                <w:lang w:eastAsia="ro-RO"/>
              </w:rPr>
              <w:t>Cel mai bun raport calitate-preț □</w:t>
            </w:r>
          </w:p>
          <w:p w:rsidR="007A4C74" w:rsidRDefault="000B2B93">
            <w:pPr>
              <w:spacing w:after="160" w:line="259" w:lineRule="auto"/>
              <w:ind w:right="-1"/>
              <w:jc w:val="both"/>
              <w:rPr>
                <w:lang w:eastAsia="ro-RO"/>
              </w:rPr>
            </w:pPr>
            <w:r>
              <w:rPr>
                <w:lang w:eastAsia="ro-RO"/>
              </w:rPr>
              <w:lastRenderedPageBreak/>
              <w:t>Cel mai bun raport calitate-cost □</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lastRenderedPageBreak/>
              <w:t>Tehnici și instrumente specifice de atribuire utilizate</w:t>
            </w:r>
          </w:p>
        </w:tc>
        <w:tc>
          <w:tcPr>
            <w:tcW w:w="5570" w:type="dxa"/>
          </w:tcPr>
          <w:p w:rsidR="007A4C74" w:rsidRDefault="000B2B93">
            <w:pPr>
              <w:spacing w:after="160" w:line="259" w:lineRule="auto"/>
              <w:ind w:right="-1"/>
              <w:jc w:val="both"/>
              <w:rPr>
                <w:lang w:eastAsia="ro-RO"/>
              </w:rPr>
            </w:pPr>
            <w:r>
              <w:rPr>
                <w:lang w:eastAsia="ro-RO"/>
              </w:rPr>
              <w:t xml:space="preserve">Acord-cadru □ </w:t>
            </w:r>
          </w:p>
          <w:p w:rsidR="007A4C74" w:rsidRDefault="000B2B93">
            <w:pPr>
              <w:spacing w:after="160" w:line="259" w:lineRule="auto"/>
              <w:ind w:right="-1"/>
              <w:jc w:val="both"/>
              <w:rPr>
                <w:lang w:eastAsia="ro-RO"/>
              </w:rPr>
            </w:pPr>
            <w:r>
              <w:t xml:space="preserve">Sistem dinamic de achiziții </w:t>
            </w:r>
            <w:r>
              <w:rPr>
                <w:lang w:eastAsia="ro-RO"/>
              </w:rPr>
              <w:t xml:space="preserve">□ </w:t>
            </w:r>
          </w:p>
          <w:p w:rsidR="007A4C74" w:rsidRDefault="000B2B93">
            <w:pPr>
              <w:spacing w:after="160" w:line="259" w:lineRule="auto"/>
              <w:ind w:right="-1"/>
              <w:jc w:val="both"/>
              <w:rPr>
                <w:lang w:eastAsia="ro-RO"/>
              </w:rPr>
            </w:pPr>
            <w:r>
              <w:rPr>
                <w:lang w:eastAsia="ro-RO"/>
              </w:rPr>
              <w:t xml:space="preserve">Licitație electronică □ </w:t>
            </w:r>
          </w:p>
        </w:tc>
      </w:tr>
      <w:tr w:rsidR="007A4C74">
        <w:trPr>
          <w:trHeight w:val="281"/>
        </w:trPr>
        <w:tc>
          <w:tcPr>
            <w:tcW w:w="4248" w:type="dxa"/>
            <w:vMerge w:val="restart"/>
            <w:shd w:val="clear" w:color="auto" w:fill="FFFFFF" w:themeFill="background1"/>
          </w:tcPr>
          <w:p w:rsidR="007A4C74" w:rsidRDefault="000B2B93">
            <w:pPr>
              <w:tabs>
                <w:tab w:val="left" w:pos="1134"/>
                <w:tab w:val="left" w:pos="2694"/>
              </w:tabs>
              <w:spacing w:after="160" w:line="259" w:lineRule="auto"/>
              <w:jc w:val="both"/>
              <w:rPr>
                <w:rFonts w:eastAsia="Calibri"/>
              </w:rPr>
            </w:pPr>
            <w:r>
              <w:rPr>
                <w:rFonts w:eastAsia="Calibri"/>
              </w:rPr>
              <w:t>Nr. oferte primite</w:t>
            </w:r>
          </w:p>
        </w:tc>
        <w:tc>
          <w:tcPr>
            <w:tcW w:w="5570" w:type="dxa"/>
          </w:tcPr>
          <w:p w:rsidR="007A4C74" w:rsidRDefault="000B2B93">
            <w:pPr>
              <w:tabs>
                <w:tab w:val="left" w:pos="1134"/>
                <w:tab w:val="left" w:pos="2694"/>
              </w:tabs>
              <w:spacing w:after="160" w:line="259" w:lineRule="auto"/>
              <w:jc w:val="both"/>
              <w:rPr>
                <w:rFonts w:eastAsia="Calibri"/>
              </w:rPr>
            </w:pPr>
            <w:r>
              <w:rPr>
                <w:rFonts w:eastAsia="Calibri"/>
              </w:rPr>
              <w:t>Total:</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care sunt întreprinderi mici și mijlocii:</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dintr-un alt stat:</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Pe cale electronică:</w:t>
            </w:r>
          </w:p>
        </w:tc>
      </w:tr>
    </w:tbl>
    <w:p w:rsidR="007A4C74" w:rsidRDefault="000B2B93">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7A4C74" w:rsidRDefault="000B2B93">
      <w:pPr>
        <w:tabs>
          <w:tab w:val="left" w:pos="1134"/>
          <w:tab w:val="left" w:pos="2694"/>
        </w:tabs>
        <w:spacing w:before="240" w:after="160"/>
        <w:jc w:val="both"/>
        <w:rPr>
          <w:rFonts w:ascii="Calibri" w:eastAsia="Calibri" w:hAnsi="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Denumire</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IDNO</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 xml:space="preserve">Date de contact </w:t>
            </w:r>
          </w:p>
          <w:p w:rsidR="007A4C74" w:rsidRDefault="000B2B93">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ind w:right="-1"/>
              <w:jc w:val="both"/>
              <w:rPr>
                <w:rFonts w:eastAsia="Calibri"/>
              </w:rPr>
            </w:pPr>
            <w:r>
              <w:rPr>
                <w:lang w:eastAsia="ro-RO"/>
              </w:rPr>
              <w:t xml:space="preserve">Întreprindere mică sau mijlocie </w:t>
            </w:r>
          </w:p>
        </w:tc>
        <w:tc>
          <w:tcPr>
            <w:tcW w:w="5528" w:type="dxa"/>
          </w:tcPr>
          <w:p w:rsidR="007A4C74" w:rsidRDefault="000B2B93">
            <w:pPr>
              <w:ind w:right="-1"/>
              <w:jc w:val="both"/>
              <w:rPr>
                <w:lang w:eastAsia="ro-RO"/>
              </w:rPr>
            </w:pPr>
            <w:r>
              <w:rPr>
                <w:lang w:eastAsia="ro-RO"/>
              </w:rPr>
              <w:t xml:space="preserve">Da □       Nu □       </w:t>
            </w: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lang w:eastAsia="ro-RO"/>
              </w:rPr>
            </w:pPr>
            <w:r>
              <w:rPr>
                <w:rFonts w:eastAsia="Calibri"/>
              </w:rPr>
              <w:t xml:space="preserve">Asociație de operatori economici </w:t>
            </w:r>
          </w:p>
          <w:p w:rsidR="007A4C74" w:rsidRDefault="000B2B9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rFonts w:eastAsia="Calibri"/>
              </w:rPr>
            </w:pPr>
          </w:p>
        </w:tc>
      </w:tr>
      <w:tr w:rsidR="007A4C74">
        <w:trPr>
          <w:trHeight w:val="604"/>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Subcontractanți</w:t>
            </w:r>
          </w:p>
          <w:p w:rsidR="007A4C74" w:rsidRDefault="000B2B93">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lang w:eastAsia="ro-RO"/>
              </w:rPr>
            </w:pPr>
          </w:p>
        </w:tc>
      </w:tr>
    </w:tbl>
    <w:p w:rsidR="007A4C74" w:rsidRDefault="000B2B93">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61"/>
        <w:gridCol w:w="3366"/>
        <w:gridCol w:w="1406"/>
        <w:gridCol w:w="1412"/>
        <w:gridCol w:w="1557"/>
        <w:gridCol w:w="1410"/>
      </w:tblGrid>
      <w:tr w:rsidR="007A4C74">
        <w:tc>
          <w:tcPr>
            <w:tcW w:w="562" w:type="dxa"/>
            <w:shd w:val="clear" w:color="auto" w:fill="F2F2F2"/>
          </w:tcPr>
          <w:p w:rsidR="007A4C74" w:rsidRDefault="000B2B93">
            <w:pPr>
              <w:tabs>
                <w:tab w:val="left" w:pos="1134"/>
                <w:tab w:val="left" w:pos="2694"/>
              </w:tabs>
              <w:jc w:val="center"/>
              <w:rPr>
                <w:rFonts w:eastAsia="Calibri"/>
              </w:rPr>
            </w:pPr>
            <w:r>
              <w:rPr>
                <w:rFonts w:eastAsia="Calibri"/>
              </w:rPr>
              <w:t>Nr. crt.</w:t>
            </w:r>
          </w:p>
        </w:tc>
        <w:tc>
          <w:tcPr>
            <w:tcW w:w="3402" w:type="dxa"/>
            <w:shd w:val="clear" w:color="auto" w:fill="F2F2F2"/>
          </w:tcPr>
          <w:p w:rsidR="007A4C74" w:rsidRDefault="000B2B93">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rsidR="007A4C74" w:rsidRDefault="000B2B93">
            <w:pPr>
              <w:tabs>
                <w:tab w:val="left" w:pos="1134"/>
                <w:tab w:val="left" w:pos="2694"/>
              </w:tabs>
              <w:jc w:val="center"/>
              <w:rPr>
                <w:rFonts w:eastAsia="Calibri"/>
              </w:rPr>
            </w:pPr>
            <w:r>
              <w:rPr>
                <w:rFonts w:eastAsia="Calibri"/>
              </w:rPr>
              <w:t>Cod CPV</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7A4C74" w:rsidRDefault="000B2B93">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Suma, inclusiv TVA</w:t>
            </w: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1</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1</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n</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n</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bl>
    <w:p w:rsidR="007A4C74" w:rsidRDefault="000B2B93">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rsidR="007A4C74" w:rsidRDefault="000B2B93">
      <w:pPr>
        <w:numPr>
          <w:ilvl w:val="0"/>
          <w:numId w:val="13"/>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7A4C74">
        <w:tc>
          <w:tcPr>
            <w:tcW w:w="5524" w:type="dxa"/>
            <w:shd w:val="clear" w:color="auto" w:fill="FFFFFF" w:themeFill="background1"/>
          </w:tcPr>
          <w:p w:rsidR="007A4C74" w:rsidRDefault="000B2B93">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7A4C74" w:rsidRDefault="000B2B93">
            <w:pPr>
              <w:ind w:right="-1"/>
              <w:jc w:val="both"/>
              <w:rPr>
                <w:lang w:eastAsia="ro-RO"/>
              </w:rPr>
            </w:pPr>
            <w:r>
              <w:rPr>
                <w:lang w:eastAsia="ro-RO"/>
              </w:rPr>
              <w:t xml:space="preserve">Nu □        </w:t>
            </w:r>
          </w:p>
          <w:p w:rsidR="007A4C74" w:rsidRDefault="000B2B93">
            <w:pPr>
              <w:ind w:right="-1"/>
              <w:jc w:val="both"/>
              <w:rPr>
                <w:lang w:eastAsia="ro-RO"/>
              </w:rPr>
            </w:pPr>
            <w:r>
              <w:rPr>
                <w:lang w:eastAsia="ro-RO"/>
              </w:rPr>
              <w:t xml:space="preserve">Da □        </w:t>
            </w:r>
          </w:p>
        </w:tc>
      </w:tr>
      <w:tr w:rsidR="007A4C74">
        <w:tc>
          <w:tcPr>
            <w:tcW w:w="5524" w:type="dxa"/>
            <w:vMerge w:val="restart"/>
            <w:shd w:val="clear" w:color="auto" w:fill="FFFFFF" w:themeFill="background1"/>
          </w:tcPr>
          <w:p w:rsidR="007A4C74" w:rsidRDefault="000B2B93">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rsidR="007A4C74" w:rsidRDefault="000B2B93">
            <w:pPr>
              <w:ind w:right="-1"/>
              <w:jc w:val="both"/>
              <w:rPr>
                <w:lang w:eastAsia="ro-RO"/>
              </w:rPr>
            </w:pPr>
            <w:r>
              <w:rPr>
                <w:lang w:eastAsia="ro-RO"/>
              </w:rPr>
              <w:t xml:space="preserve">Nu □        </w:t>
            </w:r>
          </w:p>
        </w:tc>
      </w:tr>
      <w:tr w:rsidR="007A4C74">
        <w:tc>
          <w:tcPr>
            <w:tcW w:w="5524" w:type="dxa"/>
            <w:vMerge/>
            <w:shd w:val="clear" w:color="auto" w:fill="FFFFFF" w:themeFill="background1"/>
          </w:tcPr>
          <w:p w:rsidR="007A4C74" w:rsidRDefault="007A4C74">
            <w:pPr>
              <w:jc w:val="both"/>
              <w:rPr>
                <w:rFonts w:eastAsia="Calibri"/>
              </w:rPr>
            </w:pPr>
          </w:p>
        </w:tc>
        <w:tc>
          <w:tcPr>
            <w:tcW w:w="4394" w:type="dxa"/>
          </w:tcPr>
          <w:p w:rsidR="007A4C74" w:rsidRDefault="000B2B93">
            <w:pPr>
              <w:jc w:val="both"/>
              <w:rPr>
                <w:rFonts w:eastAsia="Calibri"/>
              </w:rPr>
            </w:pPr>
            <w:r>
              <w:rPr>
                <w:lang w:eastAsia="ro-RO"/>
              </w:rPr>
              <w:t>Data (datele) și referința (referințele) publicărilor:</w:t>
            </w:r>
          </w:p>
        </w:tc>
      </w:tr>
      <w:tr w:rsidR="007A4C74">
        <w:tc>
          <w:tcPr>
            <w:tcW w:w="5524" w:type="dxa"/>
            <w:shd w:val="clear" w:color="auto" w:fill="FFFFFF" w:themeFill="background1"/>
          </w:tcPr>
          <w:p w:rsidR="007A4C74" w:rsidRDefault="000B2B93">
            <w:pPr>
              <w:jc w:val="both"/>
              <w:rPr>
                <w:rFonts w:eastAsia="Calibri"/>
              </w:rPr>
            </w:pPr>
            <w:r>
              <w:rPr>
                <w:rFonts w:eastAsia="Calibri"/>
              </w:rPr>
              <w:t>Agenția Națională pentru Soluționarea Contestațiilor</w:t>
            </w:r>
          </w:p>
          <w:p w:rsidR="007A4C74" w:rsidRDefault="007A4C74">
            <w:pPr>
              <w:contextualSpacing/>
              <w:jc w:val="both"/>
              <w:rPr>
                <w:lang w:eastAsia="zh-CN"/>
              </w:rPr>
            </w:pPr>
          </w:p>
        </w:tc>
        <w:tc>
          <w:tcPr>
            <w:tcW w:w="4394" w:type="dxa"/>
          </w:tcPr>
          <w:p w:rsidR="007A4C74" w:rsidRDefault="000B2B93">
            <w:pPr>
              <w:jc w:val="both"/>
              <w:rPr>
                <w:rFonts w:eastAsia="Calibri"/>
              </w:rPr>
            </w:pPr>
            <w:r>
              <w:rPr>
                <w:rFonts w:eastAsia="Calibri"/>
              </w:rPr>
              <w:t>mun. Chișinău, bd. Ștefan cel Mare și Sfânt, 124, MD-2001;</w:t>
            </w:r>
          </w:p>
          <w:p w:rsidR="007A4C74" w:rsidRDefault="000B2B93">
            <w:pPr>
              <w:jc w:val="both"/>
              <w:rPr>
                <w:rFonts w:eastAsia="Calibri"/>
              </w:rPr>
            </w:pPr>
            <w:r>
              <w:rPr>
                <w:rFonts w:eastAsia="Calibri"/>
              </w:rPr>
              <w:t xml:space="preserve">tel/fax: (022) 820 652, 820-651 </w:t>
            </w:r>
          </w:p>
          <w:p w:rsidR="007A4C74" w:rsidRDefault="000B2B93">
            <w:pPr>
              <w:jc w:val="both"/>
              <w:rPr>
                <w:rFonts w:eastAsia="Calibri"/>
                <w:color w:val="0563C1"/>
                <w:u w:val="single"/>
              </w:rPr>
            </w:pPr>
            <w:r>
              <w:rPr>
                <w:rFonts w:eastAsia="Calibri"/>
              </w:rPr>
              <w:t xml:space="preserve">e-mail: </w:t>
            </w:r>
            <w:hyperlink r:id="rId13" w:history="1">
              <w:r>
                <w:rPr>
                  <w:rFonts w:eastAsia="Calibri"/>
                  <w:color w:val="0563C1"/>
                  <w:u w:val="single"/>
                </w:rPr>
                <w:t>contestatii@ansc.md</w:t>
              </w:r>
            </w:hyperlink>
          </w:p>
          <w:p w:rsidR="007A4C74" w:rsidRDefault="000B2B93">
            <w:pPr>
              <w:jc w:val="both"/>
              <w:rPr>
                <w:rFonts w:eastAsia="Calibri"/>
              </w:rPr>
            </w:pPr>
            <w:r>
              <w:rPr>
                <w:rFonts w:eastAsia="Calibri"/>
              </w:rPr>
              <w:t xml:space="preserve">pagina web: </w:t>
            </w:r>
            <w:r>
              <w:rPr>
                <w:rFonts w:eastAsia="Calibri"/>
                <w:color w:val="0563C1"/>
                <w:u w:val="single"/>
              </w:rPr>
              <w:t>www.ansc.md</w:t>
            </w:r>
          </w:p>
        </w:tc>
      </w:tr>
      <w:tr w:rsidR="007A4C74">
        <w:tc>
          <w:tcPr>
            <w:tcW w:w="5524" w:type="dxa"/>
            <w:shd w:val="clear" w:color="auto" w:fill="FFFFFF" w:themeFill="background1"/>
          </w:tcPr>
          <w:p w:rsidR="007A4C74" w:rsidRDefault="000B2B93">
            <w:pPr>
              <w:jc w:val="both"/>
              <w:rPr>
                <w:rFonts w:eastAsia="Calibri"/>
              </w:rPr>
            </w:pPr>
            <w:r>
              <w:rPr>
                <w:rFonts w:eastAsia="Calibri"/>
              </w:rPr>
              <w:t>Alte informații relevante</w:t>
            </w:r>
          </w:p>
        </w:tc>
        <w:tc>
          <w:tcPr>
            <w:tcW w:w="4394" w:type="dxa"/>
          </w:tcPr>
          <w:p w:rsidR="007A4C74" w:rsidRDefault="007A4C74">
            <w:pPr>
              <w:jc w:val="both"/>
              <w:rPr>
                <w:rFonts w:eastAsia="Calibri"/>
              </w:rPr>
            </w:pPr>
          </w:p>
        </w:tc>
      </w:tr>
    </w:tbl>
    <w:p w:rsidR="007A4C74" w:rsidRDefault="007A4C74">
      <w:pPr>
        <w:jc w:val="both"/>
        <w:rPr>
          <w:rFonts w:eastAsia="Calibri"/>
        </w:rPr>
      </w:pPr>
    </w:p>
    <w:p w:rsidR="007A4C74" w:rsidRDefault="000B2B93">
      <w:pPr>
        <w:spacing w:before="120"/>
        <w:ind w:firstLine="567"/>
        <w:rPr>
          <w:rFonts w:eastAsia="Calibri"/>
          <w:b/>
        </w:rPr>
      </w:pPr>
      <w:r>
        <w:rPr>
          <w:rFonts w:eastAsia="Calibri"/>
          <w:b/>
        </w:rPr>
        <w:t xml:space="preserve">Conducătorul grupului de lucru:  ___________________________                </w:t>
      </w:r>
    </w:p>
    <w:p w:rsidR="007A4C74" w:rsidRDefault="007A4C74">
      <w:pPr>
        <w:jc w:val="both"/>
        <w:rPr>
          <w:rFonts w:eastAsia="Calibri"/>
        </w:rPr>
      </w:pPr>
    </w:p>
    <w:p w:rsidR="007A4C74" w:rsidRDefault="000B2B9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rsidR="007A4C74" w:rsidRDefault="000B2B93">
      <w:pPr>
        <w:jc w:val="right"/>
        <w:rPr>
          <w:sz w:val="22"/>
          <w:szCs w:val="22"/>
        </w:rPr>
      </w:pPr>
      <w:r>
        <w:t>Anexa nr. 6</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rPr>
          <w:sz w:val="22"/>
          <w:szCs w:val="22"/>
        </w:rPr>
      </w:pPr>
    </w:p>
    <w:p w:rsidR="007A4C74" w:rsidRDefault="007A4C74">
      <w:pPr>
        <w:jc w:val="right"/>
        <w:rPr>
          <w:i/>
          <w:sz w:val="22"/>
          <w:szCs w:val="22"/>
        </w:rPr>
      </w:pPr>
    </w:p>
    <w:p w:rsidR="007A4C74" w:rsidRDefault="007A4C74">
      <w:pPr>
        <w:ind w:right="-1"/>
        <w:jc w:val="center"/>
        <w:rPr>
          <w:b/>
          <w:bCs/>
          <w:color w:val="000000"/>
          <w:sz w:val="22"/>
          <w:szCs w:val="22"/>
        </w:rPr>
      </w:pPr>
    </w:p>
    <w:p w:rsidR="007A4C74" w:rsidRDefault="000B2B93">
      <w:pPr>
        <w:ind w:right="-1"/>
        <w:jc w:val="center"/>
        <w:rPr>
          <w:b/>
          <w:bCs/>
          <w:color w:val="000000"/>
          <w:sz w:val="28"/>
          <w:szCs w:val="28"/>
        </w:rPr>
      </w:pPr>
      <w:r>
        <w:rPr>
          <w:b/>
          <w:bCs/>
          <w:color w:val="000000"/>
          <w:sz w:val="28"/>
          <w:szCs w:val="28"/>
        </w:rPr>
        <w:t>ANUNȚ</w:t>
      </w:r>
    </w:p>
    <w:p w:rsidR="007A4C74" w:rsidRDefault="000B2B9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rsidR="007A4C74" w:rsidRDefault="000B2B93">
      <w:pPr>
        <w:spacing w:before="240" w:after="240"/>
        <w:ind w:right="-1"/>
        <w:jc w:val="center"/>
        <w:rPr>
          <w:rFonts w:eastAsia="Cambria"/>
          <w:sz w:val="22"/>
          <w:szCs w:val="22"/>
        </w:rPr>
      </w:pPr>
      <w:r>
        <w:rPr>
          <w:rFonts w:eastAsia="Cambria"/>
          <w:sz w:val="22"/>
          <w:szCs w:val="22"/>
        </w:rPr>
        <w:t>Nr. ___________ din _____________</w:t>
      </w:r>
    </w:p>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rFonts w:eastAsia="Cambria"/>
                <w:b/>
              </w:rPr>
            </w:pPr>
            <w:r>
              <w:rPr>
                <w:b/>
              </w:rPr>
              <w:t>Denumirea autorității contractante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rFonts w:eastAsia="Cambria"/>
                <w:b/>
              </w:rPr>
              <w:t>Localitate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rFonts w:eastAsia="Cambria"/>
                <w:b/>
              </w:rPr>
            </w:pPr>
            <w:r>
              <w:rPr>
                <w:b/>
              </w:rPr>
              <w:t>IDNO</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Adresa</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telefon</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fax</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E-mail </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Pagina web oficială</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Persoana de contact </w:t>
            </w:r>
          </w:p>
          <w:p w:rsidR="007A4C74" w:rsidRDefault="000B2B93">
            <w:pPr>
              <w:jc w:val="both"/>
              <w:rPr>
                <w:b/>
              </w:rPr>
            </w:pPr>
            <w:r>
              <w:rPr>
                <w:i/>
              </w:rPr>
              <w:t>(nume, prenume, telefon, e-mail)</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b/>
                <w:lang w:eastAsia="ro-RO"/>
              </w:rPr>
            </w:pPr>
            <w:r>
              <w:rPr>
                <w:b/>
                <w:lang w:eastAsia="ro-RO"/>
              </w:rPr>
              <w:t>Tipul procedurii de achiziție</w:t>
            </w:r>
          </w:p>
        </w:tc>
        <w:tc>
          <w:tcPr>
            <w:tcW w:w="4218" w:type="dxa"/>
          </w:tcPr>
          <w:p w:rsidR="007A4C74" w:rsidRDefault="000B2B93">
            <w:pPr>
              <w:jc w:val="both"/>
              <w:rPr>
                <w:lang w:eastAsia="ro-RO"/>
              </w:rPr>
            </w:pPr>
            <w:r>
              <w:rPr>
                <w:lang w:eastAsia="ro-RO"/>
              </w:rPr>
              <w:t xml:space="preserve">Cererea ofertelor de prețuri □  </w:t>
            </w:r>
          </w:p>
          <w:p w:rsidR="007A4C74" w:rsidRDefault="000B2B93">
            <w:pPr>
              <w:jc w:val="both"/>
              <w:rPr>
                <w:i/>
                <w:lang w:eastAsia="ro-RO"/>
              </w:rPr>
            </w:pPr>
            <w:r>
              <w:rPr>
                <w:lang w:eastAsia="ro-RO"/>
              </w:rPr>
              <w:t xml:space="preserve">Licitație deschisă □  Altele: </w:t>
            </w:r>
            <w:r>
              <w:rPr>
                <w:i/>
                <w:lang w:eastAsia="ro-RO"/>
              </w:rPr>
              <w:t>[Indicați]</w:t>
            </w:r>
          </w:p>
        </w:tc>
      </w:tr>
      <w:tr w:rsidR="007A4C74">
        <w:tc>
          <w:tcPr>
            <w:tcW w:w="5353" w:type="dxa"/>
            <w:shd w:val="clear" w:color="auto" w:fill="FFFFFF" w:themeFill="background1"/>
          </w:tcPr>
          <w:p w:rsidR="007A4C74" w:rsidRDefault="000B2B93">
            <w:pPr>
              <w:jc w:val="both"/>
              <w:rPr>
                <w:b/>
                <w:lang w:eastAsia="ro-RO"/>
              </w:rPr>
            </w:pPr>
            <w:r>
              <w:rPr>
                <w:b/>
                <w:lang w:eastAsia="ro-RO"/>
              </w:rPr>
              <w:t>Obiectul achiziției</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Cod CPV</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 xml:space="preserve">Valoarea estimată a achiziției </w:t>
            </w:r>
          </w:p>
        </w:tc>
        <w:tc>
          <w:tcPr>
            <w:tcW w:w="4218" w:type="dxa"/>
          </w:tcPr>
          <w:p w:rsidR="007A4C74" w:rsidRDefault="007A4C74">
            <w:pPr>
              <w:jc w:val="both"/>
              <w:rPr>
                <w:rFonts w:eastAsia="Cambria"/>
              </w:rPr>
            </w:pPr>
          </w:p>
        </w:tc>
      </w:tr>
      <w:tr w:rsidR="007A4C74">
        <w:tc>
          <w:tcPr>
            <w:tcW w:w="5353" w:type="dxa"/>
            <w:vMerge w:val="restart"/>
            <w:shd w:val="clear" w:color="auto" w:fill="FFFFFF" w:themeFill="background1"/>
          </w:tcPr>
          <w:p w:rsidR="007A4C74" w:rsidRDefault="000B2B93">
            <w:pPr>
              <w:jc w:val="both"/>
              <w:rPr>
                <w:b/>
                <w:lang w:eastAsia="ro-RO"/>
              </w:rPr>
            </w:pPr>
            <w:r>
              <w:rPr>
                <w:b/>
                <w:lang w:eastAsia="ro-RO"/>
              </w:rPr>
              <w:t xml:space="preserve">Nr. și link-ul procedurii </w:t>
            </w:r>
            <w:r>
              <w:rPr>
                <w:i/>
                <w:lang w:eastAsia="ro-RO"/>
              </w:rPr>
              <w:t xml:space="preserve">(se va indica din cadrul portalului guvernamental </w:t>
            </w:r>
            <w:hyperlink r:id="rId14" w:history="1">
              <w:r>
                <w:rPr>
                  <w:i/>
                  <w:color w:val="0000FF"/>
                  <w:u w:val="single"/>
                  <w:lang w:eastAsia="ro-RO"/>
                </w:rPr>
                <w:t>www.mtender.gov.md</w:t>
              </w:r>
            </w:hyperlink>
            <w:r>
              <w:rPr>
                <w:i/>
                <w:lang w:eastAsia="ro-RO"/>
              </w:rPr>
              <w:t>)</w:t>
            </w:r>
          </w:p>
        </w:tc>
        <w:tc>
          <w:tcPr>
            <w:tcW w:w="4218" w:type="dxa"/>
          </w:tcPr>
          <w:p w:rsidR="007A4C74" w:rsidRDefault="000B2B93">
            <w:pPr>
              <w:jc w:val="both"/>
              <w:rPr>
                <w:rFonts w:eastAsia="Cambria"/>
              </w:rPr>
            </w:pPr>
            <w:r>
              <w:rPr>
                <w:rFonts w:eastAsia="Cambria"/>
              </w:rPr>
              <w:t>Nr:</w:t>
            </w:r>
          </w:p>
        </w:tc>
      </w:tr>
      <w:tr w:rsidR="007A4C74">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rFonts w:eastAsia="Cambria"/>
              </w:rPr>
            </w:pPr>
            <w:r>
              <w:rPr>
                <w:rFonts w:eastAsia="Cambria"/>
              </w:rPr>
              <w:t>Link:</w:t>
            </w:r>
          </w:p>
        </w:tc>
      </w:tr>
      <w:tr w:rsidR="007A4C74">
        <w:tc>
          <w:tcPr>
            <w:tcW w:w="5353" w:type="dxa"/>
            <w:shd w:val="clear" w:color="auto" w:fill="FFFFFF" w:themeFill="background1"/>
          </w:tcPr>
          <w:p w:rsidR="007A4C74" w:rsidRDefault="000B2B93">
            <w:pPr>
              <w:jc w:val="both"/>
              <w:rPr>
                <w:b/>
              </w:rPr>
            </w:pPr>
            <w:r>
              <w:rPr>
                <w:b/>
                <w:lang w:eastAsia="ro-RO"/>
              </w:rPr>
              <w:t>Data publicării anunțului de participare</w:t>
            </w:r>
          </w:p>
        </w:tc>
        <w:tc>
          <w:tcPr>
            <w:tcW w:w="4218" w:type="dxa"/>
          </w:tcPr>
          <w:p w:rsidR="007A4C74" w:rsidRDefault="007A4C74">
            <w:pPr>
              <w:jc w:val="both"/>
              <w:rPr>
                <w:rFonts w:eastAsia="Cambria"/>
              </w:rPr>
            </w:pPr>
          </w:p>
        </w:tc>
      </w:tr>
      <w:tr w:rsidR="007A4C74">
        <w:trPr>
          <w:trHeight w:val="1040"/>
        </w:trPr>
        <w:tc>
          <w:tcPr>
            <w:tcW w:w="5353" w:type="dxa"/>
            <w:shd w:val="clear" w:color="auto" w:fill="FFFFFF" w:themeFill="background1"/>
          </w:tcPr>
          <w:p w:rsidR="007A4C74" w:rsidRDefault="000B2B9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353"/>
        <w:gridCol w:w="4218"/>
      </w:tblGrid>
      <w:tr w:rsidR="007A4C74">
        <w:trPr>
          <w:trHeight w:val="304"/>
        </w:trPr>
        <w:tc>
          <w:tcPr>
            <w:tcW w:w="5353" w:type="dxa"/>
            <w:shd w:val="clear" w:color="auto" w:fill="FFFFFF" w:themeFill="background1"/>
          </w:tcPr>
          <w:p w:rsidR="007A4C74" w:rsidRDefault="000B2B93">
            <w:pPr>
              <w:jc w:val="both"/>
              <w:rPr>
                <w:b/>
                <w:lang w:eastAsia="ro-RO"/>
              </w:rPr>
            </w:pPr>
            <w:r>
              <w:rPr>
                <w:b/>
                <w:lang w:eastAsia="ro-RO"/>
              </w:rPr>
              <w:t>Tipul contractului de achiziție/acordului-cadru</w:t>
            </w:r>
          </w:p>
        </w:tc>
        <w:tc>
          <w:tcPr>
            <w:tcW w:w="4218" w:type="dxa"/>
          </w:tcPr>
          <w:p w:rsidR="007A4C74" w:rsidRDefault="000B2B93">
            <w:pPr>
              <w:jc w:val="both"/>
              <w:rPr>
                <w:lang w:eastAsia="ro-RO"/>
              </w:rPr>
            </w:pPr>
            <w:r>
              <w:rPr>
                <w:lang w:eastAsia="ro-RO"/>
              </w:rPr>
              <w:t xml:space="preserve"> Servicii de proiectare □      Lucrări □</w:t>
            </w:r>
          </w:p>
        </w:tc>
      </w:tr>
      <w:tr w:rsidR="007A4C74">
        <w:trPr>
          <w:trHeight w:val="315"/>
        </w:trPr>
        <w:tc>
          <w:tcPr>
            <w:tcW w:w="5353" w:type="dxa"/>
            <w:shd w:val="clear" w:color="auto" w:fill="FFFFFF" w:themeFill="background1"/>
          </w:tcPr>
          <w:p w:rsidR="007A4C74" w:rsidRDefault="000B2B93">
            <w:pPr>
              <w:jc w:val="both"/>
              <w:rPr>
                <w:b/>
                <w:lang w:eastAsia="ro-RO"/>
              </w:rPr>
            </w:pPr>
            <w:r>
              <w:rPr>
                <w:b/>
                <w:color w:val="000000"/>
              </w:rPr>
              <w:t>Contractul de achiziție/acordul-cadru se referă la un proiect și/sau program finanțat din fonduri ale Uniunii Europene</w:t>
            </w:r>
          </w:p>
        </w:tc>
        <w:tc>
          <w:tcPr>
            <w:tcW w:w="4218" w:type="dxa"/>
          </w:tcPr>
          <w:p w:rsidR="007A4C74" w:rsidRDefault="000B2B93">
            <w:pPr>
              <w:jc w:val="both"/>
              <w:rPr>
                <w:lang w:eastAsia="ro-RO"/>
              </w:rPr>
            </w:pPr>
            <w:r>
              <w:rPr>
                <w:lang w:eastAsia="ro-RO"/>
              </w:rPr>
              <w:t>Nu □    Da □</w:t>
            </w:r>
          </w:p>
        </w:tc>
      </w:tr>
      <w:tr w:rsidR="007A4C74">
        <w:trPr>
          <w:trHeight w:val="525"/>
        </w:trPr>
        <w:tc>
          <w:tcPr>
            <w:tcW w:w="5353" w:type="dxa"/>
            <w:shd w:val="clear" w:color="auto" w:fill="FFFFFF" w:themeFill="background1"/>
          </w:tcPr>
          <w:p w:rsidR="007A4C74" w:rsidRDefault="000B2B93">
            <w:pPr>
              <w:jc w:val="both"/>
              <w:rPr>
                <w:b/>
                <w:lang w:eastAsia="ro-RO"/>
              </w:rPr>
            </w:pPr>
            <w:r>
              <w:rPr>
                <w:b/>
                <w:lang w:eastAsia="ro-RO"/>
              </w:rPr>
              <w:lastRenderedPageBreak/>
              <w:t>Sursa de finanțare</w:t>
            </w:r>
          </w:p>
        </w:tc>
        <w:tc>
          <w:tcPr>
            <w:tcW w:w="4218" w:type="dxa"/>
          </w:tcPr>
          <w:p w:rsidR="007A4C74" w:rsidRDefault="000B2B93">
            <w:pPr>
              <w:jc w:val="both"/>
              <w:rPr>
                <w:lang w:eastAsia="ro-RO"/>
              </w:rPr>
            </w:pPr>
            <w:r>
              <w:rPr>
                <w:lang w:eastAsia="ro-RO"/>
              </w:rPr>
              <w:t xml:space="preserve">Bugetul de stat □     FAOAM □ </w:t>
            </w:r>
          </w:p>
          <w:p w:rsidR="007A4C74" w:rsidRDefault="000B2B93">
            <w:pPr>
              <w:jc w:val="both"/>
              <w:rPr>
                <w:lang w:eastAsia="ro-RO"/>
              </w:rPr>
            </w:pPr>
            <w:r>
              <w:rPr>
                <w:lang w:eastAsia="ro-RO"/>
              </w:rPr>
              <w:t xml:space="preserve">BASS □     Surse externe □ </w:t>
            </w:r>
          </w:p>
          <w:p w:rsidR="007A4C74" w:rsidRDefault="000B2B93">
            <w:pPr>
              <w:jc w:val="both"/>
              <w:rPr>
                <w:lang w:eastAsia="ro-RO"/>
              </w:rPr>
            </w:pPr>
            <w:r>
              <w:rPr>
                <w:lang w:eastAsia="ro-RO"/>
              </w:rPr>
              <w:t xml:space="preserve">Alte surse: </w:t>
            </w:r>
            <w:r>
              <w:rPr>
                <w:i/>
                <w:lang w:eastAsia="ro-RO"/>
              </w:rPr>
              <w:t>[Indicați]</w:t>
            </w:r>
          </w:p>
        </w:tc>
      </w:tr>
      <w:tr w:rsidR="007A4C74">
        <w:trPr>
          <w:trHeight w:val="353"/>
        </w:trPr>
        <w:tc>
          <w:tcPr>
            <w:tcW w:w="5353" w:type="dxa"/>
            <w:shd w:val="clear" w:color="auto" w:fill="FFFFFF" w:themeFill="background1"/>
          </w:tcPr>
          <w:p w:rsidR="007A4C74" w:rsidRDefault="000B2B93">
            <w:pPr>
              <w:jc w:val="both"/>
              <w:rPr>
                <w:b/>
                <w:lang w:eastAsia="ro-RO"/>
              </w:rPr>
            </w:pPr>
            <w:r>
              <w:rPr>
                <w:b/>
                <w:lang w:eastAsia="ro-RO"/>
              </w:rPr>
              <w:t>Data deciziei de atribuire a contractului de achiziție/ acordului-cadru</w:t>
            </w:r>
          </w:p>
        </w:tc>
        <w:tc>
          <w:tcPr>
            <w:tcW w:w="4218" w:type="dxa"/>
          </w:tcPr>
          <w:p w:rsidR="007A4C74" w:rsidRDefault="007A4C74">
            <w:pPr>
              <w:jc w:val="both"/>
              <w:rPr>
                <w:lang w:eastAsia="ro-RO"/>
              </w:rPr>
            </w:pPr>
          </w:p>
        </w:tc>
      </w:tr>
      <w:tr w:rsidR="007A4C74">
        <w:trPr>
          <w:trHeight w:val="140"/>
        </w:trPr>
        <w:tc>
          <w:tcPr>
            <w:tcW w:w="5353" w:type="dxa"/>
            <w:shd w:val="clear" w:color="auto" w:fill="FFFFFF" w:themeFill="background1"/>
          </w:tcPr>
          <w:p w:rsidR="007A4C74" w:rsidRDefault="000B2B93">
            <w:pPr>
              <w:jc w:val="both"/>
              <w:rPr>
                <w:b/>
                <w:lang w:eastAsia="ro-RO"/>
              </w:rPr>
            </w:pPr>
            <w:r>
              <w:rPr>
                <w:b/>
                <w:lang w:eastAsia="ro-RO"/>
              </w:rPr>
              <w:t>Denumirea operatorului economic</w:t>
            </w:r>
          </w:p>
        </w:tc>
        <w:tc>
          <w:tcPr>
            <w:tcW w:w="4218" w:type="dxa"/>
          </w:tcPr>
          <w:p w:rsidR="007A4C74" w:rsidRDefault="007A4C74">
            <w:pPr>
              <w:jc w:val="both"/>
              <w:rPr>
                <w:i/>
                <w:lang w:eastAsia="ro-RO"/>
              </w:rPr>
            </w:pPr>
          </w:p>
        </w:tc>
      </w:tr>
      <w:tr w:rsidR="007A4C74">
        <w:trPr>
          <w:trHeight w:val="188"/>
        </w:trPr>
        <w:tc>
          <w:tcPr>
            <w:tcW w:w="5353" w:type="dxa"/>
            <w:vMerge w:val="restart"/>
            <w:shd w:val="clear" w:color="auto" w:fill="FFFFFF" w:themeFill="background1"/>
          </w:tcPr>
          <w:p w:rsidR="007A4C74" w:rsidRDefault="000B2B93">
            <w:pPr>
              <w:jc w:val="both"/>
              <w:rPr>
                <w:b/>
                <w:lang w:eastAsia="ro-RO"/>
              </w:rPr>
            </w:pPr>
            <w:r>
              <w:rPr>
                <w:b/>
                <w:lang w:eastAsia="ro-RO"/>
              </w:rPr>
              <w:t>Nr. și data contractului de achiziție/acordului-cadru</w:t>
            </w:r>
          </w:p>
        </w:tc>
        <w:tc>
          <w:tcPr>
            <w:tcW w:w="4218" w:type="dxa"/>
          </w:tcPr>
          <w:p w:rsidR="007A4C74" w:rsidRDefault="000B2B93">
            <w:pPr>
              <w:jc w:val="both"/>
              <w:rPr>
                <w:lang w:eastAsia="ro-RO"/>
              </w:rPr>
            </w:pPr>
            <w:r>
              <w:rPr>
                <w:lang w:eastAsia="ro-RO"/>
              </w:rPr>
              <w:t>Nr:</w:t>
            </w:r>
          </w:p>
        </w:tc>
      </w:tr>
      <w:tr w:rsidR="007A4C74">
        <w:trPr>
          <w:trHeight w:val="219"/>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Data:</w:t>
            </w:r>
          </w:p>
        </w:tc>
      </w:tr>
      <w:tr w:rsidR="007A4C74">
        <w:trPr>
          <w:trHeight w:val="207"/>
        </w:trPr>
        <w:tc>
          <w:tcPr>
            <w:tcW w:w="5353" w:type="dxa"/>
            <w:vMerge w:val="restart"/>
            <w:shd w:val="clear" w:color="auto" w:fill="FFFFFF" w:themeFill="background1"/>
          </w:tcPr>
          <w:p w:rsidR="007A4C74" w:rsidRDefault="000B2B93">
            <w:pPr>
              <w:jc w:val="both"/>
              <w:rPr>
                <w:b/>
                <w:lang w:eastAsia="ro-RO"/>
              </w:rPr>
            </w:pPr>
            <w:r>
              <w:rPr>
                <w:b/>
                <w:lang w:eastAsia="ro-RO"/>
              </w:rPr>
              <w:t>Valoarea contractului de achiziție/acordului-cadru</w:t>
            </w:r>
          </w:p>
        </w:tc>
        <w:tc>
          <w:tcPr>
            <w:tcW w:w="4218" w:type="dxa"/>
          </w:tcPr>
          <w:p w:rsidR="007A4C74" w:rsidRDefault="000B2B93">
            <w:pPr>
              <w:jc w:val="both"/>
              <w:rPr>
                <w:lang w:eastAsia="ro-RO"/>
              </w:rPr>
            </w:pPr>
            <w:r>
              <w:rPr>
                <w:lang w:eastAsia="ro-RO"/>
              </w:rPr>
              <w:t>Fără TVA:</w:t>
            </w:r>
          </w:p>
        </w:tc>
      </w:tr>
      <w:tr w:rsidR="007A4C74">
        <w:trPr>
          <w:trHeight w:val="207"/>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Inclusiv TVA:</w:t>
            </w:r>
          </w:p>
        </w:tc>
      </w:tr>
      <w:tr w:rsidR="007A4C74">
        <w:trPr>
          <w:trHeight w:val="115"/>
        </w:trPr>
        <w:tc>
          <w:tcPr>
            <w:tcW w:w="5353" w:type="dxa"/>
            <w:shd w:val="clear" w:color="auto" w:fill="FFFFFF" w:themeFill="background1"/>
          </w:tcPr>
          <w:p w:rsidR="007A4C74" w:rsidRDefault="000B2B93">
            <w:pPr>
              <w:jc w:val="both"/>
              <w:rPr>
                <w:b/>
                <w:lang w:eastAsia="ro-RO"/>
              </w:rPr>
            </w:pPr>
            <w:r>
              <w:rPr>
                <w:b/>
                <w:lang w:eastAsia="ro-RO"/>
              </w:rPr>
              <w:t>Termen de valabilitate</w:t>
            </w:r>
          </w:p>
        </w:tc>
        <w:tc>
          <w:tcPr>
            <w:tcW w:w="4218" w:type="dxa"/>
          </w:tcPr>
          <w:p w:rsidR="007A4C74" w:rsidRDefault="007A4C74">
            <w:pPr>
              <w:jc w:val="both"/>
              <w:rPr>
                <w:lang w:eastAsia="ro-RO"/>
              </w:rPr>
            </w:pPr>
          </w:p>
        </w:tc>
      </w:tr>
      <w:tr w:rsidR="007A4C74">
        <w:trPr>
          <w:trHeight w:val="70"/>
        </w:trPr>
        <w:tc>
          <w:tcPr>
            <w:tcW w:w="5353" w:type="dxa"/>
            <w:shd w:val="clear" w:color="auto" w:fill="FFFFFF" w:themeFill="background1"/>
          </w:tcPr>
          <w:p w:rsidR="007A4C74" w:rsidRDefault="000B2B93">
            <w:pPr>
              <w:jc w:val="both"/>
              <w:rPr>
                <w:b/>
                <w:lang w:eastAsia="ro-RO"/>
              </w:rPr>
            </w:pPr>
            <w:r>
              <w:rPr>
                <w:b/>
                <w:lang w:eastAsia="ro-RO"/>
              </w:rPr>
              <w:t>Termen de execuție</w:t>
            </w:r>
          </w:p>
        </w:tc>
        <w:tc>
          <w:tcPr>
            <w:tcW w:w="4218" w:type="dxa"/>
          </w:tcPr>
          <w:p w:rsidR="007A4C74" w:rsidRDefault="007A4C74">
            <w:pPr>
              <w:jc w:val="both"/>
              <w:rPr>
                <w:lang w:eastAsia="ro-RO"/>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785"/>
        <w:gridCol w:w="4786"/>
      </w:tblGrid>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Tipul modificărilor </w:t>
            </w:r>
          </w:p>
        </w:tc>
        <w:tc>
          <w:tcPr>
            <w:tcW w:w="4786" w:type="dxa"/>
          </w:tcPr>
          <w:p w:rsidR="007A4C74" w:rsidRDefault="000B2B93">
            <w:pPr>
              <w:ind w:right="-1"/>
              <w:jc w:val="both"/>
            </w:pPr>
            <w:r>
              <w:t xml:space="preserve">Micşorarea valorii contractului </w:t>
            </w:r>
            <w:r>
              <w:rPr>
                <w:lang w:eastAsia="ro-RO"/>
              </w:rPr>
              <w:t xml:space="preserve"> □</w:t>
            </w:r>
          </w:p>
          <w:p w:rsidR="007A4C74" w:rsidRDefault="000B2B93">
            <w:pPr>
              <w:ind w:right="-1"/>
              <w:jc w:val="both"/>
            </w:pPr>
            <w:r>
              <w:t xml:space="preserve">Majorarea valorii contractului </w:t>
            </w:r>
            <w:r>
              <w:rPr>
                <w:lang w:eastAsia="ro-RO"/>
              </w:rPr>
              <w:t xml:space="preserve"> □</w:t>
            </w:r>
          </w:p>
          <w:p w:rsidR="007A4C74" w:rsidRDefault="000B2B93">
            <w:pPr>
              <w:ind w:right="-1"/>
            </w:pPr>
            <w:r>
              <w:t xml:space="preserve">Modificarea termenului de executare/ prestare </w:t>
            </w:r>
            <w:r>
              <w:rPr>
                <w:lang w:eastAsia="ro-RO"/>
              </w:rPr>
              <w:t xml:space="preserve"> □</w:t>
            </w:r>
          </w:p>
          <w:p w:rsidR="007A4C74" w:rsidRDefault="000B2B93">
            <w:pPr>
              <w:ind w:right="-1"/>
              <w:jc w:val="both"/>
            </w:pPr>
            <w:r>
              <w:t xml:space="preserve">Modificarea termenului de valabilitate </w:t>
            </w:r>
            <w:r>
              <w:rPr>
                <w:lang w:eastAsia="ro-RO"/>
              </w:rPr>
              <w:t xml:space="preserve"> □</w:t>
            </w:r>
          </w:p>
          <w:p w:rsidR="007A4C74" w:rsidRDefault="000B2B93">
            <w:pPr>
              <w:ind w:right="-1"/>
              <w:jc w:val="both"/>
              <w:rPr>
                <w:lang w:eastAsia="ro-RO"/>
              </w:rPr>
            </w:pPr>
            <w:r>
              <w:t xml:space="preserve">Rezoluțiunea contractului </w:t>
            </w:r>
            <w:r>
              <w:rPr>
                <w:lang w:eastAsia="ro-RO"/>
              </w:rPr>
              <w:t xml:space="preserve"> □</w:t>
            </w:r>
          </w:p>
          <w:p w:rsidR="007A4C74" w:rsidRDefault="000B2B93">
            <w:pPr>
              <w:ind w:right="-1"/>
              <w:jc w:val="both"/>
              <w:rPr>
                <w:lang w:eastAsia="ro-RO"/>
              </w:rPr>
            </w:pPr>
            <w:r>
              <w:rPr>
                <w:lang w:eastAsia="ro-RO"/>
              </w:rPr>
              <w:t xml:space="preserve">Altele:  </w:t>
            </w:r>
            <w:r>
              <w:rPr>
                <w:i/>
                <w:lang w:eastAsia="ro-RO"/>
              </w:rPr>
              <w:t>[Indicați]</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Temeiul juridic</w:t>
            </w:r>
          </w:p>
        </w:tc>
        <w:tc>
          <w:tcPr>
            <w:tcW w:w="4786" w:type="dxa"/>
          </w:tcPr>
          <w:p w:rsidR="007A4C74" w:rsidRDefault="000B2B93">
            <w:pPr>
              <w:ind w:right="-1"/>
              <w:jc w:val="both"/>
            </w:pPr>
            <w:r>
              <w:rPr>
                <w:i/>
                <w:lang w:eastAsia="ro-RO"/>
              </w:rPr>
              <w:t>[Indicați actul normativ, articol, alineat]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7A4C74" w:rsidRDefault="000B2B9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7A4C74" w:rsidRDefault="000B2B93">
            <w:pPr>
              <w:ind w:right="-1"/>
              <w:jc w:val="both"/>
              <w:rPr>
                <w:i/>
                <w:lang w:eastAsia="ro-RO"/>
              </w:rPr>
            </w:pPr>
            <w:r>
              <w:rPr>
                <w:i/>
                <w:lang w:eastAsia="ro-RO"/>
              </w:rPr>
              <w:t>[Se vor indica toate modificările operate anterior și valoarea acestora]</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Alte informații relevante</w:t>
            </w:r>
          </w:p>
        </w:tc>
        <w:tc>
          <w:tcPr>
            <w:tcW w:w="4786" w:type="dxa"/>
          </w:tcPr>
          <w:p w:rsidR="007A4C74" w:rsidRDefault="007A4C74">
            <w:pPr>
              <w:ind w:right="-1"/>
              <w:jc w:val="both"/>
              <w:rPr>
                <w:lang w:eastAsia="ro-RO"/>
              </w:rPr>
            </w:pPr>
          </w:p>
        </w:tc>
      </w:tr>
    </w:tbl>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7A4C74" w:rsidRDefault="000B2B93">
      <w:pPr>
        <w:ind w:right="-1"/>
        <w:jc w:val="both"/>
        <w:rPr>
          <w:i/>
          <w:color w:val="000000"/>
          <w:sz w:val="22"/>
          <w:szCs w:val="22"/>
        </w:rPr>
      </w:pPr>
      <w:r>
        <w:rPr>
          <w:i/>
          <w:color w:val="000000"/>
          <w:sz w:val="22"/>
          <w:szCs w:val="22"/>
        </w:rPr>
        <w:t>(Se vor indica natura și amploarea lucrărilor, natura și amploarea serviciilor de proiectare)</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7A4C74" w:rsidRDefault="000B2B93">
      <w:pPr>
        <w:ind w:right="-1"/>
        <w:jc w:val="both"/>
        <w:rPr>
          <w:color w:val="000000"/>
          <w:sz w:val="22"/>
          <w:szCs w:val="22"/>
        </w:rPr>
      </w:pPr>
      <w:r>
        <w:rPr>
          <w:i/>
          <w:color w:val="000000"/>
          <w:sz w:val="22"/>
          <w:szCs w:val="22"/>
        </w:rPr>
        <w:t>(Se vor indica motivele/argumentele modificării contractului de achiziție/acordului-cadru)</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7A4C74" w:rsidRDefault="000B2B93">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7A4C74">
        <w:tc>
          <w:tcPr>
            <w:tcW w:w="2093" w:type="dxa"/>
            <w:vMerge w:val="restart"/>
            <w:shd w:val="clear" w:color="auto" w:fill="FFFFFF" w:themeFill="background1"/>
            <w:vAlign w:val="center"/>
          </w:tcPr>
          <w:p w:rsidR="007A4C74" w:rsidRDefault="000B2B93">
            <w:pPr>
              <w:ind w:right="-1"/>
              <w:jc w:val="center"/>
              <w:rPr>
                <w:b/>
              </w:rPr>
            </w:pPr>
            <w:r>
              <w:rPr>
                <w:b/>
              </w:rPr>
              <w:t>Denumire operator economic</w:t>
            </w:r>
          </w:p>
        </w:tc>
        <w:tc>
          <w:tcPr>
            <w:tcW w:w="3402" w:type="dxa"/>
            <w:gridSpan w:val="2"/>
            <w:vMerge w:val="restart"/>
            <w:shd w:val="clear" w:color="auto" w:fill="FFFFFF" w:themeFill="background1"/>
            <w:vAlign w:val="center"/>
          </w:tcPr>
          <w:p w:rsidR="007A4C74" w:rsidRDefault="000B2B93">
            <w:pPr>
              <w:ind w:right="-1"/>
              <w:jc w:val="center"/>
              <w:rPr>
                <w:b/>
              </w:rPr>
            </w:pPr>
            <w:r>
              <w:rPr>
                <w:b/>
              </w:rPr>
              <w:t>Nr. și data acordului adițional</w:t>
            </w:r>
          </w:p>
        </w:tc>
        <w:tc>
          <w:tcPr>
            <w:tcW w:w="4076" w:type="dxa"/>
            <w:gridSpan w:val="2"/>
            <w:shd w:val="clear" w:color="auto" w:fill="FFFFFF" w:themeFill="background1"/>
            <w:vAlign w:val="center"/>
          </w:tcPr>
          <w:p w:rsidR="007A4C74" w:rsidRDefault="000B2B93">
            <w:pPr>
              <w:ind w:right="-1"/>
              <w:jc w:val="center"/>
              <w:rPr>
                <w:b/>
              </w:rPr>
            </w:pPr>
            <w:r>
              <w:rPr>
                <w:b/>
              </w:rPr>
              <w:t xml:space="preserve">Valoarea modificărilor </w:t>
            </w:r>
            <w:r>
              <w:t>(după caz)</w:t>
            </w:r>
          </w:p>
        </w:tc>
      </w:tr>
      <w:tr w:rsidR="007A4C74">
        <w:tc>
          <w:tcPr>
            <w:tcW w:w="2093" w:type="dxa"/>
            <w:vMerge/>
            <w:shd w:val="clear" w:color="auto" w:fill="FFFFFF" w:themeFill="background1"/>
            <w:vAlign w:val="center"/>
          </w:tcPr>
          <w:p w:rsidR="007A4C74" w:rsidRDefault="007A4C74">
            <w:pPr>
              <w:ind w:right="-1"/>
              <w:jc w:val="center"/>
              <w:rPr>
                <w:b/>
              </w:rPr>
            </w:pPr>
          </w:p>
        </w:tc>
        <w:tc>
          <w:tcPr>
            <w:tcW w:w="3402" w:type="dxa"/>
            <w:gridSpan w:val="2"/>
            <w:vMerge/>
            <w:shd w:val="clear" w:color="auto" w:fill="FFFFFF" w:themeFill="background1"/>
            <w:vAlign w:val="center"/>
          </w:tcPr>
          <w:p w:rsidR="007A4C74" w:rsidRDefault="007A4C74">
            <w:pPr>
              <w:ind w:right="-1"/>
              <w:jc w:val="center"/>
              <w:rPr>
                <w:b/>
              </w:rPr>
            </w:pPr>
          </w:p>
        </w:tc>
        <w:tc>
          <w:tcPr>
            <w:tcW w:w="2161" w:type="dxa"/>
            <w:shd w:val="clear" w:color="auto" w:fill="FFFFFF" w:themeFill="background1"/>
            <w:vAlign w:val="center"/>
          </w:tcPr>
          <w:p w:rsidR="007A4C74" w:rsidRDefault="000B2B93">
            <w:pPr>
              <w:ind w:right="-1"/>
              <w:jc w:val="center"/>
              <w:rPr>
                <w:b/>
              </w:rPr>
            </w:pPr>
            <w:r>
              <w:rPr>
                <w:b/>
              </w:rPr>
              <w:t>Fără TVA</w:t>
            </w:r>
          </w:p>
        </w:tc>
        <w:tc>
          <w:tcPr>
            <w:tcW w:w="1915" w:type="dxa"/>
            <w:shd w:val="clear" w:color="auto" w:fill="FFFFFF" w:themeFill="background1"/>
            <w:vAlign w:val="center"/>
          </w:tcPr>
          <w:p w:rsidR="007A4C74" w:rsidRDefault="000B2B93">
            <w:pPr>
              <w:ind w:right="-1"/>
              <w:jc w:val="center"/>
              <w:rPr>
                <w:b/>
              </w:rPr>
            </w:pPr>
            <w:r>
              <w:rPr>
                <w:b/>
              </w:rPr>
              <w:t>Inclusiv TVA</w:t>
            </w:r>
          </w:p>
        </w:tc>
      </w:tr>
      <w:tr w:rsidR="007A4C74">
        <w:tc>
          <w:tcPr>
            <w:tcW w:w="2093" w:type="dxa"/>
          </w:tcPr>
          <w:p w:rsidR="007A4C74" w:rsidRDefault="007A4C74">
            <w:pPr>
              <w:jc w:val="both"/>
            </w:pPr>
          </w:p>
        </w:tc>
        <w:tc>
          <w:tcPr>
            <w:tcW w:w="1735" w:type="dxa"/>
          </w:tcPr>
          <w:p w:rsidR="007A4C74" w:rsidRDefault="007A4C74">
            <w:pPr>
              <w:jc w:val="both"/>
            </w:pPr>
          </w:p>
        </w:tc>
        <w:tc>
          <w:tcPr>
            <w:tcW w:w="1667" w:type="dxa"/>
          </w:tcPr>
          <w:p w:rsidR="007A4C74" w:rsidRDefault="007A4C74">
            <w:pPr>
              <w:jc w:val="both"/>
            </w:pPr>
          </w:p>
        </w:tc>
        <w:tc>
          <w:tcPr>
            <w:tcW w:w="2161" w:type="dxa"/>
          </w:tcPr>
          <w:p w:rsidR="007A4C74" w:rsidRDefault="007A4C74">
            <w:pPr>
              <w:jc w:val="both"/>
            </w:pPr>
          </w:p>
        </w:tc>
        <w:tc>
          <w:tcPr>
            <w:tcW w:w="1915" w:type="dxa"/>
          </w:tcPr>
          <w:p w:rsidR="007A4C74" w:rsidRDefault="007A4C74">
            <w:pPr>
              <w:jc w:val="both"/>
            </w:pPr>
          </w:p>
        </w:tc>
      </w:tr>
    </w:tbl>
    <w:p w:rsidR="007A4C74" w:rsidRDefault="000B2B93">
      <w:pPr>
        <w:spacing w:before="240"/>
        <w:ind w:right="-1"/>
        <w:jc w:val="both"/>
        <w:rPr>
          <w:b/>
          <w:sz w:val="22"/>
          <w:szCs w:val="22"/>
        </w:rPr>
      </w:pPr>
      <w:r>
        <w:rPr>
          <w:b/>
          <w:sz w:val="22"/>
          <w:szCs w:val="22"/>
        </w:rPr>
        <w:t>Conducătorul grupului de lucru:</w:t>
      </w:r>
    </w:p>
    <w:p w:rsidR="007A4C74" w:rsidRDefault="000B2B93">
      <w:pPr>
        <w:tabs>
          <w:tab w:val="left" w:pos="567"/>
        </w:tabs>
        <w:spacing w:before="240"/>
        <w:ind w:right="-1"/>
        <w:jc w:val="both"/>
        <w:rPr>
          <w:sz w:val="22"/>
          <w:szCs w:val="22"/>
        </w:rPr>
      </w:pPr>
      <w:r>
        <w:rPr>
          <w:sz w:val="22"/>
          <w:szCs w:val="22"/>
        </w:rPr>
        <w:t xml:space="preserve">______________________________________                               </w:t>
      </w:r>
      <w:r>
        <w:rPr>
          <w:sz w:val="22"/>
          <w:szCs w:val="22"/>
        </w:rPr>
        <w:tab/>
        <w:t>____________________</w:t>
      </w:r>
    </w:p>
    <w:p w:rsidR="007A4C74" w:rsidRDefault="000B2B9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7A4C74" w:rsidRDefault="007A4C74">
      <w:pPr>
        <w:keepNext/>
        <w:tabs>
          <w:tab w:val="left" w:pos="1134"/>
        </w:tabs>
        <w:suppressAutoHyphens/>
        <w:ind w:right="-1"/>
        <w:jc w:val="both"/>
        <w:outlineLvl w:val="1"/>
        <w:rPr>
          <w:b/>
          <w:iCs/>
          <w:color w:val="000000"/>
          <w:sz w:val="22"/>
          <w:szCs w:val="22"/>
          <w:lang w:eastAsia="zh-CN"/>
        </w:rPr>
      </w:pPr>
    </w:p>
    <w:p w:rsidR="007A4C74" w:rsidRDefault="007A4C74">
      <w:pPr>
        <w:keepNext/>
        <w:tabs>
          <w:tab w:val="left" w:pos="1134"/>
        </w:tabs>
        <w:suppressAutoHyphens/>
        <w:ind w:right="-1"/>
        <w:jc w:val="center"/>
        <w:outlineLvl w:val="1"/>
        <w:rPr>
          <w:b/>
          <w:iCs/>
          <w:color w:val="000000"/>
          <w:sz w:val="22"/>
          <w:szCs w:val="22"/>
          <w:lang w:eastAsia="zh-CN"/>
        </w:rPr>
      </w:pPr>
    </w:p>
    <w:p w:rsidR="007A4C74" w:rsidRDefault="007A4C74">
      <w:pPr>
        <w:rPr>
          <w:lang w:eastAsia="zh-CN"/>
        </w:rPr>
      </w:pP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0B2B93">
      <w:pPr>
        <w:jc w:val="right"/>
        <w:rPr>
          <w:sz w:val="22"/>
          <w:szCs w:val="22"/>
        </w:rPr>
      </w:pPr>
      <w:bookmarkStart w:id="47" w:name="_Toc449692095"/>
      <w:r>
        <w:t>Anexa nr. 7</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af4"/>
        <w:tabs>
          <w:tab w:val="left" w:pos="567"/>
        </w:tabs>
        <w:rPr>
          <w:rFonts w:asciiTheme="majorHAnsi" w:hAnsiTheme="majorHAnsi" w:cstheme="majorHAnsi"/>
          <w:b/>
          <w:szCs w:val="24"/>
        </w:rPr>
      </w:pPr>
      <w:bookmarkStart w:id="48" w:name="_Toc449692096"/>
      <w:bookmarkEnd w:id="47"/>
    </w:p>
    <w:p w:rsidR="007A4C74" w:rsidRDefault="000B2B93">
      <w:pPr>
        <w:pStyle w:val="af4"/>
        <w:tabs>
          <w:tab w:val="left" w:pos="567"/>
        </w:tabs>
        <w:jc w:val="center"/>
        <w:rPr>
          <w:rFonts w:ascii="Times New Roman" w:hAnsi="Times New Roman"/>
          <w:sz w:val="28"/>
          <w:szCs w:val="28"/>
        </w:rPr>
      </w:pPr>
      <w:r>
        <w:rPr>
          <w:rFonts w:ascii="Times New Roman" w:hAnsi="Times New Roman"/>
          <w:b/>
          <w:sz w:val="28"/>
          <w:szCs w:val="28"/>
        </w:rPr>
        <w:t>CERERE DE PARTICIPARE</w:t>
      </w:r>
    </w:p>
    <w:p w:rsidR="007A4C74" w:rsidRDefault="007A4C74">
      <w:pPr>
        <w:pStyle w:val="af4"/>
        <w:tabs>
          <w:tab w:val="left" w:pos="-142"/>
        </w:tabs>
        <w:spacing w:before="240"/>
        <w:jc w:val="center"/>
        <w:rPr>
          <w:rFonts w:asciiTheme="majorHAnsi" w:hAnsiTheme="majorHAnsi" w:cstheme="majorHAnsi"/>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8</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7A4C74" w:rsidRDefault="000B2B93">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7A4C74" w:rsidRDefault="007A4C74">
      <w:pPr>
        <w:pStyle w:val="af4"/>
        <w:tabs>
          <w:tab w:val="left" w:pos="567"/>
        </w:tabs>
        <w:spacing w:line="360" w:lineRule="auto"/>
        <w:jc w:val="both"/>
        <w:rPr>
          <w:rFonts w:ascii="Times New Roman" w:hAnsi="Times New Roman"/>
          <w:szCs w:val="24"/>
        </w:rPr>
      </w:pP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7A4C74">
      <w:pPr>
        <w:pStyle w:val="af4"/>
        <w:tabs>
          <w:tab w:val="left" w:pos="567"/>
        </w:tabs>
        <w:spacing w:line="360" w:lineRule="auto"/>
        <w:rPr>
          <w:rFonts w:ascii="Times New Roman" w:hAnsi="Times New Roman"/>
          <w:szCs w:val="24"/>
        </w:rPr>
      </w:pPr>
    </w:p>
    <w:p w:rsidR="007A4C74" w:rsidRDefault="000B2B93">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7A4C74" w:rsidRDefault="000B2B9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9</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bookmarkEnd w:id="48"/>
    <w:p w:rsidR="007A4C74" w:rsidRDefault="007A4C74">
      <w:pPr>
        <w:pStyle w:val="af4"/>
        <w:tabs>
          <w:tab w:val="left" w:pos="567"/>
        </w:tabs>
        <w:rPr>
          <w:rFonts w:ascii="Times New Roman" w:hAnsi="Times New Roman"/>
          <w:b/>
          <w:szCs w:val="24"/>
        </w:rPr>
      </w:pPr>
    </w:p>
    <w:p w:rsidR="007A4C74" w:rsidRDefault="000B2B93">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w:t>
      </w:r>
    </w:p>
    <w:p w:rsidR="007A4C74" w:rsidRDefault="007A4C74">
      <w:pPr>
        <w:pStyle w:val="af4"/>
        <w:tabs>
          <w:tab w:val="left" w:pos="567"/>
        </w:tabs>
        <w:rPr>
          <w:rFonts w:ascii="Times New Roman" w:hAnsi="Times New Roman"/>
          <w:b/>
          <w:szCs w:val="24"/>
        </w:rPr>
      </w:pPr>
    </w:p>
    <w:p w:rsidR="007A4C74" w:rsidRDefault="000B2B93">
      <w:pPr>
        <w:pStyle w:val="af4"/>
        <w:tabs>
          <w:tab w:val="left" w:pos="567"/>
        </w:tabs>
        <w:jc w:val="center"/>
        <w:rPr>
          <w:rFonts w:ascii="Times New Roman" w:hAnsi="Times New Roman"/>
          <w:szCs w:val="24"/>
        </w:rPr>
      </w:pPr>
      <w:r>
        <w:rPr>
          <w:rFonts w:ascii="Times New Roman" w:hAnsi="Times New Roman"/>
          <w:b/>
          <w:szCs w:val="24"/>
        </w:rPr>
        <w:t>SCRISOARE  DE  GARANŢIE  BANCARĂ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 (denumirea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(adresa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autorităţii contractante)</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7A4C74" w:rsidRDefault="000B2B93">
      <w:pPr>
        <w:pStyle w:val="af4"/>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A4C74" w:rsidRDefault="000B2B93">
      <w:pPr>
        <w:pStyle w:val="af4"/>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rsidR="007A4C74" w:rsidRDefault="000B2B93">
      <w:pPr>
        <w:pStyle w:val="af4"/>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rsidR="007A4C74" w:rsidRDefault="000B2B93">
      <w:pPr>
        <w:pStyle w:val="af4"/>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ofertantului)</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nu a constituit garanţia de bună execuție;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7A4C74" w:rsidRDefault="007A4C74">
      <w:pPr>
        <w:pStyle w:val="af4"/>
        <w:tabs>
          <w:tab w:val="left" w:pos="567"/>
        </w:tabs>
        <w:ind w:hanging="502"/>
        <w:rPr>
          <w:rFonts w:ascii="Times New Roman" w:hAnsi="Times New Roman"/>
          <w:szCs w:val="24"/>
        </w:rPr>
      </w:pPr>
    </w:p>
    <w:p w:rsidR="007A4C74" w:rsidRDefault="000B2B93">
      <w:pPr>
        <w:pStyle w:val="af4"/>
        <w:tabs>
          <w:tab w:val="left" w:pos="567"/>
        </w:tabs>
        <w:jc w:val="both"/>
        <w:rPr>
          <w:rFonts w:ascii="Times New Roman" w:hAnsi="Times New Roman"/>
          <w:szCs w:val="24"/>
        </w:rPr>
      </w:pPr>
      <w:r>
        <w:rPr>
          <w:rFonts w:ascii="Times New Roman" w:hAnsi="Times New Roman"/>
          <w:szCs w:val="24"/>
        </w:rPr>
        <w:lastRenderedPageBreak/>
        <w:t>Nu se execută vreo condiţie, specificată în documenația de atribuire înainte de semnarea contractului de achiziţie publică de lucrări.</w:t>
      </w:r>
    </w:p>
    <w:p w:rsidR="007A4C74" w:rsidRDefault="000B2B93">
      <w:pPr>
        <w:pStyle w:val="af4"/>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(semnătura autorizată)</w:t>
      </w:r>
    </w:p>
    <w:p w:rsidR="007A4C74" w:rsidRDefault="007A4C74">
      <w:pPr>
        <w:spacing w:after="200" w:line="276" w:lineRule="auto"/>
        <w:jc w:val="center"/>
        <w:rPr>
          <w:lang w:eastAsia="zh-CN"/>
        </w:rPr>
      </w:pPr>
      <w:bookmarkStart w:id="49" w:name="_Toc449692097"/>
    </w:p>
    <w:p w:rsidR="007A4C74" w:rsidRDefault="007A4C74">
      <w:pPr>
        <w:spacing w:after="200" w:line="276" w:lineRule="auto"/>
        <w:jc w:val="center"/>
        <w:rPr>
          <w:lang w:eastAsia="zh-CN"/>
        </w:rPr>
      </w:pPr>
    </w:p>
    <w:p w:rsidR="007A4C74" w:rsidRDefault="007A4C74">
      <w:pPr>
        <w:spacing w:after="200" w:line="276" w:lineRule="auto"/>
        <w:jc w:val="center"/>
        <w:rPr>
          <w:lang w:eastAsia="zh-CN"/>
        </w:rPr>
      </w:pPr>
    </w:p>
    <w:p w:rsidR="007A4C74" w:rsidRDefault="000B2B93">
      <w:pPr>
        <w:jc w:val="right"/>
        <w:rPr>
          <w:sz w:val="22"/>
          <w:szCs w:val="22"/>
        </w:rPr>
      </w:pPr>
      <w:r>
        <w:t>Anexa nr. 10</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lang w:eastAsia="zh-CN"/>
        </w:rPr>
      </w:pPr>
    </w:p>
    <w:p w:rsidR="007A4C74" w:rsidRDefault="007A4C74">
      <w:pPr>
        <w:rPr>
          <w:lang w:eastAsia="zh-CN"/>
        </w:rPr>
      </w:pPr>
    </w:p>
    <w:bookmarkEnd w:id="49"/>
    <w:p w:rsidR="007A4C74" w:rsidRDefault="007A4C74">
      <w:pPr>
        <w:jc w:val="center"/>
        <w:rPr>
          <w:b/>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LUCRĂRILOR</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lucrărilor)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Organizare de şantier</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01</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02</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n …</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pPr>
    </w:p>
    <w:p w:rsidR="007A4C74" w:rsidRDefault="007A4C74">
      <w:pPr>
        <w:jc w:val="both"/>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right"/>
        <w:rPr>
          <w:sz w:val="22"/>
          <w:szCs w:val="22"/>
        </w:rPr>
      </w:pPr>
      <w:r>
        <w:t>Anexa nr. 11</w:t>
      </w:r>
    </w:p>
    <w:p w:rsidR="007A4C74" w:rsidRDefault="000B2B93">
      <w:pPr>
        <w:jc w:val="right"/>
      </w:pPr>
      <w:r>
        <w:t>la Documentația standard nr._____</w:t>
      </w:r>
    </w:p>
    <w:p w:rsidR="007A4C74" w:rsidRDefault="000B2B93">
      <w:pPr>
        <w:jc w:val="right"/>
      </w:pPr>
      <w:r>
        <w:t>din “____” ________ 20___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center"/>
        <w:rPr>
          <w:rFonts w:eastAsia="PMingLiU"/>
          <w:lang w:eastAsia="zh-CN"/>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DOCUMENTAȚIEI DE PROIECT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serviciilor)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1</w:t>
            </w:r>
          </w:p>
          <w:p w:rsidR="007A4C74" w:rsidRDefault="000B2B93">
            <w:pPr>
              <w:pStyle w:val="af4"/>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2</w:t>
            </w:r>
          </w:p>
          <w:p w:rsidR="007A4C74" w:rsidRDefault="000B2B93">
            <w:pPr>
              <w:pStyle w:val="af4"/>
              <w:tabs>
                <w:tab w:val="left" w:pos="567"/>
              </w:tabs>
              <w:rPr>
                <w:rFonts w:ascii="Times New Roman" w:hAnsi="Times New Roman"/>
                <w:szCs w:val="24"/>
              </w:rPr>
            </w:pPr>
            <w:r>
              <w:rPr>
                <w:rFonts w:ascii="Times New Roman" w:hAnsi="Times New Roman"/>
                <w:szCs w:val="24"/>
              </w:rPr>
              <w:t>Schiță de proiect 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3</w:t>
            </w:r>
          </w:p>
          <w:p w:rsidR="007A4C74" w:rsidRDefault="000B2B93">
            <w:pPr>
              <w:pStyle w:val="af4"/>
              <w:tabs>
                <w:tab w:val="left" w:pos="567"/>
              </w:tabs>
              <w:rPr>
                <w:rFonts w:ascii="Times New Roman" w:hAnsi="Times New Roman"/>
                <w:szCs w:val="24"/>
              </w:rPr>
            </w:pPr>
            <w:r>
              <w:rPr>
                <w:rFonts w:ascii="Times New Roman" w:hAnsi="Times New Roman"/>
                <w:szCs w:val="24"/>
              </w:rPr>
              <w:t>Proiect de execuție (desene și deviz):</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n</w:t>
            </w:r>
          </w:p>
          <w:p w:rsidR="007A4C74" w:rsidRDefault="000B2B93">
            <w:pPr>
              <w:pStyle w:val="af4"/>
              <w:tabs>
                <w:tab w:val="left" w:pos="567"/>
              </w:tabs>
              <w:rPr>
                <w:rFonts w:ascii="Times New Roman" w:hAnsi="Times New Roman"/>
                <w:szCs w:val="24"/>
              </w:rPr>
            </w:pPr>
            <w:r>
              <w:rPr>
                <w:rFonts w:ascii="Times New Roman" w:hAnsi="Times New Roman"/>
                <w:szCs w:val="24"/>
              </w:rPr>
              <w: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0B2B93">
      <w:pPr>
        <w:jc w:val="right"/>
        <w:rPr>
          <w:sz w:val="22"/>
          <w:szCs w:val="22"/>
        </w:rPr>
      </w:pPr>
      <w:r>
        <w:t>Anexa nr. 12</w:t>
      </w:r>
    </w:p>
    <w:p w:rsidR="007A4C74" w:rsidRDefault="000B2B93">
      <w:pPr>
        <w:jc w:val="right"/>
      </w:pPr>
      <w:r>
        <w:t>la Documentația standard nr._____</w:t>
      </w:r>
    </w:p>
    <w:p w:rsidR="007A4C74" w:rsidRDefault="000B2B93">
      <w:pPr>
        <w:jc w:val="right"/>
      </w:pPr>
      <w:r>
        <w:t>din “____” ________ 20___</w:t>
      </w:r>
    </w:p>
    <w:bookmarkEnd w:id="50"/>
    <w:p w:rsidR="007A4C74" w:rsidRDefault="007A4C74">
      <w:pPr>
        <w:rPr>
          <w:rFonts w:eastAsia="PMingLiU"/>
          <w:b/>
          <w:lang w:eastAsia="zh-CN"/>
        </w:rPr>
      </w:pPr>
    </w:p>
    <w:p w:rsidR="007A4C74" w:rsidRDefault="000B2B93">
      <w:pPr>
        <w:jc w:val="center"/>
        <w:rPr>
          <w:rFonts w:eastAsia="PMingLiU"/>
          <w:b/>
          <w:lang w:eastAsia="zh-CN"/>
        </w:rPr>
      </w:pPr>
      <w:r>
        <w:rPr>
          <w:rFonts w:eastAsia="PMingLiU"/>
          <w:b/>
          <w:lang w:eastAsia="zh-CN"/>
        </w:rPr>
        <w:t>DECLARAȚIE</w:t>
      </w:r>
    </w:p>
    <w:p w:rsidR="007A4C74" w:rsidRDefault="000B2B93">
      <w:pPr>
        <w:pStyle w:val="af4"/>
        <w:tabs>
          <w:tab w:val="left" w:pos="567"/>
        </w:tabs>
        <w:jc w:val="center"/>
        <w:rPr>
          <w:b/>
        </w:rPr>
      </w:pPr>
      <w:r>
        <w:rPr>
          <w:b/>
        </w:rPr>
        <w:t>privind experien</w:t>
      </w:r>
      <w:r>
        <w:rPr>
          <w:rFonts w:hint="eastAsia"/>
          <w:b/>
        </w:rPr>
        <w:t>ţ</w:t>
      </w:r>
      <w:r>
        <w:rPr>
          <w:b/>
        </w:rPr>
        <w:t>a similar</w:t>
      </w:r>
      <w:r>
        <w:rPr>
          <w:rFonts w:hint="eastAsia"/>
          <w:b/>
        </w:rPr>
        <w:t>ă</w:t>
      </w:r>
    </w:p>
    <w:p w:rsidR="007A4C74" w:rsidRDefault="007A4C74">
      <w:pPr>
        <w:pStyle w:val="af4"/>
        <w:tabs>
          <w:tab w:val="left" w:pos="567"/>
        </w:tabs>
        <w:jc w:val="center"/>
        <w:rPr>
          <w:rFonts w:ascii="Times New Roman" w:hAnsi="Times New Roman"/>
          <w:b/>
          <w:szCs w:val="24"/>
        </w:rPr>
      </w:pPr>
    </w:p>
    <w:p w:rsidR="007A4C74" w:rsidRDefault="000B2B93">
      <w:pPr>
        <w:pStyle w:val="af4"/>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 notează opţiunea corespunzătoare)</w:t>
      </w:r>
    </w:p>
    <w:p w:rsidR="007A4C74" w:rsidRDefault="000B2B93">
      <w:pPr>
        <w:pStyle w:val="af4"/>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rsidR="007A4C74" w:rsidRDefault="000B2B93">
      <w:pPr>
        <w:pStyle w:val="af4"/>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7A4C74" w:rsidRDefault="000B2B93">
      <w:pPr>
        <w:pStyle w:val="af4"/>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9. Perioada de executare a lucrării (luni)</w:t>
      </w:r>
    </w:p>
    <w:p w:rsidR="007A4C74" w:rsidRDefault="000B2B93">
      <w:pPr>
        <w:pStyle w:val="af4"/>
        <w:numPr>
          <w:ilvl w:val="0"/>
          <w:numId w:val="17"/>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7A4C74" w:rsidRDefault="000B2B93">
      <w:pPr>
        <w:pStyle w:val="af4"/>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7A4C74" w:rsidRDefault="000B2B93">
      <w:pPr>
        <w:pStyle w:val="af4"/>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7A4C74" w:rsidRDefault="007A4C74">
      <w:pPr>
        <w:rPr>
          <w:rFonts w:eastAsia="MS Mincho"/>
          <w:lang w:eastAsia="zh-CN"/>
        </w:rPr>
      </w:pPr>
    </w:p>
    <w:p w:rsidR="007A4C74" w:rsidRDefault="000B2B93">
      <w:pPr>
        <w:rPr>
          <w:rFonts w:eastAsia="MS Mincho"/>
          <w:lang w:eastAsia="zh-CN"/>
        </w:rPr>
      </w:pPr>
      <w:r>
        <w:rPr>
          <w:rFonts w:eastAsia="MS Mincho"/>
          <w:lang w:eastAsia="zh-CN"/>
        </w:rPr>
        <w:t>Data completării:______________________</w:t>
      </w:r>
    </w:p>
    <w:p w:rsidR="007A4C74" w:rsidRDefault="000B2B93">
      <w:pPr>
        <w:jc w:val="both"/>
        <w:rPr>
          <w:rFonts w:eastAsia="PMingLiU"/>
          <w:lang w:eastAsia="zh-CN"/>
        </w:rPr>
      </w:pPr>
      <w:r>
        <w:rPr>
          <w:rFonts w:eastAsia="PMingLiU"/>
          <w:lang w:eastAsia="zh-CN"/>
        </w:rPr>
        <w:t>Semnat: _____________________________</w:t>
      </w:r>
    </w:p>
    <w:p w:rsidR="007A4C74" w:rsidRDefault="000B2B93">
      <w:pPr>
        <w:jc w:val="both"/>
        <w:rPr>
          <w:rFonts w:eastAsia="PMingLiU"/>
          <w:lang w:eastAsia="zh-CN"/>
        </w:rPr>
      </w:pPr>
      <w:r>
        <w:rPr>
          <w:rFonts w:eastAsia="PMingLiU"/>
          <w:lang w:eastAsia="zh-CN"/>
        </w:rPr>
        <w:t>Nume: 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b/>
          <w:lang w:eastAsia="zh-CN"/>
        </w:rPr>
      </w:pPr>
      <w:r>
        <w:rPr>
          <w:rFonts w:eastAsia="PMingLiU"/>
          <w:lang w:eastAsia="zh-CN"/>
        </w:rPr>
        <w:t>Denumirea întreprinderii: __________________________</w:t>
      </w:r>
    </w:p>
    <w:p w:rsidR="007A4C74" w:rsidRDefault="007A4C74">
      <w:pPr>
        <w:spacing w:after="200" w:line="276" w:lineRule="auto"/>
        <w:rPr>
          <w:rFonts w:eastAsia="PMingLiU"/>
          <w:lang w:eastAsia="zh-CN"/>
        </w:rPr>
      </w:pPr>
      <w:bookmarkStart w:id="51" w:name="_Toc449692109"/>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0B2B93">
      <w:pPr>
        <w:jc w:val="right"/>
        <w:rPr>
          <w:sz w:val="22"/>
          <w:szCs w:val="22"/>
        </w:rPr>
      </w:pPr>
      <w:r>
        <w:t>Anexa nr. 13</w:t>
      </w:r>
    </w:p>
    <w:p w:rsidR="007A4C74" w:rsidRDefault="000B2B93">
      <w:pPr>
        <w:jc w:val="right"/>
      </w:pPr>
      <w:r>
        <w:t>la Documentația standard nr._____</w:t>
      </w:r>
    </w:p>
    <w:p w:rsidR="007A4C74" w:rsidRDefault="000B2B93">
      <w:pPr>
        <w:jc w:val="right"/>
      </w:pPr>
      <w:r>
        <w:t>din “____” ________ 20___</w:t>
      </w:r>
    </w:p>
    <w:p w:rsidR="007A4C74" w:rsidRDefault="007A4C74">
      <w:pPr>
        <w:jc w:val="center"/>
        <w:rPr>
          <w:rFonts w:eastAsia="PMingLiU"/>
          <w:b/>
          <w:lang w:eastAsia="zh-CN"/>
        </w:rPr>
      </w:pPr>
    </w:p>
    <w:p w:rsidR="007A4C74" w:rsidRDefault="007A4C74">
      <w:pPr>
        <w:jc w:val="center"/>
        <w:rPr>
          <w:rFonts w:eastAsia="PMingLiU"/>
          <w:b/>
          <w:lang w:eastAsia="zh-CN"/>
        </w:rPr>
      </w:pPr>
    </w:p>
    <w:bookmarkEnd w:id="51"/>
    <w:p w:rsidR="007A4C74" w:rsidRDefault="007A4C74">
      <w:pPr>
        <w:jc w:val="center"/>
        <w:rPr>
          <w:b/>
        </w:rPr>
      </w:pPr>
    </w:p>
    <w:p w:rsidR="007A4C74" w:rsidRDefault="000B2B93">
      <w:pPr>
        <w:pStyle w:val="af4"/>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7A4C74" w:rsidRDefault="000B2B93">
      <w:pPr>
        <w:pStyle w:val="af4"/>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7A4C74" w:rsidRDefault="007A4C74">
      <w:pPr>
        <w:pStyle w:val="af4"/>
        <w:tabs>
          <w:tab w:val="left" w:pos="567"/>
        </w:tabs>
        <w:rPr>
          <w:rFonts w:ascii="Times New Roman" w:hAnsi="Times New Roman"/>
          <w:b/>
          <w:szCs w:val="24"/>
        </w:rPr>
      </w:pPr>
    </w:p>
    <w:tbl>
      <w:tblPr>
        <w:tblW w:w="0" w:type="auto"/>
        <w:tblInd w:w="108" w:type="dxa"/>
        <w:tblLayout w:type="fixed"/>
        <w:tblLook w:val="04A0"/>
      </w:tblPr>
      <w:tblGrid>
        <w:gridCol w:w="607"/>
        <w:gridCol w:w="1080"/>
        <w:gridCol w:w="1440"/>
        <w:gridCol w:w="2118"/>
        <w:gridCol w:w="1276"/>
        <w:gridCol w:w="1276"/>
        <w:gridCol w:w="1417"/>
      </w:tblGrid>
      <w:tr w:rsidR="007A4C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b/>
                <w:bCs/>
              </w:rPr>
            </w:pPr>
            <w:r>
              <w:rPr>
                <w:b/>
                <w:bCs/>
              </w:rPr>
              <w:t>Nr</w:t>
            </w:r>
          </w:p>
          <w:p w:rsidR="007A4C74" w:rsidRDefault="000B2B93">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Numărul şi data procesului-verbal de recepţie la terminarea lucrărilor</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bl>
    <w:p w:rsidR="007A4C74" w:rsidRDefault="007A4C74">
      <w:pPr>
        <w:jc w:val="both"/>
      </w:pPr>
    </w:p>
    <w:p w:rsidR="007A4C74" w:rsidRDefault="000B2B93">
      <w:pPr>
        <w:jc w:val="both"/>
      </w:pPr>
      <w:r>
        <w:rPr>
          <w:rStyle w:val="a4"/>
        </w:rPr>
        <w:t>*</w:t>
      </w:r>
      <w:r>
        <w:t xml:space="preserve"> Se precizează calitatea în care a participat la îndeplinirea contractului, care poate fi de: contractant unic sau lider de asociaţie; contractant asociat; subcontractant.</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w:t>
      </w:r>
    </w:p>
    <w:p w:rsidR="007A4C74" w:rsidRDefault="000B2B93">
      <w:pPr>
        <w:jc w:val="both"/>
        <w:rPr>
          <w:rFonts w:eastAsia="PMingLiU"/>
          <w:lang w:eastAsia="zh-CN"/>
        </w:rPr>
      </w:pPr>
      <w:r>
        <w:rPr>
          <w:rFonts w:eastAsia="PMingLiU"/>
          <w:lang w:eastAsia="zh-CN"/>
        </w:rPr>
        <w:t>Nume: 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spacing w:after="200" w:line="276" w:lineRule="auto"/>
        <w:rPr>
          <w:rFonts w:eastAsia="PMingLiU"/>
          <w:lang w:eastAsia="zh-CN"/>
        </w:rPr>
      </w:pPr>
      <w:bookmarkStart w:id="52" w:name="_Toc449692110"/>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14</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2"/>
    <w:p w:rsidR="007A4C74" w:rsidRDefault="007A4C74">
      <w:pPr>
        <w:spacing w:line="276" w:lineRule="auto"/>
        <w:jc w:val="center"/>
        <w:rPr>
          <w:rFonts w:eastAsia="PMingLiU"/>
          <w:b/>
          <w:lang w:eastAsia="zh-CN"/>
        </w:rPr>
      </w:pPr>
    </w:p>
    <w:p w:rsidR="007A4C74" w:rsidRDefault="000B2B93">
      <w:pPr>
        <w:keepNext/>
        <w:ind w:firstLine="1"/>
        <w:jc w:val="center"/>
        <w:outlineLvl w:val="1"/>
        <w:rPr>
          <w:rFonts w:eastAsia="PMingLiU"/>
          <w:b/>
          <w:bCs/>
          <w:iCs/>
          <w:lang w:eastAsia="zh-CN"/>
        </w:rPr>
      </w:pPr>
      <w:bookmarkStart w:id="53" w:name="_Toc449633156"/>
      <w:bookmarkStart w:id="54" w:name="_Toc449632664"/>
      <w:bookmarkStart w:id="55" w:name="_Toc449692111"/>
      <w:r>
        <w:rPr>
          <w:rFonts w:eastAsia="PMingLiU"/>
          <w:b/>
          <w:bCs/>
          <w:iCs/>
          <w:lang w:eastAsia="zh-CN"/>
        </w:rPr>
        <w:t>DECLARAŢIE</w:t>
      </w:r>
      <w:bookmarkEnd w:id="53"/>
      <w:bookmarkEnd w:id="54"/>
      <w:bookmarkEnd w:id="55"/>
    </w:p>
    <w:p w:rsidR="007A4C74" w:rsidRDefault="000B2B93">
      <w:pPr>
        <w:tabs>
          <w:tab w:val="left" w:pos="720"/>
        </w:tabs>
        <w:jc w:val="center"/>
        <w:outlineLvl w:val="1"/>
        <w:rPr>
          <w:rFonts w:eastAsia="PMingLiU"/>
          <w:b/>
          <w:lang w:eastAsia="zh-CN"/>
        </w:rPr>
      </w:pPr>
      <w:bookmarkStart w:id="56" w:name="_Toc449692112"/>
      <w:bookmarkStart w:id="57" w:name="_Toc449632665"/>
      <w:bookmarkStart w:id="58"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7A4C74" w:rsidRDefault="007A4C7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7A4C74">
        <w:trPr>
          <w:trHeight w:val="700"/>
        </w:trPr>
        <w:tc>
          <w:tcPr>
            <w:tcW w:w="720" w:type="dxa"/>
          </w:tcPr>
          <w:p w:rsidR="007A4C74" w:rsidRDefault="007A4C74">
            <w:pPr>
              <w:tabs>
                <w:tab w:val="left" w:pos="567"/>
                <w:tab w:val="left" w:pos="1134"/>
              </w:tabs>
              <w:ind w:left="360"/>
              <w:jc w:val="both"/>
              <w:outlineLvl w:val="0"/>
              <w:rPr>
                <w:b/>
              </w:rPr>
            </w:pPr>
          </w:p>
          <w:p w:rsidR="007A4C74" w:rsidRDefault="000B2B93">
            <w:pPr>
              <w:tabs>
                <w:tab w:val="left" w:pos="567"/>
              </w:tabs>
              <w:jc w:val="both"/>
              <w:rPr>
                <w:b/>
              </w:rPr>
            </w:pPr>
            <w:r>
              <w:rPr>
                <w:b/>
              </w:rPr>
              <w:t>Nr.</w:t>
            </w:r>
          </w:p>
          <w:p w:rsidR="007A4C74" w:rsidRDefault="000B2B93">
            <w:pPr>
              <w:tabs>
                <w:tab w:val="left" w:pos="567"/>
              </w:tabs>
              <w:jc w:val="both"/>
              <w:rPr>
                <w:b/>
              </w:rPr>
            </w:pPr>
            <w:r>
              <w:rPr>
                <w:b/>
              </w:rPr>
              <w:t>d/o</w:t>
            </w:r>
          </w:p>
        </w:tc>
        <w:tc>
          <w:tcPr>
            <w:tcW w:w="4680" w:type="dxa"/>
            <w:vAlign w:val="center"/>
          </w:tcPr>
          <w:p w:rsidR="007A4C74" w:rsidRDefault="000B2B93">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Unitatea de măsură</w:t>
            </w:r>
          </w:p>
          <w:p w:rsidR="007A4C74" w:rsidRDefault="000B2B93">
            <w:pPr>
              <w:tabs>
                <w:tab w:val="left" w:pos="567"/>
              </w:tabs>
              <w:jc w:val="center"/>
              <w:rPr>
                <w:b/>
              </w:rPr>
            </w:pPr>
            <w:r>
              <w:rPr>
                <w:b/>
              </w:rPr>
              <w:t>(bucăţi şi seturi)</w:t>
            </w:r>
          </w:p>
        </w:tc>
        <w:tc>
          <w:tcPr>
            <w:tcW w:w="1289"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din dotare</w:t>
            </w:r>
          </w:p>
        </w:tc>
        <w:tc>
          <w:tcPr>
            <w:tcW w:w="1544"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de la terţi sau din alte surse</w:t>
            </w:r>
          </w:p>
        </w:tc>
      </w:tr>
      <w:tr w:rsidR="007A4C74">
        <w:trPr>
          <w:trHeight w:val="240"/>
        </w:trPr>
        <w:tc>
          <w:tcPr>
            <w:tcW w:w="720" w:type="dxa"/>
          </w:tcPr>
          <w:p w:rsidR="007A4C74" w:rsidRDefault="000B2B93">
            <w:pPr>
              <w:tabs>
                <w:tab w:val="left" w:pos="567"/>
              </w:tabs>
              <w:jc w:val="both"/>
              <w:rPr>
                <w:b/>
              </w:rPr>
            </w:pPr>
            <w:r>
              <w:rPr>
                <w:b/>
              </w:rPr>
              <w:t>0</w:t>
            </w:r>
          </w:p>
        </w:tc>
        <w:tc>
          <w:tcPr>
            <w:tcW w:w="4680" w:type="dxa"/>
          </w:tcPr>
          <w:p w:rsidR="007A4C74" w:rsidRDefault="000B2B93">
            <w:pPr>
              <w:tabs>
                <w:tab w:val="left" w:pos="567"/>
              </w:tabs>
              <w:jc w:val="both"/>
              <w:rPr>
                <w:b/>
              </w:rPr>
            </w:pPr>
            <w:r>
              <w:rPr>
                <w:b/>
              </w:rPr>
              <w:t xml:space="preserve">                             1</w:t>
            </w:r>
          </w:p>
        </w:tc>
        <w:tc>
          <w:tcPr>
            <w:tcW w:w="1260" w:type="dxa"/>
          </w:tcPr>
          <w:p w:rsidR="007A4C74" w:rsidRDefault="000B2B93">
            <w:pPr>
              <w:tabs>
                <w:tab w:val="left" w:pos="567"/>
              </w:tabs>
              <w:jc w:val="both"/>
              <w:rPr>
                <w:b/>
              </w:rPr>
            </w:pPr>
            <w:r>
              <w:rPr>
                <w:b/>
              </w:rPr>
              <w:t>2</w:t>
            </w:r>
          </w:p>
        </w:tc>
        <w:tc>
          <w:tcPr>
            <w:tcW w:w="1289" w:type="dxa"/>
          </w:tcPr>
          <w:p w:rsidR="007A4C74" w:rsidRDefault="000B2B93">
            <w:pPr>
              <w:tabs>
                <w:tab w:val="left" w:pos="567"/>
              </w:tabs>
              <w:jc w:val="both"/>
              <w:rPr>
                <w:b/>
              </w:rPr>
            </w:pPr>
            <w:r>
              <w:rPr>
                <w:b/>
              </w:rPr>
              <w:t>3</w:t>
            </w:r>
          </w:p>
        </w:tc>
        <w:tc>
          <w:tcPr>
            <w:tcW w:w="1544" w:type="dxa"/>
          </w:tcPr>
          <w:p w:rsidR="007A4C74" w:rsidRDefault="000B2B93">
            <w:pPr>
              <w:tabs>
                <w:tab w:val="left" w:pos="567"/>
              </w:tabs>
              <w:jc w:val="both"/>
              <w:rPr>
                <w:b/>
              </w:rPr>
            </w:pPr>
            <w:r>
              <w:rPr>
                <w:b/>
              </w:rPr>
              <w:t>4</w:t>
            </w:r>
          </w:p>
        </w:tc>
      </w:tr>
      <w:tr w:rsidR="007A4C74">
        <w:trPr>
          <w:trHeight w:val="240"/>
        </w:trPr>
        <w:tc>
          <w:tcPr>
            <w:tcW w:w="720" w:type="dxa"/>
          </w:tcPr>
          <w:p w:rsidR="007A4C74" w:rsidRDefault="000B2B93">
            <w:pPr>
              <w:tabs>
                <w:tab w:val="left" w:pos="567"/>
              </w:tabs>
              <w:jc w:val="both"/>
            </w:pPr>
            <w:r>
              <w:t>1.</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2.</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3.</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7A4C74">
            <w:pPr>
              <w:keepNext/>
              <w:keepLines/>
              <w:tabs>
                <w:tab w:val="left" w:pos="567"/>
              </w:tabs>
              <w:spacing w:before="200"/>
              <w:jc w:val="both"/>
              <w:outlineLvl w:val="2"/>
            </w:pP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n</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jc w:val="center"/>
        <w:rPr>
          <w:rFonts w:eastAsia="PMingLiU"/>
          <w:lang w:eastAsia="zh-CN"/>
        </w:rPr>
      </w:pPr>
      <w:bookmarkStart w:id="59" w:name="_Toc449692113"/>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15</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9"/>
    <w:p w:rsidR="007A4C74" w:rsidRDefault="007A4C74">
      <w:pPr>
        <w:spacing w:line="276" w:lineRule="auto"/>
        <w:jc w:val="center"/>
        <w:rPr>
          <w:rFonts w:eastAsia="PMingLiU"/>
          <w:b/>
          <w:lang w:eastAsia="zh-CN"/>
        </w:rPr>
      </w:pPr>
    </w:p>
    <w:p w:rsidR="007A4C74" w:rsidRDefault="000B2B93">
      <w:pPr>
        <w:ind w:firstLine="709"/>
        <w:jc w:val="center"/>
        <w:rPr>
          <w:rFonts w:eastAsia="PMingLiU"/>
          <w:b/>
          <w:lang w:eastAsia="zh-CN"/>
        </w:rPr>
      </w:pPr>
      <w:r>
        <w:rPr>
          <w:rFonts w:eastAsia="PMingLiU"/>
          <w:b/>
          <w:lang w:eastAsia="zh-CN"/>
        </w:rPr>
        <w:t>DECLARAŢIE</w:t>
      </w:r>
    </w:p>
    <w:p w:rsidR="007A4C74" w:rsidRDefault="000B2B93">
      <w:pPr>
        <w:ind w:firstLine="709"/>
        <w:jc w:val="center"/>
        <w:rPr>
          <w:rFonts w:eastAsia="PMingLiU"/>
          <w:b/>
          <w:lang w:eastAsia="zh-CN"/>
        </w:rPr>
      </w:pPr>
      <w:r>
        <w:rPr>
          <w:rFonts w:eastAsia="PMingLiU"/>
          <w:b/>
          <w:lang w:eastAsia="zh-CN"/>
        </w:rPr>
        <w:t>privind personalul de specialitate propus pentru implementarea contractului</w:t>
      </w:r>
    </w:p>
    <w:p w:rsidR="007A4C74" w:rsidRDefault="007A4C7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7A4C74">
        <w:trPr>
          <w:cantSplit/>
          <w:trHeight w:val="1942"/>
        </w:trPr>
        <w:tc>
          <w:tcPr>
            <w:tcW w:w="273" w:type="pct"/>
            <w:vAlign w:val="center"/>
          </w:tcPr>
          <w:p w:rsidR="007A4C74" w:rsidRDefault="007A4C74">
            <w:pPr>
              <w:tabs>
                <w:tab w:val="left" w:pos="567"/>
              </w:tabs>
              <w:jc w:val="center"/>
              <w:rPr>
                <w:b/>
                <w:bCs/>
              </w:rPr>
            </w:pPr>
          </w:p>
          <w:p w:rsidR="007A4C74" w:rsidRDefault="000B2B93">
            <w:pPr>
              <w:tabs>
                <w:tab w:val="left" w:pos="567"/>
              </w:tabs>
              <w:jc w:val="center"/>
              <w:rPr>
                <w:b/>
                <w:bCs/>
              </w:rPr>
            </w:pPr>
            <w:r>
              <w:rPr>
                <w:b/>
                <w:bCs/>
              </w:rPr>
              <w:t>Nr.</w:t>
            </w:r>
          </w:p>
          <w:p w:rsidR="007A4C74" w:rsidRDefault="000B2B93">
            <w:pPr>
              <w:tabs>
                <w:tab w:val="left" w:pos="567"/>
              </w:tabs>
              <w:jc w:val="center"/>
              <w:rPr>
                <w:b/>
                <w:bCs/>
              </w:rPr>
            </w:pPr>
            <w:r>
              <w:rPr>
                <w:b/>
                <w:bCs/>
              </w:rPr>
              <w:t>d/o</w:t>
            </w:r>
          </w:p>
        </w:tc>
        <w:tc>
          <w:tcPr>
            <w:tcW w:w="727"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Funcţia</w:t>
            </w:r>
          </w:p>
        </w:tc>
        <w:tc>
          <w:tcPr>
            <w:tcW w:w="1000"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Studii de specialitate</w:t>
            </w:r>
          </w:p>
        </w:tc>
        <w:tc>
          <w:tcPr>
            <w:tcW w:w="1036" w:type="pct"/>
            <w:vAlign w:val="center"/>
          </w:tcPr>
          <w:p w:rsidR="007A4C74" w:rsidRDefault="000B2B93">
            <w:pPr>
              <w:tabs>
                <w:tab w:val="left" w:pos="567"/>
              </w:tabs>
              <w:jc w:val="center"/>
              <w:rPr>
                <w:b/>
                <w:bCs/>
              </w:rPr>
            </w:pPr>
            <w:r>
              <w:rPr>
                <w:b/>
                <w:bCs/>
              </w:rPr>
              <w:t>Vechimea în  munca de specialitate (ani)</w:t>
            </w:r>
          </w:p>
        </w:tc>
        <w:tc>
          <w:tcPr>
            <w:tcW w:w="1056" w:type="pct"/>
            <w:vAlign w:val="center"/>
          </w:tcPr>
          <w:p w:rsidR="007A4C74" w:rsidRDefault="000B2B93">
            <w:pPr>
              <w:tabs>
                <w:tab w:val="left" w:pos="567"/>
              </w:tabs>
              <w:jc w:val="center"/>
              <w:rPr>
                <w:b/>
                <w:bCs/>
              </w:rPr>
            </w:pPr>
            <w:r>
              <w:rPr>
                <w:b/>
                <w:bCs/>
              </w:rPr>
              <w:t>Numărul şi denumirea lucrărilor similare executate în calitate de conducător</w:t>
            </w:r>
          </w:p>
        </w:tc>
        <w:tc>
          <w:tcPr>
            <w:tcW w:w="908" w:type="pct"/>
            <w:vAlign w:val="center"/>
          </w:tcPr>
          <w:p w:rsidR="007A4C74" w:rsidRDefault="000B2B93">
            <w:pPr>
              <w:tabs>
                <w:tab w:val="left" w:pos="567"/>
              </w:tabs>
              <w:jc w:val="center"/>
              <w:rPr>
                <w:b/>
                <w:bCs/>
              </w:rPr>
            </w:pPr>
            <w:r>
              <w:rPr>
                <w:b/>
                <w:bCs/>
              </w:rPr>
              <w:t>Numărul certificatului de atestare</w:t>
            </w:r>
          </w:p>
          <w:p w:rsidR="007A4C74" w:rsidRDefault="000B2B93">
            <w:pPr>
              <w:tabs>
                <w:tab w:val="left" w:pos="567"/>
              </w:tabs>
              <w:jc w:val="center"/>
              <w:rPr>
                <w:b/>
                <w:bCs/>
              </w:rPr>
            </w:pPr>
            <w:r>
              <w:rPr>
                <w:b/>
                <w:bCs/>
              </w:rPr>
              <w:t>și data eliberării</w:t>
            </w:r>
          </w:p>
          <w:p w:rsidR="007A4C74" w:rsidRDefault="007A4C74">
            <w:pPr>
              <w:tabs>
                <w:tab w:val="left" w:pos="567"/>
                <w:tab w:val="left" w:pos="1134"/>
              </w:tabs>
              <w:ind w:left="360"/>
              <w:jc w:val="center"/>
              <w:outlineLvl w:val="0"/>
              <w:rPr>
                <w:b/>
                <w:bCs/>
              </w:rPr>
            </w:pPr>
          </w:p>
          <w:p w:rsidR="007A4C74" w:rsidRDefault="007A4C74">
            <w:pPr>
              <w:tabs>
                <w:tab w:val="left" w:pos="567"/>
                <w:tab w:val="left" w:pos="1134"/>
              </w:tabs>
              <w:ind w:left="360"/>
              <w:jc w:val="center"/>
              <w:outlineLvl w:val="0"/>
              <w:rPr>
                <w:b/>
                <w:bCs/>
              </w:rPr>
            </w:pPr>
          </w:p>
        </w:tc>
      </w:tr>
      <w:tr w:rsidR="007A4C74">
        <w:trPr>
          <w:cantSplit/>
          <w:trHeight w:val="320"/>
        </w:trPr>
        <w:tc>
          <w:tcPr>
            <w:tcW w:w="273" w:type="pct"/>
          </w:tcPr>
          <w:p w:rsidR="007A4C74" w:rsidRDefault="007A4C74">
            <w:pPr>
              <w:tabs>
                <w:tab w:val="left" w:pos="567"/>
                <w:tab w:val="left" w:pos="1134"/>
              </w:tabs>
              <w:ind w:left="360"/>
              <w:jc w:val="both"/>
              <w:outlineLvl w:val="0"/>
              <w:rPr>
                <w:b/>
                <w:bCs/>
              </w:rPr>
            </w:pPr>
          </w:p>
        </w:tc>
        <w:tc>
          <w:tcPr>
            <w:tcW w:w="727" w:type="pct"/>
          </w:tcPr>
          <w:p w:rsidR="007A4C74" w:rsidRDefault="000B2B93">
            <w:pPr>
              <w:tabs>
                <w:tab w:val="left" w:pos="567"/>
              </w:tabs>
              <w:jc w:val="both"/>
              <w:rPr>
                <w:b/>
                <w:bCs/>
              </w:rPr>
            </w:pPr>
            <w:r>
              <w:rPr>
                <w:b/>
                <w:bCs/>
              </w:rPr>
              <w:t>1</w:t>
            </w:r>
          </w:p>
        </w:tc>
        <w:tc>
          <w:tcPr>
            <w:tcW w:w="1000" w:type="pct"/>
          </w:tcPr>
          <w:p w:rsidR="007A4C74" w:rsidRDefault="000B2B93">
            <w:pPr>
              <w:tabs>
                <w:tab w:val="left" w:pos="567"/>
              </w:tabs>
              <w:jc w:val="both"/>
              <w:rPr>
                <w:b/>
                <w:bCs/>
              </w:rPr>
            </w:pPr>
            <w:r>
              <w:rPr>
                <w:b/>
                <w:bCs/>
              </w:rPr>
              <w:t>2</w:t>
            </w:r>
          </w:p>
        </w:tc>
        <w:tc>
          <w:tcPr>
            <w:tcW w:w="1036" w:type="pct"/>
          </w:tcPr>
          <w:p w:rsidR="007A4C74" w:rsidRDefault="000B2B93">
            <w:pPr>
              <w:tabs>
                <w:tab w:val="left" w:pos="567"/>
              </w:tabs>
              <w:jc w:val="both"/>
              <w:rPr>
                <w:b/>
                <w:bCs/>
              </w:rPr>
            </w:pPr>
            <w:r>
              <w:rPr>
                <w:b/>
                <w:bCs/>
              </w:rPr>
              <w:t>3</w:t>
            </w:r>
          </w:p>
        </w:tc>
        <w:tc>
          <w:tcPr>
            <w:tcW w:w="1056" w:type="pct"/>
          </w:tcPr>
          <w:p w:rsidR="007A4C74" w:rsidRDefault="000B2B93">
            <w:pPr>
              <w:tabs>
                <w:tab w:val="left" w:pos="567"/>
              </w:tabs>
              <w:jc w:val="both"/>
              <w:rPr>
                <w:b/>
                <w:bCs/>
              </w:rPr>
            </w:pPr>
            <w:r>
              <w:rPr>
                <w:b/>
                <w:bCs/>
              </w:rPr>
              <w:t>4</w:t>
            </w:r>
          </w:p>
        </w:tc>
        <w:tc>
          <w:tcPr>
            <w:tcW w:w="908" w:type="pct"/>
          </w:tcPr>
          <w:p w:rsidR="007A4C74" w:rsidRDefault="000B2B93">
            <w:pPr>
              <w:tabs>
                <w:tab w:val="left" w:pos="567"/>
              </w:tabs>
              <w:jc w:val="both"/>
              <w:rPr>
                <w:b/>
                <w:bCs/>
              </w:rPr>
            </w:pPr>
            <w:r>
              <w:rPr>
                <w:b/>
                <w:bCs/>
              </w:rPr>
              <w:t>5</w:t>
            </w: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Arhitect-șef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Inginer-șef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Diriginţi de şantier</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Maiştri</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27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Specialişti</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rPr>
          <w:rFonts w:eastAsia="PMingLiU"/>
          <w:lang w:eastAsia="zh-CN"/>
        </w:rPr>
      </w:pPr>
      <w:bookmarkStart w:id="60" w:name="_Toc449692114"/>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jc w:val="right"/>
      </w:pPr>
    </w:p>
    <w:p w:rsidR="007A4C74" w:rsidRDefault="000B2B93">
      <w:pPr>
        <w:jc w:val="right"/>
        <w:rPr>
          <w:sz w:val="22"/>
          <w:szCs w:val="22"/>
        </w:rPr>
      </w:pPr>
      <w:r>
        <w:t>Anexa nr. 16</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60"/>
    <w:p w:rsidR="007A4C74" w:rsidRDefault="007A4C74">
      <w:pPr>
        <w:spacing w:line="276" w:lineRule="auto"/>
        <w:jc w:val="center"/>
        <w:rPr>
          <w:rFonts w:eastAsia="PMingLiU"/>
          <w:b/>
          <w:lang w:eastAsia="zh-CN"/>
        </w:rPr>
      </w:pPr>
    </w:p>
    <w:p w:rsidR="007A4C74" w:rsidRDefault="000B2B93">
      <w:pPr>
        <w:jc w:val="center"/>
        <w:rPr>
          <w:rFonts w:eastAsia="SimSun"/>
          <w:b/>
          <w:bCs/>
          <w:iCs/>
          <w:lang w:eastAsia="zh-CN"/>
        </w:rPr>
      </w:pPr>
      <w:r>
        <w:rPr>
          <w:rFonts w:eastAsia="SimSun"/>
          <w:b/>
          <w:bCs/>
          <w:iCs/>
          <w:lang w:eastAsia="zh-CN"/>
        </w:rPr>
        <w:t>LISTA SUBCONTRACTANȚILOR</w:t>
      </w:r>
    </w:p>
    <w:p w:rsidR="007A4C74" w:rsidRDefault="000B2B93">
      <w:pPr>
        <w:jc w:val="center"/>
        <w:rPr>
          <w:rFonts w:eastAsia="SimSun"/>
          <w:b/>
          <w:bCs/>
          <w:iCs/>
          <w:lang w:eastAsia="zh-CN"/>
        </w:rPr>
      </w:pPr>
      <w:r>
        <w:rPr>
          <w:rFonts w:eastAsia="SimSun"/>
          <w:b/>
          <w:bCs/>
          <w:iCs/>
          <w:lang w:eastAsia="zh-CN"/>
        </w:rPr>
        <w:t>ŞI PARTEA/PĂRŢILE DIN CONTRACT CARE SUNT</w:t>
      </w:r>
    </w:p>
    <w:p w:rsidR="007A4C74" w:rsidRDefault="000B2B93">
      <w:pPr>
        <w:jc w:val="center"/>
        <w:rPr>
          <w:rFonts w:eastAsia="SimSun"/>
          <w:b/>
          <w:bCs/>
          <w:iCs/>
          <w:lang w:eastAsia="zh-CN"/>
        </w:rPr>
      </w:pPr>
      <w:r>
        <w:rPr>
          <w:rFonts w:eastAsia="SimSun"/>
          <w:b/>
          <w:bCs/>
          <w:iCs/>
          <w:lang w:eastAsia="zh-CN"/>
        </w:rPr>
        <w:t>ÎNDEPLINITE DE ACEŞTIA</w:t>
      </w:r>
    </w:p>
    <w:p w:rsidR="007A4C74" w:rsidRDefault="007A4C7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3126"/>
        <w:gridCol w:w="1984"/>
        <w:gridCol w:w="1590"/>
        <w:gridCol w:w="2270"/>
      </w:tblGrid>
      <w:tr w:rsidR="007A4C74">
        <w:trPr>
          <w:cantSplit/>
          <w:trHeight w:val="920"/>
        </w:trPr>
        <w:tc>
          <w:tcPr>
            <w:tcW w:w="0" w:type="auto"/>
            <w:vAlign w:val="center"/>
          </w:tcPr>
          <w:p w:rsidR="007A4C74" w:rsidRDefault="000B2B93">
            <w:pPr>
              <w:tabs>
                <w:tab w:val="left" w:pos="567"/>
              </w:tabs>
              <w:jc w:val="both"/>
              <w:rPr>
                <w:b/>
              </w:rPr>
            </w:pPr>
            <w:r>
              <w:rPr>
                <w:b/>
              </w:rPr>
              <w:t>Nr. d/o</w:t>
            </w:r>
          </w:p>
        </w:tc>
        <w:tc>
          <w:tcPr>
            <w:tcW w:w="3126" w:type="dxa"/>
            <w:vAlign w:val="center"/>
          </w:tcPr>
          <w:p w:rsidR="007A4C74" w:rsidRDefault="000B2B93">
            <w:pPr>
              <w:jc w:val="center"/>
              <w:rPr>
                <w:b/>
              </w:rPr>
            </w:pPr>
            <w:r>
              <w:rPr>
                <w:b/>
              </w:rPr>
              <w:t>Numele şi adresa subantreprenorilor</w:t>
            </w:r>
          </w:p>
        </w:tc>
        <w:tc>
          <w:tcPr>
            <w:tcW w:w="1984" w:type="dxa"/>
            <w:vAlign w:val="center"/>
          </w:tcPr>
          <w:p w:rsidR="007A4C74" w:rsidRDefault="000B2B93">
            <w:pPr>
              <w:rPr>
                <w:rFonts w:eastAsia="MS Mincho"/>
                <w:b/>
                <w:lang w:eastAsia="zh-CN"/>
              </w:rPr>
            </w:pPr>
            <w:r>
              <w:rPr>
                <w:rFonts w:eastAsia="MS Mincho"/>
                <w:b/>
                <w:lang w:eastAsia="zh-CN"/>
              </w:rPr>
              <w:t>Activităţi din contract</w:t>
            </w:r>
          </w:p>
        </w:tc>
        <w:tc>
          <w:tcPr>
            <w:tcW w:w="1443" w:type="dxa"/>
            <w:vAlign w:val="center"/>
          </w:tcPr>
          <w:p w:rsidR="007A4C74" w:rsidRDefault="000B2B93">
            <w:pPr>
              <w:rPr>
                <w:rFonts w:eastAsia="MS Mincho"/>
                <w:b/>
                <w:lang w:eastAsia="zh-CN"/>
              </w:rPr>
            </w:pPr>
            <w:r>
              <w:rPr>
                <w:rFonts w:eastAsia="MS Mincho"/>
                <w:b/>
                <w:lang w:eastAsia="zh-CN"/>
              </w:rPr>
              <w:t>Valoarea aproximativă</w:t>
            </w:r>
          </w:p>
        </w:tc>
        <w:tc>
          <w:tcPr>
            <w:tcW w:w="0" w:type="auto"/>
            <w:vAlign w:val="center"/>
          </w:tcPr>
          <w:p w:rsidR="007A4C74" w:rsidRDefault="000B2B93">
            <w:pPr>
              <w:rPr>
                <w:rFonts w:eastAsia="MS Mincho"/>
                <w:b/>
                <w:lang w:eastAsia="zh-CN"/>
              </w:rPr>
            </w:pPr>
            <w:r>
              <w:rPr>
                <w:rFonts w:eastAsia="MS Mincho"/>
                <w:b/>
                <w:lang w:eastAsia="zh-CN"/>
              </w:rPr>
              <w:t>% din valoarea contractului</w:t>
            </w:r>
          </w:p>
        </w:tc>
      </w:tr>
      <w:tr w:rsidR="007A4C74">
        <w:trPr>
          <w:trHeight w:val="175"/>
        </w:trPr>
        <w:tc>
          <w:tcPr>
            <w:tcW w:w="0" w:type="auto"/>
          </w:tcPr>
          <w:p w:rsidR="007A4C74" w:rsidRDefault="000B2B93">
            <w:pPr>
              <w:tabs>
                <w:tab w:val="left" w:pos="567"/>
              </w:tabs>
              <w:jc w:val="both"/>
            </w:pPr>
            <w:r>
              <w:t>1.</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337"/>
        </w:trPr>
        <w:tc>
          <w:tcPr>
            <w:tcW w:w="0" w:type="auto"/>
          </w:tcPr>
          <w:p w:rsidR="007A4C74" w:rsidRDefault="000B2B93">
            <w:pPr>
              <w:tabs>
                <w:tab w:val="left" w:pos="567"/>
              </w:tabs>
              <w:jc w:val="both"/>
            </w:pPr>
            <w:r>
              <w:t>2.</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3.</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4.</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7A4C74">
            <w:pPr>
              <w:keepNext/>
              <w:keepLines/>
              <w:tabs>
                <w:tab w:val="left" w:pos="567"/>
              </w:tabs>
              <w:spacing w:before="200"/>
              <w:jc w:val="both"/>
              <w:outlineLvl w:val="2"/>
            </w:pP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w:t>
      </w:r>
    </w:p>
    <w:p w:rsidR="007A4C74" w:rsidRDefault="000B2B93">
      <w:pPr>
        <w:jc w:val="both"/>
        <w:rPr>
          <w:rFonts w:eastAsia="PMingLiU"/>
          <w:lang w:eastAsia="zh-CN"/>
        </w:rPr>
      </w:pPr>
      <w:r>
        <w:rPr>
          <w:rFonts w:eastAsia="PMingLiU"/>
          <w:lang w:eastAsia="zh-CN"/>
        </w:rPr>
        <w:t>Nume: 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w:t>
      </w:r>
    </w:p>
    <w:p w:rsidR="007A4C74" w:rsidRDefault="000B2B93">
      <w:pPr>
        <w:jc w:val="both"/>
        <w:rPr>
          <w:rFonts w:eastAsia="PMingLiU"/>
          <w:lang w:eastAsia="zh-CN"/>
        </w:rPr>
      </w:pPr>
      <w:r>
        <w:rPr>
          <w:rFonts w:eastAsia="PMingLiU"/>
          <w:lang w:eastAsia="zh-CN"/>
        </w:rPr>
        <w:t>Denumirea întreprinderii: ______________________________</w:t>
      </w:r>
    </w:p>
    <w:p w:rsidR="007A4C74" w:rsidRDefault="007A4C74">
      <w:pPr>
        <w:rPr>
          <w:rFonts w:eastAsia="PMingLiU"/>
          <w:lang w:eastAsia="zh-CN"/>
        </w:rPr>
      </w:pPr>
    </w:p>
    <w:p w:rsidR="007A4C74" w:rsidRDefault="007A4C74">
      <w:pPr>
        <w:spacing w:after="200" w:line="276" w:lineRule="auto"/>
        <w:jc w:val="center"/>
        <w:rPr>
          <w:rFonts w:eastAsia="PMingLiU"/>
          <w:lang w:eastAsia="zh-CN"/>
        </w:rPr>
      </w:pPr>
      <w:bookmarkStart w:id="61" w:name="_Toc449692115"/>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0B2B93">
      <w:pPr>
        <w:jc w:val="right"/>
        <w:rPr>
          <w:sz w:val="22"/>
          <w:szCs w:val="22"/>
        </w:rPr>
      </w:pPr>
      <w:r>
        <w:t>Anexa nr. 17</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bookmarkEnd w:id="61"/>
    <w:p w:rsidR="007A4C74" w:rsidRDefault="000B2B93">
      <w:pPr>
        <w:pStyle w:val="af4"/>
        <w:tabs>
          <w:tab w:val="left" w:pos="567"/>
        </w:tabs>
        <w:jc w:val="center"/>
        <w:rPr>
          <w:rFonts w:ascii="Times New Roman" w:hAnsi="Times New Roman"/>
          <w:b/>
          <w:szCs w:val="24"/>
        </w:rPr>
      </w:pPr>
      <w:r>
        <w:rPr>
          <w:rFonts w:ascii="Times New Roman" w:hAnsi="Times New Roman"/>
          <w:b/>
          <w:szCs w:val="24"/>
        </w:rPr>
        <w:t>INFORMAŢII PRIVIND ASOCIEREA</w:t>
      </w:r>
    </w:p>
    <w:p w:rsidR="007A4C74" w:rsidRDefault="000B2B93">
      <w:pPr>
        <w:pStyle w:val="af4"/>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rsidR="007A4C74" w:rsidRDefault="000B2B93">
      <w:pPr>
        <w:tabs>
          <w:tab w:val="left" w:pos="567"/>
        </w:tabs>
        <w:jc w:val="both"/>
      </w:pPr>
      <w:r>
        <w:t>____________________________________________________________________________</w:t>
      </w:r>
    </w:p>
    <w:p w:rsidR="007A4C74" w:rsidRDefault="000B2B93">
      <w:pPr>
        <w:tabs>
          <w:tab w:val="left" w:pos="567"/>
        </w:tabs>
        <w:jc w:val="center"/>
        <w:rPr>
          <w:b/>
        </w:rPr>
      </w:pPr>
      <w:r>
        <w:rPr>
          <w:b/>
        </w:rPr>
        <w:t>(denumirea)</w:t>
      </w:r>
    </w:p>
    <w:p w:rsidR="007A4C74" w:rsidRDefault="000B2B93">
      <w:pPr>
        <w:tabs>
          <w:tab w:val="left" w:pos="567"/>
        </w:tabs>
        <w:jc w:val="both"/>
        <w:rPr>
          <w:u w:val="single"/>
        </w:rPr>
      </w:pPr>
      <w:r>
        <w:rPr>
          <w:b/>
        </w:rPr>
        <w:t>1.Părţi contractante</w:t>
      </w:r>
      <w:r>
        <w:t xml:space="preserve"> ( agenţi economici)</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tabs>
          <w:tab w:val="left" w:pos="567"/>
        </w:tabs>
        <w:jc w:val="both"/>
      </w:pPr>
      <w:r>
        <w:rPr>
          <w:b/>
        </w:rPr>
        <w:t xml:space="preserve">2. Adrese, telefon, fax </w:t>
      </w:r>
      <w:r>
        <w:t xml:space="preserve"> ale partenerilor (părţi contractante):</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tabs>
          <w:tab w:val="left" w:pos="567"/>
        </w:tabs>
        <w:jc w:val="both"/>
      </w:pPr>
      <w:r>
        <w:rPr>
          <w:b/>
        </w:rPr>
        <w:t>3. Informaţii privind modul de asociere:</w:t>
      </w:r>
    </w:p>
    <w:p w:rsidR="007A4C74" w:rsidRDefault="000B2B93">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rsidR="007A4C74" w:rsidRDefault="000B2B93">
      <w:pPr>
        <w:tabs>
          <w:tab w:val="left" w:pos="567"/>
        </w:tabs>
        <w:jc w:val="both"/>
      </w:pPr>
      <w:r>
        <w:t>b) Locul şi data înregistrării asociaţiei______________________________________________</w:t>
      </w:r>
    </w:p>
    <w:p w:rsidR="007A4C74" w:rsidRDefault="000B2B93">
      <w:pPr>
        <w:pStyle w:val="af8"/>
        <w:tabs>
          <w:tab w:val="left" w:pos="567"/>
        </w:tabs>
        <w:jc w:val="both"/>
      </w:pPr>
      <w:r>
        <w:t>c) Activităţi economice ce se vor realiza în comun ____________________________________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rsidR="007A4C74" w:rsidRDefault="000B2B93">
      <w:pPr>
        <w:tabs>
          <w:tab w:val="left" w:pos="567"/>
        </w:tabs>
        <w:jc w:val="both"/>
      </w:pPr>
      <w:r>
        <w:t>e) Valoarea  și cota procentuală a lucrărilor executate de fiecare asociat 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567"/>
        </w:tabs>
        <w:jc w:val="both"/>
      </w:pPr>
      <w:r>
        <w:t>f) Condiţii de administrare a asociaţiei______________________________________________</w:t>
      </w:r>
    </w:p>
    <w:p w:rsidR="007A4C74" w:rsidRDefault="000B2B93">
      <w:pPr>
        <w:tabs>
          <w:tab w:val="left" w:pos="567"/>
        </w:tabs>
        <w:jc w:val="both"/>
      </w:pPr>
      <w:r>
        <w:t>g) Modalitatea de împărţire a rezultatelor activităţii economice comune desfăşurate ____________________________________________________________________________</w:t>
      </w:r>
    </w:p>
    <w:p w:rsidR="007A4C74" w:rsidRDefault="000B2B93">
      <w:pPr>
        <w:tabs>
          <w:tab w:val="left" w:pos="567"/>
        </w:tabs>
        <w:jc w:val="both"/>
      </w:pPr>
      <w:r>
        <w:t>h) Cauze de încetare a asociaţiei şi modul de împărţire a rezultatelor   lichidării_____________________________________________________________________</w:t>
      </w:r>
    </w:p>
    <w:p w:rsidR="007A4C74" w:rsidRDefault="000B2B93">
      <w:pPr>
        <w:tabs>
          <w:tab w:val="left" w:pos="567"/>
        </w:tabs>
        <w:jc w:val="both"/>
      </w:pPr>
      <w:r>
        <w:t>i) Repartizarea fizică, valorică şi procentuală între fiecare asociat pentru executarea obiectivului supus licitaţiei________________________________________________________________</w:t>
      </w:r>
    </w:p>
    <w:p w:rsidR="007A4C74" w:rsidRDefault="000B2B93">
      <w:pPr>
        <w:tabs>
          <w:tab w:val="left" w:pos="567"/>
        </w:tabs>
        <w:jc w:val="both"/>
      </w:pPr>
      <w:r>
        <w:t>j) Alte cauze__________________________________________________________________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7A4C74" w:rsidRDefault="000B2B93">
      <w:pPr>
        <w:jc w:val="both"/>
        <w:rPr>
          <w:rFonts w:eastAsia="PMingLiU"/>
          <w:lang w:eastAsia="zh-CN"/>
        </w:rPr>
      </w:pPr>
      <w:r>
        <w:rPr>
          <w:rFonts w:eastAsia="PMingLiU"/>
          <w:lang w:eastAsia="zh-CN"/>
        </w:rPr>
        <w:t>Semnat Liderul Asociației: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Asociatul secund: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lastRenderedPageBreak/>
        <w:t>Funcţia în cadrul întreprinderii: ____________________________</w:t>
      </w:r>
    </w:p>
    <w:p w:rsidR="007A4C74" w:rsidRDefault="000B2B93">
      <w:pPr>
        <w:tabs>
          <w:tab w:val="left" w:pos="567"/>
        </w:tabs>
        <w:jc w:val="both"/>
        <w:rPr>
          <w:rFonts w:eastAsia="PMingLiU"/>
          <w:lang w:eastAsia="zh-CN"/>
        </w:rPr>
      </w:pPr>
      <w:r>
        <w:rPr>
          <w:rFonts w:eastAsia="PMingLiU"/>
          <w:lang w:eastAsia="zh-CN"/>
        </w:rPr>
        <w:t xml:space="preserve">Denumirea întreprinderii: _________________________________  </w:t>
      </w:r>
    </w:p>
    <w:p w:rsidR="007A4C74" w:rsidRDefault="007A4C74">
      <w:pPr>
        <w:tabs>
          <w:tab w:val="left" w:pos="567"/>
        </w:tabs>
        <w:jc w:val="both"/>
        <w:rPr>
          <w:rFonts w:eastAsia="PMingLiU"/>
          <w:lang w:eastAsia="zh-CN"/>
        </w:rPr>
      </w:pPr>
    </w:p>
    <w:p w:rsidR="007A4C74" w:rsidRDefault="007A4C74">
      <w:pPr>
        <w:tabs>
          <w:tab w:val="left" w:pos="567"/>
        </w:tabs>
        <w:jc w:val="center"/>
        <w:rPr>
          <w:b/>
          <w:color w:val="000000"/>
          <w:w w:val="90"/>
          <w:sz w:val="28"/>
          <w:szCs w:val="28"/>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18</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pStyle w:val="1"/>
        <w:numPr>
          <w:ilvl w:val="0"/>
          <w:numId w:val="0"/>
        </w:numPr>
        <w:ind w:left="720"/>
      </w:pPr>
      <w:r>
        <w:t>ANGAJAMENT TERŢ SUSŢINĂTOR FINANCIAR</w:t>
      </w:r>
    </w:p>
    <w:p w:rsidR="007A4C74" w:rsidRDefault="007A4C74">
      <w:pPr>
        <w:tabs>
          <w:tab w:val="left" w:pos="567"/>
        </w:tabs>
        <w:jc w:val="center"/>
        <w:rPr>
          <w:b/>
          <w:color w:val="000000"/>
          <w:w w:val="90"/>
        </w:rPr>
      </w:pPr>
    </w:p>
    <w:p w:rsidR="007A4C74" w:rsidRDefault="000B2B93">
      <w:pPr>
        <w:shd w:val="clear" w:color="auto" w:fill="FFFFFF"/>
        <w:jc w:val="both"/>
        <w:rPr>
          <w:b/>
          <w:spacing w:val="-2"/>
        </w:rPr>
      </w:pPr>
      <w:r>
        <w:rPr>
          <w:b/>
          <w:spacing w:val="-2"/>
        </w:rPr>
        <w:t>Terţ susţinător financiar</w:t>
      </w:r>
    </w:p>
    <w:p w:rsidR="007A4C74" w:rsidRDefault="000B2B93">
      <w:pPr>
        <w:shd w:val="clear" w:color="auto" w:fill="FFFFFF"/>
        <w:jc w:val="both"/>
      </w:pPr>
      <w:r>
        <w:rPr>
          <w:b/>
          <w:spacing w:val="-2"/>
        </w:rPr>
        <w:t>..........................</w:t>
      </w:r>
      <w:r>
        <w:t xml:space="preserve">(denumirea)  </w:t>
      </w:r>
    </w:p>
    <w:p w:rsidR="007A4C74" w:rsidRDefault="000B2B93">
      <w:pPr>
        <w:shd w:val="clear" w:color="auto" w:fill="FFFFFF"/>
        <w:jc w:val="center"/>
        <w:rPr>
          <w:b/>
        </w:rPr>
      </w:pPr>
      <w:r>
        <w:rPr>
          <w:b/>
        </w:rPr>
        <w:t>ANGAJAMENT</w:t>
      </w:r>
    </w:p>
    <w:p w:rsidR="007A4C74" w:rsidRDefault="000B2B93">
      <w:pPr>
        <w:shd w:val="clear" w:color="auto" w:fill="FFFFFF"/>
        <w:jc w:val="center"/>
      </w:pPr>
      <w:r>
        <w:t xml:space="preserve">privind susţinerea financiară </w:t>
      </w:r>
      <w:r>
        <w:rPr>
          <w:spacing w:val="-1"/>
        </w:rPr>
        <w:t>a ofertantului/candidatului\</w:t>
      </w:r>
    </w:p>
    <w:p w:rsidR="007A4C74" w:rsidRDefault="000B2B93">
      <w:pPr>
        <w:shd w:val="clear" w:color="auto" w:fill="FFFFFF"/>
        <w:spacing w:before="504"/>
        <w:jc w:val="both"/>
        <w:rPr>
          <w:spacing w:val="-3"/>
        </w:rPr>
      </w:pPr>
      <w:r>
        <w:rPr>
          <w:spacing w:val="-3"/>
        </w:rPr>
        <w:t>Către, ................................................................................................................................................</w:t>
      </w:r>
    </w:p>
    <w:p w:rsidR="007A4C74" w:rsidRDefault="000B2B93">
      <w:pPr>
        <w:shd w:val="clear" w:color="auto" w:fill="FFFFFF"/>
        <w:jc w:val="both"/>
        <w:rPr>
          <w:i/>
        </w:rPr>
      </w:pPr>
      <w:r>
        <w:rPr>
          <w:i/>
        </w:rPr>
        <w:t xml:space="preserve">                            (denumirea autorităţii contractante şi adresa completă)</w:t>
      </w:r>
    </w:p>
    <w:p w:rsidR="007A4C74" w:rsidRDefault="000B2B93">
      <w:pPr>
        <w:shd w:val="clear" w:color="auto" w:fill="FFFFFF"/>
        <w:tabs>
          <w:tab w:val="left" w:leader="dot" w:pos="7166"/>
        </w:tabs>
        <w:jc w:val="both"/>
      </w:pPr>
      <w:r>
        <w:t>Cu privire la procedura pentru atribuirea contractului ......................................................................</w:t>
      </w:r>
    </w:p>
    <w:p w:rsidR="007A4C74" w:rsidRDefault="000B2B9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jc w:val="both"/>
      </w:pPr>
      <w:r>
        <w:t>Acordarea susţinerii financiare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rsidR="007A4C74" w:rsidRDefault="000B2B9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7A4C74" w:rsidRDefault="000B2B9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0B2B93">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rsidR="007A4C74" w:rsidRDefault="007A4C74">
      <w:pPr>
        <w:ind w:left="5040" w:firstLine="720"/>
        <w:jc w:val="both"/>
        <w:rPr>
          <w:rStyle w:val="tax1"/>
          <w:rFonts w:eastAsiaTheme="majorEastAsia"/>
          <w:sz w:val="22"/>
          <w:szCs w:val="22"/>
        </w:rPr>
      </w:pPr>
    </w:p>
    <w:p w:rsidR="007A4C74" w:rsidRDefault="007A4C74">
      <w:pPr>
        <w:jc w:val="right"/>
      </w:pPr>
    </w:p>
    <w:p w:rsidR="007A4C74" w:rsidRDefault="007A4C74">
      <w:pPr>
        <w:jc w:val="right"/>
      </w:pPr>
    </w:p>
    <w:p w:rsidR="007A4C74" w:rsidRDefault="000B2B93">
      <w:pPr>
        <w:jc w:val="right"/>
        <w:rPr>
          <w:sz w:val="22"/>
          <w:szCs w:val="22"/>
        </w:rPr>
      </w:pPr>
      <w:r>
        <w:t>Anexa nr. 19</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pStyle w:val="1"/>
        <w:numPr>
          <w:ilvl w:val="0"/>
          <w:numId w:val="0"/>
        </w:numPr>
        <w:ind w:left="720"/>
        <w:rPr>
          <w:sz w:val="22"/>
          <w:szCs w:val="22"/>
        </w:rPr>
      </w:pPr>
    </w:p>
    <w:p w:rsidR="007A4C74" w:rsidRDefault="000B2B93">
      <w:pPr>
        <w:pStyle w:val="1"/>
        <w:numPr>
          <w:ilvl w:val="0"/>
          <w:numId w:val="0"/>
        </w:numPr>
        <w:ind w:left="720"/>
      </w:pPr>
      <w:r>
        <w:t>ANGAJAMENT PRIVIND SUSŢINEREA TEHNICĂ ȘI PROFESIONALĂ A OFERTANTULUI/GRUPULUI DE OPERATORI ECONOMICI</w:t>
      </w:r>
    </w:p>
    <w:p w:rsidR="007A4C74" w:rsidRDefault="007A4C74">
      <w:pPr>
        <w:ind w:left="5040" w:firstLine="720"/>
        <w:jc w:val="both"/>
        <w:rPr>
          <w:rStyle w:val="tax1"/>
          <w:rFonts w:eastAsiaTheme="majorEastAsia"/>
          <w:sz w:val="24"/>
          <w:szCs w:val="24"/>
        </w:rPr>
      </w:pPr>
    </w:p>
    <w:p w:rsidR="007A4C74" w:rsidRDefault="007A4C74">
      <w:pPr>
        <w:ind w:left="5040" w:firstLine="720"/>
        <w:jc w:val="both"/>
        <w:rPr>
          <w:rStyle w:val="tax1"/>
          <w:rFonts w:eastAsiaTheme="majorEastAsia"/>
          <w:sz w:val="24"/>
          <w:szCs w:val="24"/>
        </w:rPr>
      </w:pPr>
    </w:p>
    <w:p w:rsidR="007A4C74" w:rsidRDefault="007A4C74">
      <w:pPr>
        <w:pStyle w:val="DefaultText"/>
        <w:rPr>
          <w:szCs w:val="24"/>
        </w:rPr>
      </w:pPr>
    </w:p>
    <w:p w:rsidR="007A4C74" w:rsidRDefault="000B2B93">
      <w:pPr>
        <w:shd w:val="clear" w:color="auto" w:fill="FFFFFF"/>
        <w:rPr>
          <w:b/>
        </w:rPr>
      </w:pPr>
      <w:r>
        <w:rPr>
          <w:b/>
          <w:spacing w:val="-2"/>
        </w:rPr>
        <w:t>..........................</w:t>
      </w:r>
    </w:p>
    <w:p w:rsidR="007A4C74" w:rsidRDefault="000B2B93">
      <w:pPr>
        <w:shd w:val="clear" w:color="auto" w:fill="FFFFFF"/>
      </w:pPr>
      <w:r>
        <w:t>(denumirea)</w:t>
      </w:r>
    </w:p>
    <w:p w:rsidR="007A4C74" w:rsidRDefault="000B2B93">
      <w:pPr>
        <w:shd w:val="clear" w:color="auto" w:fill="FFFFFF"/>
        <w:jc w:val="center"/>
        <w:rPr>
          <w:b/>
        </w:rPr>
      </w:pPr>
      <w:r>
        <w:rPr>
          <w:b/>
        </w:rPr>
        <w:t>ANGAJAMENT</w:t>
      </w:r>
    </w:p>
    <w:p w:rsidR="007A4C74" w:rsidRDefault="000B2B93">
      <w:pPr>
        <w:shd w:val="clear" w:color="auto" w:fill="FFFFFF"/>
        <w:jc w:val="center"/>
        <w:rPr>
          <w:b/>
        </w:rPr>
      </w:pPr>
      <w:r>
        <w:rPr>
          <w:b/>
        </w:rPr>
        <w:t>privind susţinerea tehnică și profesională</w:t>
      </w:r>
    </w:p>
    <w:p w:rsidR="007A4C74" w:rsidRDefault="000B2B93">
      <w:pPr>
        <w:shd w:val="clear" w:color="auto" w:fill="FFFFFF"/>
        <w:jc w:val="center"/>
        <w:rPr>
          <w:b/>
        </w:rPr>
      </w:pPr>
      <w:r>
        <w:rPr>
          <w:b/>
        </w:rPr>
        <w:t>a ofertantului/candidatului</w:t>
      </w:r>
    </w:p>
    <w:p w:rsidR="007A4C74" w:rsidRDefault="007A4C74">
      <w:pPr>
        <w:shd w:val="clear" w:color="auto" w:fill="FFFFFF"/>
        <w:jc w:val="center"/>
      </w:pPr>
    </w:p>
    <w:p w:rsidR="007A4C74" w:rsidRDefault="000B2B93">
      <w:pPr>
        <w:shd w:val="clear" w:color="auto" w:fill="FFFFFF"/>
      </w:pPr>
      <w:r>
        <w:rPr>
          <w:spacing w:val="-2"/>
        </w:rPr>
        <w:t>Către</w:t>
      </w:r>
      <w:r>
        <w:t>, .................................................................................................................................................</w:t>
      </w:r>
    </w:p>
    <w:p w:rsidR="007A4C74" w:rsidRDefault="000B2B93">
      <w:pPr>
        <w:shd w:val="clear" w:color="auto" w:fill="FFFFFF"/>
        <w:spacing w:before="5"/>
        <w:rPr>
          <w:i/>
        </w:rPr>
      </w:pPr>
      <w:r>
        <w:rPr>
          <w:i/>
        </w:rPr>
        <w:t xml:space="preserve">                                   (denumirea autorităţii contractante şi adresa completă)</w:t>
      </w:r>
    </w:p>
    <w:p w:rsidR="007A4C74" w:rsidRDefault="000B2B9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rsidR="007A4C74" w:rsidRDefault="000B2B93">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rsidR="007A4C74" w:rsidRDefault="000B2B9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autorităţii contractante de a </w:t>
      </w:r>
      <w:r>
        <w:rPr>
          <w:spacing w:val="-1"/>
        </w:rPr>
        <w:lastRenderedPageBreak/>
        <w:t>solicita, în mod legitim, îndeplinirea de către noi a anumitor obligaţii care decurg din susţinerea tehnică şi profesională acordată…………………................................................</w:t>
      </w:r>
      <w:r>
        <w:t xml:space="preserve"> (</w:t>
      </w:r>
      <w:r>
        <w:rPr>
          <w:i/>
        </w:rPr>
        <w:t>denumirea ofertantului/candidatului).</w:t>
      </w:r>
    </w:p>
    <w:p w:rsidR="007A4C74" w:rsidRDefault="007A4C74">
      <w:pPr>
        <w:shd w:val="clear" w:color="auto" w:fill="FFFFFF"/>
        <w:rPr>
          <w:spacing w:val="-1"/>
        </w:rPr>
      </w:pPr>
    </w:p>
    <w:p w:rsidR="007A4C74" w:rsidRDefault="007A4C74">
      <w:pPr>
        <w:shd w:val="clear" w:color="auto" w:fill="FFFFFF"/>
        <w:rPr>
          <w:spacing w:val="-1"/>
        </w:rPr>
      </w:pPr>
    </w:p>
    <w:p w:rsidR="007A4C74" w:rsidRDefault="000B2B9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7A4C74" w:rsidRDefault="000B2B9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7A4C74" w:rsidRDefault="000B2B93">
      <w:pPr>
        <w:shd w:val="clear" w:color="auto" w:fill="FFFFFF"/>
        <w:jc w:val="right"/>
        <w:rPr>
          <w:i/>
          <w:spacing w:val="-1"/>
        </w:rPr>
      </w:pPr>
      <w:r>
        <w:rPr>
          <w:i/>
          <w:spacing w:val="-1"/>
        </w:rPr>
        <w:t>(semnătură autorizată)</w:t>
      </w:r>
    </w:p>
    <w:p w:rsidR="007A4C74" w:rsidRDefault="007A4C74">
      <w:pPr>
        <w:tabs>
          <w:tab w:val="left" w:pos="567"/>
        </w:tabs>
        <w:jc w:val="center"/>
        <w:rPr>
          <w:b/>
          <w:color w:val="000000"/>
          <w:w w:val="90"/>
        </w:rPr>
      </w:pPr>
    </w:p>
    <w:p w:rsidR="007A4C74" w:rsidRDefault="000B2B93">
      <w:pPr>
        <w:jc w:val="right"/>
        <w:rPr>
          <w:sz w:val="22"/>
          <w:szCs w:val="22"/>
        </w:rPr>
      </w:pPr>
      <w:r>
        <w:t>Anexa nr. 20</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jc w:val="center"/>
        <w:outlineLvl w:val="0"/>
        <w:rPr>
          <w:b/>
          <w:bCs/>
          <w:kern w:val="32"/>
        </w:rPr>
      </w:pPr>
      <w:r>
        <w:rPr>
          <w:b/>
          <w:bCs/>
          <w:kern w:val="32"/>
        </w:rPr>
        <w:t xml:space="preserve">DECLARAŢIE TERŢ SUSŢINĂTOR TEHNIC </w:t>
      </w:r>
    </w:p>
    <w:p w:rsidR="007A4C74" w:rsidRDefault="007A4C74">
      <w:pPr>
        <w:shd w:val="clear" w:color="auto" w:fill="FFFFFF"/>
        <w:spacing w:after="200"/>
        <w:rPr>
          <w:rFonts w:eastAsia="Calibri"/>
          <w:b/>
          <w:i/>
        </w:rPr>
      </w:pPr>
    </w:p>
    <w:p w:rsidR="007A4C74" w:rsidRDefault="000B2B93">
      <w:pPr>
        <w:shd w:val="clear" w:color="auto" w:fill="FFFFFF"/>
        <w:rPr>
          <w:rFonts w:eastAsia="Calibri"/>
          <w:b/>
          <w:spacing w:val="-2"/>
        </w:rPr>
      </w:pPr>
      <w:r>
        <w:rPr>
          <w:rFonts w:eastAsia="Calibri"/>
          <w:b/>
          <w:spacing w:val="-2"/>
        </w:rPr>
        <w:t xml:space="preserve">Terţ susţinător tehnic </w:t>
      </w:r>
    </w:p>
    <w:p w:rsidR="007A4C74" w:rsidRDefault="000B2B93">
      <w:pPr>
        <w:shd w:val="clear" w:color="auto" w:fill="FFFFFF"/>
        <w:rPr>
          <w:rFonts w:eastAsia="Calibri"/>
          <w:b/>
        </w:rPr>
      </w:pPr>
      <w:r>
        <w:rPr>
          <w:rFonts w:eastAsia="Calibri"/>
          <w:b/>
          <w:spacing w:val="-2"/>
        </w:rPr>
        <w:t>..........................</w:t>
      </w:r>
    </w:p>
    <w:p w:rsidR="007A4C74" w:rsidRDefault="000B2B93">
      <w:pPr>
        <w:shd w:val="clear" w:color="auto" w:fill="FFFFFF"/>
        <w:rPr>
          <w:rFonts w:eastAsia="Calibri"/>
        </w:rPr>
      </w:pPr>
      <w:r>
        <w:rPr>
          <w:rFonts w:eastAsia="Calibri"/>
        </w:rPr>
        <w:t>(denumirea)</w:t>
      </w:r>
    </w:p>
    <w:p w:rsidR="007A4C74" w:rsidRDefault="007A4C74">
      <w:pPr>
        <w:shd w:val="clear" w:color="auto" w:fill="FFFFFF"/>
        <w:rPr>
          <w:rFonts w:eastAsia="Calibri"/>
        </w:rPr>
      </w:pPr>
    </w:p>
    <w:p w:rsidR="007A4C74" w:rsidRDefault="000B2B93">
      <w:pPr>
        <w:spacing w:after="200"/>
        <w:jc w:val="center"/>
        <w:rPr>
          <w:rFonts w:eastAsia="Calibri"/>
          <w:b/>
        </w:rPr>
      </w:pPr>
      <w:r>
        <w:rPr>
          <w:rFonts w:eastAsia="Calibri"/>
          <w:b/>
        </w:rPr>
        <w:t>Declaraţie</w:t>
      </w:r>
    </w:p>
    <w:p w:rsidR="007A4C74" w:rsidRDefault="000B2B9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A4C74" w:rsidRDefault="000B2B9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7A4C74" w:rsidRDefault="007A4C74">
      <w:pPr>
        <w:shd w:val="clear" w:color="auto" w:fill="FFFFFF"/>
        <w:spacing w:after="200"/>
        <w:rPr>
          <w:rFonts w:eastAsia="Calibri"/>
        </w:rPr>
      </w:pPr>
    </w:p>
    <w:p w:rsidR="007A4C74" w:rsidRDefault="000B2B93">
      <w:pPr>
        <w:shd w:val="clear" w:color="auto" w:fill="FFFFFF"/>
        <w:spacing w:after="200"/>
        <w:ind w:left="34"/>
        <w:jc w:val="center"/>
        <w:rPr>
          <w:rFonts w:eastAsia="Calibri"/>
          <w:b/>
        </w:rPr>
      </w:pPr>
      <w:r>
        <w:rPr>
          <w:rFonts w:eastAsia="Calibri"/>
          <w:b/>
          <w:spacing w:val="-3"/>
        </w:rPr>
        <w:t>LISTA</w:t>
      </w:r>
    </w:p>
    <w:p w:rsidR="007A4C74" w:rsidRDefault="000B2B93">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7A4C74">
        <w:tc>
          <w:tcPr>
            <w:tcW w:w="609" w:type="dxa"/>
            <w:shd w:val="clear" w:color="auto" w:fill="auto"/>
          </w:tcPr>
          <w:p w:rsidR="007A4C74" w:rsidRDefault="000B2B93">
            <w:pPr>
              <w:jc w:val="center"/>
              <w:rPr>
                <w:rFonts w:eastAsia="Calibri"/>
                <w:lang w:eastAsia="ro-RO"/>
              </w:rPr>
            </w:pPr>
            <w:r>
              <w:rPr>
                <w:rFonts w:eastAsia="Calibri"/>
                <w:lang w:eastAsia="ro-RO"/>
              </w:rPr>
              <w:t xml:space="preserve">Nr. </w:t>
            </w:r>
          </w:p>
          <w:p w:rsidR="007A4C74" w:rsidRDefault="000B2B93">
            <w:pPr>
              <w:jc w:val="center"/>
              <w:rPr>
                <w:rFonts w:eastAsia="Calibri"/>
                <w:lang w:eastAsia="ro-RO"/>
              </w:rPr>
            </w:pPr>
            <w:r>
              <w:rPr>
                <w:rFonts w:eastAsia="Calibri"/>
                <w:lang w:eastAsia="ro-RO"/>
              </w:rPr>
              <w:t>crt</w:t>
            </w:r>
          </w:p>
        </w:tc>
        <w:tc>
          <w:tcPr>
            <w:tcW w:w="3477" w:type="dxa"/>
            <w:shd w:val="clear" w:color="auto" w:fill="auto"/>
          </w:tcPr>
          <w:p w:rsidR="007A4C74" w:rsidRDefault="000B2B93">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rsidR="007A4C74" w:rsidRDefault="000B2B93">
            <w:pPr>
              <w:jc w:val="center"/>
              <w:rPr>
                <w:rFonts w:eastAsia="Calibri"/>
                <w:lang w:eastAsia="ro-RO"/>
              </w:rPr>
            </w:pPr>
            <w:r>
              <w:rPr>
                <w:rFonts w:eastAsia="Calibri"/>
                <w:lang w:eastAsia="ro-RO"/>
              </w:rPr>
              <w:t>Cantitate U.M.</w:t>
            </w:r>
          </w:p>
        </w:tc>
        <w:tc>
          <w:tcPr>
            <w:tcW w:w="2931" w:type="dxa"/>
            <w:gridSpan w:val="2"/>
            <w:shd w:val="clear" w:color="auto" w:fill="auto"/>
          </w:tcPr>
          <w:p w:rsidR="007A4C74" w:rsidRDefault="000B2B93">
            <w:pPr>
              <w:jc w:val="center"/>
              <w:rPr>
                <w:rFonts w:eastAsia="Calibri"/>
                <w:lang w:eastAsia="ro-RO"/>
              </w:rPr>
            </w:pPr>
            <w:r>
              <w:rPr>
                <w:rFonts w:eastAsia="Calibri"/>
                <w:lang w:eastAsia="ro-RO"/>
              </w:rPr>
              <w:t>Forma de deţinere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0B2B93">
            <w:pPr>
              <w:jc w:val="center"/>
              <w:rPr>
                <w:rFonts w:eastAsia="Calibri"/>
                <w:lang w:eastAsia="ro-RO"/>
              </w:rPr>
            </w:pPr>
            <w:r>
              <w:rPr>
                <w:rFonts w:eastAsia="Calibri"/>
                <w:lang w:eastAsia="ro-RO"/>
              </w:rPr>
              <w:t xml:space="preserve">Proprietate </w:t>
            </w:r>
          </w:p>
        </w:tc>
        <w:tc>
          <w:tcPr>
            <w:tcW w:w="1323" w:type="dxa"/>
            <w:shd w:val="clear" w:color="auto" w:fill="auto"/>
          </w:tcPr>
          <w:p w:rsidR="007A4C74" w:rsidRDefault="000B2B93">
            <w:pPr>
              <w:jc w:val="center"/>
              <w:rPr>
                <w:rFonts w:eastAsia="Calibri"/>
                <w:lang w:eastAsia="ro-RO"/>
              </w:rPr>
            </w:pPr>
            <w:r>
              <w:rPr>
                <w:rFonts w:eastAsia="Calibri"/>
                <w:lang w:eastAsia="ro-RO"/>
              </w:rPr>
              <w:t>În chirie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bl>
    <w:p w:rsidR="007A4C74" w:rsidRDefault="007A4C74">
      <w:pPr>
        <w:spacing w:after="200"/>
        <w:ind w:left="28"/>
        <w:rPr>
          <w:rFonts w:eastAsia="Calibri"/>
        </w:rPr>
      </w:pPr>
    </w:p>
    <w:p w:rsidR="007A4C74" w:rsidRDefault="000B2B93">
      <w:pPr>
        <w:spacing w:after="200"/>
        <w:ind w:left="28"/>
        <w:rPr>
          <w:rFonts w:eastAsia="Calibri"/>
        </w:rPr>
      </w:pPr>
      <w:r>
        <w:rPr>
          <w:rFonts w:eastAsia="Calibri"/>
        </w:rPr>
        <w:tab/>
        <w:t>Prezenta declaraţie este anexă la „Angajamentul ferm” privind susţinerea noastră tehnică şi profesională oferită .................................................................................................................</w:t>
      </w:r>
    </w:p>
    <w:p w:rsidR="007A4C74" w:rsidRDefault="000B2B93">
      <w:pPr>
        <w:spacing w:after="200"/>
        <w:ind w:left="28"/>
        <w:rPr>
          <w:rFonts w:eastAsia="Calibri"/>
        </w:rPr>
      </w:pPr>
      <w:r>
        <w:rPr>
          <w:rFonts w:eastAsia="Calibri"/>
        </w:rPr>
        <w:t>(</w:t>
      </w:r>
      <w:r>
        <w:rPr>
          <w:rFonts w:eastAsia="Calibri"/>
          <w:i/>
        </w:rPr>
        <w:t>denumirea ofertantului/candidatului).</w:t>
      </w: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0B2B93">
      <w:pPr>
        <w:shd w:val="clear" w:color="auto" w:fill="FFFFFF"/>
        <w:spacing w:after="200"/>
        <w:ind w:firstLine="993"/>
        <w:rPr>
          <w:rFonts w:eastAsia="Calibri"/>
          <w:spacing w:val="-1"/>
        </w:rPr>
      </w:pPr>
      <w:r>
        <w:rPr>
          <w:rFonts w:eastAsia="Calibri"/>
          <w:spacing w:val="-1"/>
        </w:rPr>
        <w:lastRenderedPageBreak/>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21</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ind w:left="432" w:hanging="432"/>
        <w:jc w:val="center"/>
        <w:outlineLvl w:val="0"/>
        <w:rPr>
          <w:b/>
          <w:bCs/>
          <w:kern w:val="32"/>
        </w:rPr>
      </w:pPr>
      <w:r>
        <w:rPr>
          <w:b/>
          <w:bCs/>
          <w:kern w:val="32"/>
        </w:rPr>
        <w:t>DECLARAŢIE TERŢ SUSŢINĂTOR PROFESIONAL</w:t>
      </w:r>
    </w:p>
    <w:p w:rsidR="007A4C74" w:rsidRDefault="007A4C74">
      <w:pPr>
        <w:spacing w:line="276" w:lineRule="auto"/>
        <w:rPr>
          <w:rFonts w:eastAsia="Calibri"/>
        </w:rPr>
      </w:pPr>
    </w:p>
    <w:p w:rsidR="007A4C74" w:rsidRDefault="000B2B93">
      <w:pPr>
        <w:shd w:val="clear" w:color="auto" w:fill="FFFFFF"/>
        <w:spacing w:line="276" w:lineRule="auto"/>
        <w:rPr>
          <w:rFonts w:eastAsia="Calibri"/>
          <w:b/>
          <w:spacing w:val="-2"/>
        </w:rPr>
      </w:pPr>
      <w:r>
        <w:rPr>
          <w:rFonts w:eastAsia="Calibri"/>
          <w:b/>
          <w:spacing w:val="-2"/>
        </w:rPr>
        <w:t>Terţ susţinător profesional</w:t>
      </w:r>
    </w:p>
    <w:p w:rsidR="007A4C74" w:rsidRDefault="000B2B93">
      <w:pPr>
        <w:shd w:val="clear" w:color="auto" w:fill="FFFFFF"/>
        <w:spacing w:line="276" w:lineRule="auto"/>
        <w:rPr>
          <w:rFonts w:eastAsia="Calibri"/>
          <w:b/>
        </w:rPr>
      </w:pPr>
      <w:r>
        <w:rPr>
          <w:rFonts w:eastAsia="Calibri"/>
          <w:b/>
          <w:spacing w:val="-2"/>
        </w:rPr>
        <w:t>..........................</w:t>
      </w:r>
    </w:p>
    <w:p w:rsidR="007A4C74" w:rsidRDefault="000B2B93">
      <w:pPr>
        <w:shd w:val="clear" w:color="auto" w:fill="FFFFFF"/>
        <w:spacing w:line="276" w:lineRule="auto"/>
        <w:rPr>
          <w:rFonts w:eastAsia="Calibri"/>
        </w:rPr>
      </w:pPr>
      <w:r>
        <w:rPr>
          <w:rFonts w:eastAsia="Calibri"/>
        </w:rPr>
        <w:t>(denumirea)</w:t>
      </w:r>
    </w:p>
    <w:p w:rsidR="007A4C74" w:rsidRDefault="007A4C74">
      <w:pPr>
        <w:shd w:val="clear" w:color="auto" w:fill="FFFFFF"/>
        <w:spacing w:line="276" w:lineRule="auto"/>
        <w:rPr>
          <w:rFonts w:eastAsia="Calibri"/>
        </w:rPr>
      </w:pPr>
    </w:p>
    <w:p w:rsidR="007A4C74" w:rsidRDefault="000B2B93">
      <w:pPr>
        <w:spacing w:after="200" w:line="276" w:lineRule="auto"/>
        <w:jc w:val="center"/>
        <w:rPr>
          <w:rFonts w:eastAsia="Calibri"/>
          <w:b/>
        </w:rPr>
      </w:pPr>
      <w:r>
        <w:rPr>
          <w:rFonts w:eastAsia="Calibri"/>
          <w:b/>
        </w:rPr>
        <w:t>Declaraţie</w:t>
      </w:r>
    </w:p>
    <w:p w:rsidR="007A4C74" w:rsidRDefault="000B2B93">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A4C74" w:rsidRDefault="000B2B93">
      <w:pPr>
        <w:shd w:val="clear" w:color="auto" w:fill="FFFFFF"/>
        <w:spacing w:after="200" w:line="276" w:lineRule="auto"/>
        <w:ind w:right="6"/>
        <w:jc w:val="center"/>
        <w:rPr>
          <w:rFonts w:eastAsia="Calibri"/>
          <w:b/>
        </w:rPr>
      </w:pPr>
      <w:r>
        <w:rPr>
          <w:rFonts w:eastAsia="Calibri"/>
          <w:b/>
          <w:spacing w:val="-3"/>
        </w:rPr>
        <w:t>LISTA</w:t>
      </w:r>
    </w:p>
    <w:p w:rsidR="007A4C74" w:rsidRDefault="000B2B93">
      <w:pPr>
        <w:shd w:val="clear" w:color="auto" w:fill="FFFFFF"/>
        <w:ind w:right="14"/>
        <w:jc w:val="center"/>
        <w:rPr>
          <w:rFonts w:eastAsia="Calibri"/>
        </w:rPr>
      </w:pPr>
      <w:r>
        <w:rPr>
          <w:rFonts w:eastAsia="Calibri"/>
        </w:rPr>
        <w:t>privind personalului de specialitate angajat care urmează a fi efectiv</w:t>
      </w:r>
    </w:p>
    <w:p w:rsidR="007A4C74" w:rsidRDefault="000B2B93">
      <w:pPr>
        <w:shd w:val="clear" w:color="auto" w:fill="FFFFFF"/>
        <w:ind w:right="10"/>
        <w:jc w:val="center"/>
        <w:rPr>
          <w:rFonts w:eastAsia="Calibri"/>
        </w:rPr>
      </w:pPr>
      <w:r>
        <w:rPr>
          <w:rFonts w:eastAsia="Calibri"/>
        </w:rPr>
        <w:t>alocat pentru îndeplinirea contractului de achiziţie publică</w:t>
      </w:r>
    </w:p>
    <w:p w:rsidR="007A4C74" w:rsidRDefault="007A4C7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7A4C74">
        <w:trPr>
          <w:jc w:val="center"/>
        </w:trPr>
        <w:tc>
          <w:tcPr>
            <w:tcW w:w="3023" w:type="dxa"/>
            <w:shd w:val="clear" w:color="auto" w:fill="auto"/>
          </w:tcPr>
          <w:p w:rsidR="007A4C74" w:rsidRDefault="007A4C74">
            <w:pPr>
              <w:rPr>
                <w:rFonts w:eastAsia="Calibri"/>
                <w:lang w:eastAsia="ro-RO"/>
              </w:rPr>
            </w:pPr>
          </w:p>
        </w:tc>
        <w:tc>
          <w:tcPr>
            <w:tcW w:w="1757" w:type="dxa"/>
            <w:shd w:val="clear" w:color="auto" w:fill="auto"/>
          </w:tcPr>
          <w:p w:rsidR="007A4C74" w:rsidRDefault="000B2B93">
            <w:pPr>
              <w:jc w:val="center"/>
              <w:rPr>
                <w:rFonts w:eastAsia="Calibri"/>
                <w:lang w:eastAsia="ro-RO"/>
              </w:rPr>
            </w:pPr>
            <w:r>
              <w:rPr>
                <w:rFonts w:eastAsia="Calibri"/>
                <w:lang w:eastAsia="ro-RO"/>
              </w:rPr>
              <w:t>Anul 1</w:t>
            </w:r>
          </w:p>
        </w:tc>
        <w:tc>
          <w:tcPr>
            <w:tcW w:w="1845" w:type="dxa"/>
            <w:shd w:val="clear" w:color="auto" w:fill="auto"/>
          </w:tcPr>
          <w:p w:rsidR="007A4C74" w:rsidRDefault="000B2B93">
            <w:pPr>
              <w:jc w:val="center"/>
              <w:rPr>
                <w:rFonts w:eastAsia="Calibri"/>
                <w:lang w:eastAsia="ro-RO"/>
              </w:rPr>
            </w:pPr>
            <w:r>
              <w:rPr>
                <w:rFonts w:eastAsia="Calibri"/>
                <w:lang w:eastAsia="ro-RO"/>
              </w:rPr>
              <w:t>Anul 2</w:t>
            </w:r>
          </w:p>
        </w:tc>
        <w:tc>
          <w:tcPr>
            <w:tcW w:w="1757" w:type="dxa"/>
            <w:shd w:val="clear" w:color="auto" w:fill="auto"/>
          </w:tcPr>
          <w:p w:rsidR="007A4C74" w:rsidRDefault="000B2B93">
            <w:pPr>
              <w:jc w:val="center"/>
              <w:rPr>
                <w:rFonts w:eastAsia="Calibri"/>
                <w:lang w:eastAsia="ro-RO"/>
              </w:rPr>
            </w:pPr>
            <w:r>
              <w:rPr>
                <w:rFonts w:eastAsia="Calibri"/>
                <w:lang w:eastAsia="ro-RO"/>
              </w:rPr>
              <w:t>Anul 3</w:t>
            </w:r>
          </w:p>
        </w:tc>
      </w:tr>
      <w:tr w:rsidR="007A4C74">
        <w:trPr>
          <w:jc w:val="center"/>
        </w:trPr>
        <w:tc>
          <w:tcPr>
            <w:tcW w:w="3023" w:type="dxa"/>
            <w:shd w:val="clear" w:color="auto" w:fill="auto"/>
          </w:tcPr>
          <w:p w:rsidR="007A4C74" w:rsidRDefault="000B2B93">
            <w:pPr>
              <w:rPr>
                <w:rFonts w:eastAsia="Calibri"/>
                <w:lang w:eastAsia="ro-RO"/>
              </w:rPr>
            </w:pPr>
            <w:r>
              <w:rPr>
                <w:rFonts w:eastAsia="Calibri"/>
              </w:rPr>
              <w:t>Personalul de specialitate</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bl>
    <w:p w:rsidR="007A4C74" w:rsidRDefault="007A4C74">
      <w:pPr>
        <w:shd w:val="clear" w:color="auto" w:fill="FFFFFF"/>
        <w:spacing w:line="276" w:lineRule="auto"/>
        <w:ind w:firstLine="1080"/>
        <w:jc w:val="both"/>
        <w:rPr>
          <w:rFonts w:eastAsia="Calibri"/>
        </w:rPr>
      </w:pPr>
    </w:p>
    <w:p w:rsidR="007A4C74" w:rsidRDefault="000B2B93">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7A4C74" w:rsidRDefault="000B2B93">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A4C74" w:rsidRDefault="000B2B93">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7A4C74" w:rsidRDefault="000B2B93">
      <w:pPr>
        <w:shd w:val="clear" w:color="auto" w:fill="FFFFFF"/>
        <w:spacing w:line="276" w:lineRule="auto"/>
        <w:jc w:val="both"/>
        <w:rPr>
          <w:rFonts w:eastAsia="Calibri"/>
        </w:rPr>
      </w:pPr>
      <w:r>
        <w:rPr>
          <w:rFonts w:eastAsia="Calibri"/>
        </w:rPr>
        <w:lastRenderedPageBreak/>
        <w:t>Prezenta declaraţie este anexă la „Angajamentul ferm” privind susţinerea noastră tehnică şi profesională oferită .............................................................................</w:t>
      </w:r>
    </w:p>
    <w:p w:rsidR="007A4C74" w:rsidRDefault="000B2B93">
      <w:pPr>
        <w:shd w:val="clear" w:color="auto" w:fill="FFFFFF"/>
        <w:spacing w:line="276" w:lineRule="auto"/>
        <w:jc w:val="both"/>
        <w:rPr>
          <w:rFonts w:eastAsia="Calibri"/>
        </w:rPr>
      </w:pPr>
      <w:r>
        <w:rPr>
          <w:rFonts w:eastAsia="Calibri"/>
        </w:rPr>
        <w:t>(</w:t>
      </w:r>
      <w:r>
        <w:rPr>
          <w:rFonts w:eastAsia="Calibri"/>
          <w:i/>
        </w:rPr>
        <w:t>denumirea ofertantului/candidatului).</w:t>
      </w:r>
    </w:p>
    <w:p w:rsidR="007A4C74" w:rsidRDefault="007A4C74">
      <w:pPr>
        <w:shd w:val="clear" w:color="auto" w:fill="FFFFFF"/>
        <w:spacing w:after="200" w:line="276" w:lineRule="auto"/>
        <w:ind w:firstLine="720"/>
        <w:rPr>
          <w:rFonts w:eastAsia="Calibri"/>
          <w:spacing w:val="-1"/>
        </w:rPr>
      </w:pPr>
    </w:p>
    <w:p w:rsidR="007A4C74" w:rsidRDefault="007A4C74">
      <w:pPr>
        <w:shd w:val="clear" w:color="auto" w:fill="FFFFFF"/>
        <w:spacing w:after="200" w:line="276" w:lineRule="auto"/>
        <w:ind w:firstLine="720"/>
        <w:rPr>
          <w:rFonts w:eastAsia="Calibri"/>
          <w:spacing w:val="-1"/>
        </w:rPr>
      </w:pPr>
    </w:p>
    <w:p w:rsidR="007A4C74" w:rsidRDefault="000B2B9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pacing w:after="200" w:line="276" w:lineRule="auto"/>
        <w:ind w:left="5040" w:firstLine="720"/>
        <w:jc w:val="both"/>
        <w:rPr>
          <w:rFonts w:eastAsia="Calibri"/>
          <w:i/>
          <w:spacing w:val="-1"/>
        </w:rPr>
      </w:pPr>
      <w:r>
        <w:rPr>
          <w:rFonts w:eastAsia="Calibri"/>
          <w:i/>
          <w:spacing w:val="-1"/>
        </w:rPr>
        <w:t>(semnătură autorizată)</w:t>
      </w:r>
    </w:p>
    <w:p w:rsidR="007A4C74" w:rsidRDefault="000B2B93">
      <w:pPr>
        <w:jc w:val="right"/>
        <w:rPr>
          <w:sz w:val="22"/>
          <w:szCs w:val="22"/>
        </w:rPr>
      </w:pPr>
      <w:r>
        <w:t>Anexa nr. 22</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0B2B93">
      <w:pPr>
        <w:spacing w:before="72" w:line="292" w:lineRule="auto"/>
        <w:jc w:val="center"/>
        <w:rPr>
          <w:b/>
          <w:color w:val="000000"/>
          <w:w w:val="90"/>
        </w:rPr>
      </w:pPr>
      <w:r>
        <w:rPr>
          <w:b/>
          <w:color w:val="000000"/>
          <w:w w:val="90"/>
        </w:rPr>
        <w:t>(Antetul instituției)</w:t>
      </w:r>
    </w:p>
    <w:p w:rsidR="007A4C74" w:rsidRDefault="000B2B93">
      <w:pPr>
        <w:spacing w:before="72" w:line="292" w:lineRule="auto"/>
        <w:jc w:val="center"/>
        <w:rPr>
          <w:b/>
          <w:color w:val="000000"/>
          <w:w w:val="90"/>
          <w:sz w:val="28"/>
          <w:szCs w:val="28"/>
        </w:rPr>
      </w:pPr>
      <w:r>
        <w:rPr>
          <w:b/>
          <w:color w:val="000000"/>
          <w:w w:val="90"/>
        </w:rPr>
        <w:t>~~~~~~~~~~~~~~~~~~~~~~~~~~~~~~~~~~~~~~~~~~~~~~~~~~~~~~~~~~~~~~~~~~~~~~~</w:t>
      </w:r>
    </w:p>
    <w:p w:rsidR="007A4C74" w:rsidRDefault="000B2B93">
      <w:pPr>
        <w:spacing w:before="72" w:line="292" w:lineRule="auto"/>
        <w:rPr>
          <w:b/>
          <w:color w:val="000000"/>
          <w:w w:val="90"/>
          <w:sz w:val="28"/>
          <w:szCs w:val="28"/>
        </w:rPr>
      </w:pPr>
      <w:r>
        <w:rPr>
          <w:b/>
          <w:color w:val="000000"/>
          <w:w w:val="90"/>
          <w:sz w:val="28"/>
          <w:szCs w:val="28"/>
        </w:rPr>
        <w:t>„__” ________ _____</w:t>
      </w:r>
      <w:r>
        <w:t>nr. __________</w:t>
      </w:r>
    </w:p>
    <w:p w:rsidR="007A4C74" w:rsidRDefault="000B2B93">
      <w:pPr>
        <w:spacing w:before="72" w:line="292" w:lineRule="auto"/>
        <w:jc w:val="center"/>
        <w:rPr>
          <w:b/>
          <w:color w:val="000000"/>
          <w:w w:val="90"/>
          <w:sz w:val="25"/>
        </w:rPr>
      </w:pPr>
      <w:r>
        <w:rPr>
          <w:b/>
          <w:color w:val="000000"/>
          <w:w w:val="90"/>
          <w:sz w:val="28"/>
          <w:szCs w:val="28"/>
        </w:rPr>
        <w:t xml:space="preserve">AVIZ </w:t>
      </w:r>
    </w:p>
    <w:p w:rsidR="007A4C74" w:rsidRDefault="000B2B93">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7A4C74" w:rsidRDefault="000B2B93">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7A4C74" w:rsidRDefault="000B2B93">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tbl>
      <w:tblPr>
        <w:tblStyle w:val="afd"/>
        <w:tblW w:w="10207" w:type="dxa"/>
        <w:tblInd w:w="-431" w:type="dxa"/>
        <w:tblLook w:val="04A0"/>
      </w:tblPr>
      <w:tblGrid>
        <w:gridCol w:w="471"/>
        <w:gridCol w:w="3751"/>
        <w:gridCol w:w="4001"/>
        <w:gridCol w:w="575"/>
        <w:gridCol w:w="563"/>
        <w:gridCol w:w="846"/>
      </w:tblGrid>
      <w:tr w:rsidR="007A4C74">
        <w:tc>
          <w:tcPr>
            <w:tcW w:w="47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7A4C74">
        <w:trPr>
          <w:trHeight w:val="54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7A4C74" w:rsidRDefault="000B2B9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7A4C74" w:rsidRDefault="007A4C74">
            <w:pPr>
              <w:tabs>
                <w:tab w:val="left" w:leader="underscore" w:pos="6465"/>
                <w:tab w:val="right" w:leader="underscore" w:pos="9777"/>
              </w:tabs>
              <w:spacing w:line="302" w:lineRule="auto"/>
              <w:rPr>
                <w:rFonts w:eastAsia="PMingLiU"/>
                <w:lang w:eastAsia="zh-CN"/>
              </w:rPr>
            </w:pPr>
          </w:p>
        </w:tc>
        <w:tc>
          <w:tcPr>
            <w:tcW w:w="563" w:type="dxa"/>
          </w:tcPr>
          <w:p w:rsidR="007A4C74" w:rsidRDefault="007A4C74">
            <w:pPr>
              <w:tabs>
                <w:tab w:val="left" w:leader="underscore" w:pos="6465"/>
                <w:tab w:val="right" w:leader="underscore" w:pos="9777"/>
              </w:tabs>
              <w:spacing w:line="302" w:lineRule="auto"/>
              <w:rPr>
                <w:rFonts w:eastAsia="PMingLiU"/>
                <w:lang w:eastAsia="zh-CN"/>
              </w:rPr>
            </w:pPr>
          </w:p>
        </w:tc>
        <w:tc>
          <w:tcPr>
            <w:tcW w:w="846" w:type="dxa"/>
          </w:tcPr>
          <w:p w:rsidR="007A4C74" w:rsidRDefault="007A4C74">
            <w:pPr>
              <w:tabs>
                <w:tab w:val="left" w:leader="underscore" w:pos="6465"/>
                <w:tab w:val="right" w:leader="underscore" w:pos="9777"/>
              </w:tabs>
              <w:spacing w:line="302" w:lineRule="auto"/>
              <w:rPr>
                <w:rFonts w:eastAsia="PMingLiU"/>
                <w:lang w:eastAsia="zh-CN"/>
              </w:rPr>
            </w:pPr>
          </w:p>
        </w:tc>
      </w:tr>
      <w:tr w:rsidR="007A4C74">
        <w:trPr>
          <w:trHeight w:val="1380"/>
        </w:trPr>
        <w:tc>
          <w:tcPr>
            <w:tcW w:w="471" w:type="dxa"/>
            <w:vMerge/>
          </w:tcPr>
          <w:p w:rsidR="007A4C74" w:rsidRDefault="007A4C74">
            <w:pPr>
              <w:tabs>
                <w:tab w:val="left" w:leader="underscore" w:pos="6465"/>
                <w:tab w:val="right" w:leader="underscore" w:pos="9777"/>
              </w:tabs>
              <w:spacing w:line="302" w:lineRule="auto"/>
              <w:rPr>
                <w:rFonts w:eastAsia="PMingLiU"/>
                <w:lang w:eastAsia="zh-CN"/>
              </w:rPr>
            </w:pPr>
          </w:p>
        </w:tc>
        <w:tc>
          <w:tcPr>
            <w:tcW w:w="3751" w:type="dxa"/>
            <w:vMerge/>
          </w:tcPr>
          <w:p w:rsidR="007A4C74" w:rsidRDefault="007A4C74">
            <w:pPr>
              <w:tabs>
                <w:tab w:val="left" w:leader="underscore" w:pos="6465"/>
                <w:tab w:val="right" w:leader="underscore" w:pos="9777"/>
              </w:tabs>
              <w:jc w:val="both"/>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Sancțiuni economice</w:t>
            </w:r>
          </w:p>
          <w:p w:rsidR="007A4C74" w:rsidRDefault="000B2B93">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42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53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7A4C74">
            <w:pPr>
              <w:tabs>
                <w:tab w:val="left" w:leader="underscore" w:pos="6465"/>
                <w:tab w:val="right" w:leader="underscore" w:pos="9777"/>
              </w:tabs>
              <w:jc w:val="both"/>
              <w:rPr>
                <w:rFonts w:eastAsia="PMingLiU"/>
                <w:lang w:eastAsia="zh-CN"/>
              </w:rPr>
            </w:pP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77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7A4C74" w:rsidRDefault="000B2B93">
            <w:pPr>
              <w:tabs>
                <w:tab w:val="left" w:pos="567"/>
              </w:tabs>
            </w:pPr>
            <w:r>
              <w:t>A.Terasamente, lucrări la structura clădirilor;</w:t>
            </w:r>
          </w:p>
          <w:p w:rsidR="007A4C74" w:rsidRDefault="000B2B93">
            <w:pPr>
              <w:tabs>
                <w:tab w:val="decimal" w:pos="216"/>
                <w:tab w:val="left" w:leader="underscore" w:pos="6465"/>
                <w:tab w:val="right" w:leader="underscore" w:pos="9777"/>
              </w:tabs>
              <w:ind w:left="360" w:hanging="360"/>
            </w:pPr>
            <w:r>
              <w:t xml:space="preserve">B. structuri metalice; </w:t>
            </w:r>
          </w:p>
          <w:p w:rsidR="007A4C74" w:rsidRDefault="000B2B93">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7A4C74" w:rsidRDefault="000B2B93">
            <w:pPr>
              <w:tabs>
                <w:tab w:val="left" w:leader="underscore" w:pos="6465"/>
                <w:tab w:val="right" w:leader="underscore" w:pos="9777"/>
              </w:tabs>
              <w:jc w:val="both"/>
            </w:pPr>
            <w:r>
              <w:t xml:space="preserve">A.drumuri și piste de aviație; </w:t>
            </w:r>
          </w:p>
          <w:p w:rsidR="007A4C74" w:rsidRDefault="000B2B93">
            <w:pPr>
              <w:tabs>
                <w:tab w:val="left" w:leader="underscore" w:pos="6465"/>
                <w:tab w:val="right" w:leader="underscore" w:pos="9777"/>
              </w:tabs>
              <w:jc w:val="both"/>
            </w:pPr>
            <w:r>
              <w:t xml:space="preserve">B.poduri; </w:t>
            </w:r>
          </w:p>
          <w:p w:rsidR="007A4C74" w:rsidRDefault="000B2B93">
            <w:pPr>
              <w:tabs>
                <w:tab w:val="left" w:leader="underscore" w:pos="6465"/>
                <w:tab w:val="right" w:leader="underscore" w:pos="9777"/>
              </w:tabs>
              <w:jc w:val="both"/>
              <w:rPr>
                <w:rFonts w:eastAsia="PMingLiU"/>
                <w:lang w:eastAsia="zh-CN"/>
              </w:rPr>
            </w:pPr>
            <w:r>
              <w:t>C.căi ferate.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pos="567"/>
              </w:tabs>
              <w:spacing w:line="276" w:lineRule="auto"/>
            </w:pPr>
            <w:r>
              <w:t>Construcții speciale:</w:t>
            </w:r>
          </w:p>
          <w:p w:rsidR="007A4C74" w:rsidRDefault="000B2B93">
            <w:pPr>
              <w:tabs>
                <w:tab w:val="left" w:pos="567"/>
              </w:tabs>
              <w:spacing w:line="276" w:lineRule="auto"/>
            </w:pPr>
            <w:r>
              <w:t>A. hidrotehnice și pentru îmbunătățiri funciare;</w:t>
            </w:r>
          </w:p>
          <w:p w:rsidR="007A4C74" w:rsidRDefault="000B2B93">
            <w:pPr>
              <w:tabs>
                <w:tab w:val="left" w:pos="567"/>
              </w:tabs>
              <w:spacing w:line="276" w:lineRule="auto"/>
            </w:pPr>
            <w:r>
              <w:t xml:space="preserve">B. fântâni arteziene; </w:t>
            </w:r>
          </w:p>
          <w:p w:rsidR="007A4C74" w:rsidRDefault="000B2B93">
            <w:pPr>
              <w:tabs>
                <w:tab w:val="left" w:pos="567"/>
              </w:tabs>
              <w:spacing w:line="276" w:lineRule="auto"/>
            </w:pPr>
            <w:r>
              <w:t>C. porturi și debarcadere;</w:t>
            </w:r>
          </w:p>
          <w:p w:rsidR="007A4C74" w:rsidRDefault="000B2B93">
            <w:pPr>
              <w:tabs>
                <w:tab w:val="left" w:leader="underscore" w:pos="6465"/>
                <w:tab w:val="right" w:leader="underscore" w:pos="9777"/>
              </w:tabs>
              <w:jc w:val="both"/>
              <w:rPr>
                <w:rFonts w:eastAsia="PMingLiU"/>
                <w:lang w:eastAsia="zh-CN"/>
              </w:rPr>
            </w:pPr>
            <w:r>
              <w:t>D. mine, cariere;     E. tuneluri.</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205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7A4C74" w:rsidRDefault="000B2B93">
            <w:pPr>
              <w:tabs>
                <w:tab w:val="left" w:pos="567"/>
              </w:tabs>
              <w:spacing w:line="276" w:lineRule="auto"/>
            </w:pPr>
            <w:r>
              <w:t>A.de alimentare cu apă și canalizare;</w:t>
            </w:r>
          </w:p>
          <w:p w:rsidR="007A4C74" w:rsidRDefault="000B2B93">
            <w:pPr>
              <w:tabs>
                <w:tab w:val="left" w:pos="567"/>
              </w:tabs>
              <w:spacing w:line="276" w:lineRule="auto"/>
            </w:pPr>
            <w:r>
              <w:t xml:space="preserve">B.de încălzire; </w:t>
            </w:r>
          </w:p>
          <w:p w:rsidR="007A4C74" w:rsidRDefault="000B2B93">
            <w:pPr>
              <w:tabs>
                <w:tab w:val="left" w:pos="567"/>
              </w:tabs>
              <w:spacing w:line="276" w:lineRule="auto"/>
            </w:pPr>
            <w:r>
              <w:t>C. ventilație, climatizare; D. electrice;</w:t>
            </w:r>
          </w:p>
          <w:p w:rsidR="007A4C74" w:rsidRDefault="000B2B93">
            <w:pPr>
              <w:tabs>
                <w:tab w:val="left" w:pos="567"/>
              </w:tabs>
              <w:spacing w:line="276" w:lineRule="auto"/>
            </w:pPr>
            <w:r>
              <w:t>E.de automatizare; F.telecomunicație; G.semnalizare;</w:t>
            </w:r>
          </w:p>
          <w:p w:rsidR="007A4C74" w:rsidRDefault="000B2B93">
            <w:pPr>
              <w:tabs>
                <w:tab w:val="left" w:leader="underscore" w:pos="6465"/>
                <w:tab w:val="right" w:leader="underscore" w:pos="9777"/>
              </w:tabs>
              <w:jc w:val="both"/>
            </w:pPr>
            <w:r>
              <w:t>H.frigorifice,compresoare;</w:t>
            </w:r>
          </w:p>
          <w:p w:rsidR="007A4C74" w:rsidRDefault="000B2B93">
            <w:pPr>
              <w:tabs>
                <w:tab w:val="left" w:leader="underscore" w:pos="6465"/>
                <w:tab w:val="right" w:leader="underscore" w:pos="9777"/>
              </w:tabs>
              <w:jc w:val="both"/>
              <w:rPr>
                <w:rFonts w:eastAsia="PMingLiU"/>
                <w:i/>
                <w:lang w:eastAsia="zh-CN"/>
              </w:rPr>
            </w:pPr>
            <w:r>
              <w:t>I. tehnologice.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94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7A4C74" w:rsidRDefault="000B2B93">
            <w:pPr>
              <w:tabs>
                <w:tab w:val="left" w:pos="567"/>
              </w:tabs>
              <w:spacing w:line="276" w:lineRule="auto"/>
            </w:pPr>
            <w:r>
              <w:t>A. sub presiune, mecanisme de ridicat, cazane;</w:t>
            </w:r>
          </w:p>
          <w:p w:rsidR="007A4C74" w:rsidRDefault="000B2B93">
            <w:pPr>
              <w:tabs>
                <w:tab w:val="left" w:pos="567"/>
              </w:tabs>
              <w:spacing w:line="276" w:lineRule="auto"/>
            </w:pPr>
            <w:r>
              <w:t>B. chimico-tehnologice; C. gazoducte magistrale;</w:t>
            </w:r>
          </w:p>
          <w:p w:rsidR="007A4C74" w:rsidRDefault="000B2B93">
            <w:pPr>
              <w:pStyle w:val="a"/>
              <w:numPr>
                <w:ilvl w:val="0"/>
                <w:numId w:val="20"/>
              </w:numPr>
              <w:tabs>
                <w:tab w:val="decimal" w:pos="317"/>
              </w:tabs>
              <w:ind w:left="0" w:hanging="650"/>
              <w:rPr>
                <w:rFonts w:eastAsia="PMingLiU"/>
                <w:i/>
                <w:lang w:eastAsia="zh-CN"/>
              </w:rPr>
            </w:pPr>
            <w:r>
              <w:t>D. sisteme de alimentare cu gaze.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bl>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7A4C74" w:rsidRDefault="000B2B93">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7A4C74" w:rsidRDefault="000B2B93">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jc w:val="center"/>
        <w:rPr>
          <w:rFonts w:eastAsia="PMingLiU"/>
          <w:b/>
          <w:lang w:eastAsia="zh-CN"/>
        </w:rPr>
      </w:pPr>
      <w:r>
        <w:rPr>
          <w:b/>
        </w:rPr>
        <w:t>~~~~~~~~~~~~~~~~~~~~~~~~~~~~~~~~~~~~~~~~~~~~~~~~~~~~~~~~~~~~~~~~~~~~~~~~~~ (Antetul instituției)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jc w:val="right"/>
        <w:rPr>
          <w:sz w:val="22"/>
          <w:szCs w:val="22"/>
        </w:rPr>
      </w:pPr>
      <w:r>
        <w:lastRenderedPageBreak/>
        <w:t>Anexa nr. 23</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7A4C74" w:rsidRDefault="007A4C74">
      <w:pPr>
        <w:pStyle w:val="2"/>
        <w:spacing w:before="0"/>
        <w:jc w:val="center"/>
        <w:rPr>
          <w:rFonts w:ascii="Times New Roman" w:hAnsi="Times New Roman" w:cs="Times New Roman"/>
          <w:bCs w:val="0"/>
          <w:i/>
          <w:color w:val="auto"/>
        </w:rPr>
      </w:pPr>
    </w:p>
    <w:p w:rsidR="007A4C74" w:rsidRDefault="000B2B93">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7A4C74" w:rsidRDefault="007A4C74">
      <w:pPr>
        <w:jc w:val="both"/>
      </w:pPr>
    </w:p>
    <w:p w:rsidR="007A4C74" w:rsidRDefault="007A4C74">
      <w:pPr>
        <w:pStyle w:val="a"/>
        <w:numPr>
          <w:ilvl w:val="0"/>
          <w:numId w:val="0"/>
        </w:numPr>
      </w:pPr>
    </w:p>
    <w:p w:rsidR="007A4C74" w:rsidRDefault="000B2B93">
      <w:pPr>
        <w:ind w:firstLine="709"/>
        <w:jc w:val="both"/>
      </w:pPr>
      <w:r>
        <w:t>Obiectul_______________________________________________________________</w:t>
      </w:r>
    </w:p>
    <w:p w:rsidR="007A4C74" w:rsidRDefault="000B2B93">
      <w:pPr>
        <w:ind w:firstLine="709"/>
        <w:jc w:val="center"/>
      </w:pPr>
      <w:r>
        <w:rPr>
          <w:i/>
        </w:rPr>
        <w:t>(denumirea, adresa)</w:t>
      </w:r>
    </w:p>
    <w:p w:rsidR="007A4C74" w:rsidRDefault="000B2B93">
      <w:pPr>
        <w:ind w:firstLine="709"/>
        <w:jc w:val="both"/>
      </w:pPr>
      <w:r>
        <w:t>Autoritatea contractantă__________________________________________________</w:t>
      </w:r>
    </w:p>
    <w:p w:rsidR="007A4C74" w:rsidRDefault="000B2B93">
      <w:pPr>
        <w:ind w:firstLine="709"/>
        <w:jc w:val="center"/>
        <w:rPr>
          <w:i/>
        </w:rPr>
      </w:pPr>
      <w:r>
        <w:rPr>
          <w:i/>
        </w:rPr>
        <w:t>(denumirea, adresa)</w:t>
      </w:r>
    </w:p>
    <w:p w:rsidR="007A4C74" w:rsidRDefault="000B2B93">
      <w:pPr>
        <w:pStyle w:val="cp"/>
        <w:ind w:firstLine="709"/>
        <w:jc w:val="both"/>
      </w:pPr>
      <w:r>
        <w:t>1 . Descriere generală</w:t>
      </w:r>
    </w:p>
    <w:p w:rsidR="007A4C74" w:rsidRDefault="000B2B93">
      <w:pPr>
        <w:ind w:firstLine="709"/>
        <w:jc w:val="both"/>
      </w:pPr>
      <w:r>
        <w:t>Se precizează adresa (şantierul) lucrărilor, descrierea generală a obiectelor lucrării, detalii specifice de amplasare etc.</w:t>
      </w:r>
    </w:p>
    <w:p w:rsidR="007A4C74" w:rsidRDefault="000B2B93">
      <w:pPr>
        <w:ind w:firstLine="709"/>
        <w:jc w:val="both"/>
        <w:rPr>
          <w:b/>
        </w:rPr>
      </w:pPr>
      <w:r>
        <w:rPr>
          <w:b/>
        </w:rPr>
        <w:t>2. Informaţii şi proiectare</w:t>
      </w:r>
    </w:p>
    <w:p w:rsidR="007A4C74" w:rsidRDefault="000B2B93">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7A4C74" w:rsidRDefault="000B2B93">
      <w:pPr>
        <w:ind w:firstLine="709"/>
        <w:jc w:val="both"/>
        <w:rPr>
          <w:b/>
        </w:rPr>
      </w:pPr>
      <w:r>
        <w:rPr>
          <w:b/>
        </w:rPr>
        <w:t>3. Materiale, compatibilităţi, reglementări tehnice şi standarde utilizate</w:t>
      </w:r>
    </w:p>
    <w:p w:rsidR="007A4C74" w:rsidRDefault="000B2B93">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A4C74" w:rsidRDefault="000B2B93">
      <w:pPr>
        <w:ind w:firstLine="709"/>
        <w:jc w:val="both"/>
        <w:rPr>
          <w:b/>
        </w:rPr>
      </w:pPr>
      <w:r>
        <w:rPr>
          <w:b/>
        </w:rPr>
        <w:t>4. Mostre</w:t>
      </w:r>
    </w:p>
    <w:p w:rsidR="007A4C74" w:rsidRDefault="000B2B93">
      <w:pPr>
        <w:ind w:firstLine="709"/>
        <w:jc w:val="both"/>
      </w:pPr>
      <w:r>
        <w:t>Se precizează modul de prezentare a mostrelor la toate produsele utilizate.</w:t>
      </w:r>
    </w:p>
    <w:p w:rsidR="007A4C74" w:rsidRDefault="000B2B93">
      <w:pPr>
        <w:ind w:firstLine="709"/>
        <w:jc w:val="both"/>
        <w:rPr>
          <w:b/>
        </w:rPr>
      </w:pPr>
      <w:r>
        <w:rPr>
          <w:b/>
        </w:rPr>
        <w:t>5. Furnizarea, păstrarea, protecţia materialelor şi a lucrărilor. Securitatea construcţiilor şi a terenurilor aferente</w:t>
      </w:r>
    </w:p>
    <w:p w:rsidR="007A4C74" w:rsidRDefault="000B2B93">
      <w:pPr>
        <w:ind w:firstLine="709"/>
        <w:jc w:val="both"/>
      </w:pPr>
      <w:r>
        <w:t>Se precizează transportarea, manipularea şi depozitarea produselor şi materialelor utilizate; protecţia lucrărilor în funcţie de condiţiile atmosferice; protecţia construcţiilor şi teritoriilor aferente.</w:t>
      </w:r>
    </w:p>
    <w:p w:rsidR="007A4C74" w:rsidRDefault="000B2B93">
      <w:pPr>
        <w:ind w:firstLine="709"/>
        <w:jc w:val="both"/>
        <w:rPr>
          <w:b/>
        </w:rPr>
      </w:pPr>
      <w:r>
        <w:rPr>
          <w:b/>
        </w:rPr>
        <w:t>6. Încercări, instrucţiuni, garanţii ale furnizorilor, desene şi scheme de execuţie</w:t>
      </w:r>
    </w:p>
    <w:p w:rsidR="007A4C74" w:rsidRDefault="000B2B93">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A4C74" w:rsidRDefault="000B2B93">
      <w:pPr>
        <w:ind w:firstLine="709"/>
        <w:jc w:val="both"/>
        <w:rPr>
          <w:b/>
        </w:rPr>
      </w:pPr>
      <w:r>
        <w:rPr>
          <w:b/>
        </w:rPr>
        <w:t>7. Remedierea viciilor ascunse şi a defectelor</w:t>
      </w:r>
    </w:p>
    <w:p w:rsidR="007A4C74" w:rsidRDefault="000B2B93">
      <w:pPr>
        <w:ind w:firstLine="709"/>
        <w:jc w:val="both"/>
      </w:pPr>
      <w:r>
        <w:t>Se precizează modalitatea de constatare şi remediere a viciilor ascunse şi a defectelor, responsabilii de remediere.</w:t>
      </w:r>
    </w:p>
    <w:p w:rsidR="007A4C74" w:rsidRDefault="000B2B93">
      <w:pPr>
        <w:ind w:firstLine="709"/>
        <w:jc w:val="both"/>
        <w:rPr>
          <w:b/>
        </w:rPr>
      </w:pPr>
      <w:r>
        <w:rPr>
          <w:b/>
        </w:rPr>
        <w:t>8. Trasarea geodezică a lucrărilor, toleranţe de execuţie</w:t>
      </w:r>
    </w:p>
    <w:p w:rsidR="007A4C74" w:rsidRDefault="000B2B93">
      <w:pPr>
        <w:ind w:firstLine="709"/>
        <w:jc w:val="both"/>
      </w:pPr>
      <w:r>
        <w:t>Se precizează modalităţile de trasare geodezică, bornele, reperele, picheţii, jaloanele, aliniamentele; toleranţele admise la executarea lucrărilor.</w:t>
      </w:r>
    </w:p>
    <w:p w:rsidR="007A4C74" w:rsidRDefault="000B2B93">
      <w:pPr>
        <w:ind w:firstLine="709"/>
        <w:jc w:val="both"/>
        <w:rPr>
          <w:b/>
        </w:rPr>
      </w:pPr>
      <w:r>
        <w:rPr>
          <w:b/>
        </w:rPr>
        <w:t>9. Parametrii de calcul ai elementelor constructive</w:t>
      </w:r>
    </w:p>
    <w:p w:rsidR="007A4C74" w:rsidRDefault="000B2B93">
      <w:pPr>
        <w:ind w:firstLine="709"/>
        <w:jc w:val="both"/>
      </w:pPr>
      <w:r>
        <w:t>Se precizează sarcinile luate în calcul: seismicitatea, acţiunile, alţi parametri.</w:t>
      </w:r>
    </w:p>
    <w:p w:rsidR="007A4C74" w:rsidRDefault="000B2B93">
      <w:pPr>
        <w:ind w:firstLine="709"/>
        <w:jc w:val="both"/>
        <w:rPr>
          <w:b/>
        </w:rPr>
      </w:pPr>
      <w:r>
        <w:rPr>
          <w:b/>
        </w:rPr>
        <w:t>10. Criterii privind calculul sistemelor de încălzire, ventilare şi condiţionare a aerului</w:t>
      </w:r>
    </w:p>
    <w:p w:rsidR="007A4C74" w:rsidRDefault="000B2B93">
      <w:pPr>
        <w:ind w:firstLine="709"/>
        <w:jc w:val="both"/>
      </w:pPr>
      <w:r>
        <w:t>Se precizează parametrii exteriori şi interiori ai aerului, temperaturile interioare. Pentru fiecare încăpere – rezistenţele la transfer termic a construcţiilor învelişului clădirii.</w:t>
      </w:r>
    </w:p>
    <w:p w:rsidR="007A4C74" w:rsidRDefault="000B2B93">
      <w:pPr>
        <w:ind w:firstLine="709"/>
        <w:jc w:val="both"/>
        <w:rPr>
          <w:b/>
        </w:rPr>
      </w:pPr>
      <w:r>
        <w:rPr>
          <w:b/>
        </w:rPr>
        <w:t>11. Nivelul admis al zgomotului şi al vibraţiilor</w:t>
      </w:r>
    </w:p>
    <w:p w:rsidR="007A4C74" w:rsidRDefault="000B2B93">
      <w:pPr>
        <w:ind w:firstLine="709"/>
        <w:jc w:val="both"/>
      </w:pPr>
      <w:r>
        <w:t>Se precizează mărimea acestor niveluri pentru diferite spaţii; măsurile de reducere a zgomotului şi a vibraţiilor.</w:t>
      </w:r>
    </w:p>
    <w:p w:rsidR="007A4C74" w:rsidRDefault="000B2B93">
      <w:pPr>
        <w:ind w:firstLine="709"/>
        <w:jc w:val="both"/>
        <w:rPr>
          <w:b/>
        </w:rPr>
      </w:pPr>
      <w:r>
        <w:rPr>
          <w:b/>
        </w:rPr>
        <w:t>12. Cerinţe privind montarea utilajelor şi a instalaţiilor</w:t>
      </w:r>
    </w:p>
    <w:p w:rsidR="007A4C74" w:rsidRDefault="000B2B93">
      <w:pPr>
        <w:ind w:firstLine="709"/>
        <w:jc w:val="both"/>
      </w:pPr>
      <w:r>
        <w:lastRenderedPageBreak/>
        <w:t>Se precizează amplasarea tuturor instalaţiilor interioare; modul şi locul de fixare; protecţia anticorozivă; materialele şi produsele utilizate.</w:t>
      </w:r>
    </w:p>
    <w:p w:rsidR="007A4C74" w:rsidRDefault="000B2B93">
      <w:pPr>
        <w:ind w:firstLine="709"/>
        <w:jc w:val="both"/>
        <w:rPr>
          <w:b/>
        </w:rPr>
      </w:pPr>
      <w:r>
        <w:rPr>
          <w:b/>
        </w:rPr>
        <w:t>13. Lucrări de construcţii aferente montării instalaţiilor</w:t>
      </w:r>
    </w:p>
    <w:p w:rsidR="007A4C74" w:rsidRDefault="000B2B93">
      <w:pPr>
        <w:ind w:firstLine="709"/>
        <w:jc w:val="both"/>
      </w:pPr>
      <w:r>
        <w:t>Se precizează modalitatea şi tipurile lucrărilor de construcţii aferente montării instalaţiilor; tipurile de materiale; toleranţele admise; cerinţele privind executarea acestor lucrări.</w:t>
      </w:r>
    </w:p>
    <w:p w:rsidR="007A4C74" w:rsidRDefault="000B2B93">
      <w:pPr>
        <w:ind w:firstLine="709"/>
        <w:jc w:val="both"/>
        <w:rPr>
          <w:b/>
        </w:rPr>
      </w:pPr>
      <w:r>
        <w:rPr>
          <w:b/>
        </w:rPr>
        <w:t>14. Articole, produse şi piese necesare instalaţiilor</w:t>
      </w:r>
    </w:p>
    <w:p w:rsidR="007A4C74" w:rsidRDefault="000B2B93">
      <w:pPr>
        <w:ind w:firstLine="709"/>
        <w:jc w:val="both"/>
      </w:pPr>
      <w:r>
        <w:t>Se precizează furnizorul articolelor, produselor şi pieselor necesare instalaţiilor; tipurile şi cantitatea.</w:t>
      </w:r>
    </w:p>
    <w:p w:rsidR="007A4C74" w:rsidRDefault="000B2B93">
      <w:pPr>
        <w:ind w:firstLine="709"/>
        <w:jc w:val="both"/>
        <w:rPr>
          <w:b/>
        </w:rPr>
      </w:pPr>
      <w:r>
        <w:rPr>
          <w:b/>
        </w:rPr>
        <w:t>15. Echipamentele, instalaţiile, utilajele, sculele, instrumentele, dispozitivele şi alte obiecte necesare pentru executarea lucrărilor</w:t>
      </w:r>
    </w:p>
    <w:p w:rsidR="007A4C74" w:rsidRDefault="000B2B93">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A4C74" w:rsidRDefault="000B2B93">
      <w:pPr>
        <w:ind w:firstLine="709"/>
        <w:jc w:val="both"/>
        <w:rPr>
          <w:b/>
        </w:rPr>
      </w:pPr>
      <w:r>
        <w:rPr>
          <w:b/>
        </w:rPr>
        <w:t>16. Definiţii</w:t>
      </w:r>
    </w:p>
    <w:p w:rsidR="007A4C74" w:rsidRDefault="000B2B93">
      <w:pPr>
        <w:ind w:firstLine="709"/>
        <w:jc w:val="both"/>
      </w:pPr>
      <w:r>
        <w:t>Se precizează termenii şi definiţiile utilizate în caietul de sarcini şi unele caracteristici.</w:t>
      </w:r>
    </w:p>
    <w:p w:rsidR="007A4C74" w:rsidRDefault="000B2B93">
      <w:pPr>
        <w:ind w:firstLine="709"/>
        <w:jc w:val="both"/>
        <w:rPr>
          <w:b/>
        </w:rPr>
      </w:pPr>
      <w:r>
        <w:rPr>
          <w:b/>
        </w:rPr>
        <w:t>17. Cerinţe privind calculul costului</w:t>
      </w:r>
    </w:p>
    <w:p w:rsidR="007A4C74" w:rsidRDefault="000B2B93">
      <w:pPr>
        <w:ind w:firstLine="709"/>
        <w:jc w:val="both"/>
      </w:pPr>
      <w:r>
        <w:t xml:space="preserve">Se precizează modalitatea de calculare a costului ofertei, prin trimitere la actele normative în domeniu. </w:t>
      </w:r>
    </w:p>
    <w:p w:rsidR="007A4C74" w:rsidRDefault="000B2B93">
      <w:pPr>
        <w:ind w:firstLine="709"/>
        <w:jc w:val="both"/>
        <w:rPr>
          <w:b/>
        </w:rPr>
      </w:pPr>
      <w:r>
        <w:rPr>
          <w:b/>
        </w:rPr>
        <w:t>18. Documente obligatorii la depunerea ofertei</w:t>
      </w:r>
    </w:p>
    <w:p w:rsidR="007A4C74" w:rsidRDefault="000B2B93">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A4C74" w:rsidRDefault="000B2B93">
      <w:pPr>
        <w:ind w:firstLine="709"/>
        <w:jc w:val="both"/>
        <w:rPr>
          <w:b/>
        </w:rPr>
      </w:pPr>
      <w:r>
        <w:rPr>
          <w:b/>
        </w:rPr>
        <w:t>19. Documente obligatorii la evaluarea ofertelor</w:t>
      </w:r>
    </w:p>
    <w:p w:rsidR="007A4C74" w:rsidRDefault="000B2B9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0B2B93">
      <w:pPr>
        <w:ind w:firstLine="709"/>
        <w:jc w:val="both"/>
      </w:pPr>
      <w:r>
        <w:t>------------------------</w:t>
      </w: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lucrărilor.</w:t>
      </w:r>
    </w:p>
    <w:p w:rsidR="007A4C74" w:rsidRDefault="000B2B93">
      <w:pPr>
        <w:ind w:firstLine="709"/>
        <w:jc w:val="both"/>
      </w:pPr>
      <w:r>
        <w:t> </w:t>
      </w:r>
    </w:p>
    <w:p w:rsidR="007A4C74" w:rsidRDefault="000B2B93">
      <w:pPr>
        <w:ind w:firstLine="709"/>
        <w:jc w:val="both"/>
        <w:rPr>
          <w:bCs/>
        </w:rPr>
      </w:pPr>
      <w:r>
        <w:rPr>
          <w:bCs/>
        </w:rPr>
        <w:t xml:space="preserve"> </w:t>
      </w:r>
    </w:p>
    <w:p w:rsidR="007A4C74" w:rsidRDefault="007A4C74">
      <w:pPr>
        <w:ind w:firstLine="709"/>
        <w:jc w:val="both"/>
        <w:rPr>
          <w:bCs/>
        </w:rPr>
      </w:pPr>
    </w:p>
    <w:p w:rsidR="007A4C74" w:rsidRDefault="000B2B93">
      <w:pPr>
        <w:ind w:firstLine="709"/>
        <w:jc w:val="both"/>
      </w:pPr>
      <w:r>
        <w:rPr>
          <w:bCs/>
        </w:rPr>
        <w:t xml:space="preserve">Autoritatea contractantă </w:t>
      </w:r>
      <w:r>
        <w:t> ___________              </w:t>
      </w:r>
      <w:r>
        <w:rPr>
          <w:bCs/>
        </w:rPr>
        <w:t>Data</w:t>
      </w:r>
      <w:r>
        <w:t xml:space="preserve"> "____"__________________</w:t>
      </w:r>
    </w:p>
    <w:p w:rsidR="007A4C74" w:rsidRDefault="007A4C74">
      <w:pPr>
        <w:jc w:val="both"/>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0B2B93">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7A4C74" w:rsidRDefault="007A4C74">
      <w:pPr>
        <w:ind w:firstLine="709"/>
        <w:jc w:val="both"/>
        <w:rPr>
          <w:b/>
        </w:rPr>
      </w:pPr>
    </w:p>
    <w:p w:rsidR="007A4C74" w:rsidRDefault="000B2B93">
      <w:pPr>
        <w:tabs>
          <w:tab w:val="left" w:pos="567"/>
        </w:tabs>
        <w:jc w:val="both"/>
      </w:pPr>
      <w:r>
        <w:t>Obiectul____________________________________________________________________</w:t>
      </w:r>
    </w:p>
    <w:p w:rsidR="007A4C74" w:rsidRDefault="000B2B93">
      <w:pPr>
        <w:tabs>
          <w:tab w:val="left" w:pos="567"/>
        </w:tabs>
        <w:jc w:val="both"/>
      </w:pPr>
      <w:r>
        <w:t>Autoritatea contractantă________________________________________________________</w:t>
      </w:r>
    </w:p>
    <w:p w:rsidR="007A4C74" w:rsidRDefault="000B2B93">
      <w:pPr>
        <w:tabs>
          <w:tab w:val="left" w:pos="567"/>
        </w:tabs>
        <w:jc w:val="center"/>
        <w:rPr>
          <w:i/>
        </w:rPr>
      </w:pPr>
      <w:r>
        <w:rPr>
          <w:i/>
        </w:rPr>
        <w:t>(denumirea, adresa)</w:t>
      </w:r>
    </w:p>
    <w:tbl>
      <w:tblPr>
        <w:tblW w:w="9479" w:type="dxa"/>
        <w:tblLayout w:type="fixed"/>
        <w:tblLook w:val="04A0"/>
      </w:tblPr>
      <w:tblGrid>
        <w:gridCol w:w="656"/>
        <w:gridCol w:w="1654"/>
        <w:gridCol w:w="2757"/>
        <w:gridCol w:w="2069"/>
        <w:gridCol w:w="2343"/>
      </w:tblGrid>
      <w:tr w:rsidR="007A4C7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Unitatea</w:t>
            </w:r>
          </w:p>
          <w:p w:rsidR="007A4C74" w:rsidRDefault="000B2B93">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Cantitatea</w:t>
            </w: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A4C74" w:rsidRDefault="000B2B93">
            <w:pPr>
              <w:rPr>
                <w:rFonts w:eastAsia="PMingLiU"/>
                <w:b/>
                <w:lang w:eastAsia="zh-CN"/>
              </w:rPr>
            </w:pPr>
            <w:r>
              <w:rPr>
                <w:rFonts w:eastAsia="PMingLiU"/>
                <w:b/>
                <w:lang w:eastAsia="zh-CN"/>
              </w:rPr>
              <w:t>Total</w:t>
            </w:r>
          </w:p>
        </w:tc>
      </w:tr>
    </w:tbl>
    <w:p w:rsidR="007A4C74" w:rsidRDefault="007A4C74">
      <w:pPr>
        <w:tabs>
          <w:tab w:val="left" w:pos="567"/>
        </w:tabs>
        <w:jc w:val="both"/>
      </w:pPr>
    </w:p>
    <w:p w:rsidR="007A4C74" w:rsidRDefault="000B2B93">
      <w:pPr>
        <w:tabs>
          <w:tab w:val="left" w:pos="567"/>
        </w:tabs>
        <w:jc w:val="both"/>
      </w:pPr>
      <w:r>
        <w:t>     </w:t>
      </w:r>
      <w:r>
        <w:rPr>
          <w:bCs/>
        </w:rPr>
        <w:t xml:space="preserve">Data </w:t>
      </w:r>
      <w:r>
        <w:t>„____"__________________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 xml:space="preserve">     ____________________________  </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7A4C74" w:rsidRDefault="007A4C74">
      <w:pPr>
        <w:pStyle w:val="af4"/>
        <w:tabs>
          <w:tab w:val="left" w:pos="567"/>
        </w:tabs>
        <w:rPr>
          <w:rFonts w:ascii="Times New Roman" w:hAnsi="Times New Roman"/>
          <w:i/>
          <w:szCs w:val="24"/>
        </w:rPr>
        <w:sectPr w:rsidR="007A4C74">
          <w:footerReference w:type="first" r:id="rId15"/>
          <w:pgSz w:w="11906" w:h="16838"/>
          <w:pgMar w:top="426" w:right="1134" w:bottom="851" w:left="1276" w:header="720" w:footer="510" w:gutter="0"/>
          <w:cols w:space="720"/>
          <w:titlePg/>
          <w:docGrid w:linePitch="326"/>
        </w:sectPr>
      </w:pPr>
    </w:p>
    <w:p w:rsidR="007A4C74" w:rsidRDefault="000B2B93">
      <w:pPr>
        <w:jc w:val="right"/>
        <w:rPr>
          <w:sz w:val="22"/>
          <w:szCs w:val="22"/>
        </w:rPr>
      </w:pPr>
      <w:r>
        <w:lastRenderedPageBreak/>
        <w:t>Anexa nr. 24</w:t>
      </w:r>
    </w:p>
    <w:p w:rsidR="007A4C74" w:rsidRDefault="000B2B93">
      <w:pPr>
        <w:jc w:val="right"/>
      </w:pPr>
      <w:r>
        <w:t>la Documentația standard nr._____</w:t>
      </w:r>
    </w:p>
    <w:p w:rsidR="007A4C74" w:rsidRDefault="000B2B93">
      <w:pPr>
        <w:jc w:val="right"/>
      </w:pPr>
      <w:r>
        <w:t>din “____” ________ 20___</w:t>
      </w:r>
    </w:p>
    <w:p w:rsidR="007A4C74" w:rsidRDefault="007A4C74">
      <w:pPr>
        <w:pStyle w:val="2"/>
        <w:spacing w:before="0"/>
        <w:jc w:val="center"/>
        <w:rPr>
          <w:rFonts w:ascii="Times New Roman" w:hAnsi="Times New Roman" w:cs="Times New Roman"/>
          <w:b w:val="0"/>
          <w:bCs w:val="0"/>
          <w:color w:val="auto"/>
        </w:rPr>
      </w:pPr>
    </w:p>
    <w:p w:rsidR="007A4C74" w:rsidRDefault="000B2B93">
      <w:pPr>
        <w:jc w:val="center"/>
        <w:rPr>
          <w:b/>
        </w:rPr>
      </w:pPr>
      <w:r>
        <w:rPr>
          <w:b/>
        </w:rPr>
        <w:t>CAIET DE SARCINI</w:t>
      </w:r>
    </w:p>
    <w:p w:rsidR="007A4C74" w:rsidRDefault="007A4C74"/>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rsidR="007A4C74" w:rsidRDefault="007A4C74">
      <w:pPr>
        <w:pStyle w:val="a"/>
        <w:numPr>
          <w:ilvl w:val="0"/>
          <w:numId w:val="0"/>
        </w:numPr>
      </w:pPr>
    </w:p>
    <w:p w:rsidR="007A4C74" w:rsidRDefault="000B2B93">
      <w:pPr>
        <w:pStyle w:val="a"/>
        <w:numPr>
          <w:ilvl w:val="0"/>
          <w:numId w:val="22"/>
        </w:numPr>
        <w:ind w:left="0"/>
        <w:contextualSpacing/>
      </w:pPr>
      <w:r>
        <w:rPr>
          <w:b/>
        </w:rPr>
        <w:t>Denumirea obiectului</w:t>
      </w:r>
    </w:p>
    <w:p w:rsidR="007A4C74" w:rsidRDefault="000B2B93">
      <w:pPr>
        <w:pStyle w:val="a"/>
        <w:numPr>
          <w:ilvl w:val="0"/>
          <w:numId w:val="0"/>
        </w:numPr>
      </w:pPr>
      <w:r>
        <w:t>Se precizează descrierea generală a obiectului de proiectare.</w:t>
      </w:r>
    </w:p>
    <w:p w:rsidR="007A4C74" w:rsidRDefault="000B2B93">
      <w:pPr>
        <w:pStyle w:val="a"/>
        <w:numPr>
          <w:ilvl w:val="0"/>
          <w:numId w:val="22"/>
        </w:numPr>
        <w:tabs>
          <w:tab w:val="clear" w:pos="1134"/>
        </w:tabs>
        <w:ind w:left="0"/>
        <w:contextualSpacing/>
      </w:pPr>
      <w:r>
        <w:rPr>
          <w:b/>
        </w:rPr>
        <w:t xml:space="preserve">Amplasarea obiectului </w:t>
      </w:r>
    </w:p>
    <w:p w:rsidR="007A4C74" w:rsidRDefault="000B2B93">
      <w:pPr>
        <w:pStyle w:val="a"/>
        <w:numPr>
          <w:ilvl w:val="0"/>
          <w:numId w:val="0"/>
        </w:numPr>
      </w:pPr>
      <w:r>
        <w:t>Se precizează adresa.</w:t>
      </w:r>
    </w:p>
    <w:p w:rsidR="007A4C74" w:rsidRDefault="000B2B93">
      <w:pPr>
        <w:pStyle w:val="a"/>
        <w:numPr>
          <w:ilvl w:val="0"/>
          <w:numId w:val="22"/>
        </w:numPr>
        <w:tabs>
          <w:tab w:val="clear" w:pos="1134"/>
        </w:tabs>
        <w:ind w:left="0"/>
        <w:contextualSpacing/>
        <w:rPr>
          <w:rStyle w:val="shorttext"/>
        </w:rPr>
      </w:pPr>
      <w:r>
        <w:rPr>
          <w:b/>
        </w:rPr>
        <w:t>Beneficiar</w:t>
      </w:r>
      <w:r>
        <w:rPr>
          <w:rStyle w:val="shorttext"/>
        </w:rPr>
        <w:t xml:space="preserve">/investitor </w:t>
      </w:r>
    </w:p>
    <w:p w:rsidR="007A4C74" w:rsidRDefault="000B2B93">
      <w:pPr>
        <w:pStyle w:val="a"/>
        <w:numPr>
          <w:ilvl w:val="0"/>
          <w:numId w:val="0"/>
        </w:numPr>
      </w:pPr>
      <w:r>
        <w:t xml:space="preserve">Se precizează </w:t>
      </w:r>
      <w:r>
        <w:rPr>
          <w:rStyle w:val="shorttext"/>
        </w:rPr>
        <w:t>Autoritatea contractantă.</w:t>
      </w:r>
    </w:p>
    <w:p w:rsidR="007A4C74" w:rsidRDefault="000B2B93">
      <w:pPr>
        <w:pStyle w:val="a"/>
        <w:numPr>
          <w:ilvl w:val="0"/>
          <w:numId w:val="22"/>
        </w:numPr>
        <w:tabs>
          <w:tab w:val="clear" w:pos="1134"/>
        </w:tabs>
        <w:ind w:left="0"/>
        <w:contextualSpacing/>
      </w:pPr>
      <w:r>
        <w:rPr>
          <w:b/>
        </w:rPr>
        <w:t xml:space="preserve">Statutul de protecție  </w:t>
      </w:r>
    </w:p>
    <w:p w:rsidR="007A4C74" w:rsidRDefault="000B2B93">
      <w:pPr>
        <w:pStyle w:val="a"/>
        <w:numPr>
          <w:ilvl w:val="0"/>
          <w:numId w:val="0"/>
        </w:numPr>
      </w:pPr>
      <w:r>
        <w:t>Se precizează după caz.</w:t>
      </w:r>
    </w:p>
    <w:p w:rsidR="007A4C74" w:rsidRDefault="000B2B93">
      <w:pPr>
        <w:pStyle w:val="a"/>
        <w:numPr>
          <w:ilvl w:val="0"/>
          <w:numId w:val="22"/>
        </w:numPr>
        <w:tabs>
          <w:tab w:val="clear" w:pos="1134"/>
        </w:tabs>
        <w:ind w:left="0"/>
        <w:contextualSpacing/>
        <w:rPr>
          <w:b/>
        </w:rPr>
      </w:pPr>
      <w:r>
        <w:rPr>
          <w:b/>
        </w:rPr>
        <w:t>Temeiul proiectării</w:t>
      </w:r>
    </w:p>
    <w:p w:rsidR="007A4C74" w:rsidRDefault="000B2B93">
      <w:pPr>
        <w:pStyle w:val="a"/>
        <w:numPr>
          <w:ilvl w:val="0"/>
          <w:numId w:val="0"/>
        </w:numPr>
        <w:tabs>
          <w:tab w:val="clear" w:pos="1134"/>
        </w:tabs>
        <w:contextualSpacing/>
      </w:pPr>
      <w:r>
        <w:t xml:space="preserve">Se precizează temeiul elaborării documentației. </w:t>
      </w:r>
    </w:p>
    <w:p w:rsidR="007A4C74" w:rsidRDefault="000B2B93">
      <w:pPr>
        <w:pStyle w:val="a"/>
        <w:numPr>
          <w:ilvl w:val="0"/>
          <w:numId w:val="22"/>
        </w:numPr>
        <w:tabs>
          <w:tab w:val="clear" w:pos="1134"/>
        </w:tabs>
        <w:ind w:left="0"/>
        <w:contextualSpacing/>
      </w:pPr>
      <w:r>
        <w:rPr>
          <w:b/>
        </w:rPr>
        <w:t xml:space="preserve">Descrierea obiectului </w:t>
      </w:r>
    </w:p>
    <w:p w:rsidR="007A4C74" w:rsidRDefault="000B2B93">
      <w:r>
        <w:t>Se precizează caracteristicile tehnice ale obiectului.</w:t>
      </w:r>
    </w:p>
    <w:p w:rsidR="007A4C74" w:rsidRDefault="000B2B93">
      <w:pPr>
        <w:pStyle w:val="a"/>
        <w:numPr>
          <w:ilvl w:val="0"/>
          <w:numId w:val="22"/>
        </w:numPr>
        <w:ind w:left="0"/>
        <w:contextualSpacing/>
      </w:pPr>
      <w:r>
        <w:rPr>
          <w:b/>
        </w:rPr>
        <w:t>Justificarea elaborării documentației de proiect</w:t>
      </w:r>
    </w:p>
    <w:p w:rsidR="007A4C74" w:rsidRDefault="000B2B93">
      <w:r>
        <w:t>Se precizează necesitatea elaborării documentației.</w:t>
      </w:r>
    </w:p>
    <w:p w:rsidR="007A4C74" w:rsidRDefault="000B2B93">
      <w:pPr>
        <w:pStyle w:val="a"/>
        <w:numPr>
          <w:ilvl w:val="0"/>
          <w:numId w:val="22"/>
        </w:numPr>
        <w:tabs>
          <w:tab w:val="clear" w:pos="1134"/>
        </w:tabs>
        <w:ind w:left="0"/>
        <w:contextualSpacing/>
        <w:rPr>
          <w:b/>
        </w:rPr>
      </w:pPr>
      <w:r>
        <w:rPr>
          <w:b/>
        </w:rPr>
        <w:t>Cerințe referitor la lucrările planificate la obiect</w:t>
      </w:r>
    </w:p>
    <w:p w:rsidR="007A4C74" w:rsidRDefault="000B2B93">
      <w:pPr>
        <w:pStyle w:val="a"/>
        <w:numPr>
          <w:ilvl w:val="0"/>
          <w:numId w:val="0"/>
        </w:numPr>
        <w:rPr>
          <w:rStyle w:val="shorttext"/>
        </w:rPr>
      </w:pPr>
      <w:r>
        <w:t>Se precizează tipul lucrărilor pentru care este necesară elaborarea documentației de proiect.</w:t>
      </w:r>
    </w:p>
    <w:p w:rsidR="007A4C74" w:rsidRDefault="000B2B93">
      <w:pPr>
        <w:pStyle w:val="a"/>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rsidR="007A4C74" w:rsidRDefault="000B2B93">
      <w:pPr>
        <w:tabs>
          <w:tab w:val="left" w:pos="990"/>
        </w:tabs>
        <w:jc w:val="both"/>
      </w:pPr>
      <w:r>
        <w:t>Se precizează etapele, cerințele privindexecuția documentației de proiect etc.</w:t>
      </w:r>
    </w:p>
    <w:p w:rsidR="007A4C74" w:rsidRDefault="000B2B93">
      <w:pPr>
        <w:tabs>
          <w:tab w:val="left" w:pos="990"/>
        </w:tabs>
        <w:ind w:left="-426"/>
        <w:jc w:val="both"/>
      </w:pPr>
      <w:r>
        <w:rPr>
          <w:b/>
        </w:rPr>
        <w:t>10. Documente obligatorii la depunerea ofertei</w:t>
      </w:r>
    </w:p>
    <w:p w:rsidR="007A4C74" w:rsidRDefault="000B2B93">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A4C74" w:rsidRDefault="000B2B93">
      <w:pPr>
        <w:ind w:hanging="426"/>
        <w:jc w:val="both"/>
        <w:rPr>
          <w:b/>
        </w:rPr>
      </w:pPr>
      <w:r>
        <w:rPr>
          <w:b/>
        </w:rPr>
        <w:t>11. Documente obligatorii la evaluarea ofertelor.</w:t>
      </w:r>
    </w:p>
    <w:p w:rsidR="007A4C74" w:rsidRDefault="000B2B93">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pStyle w:val="a"/>
        <w:numPr>
          <w:ilvl w:val="0"/>
          <w:numId w:val="0"/>
        </w:numPr>
        <w:ind w:left="360" w:right="-1"/>
      </w:pPr>
    </w:p>
    <w:p w:rsidR="007A4C74" w:rsidRDefault="007A4C74">
      <w:pPr>
        <w:ind w:firstLine="142"/>
        <w:jc w:val="both"/>
        <w:rPr>
          <w:b/>
          <w:bCs/>
        </w:rPr>
      </w:pPr>
    </w:p>
    <w:p w:rsidR="007A4C74" w:rsidRDefault="000B2B93">
      <w:pPr>
        <w:ind w:firstLine="142"/>
        <w:jc w:val="both"/>
        <w:rPr>
          <w:b/>
        </w:rPr>
      </w:pPr>
      <w:r>
        <w:rPr>
          <w:b/>
          <w:bCs/>
        </w:rPr>
        <w:t xml:space="preserve">Autoritatea contractantă </w:t>
      </w:r>
      <w:r>
        <w:t> ___________              </w:t>
      </w:r>
      <w:r>
        <w:rPr>
          <w:b/>
          <w:bCs/>
        </w:rPr>
        <w:t>Data</w:t>
      </w:r>
      <w:r>
        <w:t>„____"__________________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right"/>
      </w:pPr>
    </w:p>
    <w:p w:rsidR="007A4C74" w:rsidRDefault="007A4C74">
      <w:pPr>
        <w:jc w:val="right"/>
      </w:pPr>
    </w:p>
    <w:p w:rsidR="007A4C74" w:rsidRDefault="000B2B93">
      <w:pPr>
        <w:jc w:val="right"/>
        <w:rPr>
          <w:sz w:val="22"/>
          <w:szCs w:val="22"/>
        </w:rPr>
      </w:pPr>
      <w:r>
        <w:lastRenderedPageBreak/>
        <w:t>Anexa nr. 25</w:t>
      </w:r>
    </w:p>
    <w:p w:rsidR="007A4C74" w:rsidRDefault="000B2B93">
      <w:pPr>
        <w:jc w:val="right"/>
      </w:pPr>
      <w:r>
        <w:t>la Documentația standard nr._____</w:t>
      </w:r>
    </w:p>
    <w:p w:rsidR="007A4C74" w:rsidRDefault="000B2B93">
      <w:pPr>
        <w:jc w:val="right"/>
      </w:pPr>
      <w:r>
        <w:t>din “____” ________ 20___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center"/>
        <w:rPr>
          <w:b/>
        </w:rPr>
      </w:pPr>
    </w:p>
    <w:p w:rsidR="007A4C74" w:rsidRDefault="000B2B93">
      <w:pPr>
        <w:jc w:val="center"/>
        <w:rPr>
          <w:b/>
        </w:rPr>
      </w:pPr>
      <w:r>
        <w:rPr>
          <w:b/>
        </w:rPr>
        <w:t>CONTRACT – MODEL</w:t>
      </w:r>
    </w:p>
    <w:p w:rsidR="007A4C74" w:rsidRDefault="007A4C74">
      <w:pPr>
        <w:pStyle w:val="a"/>
        <w:numPr>
          <w:ilvl w:val="0"/>
          <w:numId w:val="0"/>
        </w:numPr>
        <w:ind w:right="-1"/>
      </w:pPr>
    </w:p>
    <w:p w:rsidR="007A4C74" w:rsidRDefault="007A4C74">
      <w:pPr>
        <w:pStyle w:val="a"/>
        <w:numPr>
          <w:ilvl w:val="0"/>
          <w:numId w:val="0"/>
        </w:numPr>
        <w:ind w:right="-1"/>
        <w:rPr>
          <w:i/>
        </w:rPr>
      </w:pPr>
    </w:p>
    <w:tbl>
      <w:tblPr>
        <w:tblW w:w="9748" w:type="dxa"/>
        <w:tblInd w:w="-426" w:type="dxa"/>
        <w:tblLayout w:type="fixed"/>
        <w:tblLook w:val="04A0"/>
      </w:tblPr>
      <w:tblGrid>
        <w:gridCol w:w="9748"/>
      </w:tblGrid>
      <w:tr w:rsidR="007A4C74">
        <w:trPr>
          <w:trHeight w:val="697"/>
        </w:trPr>
        <w:tc>
          <w:tcPr>
            <w:tcW w:w="9748" w:type="dxa"/>
            <w:vAlign w:val="center"/>
          </w:tcPr>
          <w:p w:rsidR="007A4C74" w:rsidRDefault="007A4C74">
            <w:pPr>
              <w:jc w:val="both"/>
            </w:pPr>
          </w:p>
          <w:p w:rsidR="007A4C74" w:rsidRDefault="007A4C74">
            <w:pPr>
              <w:jc w:val="both"/>
              <w:rPr>
                <w:b/>
                <w:caps/>
                <w:sz w:val="28"/>
                <w:szCs w:val="28"/>
              </w:rPr>
            </w:pPr>
          </w:p>
          <w:p w:rsidR="007A4C74" w:rsidRDefault="000B2B93">
            <w:pPr>
              <w:jc w:val="center"/>
              <w:rPr>
                <w:b/>
                <w:sz w:val="28"/>
                <w:szCs w:val="28"/>
                <w:u w:val="single"/>
              </w:rPr>
            </w:pPr>
            <w:r>
              <w:rPr>
                <w:b/>
                <w:caps/>
                <w:sz w:val="28"/>
                <w:szCs w:val="28"/>
              </w:rPr>
              <w:t>Contract</w:t>
            </w:r>
            <w:r>
              <w:rPr>
                <w:b/>
                <w:sz w:val="28"/>
                <w:szCs w:val="28"/>
              </w:rPr>
              <w:t xml:space="preserve"> DE ANTREPRIZĂ Nr.</w:t>
            </w:r>
          </w:p>
          <w:p w:rsidR="007A4C74" w:rsidRDefault="000B2B93">
            <w:pPr>
              <w:jc w:val="center"/>
              <w:rPr>
                <w:b/>
              </w:rPr>
            </w:pPr>
            <w:r>
              <w:rPr>
                <w:b/>
              </w:rPr>
              <w:t>privind achiziţia prin</w:t>
            </w:r>
            <w:r>
              <w:rPr>
                <w:b/>
              </w:rPr>
              <w:softHyphen/>
            </w:r>
            <w:r>
              <w:rPr>
                <w:b/>
              </w:rPr>
              <w:softHyphen/>
            </w:r>
            <w:r>
              <w:rPr>
                <w:b/>
              </w:rPr>
              <w:softHyphen/>
              <w:t>________________</w:t>
            </w:r>
          </w:p>
          <w:p w:rsidR="007A4C74" w:rsidRDefault="007A4C74">
            <w:pPr>
              <w:jc w:val="both"/>
              <w:rPr>
                <w:b/>
                <w:i/>
              </w:rPr>
            </w:pPr>
          </w:p>
          <w:p w:rsidR="007A4C74" w:rsidRDefault="007A4C74">
            <w:pPr>
              <w:jc w:val="both"/>
              <w:rPr>
                <w:b/>
                <w:i/>
              </w:rPr>
            </w:pPr>
          </w:p>
          <w:p w:rsidR="007A4C74" w:rsidRDefault="000B2B93">
            <w:pPr>
              <w:tabs>
                <w:tab w:val="center" w:pos="-6663"/>
                <w:tab w:val="left" w:pos="567"/>
                <w:tab w:val="right" w:pos="10206"/>
              </w:tabs>
            </w:pPr>
            <w:r>
              <w:t>„___”_________20__                                                                                  _________________</w:t>
            </w:r>
          </w:p>
          <w:p w:rsidR="007A4C74" w:rsidRDefault="000B2B93">
            <w:pPr>
              <w:jc w:val="center"/>
            </w:pPr>
            <w:r>
              <w:rPr>
                <w:sz w:val="20"/>
                <w:szCs w:val="20"/>
              </w:rPr>
              <w:t xml:space="preserve">                                                                                                                                    (municipiu, oraş)</w:t>
            </w:r>
          </w:p>
          <w:p w:rsidR="007A4C74" w:rsidRDefault="007A4C74">
            <w:pPr>
              <w:jc w:val="both"/>
            </w:pPr>
          </w:p>
          <w:p w:rsidR="007A4C74" w:rsidRDefault="007A4C74">
            <w:pPr>
              <w:jc w:val="both"/>
            </w:pPr>
          </w:p>
          <w:p w:rsidR="007A4C74" w:rsidRDefault="000B2B93">
            <w:pPr>
              <w:pStyle w:val="a"/>
              <w:numPr>
                <w:ilvl w:val="3"/>
                <w:numId w:val="21"/>
              </w:numP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rPr>
                <w:b/>
                <w:kern w:val="28"/>
              </w:rPr>
            </w:pPr>
          </w:p>
          <w:p w:rsidR="007A4C74" w:rsidRDefault="000B2B93">
            <w:pPr>
              <w:rPr>
                <w:b/>
                <w:kern w:val="28"/>
              </w:rPr>
            </w:pPr>
            <w:r>
              <w:rPr>
                <w:b/>
                <w:kern w:val="28"/>
              </w:rPr>
              <w:t>PĂRŢILE CONTRACTANTE</w:t>
            </w:r>
          </w:p>
          <w:p w:rsidR="007A4C74" w:rsidRDefault="007A4C74">
            <w:pPr>
              <w:rPr>
                <w:b/>
                <w:kern w:val="28"/>
              </w:rPr>
            </w:pPr>
          </w:p>
          <w:p w:rsidR="007A4C74" w:rsidRDefault="000B2B93">
            <w:pPr>
              <w:pStyle w:val="afa"/>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7A4C74" w:rsidRDefault="000B2B93">
            <w:pPr>
              <w:tabs>
                <w:tab w:val="left" w:pos="567"/>
                <w:tab w:val="right" w:pos="10205"/>
              </w:tabs>
              <w:jc w:val="both"/>
            </w:pPr>
            <w:r>
              <w:t>_____________________________________________________________________, cu sediul în</w:t>
            </w:r>
          </w:p>
          <w:p w:rsidR="007A4C74" w:rsidRDefault="000B2B93">
            <w:pPr>
              <w:tabs>
                <w:tab w:val="left" w:pos="567"/>
                <w:tab w:val="right" w:pos="10205"/>
              </w:tabs>
              <w:jc w:val="both"/>
              <w:rPr>
                <w:sz w:val="20"/>
                <w:szCs w:val="20"/>
              </w:rPr>
            </w:pPr>
            <w:r>
              <w:rPr>
                <w:sz w:val="20"/>
                <w:szCs w:val="20"/>
              </w:rPr>
              <w:t xml:space="preserve">                                                          (denumirea autorităţii contractante) </w:t>
            </w:r>
          </w:p>
          <w:p w:rsidR="007A4C74" w:rsidRDefault="000B2B93">
            <w:pPr>
              <w:tabs>
                <w:tab w:val="left" w:pos="567"/>
                <w:tab w:val="right" w:pos="9531"/>
              </w:tabs>
              <w:jc w:val="both"/>
            </w:pPr>
            <w:r>
              <w:t>______________________________________________________________________________</w:t>
            </w:r>
          </w:p>
          <w:p w:rsidR="007A4C74" w:rsidRDefault="000B2B93">
            <w:pPr>
              <w:pStyle w:val="cn"/>
              <w:tabs>
                <w:tab w:val="left" w:pos="567"/>
              </w:tabs>
              <w:jc w:val="both"/>
              <w:rPr>
                <w:sz w:val="20"/>
                <w:szCs w:val="20"/>
                <w:lang w:val="en-US"/>
              </w:rPr>
            </w:pPr>
            <w:r>
              <w:rPr>
                <w:sz w:val="20"/>
                <w:szCs w:val="20"/>
                <w:lang w:val="en-US"/>
              </w:rPr>
              <w:t xml:space="preserve">                                                                   (localitatea) </w:t>
            </w:r>
          </w:p>
          <w:p w:rsidR="007A4C74" w:rsidRDefault="000B2B93">
            <w:pPr>
              <w:tabs>
                <w:tab w:val="left" w:pos="567"/>
                <w:tab w:val="right" w:pos="9531"/>
              </w:tabs>
              <w:jc w:val="both"/>
            </w:pPr>
            <w:r>
              <w:t xml:space="preserve">str._____________________________________, </w:t>
            </w:r>
            <w:r>
              <w:tab/>
              <w:t>telefon: ______________, fax: _____________,</w:t>
            </w:r>
          </w:p>
          <w:p w:rsidR="007A4C74" w:rsidRDefault="000B2B93">
            <w:pPr>
              <w:pStyle w:val="afa"/>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rsidR="007A4C74" w:rsidRDefault="000B2B93">
            <w:pPr>
              <w:pStyle w:val="afa"/>
              <w:tabs>
                <w:tab w:val="left" w:pos="567"/>
              </w:tabs>
              <w:ind w:firstLine="0"/>
              <w:rPr>
                <w:sz w:val="20"/>
                <w:szCs w:val="20"/>
                <w:lang w:val="en-US"/>
              </w:rPr>
            </w:pPr>
            <w:r>
              <w:rPr>
                <w:sz w:val="20"/>
                <w:szCs w:val="20"/>
                <w:lang w:val="en-US"/>
              </w:rPr>
              <w:t xml:space="preserve">                                                    (numele, prenumele şi funcţia conducătorului) </w:t>
            </w:r>
          </w:p>
          <w:p w:rsidR="007A4C74" w:rsidRDefault="000B2B93">
            <w:pPr>
              <w:tabs>
                <w:tab w:val="left" w:pos="567"/>
                <w:tab w:val="right" w:pos="9531"/>
              </w:tabs>
              <w:jc w:val="both"/>
            </w:pPr>
            <w:r>
              <w:t xml:space="preserve">în calitate de Beneficiar, pe de o parte, şi______________________________________________, </w:t>
            </w:r>
          </w:p>
          <w:p w:rsidR="007A4C74" w:rsidRDefault="000B2B93">
            <w:pPr>
              <w:tabs>
                <w:tab w:val="left" w:pos="567"/>
                <w:tab w:val="right" w:pos="10205"/>
              </w:tabs>
              <w:jc w:val="both"/>
              <w:rPr>
                <w:sz w:val="20"/>
                <w:szCs w:val="20"/>
              </w:rPr>
            </w:pPr>
            <w:r>
              <w:rPr>
                <w:sz w:val="20"/>
                <w:szCs w:val="20"/>
              </w:rPr>
              <w:t xml:space="preserve">                                                                                                (denumirea operatorului economic) </w:t>
            </w:r>
          </w:p>
          <w:p w:rsidR="007A4C74" w:rsidRDefault="000B2B93">
            <w:pPr>
              <w:tabs>
                <w:tab w:val="left" w:pos="567"/>
                <w:tab w:val="right" w:pos="9531"/>
              </w:tabs>
              <w:jc w:val="both"/>
            </w:pPr>
            <w:r>
              <w:t>cu sediul în _________________________________str._________________________________,</w:t>
            </w:r>
          </w:p>
          <w:p w:rsidR="007A4C74" w:rsidRDefault="000B2B93">
            <w:pPr>
              <w:tabs>
                <w:tab w:val="left" w:pos="567"/>
                <w:tab w:val="right" w:pos="10205"/>
              </w:tabs>
              <w:jc w:val="both"/>
              <w:rPr>
                <w:sz w:val="20"/>
                <w:szCs w:val="20"/>
              </w:rPr>
            </w:pPr>
            <w:r>
              <w:rPr>
                <w:sz w:val="20"/>
                <w:szCs w:val="20"/>
              </w:rPr>
              <w:t xml:space="preserve">                                                    (localitatea) </w:t>
            </w:r>
          </w:p>
          <w:p w:rsidR="007A4C74" w:rsidRDefault="000B2B93">
            <w:pPr>
              <w:pStyle w:val="afa"/>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7A4C74" w:rsidRDefault="000B2B93">
            <w:pPr>
              <w:pStyle w:val="afa"/>
              <w:tabs>
                <w:tab w:val="left" w:pos="567"/>
              </w:tabs>
              <w:ind w:firstLine="0"/>
              <w:rPr>
                <w:sz w:val="20"/>
                <w:szCs w:val="20"/>
                <w:lang w:val="en-US"/>
              </w:rPr>
            </w:pPr>
            <w:r>
              <w:rPr>
                <w:sz w:val="20"/>
                <w:szCs w:val="20"/>
                <w:lang w:val="en-US"/>
              </w:rPr>
              <w:t xml:space="preserve"> (numele şi funcţia conducătorului)</w:t>
            </w:r>
          </w:p>
          <w:p w:rsidR="007A4C74" w:rsidRDefault="007A4C74">
            <w:pPr>
              <w:pStyle w:val="a"/>
              <w:numPr>
                <w:ilvl w:val="0"/>
                <w:numId w:val="0"/>
              </w:numPr>
              <w:tabs>
                <w:tab w:val="clear" w:pos="1134"/>
                <w:tab w:val="left" w:pos="3705"/>
              </w:tabs>
              <w:spacing w:after="200" w:line="276" w:lineRule="auto"/>
              <w:contextualSpacing/>
            </w:pPr>
          </w:p>
          <w:p w:rsidR="007A4C74" w:rsidRDefault="000B2B93">
            <w:pPr>
              <w:tabs>
                <w:tab w:val="left" w:pos="3705"/>
              </w:tabs>
              <w:spacing w:after="200" w:line="276" w:lineRule="auto"/>
              <w:contextualSpacing/>
            </w:pPr>
            <w:r>
              <w:rPr>
                <w:b/>
              </w:rPr>
              <w:t>1. OBIECTUL CONTRACTULUI</w:t>
            </w:r>
          </w:p>
          <w:p w:rsidR="007A4C74" w:rsidRDefault="000B2B93">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rsidR="007A4C74" w:rsidRDefault="007A4C74">
            <w:pPr>
              <w:jc w:val="both"/>
            </w:pPr>
          </w:p>
          <w:p w:rsidR="007A4C74" w:rsidRDefault="000B2B93">
            <w:pPr>
              <w:tabs>
                <w:tab w:val="left" w:pos="3585"/>
              </w:tabs>
              <w:spacing w:line="276" w:lineRule="auto"/>
              <w:contextualSpacing/>
            </w:pPr>
            <w:r>
              <w:rPr>
                <w:b/>
              </w:rPr>
              <w:t>2. PERIOADA DE EXECUŢIE</w:t>
            </w:r>
          </w:p>
          <w:p w:rsidR="007A4C74" w:rsidRDefault="000B2B93">
            <w:pPr>
              <w:pStyle w:val="afa"/>
              <w:tabs>
                <w:tab w:val="left" w:pos="567"/>
              </w:tabs>
              <w:spacing w:line="276" w:lineRule="auto"/>
              <w:ind w:firstLine="0"/>
              <w:rPr>
                <w:lang w:val="en-US"/>
              </w:rPr>
            </w:pPr>
            <w:r>
              <w:rPr>
                <w:lang w:val="en-US"/>
              </w:rPr>
              <w:lastRenderedPageBreak/>
              <w:t>2.1. Durata de execuţie a lucrărilor contractate este de _________ luni și zile___după primirea ordinului de începere a execuţiei şi asigurării lucrului ritmic de către beneficiar-ordonatorul de credite.</w:t>
            </w:r>
          </w:p>
          <w:p w:rsidR="007A4C74" w:rsidRDefault="000B2B93">
            <w:pPr>
              <w:pStyle w:val="afa"/>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7A4C74" w:rsidRDefault="000B2B93">
            <w:pPr>
              <w:pStyle w:val="afa"/>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7A4C74" w:rsidRDefault="000B2B93">
            <w:pPr>
              <w:numPr>
                <w:ilvl w:val="0"/>
                <w:numId w:val="23"/>
              </w:numPr>
              <w:tabs>
                <w:tab w:val="left" w:pos="1276"/>
              </w:tabs>
              <w:spacing w:line="276" w:lineRule="auto"/>
              <w:ind w:left="0" w:hanging="425"/>
              <w:jc w:val="both"/>
            </w:pPr>
            <w:r>
              <w:t>generate de Beneficiar;</w:t>
            </w:r>
          </w:p>
          <w:p w:rsidR="007A4C74" w:rsidRDefault="000B2B93">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7A4C74" w:rsidRDefault="000B2B93">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7A4C74" w:rsidRDefault="000B2B93">
            <w:pPr>
              <w:numPr>
                <w:ilvl w:val="0"/>
                <w:numId w:val="23"/>
              </w:numPr>
              <w:tabs>
                <w:tab w:val="left" w:pos="1276"/>
              </w:tabs>
              <w:spacing w:line="276" w:lineRule="auto"/>
              <w:ind w:left="0" w:hanging="425"/>
              <w:jc w:val="both"/>
            </w:pPr>
            <w:r>
              <w:t>calamităţilor naturale recunoscute de autoritatea legală.</w:t>
            </w:r>
          </w:p>
          <w:p w:rsidR="007A4C74" w:rsidRDefault="000B2B93">
            <w:pPr>
              <w:pStyle w:val="afa"/>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A4C74" w:rsidRDefault="000B2B93">
            <w:pPr>
              <w:pStyle w:val="afa"/>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7A4C74" w:rsidRDefault="000B2B9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A4C74" w:rsidRDefault="000B2B93">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7A4C74" w:rsidRDefault="007A4C74">
            <w:pPr>
              <w:pStyle w:val="a"/>
              <w:numPr>
                <w:ilvl w:val="0"/>
                <w:numId w:val="0"/>
              </w:numPr>
            </w:pPr>
          </w:p>
          <w:p w:rsidR="007A4C74" w:rsidRDefault="000B2B93">
            <w:pPr>
              <w:tabs>
                <w:tab w:val="left" w:pos="3645"/>
              </w:tabs>
              <w:spacing w:line="276" w:lineRule="auto"/>
              <w:contextualSpacing/>
            </w:pPr>
            <w:r>
              <w:rPr>
                <w:b/>
              </w:rPr>
              <w:t>3. VALOAREA LUCRĂRILOR ŞI MODALITĂŢILE DE PLATĂ</w:t>
            </w:r>
          </w:p>
          <w:p w:rsidR="007A4C74" w:rsidRDefault="000B2B93">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7A4C74" w:rsidRDefault="000B2B93">
            <w:pPr>
              <w:pStyle w:val="afa"/>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7A4C74" w:rsidRDefault="000B2B93">
            <w:pPr>
              <w:pStyle w:val="afa"/>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7A4C74" w:rsidRDefault="000B2B93">
            <w:pPr>
              <w:pStyle w:val="afa"/>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A4C74" w:rsidRDefault="000B2B93">
            <w:pPr>
              <w:pStyle w:val="afa"/>
              <w:tabs>
                <w:tab w:val="left" w:pos="37"/>
              </w:tabs>
              <w:spacing w:line="276" w:lineRule="auto"/>
              <w:ind w:firstLine="0"/>
              <w:rPr>
                <w:lang w:val="en-US"/>
              </w:rPr>
            </w:pPr>
            <w:r>
              <w:rPr>
                <w:lang w:val="en-US"/>
              </w:rPr>
              <w:t xml:space="preserve">3.5.Lucrările nu vor fi considerate finalizate până când procesul-verbal de recepţie la terminarea </w:t>
            </w:r>
            <w:r>
              <w:rPr>
                <w:lang w:val="en-US"/>
              </w:rPr>
              <w:lastRenderedPageBreak/>
              <w:t>lucrărilor  nu va fi semnat de comisia de recepţie, care confirmă că lucrările au fost executate conform contractului.</w:t>
            </w:r>
          </w:p>
          <w:p w:rsidR="007A4C74" w:rsidRDefault="000B2B93">
            <w:pPr>
              <w:pStyle w:val="afa"/>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7A4C74" w:rsidRDefault="007A4C74">
            <w:pPr>
              <w:pStyle w:val="afa"/>
              <w:tabs>
                <w:tab w:val="left" w:pos="37"/>
              </w:tabs>
              <w:spacing w:line="276" w:lineRule="auto"/>
              <w:ind w:firstLine="0"/>
              <w:rPr>
                <w:lang w:val="en-US"/>
              </w:rPr>
            </w:pPr>
          </w:p>
          <w:p w:rsidR="007A4C74" w:rsidRDefault="000B2B93">
            <w:pPr>
              <w:tabs>
                <w:tab w:val="left" w:pos="2625"/>
              </w:tabs>
              <w:spacing w:after="200" w:line="276" w:lineRule="auto"/>
              <w:contextualSpacing/>
              <w:rPr>
                <w:b/>
              </w:rPr>
            </w:pPr>
            <w:r>
              <w:rPr>
                <w:b/>
              </w:rPr>
              <w:t>4. DREPTURILE ŞI OBLIGAŢIUNILE ANTREPRENORULUI ŞI ALE BENEFICIARULUI</w:t>
            </w:r>
          </w:p>
          <w:p w:rsidR="007A4C74" w:rsidRDefault="000B2B93">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A4C74" w:rsidRDefault="000B2B93">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A4C74" w:rsidRDefault="000B2B93">
            <w:pPr>
              <w:pStyle w:val="afa"/>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A4C74" w:rsidRDefault="000B2B93">
            <w:pPr>
              <w:pStyle w:val="afa"/>
              <w:tabs>
                <w:tab w:val="left" w:pos="567"/>
              </w:tabs>
              <w:spacing w:line="276" w:lineRule="auto"/>
              <w:ind w:firstLine="0"/>
              <w:rPr>
                <w:lang w:val="en-US"/>
              </w:rPr>
            </w:pPr>
            <w:r>
              <w:rPr>
                <w:lang w:val="en-US"/>
              </w:rPr>
              <w:t xml:space="preserve">4.4. Documentaţia pusă la dispoziţia Antreprenorului se repartizează astfel: </w:t>
            </w:r>
          </w:p>
          <w:p w:rsidR="007A4C74" w:rsidRDefault="000B2B93">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A4C74" w:rsidRDefault="000B2B93">
            <w:pPr>
              <w:pStyle w:val="afa"/>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A4C74" w:rsidRDefault="000B2B93">
            <w:pPr>
              <w:pStyle w:val="afa"/>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A4C74" w:rsidRDefault="000B2B93">
            <w:pPr>
              <w:pStyle w:val="afa"/>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A4C74" w:rsidRDefault="000B2B93">
            <w:pPr>
              <w:pStyle w:val="afa"/>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7A4C74" w:rsidRDefault="000B2B93">
            <w:pPr>
              <w:pStyle w:val="afa"/>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7A4C74" w:rsidRDefault="000B2B93">
            <w:pPr>
              <w:pStyle w:val="afa"/>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7A4C74" w:rsidRDefault="000B2B93">
            <w:pPr>
              <w:pStyle w:val="afa"/>
              <w:tabs>
                <w:tab w:val="left" w:pos="567"/>
              </w:tabs>
              <w:spacing w:line="276" w:lineRule="auto"/>
              <w:ind w:firstLine="0"/>
              <w:rPr>
                <w:lang w:val="en-US"/>
              </w:rPr>
            </w:pPr>
            <w:r>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w:t>
            </w:r>
            <w:r>
              <w:rPr>
                <w:lang w:val="en-US"/>
              </w:rPr>
              <w:lastRenderedPageBreak/>
              <w:t>acestora.</w:t>
            </w:r>
          </w:p>
          <w:p w:rsidR="007A4C74" w:rsidRDefault="000B2B93">
            <w:pPr>
              <w:pStyle w:val="afa"/>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7A4C74" w:rsidRDefault="000B2B93">
            <w:pPr>
              <w:pStyle w:val="afa"/>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7A4C74" w:rsidRDefault="000B2B93">
            <w:pPr>
              <w:pStyle w:val="afa"/>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7A4C74" w:rsidRDefault="000B2B93">
            <w:pPr>
              <w:pStyle w:val="afa"/>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A4C74" w:rsidRDefault="000B2B93">
            <w:pPr>
              <w:pStyle w:val="afa"/>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A4C74" w:rsidRDefault="000B2B93">
            <w:pPr>
              <w:pStyle w:val="afa"/>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A4C74" w:rsidRDefault="000B2B93">
            <w:pPr>
              <w:pStyle w:val="afa"/>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7A4C74" w:rsidRDefault="000B2B93">
            <w:pPr>
              <w:pStyle w:val="afa"/>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7A4C74" w:rsidRDefault="000B2B93">
            <w:pPr>
              <w:pStyle w:val="afa"/>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A4C74" w:rsidRDefault="000B2B93">
            <w:pPr>
              <w:pStyle w:val="afa"/>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A4C74" w:rsidRDefault="000B2B93">
            <w:pPr>
              <w:pStyle w:val="afa"/>
              <w:tabs>
                <w:tab w:val="left" w:pos="567"/>
              </w:tabs>
              <w:spacing w:line="276" w:lineRule="auto"/>
              <w:ind w:firstLine="0"/>
              <w:rPr>
                <w:lang w:val="en-US"/>
              </w:rPr>
            </w:pPr>
            <w:r>
              <w:rPr>
                <w:lang w:val="en-US"/>
              </w:rPr>
              <w:t xml:space="preserve">4.22. Pe parcursul executării lucrărilor, Beneficiarul are dreptul să dispună în scris: </w:t>
            </w:r>
          </w:p>
          <w:p w:rsidR="007A4C74" w:rsidRDefault="000B2B93">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7A4C74" w:rsidRDefault="000B2B93">
            <w:pPr>
              <w:numPr>
                <w:ilvl w:val="0"/>
                <w:numId w:val="25"/>
              </w:numPr>
              <w:tabs>
                <w:tab w:val="left" w:pos="314"/>
              </w:tabs>
              <w:spacing w:line="276" w:lineRule="auto"/>
              <w:ind w:left="0" w:firstLine="0"/>
              <w:jc w:val="both"/>
            </w:pPr>
            <w:r>
              <w:t xml:space="preserve">înlocuirea materialelor necorespunzătoare calitativ cu altele corespunzătoare; </w:t>
            </w:r>
          </w:p>
          <w:p w:rsidR="007A4C74" w:rsidRDefault="000B2B93">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7A4C74" w:rsidRDefault="000B2B93">
            <w:pPr>
              <w:pStyle w:val="afa"/>
              <w:tabs>
                <w:tab w:val="left" w:pos="567"/>
              </w:tabs>
              <w:spacing w:line="276" w:lineRule="auto"/>
              <w:ind w:firstLine="0"/>
              <w:rPr>
                <w:lang w:val="en-US"/>
              </w:rPr>
            </w:pPr>
            <w:r>
              <w:rPr>
                <w:lang w:val="en-US"/>
              </w:rPr>
              <w:t xml:space="preserve">4.23. În cazul neexecutării de către Antreprenor a dispoziţiilor din punctul 2.1., Beneficiarul poate </w:t>
            </w:r>
            <w:r>
              <w:rPr>
                <w:lang w:val="en-US"/>
              </w:rPr>
              <w:lastRenderedPageBreak/>
              <w:t xml:space="preserve">opri lucrările, prin rezoluțiunea contractului, în condiţiile legii, totodată Antreprenorul compensează cheltuielile aferente suportate de Beneficiar în legătură cu faptul neexecutării. </w:t>
            </w:r>
          </w:p>
          <w:p w:rsidR="007A4C74" w:rsidRDefault="000B2B93">
            <w:pPr>
              <w:pStyle w:val="afa"/>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A4C74" w:rsidRDefault="000B2B93">
            <w:pPr>
              <w:pStyle w:val="afa"/>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A4C74" w:rsidRDefault="000B2B93">
            <w:pPr>
              <w:pStyle w:val="afa"/>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A4C74" w:rsidRDefault="007A4C74">
            <w:pPr>
              <w:pStyle w:val="afa"/>
              <w:tabs>
                <w:tab w:val="left" w:pos="426"/>
                <w:tab w:val="left" w:pos="3645"/>
              </w:tabs>
              <w:spacing w:line="276" w:lineRule="auto"/>
              <w:ind w:firstLine="0"/>
              <w:rPr>
                <w:lang w:val="en-US"/>
              </w:rPr>
            </w:pPr>
          </w:p>
          <w:p w:rsidR="007A4C74" w:rsidRDefault="000B2B93">
            <w:pPr>
              <w:tabs>
                <w:tab w:val="left" w:pos="3225"/>
              </w:tabs>
              <w:spacing w:after="200" w:line="276" w:lineRule="auto"/>
              <w:contextualSpacing/>
            </w:pPr>
            <w:r>
              <w:rPr>
                <w:b/>
              </w:rPr>
              <w:t>5. AJUSTAREA VALORII CONTRACTULUI</w:t>
            </w:r>
          </w:p>
          <w:p w:rsidR="007A4C74" w:rsidRDefault="000B2B93">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A4C74" w:rsidRDefault="007A4C74">
            <w:pPr>
              <w:pStyle w:val="a"/>
              <w:numPr>
                <w:ilvl w:val="0"/>
                <w:numId w:val="0"/>
              </w:numPr>
              <w:tabs>
                <w:tab w:val="left" w:pos="1755"/>
              </w:tabs>
            </w:pPr>
          </w:p>
          <w:p w:rsidR="007A4C74" w:rsidRDefault="000B2B93">
            <w:pPr>
              <w:tabs>
                <w:tab w:val="left" w:pos="4365"/>
              </w:tabs>
              <w:spacing w:line="276" w:lineRule="auto"/>
              <w:contextualSpacing/>
            </w:pPr>
            <w:r>
              <w:rPr>
                <w:b/>
              </w:rPr>
              <w:t xml:space="preserve">6. ANTREPRENORUL ŞI SUBANTREPRENORII </w:t>
            </w:r>
          </w:p>
          <w:p w:rsidR="007A4C74" w:rsidRDefault="000B2B93">
            <w:pPr>
              <w:pStyle w:val="afa"/>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7A4C74" w:rsidRDefault="000B2B93">
            <w:pPr>
              <w:pStyle w:val="afa"/>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7A4C74" w:rsidRDefault="000B2B93">
            <w:pPr>
              <w:pStyle w:val="afa"/>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7A4C74" w:rsidRDefault="000B2B93">
            <w:pPr>
              <w:pStyle w:val="afa"/>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7A4C74" w:rsidRDefault="007A4C74">
            <w:pPr>
              <w:pStyle w:val="afa"/>
              <w:tabs>
                <w:tab w:val="left" w:pos="142"/>
                <w:tab w:val="left" w:pos="284"/>
              </w:tabs>
              <w:spacing w:line="276" w:lineRule="auto"/>
              <w:ind w:firstLine="0"/>
              <w:rPr>
                <w:lang w:val="en-US"/>
              </w:rPr>
            </w:pPr>
          </w:p>
          <w:p w:rsidR="007A4C74" w:rsidRDefault="000B2B93">
            <w:pPr>
              <w:tabs>
                <w:tab w:val="left" w:pos="3645"/>
              </w:tabs>
              <w:spacing w:after="200" w:line="276" w:lineRule="auto"/>
              <w:contextualSpacing/>
            </w:pPr>
            <w:r>
              <w:rPr>
                <w:b/>
              </w:rPr>
              <w:t>7. FORŢA DE MUNCĂ</w:t>
            </w:r>
          </w:p>
          <w:p w:rsidR="007A4C74" w:rsidRDefault="000B2B93">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7A4C74" w:rsidRDefault="007A4C74">
            <w:pPr>
              <w:tabs>
                <w:tab w:val="left" w:pos="2385"/>
              </w:tabs>
              <w:jc w:val="both"/>
            </w:pPr>
          </w:p>
          <w:p w:rsidR="007A4C74" w:rsidRDefault="000B2B93">
            <w:pPr>
              <w:tabs>
                <w:tab w:val="left" w:pos="4275"/>
              </w:tabs>
              <w:spacing w:line="276" w:lineRule="auto"/>
              <w:contextualSpacing/>
            </w:pPr>
            <w:r>
              <w:rPr>
                <w:b/>
              </w:rPr>
              <w:t>8. MATERIALELE ŞI EXECUŢIA LUCRĂRILOR PROPRIU-ZISE</w:t>
            </w:r>
          </w:p>
          <w:p w:rsidR="007A4C74" w:rsidRDefault="000B2B93">
            <w:pPr>
              <w:pStyle w:val="afa"/>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A4C74" w:rsidRDefault="000B2B93">
            <w:pPr>
              <w:pStyle w:val="afa"/>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7A4C74" w:rsidRDefault="000B2B93">
            <w:pPr>
              <w:pStyle w:val="afa"/>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rsidR="007A4C74" w:rsidRDefault="000B2B93">
            <w:pPr>
              <w:pStyle w:val="afa"/>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w:t>
            </w:r>
            <w:r>
              <w:rPr>
                <w:lang w:val="en-US"/>
              </w:rPr>
              <w:lastRenderedPageBreak/>
              <w:t xml:space="preserve">lucrări pe şantier şi în locurile unde se pregăteşte lucrarea, în depozite de materiale prefabricate etc. </w:t>
            </w:r>
          </w:p>
          <w:p w:rsidR="007A4C74" w:rsidRDefault="000B2B93">
            <w:pPr>
              <w:pStyle w:val="afa"/>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7A4C74" w:rsidRDefault="000B2B93">
            <w:pPr>
              <w:pStyle w:val="afa"/>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A4C74" w:rsidRDefault="000B2B93">
            <w:pPr>
              <w:pStyle w:val="afa"/>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7A4C74" w:rsidRDefault="007A4C74">
            <w:pPr>
              <w:pStyle w:val="afa"/>
              <w:tabs>
                <w:tab w:val="left" w:pos="284"/>
                <w:tab w:val="left" w:pos="426"/>
              </w:tabs>
              <w:spacing w:line="276" w:lineRule="auto"/>
              <w:ind w:firstLine="0"/>
              <w:rPr>
                <w:lang w:val="en-US"/>
              </w:rPr>
            </w:pPr>
          </w:p>
          <w:p w:rsidR="007A4C74" w:rsidRDefault="000B2B93">
            <w:pPr>
              <w:pStyle w:val="a"/>
              <w:numPr>
                <w:ilvl w:val="0"/>
                <w:numId w:val="26"/>
              </w:numPr>
              <w:tabs>
                <w:tab w:val="clear" w:pos="1134"/>
                <w:tab w:val="left" w:pos="3255"/>
              </w:tabs>
              <w:spacing w:line="276" w:lineRule="auto"/>
              <w:ind w:left="0"/>
              <w:contextualSpacing/>
            </w:pPr>
            <w:r>
              <w:rPr>
                <w:b/>
              </w:rPr>
              <w:t>9. PERIOADA DE GARANŢIE ŞI REMEDIERI ÎN PERIOADA DE GARANŢIE</w:t>
            </w:r>
          </w:p>
          <w:p w:rsidR="007A4C74" w:rsidRDefault="000B2B93">
            <w:pPr>
              <w:pStyle w:val="afa"/>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7A4C74" w:rsidRDefault="000B2B93">
            <w:pPr>
              <w:pStyle w:val="afa"/>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7A4C74" w:rsidRDefault="000B2B93">
            <w:pPr>
              <w:pStyle w:val="afa"/>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7A4C74" w:rsidRDefault="007A4C74">
            <w:pPr>
              <w:pStyle w:val="afa"/>
              <w:tabs>
                <w:tab w:val="left" w:pos="567"/>
              </w:tabs>
              <w:spacing w:line="276" w:lineRule="auto"/>
              <w:ind w:firstLine="0"/>
              <w:rPr>
                <w:lang w:val="en-US"/>
              </w:rPr>
            </w:pPr>
          </w:p>
          <w:p w:rsidR="007A4C74" w:rsidRDefault="000B2B93">
            <w:pPr>
              <w:pStyle w:val="a"/>
              <w:numPr>
                <w:ilvl w:val="0"/>
                <w:numId w:val="26"/>
              </w:numPr>
              <w:tabs>
                <w:tab w:val="clear" w:pos="1134"/>
                <w:tab w:val="left" w:pos="3480"/>
              </w:tabs>
              <w:spacing w:line="276" w:lineRule="auto"/>
              <w:ind w:left="0"/>
              <w:contextualSpacing/>
            </w:pPr>
            <w:r>
              <w:rPr>
                <w:b/>
              </w:rPr>
              <w:t>10. RĂSPUNDEREA PĂRŢILOR</w:t>
            </w:r>
          </w:p>
          <w:p w:rsidR="007A4C74" w:rsidRDefault="000B2B93">
            <w:pPr>
              <w:pStyle w:val="afa"/>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7A4C74" w:rsidRDefault="000B2B93">
            <w:pPr>
              <w:pStyle w:val="afa"/>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A4C74" w:rsidRDefault="000B2B93">
            <w:pPr>
              <w:pStyle w:val="afa"/>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7A4C74" w:rsidRDefault="000B2B93">
            <w:pPr>
              <w:pStyle w:val="afa"/>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A4C74" w:rsidRDefault="000B2B93">
            <w:pPr>
              <w:pStyle w:val="afa"/>
              <w:numPr>
                <w:ilvl w:val="1"/>
                <w:numId w:val="26"/>
              </w:numPr>
              <w:tabs>
                <w:tab w:val="left" w:pos="567"/>
              </w:tabs>
              <w:spacing w:line="276" w:lineRule="auto"/>
              <w:ind w:left="0" w:hanging="567"/>
              <w:rPr>
                <w:lang w:val="en-US"/>
              </w:rPr>
            </w:pPr>
            <w:r>
              <w:rPr>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7A4C74" w:rsidRDefault="007A4C74">
            <w:pPr>
              <w:pStyle w:val="afa"/>
              <w:tabs>
                <w:tab w:val="left" w:pos="567"/>
                <w:tab w:val="left" w:pos="1890"/>
              </w:tabs>
              <w:spacing w:line="276" w:lineRule="auto"/>
              <w:ind w:firstLine="0"/>
              <w:rPr>
                <w:lang w:val="en-US"/>
              </w:rPr>
            </w:pPr>
          </w:p>
          <w:p w:rsidR="007A4C74" w:rsidRDefault="000B2B93">
            <w:pPr>
              <w:pStyle w:val="a"/>
              <w:numPr>
                <w:ilvl w:val="0"/>
                <w:numId w:val="26"/>
              </w:numPr>
              <w:tabs>
                <w:tab w:val="clear" w:pos="1134"/>
                <w:tab w:val="left" w:pos="3465"/>
              </w:tabs>
              <w:spacing w:line="276" w:lineRule="auto"/>
              <w:ind w:left="0"/>
              <w:contextualSpacing/>
            </w:pPr>
            <w:r>
              <w:rPr>
                <w:b/>
              </w:rPr>
              <w:t>11. SOLUŢIONAREA LITIGIILOR</w:t>
            </w:r>
          </w:p>
          <w:p w:rsidR="007A4C74" w:rsidRDefault="000B2B93">
            <w:pPr>
              <w:pStyle w:val="a"/>
              <w:numPr>
                <w:ilvl w:val="1"/>
                <w:numId w:val="26"/>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A4C74" w:rsidRDefault="007A4C74">
            <w:pPr>
              <w:tabs>
                <w:tab w:val="left" w:pos="567"/>
              </w:tabs>
              <w:jc w:val="both"/>
            </w:pPr>
          </w:p>
          <w:p w:rsidR="007A4C74" w:rsidRDefault="000B2B93">
            <w:pPr>
              <w:pStyle w:val="a"/>
              <w:numPr>
                <w:ilvl w:val="0"/>
                <w:numId w:val="26"/>
              </w:numPr>
              <w:tabs>
                <w:tab w:val="clear" w:pos="1134"/>
                <w:tab w:val="left" w:pos="3825"/>
              </w:tabs>
              <w:spacing w:line="276" w:lineRule="auto"/>
              <w:ind w:left="0"/>
              <w:contextualSpacing/>
            </w:pPr>
            <w:r>
              <w:rPr>
                <w:b/>
              </w:rPr>
              <w:t>12. REZOLUȚIUNEACONTRACTULUI</w:t>
            </w:r>
          </w:p>
          <w:p w:rsidR="007A4C74" w:rsidRDefault="000B2B93">
            <w:pPr>
              <w:pStyle w:val="afa"/>
              <w:tabs>
                <w:tab w:val="left" w:pos="567"/>
              </w:tabs>
              <w:spacing w:line="276" w:lineRule="auto"/>
              <w:ind w:firstLine="0"/>
              <w:rPr>
                <w:lang w:val="en-US"/>
              </w:rPr>
            </w:pPr>
            <w:r>
              <w:rPr>
                <w:lang w:val="en-US"/>
              </w:rPr>
              <w:t xml:space="preserve">12.1. Antreprenorul poate cere rezoluțiunea contractului, dacă: </w:t>
            </w:r>
          </w:p>
          <w:p w:rsidR="007A4C74" w:rsidRDefault="000B2B93">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7A4C74" w:rsidRDefault="000B2B93">
            <w:pPr>
              <w:numPr>
                <w:ilvl w:val="0"/>
                <w:numId w:val="27"/>
              </w:numPr>
              <w:tabs>
                <w:tab w:val="left" w:pos="1276"/>
              </w:tabs>
              <w:ind w:left="0" w:hanging="425"/>
              <w:jc w:val="both"/>
            </w:pPr>
            <w:r>
              <w:t xml:space="preserve">b) Beneficiarul nu onorează o plată scadentă mai mult de 3 luni; </w:t>
            </w:r>
          </w:p>
          <w:p w:rsidR="007A4C74" w:rsidRDefault="000B2B93">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rsidR="007A4C74" w:rsidRDefault="000B2B93">
            <w:pPr>
              <w:pStyle w:val="a"/>
              <w:numPr>
                <w:ilvl w:val="0"/>
                <w:numId w:val="28"/>
              </w:numPr>
              <w:tabs>
                <w:tab w:val="clear" w:pos="1134"/>
                <w:tab w:val="left" w:pos="1276"/>
              </w:tabs>
              <w:ind w:left="0"/>
              <w:contextualSpacing/>
            </w:pPr>
            <w:r>
              <w:t>a) Antreprenorul se află în incapacitate de plată, lichidare sau bunurile acestuia sunt subsechestru;</w:t>
            </w:r>
          </w:p>
          <w:p w:rsidR="007A4C74" w:rsidRDefault="000B2B93">
            <w:pPr>
              <w:pStyle w:val="a"/>
              <w:numPr>
                <w:ilvl w:val="0"/>
                <w:numId w:val="28"/>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7A4C74" w:rsidRDefault="000B2B93">
            <w:pPr>
              <w:pStyle w:val="a"/>
              <w:numPr>
                <w:ilvl w:val="0"/>
                <w:numId w:val="28"/>
              </w:numPr>
              <w:tabs>
                <w:tab w:val="clear" w:pos="1134"/>
                <w:tab w:val="left" w:pos="1276"/>
              </w:tabs>
              <w:ind w:left="0"/>
              <w:contextualSpacing/>
            </w:pPr>
            <w:r>
              <w:t>c) Antreprenorul nu a îndepărtat materialele necorespunzătoare de pe şantier sau nu a refăcut o lucrare în termenul stabilit de către beneficiar;</w:t>
            </w:r>
          </w:p>
          <w:p w:rsidR="007A4C74" w:rsidRDefault="000B2B93">
            <w:pPr>
              <w:pStyle w:val="a"/>
              <w:numPr>
                <w:ilvl w:val="0"/>
                <w:numId w:val="28"/>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ind w:left="0" w:hanging="567"/>
              <w:rPr>
                <w:lang w:val="en-US"/>
              </w:rPr>
            </w:pPr>
            <w:r>
              <w:rPr>
                <w:lang w:val="en-US"/>
              </w:rPr>
              <w:lastRenderedPageBreak/>
              <w:t xml:space="preserve">12.3. Contractul se consideră rezolvit, dacă partea contractantă va comunica în scris celeilalte părţi contractante în termen de 15 zile motivele indicate la punctele 12.1 şi 12.2 din prezentul contract.  </w:t>
            </w:r>
          </w:p>
          <w:p w:rsidR="007A4C74" w:rsidRDefault="000B2B93">
            <w:pPr>
              <w:pStyle w:val="afa"/>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7A4C74" w:rsidRDefault="000B2B93">
            <w:pPr>
              <w:pStyle w:val="afa"/>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A4C74" w:rsidRDefault="000B2B93">
            <w:pPr>
              <w:pStyle w:val="afa"/>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7A4C74" w:rsidRDefault="000B2B93">
            <w:pPr>
              <w:pStyle w:val="afa"/>
              <w:tabs>
                <w:tab w:val="left" w:pos="567"/>
                <w:tab w:val="left" w:pos="2070"/>
              </w:tabs>
              <w:ind w:firstLine="0"/>
              <w:rPr>
                <w:lang w:val="en-US"/>
              </w:rPr>
            </w:pPr>
            <w:r>
              <w:rPr>
                <w:lang w:val="en-US"/>
              </w:rPr>
              <w:t>12.7. Cazuri specifice de încetare a contractului de achiziţii publice:</w:t>
            </w:r>
          </w:p>
          <w:p w:rsidR="007A4C74" w:rsidRDefault="000B2B93">
            <w:pPr>
              <w:pStyle w:val="afa"/>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7A4C74" w:rsidRDefault="000B2B93">
            <w:pPr>
              <w:pStyle w:val="afa"/>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7A4C74" w:rsidRDefault="000B2B93">
            <w:pPr>
              <w:pStyle w:val="afa"/>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7A4C74" w:rsidRDefault="000B2B93">
            <w:pPr>
              <w:pStyle w:val="afa"/>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7A4C74">
            <w:pPr>
              <w:pStyle w:val="afa"/>
              <w:tabs>
                <w:tab w:val="left" w:pos="567"/>
                <w:tab w:val="left" w:pos="2070"/>
              </w:tabs>
              <w:ind w:firstLine="0"/>
              <w:rPr>
                <w:lang w:val="en-US"/>
              </w:rPr>
            </w:pPr>
          </w:p>
          <w:p w:rsidR="007A4C74" w:rsidRDefault="000B2B93">
            <w:pPr>
              <w:pStyle w:val="a"/>
              <w:numPr>
                <w:ilvl w:val="0"/>
                <w:numId w:val="26"/>
              </w:numPr>
              <w:tabs>
                <w:tab w:val="clear" w:pos="1134"/>
                <w:tab w:val="left" w:pos="3705"/>
              </w:tabs>
              <w:ind w:left="0"/>
              <w:contextualSpacing/>
            </w:pPr>
            <w:r>
              <w:rPr>
                <w:b/>
              </w:rPr>
              <w:t>13. DISPOZIŢII FINALE</w:t>
            </w:r>
          </w:p>
          <w:p w:rsidR="007A4C74" w:rsidRDefault="000B2B93">
            <w:pPr>
              <w:pStyle w:val="afa"/>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rsidR="007A4C74" w:rsidRDefault="000B2B93">
            <w:pPr>
              <w:numPr>
                <w:ilvl w:val="0"/>
                <w:numId w:val="29"/>
              </w:numPr>
              <w:tabs>
                <w:tab w:val="left" w:pos="1276"/>
              </w:tabs>
              <w:ind w:left="0" w:hanging="425"/>
              <w:jc w:val="both"/>
            </w:pPr>
            <w:r>
              <w:t>a) Caietul de sarcini;</w:t>
            </w:r>
          </w:p>
          <w:p w:rsidR="007A4C74" w:rsidRDefault="000B2B93">
            <w:pPr>
              <w:numPr>
                <w:ilvl w:val="0"/>
                <w:numId w:val="29"/>
              </w:numPr>
              <w:tabs>
                <w:tab w:val="left" w:pos="1276"/>
              </w:tabs>
              <w:ind w:left="0" w:hanging="425"/>
              <w:jc w:val="both"/>
            </w:pPr>
            <w:r>
              <w:t>b) Propunerea tehnică;</w:t>
            </w:r>
          </w:p>
          <w:p w:rsidR="007A4C74" w:rsidRDefault="000B2B93">
            <w:pPr>
              <w:numPr>
                <w:ilvl w:val="0"/>
                <w:numId w:val="29"/>
              </w:numPr>
              <w:tabs>
                <w:tab w:val="left" w:pos="1276"/>
              </w:tabs>
              <w:ind w:left="0" w:hanging="425"/>
              <w:jc w:val="both"/>
            </w:pPr>
            <w:r>
              <w:t>c) Propunerea financiară;</w:t>
            </w:r>
          </w:p>
          <w:p w:rsidR="007A4C74" w:rsidRDefault="000B2B93">
            <w:pPr>
              <w:numPr>
                <w:ilvl w:val="0"/>
                <w:numId w:val="29"/>
              </w:numPr>
              <w:tabs>
                <w:tab w:val="left" w:pos="1276"/>
              </w:tabs>
              <w:ind w:left="0" w:hanging="425"/>
              <w:jc w:val="both"/>
            </w:pPr>
            <w:r>
              <w:t xml:space="preserve">d) Graficul de executare a lucrărilor ; </w:t>
            </w:r>
          </w:p>
          <w:p w:rsidR="007A4C74" w:rsidRDefault="000B2B93">
            <w:pPr>
              <w:numPr>
                <w:ilvl w:val="0"/>
                <w:numId w:val="29"/>
              </w:numPr>
              <w:tabs>
                <w:tab w:val="left" w:pos="1276"/>
              </w:tabs>
              <w:ind w:left="0" w:hanging="425"/>
              <w:jc w:val="both"/>
            </w:pPr>
            <w:r>
              <w:t>e) Garanția de bună execuție.</w:t>
            </w:r>
          </w:p>
          <w:p w:rsidR="007A4C74" w:rsidRDefault="000B2B93">
            <w:pPr>
              <w:pStyle w:val="afa"/>
              <w:numPr>
                <w:ilvl w:val="1"/>
                <w:numId w:val="26"/>
              </w:numPr>
              <w:tabs>
                <w:tab w:val="left" w:pos="567"/>
              </w:tabs>
              <w:ind w:left="0" w:hanging="567"/>
              <w:rPr>
                <w:lang w:val="en-US"/>
              </w:rPr>
            </w:pPr>
            <w:r>
              <w:rPr>
                <w:lang w:val="en-US"/>
              </w:rPr>
              <w:t>13.2. Documentele contractului vor fi întocmite în limba română.</w:t>
            </w:r>
          </w:p>
          <w:p w:rsidR="007A4C74" w:rsidRDefault="000B2B93">
            <w:pPr>
              <w:pStyle w:val="afa"/>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7A4C74" w:rsidRDefault="000B2B93">
            <w:pPr>
              <w:pStyle w:val="afa"/>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pStyle w:val="a"/>
              <w:numPr>
                <w:ilvl w:val="3"/>
                <w:numId w:val="21"/>
              </w:numPr>
              <w:tabs>
                <w:tab w:val="left" w:pos="2295"/>
              </w:tabs>
            </w:pPr>
            <w:r>
              <w:rPr>
                <w:b/>
              </w:rPr>
              <w:t xml:space="preserve">PARTEA CE ȚINE DE CONDIȚIILE </w:t>
            </w:r>
          </w:p>
          <w:p w:rsidR="007A4C74" w:rsidRDefault="000B2B93">
            <w:pPr>
              <w:pStyle w:val="a"/>
              <w:numPr>
                <w:ilvl w:val="0"/>
                <w:numId w:val="0"/>
              </w:numPr>
              <w:tabs>
                <w:tab w:val="left" w:pos="2295"/>
              </w:tabs>
              <w:ind w:left="3240"/>
            </w:pPr>
            <w:r>
              <w:rPr>
                <w:b/>
              </w:rPr>
              <w:t>SPECIALE A CONTRACTULUI</w:t>
            </w:r>
          </w:p>
          <w:p w:rsidR="007A4C74" w:rsidRDefault="000B2B93">
            <w:pPr>
              <w:jc w:val="center"/>
            </w:pPr>
            <w:r>
              <w:t xml:space="preserve">             (</w:t>
            </w:r>
            <w:r>
              <w:rPr>
                <w:sz w:val="20"/>
                <w:szCs w:val="20"/>
              </w:rPr>
              <w:t>LA NECESITATE)</w:t>
            </w: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0B2B93">
            <w:pPr>
              <w:pStyle w:val="a"/>
              <w:numPr>
                <w:ilvl w:val="0"/>
                <w:numId w:val="26"/>
              </w:numPr>
              <w:tabs>
                <w:tab w:val="clear" w:pos="1134"/>
              </w:tabs>
              <w:spacing w:line="276" w:lineRule="auto"/>
              <w:ind w:left="0"/>
              <w:contextualSpacing/>
            </w:pPr>
            <w:r>
              <w:rPr>
                <w:b/>
              </w:rPr>
              <w:t xml:space="preserve">                 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13"/>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p w:rsidR="007A4C74" w:rsidRDefault="007A4C74">
                  <w:pPr>
                    <w:jc w:val="both"/>
                    <w:rPr>
                      <w:b/>
                    </w:rPr>
                  </w:pPr>
                </w:p>
                <w:p w:rsidR="007A4C74" w:rsidRDefault="007A4C74">
                  <w:pPr>
                    <w:jc w:val="both"/>
                    <w:rPr>
                      <w:b/>
                    </w:rPr>
                  </w:pPr>
                </w:p>
              </w:tc>
              <w:tc>
                <w:tcPr>
                  <w:tcW w:w="4559" w:type="dxa"/>
                  <w:vAlign w:val="center"/>
                </w:tcPr>
                <w:p w:rsidR="007A4C74" w:rsidRDefault="007A4C74">
                  <w:pPr>
                    <w:jc w:val="both"/>
                    <w:rPr>
                      <w:b/>
                    </w:rPr>
                  </w:pPr>
                </w:p>
                <w:p w:rsidR="007A4C74" w:rsidRDefault="007A4C74">
                  <w:pPr>
                    <w:jc w:val="both"/>
                    <w:rPr>
                      <w:b/>
                    </w:rPr>
                  </w:pPr>
                </w:p>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pPr>
            <w:r>
              <w:br/>
            </w:r>
          </w:p>
          <w:p w:rsidR="007A4C74" w:rsidRDefault="007A4C74">
            <w:pPr>
              <w:tabs>
                <w:tab w:val="left" w:pos="2295"/>
              </w:tabs>
              <w:jc w:val="both"/>
            </w:pPr>
          </w:p>
          <w:p w:rsidR="007A4C74" w:rsidRDefault="007A4C74">
            <w:pPr>
              <w:tabs>
                <w:tab w:val="left" w:pos="2295"/>
              </w:tabs>
              <w:jc w:val="both"/>
            </w:pPr>
          </w:p>
          <w:p w:rsidR="007A4C74" w:rsidRDefault="007A4C74">
            <w:pPr>
              <w:jc w:val="both"/>
            </w:pPr>
          </w:p>
          <w:p w:rsidR="007A4C74" w:rsidRDefault="007A4C74">
            <w:pPr>
              <w:jc w:val="both"/>
              <w:rPr>
                <w:sz w:val="28"/>
                <w:szCs w:val="28"/>
              </w:rPr>
            </w:pPr>
          </w:p>
          <w:p w:rsidR="007A4C74" w:rsidRDefault="000B2B93">
            <w:pPr>
              <w:tabs>
                <w:tab w:val="left" w:pos="2295"/>
              </w:tabs>
              <w:jc w:val="right"/>
            </w:pPr>
            <w:r>
              <w:t>Anexa nr. 1</w:t>
            </w:r>
          </w:p>
          <w:p w:rsidR="007A4C74" w:rsidRDefault="000B2B93">
            <w:pPr>
              <w:tabs>
                <w:tab w:val="left" w:pos="2295"/>
              </w:tabs>
              <w:jc w:val="right"/>
            </w:pPr>
            <w:r>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 xml:space="preserve">Specificarea tehnică </w:t>
                  </w:r>
                  <w:r>
                    <w:rPr>
                      <w:b/>
                    </w:rPr>
                    <w:t>deplină propusă de către ofertant</w:t>
                  </w:r>
                </w:p>
                <w:p w:rsidR="007A4C74" w:rsidRDefault="007A4C74">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943"/>
                    <w:jc w:val="center"/>
                    <w:rPr>
                      <w:b/>
                      <w:bCs/>
                    </w:rPr>
                  </w:pPr>
                  <w:r>
                    <w:rPr>
                      <w:b/>
                      <w:bCs/>
                    </w:rPr>
                    <w:t>Standarde de</w:t>
                  </w:r>
                </w:p>
                <w:p w:rsidR="007A4C74" w:rsidRDefault="000B2B93">
                  <w:pPr>
                    <w:ind w:right="943"/>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w:t>
                  </w:r>
                </w:p>
                <w:p w:rsidR="007A4C74" w:rsidRDefault="000B2B93">
                  <w:pPr>
                    <w:ind w:firstLine="567"/>
                    <w:jc w:val="both"/>
                  </w:pPr>
                  <w:r>
                    <w:t> </w:t>
                  </w:r>
                </w:p>
                <w:p w:rsidR="007A4C74" w:rsidRDefault="007A4C74">
                  <w:pPr>
                    <w:ind w:firstLine="567"/>
                  </w:pPr>
                </w:p>
                <w:p w:rsidR="007A4C74" w:rsidRDefault="007A4C74">
                  <w:pPr>
                    <w:ind w:firstLine="567"/>
                  </w:pPr>
                </w:p>
              </w:tc>
              <w:tc>
                <w:tcPr>
                  <w:tcW w:w="50" w:type="dxa"/>
                  <w:tcBorders>
                    <w:top w:val="nil"/>
                    <w:left w:val="nil"/>
                    <w:bottom w:val="nil"/>
                    <w:right w:val="nil"/>
                  </w:tcBorders>
                </w:tcPr>
                <w:p w:rsidR="007A4C74" w:rsidRDefault="007A4C74">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0B2B93">
                  <w:pPr>
                    <w:ind w:firstLine="567"/>
                    <w:jc w:val="both"/>
                  </w:pPr>
                  <w:r>
                    <w:t> </w:t>
                  </w:r>
                </w:p>
                <w:p w:rsidR="007A4C74" w:rsidRDefault="007A4C74"/>
                <w:p w:rsidR="007A4C74" w:rsidRDefault="007A4C74">
                  <w:pPr>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ind w:firstLine="567"/>
              <w:jc w:val="both"/>
              <w:rPr>
                <w:b/>
              </w:rPr>
            </w:pPr>
            <w:r>
              <w:rPr>
                <w:b/>
              </w:rPr>
              <w:t>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235"/>
                      <w:tab w:val="left" w:pos="378"/>
                    </w:tabs>
                    <w:ind w:left="-923"/>
                    <w:jc w:val="center"/>
                    <w:rPr>
                      <w:b/>
                      <w:bCs/>
                    </w:rPr>
                  </w:pPr>
                  <w:r>
                    <w:rPr>
                      <w:b/>
                      <w:bCs/>
                    </w:rPr>
                    <w:t xml:space="preserve">          Denumirea</w:t>
                  </w:r>
                </w:p>
                <w:p w:rsidR="007A4C74" w:rsidRDefault="000B2B93">
                  <w:pPr>
                    <w:tabs>
                      <w:tab w:val="left" w:pos="235"/>
                      <w:tab w:val="left" w:pos="378"/>
                    </w:tabs>
                    <w:ind w:left="-923"/>
                    <w:jc w:val="center"/>
                    <w:rPr>
                      <w:b/>
                      <w:bCs/>
                    </w:rPr>
                  </w:pPr>
                  <w:r>
                    <w:rPr>
                      <w:b/>
                      <w:bCs/>
                    </w:rPr>
                    <w:t xml:space="preserve">          lucrărilor</w:t>
                  </w:r>
                </w:p>
                <w:p w:rsidR="007A4C74" w:rsidRDefault="007A4C74">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7A4C74">
                  <w:pPr>
                    <w:tabs>
                      <w:tab w:val="left" w:pos="1134"/>
                    </w:tabs>
                    <w:ind w:left="720"/>
                    <w:outlineLvl w:val="0"/>
                    <w:rPr>
                      <w:b/>
                      <w:bCs/>
                    </w:rPr>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jc w:val="center"/>
                    <w:rPr>
                      <w:b/>
                      <w:bCs/>
                    </w:rPr>
                  </w:pPr>
                  <w:r>
                    <w:rPr>
                      <w:b/>
                      <w:bCs/>
                    </w:rPr>
                    <w:t>SEMNĂTURILE PĂRŢILOR</w:t>
                  </w:r>
                </w:p>
                <w:p w:rsidR="007A4C74" w:rsidRDefault="007A4C74">
                  <w:pPr>
                    <w:jc w:val="center"/>
                  </w:pP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w:t>
                  </w:r>
                </w:p>
                <w:p w:rsidR="007A4C74" w:rsidRDefault="007A4C74">
                  <w:pPr>
                    <w:tabs>
                      <w:tab w:val="left" w:pos="1134"/>
                    </w:tabs>
                    <w:ind w:left="720"/>
                    <w:outlineLvl w:val="0"/>
                  </w:pPr>
                </w:p>
                <w:p w:rsidR="007A4C74" w:rsidRDefault="007A4C74"/>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keepNext/>
                    <w:keepLines/>
                    <w:spacing w:before="200"/>
                    <w:ind w:firstLine="567"/>
                    <w:jc w:val="both"/>
                    <w:outlineLvl w:val="2"/>
                  </w:pPr>
                </w:p>
                <w:p w:rsidR="007A4C74" w:rsidRDefault="007A4C74">
                  <w:pPr>
                    <w:ind w:firstLine="567"/>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26</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center"/>
              <w:rPr>
                <w:b/>
              </w:rPr>
            </w:pPr>
            <w:r>
              <w:rPr>
                <w:b/>
              </w:rPr>
              <w:t>CONTRACT – MODEL</w:t>
            </w:r>
          </w:p>
          <w:p w:rsidR="007A4C74" w:rsidRDefault="007A4C74">
            <w:pPr>
              <w:jc w:val="center"/>
              <w:rPr>
                <w:b/>
              </w:rPr>
            </w:pPr>
          </w:p>
          <w:p w:rsidR="007A4C74" w:rsidRDefault="007A4C74">
            <w:pPr>
              <w:tabs>
                <w:tab w:val="left" w:pos="2295"/>
              </w:tabs>
              <w:jc w:val="both"/>
            </w:pPr>
          </w:p>
          <w:p w:rsidR="007A4C74" w:rsidRDefault="000B2B93">
            <w:pPr>
              <w:jc w:val="center"/>
              <w:rPr>
                <w:b/>
              </w:rPr>
            </w:pPr>
            <w:r>
              <w:rPr>
                <w:b/>
                <w:caps/>
              </w:rPr>
              <w:t>Contract</w:t>
            </w:r>
            <w:r>
              <w:rPr>
                <w:b/>
              </w:rPr>
              <w:t xml:space="preserve"> nr.  </w:t>
            </w:r>
            <w:r>
              <w:rPr>
                <w:u w:val="single"/>
              </w:rPr>
              <w:t>______________</w:t>
            </w:r>
          </w:p>
          <w:p w:rsidR="007A4C74" w:rsidRDefault="000B2B93">
            <w:pPr>
              <w:jc w:val="center"/>
              <w:rPr>
                <w:b/>
                <w:i/>
              </w:rPr>
            </w:pPr>
            <w:r>
              <w:rPr>
                <w:b/>
              </w:rPr>
              <w:t xml:space="preserve">de achiziţionare aserviciilor de proiectare </w:t>
            </w:r>
          </w:p>
          <w:p w:rsidR="007A4C74" w:rsidRDefault="007A4C74">
            <w:pPr>
              <w:tabs>
                <w:tab w:val="left" w:pos="2295"/>
              </w:tabs>
              <w:jc w:val="both"/>
            </w:pPr>
          </w:p>
          <w:p w:rsidR="007A4C74" w:rsidRDefault="000B2B93">
            <w:pPr>
              <w:rPr>
                <w:i/>
              </w:rPr>
            </w:pPr>
            <w:r>
              <w:rPr>
                <w:b/>
              </w:rPr>
              <w:t xml:space="preserve">”___” _____________  202..                                                                 </w:t>
            </w:r>
            <w:r>
              <w:t>oraș/municipiu</w:t>
            </w:r>
            <w:r>
              <w:rPr>
                <w:b/>
              </w:rPr>
              <w:t>…...………</w:t>
            </w:r>
          </w:p>
          <w:p w:rsidR="007A4C74" w:rsidRDefault="007A4C74">
            <w:pPr>
              <w:tabs>
                <w:tab w:val="left" w:pos="2295"/>
              </w:tabs>
              <w:jc w:val="both"/>
            </w:pPr>
          </w:p>
          <w:p w:rsidR="007A4C74" w:rsidRDefault="000B2B93">
            <w:pPr>
              <w:pStyle w:val="a"/>
              <w:numPr>
                <w:ilvl w:val="0"/>
                <w:numId w:val="30"/>
              </w:numPr>
              <w:jc w:val="cente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1"/>
              <w:gridCol w:w="4462"/>
            </w:tblGrid>
            <w:tr w:rsidR="007A4C74">
              <w:tc>
                <w:tcPr>
                  <w:tcW w:w="2650" w:type="pct"/>
                </w:tcPr>
                <w:p w:rsidR="007A4C74" w:rsidRDefault="000B2B93">
                  <w:pPr>
                    <w:jc w:val="both"/>
                    <w:rPr>
                      <w:b/>
                    </w:rPr>
                  </w:pPr>
                  <w:r>
                    <w:rPr>
                      <w:b/>
                    </w:rPr>
                    <w:t>Beneficiar</w:t>
                  </w:r>
                </w:p>
              </w:tc>
              <w:tc>
                <w:tcPr>
                  <w:tcW w:w="2350" w:type="pct"/>
                </w:tcPr>
                <w:p w:rsidR="007A4C74" w:rsidRDefault="000B2B93">
                  <w:pPr>
                    <w:jc w:val="both"/>
                    <w:rPr>
                      <w:b/>
                    </w:rPr>
                  </w:pPr>
                  <w:r>
                    <w:rPr>
                      <w:b/>
                    </w:rPr>
                    <w:t>Antreprenor</w:t>
                  </w:r>
                </w:p>
              </w:tc>
            </w:tr>
            <w:tr w:rsidR="007A4C74">
              <w:tc>
                <w:tcPr>
                  <w:tcW w:w="2650" w:type="pct"/>
                </w:tcPr>
                <w:p w:rsidR="007A4C74" w:rsidRDefault="000B2B93">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rsidR="007A4C74" w:rsidRDefault="000B2B93">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rsidR="007A4C74" w:rsidRDefault="000B2B93">
            <w:pPr>
              <w:jc w:val="both"/>
            </w:pPr>
            <w:r>
              <w:t xml:space="preserve">ambii (denumiţi în continuare </w:t>
            </w:r>
            <w:r>
              <w:rPr>
                <w:i/>
              </w:rPr>
              <w:t>Părţi</w:t>
            </w:r>
            <w:r>
              <w:t>), au încheiat prezentul Contract referitor la următoarele:</w:t>
            </w:r>
          </w:p>
          <w:p w:rsidR="007A4C74" w:rsidRDefault="007A4C74">
            <w:pPr>
              <w:pStyle w:val="a"/>
              <w:numPr>
                <w:ilvl w:val="0"/>
                <w:numId w:val="0"/>
              </w:numPr>
              <w:ind w:left="3240"/>
              <w:rPr>
                <w:kern w:val="28"/>
                <w:sz w:val="20"/>
                <w:szCs w:val="20"/>
              </w:rPr>
            </w:pPr>
          </w:p>
          <w:p w:rsidR="007A4C74" w:rsidRDefault="000B2B93">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rsidR="007A4C74" w:rsidRDefault="007A4C74">
            <w:pPr>
              <w:pStyle w:val="a"/>
              <w:numPr>
                <w:ilvl w:val="0"/>
                <w:numId w:val="0"/>
              </w:numPr>
              <w:ind w:left="3240"/>
              <w:rPr>
                <w:kern w:val="28"/>
                <w:sz w:val="20"/>
                <w:szCs w:val="20"/>
              </w:rPr>
            </w:pPr>
          </w:p>
          <w:p w:rsidR="007A4C74" w:rsidRDefault="000B2B93">
            <w:pPr>
              <w:jc w:val="both"/>
            </w:pPr>
            <w:r>
              <w:t>2. Următoarele documente vor fi considerate părţi componente ale Contractului:</w:t>
            </w:r>
          </w:p>
          <w:p w:rsidR="007A4C74" w:rsidRDefault="000B2B93">
            <w:pPr>
              <w:numPr>
                <w:ilvl w:val="0"/>
                <w:numId w:val="31"/>
              </w:numPr>
              <w:suppressAutoHyphens/>
              <w:ind w:left="0" w:firstLine="720"/>
              <w:jc w:val="both"/>
            </w:pPr>
            <w:r>
              <w:t>Formularul Contractului;</w:t>
            </w:r>
          </w:p>
          <w:p w:rsidR="007A4C74" w:rsidRDefault="000B2B93">
            <w:pPr>
              <w:numPr>
                <w:ilvl w:val="0"/>
                <w:numId w:val="31"/>
              </w:numPr>
              <w:suppressAutoHyphens/>
              <w:ind w:left="0" w:firstLine="720"/>
              <w:jc w:val="both"/>
              <w:rPr>
                <w:i/>
              </w:rPr>
            </w:pPr>
            <w:r>
              <w:t>Formularul ofertei;</w:t>
            </w:r>
          </w:p>
          <w:p w:rsidR="007A4C74" w:rsidRDefault="000B2B93">
            <w:pPr>
              <w:numPr>
                <w:ilvl w:val="0"/>
                <w:numId w:val="31"/>
              </w:numPr>
              <w:suppressAutoHyphens/>
              <w:ind w:left="0" w:firstLine="720"/>
              <w:jc w:val="both"/>
              <w:rPr>
                <w:i/>
              </w:rPr>
            </w:pPr>
            <w:r>
              <w:t>Caietul de sarcini;</w:t>
            </w:r>
          </w:p>
          <w:p w:rsidR="007A4C74" w:rsidRDefault="000B2B93">
            <w:pPr>
              <w:numPr>
                <w:ilvl w:val="0"/>
                <w:numId w:val="31"/>
              </w:numPr>
              <w:suppressAutoHyphens/>
              <w:ind w:left="0" w:firstLine="720"/>
              <w:jc w:val="both"/>
              <w:rPr>
                <w:i/>
              </w:rPr>
            </w:pPr>
            <w:r>
              <w:t>Garanția de bună execuție.</w:t>
            </w:r>
          </w:p>
          <w:p w:rsidR="007A4C74" w:rsidRDefault="000B2B93">
            <w:pPr>
              <w:jc w:val="both"/>
            </w:pPr>
            <w:r>
              <w:t>3. În cazul unor discrepanţe sau inconsecvenţe între documentele componente ale Contractului, documentele vor avea ordinea de prioritate enumerată în pct. 2.</w:t>
            </w:r>
          </w:p>
          <w:p w:rsidR="007A4C74" w:rsidRDefault="000B2B93">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7A4C74" w:rsidRDefault="000B2B93">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7A4C74" w:rsidRDefault="007A4C74">
            <w:pPr>
              <w:pStyle w:val="a"/>
              <w:numPr>
                <w:ilvl w:val="0"/>
                <w:numId w:val="0"/>
              </w:numPr>
              <w:ind w:left="710"/>
              <w:jc w:val="left"/>
              <w:rPr>
                <w:kern w:val="28"/>
                <w:sz w:val="20"/>
                <w:szCs w:val="20"/>
              </w:rPr>
            </w:pPr>
          </w:p>
          <w:p w:rsidR="007A4C74" w:rsidRDefault="000B2B93">
            <w:pPr>
              <w:rPr>
                <w:b/>
              </w:rPr>
            </w:pPr>
            <w:r>
              <w:rPr>
                <w:b/>
              </w:rPr>
              <w:t>1. OBIECTUL CONTRACTULUI</w:t>
            </w:r>
          </w:p>
          <w:p w:rsidR="007A4C74" w:rsidRDefault="000B2B93">
            <w:pPr>
              <w:jc w:val="both"/>
            </w:pPr>
            <w:r>
              <w:t xml:space="preserve">1.1. Antreprenorul îşi asumă obligaţia de a presta Lucrările conform Specificaţiei, care este parte integrantă a prezentului Contract. </w:t>
            </w:r>
          </w:p>
          <w:p w:rsidR="007A4C74" w:rsidRDefault="000B2B93">
            <w:pPr>
              <w:jc w:val="both"/>
            </w:pPr>
            <w:r>
              <w:t xml:space="preserve">1.2. Beneficiarul se obligă, la rândul său, să achite şi să recepţioneze Lucrările livrate de Antreprenor. </w:t>
            </w:r>
          </w:p>
          <w:p w:rsidR="007A4C74" w:rsidRDefault="000B2B93">
            <w:pPr>
              <w:jc w:val="both"/>
            </w:pPr>
            <w:r>
              <w:t>1.3. Calitatea Lucrărilor se atestă prin respectarea documentelor normative și standardelor de stat ale căror cerințe trebuie respectate la executarea documentației de proiect.</w:t>
            </w:r>
          </w:p>
          <w:p w:rsidR="007A4C74" w:rsidRDefault="007A4C74">
            <w:pPr>
              <w:pStyle w:val="a"/>
              <w:numPr>
                <w:ilvl w:val="0"/>
                <w:numId w:val="0"/>
              </w:numPr>
              <w:ind w:left="3240"/>
              <w:rPr>
                <w:kern w:val="28"/>
                <w:sz w:val="20"/>
                <w:szCs w:val="20"/>
              </w:rPr>
            </w:pPr>
          </w:p>
          <w:p w:rsidR="007A4C74" w:rsidRDefault="000B2B93">
            <w:pPr>
              <w:rPr>
                <w:b/>
              </w:rPr>
            </w:pPr>
            <w:r>
              <w:rPr>
                <w:b/>
              </w:rPr>
              <w:t>2.TERMENII ŞI CONDIŢIILE DE PRESTARE</w:t>
            </w:r>
          </w:p>
          <w:p w:rsidR="007A4C74" w:rsidRDefault="000B2B93">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rsidR="007A4C74" w:rsidRDefault="000B2B93">
            <w:pPr>
              <w:jc w:val="both"/>
            </w:pPr>
            <w:r>
              <w:t xml:space="preserve">2.2. Termenul limită de predare a documentaţiei de proiect şi deviz – </w:t>
            </w:r>
            <w:r>
              <w:rPr>
                <w:b/>
              </w:rPr>
              <w:t xml:space="preserve">............, inclusiv perioada de timp nesesară pentru verificarea documentației de către </w:t>
            </w:r>
            <w:r>
              <w:t xml:space="preserve">Î.S. „Serviciul de Stat pentru </w:t>
            </w:r>
            <w:r>
              <w:lastRenderedPageBreak/>
              <w:t>Verificarea și Expertizarea Proiectelor și Construcțiilor”, calculate din data semnării prezentului contract.</w:t>
            </w:r>
          </w:p>
          <w:p w:rsidR="007A4C74" w:rsidRDefault="000B2B93">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7A4C74" w:rsidRDefault="000B2B93">
            <w:pPr>
              <w:jc w:val="both"/>
            </w:pPr>
            <w:r>
              <w:t xml:space="preserve">2.4. Antreprenorul eliberează pentru Beneficiar documentaţia de proiect şi deviz în limba română, în volum de ….. exemplare + varianta electronică. </w:t>
            </w:r>
          </w:p>
          <w:p w:rsidR="007A4C74" w:rsidRDefault="000B2B93">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rsidR="007A4C74" w:rsidRDefault="007A4C74">
            <w:pPr>
              <w:ind w:firstLine="720"/>
              <w:jc w:val="both"/>
            </w:pPr>
          </w:p>
          <w:p w:rsidR="007A4C74" w:rsidRDefault="000B2B93">
            <w:pPr>
              <w:rPr>
                <w:b/>
              </w:rPr>
            </w:pPr>
            <w:r>
              <w:rPr>
                <w:b/>
              </w:rPr>
              <w:t>3. PREŢUL ŞI CONDIŢIILE DE PLATĂ</w:t>
            </w:r>
          </w:p>
          <w:p w:rsidR="007A4C74" w:rsidRDefault="000B2B93">
            <w:pPr>
              <w:jc w:val="both"/>
            </w:pPr>
            <w:r>
              <w:t>3.1. Preţul Lucrărilor conform prezentului Contract este stabilit în lei moldoveneşti.</w:t>
            </w:r>
          </w:p>
          <w:p w:rsidR="007A4C74" w:rsidRDefault="000B2B93">
            <w:pPr>
              <w:jc w:val="both"/>
              <w:rPr>
                <w:sz w:val="28"/>
                <w:szCs w:val="28"/>
              </w:rPr>
            </w:pPr>
            <w:r>
              <w:t>3.2. Suma totală a prezentului Contract, inclusiv TVA, se stabileşte în lei moldoveneşti şi constituie</w:t>
            </w:r>
            <w:r>
              <w:rPr>
                <w:b/>
              </w:rPr>
              <w:t>……..</w:t>
            </w:r>
          </w:p>
          <w:p w:rsidR="007A4C74" w:rsidRDefault="000B2B93">
            <w:pPr>
              <w:jc w:val="both"/>
            </w:pPr>
            <w:r>
              <w:t>3.3. Beneficiarul va achita Antreprenorului în două etape suma totală pentru Lucrările executate, după cum urmează:</w:t>
            </w:r>
          </w:p>
          <w:p w:rsidR="007A4C74" w:rsidRDefault="000B2B93">
            <w:pPr>
              <w:ind w:firstLine="720"/>
              <w:jc w:val="both"/>
            </w:pPr>
            <w:r>
              <w:rPr>
                <w:b/>
              </w:rPr>
              <w:t>I etapă</w:t>
            </w:r>
            <w:r>
              <w:t xml:space="preserve"> – predarea raportului topogeodezic, hidrologic și geologic – </w:t>
            </w:r>
            <w:r>
              <w:rPr>
                <w:b/>
              </w:rPr>
              <w:t>…….., inclusiv TVA,</w:t>
            </w:r>
            <w:r>
              <w:t xml:space="preserve"> conform Specificației;</w:t>
            </w:r>
          </w:p>
          <w:p w:rsidR="007A4C74" w:rsidRDefault="000B2B93">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rsidR="007A4C74" w:rsidRDefault="000B2B93">
            <w:pPr>
              <w:jc w:val="both"/>
            </w:pPr>
            <w:r>
              <w:t xml:space="preserve">3.4. Beneficiarul se obligă să achite Antreprenorului, potrivit pct. 3.3., în decurs de …… zile calindaristice, calculate din data semnării Actului de primire-predare a lucrărilor. </w:t>
            </w:r>
          </w:p>
          <w:p w:rsidR="007A4C74" w:rsidRDefault="000B2B93">
            <w:pPr>
              <w:jc w:val="both"/>
            </w:pPr>
            <w:r>
              <w:t>3.5. Plăţile se vor efectua prin ……………, indicat în prezentul Contract.</w:t>
            </w:r>
          </w:p>
          <w:p w:rsidR="007A4C74" w:rsidRDefault="007A4C74">
            <w:pPr>
              <w:pStyle w:val="a"/>
              <w:numPr>
                <w:ilvl w:val="0"/>
                <w:numId w:val="0"/>
              </w:numPr>
              <w:ind w:left="3240"/>
              <w:rPr>
                <w:kern w:val="28"/>
                <w:sz w:val="20"/>
                <w:szCs w:val="20"/>
              </w:rPr>
            </w:pPr>
          </w:p>
          <w:p w:rsidR="007A4C74" w:rsidRDefault="000B2B93">
            <w:pPr>
              <w:rPr>
                <w:b/>
              </w:rPr>
            </w:pPr>
            <w:r>
              <w:rPr>
                <w:b/>
              </w:rPr>
              <w:t>4. CONDIŢIILE DE PREDARE-PRIMIRE</w:t>
            </w:r>
          </w:p>
          <w:p w:rsidR="007A4C74" w:rsidRDefault="000B2B93">
            <w:pPr>
              <w:jc w:val="both"/>
            </w:pPr>
            <w:r>
              <w:t>4.1. Lucrările se consideră predate de către Antreprenor şi recepţionate de către Beneficiar dacă:</w:t>
            </w:r>
          </w:p>
          <w:p w:rsidR="007A4C74" w:rsidRDefault="000B2B93">
            <w:pPr>
              <w:numPr>
                <w:ilvl w:val="0"/>
                <w:numId w:val="32"/>
              </w:numPr>
              <w:suppressAutoHyphens/>
              <w:ind w:left="0" w:firstLine="720"/>
              <w:jc w:val="both"/>
            </w:pPr>
            <w:r>
              <w:t xml:space="preserve">cantitatea Lucrărilor corespunde informaţiei indicate în specificația la prezentul Contract; </w:t>
            </w:r>
          </w:p>
          <w:p w:rsidR="007A4C74" w:rsidRDefault="000B2B93">
            <w:pPr>
              <w:numPr>
                <w:ilvl w:val="0"/>
                <w:numId w:val="32"/>
              </w:numPr>
              <w:suppressAutoHyphens/>
              <w:ind w:left="0" w:firstLine="720"/>
              <w:jc w:val="both"/>
            </w:pPr>
            <w:r>
              <w:t>calitatea Lucrărilor corespunde documentelor normative și standardelor de stat.</w:t>
            </w:r>
          </w:p>
          <w:p w:rsidR="007A4C74" w:rsidRDefault="007A4C74">
            <w:pPr>
              <w:ind w:firstLine="720"/>
              <w:jc w:val="center"/>
              <w:rPr>
                <w:b/>
              </w:rPr>
            </w:pPr>
          </w:p>
          <w:p w:rsidR="007A4C74" w:rsidRDefault="000B2B93">
            <w:pPr>
              <w:rPr>
                <w:b/>
              </w:rPr>
            </w:pPr>
            <w:r>
              <w:rPr>
                <w:b/>
              </w:rPr>
              <w:t>5. STANDARDE</w:t>
            </w:r>
          </w:p>
          <w:p w:rsidR="007A4C74" w:rsidRDefault="000B2B93">
            <w:pPr>
              <w:jc w:val="both"/>
            </w:pPr>
            <w:r>
              <w:t>5.1 Lucrările prestate în baza contractului vor respecta standardele prezentate de către Beneficiar în cerințele caietului de sarcini.</w:t>
            </w:r>
          </w:p>
          <w:p w:rsidR="007A4C74" w:rsidRDefault="000B2B93">
            <w:pPr>
              <w:jc w:val="both"/>
            </w:pPr>
            <w:r>
              <w:t>5.2 Când nu este menţionat nici un standard sau reglementare aplicabilă, se vor respecta standardele sau alte reglementări autorizate în Republica Moldova.</w:t>
            </w:r>
          </w:p>
          <w:p w:rsidR="007A4C74" w:rsidRDefault="007A4C74">
            <w:pPr>
              <w:ind w:firstLine="720"/>
              <w:jc w:val="both"/>
            </w:pPr>
          </w:p>
          <w:p w:rsidR="007A4C74" w:rsidRDefault="000B2B93">
            <w:pPr>
              <w:rPr>
                <w:b/>
              </w:rPr>
            </w:pPr>
            <w:r>
              <w:rPr>
                <w:b/>
              </w:rPr>
              <w:t>6. OBLIGAŢIILE PĂRŢILOR</w:t>
            </w:r>
          </w:p>
          <w:p w:rsidR="007A4C74" w:rsidRDefault="000B2B93">
            <w:pPr>
              <w:jc w:val="both"/>
            </w:pPr>
            <w:r>
              <w:t>6.1. În baza prezentului Contract, Antreprenorul se obligă:</w:t>
            </w:r>
          </w:p>
          <w:p w:rsidR="007A4C74" w:rsidRDefault="000B2B93">
            <w:pPr>
              <w:numPr>
                <w:ilvl w:val="0"/>
                <w:numId w:val="33"/>
              </w:numPr>
              <w:tabs>
                <w:tab w:val="clear" w:pos="1065"/>
                <w:tab w:val="left" w:pos="792"/>
                <w:tab w:val="left" w:pos="1080"/>
              </w:tabs>
              <w:suppressAutoHyphens/>
              <w:ind w:left="0" w:firstLine="720"/>
              <w:jc w:val="both"/>
            </w:pPr>
            <w:r>
              <w:t xml:space="preserve">să depună garanţia de bună execuţie a contractului,în cuantum de .... din valoarea contractului, atribuită sub formă .......; </w:t>
            </w:r>
          </w:p>
          <w:p w:rsidR="007A4C74" w:rsidRDefault="000B2B93">
            <w:pPr>
              <w:numPr>
                <w:ilvl w:val="0"/>
                <w:numId w:val="33"/>
              </w:numPr>
              <w:tabs>
                <w:tab w:val="clear" w:pos="1065"/>
                <w:tab w:val="left" w:pos="792"/>
                <w:tab w:val="left" w:pos="1080"/>
              </w:tabs>
              <w:suppressAutoHyphens/>
              <w:ind w:left="0" w:firstLine="720"/>
              <w:jc w:val="both"/>
            </w:pPr>
            <w:r>
              <w:t>să presteze Lucrările conform condiţiilor prevăzute de prezentul Contract;</w:t>
            </w:r>
          </w:p>
          <w:p w:rsidR="007A4C74" w:rsidRDefault="000B2B93">
            <w:pPr>
              <w:numPr>
                <w:ilvl w:val="0"/>
                <w:numId w:val="33"/>
              </w:numPr>
              <w:tabs>
                <w:tab w:val="clear" w:pos="1065"/>
                <w:tab w:val="left" w:pos="792"/>
                <w:tab w:val="left" w:pos="1080"/>
              </w:tabs>
              <w:suppressAutoHyphens/>
              <w:ind w:left="0" w:firstLine="720"/>
              <w:jc w:val="both"/>
            </w:pPr>
            <w:r>
              <w:t>să indice t</w:t>
            </w:r>
            <w:r>
              <w:rPr>
                <w:lang w:eastAsia="ru-RU"/>
              </w:rPr>
              <w:t>ermenul de garanție a lucrărilor;</w:t>
            </w:r>
          </w:p>
          <w:p w:rsidR="007A4C74" w:rsidRDefault="000B2B93">
            <w:pPr>
              <w:numPr>
                <w:ilvl w:val="0"/>
                <w:numId w:val="33"/>
              </w:numPr>
              <w:tabs>
                <w:tab w:val="clear" w:pos="1065"/>
                <w:tab w:val="left" w:pos="792"/>
                <w:tab w:val="left" w:pos="1080"/>
              </w:tabs>
              <w:suppressAutoHyphens/>
              <w:ind w:left="0" w:firstLine="720"/>
              <w:jc w:val="both"/>
            </w:pPr>
            <w:r>
              <w:t>să notifice Beneficiarul, după semnarea prezentului Contract, în decurs de …. zile calendaristice, prin notificare scrisă sau e-mail, despre începerea executării Lucrărilor;</w:t>
            </w:r>
          </w:p>
          <w:p w:rsidR="007A4C74" w:rsidRDefault="000B2B93">
            <w:pPr>
              <w:numPr>
                <w:ilvl w:val="0"/>
                <w:numId w:val="33"/>
              </w:numPr>
              <w:tabs>
                <w:tab w:val="clear" w:pos="1065"/>
                <w:tab w:val="left" w:pos="792"/>
                <w:tab w:val="left" w:pos="1080"/>
              </w:tabs>
              <w:suppressAutoHyphens/>
              <w:ind w:left="0" w:firstLine="720"/>
              <w:jc w:val="both"/>
            </w:pPr>
            <w:r>
              <w:t>să asigure condiţiile corespunzătoare pentru recepţionarea Lucrărilor de către Beneficiar, în termenele stabilite, în corespundere cu cerinţele prezentului Contract;</w:t>
            </w:r>
          </w:p>
          <w:p w:rsidR="007A4C74" w:rsidRDefault="000B2B93">
            <w:pPr>
              <w:numPr>
                <w:ilvl w:val="0"/>
                <w:numId w:val="33"/>
              </w:numPr>
              <w:tabs>
                <w:tab w:val="clear" w:pos="1065"/>
                <w:tab w:val="left" w:pos="792"/>
                <w:tab w:val="left" w:pos="1080"/>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rsidR="007A4C74" w:rsidRDefault="000B2B93">
            <w:pPr>
              <w:numPr>
                <w:ilvl w:val="0"/>
                <w:numId w:val="33"/>
              </w:numPr>
              <w:tabs>
                <w:tab w:val="clear" w:pos="1065"/>
                <w:tab w:val="left" w:pos="792"/>
                <w:tab w:val="left" w:pos="1080"/>
              </w:tabs>
              <w:suppressAutoHyphens/>
              <w:ind w:left="0" w:firstLine="720"/>
              <w:jc w:val="both"/>
            </w:pPr>
            <w:r>
              <w:lastRenderedPageBreak/>
              <w:t>să stabilească, în proiect, fazele determinante de execuție a lucrărilor și exercitarea supravegherii de autor asupra lucrărilor pe tot parcursul construcției;</w:t>
            </w:r>
          </w:p>
          <w:p w:rsidR="007A4C74" w:rsidRDefault="000B2B93">
            <w:pPr>
              <w:numPr>
                <w:ilvl w:val="0"/>
                <w:numId w:val="33"/>
              </w:numPr>
              <w:tabs>
                <w:tab w:val="clear" w:pos="1065"/>
                <w:tab w:val="left" w:pos="792"/>
                <w:tab w:val="left" w:pos="1080"/>
              </w:tabs>
              <w:suppressAutoHyphens/>
              <w:ind w:left="0" w:firstLine="720"/>
              <w:jc w:val="both"/>
            </w:pPr>
            <w:r>
              <w:t>să stabilească modul de tratare a neconformităților și defectelor apărute în execuție, din vina sa, precum și să urmărească aplicarea pe șantier a soluțiilor adoptate;</w:t>
            </w:r>
          </w:p>
          <w:p w:rsidR="007A4C74" w:rsidRDefault="000B2B93">
            <w:pPr>
              <w:tabs>
                <w:tab w:val="left" w:pos="792"/>
              </w:tabs>
              <w:suppressAutoHyphens/>
              <w:ind w:left="720"/>
              <w:jc w:val="both"/>
            </w:pPr>
            <w:r>
              <w:t>h) să participe la întocmirea cărții tehnice a construcției și la recepția lucrărilor executate.</w:t>
            </w:r>
          </w:p>
          <w:p w:rsidR="007A4C74" w:rsidRDefault="000B2B93">
            <w:pPr>
              <w:jc w:val="both"/>
            </w:pPr>
            <w:r>
              <w:t>6.2.  În baza prezentului Contract, Beneficiarul se obligă:</w:t>
            </w:r>
          </w:p>
          <w:p w:rsidR="007A4C74" w:rsidRDefault="000B2B93">
            <w:pPr>
              <w:numPr>
                <w:ilvl w:val="0"/>
                <w:numId w:val="34"/>
              </w:numPr>
              <w:tabs>
                <w:tab w:val="clear" w:pos="1065"/>
                <w:tab w:val="left" w:pos="792"/>
                <w:tab w:val="left" w:pos="1080"/>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rsidR="007A4C74" w:rsidRDefault="000B2B93">
            <w:pPr>
              <w:numPr>
                <w:ilvl w:val="0"/>
                <w:numId w:val="34"/>
              </w:numPr>
              <w:tabs>
                <w:tab w:val="clear" w:pos="1065"/>
                <w:tab w:val="left" w:pos="792"/>
                <w:tab w:val="left" w:pos="1080"/>
              </w:tabs>
              <w:suppressAutoHyphens/>
              <w:ind w:left="0" w:firstLine="720"/>
              <w:jc w:val="both"/>
            </w:pPr>
            <w:r>
              <w:t>să asigure achitarea Lucrărilor prestate, respectând modalităţile şi termenele indicate în prezentul Contract;</w:t>
            </w:r>
          </w:p>
          <w:p w:rsidR="007A4C74" w:rsidRDefault="000B2B93">
            <w:pPr>
              <w:numPr>
                <w:ilvl w:val="0"/>
                <w:numId w:val="34"/>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rsidR="007A4C74" w:rsidRDefault="007A4C74">
            <w:pPr>
              <w:ind w:firstLine="720"/>
              <w:jc w:val="center"/>
              <w:rPr>
                <w:b/>
              </w:rPr>
            </w:pPr>
          </w:p>
          <w:p w:rsidR="007A4C74" w:rsidRDefault="000B2B93">
            <w:pPr>
              <w:rPr>
                <w:b/>
              </w:rPr>
            </w:pPr>
            <w:r>
              <w:rPr>
                <w:b/>
              </w:rPr>
              <w:t>7. JUSTIFICAREA DATORITĂ UNUI IMPEDIMENT</w:t>
            </w:r>
          </w:p>
          <w:p w:rsidR="007A4C74" w:rsidRDefault="000B2B93">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A4C74" w:rsidRDefault="000B2B93">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7A4C74" w:rsidRDefault="000B2B93">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rsidR="007A4C74" w:rsidRDefault="007A4C74">
            <w:pPr>
              <w:ind w:firstLine="720"/>
              <w:jc w:val="both"/>
            </w:pPr>
          </w:p>
          <w:p w:rsidR="007A4C74" w:rsidRDefault="000B2B93">
            <w:pPr>
              <w:rPr>
                <w:b/>
              </w:rPr>
            </w:pPr>
            <w:r>
              <w:rPr>
                <w:b/>
              </w:rPr>
              <w:t>8. REZOLUȚIUNEA CONTRACTULUI</w:t>
            </w:r>
          </w:p>
          <w:p w:rsidR="007A4C74" w:rsidRDefault="000B2B93">
            <w:pPr>
              <w:jc w:val="both"/>
            </w:pPr>
            <w:r>
              <w:t>8.1.Rezoluțiunea Contractului se poate realiza cu acordul comun al Părţilor.</w:t>
            </w:r>
          </w:p>
          <w:p w:rsidR="007A4C74" w:rsidRDefault="000B2B93">
            <w:pPr>
              <w:jc w:val="both"/>
            </w:pPr>
            <w:r>
              <w:t>8.2. Contractul poate fi rezolvitîn mod unilateral în caz de:</w:t>
            </w:r>
          </w:p>
          <w:p w:rsidR="007A4C74" w:rsidRDefault="000B2B93">
            <w:pPr>
              <w:numPr>
                <w:ilvl w:val="0"/>
                <w:numId w:val="35"/>
              </w:numPr>
              <w:tabs>
                <w:tab w:val="left" w:pos="1080"/>
              </w:tabs>
              <w:suppressAutoHyphens/>
              <w:ind w:left="0" w:firstLine="720"/>
              <w:jc w:val="both"/>
            </w:pPr>
            <w:r>
              <w:t xml:space="preserve">refuz al Antreprenorului de a presta Lucrările prevăzute în prezentul Contract;         </w:t>
            </w:r>
          </w:p>
          <w:p w:rsidR="007A4C74" w:rsidRDefault="000B2B93">
            <w:pPr>
              <w:numPr>
                <w:ilvl w:val="0"/>
                <w:numId w:val="35"/>
              </w:numPr>
              <w:tabs>
                <w:tab w:val="left" w:pos="1080"/>
              </w:tabs>
              <w:suppressAutoHyphens/>
              <w:ind w:left="0" w:firstLine="720"/>
              <w:jc w:val="both"/>
            </w:pPr>
            <w:r>
              <w:t>nerespectare de către Antreprenor a termenelor de executare stabilite;</w:t>
            </w:r>
          </w:p>
          <w:p w:rsidR="007A4C74" w:rsidRDefault="000B2B93">
            <w:pPr>
              <w:numPr>
                <w:ilvl w:val="0"/>
                <w:numId w:val="35"/>
              </w:numPr>
              <w:tabs>
                <w:tab w:val="left" w:pos="1080"/>
              </w:tabs>
              <w:suppressAutoHyphens/>
              <w:ind w:left="0" w:firstLine="720"/>
              <w:jc w:val="both"/>
            </w:pPr>
            <w:r>
              <w:t>nerespectare de către Beneficiar a termenelor de plată a Lucrărilor;</w:t>
            </w:r>
          </w:p>
          <w:p w:rsidR="007A4C74" w:rsidRDefault="000B2B93">
            <w:pPr>
              <w:numPr>
                <w:ilvl w:val="0"/>
                <w:numId w:val="35"/>
              </w:numPr>
              <w:tabs>
                <w:tab w:val="left" w:pos="1080"/>
              </w:tabs>
              <w:suppressAutoHyphens/>
              <w:ind w:left="0" w:firstLine="720"/>
              <w:jc w:val="both"/>
            </w:pPr>
            <w:r>
              <w:t>nesatisfacere de către una dintre Părţi a pretenţiilor înaintate conform prezentului Contract;</w:t>
            </w:r>
          </w:p>
          <w:p w:rsidR="007A4C74" w:rsidRDefault="000B2B93">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0B2B93">
            <w:pPr>
              <w:jc w:val="both"/>
            </w:pPr>
            <w:r>
              <w:t>8.3. Partea iniţiatoare a rezoluțiunii Contractului este obligată să comunice în termen de …… zile lucrătoare celeilalte Părţi despre intenţiile ei printr-o scrisoare motivată.</w:t>
            </w:r>
          </w:p>
          <w:p w:rsidR="007A4C74" w:rsidRDefault="000B2B93">
            <w:pPr>
              <w:jc w:val="both"/>
            </w:pPr>
            <w:r>
              <w:t>8.4. Partea înştiinţată este obligată să răspundă în decurs de …. zile lucrătoare de la primirea notificării, după expirarea acestui termen Contractul se consideră încetat de drept.</w:t>
            </w:r>
          </w:p>
          <w:p w:rsidR="007A4C74" w:rsidRDefault="007A4C74">
            <w:pPr>
              <w:jc w:val="both"/>
            </w:pPr>
          </w:p>
          <w:p w:rsidR="007A4C74" w:rsidRDefault="000B2B93">
            <w:pPr>
              <w:rPr>
                <w:b/>
              </w:rPr>
            </w:pPr>
            <w:r>
              <w:rPr>
                <w:b/>
              </w:rPr>
              <w:t>9. RECLAMAŢII ŞI SANCŢIUNI</w:t>
            </w:r>
          </w:p>
          <w:p w:rsidR="007A4C74" w:rsidRDefault="000B2B93">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7A4C74" w:rsidRDefault="000B2B93">
            <w:pPr>
              <w:jc w:val="both"/>
            </w:pPr>
            <w:r>
              <w:t xml:space="preserve">9.2. Pretenţiile privind calitatea Lucrărilor livrate sunt înaintate Antreprenorului în termen de ….. </w:t>
            </w:r>
            <w:r>
              <w:lastRenderedPageBreak/>
              <w:t>zile lucrătoare de la depistarea deficienţelor de calitate, confirmate prin prescripțiile Beneficiarului și Î.S.„Serviciul de Stat pentru Verificarea și Expertizarea Proiectelor și Construcțiilor”.</w:t>
            </w:r>
          </w:p>
          <w:p w:rsidR="007A4C74" w:rsidRDefault="000B2B93">
            <w:pPr>
              <w:jc w:val="both"/>
            </w:pPr>
            <w:r>
              <w:t>9.3. Antreprenorul este obligat să examineze pretenţiile înaintate în termen de ….. zile lucrătoare de la data primirii acestora şi să comunice, în scris, Beneficiarului despre decizia luată.</w:t>
            </w:r>
          </w:p>
          <w:p w:rsidR="007A4C74" w:rsidRDefault="000B2B93">
            <w:pPr>
              <w:jc w:val="both"/>
            </w:pPr>
            <w:r>
              <w:t xml:space="preserve">9.4.  În caz de recunoaştere a pretenţiilor, Antreprenorul este obligat, în termen  restrâns, să înlăture potrivit cerinţelor Contractului. </w:t>
            </w:r>
          </w:p>
          <w:p w:rsidR="007A4C74" w:rsidRDefault="000B2B93">
            <w:pPr>
              <w:jc w:val="both"/>
            </w:pPr>
            <w:r>
              <w:t>9.5. Antreprenorul poartă răspundere pentru calitatea Lucrărilor în limitele stabilite, inclusiv pentru viciile ascunse.</w:t>
            </w:r>
          </w:p>
          <w:p w:rsidR="007A4C74" w:rsidRDefault="000B2B93">
            <w:pPr>
              <w:jc w:val="both"/>
            </w:pPr>
            <w:r>
              <w:t xml:space="preserve">9.6. Pentru refuzul de a presta Lucrările prevăzute în prezentul Contract, Antreprenorul suportă o penalitate în valoare de  ….% din suma totală a contractului. </w:t>
            </w:r>
          </w:p>
          <w:p w:rsidR="007A4C74" w:rsidRDefault="000B2B93">
            <w:pPr>
              <w:jc w:val="both"/>
            </w:pPr>
            <w:r>
              <w:t>9.7. Pentru prestarea cu întârziere a Lucrărilor, Antreprenorul suportă plata despăgubirii în valoare de ….% din suma Lucrărilor neexecutate, pentru fiecare zi de întârziere, dar nu mai mult de ….% din suma totală a prezentului Contract.</w:t>
            </w:r>
          </w:p>
          <w:p w:rsidR="007A4C74" w:rsidRDefault="000B2B93">
            <w:pPr>
              <w:jc w:val="both"/>
            </w:pPr>
            <w:r>
              <w:t>9.8. Pentru achitarea cu întârziere, Beneficiarul suportă plata despăgubirii în valoare de …..% din suma Lucrărilor neachitate pentru fiecare zi de întârziere, dar nu mai mult de  …% din suma totală a prezentului contract.</w:t>
            </w:r>
          </w:p>
          <w:p w:rsidR="007A4C74" w:rsidRDefault="007A4C74">
            <w:pPr>
              <w:rPr>
                <w:b/>
              </w:rPr>
            </w:pPr>
          </w:p>
          <w:p w:rsidR="007A4C74" w:rsidRDefault="000B2B93">
            <w:pPr>
              <w:rPr>
                <w:b/>
              </w:rPr>
            </w:pPr>
            <w:r>
              <w:rPr>
                <w:b/>
              </w:rPr>
              <w:t>10. DREPTURI DE PROPRIETATE INTELECTUALĂ</w:t>
            </w:r>
          </w:p>
          <w:p w:rsidR="007A4C74" w:rsidRDefault="000B2B93">
            <w:pPr>
              <w:jc w:val="both"/>
            </w:pPr>
            <w:r>
              <w:t>10.1. Antreprenorul are obligaţia să despăgubească Beneficiarul împotriva oricăror:</w:t>
            </w:r>
          </w:p>
          <w:p w:rsidR="007A4C74" w:rsidRDefault="000B2B93">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A4C74" w:rsidRDefault="000B2B93">
            <w:pPr>
              <w:ind w:firstLine="720"/>
              <w:jc w:val="both"/>
            </w:pPr>
            <w:r>
              <w:t>b) daune-interese, costuri, taxe şi cheltuieli de orice natură, aferente, cu excepţia situaţiei în care o astfel de încălcare rezultă din respectarea Caietului de sarcini.</w:t>
            </w:r>
          </w:p>
          <w:p w:rsidR="007A4C74" w:rsidRDefault="007A4C74">
            <w:pPr>
              <w:ind w:firstLine="720"/>
              <w:jc w:val="both"/>
            </w:pPr>
          </w:p>
          <w:p w:rsidR="007A4C74" w:rsidRDefault="000B2B93">
            <w:pPr>
              <w:rPr>
                <w:b/>
              </w:rPr>
            </w:pPr>
            <w:r>
              <w:rPr>
                <w:b/>
              </w:rPr>
              <w:t>11. DISPOZIŢII FINALE</w:t>
            </w:r>
          </w:p>
          <w:p w:rsidR="007A4C74" w:rsidRDefault="000B2B93">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rsidR="007A4C74" w:rsidRDefault="000B2B93">
            <w:pPr>
              <w:jc w:val="both"/>
            </w:pPr>
            <w:r>
              <w:t>11.2. De la data semnării prezentului Contract, toate negocierile purtate şi documentele  perfectate anterior, îşi pierd valabilitatea.</w:t>
            </w:r>
          </w:p>
          <w:p w:rsidR="007A4C74" w:rsidRDefault="000B2B93">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7A4C74" w:rsidRDefault="000B2B93">
            <w:pPr>
              <w:jc w:val="both"/>
            </w:pPr>
            <w:r>
              <w:t>11.4. Nici una dintre Părţi nu are dreptul să transmită obligaţiile şi drepturile sale stipulate în prezentul Contract unor terţe persoane, fără acordul în scris al celeilalte părţi.</w:t>
            </w:r>
          </w:p>
          <w:p w:rsidR="007A4C74" w:rsidRDefault="000B2B93">
            <w:pPr>
              <w:jc w:val="both"/>
            </w:pPr>
            <w:r>
              <w:t>11.5. Prezentul Contract este întocmit în două exemplare în limba de română, câte un exemplar pentru Antreprenor și Beneficiar.</w:t>
            </w:r>
          </w:p>
          <w:p w:rsidR="007A4C74" w:rsidRDefault="000B2B93">
            <w:pPr>
              <w:tabs>
                <w:tab w:val="left" w:pos="2295"/>
              </w:tabs>
              <w:jc w:val="both"/>
            </w:pPr>
            <w:r>
              <w:t>11.6. Prezentul Contract se consideră încheiat şi intră în vigoare la data semnării, fiind valabil până la ……………...</w:t>
            </w:r>
          </w:p>
          <w:p w:rsidR="007A4C74" w:rsidRDefault="000B2B93">
            <w:pPr>
              <w:tabs>
                <w:tab w:val="left" w:pos="2295"/>
              </w:tabs>
              <w:jc w:val="both"/>
            </w:pPr>
            <w:r>
              <w:t xml:space="preserve">11.7. Prezentul Contract reprezintă acordul de voinţă al ambelor părţi şi este semnat astăzi,  “____” </w:t>
            </w: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30"/>
              </w:numPr>
              <w:tabs>
                <w:tab w:val="left" w:pos="2295"/>
              </w:tabs>
              <w:jc w:val="center"/>
            </w:pPr>
            <w:r>
              <w:rPr>
                <w:b/>
              </w:rPr>
              <w:lastRenderedPageBreak/>
              <w:t>PARTEA CE ȚINE DE CONDIȚIILE</w:t>
            </w:r>
          </w:p>
          <w:p w:rsidR="007A4C74" w:rsidRDefault="000B2B93">
            <w:pPr>
              <w:pStyle w:val="a"/>
              <w:numPr>
                <w:ilvl w:val="0"/>
                <w:numId w:val="0"/>
              </w:numPr>
              <w:tabs>
                <w:tab w:val="left" w:pos="2295"/>
              </w:tabs>
              <w:ind w:left="3240"/>
            </w:pPr>
            <w:r>
              <w:rPr>
                <w:b/>
              </w:rPr>
              <w:t>SPECIALE AL CONTRACTULUI</w:t>
            </w:r>
          </w:p>
          <w:p w:rsidR="007A4C74" w:rsidRDefault="000B2B93">
            <w:pPr>
              <w:jc w:val="center"/>
            </w:pPr>
            <w:r>
              <w:t>(</w:t>
            </w:r>
            <w:r>
              <w:rPr>
                <w:sz w:val="20"/>
                <w:szCs w:val="20"/>
              </w:rPr>
              <w:t>LA NECESITATE)</w:t>
            </w:r>
          </w:p>
          <w:p w:rsidR="007A4C74" w:rsidRDefault="007A4C74">
            <w:pPr>
              <w:jc w:val="both"/>
              <w:rPr>
                <w:sz w:val="28"/>
                <w:szCs w:val="28"/>
              </w:rPr>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26"/>
              </w:numPr>
              <w:tabs>
                <w:tab w:val="clear" w:pos="1134"/>
              </w:tabs>
              <w:spacing w:line="276" w:lineRule="auto"/>
              <w:ind w:left="0"/>
              <w:contextualSpacing/>
            </w:pPr>
            <w:r>
              <w:rPr>
                <w:b/>
              </w:rPr>
              <w:t>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49"/>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contextualSpacing/>
              <w:jc w:val="center"/>
              <w:rPr>
                <w:b/>
              </w:rPr>
            </w:pPr>
            <w:r>
              <w:rPr>
                <w:b/>
              </w:rPr>
              <w:t>SEMNĂTURILE PĂRŢILOR</w:t>
            </w:r>
          </w:p>
          <w:p w:rsidR="007A4C74" w:rsidRDefault="007A4C74">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tc>
              <w:tc>
                <w:tcPr>
                  <w:tcW w:w="4559" w:type="dxa"/>
                  <w:vAlign w:val="center"/>
                </w:tcPr>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tabs>
                <w:tab w:val="left" w:pos="2295"/>
              </w:tabs>
              <w:jc w:val="right"/>
            </w:pPr>
          </w:p>
          <w:p w:rsidR="007A4C74" w:rsidRDefault="000B2B93">
            <w:pPr>
              <w:tabs>
                <w:tab w:val="left" w:pos="2295"/>
              </w:tabs>
              <w:jc w:val="right"/>
            </w:pPr>
            <w:r>
              <w:t>Anexa nr. 1</w:t>
            </w:r>
          </w:p>
          <w:p w:rsidR="007A4C74" w:rsidRDefault="000B2B93">
            <w:pPr>
              <w:tabs>
                <w:tab w:val="left" w:pos="2295"/>
              </w:tabs>
              <w:jc w:val="right"/>
            </w:pPr>
            <w:r>
              <w:lastRenderedPageBreak/>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Specificarea tehnică</w:t>
                  </w:r>
                  <w:r>
                    <w:rPr>
                      <w:b/>
                    </w:rPr>
                    <w:t>deplină propusă de către ofertant</w:t>
                  </w:r>
                </w:p>
                <w:p w:rsidR="007A4C74" w:rsidRDefault="007A4C7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7A4C74" w:rsidRDefault="000B2B93">
                  <w:pPr>
                    <w:ind w:left="378" w:right="377"/>
                    <w:jc w:val="center"/>
                    <w:rPr>
                      <w:b/>
                      <w:bCs/>
                    </w:rPr>
                  </w:pPr>
                  <w:r>
                    <w:rPr>
                      <w:b/>
                      <w:bCs/>
                    </w:rPr>
                    <w:t>Standarde de</w:t>
                  </w:r>
                </w:p>
                <w:p w:rsidR="007A4C74" w:rsidRDefault="000B2B93">
                  <w:pPr>
                    <w:tabs>
                      <w:tab w:val="left" w:pos="1370"/>
                    </w:tabs>
                    <w:ind w:left="378" w:right="377"/>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Antreprenorul/Prestatorul de lucrări/de servicii de proiectare</w:t>
                  </w:r>
                </w:p>
                <w:p w:rsidR="007A4C74" w:rsidRDefault="000B2B93">
                  <w:pPr>
                    <w:ind w:firstLine="567"/>
                    <w:jc w:val="both"/>
                  </w:pPr>
                  <w:r>
                    <w:t> </w:t>
                  </w:r>
                </w:p>
                <w:p w:rsidR="007A4C74" w:rsidRDefault="000B2B93">
                  <w:pPr>
                    <w:ind w:firstLine="567"/>
                    <w:jc w:val="both"/>
                  </w:pPr>
                  <w:r>
                    <w:t> </w:t>
                  </w:r>
                </w:p>
              </w:tc>
              <w:tc>
                <w:tcPr>
                  <w:tcW w:w="50" w:type="dxa"/>
                  <w:tcBorders>
                    <w:top w:val="nil"/>
                    <w:left w:val="nil"/>
                    <w:bottom w:val="nil"/>
                    <w:right w:val="nil"/>
                  </w:tcBorders>
                </w:tcPr>
                <w:p w:rsidR="007A4C74" w:rsidRDefault="007A4C7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7A4C74">
                  <w:pPr>
                    <w:ind w:firstLine="567"/>
                    <w:jc w:val="both"/>
                  </w:pPr>
                </w:p>
                <w:p w:rsidR="007A4C74" w:rsidRDefault="000B2B93">
                  <w:pPr>
                    <w:ind w:firstLine="567"/>
                    <w:jc w:val="both"/>
                  </w:pPr>
                  <w:r>
                    <w:t> </w:t>
                  </w:r>
                </w:p>
                <w:p w:rsidR="007A4C74" w:rsidRDefault="007A4C74">
                  <w:pPr>
                    <w:ind w:firstLine="567"/>
                    <w:jc w:val="both"/>
                  </w:pPr>
                </w:p>
              </w:tc>
            </w:tr>
          </w:tbl>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jc w:val="both"/>
            </w:pPr>
          </w:p>
          <w:p w:rsidR="007A4C74" w:rsidRDefault="007A4C74">
            <w:pPr>
              <w:jc w:val="both"/>
            </w:pPr>
          </w:p>
          <w:p w:rsidR="007A4C74" w:rsidRDefault="007A4C74">
            <w:pPr>
              <w:jc w:val="both"/>
            </w:pPr>
          </w:p>
          <w:p w:rsidR="007A4C74" w:rsidRDefault="000B2B93">
            <w:pPr>
              <w:ind w:firstLine="567"/>
              <w:jc w:val="both"/>
            </w:pPr>
            <w:r>
              <w:t> </w:t>
            </w:r>
          </w:p>
          <w:p w:rsidR="007A4C74" w:rsidRDefault="000B2B93">
            <w:pPr>
              <w:jc w:val="right"/>
            </w:pPr>
            <w:r>
              <w:lastRenderedPageBreak/>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0B2B93">
            <w:pPr>
              <w:jc w:val="both"/>
              <w:rPr>
                <w:b/>
              </w:rPr>
            </w:pPr>
            <w:r>
              <w:rPr>
                <w:b/>
              </w:rPr>
              <w:t xml:space="preserve">        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369"/>
                    </w:tabs>
                    <w:ind w:left="-923"/>
                    <w:jc w:val="center"/>
                    <w:rPr>
                      <w:b/>
                      <w:bCs/>
                    </w:rPr>
                  </w:pPr>
                  <w:r>
                    <w:rPr>
                      <w:b/>
                      <w:bCs/>
                    </w:rPr>
                    <w:t xml:space="preserve">      Denumirea</w:t>
                  </w:r>
                </w:p>
                <w:p w:rsidR="007A4C74" w:rsidRDefault="000B2B93">
                  <w:pPr>
                    <w:tabs>
                      <w:tab w:val="left" w:pos="369"/>
                    </w:tabs>
                    <w:ind w:left="-923"/>
                    <w:jc w:val="center"/>
                    <w:rPr>
                      <w:b/>
                      <w:bCs/>
                    </w:rPr>
                  </w:pPr>
                  <w:r>
                    <w:rPr>
                      <w:b/>
                      <w:bCs/>
                    </w:rPr>
                    <w:t xml:space="preserve">      lucrărilor/</w:t>
                  </w:r>
                </w:p>
                <w:p w:rsidR="007A4C74" w:rsidRDefault="000B2B93">
                  <w:pPr>
                    <w:tabs>
                      <w:tab w:val="left" w:pos="369"/>
                    </w:tabs>
                    <w:ind w:left="-923"/>
                    <w:jc w:val="center"/>
                    <w:rPr>
                      <w:b/>
                      <w:bCs/>
                    </w:rPr>
                  </w:pPr>
                  <w:r>
                    <w:rPr>
                      <w:b/>
                      <w:bCs/>
                    </w:rPr>
                    <w:t xml:space="preserve">     serviciilor</w:t>
                  </w:r>
                </w:p>
                <w:p w:rsidR="007A4C74" w:rsidRDefault="000B2B93">
                  <w:pPr>
                    <w:tabs>
                      <w:tab w:val="left" w:pos="369"/>
                    </w:tabs>
                    <w:ind w:left="-923"/>
                    <w:jc w:val="center"/>
                    <w:rPr>
                      <w:b/>
                      <w:bCs/>
                    </w:rPr>
                  </w:pPr>
                  <w:r>
                    <w:rPr>
                      <w:b/>
                      <w:bCs/>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w:t>
                  </w:r>
                </w:p>
                <w:p w:rsidR="007A4C74" w:rsidRDefault="000B2B93">
                  <w:pPr>
                    <w:jc w:val="center"/>
                    <w:rPr>
                      <w:b/>
                      <w:bCs/>
                    </w:rPr>
                  </w:pP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0B2B93">
                  <w:pPr>
                    <w:jc w:val="center"/>
                    <w:rPr>
                      <w:b/>
                      <w:bCs/>
                    </w:rPr>
                  </w:pPr>
                  <w:r>
                    <w:rPr>
                      <w:b/>
                      <w:bCs/>
                    </w:rPr>
                    <w:t>prestare</w:t>
                  </w: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center"/>
                  </w:pPr>
                  <w:r>
                    <w:rPr>
                      <w:b/>
                      <w:bCs/>
                    </w:rPr>
                    <w:t>SEMNĂTURILE PĂRŢILOR</w:t>
                  </w: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rPr>
                      <w:b/>
                      <w:bCs/>
                    </w:rPr>
                  </w:pPr>
                  <w:r>
                    <w:rPr>
                      <w:b/>
                      <w:bCs/>
                    </w:rPr>
                    <w:t>Antreprenorul/Prestatorul de lucrări/</w:t>
                  </w:r>
                </w:p>
                <w:p w:rsidR="007A4C74" w:rsidRDefault="000B2B93">
                  <w:pPr>
                    <w:jc w:val="center"/>
                  </w:pPr>
                  <w:r>
                    <w:rPr>
                      <w:b/>
                      <w:bCs/>
                    </w:rPr>
                    <w:t>de servicii de proiectare</w:t>
                  </w:r>
                </w:p>
                <w:p w:rsidR="007A4C74" w:rsidRDefault="000B2B93">
                  <w:pPr>
                    <w:ind w:firstLine="567"/>
                    <w:jc w:val="both"/>
                  </w:pPr>
                  <w:r>
                    <w:t> </w:t>
                  </w:r>
                </w:p>
                <w:p w:rsidR="007A4C74" w:rsidRDefault="007A4C74">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ind w:firstLine="567"/>
                    <w:jc w:val="both"/>
                  </w:pPr>
                </w:p>
                <w:p w:rsidR="007A4C74" w:rsidRDefault="007A4C74">
                  <w:pPr>
                    <w:ind w:firstLine="567"/>
                    <w:jc w:val="both"/>
                  </w:pPr>
                </w:p>
              </w:tc>
            </w:tr>
          </w:tbl>
          <w:p w:rsidR="007A4C74" w:rsidRDefault="007A4C74">
            <w:pPr>
              <w:keepNext/>
              <w:keepLines/>
              <w:spacing w:before="200"/>
              <w:ind w:firstLine="567"/>
              <w:jc w:val="both"/>
              <w:outlineLvl w:val="2"/>
            </w:pPr>
          </w:p>
          <w:p w:rsidR="007A4C74" w:rsidRDefault="007A4C74">
            <w:pPr>
              <w:tabs>
                <w:tab w:val="left" w:pos="2295"/>
              </w:tabs>
              <w:jc w:val="both"/>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0B2B93">
            <w:pPr>
              <w:jc w:val="right"/>
            </w:pPr>
            <w:r>
              <w:t>Anexa nr. 27</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right"/>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7A4C74">
              <w:tc>
                <w:tcPr>
                  <w:tcW w:w="9640" w:type="dxa"/>
                  <w:gridSpan w:val="2"/>
                </w:tcPr>
                <w:p w:rsidR="007A4C74" w:rsidRDefault="000B2B93">
                  <w:pPr>
                    <w:jc w:val="center"/>
                    <w:rPr>
                      <w:b/>
                    </w:rPr>
                  </w:pPr>
                  <w:r>
                    <w:rPr>
                      <w:b/>
                      <w:caps/>
                    </w:rPr>
                    <w:t>ACORD ADIȚIONAL</w:t>
                  </w:r>
                  <w:r>
                    <w:rPr>
                      <w:b/>
                    </w:rPr>
                    <w:t xml:space="preserve"> Nr.______</w:t>
                  </w:r>
                </w:p>
                <w:p w:rsidR="007A4C74" w:rsidRDefault="007A4C74">
                  <w:pPr>
                    <w:jc w:val="center"/>
                    <w:rPr>
                      <w:b/>
                    </w:rPr>
                  </w:pPr>
                </w:p>
                <w:p w:rsidR="007A4C74" w:rsidRDefault="000B2B93">
                  <w:pPr>
                    <w:jc w:val="center"/>
                  </w:pPr>
                  <w:r>
                    <w:t>la contractul nr.</w:t>
                  </w:r>
                  <w:r>
                    <w:rPr>
                      <w:rFonts w:eastAsia="Calibri"/>
                    </w:rPr>
                    <w:t>________</w:t>
                  </w:r>
                  <w:r>
                    <w:t>din ”__„_________ 20___</w:t>
                  </w:r>
                </w:p>
                <w:p w:rsidR="007A4C74" w:rsidRDefault="007A4C74"/>
                <w:p w:rsidR="007A4C74" w:rsidRDefault="007A4C74"/>
              </w:tc>
            </w:tr>
            <w:tr w:rsidR="007A4C74">
              <w:tc>
                <w:tcPr>
                  <w:tcW w:w="9640" w:type="dxa"/>
                  <w:gridSpan w:val="2"/>
                </w:tcPr>
                <w:p w:rsidR="007A4C74" w:rsidRDefault="000B2B93">
                  <w:pPr>
                    <w:pStyle w:val="af6"/>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7A4C74" w:rsidRDefault="007A4C74">
                  <w:pPr>
                    <w:pStyle w:val="af6"/>
                    <w:ind w:firstLine="0"/>
                    <w:rPr>
                      <w:sz w:val="24"/>
                      <w:szCs w:val="24"/>
                    </w:rPr>
                  </w:pPr>
                </w:p>
                <w:p w:rsidR="007A4C74" w:rsidRDefault="000B2B93">
                  <w:pPr>
                    <w:pStyle w:val="af6"/>
                    <w:ind w:right="34" w:firstLine="0"/>
                    <w:rPr>
                      <w:color w:val="FF0000"/>
                      <w:sz w:val="24"/>
                      <w:szCs w:val="24"/>
                      <w:u w:val="single"/>
                    </w:rPr>
                  </w:pPr>
                  <w:r>
                    <w:rPr>
                      <w:sz w:val="24"/>
                      <w:szCs w:val="24"/>
                    </w:rPr>
                    <w:t>Prezentul acord se încheie ca urmare a deciziei grupului de lucru pentru achiziții nr._____ din ______________  20____.</w:t>
                  </w:r>
                </w:p>
                <w:p w:rsidR="007A4C74" w:rsidRDefault="007A4C74">
                  <w:pPr>
                    <w:pStyle w:val="af6"/>
                    <w:ind w:firstLine="0"/>
                    <w:rPr>
                      <w:sz w:val="24"/>
                      <w:szCs w:val="24"/>
                    </w:rPr>
                  </w:pPr>
                </w:p>
                <w:p w:rsidR="007A4C74" w:rsidRDefault="000B2B93">
                  <w:pPr>
                    <w:pStyle w:val="af6"/>
                    <w:ind w:firstLine="0"/>
                    <w:rPr>
                      <w:sz w:val="24"/>
                      <w:szCs w:val="24"/>
                    </w:rPr>
                  </w:pPr>
                  <w:r>
                    <w:rPr>
                      <w:sz w:val="24"/>
                      <w:szCs w:val="24"/>
                    </w:rPr>
                    <w:t>Orice modificare aplicată prin prezentul acord este obligatorie pentru fiecare parte din Contract, celelalte prevederi nemodificate rămânînd obligatorii în continuare.</w:t>
                  </w:r>
                </w:p>
                <w:p w:rsidR="007A4C74" w:rsidRDefault="007A4C74">
                  <w:pPr>
                    <w:pStyle w:val="afa"/>
                    <w:tabs>
                      <w:tab w:val="right" w:pos="10205"/>
                    </w:tabs>
                    <w:ind w:firstLine="0"/>
                    <w:jc w:val="left"/>
                    <w:rPr>
                      <w:lang w:val="en-US"/>
                    </w:rPr>
                  </w:pPr>
                </w:p>
                <w:p w:rsidR="007A4C74" w:rsidRDefault="000B2B93">
                  <w:pPr>
                    <w:pStyle w:val="af6"/>
                    <w:ind w:right="-1" w:firstLine="0"/>
                    <w:rPr>
                      <w:sz w:val="24"/>
                      <w:szCs w:val="24"/>
                    </w:rPr>
                  </w:pPr>
                  <w:r>
                    <w:rPr>
                      <w:sz w:val="24"/>
                      <w:szCs w:val="24"/>
                    </w:rPr>
                    <w:t>Prin prezentul acord, în Contract se aplică următoarele modificări:</w:t>
                  </w:r>
                </w:p>
                <w:p w:rsidR="007A4C74" w:rsidRDefault="000B2B93">
                  <w:pPr>
                    <w:pStyle w:val="a"/>
                    <w:ind w:left="743"/>
                  </w:pPr>
                  <w:r>
                    <w:t>________________________________________________________________________</w:t>
                  </w:r>
                </w:p>
                <w:p w:rsidR="007A4C74" w:rsidRDefault="007A4C74">
                  <w:pPr>
                    <w:tabs>
                      <w:tab w:val="right" w:pos="10205"/>
                    </w:tabs>
                    <w:ind w:left="1134" w:right="-1"/>
                  </w:pPr>
                </w:p>
                <w:p w:rsidR="007A4C74" w:rsidRDefault="000B2B93">
                  <w:pPr>
                    <w:ind w:right="-1" w:firstLine="567"/>
                    <w:jc w:val="both"/>
                  </w:pPr>
                  <w:r>
                    <w:t>Prezentul acord se consideră încheiat la data semnării lui şi intră în vigoare după înregistrarea la una din trezoreriile regionale ale Ministerului Finanțelor.</w:t>
                  </w:r>
                </w:p>
                <w:p w:rsidR="007A4C74" w:rsidRDefault="007A4C74">
                  <w:pPr>
                    <w:pStyle w:val="2"/>
                    <w:rPr>
                      <w:szCs w:val="24"/>
                    </w:rPr>
                  </w:pPr>
                </w:p>
                <w:p w:rsidR="007A4C74" w:rsidRDefault="007A4C74"/>
                <w:p w:rsidR="007A4C74" w:rsidRDefault="000B2B93">
                  <w:pPr>
                    <w:jc w:val="center"/>
                  </w:pPr>
                  <w:r>
                    <w:rPr>
                      <w:b/>
                      <w:bCs/>
                    </w:rPr>
                    <w:t>SEMNĂTURILE PĂRŢILOR</w:t>
                  </w:r>
                </w:p>
                <w:p w:rsidR="007A4C74" w:rsidRDefault="007A4C74"/>
              </w:tc>
            </w:tr>
            <w:tr w:rsidR="007A4C74">
              <w:trPr>
                <w:trHeight w:val="357"/>
              </w:trPr>
              <w:tc>
                <w:tcPr>
                  <w:tcW w:w="5179" w:type="dxa"/>
                  <w:vAlign w:val="center"/>
                </w:tcPr>
                <w:p w:rsidR="007A4C74" w:rsidRDefault="000B2B93">
                  <w:pPr>
                    <w:jc w:val="center"/>
                    <w:rPr>
                      <w:b/>
                    </w:rPr>
                  </w:pPr>
                  <w:r>
                    <w:rPr>
                      <w:b/>
                      <w:bCs/>
                    </w:rPr>
                    <w:t>ANTREPRENORUL/PRESTATORUL</w:t>
                  </w:r>
                </w:p>
              </w:tc>
              <w:tc>
                <w:tcPr>
                  <w:tcW w:w="4461" w:type="dxa"/>
                  <w:vAlign w:val="center"/>
                </w:tcPr>
                <w:p w:rsidR="007A4C74" w:rsidRDefault="000B2B93">
                  <w:pPr>
                    <w:jc w:val="center"/>
                  </w:pPr>
                  <w:r>
                    <w:rPr>
                      <w:b/>
                      <w:bCs/>
                    </w:rPr>
                    <w:t>BENEFICIAR</w:t>
                  </w:r>
                </w:p>
              </w:tc>
            </w:tr>
            <w:tr w:rsidR="007A4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7A4C74" w:rsidRDefault="007A4C74"/>
              </w:tc>
              <w:tc>
                <w:tcPr>
                  <w:tcW w:w="4461" w:type="dxa"/>
                  <w:tcBorders>
                    <w:top w:val="nil"/>
                    <w:left w:val="nil"/>
                    <w:bottom w:val="nil"/>
                    <w:right w:val="nil"/>
                  </w:tcBorders>
                  <w:vAlign w:val="center"/>
                </w:tcPr>
                <w:p w:rsidR="007A4C74" w:rsidRDefault="007A4C74"/>
              </w:tc>
            </w:tr>
          </w:tbl>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0B2B93">
            <w:pPr>
              <w:jc w:val="right"/>
            </w:pPr>
            <w:r>
              <w:t>Anexa nr. 28</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bCs/>
              </w:rPr>
            </w:pPr>
          </w:p>
          <w:p w:rsidR="007A4C74" w:rsidRDefault="000B2B93">
            <w:pPr>
              <w:autoSpaceDE w:val="0"/>
              <w:autoSpaceDN w:val="0"/>
              <w:adjustRightInd w:val="0"/>
              <w:ind w:right="23"/>
              <w:jc w:val="center"/>
              <w:rPr>
                <w:b/>
                <w:bCs/>
              </w:rPr>
            </w:pPr>
            <w:r>
              <w:rPr>
                <w:b/>
                <w:bCs/>
              </w:rPr>
              <w:t xml:space="preserve">ACORD-CADRU </w:t>
            </w:r>
          </w:p>
          <w:p w:rsidR="007A4C74" w:rsidRDefault="000B2B93">
            <w:pPr>
              <w:autoSpaceDE w:val="0"/>
              <w:autoSpaceDN w:val="0"/>
              <w:adjustRightInd w:val="0"/>
              <w:ind w:right="23"/>
              <w:jc w:val="center"/>
            </w:pPr>
            <w:r>
              <w:t>nr. ________ data ___________</w:t>
            </w:r>
          </w:p>
          <w:p w:rsidR="007A4C74" w:rsidRDefault="007A4C74">
            <w:pPr>
              <w:autoSpaceDE w:val="0"/>
              <w:autoSpaceDN w:val="0"/>
              <w:adjustRightInd w:val="0"/>
              <w:ind w:right="23"/>
              <w:jc w:val="center"/>
            </w:pPr>
          </w:p>
          <w:p w:rsidR="007A4C74" w:rsidRDefault="000B2B93">
            <w:pPr>
              <w:autoSpaceDE w:val="0"/>
              <w:autoSpaceDN w:val="0"/>
              <w:adjustRightInd w:val="0"/>
              <w:ind w:left="720" w:right="-540"/>
              <w:jc w:val="both"/>
              <w:rPr>
                <w:b/>
                <w:bCs/>
              </w:rPr>
            </w:pPr>
            <w:r>
              <w:rPr>
                <w:b/>
                <w:bCs/>
              </w:rPr>
              <w:t>1. Părţile acordului-cadru</w:t>
            </w:r>
          </w:p>
          <w:p w:rsidR="007A4C74" w:rsidRDefault="007A4C74">
            <w:pPr>
              <w:autoSpaceDE w:val="0"/>
              <w:autoSpaceDN w:val="0"/>
              <w:adjustRightInd w:val="0"/>
              <w:ind w:left="1140" w:right="-540"/>
              <w:jc w:val="both"/>
              <w:rPr>
                <w:b/>
                <w:bCs/>
              </w:rPr>
            </w:pPr>
          </w:p>
          <w:p w:rsidR="007A4C74" w:rsidRDefault="000B2B93">
            <w:pPr>
              <w:jc w:val="both"/>
            </w:pPr>
            <w:r>
              <w:tab/>
              <w:t>În temeiul Legii nr. 131/2015 privind achizițiile publice, cu modificările ulterioare, s-a încheiat prezentul acord-cadru,</w:t>
            </w:r>
          </w:p>
          <w:p w:rsidR="007A4C74" w:rsidRDefault="007A4C74">
            <w:pPr>
              <w:autoSpaceDE w:val="0"/>
              <w:autoSpaceDN w:val="0"/>
              <w:adjustRightInd w:val="0"/>
              <w:jc w:val="both"/>
            </w:pPr>
          </w:p>
          <w:p w:rsidR="007A4C74" w:rsidRDefault="000B2B93">
            <w:pPr>
              <w:autoSpaceDE w:val="0"/>
              <w:autoSpaceDN w:val="0"/>
              <w:adjustRightInd w:val="0"/>
              <w:jc w:val="both"/>
            </w:pPr>
            <w:r>
              <w:t xml:space="preserve">    între</w:t>
            </w:r>
          </w:p>
          <w:p w:rsidR="007A4C74" w:rsidRDefault="007A4C74">
            <w:pPr>
              <w:autoSpaceDE w:val="0"/>
              <w:autoSpaceDN w:val="0"/>
              <w:adjustRightInd w:val="0"/>
              <w:jc w:val="both"/>
            </w:pPr>
          </w:p>
          <w:p w:rsidR="007A4C74" w:rsidRDefault="000B2B93">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rsidR="007A4C74" w:rsidRDefault="007A4C74">
            <w:pPr>
              <w:autoSpaceDE w:val="0"/>
              <w:autoSpaceDN w:val="0"/>
              <w:adjustRightInd w:val="0"/>
              <w:jc w:val="both"/>
            </w:pPr>
          </w:p>
          <w:p w:rsidR="007A4C74" w:rsidRDefault="000B2B93">
            <w:pPr>
              <w:autoSpaceDE w:val="0"/>
              <w:autoSpaceDN w:val="0"/>
              <w:adjustRightInd w:val="0"/>
              <w:ind w:left="710"/>
              <w:jc w:val="both"/>
              <w:rPr>
                <w:b/>
                <w:bCs/>
              </w:rPr>
            </w:pPr>
            <w:r>
              <w:rPr>
                <w:b/>
                <w:bCs/>
              </w:rPr>
              <w:t>2. Scopul acordului-cadru</w:t>
            </w:r>
          </w:p>
          <w:p w:rsidR="007A4C74" w:rsidRDefault="007A4C74">
            <w:pPr>
              <w:autoSpaceDE w:val="0"/>
              <w:autoSpaceDN w:val="0"/>
              <w:adjustRightInd w:val="0"/>
              <w:jc w:val="both"/>
              <w:rPr>
                <w:b/>
                <w:bCs/>
              </w:rPr>
            </w:pPr>
          </w:p>
          <w:p w:rsidR="007A4C74" w:rsidRDefault="000B2B93">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A4C74" w:rsidRDefault="007A4C74">
            <w:pPr>
              <w:autoSpaceDE w:val="0"/>
              <w:autoSpaceDN w:val="0"/>
              <w:adjustRightInd w:val="0"/>
              <w:jc w:val="both"/>
            </w:pPr>
          </w:p>
          <w:p w:rsidR="007A4C74" w:rsidRDefault="000B2B9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7A4C74" w:rsidRDefault="007A4C74">
            <w:pPr>
              <w:autoSpaceDE w:val="0"/>
              <w:autoSpaceDN w:val="0"/>
              <w:adjustRightInd w:val="0"/>
              <w:jc w:val="both"/>
            </w:pPr>
          </w:p>
          <w:p w:rsidR="007A4C74" w:rsidRDefault="000B2B93">
            <w:pPr>
              <w:autoSpaceDE w:val="0"/>
              <w:autoSpaceDN w:val="0"/>
              <w:adjustRightInd w:val="0"/>
              <w:jc w:val="both"/>
              <w:rPr>
                <w:b/>
                <w:bCs/>
              </w:rPr>
            </w:pPr>
            <w:r>
              <w:rPr>
                <w:b/>
                <w:bCs/>
              </w:rPr>
              <w:t xml:space="preserve">           3. Durata acordului-cadru</w:t>
            </w:r>
          </w:p>
          <w:p w:rsidR="007A4C74" w:rsidRDefault="007A4C74">
            <w:pPr>
              <w:autoSpaceDE w:val="0"/>
              <w:autoSpaceDN w:val="0"/>
              <w:adjustRightInd w:val="0"/>
              <w:jc w:val="both"/>
              <w:rPr>
                <w:b/>
                <w:bCs/>
              </w:rPr>
            </w:pPr>
          </w:p>
          <w:p w:rsidR="007A4C74" w:rsidRDefault="000B2B93">
            <w:pPr>
              <w:autoSpaceDE w:val="0"/>
              <w:autoSpaceDN w:val="0"/>
              <w:adjustRightInd w:val="0"/>
              <w:jc w:val="both"/>
            </w:pPr>
            <w:r>
              <w:t>3.1 Durata prezentului acord-cadru este de ....... ani şi ……………. de luni, începând de la data semnării.</w:t>
            </w:r>
          </w:p>
          <w:p w:rsidR="007A4C74" w:rsidRDefault="007A4C74">
            <w:pPr>
              <w:autoSpaceDE w:val="0"/>
              <w:autoSpaceDN w:val="0"/>
              <w:adjustRightInd w:val="0"/>
              <w:jc w:val="both"/>
            </w:pPr>
          </w:p>
          <w:p w:rsidR="007A4C74" w:rsidRDefault="000B2B93">
            <w:pPr>
              <w:tabs>
                <w:tab w:val="left" w:pos="719"/>
              </w:tabs>
              <w:autoSpaceDE w:val="0"/>
              <w:autoSpaceDN w:val="0"/>
              <w:adjustRightInd w:val="0"/>
              <w:ind w:left="568"/>
              <w:jc w:val="both"/>
              <w:rPr>
                <w:b/>
                <w:bCs/>
              </w:rPr>
            </w:pPr>
            <w:r>
              <w:rPr>
                <w:b/>
                <w:bCs/>
              </w:rPr>
              <w:t xml:space="preserve">  4.  Obligaţiile promitentului-executor/prestator</w:t>
            </w:r>
          </w:p>
          <w:p w:rsidR="007A4C74" w:rsidRDefault="007A4C74">
            <w:pPr>
              <w:autoSpaceDE w:val="0"/>
              <w:autoSpaceDN w:val="0"/>
              <w:adjustRightInd w:val="0"/>
              <w:jc w:val="both"/>
              <w:rPr>
                <w:b/>
                <w:bCs/>
                <w:i/>
                <w:iCs/>
              </w:rPr>
            </w:pPr>
          </w:p>
          <w:p w:rsidR="007A4C74" w:rsidRDefault="000B2B93">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7A4C74" w:rsidRDefault="000B2B93">
            <w:pPr>
              <w:jc w:val="both"/>
            </w:pPr>
            <w:r>
              <w:t>4.2 Promitenții executori/prestatori se obligă să nu transfere, nici total și nici parţial, obligaţiile asumate prin prezentul acord-cadru.</w:t>
            </w:r>
          </w:p>
          <w:p w:rsidR="007A4C74" w:rsidRDefault="007A4C74">
            <w:pPr>
              <w:autoSpaceDE w:val="0"/>
              <w:autoSpaceDN w:val="0"/>
              <w:adjustRightInd w:val="0"/>
              <w:jc w:val="both"/>
              <w:rPr>
                <w:i/>
                <w:iCs/>
              </w:rPr>
            </w:pPr>
          </w:p>
          <w:p w:rsidR="007A4C74" w:rsidRDefault="000B2B93">
            <w:pPr>
              <w:tabs>
                <w:tab w:val="left" w:pos="600"/>
              </w:tabs>
              <w:autoSpaceDE w:val="0"/>
              <w:autoSpaceDN w:val="0"/>
              <w:adjustRightInd w:val="0"/>
              <w:jc w:val="both"/>
              <w:rPr>
                <w:b/>
                <w:bCs/>
              </w:rPr>
            </w:pPr>
            <w:r>
              <w:rPr>
                <w:b/>
                <w:bCs/>
              </w:rPr>
              <w:t xml:space="preserve">           5.  Obligaţiile promitentului-achizitor</w:t>
            </w:r>
          </w:p>
          <w:p w:rsidR="007A4C74" w:rsidRDefault="007A4C74">
            <w:pPr>
              <w:autoSpaceDE w:val="0"/>
              <w:autoSpaceDN w:val="0"/>
              <w:adjustRightInd w:val="0"/>
              <w:jc w:val="both"/>
              <w:rPr>
                <w:b/>
                <w:bCs/>
              </w:rPr>
            </w:pPr>
          </w:p>
          <w:p w:rsidR="007A4C74" w:rsidRDefault="000B2B93">
            <w:pPr>
              <w:jc w:val="both"/>
            </w:pPr>
            <w:r>
              <w:t xml:space="preserve">5.1 Promitentul-achizitor se obligă ca, în conformitate cu prevederile documentației de atribuire și a prezentului acord-cadru, să achiziționeze lucrări și/sau servicii de proiectare, prin reluarea </w:t>
            </w:r>
            <w: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7A4C74" w:rsidRDefault="007A4C74">
            <w:pPr>
              <w:autoSpaceDE w:val="0"/>
              <w:autoSpaceDN w:val="0"/>
              <w:adjustRightInd w:val="0"/>
              <w:jc w:val="both"/>
              <w:rPr>
                <w:b/>
                <w:bCs/>
              </w:rPr>
            </w:pPr>
          </w:p>
          <w:p w:rsidR="007A4C74" w:rsidRDefault="000B2B93">
            <w:pPr>
              <w:tabs>
                <w:tab w:val="left" w:pos="600"/>
              </w:tabs>
              <w:ind w:left="300"/>
              <w:jc w:val="both"/>
              <w:rPr>
                <w:b/>
                <w:bCs/>
              </w:rPr>
            </w:pPr>
            <w:r>
              <w:rPr>
                <w:b/>
                <w:bCs/>
              </w:rPr>
              <w:t xml:space="preserve">      6. Rezoluțiune unilaterală</w:t>
            </w:r>
          </w:p>
          <w:p w:rsidR="007A4C74" w:rsidRDefault="007A4C74">
            <w:pPr>
              <w:ind w:left="660"/>
              <w:jc w:val="both"/>
              <w:rPr>
                <w:b/>
                <w:bCs/>
              </w:rPr>
            </w:pPr>
          </w:p>
          <w:p w:rsidR="007A4C74" w:rsidRDefault="000B2B93">
            <w:pPr>
              <w:jc w:val="both"/>
            </w:pPr>
            <w:r>
              <w:t>6.1. Partea promitentă este în drept să rezoluționeze unilateral acordul–cadru ca urmare a neîndeplinirii sau îndeplinirii în mod necorespunzător a obligaţiilor asumate prin prezentul acord- cadru, de către cealaltă parte.</w:t>
            </w:r>
          </w:p>
          <w:p w:rsidR="007A4C74" w:rsidRDefault="000B2B93">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rsidR="007A4C74" w:rsidRDefault="007A4C74">
            <w:pPr>
              <w:autoSpaceDE w:val="0"/>
              <w:autoSpaceDN w:val="0"/>
              <w:adjustRightInd w:val="0"/>
              <w:ind w:firstLine="720"/>
              <w:jc w:val="both"/>
            </w:pPr>
          </w:p>
          <w:p w:rsidR="007A4C74" w:rsidRDefault="000B2B93">
            <w:pPr>
              <w:numPr>
                <w:ilvl w:val="0"/>
                <w:numId w:val="36"/>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rsidR="007A4C74" w:rsidRDefault="007A4C74">
            <w:pPr>
              <w:autoSpaceDE w:val="0"/>
              <w:autoSpaceDN w:val="0"/>
              <w:adjustRightInd w:val="0"/>
              <w:ind w:left="660"/>
              <w:jc w:val="both"/>
              <w:rPr>
                <w:b/>
                <w:bCs/>
              </w:rPr>
            </w:pPr>
          </w:p>
          <w:p w:rsidR="007A4C74" w:rsidRDefault="000B2B93">
            <w:pPr>
              <w:autoSpaceDE w:val="0"/>
              <w:autoSpaceDN w:val="0"/>
              <w:adjustRightInd w:val="0"/>
              <w:jc w:val="both"/>
              <w:rPr>
                <w:iCs/>
              </w:rPr>
            </w:pPr>
            <w:r>
              <w:rPr>
                <w:iCs/>
              </w:rPr>
              <w:t>a) propunerea tehnică;</w:t>
            </w:r>
          </w:p>
          <w:p w:rsidR="007A4C74" w:rsidRDefault="000B2B93">
            <w:pPr>
              <w:jc w:val="both"/>
            </w:pPr>
            <w:r>
              <w:t>b) propunerea financiară;</w:t>
            </w:r>
          </w:p>
          <w:p w:rsidR="007A4C74" w:rsidRDefault="000B2B93">
            <w:pPr>
              <w:jc w:val="both"/>
            </w:pPr>
            <w:r>
              <w:t>c) caietul de sarcini;</w:t>
            </w:r>
          </w:p>
          <w:p w:rsidR="007A4C74" w:rsidRDefault="000B2B93">
            <w:pPr>
              <w:autoSpaceDE w:val="0"/>
              <w:autoSpaceDN w:val="0"/>
              <w:adjustRightInd w:val="0"/>
              <w:jc w:val="both"/>
            </w:pPr>
            <w:r>
              <w:t>d) alte anexe, după caz.</w:t>
            </w:r>
          </w:p>
          <w:p w:rsidR="007A4C74" w:rsidRDefault="007A4C74">
            <w:pPr>
              <w:autoSpaceDE w:val="0"/>
              <w:autoSpaceDN w:val="0"/>
              <w:adjustRightInd w:val="0"/>
              <w:jc w:val="both"/>
            </w:pPr>
          </w:p>
          <w:p w:rsidR="007A4C74" w:rsidRDefault="000B2B93">
            <w:pPr>
              <w:pStyle w:val="a"/>
              <w:numPr>
                <w:ilvl w:val="0"/>
                <w:numId w:val="36"/>
              </w:numPr>
              <w:tabs>
                <w:tab w:val="clear" w:pos="660"/>
                <w:tab w:val="left" w:pos="568"/>
              </w:tabs>
              <w:autoSpaceDE w:val="0"/>
              <w:autoSpaceDN w:val="0"/>
              <w:adjustRightInd w:val="0"/>
              <w:ind w:left="852" w:hanging="284"/>
              <w:rPr>
                <w:b/>
                <w:bCs/>
              </w:rPr>
            </w:pPr>
            <w:r>
              <w:rPr>
                <w:b/>
                <w:bCs/>
              </w:rPr>
              <w:t>Încetarea acordului cadru</w:t>
            </w:r>
          </w:p>
          <w:p w:rsidR="007A4C74" w:rsidRDefault="007A4C74">
            <w:pPr>
              <w:pStyle w:val="a"/>
              <w:numPr>
                <w:ilvl w:val="0"/>
                <w:numId w:val="0"/>
              </w:numPr>
              <w:autoSpaceDE w:val="0"/>
              <w:autoSpaceDN w:val="0"/>
              <w:adjustRightInd w:val="0"/>
              <w:ind w:left="660"/>
              <w:rPr>
                <w:b/>
                <w:bCs/>
              </w:rPr>
            </w:pPr>
          </w:p>
          <w:p w:rsidR="007A4C74" w:rsidRDefault="000B2B93">
            <w:pPr>
              <w:jc w:val="both"/>
            </w:pPr>
            <w:r>
              <w:t>8.1    Prezentul acord-cadru încetează de drept- prin ajungerea la termen;</w:t>
            </w:r>
          </w:p>
          <w:p w:rsidR="007A4C74" w:rsidRDefault="000B2B93">
            <w:pPr>
              <w:jc w:val="both"/>
            </w:pPr>
            <w:r>
              <w:t>8.2    Acordul-cadru poate înceta şi în următoarele cazuri:</w:t>
            </w:r>
          </w:p>
          <w:p w:rsidR="007A4C74" w:rsidRDefault="000B2B93">
            <w:pPr>
              <w:pStyle w:val="a"/>
              <w:numPr>
                <w:ilvl w:val="0"/>
                <w:numId w:val="37"/>
              </w:numPr>
            </w:pPr>
            <w:r>
              <w:t>prin acordul de voinţă al părţilor ;</w:t>
            </w:r>
          </w:p>
          <w:p w:rsidR="007A4C74" w:rsidRDefault="000B2B93">
            <w:pPr>
              <w:pStyle w:val="a"/>
              <w:numPr>
                <w:ilvl w:val="0"/>
                <w:numId w:val="37"/>
              </w:numPr>
              <w:tabs>
                <w:tab w:val="clear" w:pos="1134"/>
                <w:tab w:val="left" w:pos="710"/>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rsidR="007A4C74" w:rsidRDefault="007A4C74">
            <w:pPr>
              <w:autoSpaceDE w:val="0"/>
              <w:autoSpaceDN w:val="0"/>
              <w:adjustRightInd w:val="0"/>
              <w:jc w:val="both"/>
            </w:pPr>
          </w:p>
          <w:p w:rsidR="007A4C74" w:rsidRDefault="000B2B93">
            <w:pPr>
              <w:jc w:val="both"/>
              <w:rPr>
                <w:i/>
              </w:rPr>
            </w:pPr>
            <w:r>
              <w:rPr>
                <w:i/>
              </w:rPr>
              <w:t>CLAUZE APLICABILE CONTRACTELOR SUBSECVENTE</w:t>
            </w:r>
          </w:p>
          <w:p w:rsidR="007A4C74" w:rsidRDefault="007A4C74">
            <w:pPr>
              <w:jc w:val="both"/>
            </w:pPr>
          </w:p>
          <w:p w:rsidR="007A4C74" w:rsidRDefault="000B2B93">
            <w:pPr>
              <w:pStyle w:val="a"/>
              <w:numPr>
                <w:ilvl w:val="0"/>
                <w:numId w:val="36"/>
              </w:numPr>
              <w:tabs>
                <w:tab w:val="clear" w:pos="660"/>
                <w:tab w:val="left" w:pos="852"/>
              </w:tabs>
              <w:ind w:hanging="92"/>
              <w:rPr>
                <w:b/>
              </w:rPr>
            </w:pPr>
            <w:r>
              <w:rPr>
                <w:b/>
              </w:rPr>
              <w:t xml:space="preserve">Executarea contractelor subsecvente </w:t>
            </w:r>
          </w:p>
          <w:p w:rsidR="007A4C74" w:rsidRDefault="007A4C74">
            <w:pPr>
              <w:pStyle w:val="a"/>
              <w:numPr>
                <w:ilvl w:val="0"/>
                <w:numId w:val="0"/>
              </w:numPr>
              <w:ind w:left="660"/>
              <w:rPr>
                <w:b/>
              </w:rPr>
            </w:pPr>
          </w:p>
          <w:p w:rsidR="007A4C74" w:rsidRDefault="000B2B93">
            <w:pPr>
              <w:jc w:val="both"/>
            </w:pPr>
            <w:r>
              <w:t>9.1 Executarea contractelor subsecvente va începe din momentul încheierii acestora.</w:t>
            </w:r>
          </w:p>
          <w:p w:rsidR="007A4C74" w:rsidRDefault="000B2B93">
            <w:pPr>
              <w:jc w:val="both"/>
            </w:pPr>
            <w:r>
              <w:t>9.2 Prestatorul are obligaţia de a începe executarea lucrărilor și/sau prestarea serviciilor de proiectare în timpul cel mai scurt rezonabil posibil de la primirea comenzii.</w:t>
            </w:r>
          </w:p>
          <w:p w:rsidR="007A4C74" w:rsidRDefault="007A4C74">
            <w:pPr>
              <w:jc w:val="both"/>
            </w:pPr>
          </w:p>
          <w:p w:rsidR="007A4C74" w:rsidRDefault="000B2B93">
            <w:pPr>
              <w:jc w:val="both"/>
              <w:rPr>
                <w:b/>
              </w:rPr>
            </w:pPr>
            <w:r>
              <w:rPr>
                <w:b/>
              </w:rPr>
              <w:t xml:space="preserve">          10. Obligaţiile principale ale prestatorului după încheierea contractului subsecvent </w:t>
            </w:r>
          </w:p>
          <w:p w:rsidR="007A4C74" w:rsidRDefault="007A4C74">
            <w:pPr>
              <w:jc w:val="both"/>
            </w:pPr>
          </w:p>
          <w:p w:rsidR="007A4C74" w:rsidRDefault="000B2B93">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7A4C74" w:rsidRDefault="007A4C74">
            <w:pPr>
              <w:jc w:val="both"/>
              <w:rPr>
                <w:b/>
              </w:rPr>
            </w:pPr>
          </w:p>
          <w:p w:rsidR="007A4C74" w:rsidRDefault="000B2B93">
            <w:pPr>
              <w:tabs>
                <w:tab w:val="left" w:pos="600"/>
              </w:tabs>
              <w:jc w:val="both"/>
              <w:rPr>
                <w:b/>
              </w:rPr>
            </w:pPr>
            <w:r>
              <w:rPr>
                <w:b/>
              </w:rPr>
              <w:t xml:space="preserve">          11. Litigii</w:t>
            </w:r>
          </w:p>
          <w:p w:rsidR="007A4C74" w:rsidRDefault="007A4C74">
            <w:pPr>
              <w:jc w:val="both"/>
            </w:pPr>
          </w:p>
          <w:p w:rsidR="007A4C74" w:rsidRDefault="000B2B93">
            <w:pPr>
              <w:jc w:val="both"/>
            </w:pPr>
            <w:r>
              <w:t>11.1 Litigiile ce pot apărea ca urmare a aplicării şi interpretării prevederilor prezentului acord- cadru se vor soluţiona pe cale amiabilă.</w:t>
            </w:r>
          </w:p>
          <w:p w:rsidR="007A4C74" w:rsidRDefault="000B2B93">
            <w:pPr>
              <w:jc w:val="both"/>
            </w:pPr>
            <w:r>
              <w:t xml:space="preserve">11.2 Dacă, după începerea tratativelor, părţile nu reuşesc să rezolve în mod amiabil o divergenţă legată de prezentul acord, fiecare parte poate solicita ca disputa să se soluţioneze de către </w:t>
            </w:r>
            <w:r>
              <w:lastRenderedPageBreak/>
              <w:t>instanţele judecătoreşti din Republica Moldova.</w:t>
            </w:r>
          </w:p>
          <w:p w:rsidR="007A4C74" w:rsidRDefault="000B2B93">
            <w:pPr>
              <w:jc w:val="both"/>
            </w:pPr>
            <w:r>
              <w:t>Părţile au încheiat astăzi, ________20__, prezentul acord-cadru, în ___ exemplare, toate având aceeaşi putere juridică.</w:t>
            </w:r>
          </w:p>
          <w:p w:rsidR="007A4C74" w:rsidRDefault="000B2B93">
            <w:pPr>
              <w:jc w:val="both"/>
            </w:pPr>
            <w:r>
              <w:t>Prezentul acord-cadru  se consideră încheiat şi intră în vigoare la data semnării lui de către Părţi, fiind valabil până la „__” _______________ 20__.</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0B2B93">
            <w:pPr>
              <w:jc w:val="both"/>
            </w:pPr>
            <w:r>
              <w:t>Promitent-achizitor,                                              Promitent- executor/prestator,</w:t>
            </w:r>
          </w:p>
          <w:p w:rsidR="007A4C74" w:rsidRDefault="000B2B93">
            <w:pPr>
              <w:jc w:val="both"/>
            </w:pPr>
            <w:r>
              <w:t xml:space="preserve">  ...........................                                                     ..................................</w:t>
            </w:r>
          </w:p>
          <w:p w:rsidR="007A4C74" w:rsidRDefault="000B2B93">
            <w:pPr>
              <w:jc w:val="both"/>
            </w:pPr>
            <w:r>
              <w:t xml:space="preserve">  (semnătura autorizată)                                              (semnătura autorizată)</w:t>
            </w: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7A4C74">
            <w:pPr>
              <w:jc w:val="both"/>
              <w:rPr>
                <w:sz w:val="28"/>
                <w:szCs w:val="28"/>
              </w:rPr>
            </w:pPr>
          </w:p>
          <w:p w:rsidR="007A4C74" w:rsidRDefault="007A4C74">
            <w:pPr>
              <w:jc w:val="both"/>
            </w:pPr>
          </w:p>
          <w:p w:rsidR="007A4C74" w:rsidRDefault="007A4C74">
            <w:pPr>
              <w:jc w:val="both"/>
            </w:pPr>
          </w:p>
          <w:p w:rsidR="007A4C74" w:rsidRDefault="007A4C74">
            <w:pPr>
              <w:jc w:val="both"/>
            </w:pPr>
          </w:p>
          <w:p w:rsidR="007A4C74" w:rsidRDefault="007A4C74">
            <w:pPr>
              <w:jc w:val="both"/>
            </w:pPr>
          </w:p>
        </w:tc>
      </w:tr>
    </w:tbl>
    <w:p w:rsidR="007A4C74" w:rsidRDefault="007A4C74">
      <w:pPr>
        <w:jc w:val="both"/>
      </w:pPr>
    </w:p>
    <w:sectPr w:rsidR="007A4C74" w:rsidSect="007A4C74">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438" w:rsidRDefault="00A50438" w:rsidP="007A4C74">
      <w:r>
        <w:separator/>
      </w:r>
    </w:p>
  </w:endnote>
  <w:endnote w:type="continuationSeparator" w:id="0">
    <w:p w:rsidR="00A50438" w:rsidRDefault="00A50438" w:rsidP="007A4C7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C74" w:rsidRDefault="007A4C74">
    <w:pPr>
      <w:pStyle w:val="af8"/>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7A4C74" w:rsidRDefault="007F5701">
        <w:pPr>
          <w:pStyle w:val="af8"/>
          <w:jc w:val="right"/>
        </w:pPr>
        <w:r>
          <w:fldChar w:fldCharType="begin"/>
        </w:r>
        <w:r w:rsidR="000B2B93">
          <w:instrText xml:space="preserve"> PAGE   \* MERGEFORMAT </w:instrText>
        </w:r>
        <w:r>
          <w:fldChar w:fldCharType="separate"/>
        </w:r>
        <w:r w:rsidR="00AF25E4">
          <w:rPr>
            <w:noProof/>
          </w:rPr>
          <w:t>69</w:t>
        </w:r>
        <w:r>
          <w:fldChar w:fldCharType="end"/>
        </w:r>
      </w:p>
    </w:sdtContent>
  </w:sdt>
  <w:p w:rsidR="007A4C74" w:rsidRDefault="007A4C74">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438" w:rsidRDefault="00A50438" w:rsidP="007A4C74">
      <w:r>
        <w:separator/>
      </w:r>
    </w:p>
  </w:footnote>
  <w:footnote w:type="continuationSeparator" w:id="0">
    <w:p w:rsidR="00A50438" w:rsidRDefault="00A50438" w:rsidP="007A4C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start w:val="1"/>
      <w:numFmt w:val="lowerLetter"/>
      <w:lvlText w:val="%1)"/>
      <w:lvlJc w:val="left"/>
      <w:pPr>
        <w:tabs>
          <w:tab w:val="left" w:pos="1854"/>
        </w:tabs>
        <w:ind w:left="720" w:firstLine="1077"/>
      </w:pPr>
    </w:lvl>
  </w:abstractNum>
  <w:abstractNum w:abstractNumId="2">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8">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9">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7">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2B9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155"/>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C74"/>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701"/>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9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5FE4"/>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438"/>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5E4"/>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14F"/>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9E1"/>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1A6"/>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F10"/>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C6E27DD"/>
    <w:rsid w:val="476825BB"/>
    <w:rsid w:val="50415D32"/>
    <w:rsid w:val="5EC65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annotation subject" w:semiHidden="0" w:uiPriority="0" w:unhideWhenUsed="0" w:qFormat="1"/>
    <w:lsdException w:name="Balloon Text" w:uiPriority="0" w:unhideWhenUsed="0" w:qFormat="1"/>
    <w:lsdException w:name="Table Grid" w:semiHidden="0" w:uiPriority="39" w:unhideWhenUsed="0" w:qFormat="1"/>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4C74"/>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7A4C74"/>
    <w:pPr>
      <w:numPr>
        <w:numId w:val="1"/>
      </w:numPr>
      <w:jc w:val="center"/>
      <w:outlineLvl w:val="0"/>
    </w:pPr>
    <w:rPr>
      <w:b/>
    </w:rPr>
  </w:style>
  <w:style w:type="paragraph" w:styleId="2">
    <w:name w:val="heading 2"/>
    <w:basedOn w:val="a0"/>
    <w:next w:val="a0"/>
    <w:link w:val="20"/>
    <w:unhideWhenUsed/>
    <w:qFormat/>
    <w:rsid w:val="007A4C7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7A4C74"/>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7A4C74"/>
    <w:pPr>
      <w:keepNext/>
      <w:outlineLvl w:val="3"/>
    </w:pPr>
    <w:rPr>
      <w:rFonts w:ascii="Baltica RR" w:hAnsi="Baltica RR"/>
      <w:b/>
      <w:szCs w:val="20"/>
      <w:lang w:eastAsia="ru-RU"/>
    </w:rPr>
  </w:style>
  <w:style w:type="paragraph" w:styleId="5">
    <w:name w:val="heading 5"/>
    <w:basedOn w:val="a0"/>
    <w:next w:val="a0"/>
    <w:link w:val="50"/>
    <w:qFormat/>
    <w:rsid w:val="007A4C74"/>
    <w:pPr>
      <w:keepNext/>
      <w:ind w:firstLine="6804"/>
      <w:outlineLvl w:val="4"/>
    </w:pPr>
    <w:rPr>
      <w:sz w:val="28"/>
      <w:szCs w:val="20"/>
      <w:lang w:eastAsia="ru-RU"/>
    </w:rPr>
  </w:style>
  <w:style w:type="paragraph" w:styleId="8">
    <w:name w:val="heading 8"/>
    <w:basedOn w:val="a0"/>
    <w:next w:val="a0"/>
    <w:link w:val="80"/>
    <w:semiHidden/>
    <w:unhideWhenUsed/>
    <w:qFormat/>
    <w:rsid w:val="007A4C74"/>
    <w:pPr>
      <w:spacing w:before="240" w:after="60"/>
      <w:outlineLvl w:val="7"/>
    </w:pPr>
    <w:rPr>
      <w:rFonts w:ascii="Calibri" w:hAnsi="Calibri"/>
      <w:i/>
      <w:iCs/>
    </w:rPr>
  </w:style>
  <w:style w:type="paragraph" w:styleId="9">
    <w:name w:val="heading 9"/>
    <w:basedOn w:val="a0"/>
    <w:next w:val="a0"/>
    <w:link w:val="90"/>
    <w:semiHidden/>
    <w:unhideWhenUsed/>
    <w:qFormat/>
    <w:rsid w:val="007A4C74"/>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7A4C74"/>
    <w:pPr>
      <w:numPr>
        <w:numId w:val="2"/>
      </w:numPr>
      <w:tabs>
        <w:tab w:val="left" w:pos="1134"/>
      </w:tabs>
      <w:jc w:val="both"/>
    </w:pPr>
    <w:rPr>
      <w:lang w:val="en-US"/>
    </w:rPr>
  </w:style>
  <w:style w:type="character" w:styleId="a4">
    <w:name w:val="footnote reference"/>
    <w:qFormat/>
    <w:rsid w:val="007A4C74"/>
    <w:rPr>
      <w:vertAlign w:val="superscript"/>
    </w:rPr>
  </w:style>
  <w:style w:type="character" w:styleId="a5">
    <w:name w:val="annotation reference"/>
    <w:uiPriority w:val="99"/>
    <w:qFormat/>
    <w:rsid w:val="007A4C74"/>
    <w:rPr>
      <w:sz w:val="16"/>
      <w:szCs w:val="16"/>
    </w:rPr>
  </w:style>
  <w:style w:type="character" w:styleId="a6">
    <w:name w:val="Hyperlink"/>
    <w:uiPriority w:val="99"/>
    <w:qFormat/>
    <w:rsid w:val="007A4C74"/>
    <w:rPr>
      <w:color w:val="0000FF"/>
      <w:u w:val="single"/>
    </w:rPr>
  </w:style>
  <w:style w:type="character" w:styleId="a7">
    <w:name w:val="page number"/>
    <w:basedOn w:val="a1"/>
    <w:qFormat/>
    <w:rsid w:val="007A4C74"/>
  </w:style>
  <w:style w:type="character" w:styleId="a8">
    <w:name w:val="Strong"/>
    <w:basedOn w:val="a1"/>
    <w:uiPriority w:val="22"/>
    <w:qFormat/>
    <w:rsid w:val="007A4C74"/>
    <w:rPr>
      <w:b/>
      <w:bCs/>
    </w:rPr>
  </w:style>
  <w:style w:type="paragraph" w:styleId="a9">
    <w:name w:val="Balloon Text"/>
    <w:basedOn w:val="a0"/>
    <w:link w:val="aa"/>
    <w:semiHidden/>
    <w:qFormat/>
    <w:rsid w:val="007A4C74"/>
    <w:rPr>
      <w:rFonts w:ascii="Tahoma" w:hAnsi="Tahoma" w:cs="Tahoma"/>
      <w:sz w:val="16"/>
      <w:szCs w:val="16"/>
      <w:lang w:val="ru-RU" w:eastAsia="ru-RU"/>
    </w:rPr>
  </w:style>
  <w:style w:type="paragraph" w:styleId="21">
    <w:name w:val="Body Text 2"/>
    <w:basedOn w:val="a0"/>
    <w:link w:val="22"/>
    <w:qFormat/>
    <w:rsid w:val="007A4C74"/>
    <w:pPr>
      <w:tabs>
        <w:tab w:val="left" w:pos="426"/>
      </w:tabs>
      <w:jc w:val="both"/>
    </w:pPr>
    <w:rPr>
      <w:rFonts w:ascii="Baltica RR" w:hAnsi="Baltica RR"/>
      <w:szCs w:val="20"/>
      <w:lang w:eastAsia="ru-RU"/>
    </w:rPr>
  </w:style>
  <w:style w:type="paragraph" w:styleId="31">
    <w:name w:val="Body Text Indent 3"/>
    <w:basedOn w:val="a0"/>
    <w:link w:val="32"/>
    <w:qFormat/>
    <w:rsid w:val="007A4C74"/>
    <w:pPr>
      <w:spacing w:after="120"/>
      <w:ind w:left="283"/>
    </w:pPr>
    <w:rPr>
      <w:sz w:val="16"/>
      <w:szCs w:val="16"/>
    </w:rPr>
  </w:style>
  <w:style w:type="paragraph" w:styleId="ab">
    <w:name w:val="caption"/>
    <w:basedOn w:val="a0"/>
    <w:qFormat/>
    <w:rsid w:val="007A4C74"/>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sid w:val="007A4C74"/>
    <w:rPr>
      <w:sz w:val="20"/>
      <w:szCs w:val="20"/>
      <w:lang w:val="ru-RU" w:eastAsia="ru-RU"/>
    </w:rPr>
  </w:style>
  <w:style w:type="paragraph" w:styleId="ae">
    <w:name w:val="annotation subject"/>
    <w:basedOn w:val="ac"/>
    <w:next w:val="ac"/>
    <w:link w:val="af"/>
    <w:qFormat/>
    <w:rsid w:val="007A4C74"/>
    <w:rPr>
      <w:b/>
      <w:bCs/>
    </w:rPr>
  </w:style>
  <w:style w:type="paragraph" w:styleId="af0">
    <w:name w:val="footnote text"/>
    <w:basedOn w:val="a0"/>
    <w:link w:val="af1"/>
    <w:qFormat/>
    <w:rsid w:val="007A4C74"/>
    <w:pPr>
      <w:jc w:val="both"/>
    </w:pPr>
    <w:rPr>
      <w:sz w:val="20"/>
      <w:szCs w:val="20"/>
      <w:lang w:val="en-US"/>
    </w:rPr>
  </w:style>
  <w:style w:type="paragraph" w:styleId="81">
    <w:name w:val="toc 8"/>
    <w:basedOn w:val="a0"/>
    <w:next w:val="a0"/>
    <w:autoRedefine/>
    <w:uiPriority w:val="39"/>
    <w:unhideWhenUsed/>
    <w:qFormat/>
    <w:rsid w:val="007A4C74"/>
    <w:pPr>
      <w:spacing w:after="100" w:line="276" w:lineRule="auto"/>
      <w:ind w:left="1540"/>
    </w:pPr>
    <w:rPr>
      <w:rFonts w:ascii="Calibri" w:hAnsi="Calibri"/>
      <w:sz w:val="22"/>
      <w:szCs w:val="22"/>
      <w:lang w:val="en-US"/>
    </w:rPr>
  </w:style>
  <w:style w:type="paragraph" w:styleId="af2">
    <w:name w:val="header"/>
    <w:basedOn w:val="a0"/>
    <w:link w:val="af3"/>
    <w:qFormat/>
    <w:rsid w:val="007A4C7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rsid w:val="007A4C74"/>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rsid w:val="007A4C74"/>
    <w:pPr>
      <w:spacing w:after="100" w:line="276" w:lineRule="auto"/>
      <w:ind w:left="1320"/>
    </w:pPr>
    <w:rPr>
      <w:rFonts w:ascii="Calibri" w:hAnsi="Calibri"/>
      <w:sz w:val="22"/>
      <w:szCs w:val="22"/>
      <w:lang w:val="en-US"/>
    </w:rPr>
  </w:style>
  <w:style w:type="paragraph" w:styleId="af4">
    <w:name w:val="Body Text"/>
    <w:basedOn w:val="a0"/>
    <w:link w:val="af5"/>
    <w:qFormat/>
    <w:rsid w:val="007A4C74"/>
    <w:rPr>
      <w:rFonts w:ascii="Baltica RR" w:hAnsi="Baltica RR"/>
      <w:szCs w:val="20"/>
    </w:rPr>
  </w:style>
  <w:style w:type="paragraph" w:styleId="11">
    <w:name w:val="toc 1"/>
    <w:basedOn w:val="a0"/>
    <w:next w:val="a0"/>
    <w:autoRedefine/>
    <w:uiPriority w:val="39"/>
    <w:unhideWhenUsed/>
    <w:qFormat/>
    <w:rsid w:val="007A4C74"/>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rsid w:val="007A4C74"/>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rsid w:val="007A4C74"/>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rsid w:val="007A4C74"/>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rsid w:val="007A4C74"/>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rsid w:val="007A4C74"/>
    <w:pPr>
      <w:spacing w:after="100" w:line="276" w:lineRule="auto"/>
      <w:ind w:left="880"/>
    </w:pPr>
    <w:rPr>
      <w:rFonts w:ascii="Calibri" w:hAnsi="Calibri"/>
      <w:sz w:val="22"/>
      <w:szCs w:val="22"/>
      <w:lang w:val="en-US"/>
    </w:rPr>
  </w:style>
  <w:style w:type="paragraph" w:styleId="af6">
    <w:name w:val="Body Text Indent"/>
    <w:basedOn w:val="a0"/>
    <w:link w:val="af7"/>
    <w:qFormat/>
    <w:rsid w:val="007A4C74"/>
    <w:pPr>
      <w:ind w:firstLine="720"/>
      <w:jc w:val="both"/>
    </w:pPr>
    <w:rPr>
      <w:sz w:val="20"/>
      <w:szCs w:val="20"/>
      <w:lang w:eastAsia="ru-RU"/>
    </w:rPr>
  </w:style>
  <w:style w:type="paragraph" w:styleId="af8">
    <w:name w:val="footer"/>
    <w:basedOn w:val="a0"/>
    <w:link w:val="af9"/>
    <w:uiPriority w:val="99"/>
    <w:qFormat/>
    <w:rsid w:val="007A4C74"/>
    <w:pPr>
      <w:tabs>
        <w:tab w:val="center" w:pos="4536"/>
        <w:tab w:val="right" w:pos="9072"/>
      </w:tabs>
    </w:pPr>
  </w:style>
  <w:style w:type="paragraph" w:styleId="afa">
    <w:name w:val="Normal (Web)"/>
    <w:basedOn w:val="a0"/>
    <w:uiPriority w:val="99"/>
    <w:unhideWhenUsed/>
    <w:qFormat/>
    <w:rsid w:val="007A4C74"/>
    <w:pPr>
      <w:ind w:firstLine="567"/>
      <w:jc w:val="both"/>
    </w:pPr>
    <w:rPr>
      <w:lang w:val="ru-RU" w:eastAsia="ru-RU"/>
    </w:rPr>
  </w:style>
  <w:style w:type="paragraph" w:styleId="24">
    <w:name w:val="Body Text Indent 2"/>
    <w:basedOn w:val="a0"/>
    <w:link w:val="25"/>
    <w:qFormat/>
    <w:rsid w:val="007A4C74"/>
    <w:pPr>
      <w:ind w:firstLine="567"/>
    </w:pPr>
    <w:rPr>
      <w:rFonts w:ascii="Baltica RR" w:hAnsi="Baltica RR"/>
      <w:szCs w:val="20"/>
      <w:lang w:eastAsia="ru-RU"/>
    </w:rPr>
  </w:style>
  <w:style w:type="paragraph" w:styleId="afb">
    <w:name w:val="Subtitle"/>
    <w:basedOn w:val="a0"/>
    <w:link w:val="afc"/>
    <w:qFormat/>
    <w:rsid w:val="007A4C74"/>
    <w:pPr>
      <w:jc w:val="center"/>
    </w:pPr>
    <w:rPr>
      <w:b/>
      <w:sz w:val="32"/>
      <w:szCs w:val="20"/>
      <w:lang w:val="en-US" w:eastAsia="ru-RU"/>
    </w:rPr>
  </w:style>
  <w:style w:type="paragraph" w:styleId="HTML">
    <w:name w:val="HTML Preformatted"/>
    <w:basedOn w:val="a0"/>
    <w:link w:val="HTML0"/>
    <w:uiPriority w:val="99"/>
    <w:semiHidden/>
    <w:unhideWhenUsed/>
    <w:qFormat/>
    <w:rsid w:val="007A4C74"/>
    <w:rPr>
      <w:rFonts w:ascii="Consolas" w:hAnsi="Consolas"/>
      <w:sz w:val="20"/>
      <w:szCs w:val="20"/>
    </w:rPr>
  </w:style>
  <w:style w:type="table" w:styleId="afd">
    <w:name w:val="Table Grid"/>
    <w:basedOn w:val="a2"/>
    <w:uiPriority w:val="39"/>
    <w:qFormat/>
    <w:rsid w:val="007A4C74"/>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rsid w:val="007A4C74"/>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7A4C74"/>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7A4C74"/>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7A4C7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7A4C7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7A4C74"/>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7A4C74"/>
    <w:rPr>
      <w:rFonts w:ascii="Cambria" w:eastAsia="Times New Roman" w:hAnsi="Cambria" w:cs="Times New Roman"/>
      <w:lang w:val="ro-RO"/>
    </w:rPr>
  </w:style>
  <w:style w:type="character" w:customStyle="1" w:styleId="af9">
    <w:name w:val="Нижний колонтитул Знак"/>
    <w:basedOn w:val="a1"/>
    <w:link w:val="af8"/>
    <w:uiPriority w:val="99"/>
    <w:qFormat/>
    <w:rsid w:val="007A4C74"/>
    <w:rPr>
      <w:rFonts w:ascii="Times New Roman" w:eastAsia="Times New Roman" w:hAnsi="Times New Roman" w:cs="Times New Roman"/>
      <w:sz w:val="24"/>
      <w:szCs w:val="24"/>
      <w:lang w:val="ro-RO"/>
    </w:rPr>
  </w:style>
  <w:style w:type="character" w:customStyle="1" w:styleId="af5">
    <w:name w:val="Основной текст Знак"/>
    <w:basedOn w:val="a1"/>
    <w:link w:val="af4"/>
    <w:qFormat/>
    <w:rsid w:val="007A4C74"/>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sid w:val="007A4C74"/>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sid w:val="007A4C74"/>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sid w:val="007A4C74"/>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sid w:val="007A4C7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7A4C74"/>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sid w:val="007A4C74"/>
    <w:rPr>
      <w:rFonts w:ascii="Tahoma" w:eastAsia="Times New Roman" w:hAnsi="Tahoma" w:cs="Tahoma"/>
      <w:sz w:val="16"/>
      <w:szCs w:val="16"/>
      <w:lang w:val="ru-RU" w:eastAsia="ru-RU"/>
    </w:rPr>
  </w:style>
  <w:style w:type="paragraph" w:customStyle="1" w:styleId="cn">
    <w:name w:val="cn"/>
    <w:basedOn w:val="a0"/>
    <w:qFormat/>
    <w:rsid w:val="007A4C74"/>
    <w:pPr>
      <w:jc w:val="center"/>
    </w:pPr>
    <w:rPr>
      <w:lang w:val="ru-RU" w:eastAsia="ru-RU"/>
    </w:rPr>
  </w:style>
  <w:style w:type="paragraph" w:customStyle="1" w:styleId="cb">
    <w:name w:val="cb"/>
    <w:basedOn w:val="a0"/>
    <w:qFormat/>
    <w:rsid w:val="007A4C74"/>
    <w:pPr>
      <w:jc w:val="center"/>
    </w:pPr>
    <w:rPr>
      <w:b/>
      <w:bCs/>
      <w:lang w:val="ru-RU" w:eastAsia="ru-RU"/>
    </w:rPr>
  </w:style>
  <w:style w:type="character" w:customStyle="1" w:styleId="32">
    <w:name w:val="Основной текст с отступом 3 Знак"/>
    <w:basedOn w:val="a1"/>
    <w:link w:val="31"/>
    <w:qFormat/>
    <w:rsid w:val="007A4C74"/>
    <w:rPr>
      <w:rFonts w:ascii="Times New Roman" w:eastAsia="Times New Roman" w:hAnsi="Times New Roman" w:cs="Times New Roman"/>
      <w:sz w:val="16"/>
      <w:szCs w:val="16"/>
      <w:lang w:val="ro-RO"/>
    </w:rPr>
  </w:style>
  <w:style w:type="paragraph" w:customStyle="1" w:styleId="cp">
    <w:name w:val="cp"/>
    <w:basedOn w:val="a0"/>
    <w:qFormat/>
    <w:rsid w:val="007A4C74"/>
    <w:pPr>
      <w:jc w:val="center"/>
    </w:pPr>
    <w:rPr>
      <w:b/>
      <w:bCs/>
      <w:lang w:eastAsia="ru-RU"/>
    </w:rPr>
  </w:style>
  <w:style w:type="paragraph" w:customStyle="1" w:styleId="rg">
    <w:name w:val="rg"/>
    <w:basedOn w:val="a0"/>
    <w:qFormat/>
    <w:rsid w:val="007A4C74"/>
    <w:pPr>
      <w:jc w:val="right"/>
    </w:pPr>
    <w:rPr>
      <w:lang w:val="ru-RU" w:eastAsia="ru-RU"/>
    </w:rPr>
  </w:style>
  <w:style w:type="paragraph" w:customStyle="1" w:styleId="Listparagraf1">
    <w:name w:val="Listă paragraf1"/>
    <w:basedOn w:val="a0"/>
    <w:qFormat/>
    <w:rsid w:val="007A4C74"/>
    <w:pPr>
      <w:ind w:left="708"/>
    </w:pPr>
    <w:rPr>
      <w:lang w:eastAsia="ru-RU"/>
    </w:rPr>
  </w:style>
  <w:style w:type="paragraph" w:customStyle="1" w:styleId="Sub-ClauseText">
    <w:name w:val="Sub-Clause Text"/>
    <w:basedOn w:val="a0"/>
    <w:qFormat/>
    <w:rsid w:val="007A4C74"/>
    <w:pPr>
      <w:spacing w:before="120" w:after="120"/>
      <w:jc w:val="both"/>
    </w:pPr>
    <w:rPr>
      <w:spacing w:val="-4"/>
      <w:szCs w:val="20"/>
      <w:lang w:val="en-US"/>
    </w:rPr>
  </w:style>
  <w:style w:type="paragraph" w:customStyle="1" w:styleId="i">
    <w:name w:val="(i)"/>
    <w:basedOn w:val="a0"/>
    <w:qFormat/>
    <w:rsid w:val="007A4C74"/>
    <w:pPr>
      <w:suppressAutoHyphens/>
      <w:jc w:val="both"/>
    </w:pPr>
    <w:rPr>
      <w:rFonts w:ascii="Tms Rmn" w:hAnsi="Tms Rmn"/>
      <w:szCs w:val="20"/>
      <w:lang w:val="en-US"/>
    </w:rPr>
  </w:style>
  <w:style w:type="paragraph" w:customStyle="1" w:styleId="ListParagraph1">
    <w:name w:val="List Paragraph1"/>
    <w:basedOn w:val="a0"/>
    <w:qFormat/>
    <w:rsid w:val="007A4C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rsid w:val="007A4C74"/>
    <w:pPr>
      <w:spacing w:after="240"/>
    </w:pPr>
    <w:rPr>
      <w:szCs w:val="20"/>
      <w:lang w:val="en-US"/>
    </w:rPr>
  </w:style>
  <w:style w:type="paragraph" w:customStyle="1" w:styleId="12">
    <w:name w:val="Заголовок оглавления1"/>
    <w:basedOn w:val="1"/>
    <w:next w:val="a0"/>
    <w:uiPriority w:val="39"/>
    <w:unhideWhenUsed/>
    <w:qFormat/>
    <w:rsid w:val="007A4C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sid w:val="007A4C74"/>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sid w:val="007A4C74"/>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sid w:val="007A4C74"/>
    <w:rPr>
      <w:rFonts w:ascii="Times New Roman" w:eastAsia="Times New Roman" w:hAnsi="Times New Roman" w:cs="Times New Roman"/>
      <w:b/>
      <w:bCs/>
      <w:sz w:val="20"/>
      <w:szCs w:val="20"/>
      <w:lang w:val="ru-RU" w:eastAsia="ru-RU"/>
    </w:rPr>
  </w:style>
  <w:style w:type="paragraph" w:customStyle="1" w:styleId="Default">
    <w:name w:val="Default"/>
    <w:qFormat/>
    <w:rsid w:val="007A4C7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7A4C74"/>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7A4C74"/>
  </w:style>
  <w:style w:type="paragraph" w:customStyle="1" w:styleId="Style3">
    <w:name w:val="Style3"/>
    <w:basedOn w:val="3"/>
    <w:link w:val="Style3Char"/>
    <w:qFormat/>
    <w:rsid w:val="007A4C7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7A4C74"/>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rsid w:val="007A4C74"/>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7A4C74"/>
    <w:rPr>
      <w:rFonts w:ascii="Times New Roman" w:hAnsi="Times New Roman" w:cs="Times New Roman"/>
      <w:b/>
      <w:bCs/>
      <w:i/>
      <w:iCs/>
      <w:sz w:val="22"/>
      <w:szCs w:val="22"/>
    </w:rPr>
  </w:style>
  <w:style w:type="paragraph" w:customStyle="1" w:styleId="Style73">
    <w:name w:val="Style73"/>
    <w:basedOn w:val="a0"/>
    <w:uiPriority w:val="99"/>
    <w:qFormat/>
    <w:rsid w:val="007A4C74"/>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7A4C74"/>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sid w:val="007A4C74"/>
    <w:rPr>
      <w:rFonts w:ascii="Consolas" w:eastAsia="Times New Roman" w:hAnsi="Consolas" w:cs="Times New Roman"/>
      <w:sz w:val="20"/>
      <w:szCs w:val="20"/>
      <w:lang w:val="ro-RO"/>
    </w:rPr>
  </w:style>
  <w:style w:type="character" w:customStyle="1" w:styleId="Style4Char">
    <w:name w:val="Style4 Char"/>
    <w:basedOn w:val="Style3Char"/>
    <w:qFormat/>
    <w:locked/>
    <w:rsid w:val="007A4C74"/>
    <w:rPr>
      <w:rFonts w:ascii="Times New Roman" w:eastAsia="Calibri" w:hAnsi="Times New Roman" w:cs="Times New Roman"/>
      <w:sz w:val="24"/>
      <w:szCs w:val="24"/>
      <w:lang w:val="ru-RU" w:eastAsia="ru-RU" w:bidi="ar-SA"/>
    </w:rPr>
  </w:style>
  <w:style w:type="character" w:customStyle="1" w:styleId="shorttext">
    <w:name w:val="short_text"/>
    <w:qFormat/>
    <w:rsid w:val="007A4C74"/>
  </w:style>
  <w:style w:type="character" w:customStyle="1" w:styleId="afe">
    <w:name w:val="Основной текст + Курсив"/>
    <w:qFormat/>
    <w:rsid w:val="007A4C74"/>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sid w:val="007A4C74"/>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sid w:val="007A4C74"/>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1"/>
    <w:uiPriority w:val="99"/>
    <w:semiHidden/>
    <w:qFormat/>
    <w:rsid w:val="007A4C74"/>
    <w:rPr>
      <w:color w:val="808080"/>
    </w:rPr>
  </w:style>
  <w:style w:type="character" w:customStyle="1" w:styleId="ln2paragraf1">
    <w:name w:val="ln2paragraf1"/>
    <w:qFormat/>
    <w:rsid w:val="007A4C74"/>
    <w:rPr>
      <w:b/>
      <w:bCs/>
    </w:rPr>
  </w:style>
  <w:style w:type="character" w:customStyle="1" w:styleId="ln2tparagraf">
    <w:name w:val="ln2tparagraf"/>
    <w:qFormat/>
    <w:rsid w:val="007A4C74"/>
  </w:style>
  <w:style w:type="character" w:customStyle="1" w:styleId="ln2tpunct">
    <w:name w:val="ln2tpunct"/>
    <w:qFormat/>
    <w:rsid w:val="007A4C74"/>
  </w:style>
  <w:style w:type="paragraph" w:customStyle="1" w:styleId="nt">
    <w:name w:val="nt"/>
    <w:basedOn w:val="a0"/>
    <w:qFormat/>
    <w:rsid w:val="007A4C74"/>
    <w:pPr>
      <w:ind w:left="567" w:right="567" w:hanging="567"/>
      <w:jc w:val="both"/>
    </w:pPr>
    <w:rPr>
      <w:rFonts w:eastAsiaTheme="minorEastAsia"/>
      <w:i/>
      <w:iCs/>
      <w:color w:val="663300"/>
      <w:sz w:val="20"/>
      <w:szCs w:val="20"/>
      <w:lang w:val="ru-RU" w:eastAsia="ru-RU"/>
    </w:rPr>
  </w:style>
  <w:style w:type="character" w:customStyle="1" w:styleId="tax1">
    <w:name w:val="tax1"/>
    <w:qFormat/>
    <w:rsid w:val="007A4C74"/>
    <w:rPr>
      <w:b/>
      <w:bCs/>
      <w:sz w:val="26"/>
      <w:szCs w:val="26"/>
    </w:rPr>
  </w:style>
  <w:style w:type="paragraph" w:customStyle="1" w:styleId="DefaultText">
    <w:name w:val="Default Text"/>
    <w:basedOn w:val="a0"/>
    <w:link w:val="DefaultTextChar"/>
    <w:uiPriority w:val="99"/>
    <w:qFormat/>
    <w:rsid w:val="007A4C74"/>
    <w:rPr>
      <w:szCs w:val="20"/>
      <w:lang w:val="en-US"/>
    </w:rPr>
  </w:style>
  <w:style w:type="character" w:customStyle="1" w:styleId="DefaultTextChar">
    <w:name w:val="Default Text Char"/>
    <w:link w:val="DefaultText"/>
    <w:uiPriority w:val="99"/>
    <w:qFormat/>
    <w:locked/>
    <w:rsid w:val="007A4C74"/>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F5521-60E2-4466-A3EB-2791A99B8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24615</Words>
  <Characters>140308</Characters>
  <Application>Microsoft Office Word</Application>
  <DocSecurity>0</DocSecurity>
  <Lines>1169</Lines>
  <Paragraphs>329</Paragraphs>
  <ScaleCrop>false</ScaleCrop>
  <Company>Hewlett-Packard Company</Company>
  <LinksUpToDate>false</LinksUpToDate>
  <CharactersWithSpaces>164594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2026-06-03T18:24:00Z</dcterms:created>
  <dcterms:modified xsi:type="dcterms:W3CDTF">2026-06-03T18:24:00Z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5CE308FD3B414A5FA85F0227BF1347CC_13</vt:lpwstr>
  </property>
</Properties>
</file>