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74EA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74EA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74EA3">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74EA3">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74EA3">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74EA3">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74EA3">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74EA3">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74EA3">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74EA3">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74EA3">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74EA3">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74EA3">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74EA3">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74EA3">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74EA3">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74EA3">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74EA3">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74EA3">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974EA3">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974EA3">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74EA3">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74EA3" w:rsidP="00974EA3">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974EA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74EA3">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74EA3">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74EA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74EA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74EA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74EA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74EA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74EA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74EA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74EA3">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74EA3">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974EA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74EA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74EA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74EA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74EA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74EA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74EA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74EA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74EA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74EA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74EA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74EA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74EA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74EA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74EA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74EA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74EA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74EA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74EA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74EA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74EA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74EA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74EA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74EA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974EA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74EA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74EA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74EA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74EA3">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974EA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74EA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74EA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74EA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74EA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74EA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74EA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74EA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74EA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74EA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974EA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74EA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74EA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74EA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74EA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74EA3">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74EA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74EA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74EA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74EA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74EA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74EA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74EA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74EA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74EA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74EA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74EA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74EA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74EA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74EA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74EA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74EA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74EA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74EA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74EA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74EA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74EA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74EA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74EA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74EA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74EA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74EA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74EA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74EA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74EA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974EA3">
              <w:fldChar w:fldCharType="begin"/>
            </w:r>
            <w:r w:rsidR="00974EA3">
              <w:instrText xml:space="preserve"> HYPERLINK "http://www.mtender.gov.md" </w:instrText>
            </w:r>
            <w:r w:rsidR="00974EA3">
              <w:fldChar w:fldCharType="separate"/>
            </w:r>
            <w:r w:rsidRPr="00FF430B">
              <w:rPr>
                <w:i/>
                <w:noProof w:val="0"/>
                <w:color w:val="0000FF"/>
                <w:u w:val="single"/>
                <w:lang w:val="ro-MD" w:eastAsia="ro-RO"/>
              </w:rPr>
              <w:t>www.mtender.gov.md</w:t>
            </w:r>
            <w:r w:rsidR="00974EA3">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74EA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74EA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74EA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74EA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74EA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74EA3">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974EA3">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74EA3">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974EA3">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74EA3">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74EA3">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74EA3">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74EA3">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74EA3">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74EA3">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74EA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74EA3">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974EA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74EA3">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974EA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74EA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74EA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74EA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74EA3">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74EA3">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74EA3">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74EA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74EA3">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74EA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74EA3">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74EA3">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74EA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74EA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74EA3">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74EA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74EA3">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74EA3">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74EA3">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74EA3">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74EA3">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74EA3">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74EA3">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74EA3">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74EA3">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74EA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74EA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74EA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74EA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974EA3">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974EA3">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974EA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974EA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974EA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974EA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974EA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974EA3">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974EA3">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74EA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974EA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974EA3">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974EA3">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974EA3">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974EA3">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54542" w14:textId="77777777" w:rsidR="00974EA3" w:rsidRDefault="00974EA3" w:rsidP="00A20ACF">
      <w:r>
        <w:separator/>
      </w:r>
    </w:p>
  </w:endnote>
  <w:endnote w:type="continuationSeparator" w:id="0">
    <w:p w14:paraId="3F65F67F" w14:textId="77777777" w:rsidR="00974EA3" w:rsidRDefault="00974E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5BD8E" w14:textId="77777777" w:rsidR="00974EA3" w:rsidRDefault="00974EA3" w:rsidP="00A20ACF">
      <w:r>
        <w:separator/>
      </w:r>
    </w:p>
  </w:footnote>
  <w:footnote w:type="continuationSeparator" w:id="0">
    <w:p w14:paraId="352167FE" w14:textId="77777777" w:rsidR="00974EA3" w:rsidRDefault="00974E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3C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4EA3"/>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2</cp:revision>
  <cp:lastPrinted>2021-06-01T11:52:00Z</cp:lastPrinted>
  <dcterms:created xsi:type="dcterms:W3CDTF">2026-06-18T12:38:00Z</dcterms:created>
  <dcterms:modified xsi:type="dcterms:W3CDTF">2026-06-18T12:38:00Z</dcterms:modified>
</cp:coreProperties>
</file>