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759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759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759E">
      <w:pPr>
        <w:pStyle w:val="a"/>
        <w:numPr>
          <w:ilvl w:val="0"/>
          <w:numId w:val="2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7E7E18" w:rsidRDefault="00D8130E" w:rsidP="0054759E">
      <w:pPr>
        <w:pStyle w:val="a"/>
        <w:numPr>
          <w:ilvl w:val="0"/>
          <w:numId w:val="24"/>
        </w:numPr>
        <w:tabs>
          <w:tab w:val="clear" w:pos="1134"/>
          <w:tab w:val="left" w:pos="-284"/>
          <w:tab w:val="left" w:pos="284"/>
          <w:tab w:val="left" w:pos="426"/>
        </w:tabs>
        <w:ind w:left="-284" w:firstLine="284"/>
        <w:rPr>
          <w:highlight w:val="yellow"/>
          <w:lang w:val="ro-MD"/>
        </w:rPr>
      </w:pPr>
      <w:r w:rsidRPr="00FF430B">
        <w:rPr>
          <w:lang w:val="ro-MD"/>
        </w:rPr>
        <w:t xml:space="preserve">  </w:t>
      </w:r>
      <w:r w:rsidR="00922F8A" w:rsidRPr="007E7E18">
        <w:rPr>
          <w:highlight w:val="yellow"/>
          <w:lang w:val="ro-MD"/>
        </w:rPr>
        <w:t>Anunț de participare</w:t>
      </w:r>
      <w:r w:rsidR="00E706C1" w:rsidRPr="007E7E18">
        <w:rPr>
          <w:highlight w:val="yellow"/>
          <w:lang w:val="ro-MD"/>
        </w:rPr>
        <w:t>,</w:t>
      </w:r>
      <w:r w:rsidR="00922F8A" w:rsidRPr="007E7E18">
        <w:rPr>
          <w:highlight w:val="yellow"/>
          <w:lang w:val="ro-MD"/>
        </w:rPr>
        <w:t xml:space="preserve"> inclusiv pentru procedurile de preselecție/procedurile negociate</w:t>
      </w:r>
      <w:r w:rsidR="0072565E" w:rsidRPr="007E7E18">
        <w:rPr>
          <w:highlight w:val="yellow"/>
          <w:lang w:val="ro-MD"/>
        </w:rPr>
        <w:t xml:space="preserve"> (anexa nr.</w:t>
      </w:r>
      <w:r w:rsidR="00E322C9" w:rsidRPr="007E7E18">
        <w:rPr>
          <w:highlight w:val="yellow"/>
          <w:lang w:val="ro-MD"/>
        </w:rPr>
        <w:t xml:space="preserve"> </w:t>
      </w:r>
      <w:r w:rsidR="0072565E" w:rsidRPr="007E7E18">
        <w:rPr>
          <w:highlight w:val="yellow"/>
          <w:lang w:val="ro-MD"/>
        </w:rPr>
        <w:t>2);</w:t>
      </w:r>
    </w:p>
    <w:p w14:paraId="78AFE6A0" w14:textId="10E7E901"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7E7E18" w:rsidRDefault="0072565E" w:rsidP="0054759E">
      <w:pPr>
        <w:pStyle w:val="a"/>
        <w:numPr>
          <w:ilvl w:val="0"/>
          <w:numId w:val="24"/>
        </w:numPr>
        <w:tabs>
          <w:tab w:val="left" w:pos="-284"/>
          <w:tab w:val="left" w:pos="426"/>
        </w:tabs>
        <w:ind w:left="-284" w:firstLine="284"/>
        <w:rPr>
          <w:highlight w:val="yellow"/>
          <w:lang w:val="ro-MD"/>
        </w:rPr>
      </w:pPr>
      <w:r w:rsidRPr="007E7E18">
        <w:rPr>
          <w:highlight w:val="yellow"/>
          <w:lang w:val="ro-MD"/>
        </w:rPr>
        <w:t>Cerere de participare (anexa nr.</w:t>
      </w:r>
      <w:r w:rsidR="00E322C9" w:rsidRPr="007E7E18">
        <w:rPr>
          <w:highlight w:val="yellow"/>
          <w:lang w:val="ro-MD"/>
        </w:rPr>
        <w:t xml:space="preserve"> </w:t>
      </w:r>
      <w:r w:rsidRPr="007E7E18">
        <w:rPr>
          <w:highlight w:val="yellow"/>
          <w:lang w:val="ro-MD"/>
        </w:rPr>
        <w:t>7);</w:t>
      </w:r>
    </w:p>
    <w:p w14:paraId="3B55C71E" w14:textId="6CD23C53" w:rsidR="00922F8A" w:rsidRPr="007E7E18" w:rsidRDefault="00922F8A" w:rsidP="0054759E">
      <w:pPr>
        <w:pStyle w:val="a"/>
        <w:numPr>
          <w:ilvl w:val="0"/>
          <w:numId w:val="24"/>
        </w:numPr>
        <w:tabs>
          <w:tab w:val="left" w:pos="-284"/>
          <w:tab w:val="left" w:pos="426"/>
        </w:tabs>
        <w:ind w:left="-284" w:firstLine="284"/>
        <w:rPr>
          <w:highlight w:val="yellow"/>
          <w:lang w:val="ro-MD"/>
        </w:rPr>
      </w:pPr>
      <w:r w:rsidRPr="007E7E18">
        <w:rPr>
          <w:highlight w:val="yellow"/>
          <w:lang w:val="ro-MD"/>
        </w:rPr>
        <w:t>Declaraţi</w:t>
      </w:r>
      <w:r w:rsidR="0072565E" w:rsidRPr="007E7E18">
        <w:rPr>
          <w:highlight w:val="yellow"/>
          <w:lang w:val="ro-MD"/>
        </w:rPr>
        <w:t>e privind valabilitatea ofertei (anexa nr.</w:t>
      </w:r>
      <w:r w:rsidR="00E322C9" w:rsidRPr="007E7E18">
        <w:rPr>
          <w:highlight w:val="yellow"/>
          <w:lang w:val="ro-MD"/>
        </w:rPr>
        <w:t xml:space="preserve"> </w:t>
      </w:r>
      <w:r w:rsidR="0072565E" w:rsidRPr="007E7E18">
        <w:rPr>
          <w:highlight w:val="yellow"/>
          <w:lang w:val="ro-MD"/>
        </w:rPr>
        <w:t>8);</w:t>
      </w:r>
    </w:p>
    <w:p w14:paraId="64C497BF" w14:textId="5861237A" w:rsidR="00922F8A" w:rsidRPr="007E7E18" w:rsidRDefault="00922F8A" w:rsidP="0054759E">
      <w:pPr>
        <w:pStyle w:val="a"/>
        <w:numPr>
          <w:ilvl w:val="0"/>
          <w:numId w:val="24"/>
        </w:numPr>
        <w:tabs>
          <w:tab w:val="left" w:pos="-284"/>
          <w:tab w:val="left" w:pos="426"/>
        </w:tabs>
        <w:ind w:left="-284" w:firstLine="284"/>
        <w:rPr>
          <w:highlight w:val="yellow"/>
          <w:lang w:val="ro-MD"/>
        </w:rPr>
      </w:pPr>
      <w:r w:rsidRPr="007E7E18">
        <w:rPr>
          <w:highlight w:val="yellow"/>
          <w:lang w:val="ro-MD"/>
        </w:rPr>
        <w:t>S</w:t>
      </w:r>
      <w:r w:rsidR="0072565E" w:rsidRPr="007E7E18">
        <w:rPr>
          <w:highlight w:val="yellow"/>
          <w:lang w:val="ro-MD"/>
        </w:rPr>
        <w:t>crisoare  de  garanţie  bancară (anexa nr.</w:t>
      </w:r>
      <w:r w:rsidR="00E322C9" w:rsidRPr="007E7E18">
        <w:rPr>
          <w:highlight w:val="yellow"/>
          <w:lang w:val="ro-MD"/>
        </w:rPr>
        <w:t xml:space="preserve"> </w:t>
      </w:r>
      <w:r w:rsidR="0072565E" w:rsidRPr="007E7E18">
        <w:rPr>
          <w:highlight w:val="yellow"/>
          <w:lang w:val="ro-MD"/>
        </w:rPr>
        <w:t>9);</w:t>
      </w:r>
    </w:p>
    <w:p w14:paraId="64FE7006" w14:textId="3D183BBC"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Grafic d</w:t>
      </w:r>
      <w:r w:rsidR="0072565E" w:rsidRPr="007E7E18">
        <w:rPr>
          <w:highlight w:val="yellow"/>
          <w:lang w:val="ro-MD"/>
        </w:rPr>
        <w:t>e executare a lucrărilor (anexa nr.</w:t>
      </w:r>
      <w:r w:rsidR="00FF430B" w:rsidRPr="007E7E18">
        <w:rPr>
          <w:highlight w:val="yellow"/>
          <w:lang w:val="ro-MD"/>
        </w:rPr>
        <w:t xml:space="preserve"> </w:t>
      </w:r>
      <w:r w:rsidR="0072565E" w:rsidRPr="007E7E18">
        <w:rPr>
          <w:highlight w:val="yellow"/>
          <w:lang w:val="ro-MD"/>
        </w:rPr>
        <w:t>10.);</w:t>
      </w:r>
    </w:p>
    <w:p w14:paraId="101C76C4" w14:textId="219AEBBE"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Grafic de  executare a documentației de proiect</w:t>
      </w:r>
      <w:r w:rsidR="0072565E" w:rsidRPr="007E7E18">
        <w:rPr>
          <w:highlight w:val="yellow"/>
          <w:lang w:val="ro-MD"/>
        </w:rPr>
        <w:t xml:space="preserve"> (anexa nr.</w:t>
      </w:r>
      <w:r w:rsidR="00E322C9" w:rsidRPr="007E7E18">
        <w:rPr>
          <w:highlight w:val="yellow"/>
          <w:lang w:val="ro-MD"/>
        </w:rPr>
        <w:t xml:space="preserve"> </w:t>
      </w:r>
      <w:r w:rsidR="0072565E" w:rsidRPr="007E7E18">
        <w:rPr>
          <w:highlight w:val="yellow"/>
          <w:lang w:val="ro-MD"/>
        </w:rPr>
        <w:t>11);</w:t>
      </w:r>
    </w:p>
    <w:p w14:paraId="2F04F5DA" w14:textId="4F52AB7E"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Declara</w:t>
      </w:r>
      <w:r w:rsidR="0072565E" w:rsidRPr="007E7E18">
        <w:rPr>
          <w:highlight w:val="yellow"/>
          <w:lang w:val="ro-MD"/>
        </w:rPr>
        <w:t>ție privind experienţa similară (anexa nr.</w:t>
      </w:r>
      <w:r w:rsidR="00E322C9" w:rsidRPr="007E7E18">
        <w:rPr>
          <w:highlight w:val="yellow"/>
          <w:lang w:val="ro-MD"/>
        </w:rPr>
        <w:t xml:space="preserve"> </w:t>
      </w:r>
      <w:r w:rsidR="0072565E" w:rsidRPr="007E7E18">
        <w:rPr>
          <w:highlight w:val="yellow"/>
          <w:lang w:val="ro-MD"/>
        </w:rPr>
        <w:t>12);</w:t>
      </w:r>
    </w:p>
    <w:p w14:paraId="6C586BF5" w14:textId="3189E7F3"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Declarație privind lista principalelor lucrări execut</w:t>
      </w:r>
      <w:r w:rsidR="0072565E" w:rsidRPr="007E7E18">
        <w:rPr>
          <w:highlight w:val="yellow"/>
          <w:lang w:val="ro-MD"/>
        </w:rPr>
        <w:t>ate în ultimul an de activitate (anexa nr.</w:t>
      </w:r>
      <w:r w:rsidR="00E322C9" w:rsidRPr="007E7E18">
        <w:rPr>
          <w:highlight w:val="yellow"/>
          <w:lang w:val="ro-MD"/>
        </w:rPr>
        <w:t xml:space="preserve"> </w:t>
      </w:r>
      <w:r w:rsidR="0072565E" w:rsidRPr="007E7E18">
        <w:rPr>
          <w:highlight w:val="yellow"/>
          <w:lang w:val="ro-MD"/>
        </w:rPr>
        <w:t>13);</w:t>
      </w:r>
    </w:p>
    <w:p w14:paraId="173285F3" w14:textId="129433B1"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Declaraţie privind dotările specifice, utilajul şi echipamentul necesar pentru îndeplinirea</w:t>
      </w:r>
      <w:r w:rsidR="0072565E" w:rsidRPr="007E7E18">
        <w:rPr>
          <w:highlight w:val="yellow"/>
          <w:lang w:val="ro-MD"/>
        </w:rPr>
        <w:t xml:space="preserve"> corespunzătoare a contractului (anexa nr.</w:t>
      </w:r>
      <w:r w:rsidR="00E322C9" w:rsidRPr="007E7E18">
        <w:rPr>
          <w:highlight w:val="yellow"/>
          <w:lang w:val="ro-MD"/>
        </w:rPr>
        <w:t xml:space="preserve"> </w:t>
      </w:r>
      <w:r w:rsidR="0072565E" w:rsidRPr="007E7E18">
        <w:rPr>
          <w:highlight w:val="yellow"/>
          <w:lang w:val="ro-MD"/>
        </w:rPr>
        <w:t>14);</w:t>
      </w:r>
    </w:p>
    <w:p w14:paraId="08497D25" w14:textId="5A8FBBAE" w:rsidR="00922F8A" w:rsidRPr="007E7E18" w:rsidRDefault="00922F8A" w:rsidP="0054759E">
      <w:pPr>
        <w:pStyle w:val="a"/>
        <w:numPr>
          <w:ilvl w:val="0"/>
          <w:numId w:val="24"/>
        </w:numPr>
        <w:tabs>
          <w:tab w:val="clear" w:pos="1134"/>
          <w:tab w:val="left" w:pos="-284"/>
          <w:tab w:val="left" w:pos="426"/>
        </w:tabs>
        <w:ind w:left="-284" w:firstLine="284"/>
        <w:rPr>
          <w:sz w:val="22"/>
          <w:szCs w:val="22"/>
          <w:highlight w:val="yellow"/>
          <w:lang w:val="ro-MD"/>
        </w:rPr>
      </w:pPr>
      <w:r w:rsidRPr="007E7E18">
        <w:rPr>
          <w:highlight w:val="yellow"/>
          <w:lang w:val="ro-MD"/>
        </w:rPr>
        <w:t>Declaraţie privind personalul de specialitate propus pe</w:t>
      </w:r>
      <w:r w:rsidR="0072565E" w:rsidRPr="007E7E18">
        <w:rPr>
          <w:highlight w:val="yellow"/>
          <w:lang w:val="ro-MD"/>
        </w:rPr>
        <w:t>ntru implementarea contractului (anexa nr.</w:t>
      </w:r>
      <w:r w:rsidR="00E322C9" w:rsidRPr="007E7E18">
        <w:rPr>
          <w:highlight w:val="yellow"/>
          <w:lang w:val="ro-MD"/>
        </w:rPr>
        <w:t xml:space="preserve"> </w:t>
      </w:r>
      <w:r w:rsidR="0072565E" w:rsidRPr="007E7E18">
        <w:rPr>
          <w:highlight w:val="yellow"/>
          <w:lang w:val="ro-MD"/>
        </w:rPr>
        <w:t>15);</w:t>
      </w:r>
    </w:p>
    <w:p w14:paraId="06529AF5" w14:textId="65B87BA7" w:rsidR="00922F8A" w:rsidRPr="00FF430B" w:rsidRDefault="00922F8A" w:rsidP="0054759E">
      <w:pPr>
        <w:pStyle w:val="a"/>
        <w:numPr>
          <w:ilvl w:val="0"/>
          <w:numId w:val="24"/>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759E">
      <w:pPr>
        <w:pStyle w:val="a"/>
        <w:numPr>
          <w:ilvl w:val="0"/>
          <w:numId w:val="24"/>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Aviz pentru participare la licitațiile publice de lucrări din domeniul </w:t>
      </w:r>
      <w:r w:rsidR="0072565E" w:rsidRPr="007E7E18">
        <w:rPr>
          <w:highlight w:val="yellow"/>
          <w:lang w:val="ro-MD"/>
        </w:rPr>
        <w:t>construcțiilor și instalațiilor (anexa nr.</w:t>
      </w:r>
      <w:r w:rsidR="00E322C9" w:rsidRPr="007E7E18">
        <w:rPr>
          <w:highlight w:val="yellow"/>
          <w:lang w:val="ro-MD"/>
        </w:rPr>
        <w:t xml:space="preserve"> </w:t>
      </w:r>
      <w:r w:rsidR="0072565E" w:rsidRPr="007E7E18">
        <w:rPr>
          <w:highlight w:val="yellow"/>
          <w:lang w:val="ro-MD"/>
        </w:rPr>
        <w:t>22);</w:t>
      </w:r>
    </w:p>
    <w:p w14:paraId="3F719CFD" w14:textId="529CDF53"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Caiet de sarcini. Formularul de deviz nr.1 – </w:t>
      </w:r>
      <w:r w:rsidR="0072565E" w:rsidRPr="007E7E18">
        <w:rPr>
          <w:highlight w:val="yellow"/>
          <w:lang w:val="ro-MD"/>
        </w:rPr>
        <w:t>lista cu cantitățile de lucrări (anexa nr.</w:t>
      </w:r>
      <w:r w:rsidR="00E322C9" w:rsidRPr="007E7E18">
        <w:rPr>
          <w:highlight w:val="yellow"/>
          <w:lang w:val="ro-MD"/>
        </w:rPr>
        <w:t xml:space="preserve"> </w:t>
      </w:r>
      <w:r w:rsidR="0072565E" w:rsidRPr="007E7E18">
        <w:rPr>
          <w:highlight w:val="yellow"/>
          <w:lang w:val="ro-MD"/>
        </w:rPr>
        <w:t>23);</w:t>
      </w:r>
    </w:p>
    <w:p w14:paraId="04A05C32" w14:textId="67304D97"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4759E">
      <w:pPr>
        <w:pStyle w:val="a"/>
        <w:numPr>
          <w:ilvl w:val="0"/>
          <w:numId w:val="24"/>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4759E">
      <w:pPr>
        <w:pStyle w:val="a"/>
        <w:numPr>
          <w:ilvl w:val="0"/>
          <w:numId w:val="2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759E">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759E">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759E">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759E">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759E">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D5CCD" w:rsidP="0054759E">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759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759E">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759E">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759E">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759E">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7E7E18" w:rsidRDefault="006D18BA" w:rsidP="00A54239">
      <w:pPr>
        <w:tabs>
          <w:tab w:val="left" w:pos="0"/>
          <w:tab w:val="left" w:pos="426"/>
          <w:tab w:val="left" w:pos="960"/>
        </w:tabs>
        <w:spacing w:after="120"/>
        <w:rPr>
          <w:highlight w:val="yellow"/>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7E7E18">
        <w:rPr>
          <w:highlight w:val="yellow"/>
          <w:lang w:val="ro-MD"/>
        </w:rPr>
        <w:t>Propunerea</w:t>
      </w:r>
      <w:r w:rsidR="004344C6" w:rsidRPr="007E7E18">
        <w:rPr>
          <w:highlight w:val="yellow"/>
          <w:lang w:val="ro-MD"/>
        </w:rPr>
        <w:t xml:space="preserve"> tehnică;</w:t>
      </w:r>
      <w:bookmarkEnd w:id="36"/>
      <w:bookmarkEnd w:id="37"/>
      <w:bookmarkEnd w:id="38"/>
      <w:bookmarkEnd w:id="39"/>
    </w:p>
    <w:p w14:paraId="2F26F46F" w14:textId="77777777" w:rsidR="00A61C31" w:rsidRPr="007E7E18" w:rsidRDefault="00A61C31" w:rsidP="00A54239">
      <w:pPr>
        <w:tabs>
          <w:tab w:val="left" w:pos="0"/>
          <w:tab w:val="left" w:pos="426"/>
          <w:tab w:val="left" w:pos="960"/>
        </w:tabs>
        <w:spacing w:after="120"/>
        <w:rPr>
          <w:highlight w:val="yellow"/>
          <w:lang w:val="ro-MD"/>
        </w:rPr>
      </w:pPr>
      <w:r w:rsidRPr="007E7E18">
        <w:rPr>
          <w:highlight w:val="yellow"/>
          <w:lang w:val="ro-MD"/>
        </w:rPr>
        <w:t>2) Propunerea financiară;</w:t>
      </w:r>
    </w:p>
    <w:p w14:paraId="047C0C63" w14:textId="77777777" w:rsidR="00ED0E8A" w:rsidRPr="007E7E18" w:rsidRDefault="00A61C31" w:rsidP="00A54239">
      <w:pPr>
        <w:tabs>
          <w:tab w:val="left" w:pos="0"/>
          <w:tab w:val="left" w:pos="426"/>
          <w:tab w:val="left" w:pos="960"/>
        </w:tabs>
        <w:spacing w:after="120"/>
        <w:rPr>
          <w:color w:val="000000" w:themeColor="text1"/>
          <w:highlight w:val="yellow"/>
          <w:lang w:val="ro-MD"/>
        </w:rPr>
      </w:pPr>
      <w:r w:rsidRPr="007E7E18">
        <w:rPr>
          <w:highlight w:val="yellow"/>
          <w:lang w:val="ro-MD"/>
        </w:rPr>
        <w:t>3</w:t>
      </w:r>
      <w:r w:rsidR="004344C6" w:rsidRPr="007E7E18">
        <w:rPr>
          <w:highlight w:val="yellow"/>
          <w:lang w:val="ro-MD"/>
        </w:rPr>
        <w:t xml:space="preserve">) </w:t>
      </w:r>
      <w:r w:rsidR="004344C6" w:rsidRPr="007E7E18">
        <w:rPr>
          <w:color w:val="000000" w:themeColor="text1"/>
          <w:highlight w:val="yellow"/>
          <w:lang w:val="ro-MD"/>
        </w:rPr>
        <w:t>DUAE</w:t>
      </w:r>
      <w:bookmarkEnd w:id="31"/>
      <w:bookmarkEnd w:id="32"/>
      <w:bookmarkEnd w:id="33"/>
      <w:bookmarkEnd w:id="34"/>
      <w:bookmarkEnd w:id="35"/>
      <w:r w:rsidR="004D6DBE" w:rsidRPr="007E7E18">
        <w:rPr>
          <w:color w:val="000000" w:themeColor="text1"/>
          <w:highlight w:val="yellow"/>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7E7E18">
        <w:rPr>
          <w:color w:val="000000" w:themeColor="text1"/>
          <w:highlight w:val="yellow"/>
          <w:lang w:val="ro-MD"/>
        </w:rPr>
        <w:t>4) Garanția pentru ofertă, după caz</w:t>
      </w:r>
      <w:r w:rsidR="00115B7D" w:rsidRPr="007E7E18">
        <w:rPr>
          <w:color w:val="000000" w:themeColor="text1"/>
          <w:highlight w:val="yellow"/>
          <w:lang w:val="ro-MD"/>
        </w:rPr>
        <w:t xml:space="preserve"> (</w:t>
      </w:r>
      <w:r w:rsidR="00590C16" w:rsidRPr="007E7E18">
        <w:rPr>
          <w:color w:val="000000" w:themeColor="text1"/>
          <w:highlight w:val="yellow"/>
          <w:lang w:val="ro-MD"/>
        </w:rPr>
        <w:t>a</w:t>
      </w:r>
      <w:r w:rsidR="00115B7D" w:rsidRPr="007E7E18">
        <w:rPr>
          <w:color w:val="000000" w:themeColor="text1"/>
          <w:highlight w:val="yellow"/>
          <w:lang w:val="ro-MD"/>
        </w:rPr>
        <w:t>nexa nr.</w:t>
      </w:r>
      <w:r w:rsidR="00C77AA7" w:rsidRPr="007E7E18">
        <w:rPr>
          <w:color w:val="000000" w:themeColor="text1"/>
          <w:highlight w:val="yellow"/>
          <w:lang w:val="ro-MD"/>
        </w:rPr>
        <w:t xml:space="preserve"> </w:t>
      </w:r>
      <w:r w:rsidR="00115B7D" w:rsidRPr="007E7E18">
        <w:rPr>
          <w:color w:val="000000" w:themeColor="text1"/>
          <w:highlight w:val="yellow"/>
          <w:lang w:val="ro-MD"/>
        </w:rPr>
        <w:t>9)</w:t>
      </w:r>
      <w:r w:rsidRPr="007E7E18">
        <w:rPr>
          <w:color w:val="000000" w:themeColor="text1"/>
          <w:highlight w:val="yellow"/>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71B885FD" w14:textId="74001BF2" w:rsidR="0074570C" w:rsidRPr="00353C14" w:rsidRDefault="00353C14" w:rsidP="00353C14">
      <w:pPr>
        <w:rPr>
          <w:noProof w:val="0"/>
          <w:color w:val="00B0F0"/>
          <w:sz w:val="28"/>
          <w:szCs w:val="28"/>
          <w:lang w:val="ro-MD"/>
        </w:rPr>
      </w:pPr>
      <w:r w:rsidRPr="00353C14">
        <w:rPr>
          <w:noProof w:val="0"/>
          <w:color w:val="00B0F0"/>
          <w:sz w:val="28"/>
          <w:szCs w:val="28"/>
          <w:lang w:val="ro-MD"/>
        </w:rPr>
        <w:lastRenderedPageBreak/>
        <w:t>Nu a fost aplicat</w:t>
      </w:r>
    </w:p>
    <w:p w14:paraId="5F309F59" w14:textId="77777777" w:rsidR="0074570C" w:rsidRDefault="0074570C" w:rsidP="00964783">
      <w:pPr>
        <w:jc w:val="right"/>
        <w:rPr>
          <w:noProof w:val="0"/>
          <w:lang w:val="ro-MD"/>
        </w:rPr>
      </w:pPr>
    </w:p>
    <w:p w14:paraId="5B27C5CF" w14:textId="70A759E5"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8E2E834"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w:t>
      </w:r>
      <w:r w:rsidR="00163E07">
        <w:rPr>
          <w:rFonts w:eastAsia="Calibri"/>
          <w:noProof w:val="0"/>
          <w:lang w:val="ro-MD"/>
        </w:rPr>
        <w:t xml:space="preserve"> </w:t>
      </w:r>
      <w:r w:rsidR="00163E07" w:rsidRPr="00FF430B">
        <w:rPr>
          <w:rFonts w:eastAsia="Calibri"/>
          <w:noProof w:val="0"/>
          <w:lang w:val="ro-MD"/>
        </w:rPr>
        <w:t>D</w:t>
      </w:r>
      <w:r w:rsidRPr="00FF430B">
        <w:rPr>
          <w:rFonts w:eastAsia="Calibri"/>
          <w:noProof w:val="0"/>
          <w:lang w:val="ro-MD"/>
        </w:rPr>
        <w:t>in</w:t>
      </w:r>
      <w:r w:rsidR="00163E07">
        <w:rPr>
          <w:rFonts w:eastAsia="Calibri"/>
          <w:noProof w:val="0"/>
          <w:lang w:val="ro-MD"/>
        </w:rPr>
        <w:t xml:space="preserve"> </w:t>
      </w:r>
      <w:r w:rsidRPr="00FF430B">
        <w:rPr>
          <w:rFonts w:eastAsia="Calibri"/>
          <w:noProof w:val="0"/>
          <w:lang w:val="ro-MD"/>
        </w:rPr>
        <w:t xml:space="preserve"> </w:t>
      </w:r>
    </w:p>
    <w:p w14:paraId="23F16C6E" w14:textId="77777777" w:rsidR="00615E49" w:rsidRPr="00FF430B" w:rsidRDefault="00615E49" w:rsidP="0054759E">
      <w:pPr>
        <w:numPr>
          <w:ilvl w:val="0"/>
          <w:numId w:val="21"/>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B3956" w:rsidRPr="00EC30C2" w14:paraId="3B6E5218" w14:textId="77777777" w:rsidTr="004B3956">
        <w:tc>
          <w:tcPr>
            <w:tcW w:w="5949" w:type="dxa"/>
            <w:shd w:val="clear" w:color="auto" w:fill="F2F2F2"/>
          </w:tcPr>
          <w:p w14:paraId="7FD97A6B"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0916C79" w14:textId="189FD37F" w:rsidR="004B3956" w:rsidRPr="00FF430B" w:rsidRDefault="004B3956" w:rsidP="004B3956">
            <w:pPr>
              <w:spacing w:line="276" w:lineRule="auto"/>
              <w:jc w:val="both"/>
              <w:rPr>
                <w:rFonts w:eastAsia="Calibri"/>
                <w:noProof w:val="0"/>
                <w:lang w:val="ro-MD"/>
              </w:rPr>
            </w:pPr>
            <w:r w:rsidRPr="007906B2">
              <w:t>Direcția Educație, Tineret și Sport</w:t>
            </w:r>
            <w:r w:rsidRPr="007906B2">
              <w:rPr>
                <w:lang w:val="en-US"/>
              </w:rPr>
              <w:t xml:space="preserve"> sectorul Ciocana</w:t>
            </w:r>
          </w:p>
        </w:tc>
      </w:tr>
      <w:tr w:rsidR="004B3956" w:rsidRPr="00EC30C2" w14:paraId="71279162" w14:textId="77777777" w:rsidTr="004B3956">
        <w:tc>
          <w:tcPr>
            <w:tcW w:w="5949" w:type="dxa"/>
            <w:shd w:val="clear" w:color="auto" w:fill="F2F2F2"/>
          </w:tcPr>
          <w:p w14:paraId="12503D16"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IDNO</w:t>
            </w:r>
          </w:p>
        </w:tc>
        <w:tc>
          <w:tcPr>
            <w:tcW w:w="3969" w:type="dxa"/>
          </w:tcPr>
          <w:p w14:paraId="4211195A" w14:textId="4681616A" w:rsidR="004B3956" w:rsidRPr="00FF430B" w:rsidRDefault="004B3956" w:rsidP="004B3956">
            <w:pPr>
              <w:spacing w:line="276" w:lineRule="auto"/>
              <w:jc w:val="both"/>
              <w:rPr>
                <w:rFonts w:eastAsia="Calibri"/>
                <w:noProof w:val="0"/>
                <w:lang w:val="ro-MD"/>
              </w:rPr>
            </w:pPr>
            <w:r w:rsidRPr="007906B2">
              <w:t>1007601009565</w:t>
            </w:r>
          </w:p>
        </w:tc>
      </w:tr>
      <w:tr w:rsidR="004B3956" w:rsidRPr="00EC30C2" w14:paraId="311DBD9C" w14:textId="77777777" w:rsidTr="004B3956">
        <w:tc>
          <w:tcPr>
            <w:tcW w:w="5949" w:type="dxa"/>
            <w:shd w:val="clear" w:color="auto" w:fill="F2F2F2"/>
          </w:tcPr>
          <w:p w14:paraId="160153D1"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Adresa</w:t>
            </w:r>
          </w:p>
        </w:tc>
        <w:tc>
          <w:tcPr>
            <w:tcW w:w="3969" w:type="dxa"/>
          </w:tcPr>
          <w:p w14:paraId="7F55DB19" w14:textId="6C82F4C6" w:rsidR="004B3956" w:rsidRPr="00FF430B" w:rsidRDefault="004B3956" w:rsidP="004B3956">
            <w:pPr>
              <w:spacing w:line="276" w:lineRule="auto"/>
              <w:jc w:val="both"/>
              <w:rPr>
                <w:rFonts w:eastAsia="Calibri"/>
                <w:noProof w:val="0"/>
                <w:lang w:val="ro-MD"/>
              </w:rPr>
            </w:pPr>
            <w:r w:rsidRPr="007906B2">
              <w:rPr>
                <w:lang w:val="en-US"/>
              </w:rPr>
              <w:t>Mun. Chișinău, str. Alecu Russo,</w:t>
            </w:r>
            <w:r>
              <w:rPr>
                <w:lang w:val="en-US"/>
              </w:rPr>
              <w:t xml:space="preserve"> </w:t>
            </w:r>
            <w:r w:rsidRPr="007906B2">
              <w:rPr>
                <w:lang w:val="en-US"/>
              </w:rPr>
              <w:t>57.</w:t>
            </w:r>
          </w:p>
        </w:tc>
      </w:tr>
      <w:tr w:rsidR="004B3956" w:rsidRPr="00EC30C2" w14:paraId="357BA250" w14:textId="77777777" w:rsidTr="004B3956">
        <w:tc>
          <w:tcPr>
            <w:tcW w:w="5949" w:type="dxa"/>
            <w:shd w:val="clear" w:color="auto" w:fill="F2F2F2"/>
          </w:tcPr>
          <w:p w14:paraId="5CFFCD2E"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2D576703" w14:textId="4869B4AA" w:rsidR="004B3956" w:rsidRPr="006B108C" w:rsidRDefault="004B3956" w:rsidP="004B3956">
            <w:pPr>
              <w:spacing w:line="276" w:lineRule="auto"/>
              <w:jc w:val="both"/>
              <w:rPr>
                <w:rFonts w:eastAsia="Calibri"/>
                <w:noProof w:val="0"/>
                <w:lang w:val="ro-MD"/>
              </w:rPr>
            </w:pPr>
            <w:r w:rsidRPr="006B108C">
              <w:rPr>
                <w:lang w:val="en-US"/>
              </w:rPr>
              <w:t>022</w:t>
            </w:r>
            <w:r w:rsidR="006B108C">
              <w:rPr>
                <w:lang w:val="en-US"/>
              </w:rPr>
              <w:t xml:space="preserve"> </w:t>
            </w:r>
            <w:r w:rsidRPr="006B108C">
              <w:rPr>
                <w:lang w:val="en-US"/>
              </w:rPr>
              <w:t>499</w:t>
            </w:r>
            <w:r w:rsidR="006B108C">
              <w:rPr>
                <w:lang w:val="en-US"/>
              </w:rPr>
              <w:t xml:space="preserve"> </w:t>
            </w:r>
            <w:r w:rsidRPr="006B108C">
              <w:rPr>
                <w:lang w:val="en-US"/>
              </w:rPr>
              <w:t>661</w:t>
            </w:r>
          </w:p>
        </w:tc>
      </w:tr>
      <w:tr w:rsidR="004B3956" w:rsidRPr="00EC30C2" w14:paraId="0055E72B" w14:textId="77777777" w:rsidTr="004B3956">
        <w:tc>
          <w:tcPr>
            <w:tcW w:w="5949" w:type="dxa"/>
            <w:shd w:val="clear" w:color="auto" w:fill="F2F2F2"/>
          </w:tcPr>
          <w:p w14:paraId="630EA8BC"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5E9C7DCD" w14:textId="3A60CD7F" w:rsidR="004B3956" w:rsidRPr="00FF430B" w:rsidRDefault="004B3956" w:rsidP="004B3956">
            <w:pPr>
              <w:spacing w:line="276" w:lineRule="auto"/>
              <w:jc w:val="both"/>
              <w:rPr>
                <w:rFonts w:eastAsia="Calibri"/>
                <w:noProof w:val="0"/>
                <w:lang w:val="ro-MD"/>
              </w:rPr>
            </w:pPr>
            <w:r w:rsidRPr="007906B2">
              <w:t>detsciocana</w:t>
            </w:r>
            <w:r>
              <w:t>achiziti</w:t>
            </w:r>
            <w:r w:rsidRPr="007906B2">
              <w:t>@mail.ru</w:t>
            </w:r>
          </w:p>
        </w:tc>
      </w:tr>
      <w:tr w:rsidR="004B3956" w:rsidRPr="00EC30C2" w14:paraId="6C56F071" w14:textId="77777777" w:rsidTr="004B3956">
        <w:tc>
          <w:tcPr>
            <w:tcW w:w="5949" w:type="dxa"/>
            <w:shd w:val="clear" w:color="auto" w:fill="F2F2F2"/>
          </w:tcPr>
          <w:p w14:paraId="7A920202"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065E16A0" w14:textId="2EB865EB" w:rsidR="004B3956" w:rsidRPr="00FF430B" w:rsidRDefault="004B3956" w:rsidP="004B3956">
            <w:pPr>
              <w:spacing w:line="276" w:lineRule="auto"/>
              <w:jc w:val="both"/>
              <w:rPr>
                <w:rFonts w:eastAsia="Calibri"/>
                <w:noProof w:val="0"/>
                <w:lang w:val="ro-MD"/>
              </w:rPr>
            </w:pPr>
            <w:r w:rsidRPr="007906B2">
              <w:t>detsciocana.educ.md</w:t>
            </w:r>
          </w:p>
        </w:tc>
      </w:tr>
      <w:tr w:rsidR="004B3956" w:rsidRPr="00EC30C2" w14:paraId="32883CAC" w14:textId="77777777" w:rsidTr="004B3956">
        <w:tc>
          <w:tcPr>
            <w:tcW w:w="5949" w:type="dxa"/>
            <w:shd w:val="clear" w:color="auto" w:fill="F2F2F2"/>
          </w:tcPr>
          <w:p w14:paraId="5E531523"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49B7DF51" w14:textId="4A35A0E7" w:rsidR="004B3956" w:rsidRPr="00FF430B" w:rsidRDefault="00594F8E" w:rsidP="004B3956">
            <w:pPr>
              <w:spacing w:line="276" w:lineRule="auto"/>
              <w:jc w:val="both"/>
              <w:rPr>
                <w:rFonts w:eastAsia="Calibri"/>
                <w:noProof w:val="0"/>
                <w:lang w:val="ro-MD"/>
              </w:rPr>
            </w:pPr>
            <w:r>
              <w:rPr>
                <w:rFonts w:eastAsia="Calibri"/>
                <w:noProof w:val="0"/>
                <w:lang w:val="ro-MD"/>
              </w:rPr>
              <w:t>022 499 661</w:t>
            </w:r>
          </w:p>
        </w:tc>
      </w:tr>
      <w:tr w:rsidR="004B3956" w:rsidRPr="00EC30C2" w14:paraId="0C2990BF" w14:textId="77777777" w:rsidTr="004B3956">
        <w:tc>
          <w:tcPr>
            <w:tcW w:w="5949" w:type="dxa"/>
            <w:shd w:val="clear" w:color="auto" w:fill="F2F2F2"/>
          </w:tcPr>
          <w:p w14:paraId="2F8C547F"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359266F3" w14:textId="03BEB51B" w:rsidR="004B3956" w:rsidRPr="00FF430B" w:rsidRDefault="004B3956" w:rsidP="004B3956">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2855BDEC" w14:textId="466CF133" w:rsidR="004B3956" w:rsidRPr="00FF430B" w:rsidRDefault="004B3956" w:rsidP="004B3956">
            <w:pPr>
              <w:spacing w:line="276" w:lineRule="auto"/>
              <w:jc w:val="both"/>
              <w:rPr>
                <w:rFonts w:eastAsia="Calibri"/>
                <w:noProof w:val="0"/>
                <w:lang w:val="ro-MD"/>
              </w:rPr>
            </w:pPr>
            <w:r w:rsidRPr="007906B2">
              <w:t>detsciocanaachiziti@mail.ru</w:t>
            </w:r>
          </w:p>
        </w:tc>
      </w:tr>
      <w:tr w:rsidR="004B3956" w:rsidRPr="00EC30C2" w14:paraId="4CE9DFAB" w14:textId="77777777" w:rsidTr="004B3956">
        <w:tc>
          <w:tcPr>
            <w:tcW w:w="5949" w:type="dxa"/>
            <w:shd w:val="clear" w:color="auto" w:fill="F2F2F2"/>
          </w:tcPr>
          <w:p w14:paraId="31A29C1F"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4B3956" w:rsidRPr="00FF430B" w:rsidRDefault="004B3956" w:rsidP="004B3956">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1DEAA1BE" w14:textId="5C6E1029" w:rsidR="004B3956" w:rsidRPr="00FF430B" w:rsidRDefault="004B3956" w:rsidP="004B3956">
            <w:pPr>
              <w:spacing w:line="276" w:lineRule="auto"/>
              <w:jc w:val="both"/>
              <w:rPr>
                <w:rFonts w:eastAsia="Calibri"/>
                <w:noProof w:val="0"/>
                <w:lang w:val="ro-MD"/>
              </w:rPr>
            </w:pPr>
            <w:r w:rsidRPr="007906B2">
              <w:t>Instituție Bugetară</w:t>
            </w:r>
          </w:p>
        </w:tc>
      </w:tr>
    </w:tbl>
    <w:p w14:paraId="43367910" w14:textId="77777777" w:rsidR="00615E49" w:rsidRPr="00FF430B" w:rsidRDefault="00615E49" w:rsidP="0054759E">
      <w:pPr>
        <w:numPr>
          <w:ilvl w:val="0"/>
          <w:numId w:val="21"/>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835"/>
        <w:gridCol w:w="1134"/>
        <w:gridCol w:w="2268"/>
        <w:gridCol w:w="1985"/>
      </w:tblGrid>
      <w:tr w:rsidR="00615E49" w:rsidRPr="00EC30C2" w14:paraId="4FC93795" w14:textId="77777777" w:rsidTr="006B108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7E7E18" w:rsidRPr="00EC30C2" w14:paraId="4FDBB21C" w14:textId="77777777" w:rsidTr="006B108C">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566085E9" w:rsidR="007E7E18" w:rsidRPr="00FF430B" w:rsidRDefault="007E7E18" w:rsidP="007E7E18">
            <w:pPr>
              <w:spacing w:line="276" w:lineRule="auto"/>
              <w:jc w:val="center"/>
              <w:rPr>
                <w:rFonts w:eastAsia="Calibri"/>
                <w:noProof w:val="0"/>
                <w:lang w:val="ro-MD"/>
              </w:rPr>
            </w:pPr>
          </w:p>
        </w:tc>
        <w:tc>
          <w:tcPr>
            <w:tcW w:w="1134" w:type="dxa"/>
            <w:vMerge w:val="restart"/>
            <w:tcBorders>
              <w:top w:val="single" w:sz="4" w:space="0" w:color="auto"/>
              <w:left w:val="single" w:sz="4" w:space="0" w:color="auto"/>
              <w:right w:val="single" w:sz="4" w:space="0" w:color="auto"/>
            </w:tcBorders>
            <w:shd w:val="clear" w:color="auto" w:fill="auto"/>
            <w:vAlign w:val="center"/>
          </w:tcPr>
          <w:p w14:paraId="6E57E012" w14:textId="19C870D2" w:rsidR="007E7E18" w:rsidRPr="00FF430B" w:rsidRDefault="007E7E18" w:rsidP="007E7E18">
            <w:pPr>
              <w:spacing w:line="276" w:lineRule="auto"/>
              <w:rPr>
                <w:rFonts w:eastAsia="Calibri"/>
                <w:noProof w:val="0"/>
                <w:lang w:val="ro-MD"/>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68EAFBBD" w:rsidR="007E7E18" w:rsidRPr="00353C14" w:rsidRDefault="007E7E18" w:rsidP="007E7E18">
            <w:pPr>
              <w:spacing w:line="276" w:lineRule="auto"/>
              <w:jc w:val="center"/>
              <w:rPr>
                <w:rFonts w:eastAsia="Calibri"/>
                <w:noProof w:val="0"/>
                <w:color w:val="FF000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1A44BC7D" w:rsidR="007E7E18" w:rsidRPr="00353C14" w:rsidRDefault="007E7E18" w:rsidP="007E7E18">
            <w:pPr>
              <w:spacing w:line="276" w:lineRule="auto"/>
              <w:jc w:val="center"/>
              <w:rPr>
                <w:rFonts w:eastAsia="Calibri"/>
                <w:noProof w:val="0"/>
                <w:color w:val="FF0000"/>
                <w:lang w:val="ro-MD"/>
              </w:rPr>
            </w:pPr>
          </w:p>
        </w:tc>
        <w:tc>
          <w:tcPr>
            <w:tcW w:w="2268" w:type="dxa"/>
            <w:vMerge w:val="restart"/>
            <w:tcBorders>
              <w:top w:val="single" w:sz="4" w:space="0" w:color="auto"/>
              <w:left w:val="single" w:sz="4" w:space="0" w:color="auto"/>
              <w:right w:val="single" w:sz="4" w:space="0" w:color="auto"/>
            </w:tcBorders>
            <w:shd w:val="clear" w:color="auto" w:fill="auto"/>
            <w:vAlign w:val="center"/>
          </w:tcPr>
          <w:p w14:paraId="702F6EA9" w14:textId="1D51DF29" w:rsidR="007E7E18" w:rsidRPr="00353C14" w:rsidRDefault="007E7E18" w:rsidP="007E7E18">
            <w:pPr>
              <w:spacing w:line="276" w:lineRule="auto"/>
              <w:jc w:val="both"/>
              <w:rPr>
                <w:rFonts w:eastAsia="Calibri"/>
                <w:noProof w:val="0"/>
                <w:color w:val="FF0000"/>
                <w:lang w:val="ro-MD"/>
              </w:rPr>
            </w:pPr>
          </w:p>
        </w:tc>
        <w:tc>
          <w:tcPr>
            <w:tcW w:w="1985" w:type="dxa"/>
            <w:vMerge w:val="restart"/>
            <w:tcBorders>
              <w:top w:val="single" w:sz="4" w:space="0" w:color="auto"/>
              <w:left w:val="single" w:sz="4" w:space="0" w:color="auto"/>
              <w:right w:val="single" w:sz="4" w:space="0" w:color="auto"/>
            </w:tcBorders>
            <w:shd w:val="clear" w:color="auto" w:fill="auto"/>
          </w:tcPr>
          <w:p w14:paraId="66B52F12" w14:textId="00782C8D" w:rsidR="007E7E18" w:rsidRPr="00353C14" w:rsidRDefault="007E7E18" w:rsidP="007E7E18">
            <w:pPr>
              <w:spacing w:line="276" w:lineRule="auto"/>
              <w:jc w:val="center"/>
              <w:rPr>
                <w:rFonts w:eastAsia="Calibri"/>
                <w:noProof w:val="0"/>
                <w:color w:val="FF0000"/>
                <w:lang w:val="ro-MD"/>
              </w:rPr>
            </w:pPr>
          </w:p>
        </w:tc>
      </w:tr>
      <w:tr w:rsidR="007E7E18" w:rsidRPr="00EC30C2" w14:paraId="33F20E24" w14:textId="77777777" w:rsidTr="006B10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371D907A" w:rsidR="007E7E18" w:rsidRPr="00FF430B" w:rsidRDefault="007E7E18" w:rsidP="007E7E18">
            <w:pPr>
              <w:spacing w:line="276" w:lineRule="auto"/>
              <w:jc w:val="center"/>
              <w:rPr>
                <w:rFonts w:eastAsia="Calibri"/>
                <w:noProof w:val="0"/>
                <w:lang w:val="ro-MD"/>
              </w:rPr>
            </w:pPr>
          </w:p>
        </w:tc>
        <w:tc>
          <w:tcPr>
            <w:tcW w:w="1134" w:type="dxa"/>
            <w:vMerge/>
            <w:tcBorders>
              <w:left w:val="single" w:sz="4" w:space="0" w:color="auto"/>
              <w:right w:val="single" w:sz="4" w:space="0" w:color="auto"/>
            </w:tcBorders>
            <w:shd w:val="clear" w:color="auto" w:fill="auto"/>
            <w:vAlign w:val="center"/>
          </w:tcPr>
          <w:p w14:paraId="2D11B5B4" w14:textId="77777777" w:rsidR="007E7E18" w:rsidRPr="00FF430B" w:rsidRDefault="007E7E18" w:rsidP="007E7E18">
            <w:pPr>
              <w:spacing w:line="276" w:lineRule="auto"/>
              <w:rPr>
                <w:rFonts w:eastAsia="Calibri"/>
                <w:noProof w:val="0"/>
                <w:lang w:val="ro-MD"/>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51712255" w:rsidR="007E7E18" w:rsidRPr="00353C14" w:rsidRDefault="007E7E18" w:rsidP="007E7E18">
            <w:pPr>
              <w:spacing w:line="276" w:lineRule="auto"/>
              <w:jc w:val="center"/>
              <w:rPr>
                <w:rFonts w:eastAsia="Calibri"/>
                <w:noProof w:val="0"/>
                <w:color w:val="FF000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399CDA58" w:rsidR="007E7E18" w:rsidRPr="00353C14" w:rsidRDefault="007E7E18" w:rsidP="007E7E18">
            <w:pPr>
              <w:spacing w:line="276" w:lineRule="auto"/>
              <w:jc w:val="center"/>
              <w:rPr>
                <w:rFonts w:eastAsia="Calibri"/>
                <w:noProof w:val="0"/>
                <w:color w:val="FF0000"/>
                <w:lang w:val="ro-MD"/>
              </w:rPr>
            </w:pPr>
          </w:p>
        </w:tc>
        <w:tc>
          <w:tcPr>
            <w:tcW w:w="2268" w:type="dxa"/>
            <w:vMerge/>
            <w:tcBorders>
              <w:left w:val="single" w:sz="4" w:space="0" w:color="auto"/>
              <w:right w:val="single" w:sz="4" w:space="0" w:color="auto"/>
            </w:tcBorders>
            <w:shd w:val="clear" w:color="auto" w:fill="auto"/>
            <w:vAlign w:val="center"/>
          </w:tcPr>
          <w:p w14:paraId="3D85146B" w14:textId="012F4C6D" w:rsidR="007E7E18" w:rsidRPr="00353C14" w:rsidRDefault="007E7E18" w:rsidP="007E7E18">
            <w:pPr>
              <w:spacing w:line="276" w:lineRule="auto"/>
              <w:jc w:val="both"/>
              <w:rPr>
                <w:rFonts w:eastAsia="Calibri"/>
                <w:noProof w:val="0"/>
                <w:color w:val="FF0000"/>
                <w:lang w:val="ro-MD"/>
              </w:rPr>
            </w:pPr>
          </w:p>
        </w:tc>
        <w:tc>
          <w:tcPr>
            <w:tcW w:w="1985" w:type="dxa"/>
            <w:vMerge/>
            <w:tcBorders>
              <w:left w:val="single" w:sz="4" w:space="0" w:color="auto"/>
              <w:right w:val="single" w:sz="4" w:space="0" w:color="auto"/>
            </w:tcBorders>
            <w:shd w:val="clear" w:color="auto" w:fill="auto"/>
          </w:tcPr>
          <w:p w14:paraId="356D0F55" w14:textId="77777777" w:rsidR="007E7E18" w:rsidRPr="00353C14" w:rsidRDefault="007E7E18" w:rsidP="007E7E18">
            <w:pPr>
              <w:spacing w:line="276" w:lineRule="auto"/>
              <w:jc w:val="center"/>
              <w:rPr>
                <w:rFonts w:eastAsia="Calibri"/>
                <w:noProof w:val="0"/>
                <w:color w:val="FF0000"/>
                <w:lang w:val="ro-MD"/>
              </w:rPr>
            </w:pPr>
          </w:p>
        </w:tc>
      </w:tr>
      <w:tr w:rsidR="007E7E18" w:rsidRPr="00EC30C2" w14:paraId="71BE98CF" w14:textId="77777777" w:rsidTr="004B395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8DB9B2" w14:textId="77777777" w:rsidR="007E7E18" w:rsidRPr="00FF430B" w:rsidRDefault="007E7E18" w:rsidP="007E7E18">
            <w:pPr>
              <w:spacing w:line="276" w:lineRule="auto"/>
              <w:jc w:val="center"/>
              <w:rPr>
                <w:rFonts w:eastAsia="Calibri"/>
                <w:noProof w:val="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19BD9A" w14:textId="77777777" w:rsidR="007E7E18" w:rsidRPr="00FF430B" w:rsidRDefault="007E7E18" w:rsidP="007E7E18">
            <w:pPr>
              <w:spacing w:line="276" w:lineRule="auto"/>
              <w:rPr>
                <w:rFonts w:eastAsia="Calibri"/>
                <w:noProof w:val="0"/>
                <w:lang w:val="ro-MD"/>
              </w:rPr>
            </w:pP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D672CD" w14:textId="7C3EF1D7" w:rsidR="007E7E18" w:rsidRDefault="007E7E18" w:rsidP="00353C14">
            <w:pPr>
              <w:spacing w:line="276" w:lineRule="auto"/>
              <w:jc w:val="both"/>
              <w:rPr>
                <w:lang w:val="en-US"/>
              </w:rPr>
            </w:pPr>
            <w:r w:rsidRPr="00FF430B">
              <w:rPr>
                <w:b/>
                <w:noProof w:val="0"/>
                <w:sz w:val="20"/>
                <w:szCs w:val="20"/>
                <w:lang w:val="ro-MD" w:eastAsia="ru-RU"/>
              </w:rPr>
              <w:t>Valoarea estimativă totală</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EFED858" w14:textId="77777777" w:rsidR="007E7E18" w:rsidRPr="00FF430B" w:rsidRDefault="007E7E18" w:rsidP="007E7E18">
            <w:pPr>
              <w:spacing w:line="276" w:lineRule="auto"/>
              <w:jc w:val="center"/>
              <w:rPr>
                <w:rFonts w:eastAsia="Calibri"/>
                <w:noProof w:val="0"/>
                <w:lang w:val="ro-MD"/>
              </w:rPr>
            </w:pPr>
          </w:p>
        </w:tc>
      </w:tr>
    </w:tbl>
    <w:p w14:paraId="681541E2" w14:textId="77777777" w:rsidR="00615E49" w:rsidRPr="00FF430B" w:rsidRDefault="00615E49" w:rsidP="0054759E">
      <w:pPr>
        <w:numPr>
          <w:ilvl w:val="0"/>
          <w:numId w:val="21"/>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4B3956">
              <w:rPr>
                <w:rFonts w:eastAsia="Calibri"/>
                <w:noProof w:val="0"/>
                <w:highlight w:val="black"/>
                <w:lang w:val="ro-MD"/>
              </w:rPr>
              <w:t>□</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4B3956">
              <w:rPr>
                <w:rFonts w:eastAsia="Calibri"/>
                <w:noProof w:val="0"/>
                <w:highlight w:val="black"/>
                <w:lang w:val="ro-MD"/>
              </w:rPr>
              <w:t>□</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4759E">
      <w:pPr>
        <w:numPr>
          <w:ilvl w:val="0"/>
          <w:numId w:val="21"/>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4B3956">
              <w:rPr>
                <w:rFonts w:eastAsia="Calibri"/>
                <w:noProof w:val="0"/>
                <w:highlight w:val="black"/>
                <w:lang w:val="ro-MD"/>
              </w:rPr>
              <w:t>□</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31492624"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r w:rsidR="004B3956">
        <w:rPr>
          <w:b/>
          <w:lang w:val="ro-MD"/>
        </w:rPr>
        <w:t xml:space="preserve">Valeriu ROTARU            </w:t>
      </w:r>
      <w:r w:rsidR="006B1C7D" w:rsidRPr="00FF430B">
        <w:rPr>
          <w:rFonts w:eastAsia="Calibri"/>
          <w:b/>
          <w:noProof w:val="0"/>
          <w:lang w:val="ro-MD"/>
        </w:rPr>
        <w:t xml:space="preserve">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4226BB59" w:rsidR="00B65C93" w:rsidRDefault="00B65C93" w:rsidP="00615E49">
      <w:pPr>
        <w:spacing w:after="160" w:line="276" w:lineRule="auto"/>
        <w:rPr>
          <w:rFonts w:ascii="Calibri" w:eastAsia="Calibri" w:hAnsi="Calibri"/>
          <w:noProof w:val="0"/>
          <w:sz w:val="22"/>
          <w:szCs w:val="22"/>
          <w:lang w:val="ro-MD"/>
        </w:rPr>
      </w:pPr>
    </w:p>
    <w:p w14:paraId="62EE2C48" w14:textId="6625B606" w:rsidR="007E7E18" w:rsidRDefault="007E7E18" w:rsidP="00615E49">
      <w:pPr>
        <w:spacing w:after="160" w:line="276" w:lineRule="auto"/>
        <w:rPr>
          <w:rFonts w:ascii="Calibri" w:eastAsia="Calibri" w:hAnsi="Calibri"/>
          <w:noProof w:val="0"/>
          <w:sz w:val="22"/>
          <w:szCs w:val="22"/>
          <w:lang w:val="ro-MD"/>
        </w:rPr>
      </w:pPr>
    </w:p>
    <w:p w14:paraId="4FC4E549" w14:textId="4F9D0AF1" w:rsidR="007E7E18" w:rsidRDefault="007E7E18" w:rsidP="00615E49">
      <w:pPr>
        <w:spacing w:after="160" w:line="276" w:lineRule="auto"/>
        <w:rPr>
          <w:rFonts w:ascii="Calibri" w:eastAsia="Calibri" w:hAnsi="Calibri"/>
          <w:noProof w:val="0"/>
          <w:sz w:val="22"/>
          <w:szCs w:val="22"/>
          <w:lang w:val="ro-MD"/>
        </w:rPr>
      </w:pPr>
    </w:p>
    <w:p w14:paraId="56B9AF31" w14:textId="2C82DD5E" w:rsidR="007E7E18" w:rsidRDefault="007E7E18" w:rsidP="00615E49">
      <w:pPr>
        <w:spacing w:after="160" w:line="276" w:lineRule="auto"/>
        <w:rPr>
          <w:rFonts w:ascii="Calibri" w:eastAsia="Calibri" w:hAnsi="Calibri"/>
          <w:noProof w:val="0"/>
          <w:sz w:val="22"/>
          <w:szCs w:val="22"/>
          <w:lang w:val="ro-MD"/>
        </w:rPr>
      </w:pPr>
    </w:p>
    <w:p w14:paraId="33732E93" w14:textId="77777777" w:rsidR="007E7E18" w:rsidRPr="00FF430B" w:rsidRDefault="007E7E18"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2F8F7986" w14:textId="1BFFF0E0" w:rsidR="00B65C93" w:rsidRPr="00FF430B" w:rsidRDefault="00B65C93" w:rsidP="006B108C">
      <w:pPr>
        <w:pStyle w:val="Style3"/>
        <w:tabs>
          <w:tab w:val="left" w:pos="567"/>
        </w:tabs>
        <w:spacing w:before="0" w:beforeAutospacing="0" w:after="0"/>
        <w:ind w:left="0" w:firstLine="0"/>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066A8D32" w:rsidR="000930AB" w:rsidRDefault="000930AB" w:rsidP="002A6E99">
      <w:pPr>
        <w:pStyle w:val="Style3"/>
        <w:tabs>
          <w:tab w:val="left" w:pos="567"/>
        </w:tabs>
        <w:spacing w:before="0" w:beforeAutospacing="0" w:after="0"/>
        <w:ind w:left="0" w:firstLine="0"/>
        <w:jc w:val="center"/>
        <w:rPr>
          <w:rFonts w:eastAsia="PMingLiU"/>
          <w:lang w:val="ro-MD" w:eastAsia="zh-CN"/>
        </w:rPr>
      </w:pPr>
    </w:p>
    <w:p w14:paraId="40B77162" w14:textId="58859B9C" w:rsidR="00594F8E" w:rsidRDefault="00594F8E" w:rsidP="002A6E99">
      <w:pPr>
        <w:pStyle w:val="Style3"/>
        <w:tabs>
          <w:tab w:val="left" w:pos="567"/>
        </w:tabs>
        <w:spacing w:before="0" w:beforeAutospacing="0" w:after="0"/>
        <w:ind w:left="0" w:firstLine="0"/>
        <w:jc w:val="center"/>
        <w:rPr>
          <w:rFonts w:eastAsia="PMingLiU"/>
          <w:lang w:val="ro-MD" w:eastAsia="zh-CN"/>
        </w:rPr>
      </w:pPr>
    </w:p>
    <w:p w14:paraId="18AF95CD" w14:textId="23170D84" w:rsidR="00594F8E" w:rsidRDefault="00594F8E" w:rsidP="002A6E99">
      <w:pPr>
        <w:pStyle w:val="Style3"/>
        <w:tabs>
          <w:tab w:val="left" w:pos="567"/>
        </w:tabs>
        <w:spacing w:before="0" w:beforeAutospacing="0" w:after="0"/>
        <w:ind w:left="0" w:firstLine="0"/>
        <w:jc w:val="center"/>
        <w:rPr>
          <w:rFonts w:eastAsia="PMingLiU"/>
          <w:lang w:val="ro-MD" w:eastAsia="zh-CN"/>
        </w:rPr>
      </w:pPr>
    </w:p>
    <w:p w14:paraId="466E39D3" w14:textId="0DAD2853" w:rsidR="00D90B32" w:rsidRDefault="00D90B32" w:rsidP="002A6E99">
      <w:pPr>
        <w:pStyle w:val="Style3"/>
        <w:tabs>
          <w:tab w:val="left" w:pos="567"/>
        </w:tabs>
        <w:spacing w:before="0" w:beforeAutospacing="0" w:after="0"/>
        <w:ind w:left="0" w:firstLine="0"/>
        <w:jc w:val="center"/>
        <w:rPr>
          <w:rFonts w:eastAsia="PMingLiU"/>
          <w:lang w:val="ro-MD" w:eastAsia="zh-CN"/>
        </w:rPr>
      </w:pPr>
    </w:p>
    <w:p w14:paraId="46F0B55E" w14:textId="77777777" w:rsidR="00D90B32" w:rsidRPr="00FF430B" w:rsidRDefault="00D90B32" w:rsidP="002A6E99">
      <w:pPr>
        <w:pStyle w:val="Style3"/>
        <w:tabs>
          <w:tab w:val="left" w:pos="567"/>
        </w:tabs>
        <w:spacing w:before="0" w:beforeAutospacing="0" w:after="0"/>
        <w:ind w:left="0" w:firstLine="0"/>
        <w:jc w:val="center"/>
        <w:rPr>
          <w:rFonts w:eastAsia="PMingLiU"/>
          <w:lang w:val="ro-MD" w:eastAsia="zh-CN"/>
        </w:rPr>
      </w:pPr>
    </w:p>
    <w:p w14:paraId="3B5EF61B" w14:textId="3C2313C4" w:rsidR="003C4159" w:rsidRPr="00FF430B" w:rsidRDefault="0074570C" w:rsidP="0074570C">
      <w:pPr>
        <w:rPr>
          <w:rFonts w:eastAsia="PMingLiU"/>
          <w:lang w:val="ro-MD" w:eastAsia="zh-CN"/>
        </w:rPr>
      </w:pPr>
      <w:r>
        <w:rPr>
          <w:b/>
          <w:i/>
          <w:noProof w:val="0"/>
          <w:color w:val="0070C0"/>
          <w:sz w:val="32"/>
          <w:szCs w:val="32"/>
          <w:lang w:val="ro-MD"/>
        </w:rPr>
        <w:t xml:space="preserve"> </w:t>
      </w:r>
      <w:r w:rsidR="00E25D59">
        <w:rPr>
          <w:b/>
          <w:i/>
          <w:noProof w:val="0"/>
          <w:color w:val="0070C0"/>
          <w:sz w:val="32"/>
          <w:szCs w:val="32"/>
          <w:lang w:val="ro-MD"/>
        </w:rPr>
        <w:t>Obligatoriu</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3A60B35E" w:rsidR="00B65C93" w:rsidRPr="00FF430B" w:rsidRDefault="00E25D59" w:rsidP="00950D18">
      <w:pPr>
        <w:pStyle w:val="a7"/>
        <w:tabs>
          <w:tab w:val="left" w:pos="567"/>
        </w:tabs>
        <w:spacing w:line="360" w:lineRule="auto"/>
        <w:rPr>
          <w:rFonts w:ascii="Times New Roman" w:hAnsi="Times New Roman"/>
          <w:szCs w:val="24"/>
          <w:lang w:val="ro-MD"/>
        </w:rPr>
      </w:pPr>
      <w:r>
        <w:rPr>
          <w:b/>
          <w:i/>
          <w:color w:val="0070C0"/>
          <w:sz w:val="32"/>
          <w:szCs w:val="32"/>
          <w:lang w:val="ro-MD"/>
        </w:rPr>
        <w:t>Obligatoriu</w:t>
      </w: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2ACE023A" w:rsidR="00BE49DD" w:rsidRPr="00FF430B" w:rsidRDefault="00E25D59" w:rsidP="00950D18">
      <w:pPr>
        <w:pStyle w:val="a7"/>
        <w:tabs>
          <w:tab w:val="left" w:pos="567"/>
        </w:tabs>
        <w:spacing w:line="360" w:lineRule="auto"/>
        <w:rPr>
          <w:rFonts w:ascii="Times New Roman" w:hAnsi="Times New Roman"/>
          <w:szCs w:val="24"/>
          <w:lang w:val="ro-MD"/>
        </w:rPr>
      </w:pPr>
      <w:r>
        <w:rPr>
          <w:b/>
          <w:i/>
          <w:color w:val="0070C0"/>
          <w:sz w:val="32"/>
          <w:szCs w:val="32"/>
          <w:lang w:val="ro-MD"/>
        </w:rPr>
        <w:t>Obligatoriu</w:t>
      </w: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3C38462F" w:rsidR="00950D18" w:rsidRPr="00FF430B" w:rsidRDefault="00E25D59" w:rsidP="00E25D59">
      <w:pPr>
        <w:spacing w:after="200" w:line="276" w:lineRule="auto"/>
        <w:rPr>
          <w:lang w:val="ro-MD" w:eastAsia="zh-CN"/>
        </w:rPr>
      </w:pPr>
      <w:bookmarkStart w:id="47" w:name="_Toc449692097"/>
      <w:r>
        <w:rPr>
          <w:b/>
          <w:i/>
          <w:noProof w:val="0"/>
          <w:color w:val="0070C0"/>
          <w:sz w:val="32"/>
          <w:szCs w:val="32"/>
          <w:lang w:val="ro-MD"/>
        </w:rPr>
        <w:t>Obligatoriu</w:t>
      </w:r>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2066AB25" w:rsidR="00B65C93" w:rsidRPr="00FF430B" w:rsidRDefault="00E25D59" w:rsidP="00196AB4">
      <w:pPr>
        <w:pStyle w:val="Style3"/>
        <w:tabs>
          <w:tab w:val="left" w:pos="567"/>
        </w:tabs>
        <w:ind w:left="0" w:firstLine="0"/>
        <w:rPr>
          <w:rFonts w:eastAsia="PMingLiU"/>
          <w:lang w:val="ro-MD" w:eastAsia="zh-CN"/>
        </w:rPr>
      </w:pPr>
      <w:r>
        <w:rPr>
          <w:b w:val="0"/>
          <w:i/>
          <w:color w:val="0070C0"/>
          <w:sz w:val="32"/>
          <w:szCs w:val="32"/>
          <w:lang w:val="ro-MD"/>
        </w:rPr>
        <w:lastRenderedPageBreak/>
        <w:t>Obligatoriu</w:t>
      </w: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1DC06ACF" w:rsidR="002D6E71" w:rsidRPr="00FF430B" w:rsidRDefault="00E25D59" w:rsidP="00E25D59">
      <w:pPr>
        <w:rPr>
          <w:rFonts w:eastAsia="PMingLiU"/>
          <w:b/>
          <w:lang w:val="ro-MD" w:eastAsia="zh-CN"/>
        </w:rPr>
      </w:pPr>
      <w:r>
        <w:rPr>
          <w:b/>
          <w:i/>
          <w:noProof w:val="0"/>
          <w:color w:val="0070C0"/>
          <w:sz w:val="32"/>
          <w:szCs w:val="32"/>
          <w:lang w:val="ro-MD"/>
        </w:rPr>
        <w:t>Obligatoriu</w:t>
      </w: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9CE3BCC" w:rsidR="002D6E71" w:rsidRPr="00FF430B" w:rsidRDefault="00E25D59" w:rsidP="00E25D59">
      <w:pPr>
        <w:spacing w:line="276" w:lineRule="auto"/>
        <w:rPr>
          <w:rFonts w:eastAsia="PMingLiU"/>
          <w:b/>
          <w:lang w:val="ro-MD" w:eastAsia="zh-CN"/>
        </w:rPr>
      </w:pPr>
      <w:r>
        <w:rPr>
          <w:b/>
          <w:i/>
          <w:noProof w:val="0"/>
          <w:color w:val="0070C0"/>
          <w:sz w:val="32"/>
          <w:szCs w:val="32"/>
          <w:lang w:val="ro-MD"/>
        </w:rPr>
        <w:lastRenderedPageBreak/>
        <w:t>Obligatoriu</w:t>
      </w:r>
    </w:p>
    <w:p w14:paraId="68264900" w14:textId="7F1E1BF6" w:rsidR="002D6E71" w:rsidRPr="00FF430B" w:rsidRDefault="002D6E71" w:rsidP="00E25D59">
      <w:pPr>
        <w:spacing w:line="276" w:lineRule="auto"/>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4123B93C" w:rsidR="002D6E71" w:rsidRPr="00FF430B" w:rsidRDefault="00E25D59" w:rsidP="00E25D59">
      <w:pPr>
        <w:spacing w:line="276" w:lineRule="auto"/>
        <w:rPr>
          <w:rFonts w:eastAsia="PMingLiU"/>
          <w:b/>
          <w:lang w:val="ro-MD" w:eastAsia="zh-CN"/>
        </w:rPr>
      </w:pPr>
      <w:r>
        <w:rPr>
          <w:b/>
          <w:i/>
          <w:noProof w:val="0"/>
          <w:color w:val="0070C0"/>
          <w:sz w:val="32"/>
          <w:szCs w:val="32"/>
          <w:lang w:val="ro-MD"/>
        </w:rPr>
        <w:lastRenderedPageBreak/>
        <w:t>Obligatoriu</w:t>
      </w:r>
    </w:p>
    <w:p w14:paraId="277C3685" w14:textId="77777777" w:rsidR="002D6E71" w:rsidRPr="00FF430B" w:rsidRDefault="002D6E71" w:rsidP="00B322B4">
      <w:pPr>
        <w:spacing w:line="276" w:lineRule="auto"/>
        <w:jc w:val="center"/>
        <w:rPr>
          <w:rFonts w:eastAsia="PMingLiU"/>
          <w:b/>
          <w:lang w:val="ro-MD" w:eastAsia="zh-CN"/>
        </w:rPr>
      </w:pPr>
    </w:p>
    <w:p w14:paraId="507AA771" w14:textId="1285F8DC" w:rsidR="000E4D7D" w:rsidRPr="00FF430B" w:rsidRDefault="000E4D7D" w:rsidP="00E25D59">
      <w:pPr>
        <w:spacing w:line="276" w:lineRule="auto"/>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4B27E18D" w:rsidR="000E4D7D" w:rsidRPr="00E25D59" w:rsidRDefault="00371022" w:rsidP="00E25D59">
      <w:pPr>
        <w:spacing w:line="276" w:lineRule="auto"/>
        <w:rPr>
          <w:rFonts w:eastAsia="PMingLiU"/>
          <w:b/>
          <w:i/>
          <w:color w:val="0070C0"/>
          <w:sz w:val="36"/>
          <w:szCs w:val="36"/>
          <w:lang w:val="ro-MD" w:eastAsia="zh-CN"/>
        </w:rPr>
      </w:pPr>
      <w:r>
        <w:rPr>
          <w:rFonts w:eastAsia="PMingLiU"/>
          <w:b/>
          <w:i/>
          <w:color w:val="0070C0"/>
          <w:sz w:val="36"/>
          <w:szCs w:val="36"/>
          <w:lang w:val="ro-MD" w:eastAsia="zh-CN"/>
        </w:rPr>
        <w:lastRenderedPageBreak/>
        <w:t>După caz</w:t>
      </w: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3E2F8DDB" w:rsidR="000E4D7D" w:rsidRPr="00FF430B" w:rsidRDefault="00371022" w:rsidP="00371022">
      <w:pPr>
        <w:spacing w:after="200" w:line="276" w:lineRule="auto"/>
        <w:rPr>
          <w:rFonts w:eastAsia="PMingLiU"/>
          <w:b/>
          <w:lang w:val="ro-MD" w:eastAsia="zh-CN"/>
        </w:rPr>
      </w:pPr>
      <w:r>
        <w:rPr>
          <w:rFonts w:eastAsia="PMingLiU"/>
          <w:b/>
          <w:i/>
          <w:color w:val="0070C0"/>
          <w:sz w:val="36"/>
          <w:szCs w:val="36"/>
          <w:lang w:val="ro-MD" w:eastAsia="zh-CN"/>
        </w:rPr>
        <w:lastRenderedPageBreak/>
        <w:t>După caz</w:t>
      </w: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576D7B5C" w14:textId="63A122A6" w:rsidR="00FF430B"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t>După caz</w:t>
      </w: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1E76B9A5" w14:textId="1209BEFF" w:rsidR="00653E70" w:rsidRPr="00FF430B" w:rsidRDefault="00653E70" w:rsidP="00371022">
      <w:pPr>
        <w:tabs>
          <w:tab w:val="left" w:pos="567"/>
        </w:tabs>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325ADCFE" w14:textId="5E254288" w:rsidR="0019071C"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lastRenderedPageBreak/>
        <w:t>După caz</w:t>
      </w: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6C68793" w14:textId="276DC70B"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7AE41A9D" w14:textId="77777777" w:rsidR="00371022"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t>După caz</w:t>
      </w: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6D071283" w14:textId="2FFB0112" w:rsidR="00B27D8B" w:rsidRPr="00FF430B" w:rsidRDefault="00B27D8B" w:rsidP="00371022">
      <w:pPr>
        <w:tabs>
          <w:tab w:val="left" w:pos="567"/>
        </w:tabs>
        <w:rPr>
          <w:b/>
          <w:color w:val="000000"/>
          <w:w w:val="90"/>
          <w:lang w:val="ro-MD"/>
        </w:rPr>
      </w:pPr>
    </w:p>
    <w:p w14:paraId="435E0F3F" w14:textId="360241D4" w:rsidR="00B27D8B"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lastRenderedPageBreak/>
        <w:t>După caz</w:t>
      </w: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37503DEE" w14:textId="5ED2F5B2" w:rsidR="00B27D8B" w:rsidRPr="00371022" w:rsidRDefault="00BA7FF4" w:rsidP="00371022">
      <w:pPr>
        <w:jc w:val="right"/>
        <w:rPr>
          <w:noProof w:val="0"/>
          <w:lang w:val="ro-MD"/>
        </w:rPr>
      </w:pPr>
      <w:r w:rsidRPr="00FF430B">
        <w:rPr>
          <w:noProof w:val="0"/>
          <w:lang w:val="ro-MD"/>
        </w:rPr>
        <w:t>din “____” _</w:t>
      </w:r>
      <w:r w:rsidR="00371022">
        <w:rPr>
          <w:noProof w:val="0"/>
          <w:lang w:val="ro-MD"/>
        </w:rPr>
        <w:t>_______ 20___</w:t>
      </w: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1B7B871A" w:rsidR="002927B7" w:rsidRPr="00371022" w:rsidRDefault="005C6BF4" w:rsidP="00371022">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7A48B07" w14:textId="77777777" w:rsidR="00371022" w:rsidRDefault="00371022" w:rsidP="00BA7FF4">
      <w:pPr>
        <w:jc w:val="right"/>
        <w:rPr>
          <w:noProof w:val="0"/>
          <w:lang w:val="ro-MD"/>
        </w:rPr>
      </w:pPr>
    </w:p>
    <w:p w14:paraId="10416516" w14:textId="294ACD7E" w:rsidR="00371022" w:rsidRPr="00371022" w:rsidRDefault="00371022" w:rsidP="00371022">
      <w:pPr>
        <w:rPr>
          <w:b/>
          <w:i/>
          <w:noProof w:val="0"/>
          <w:color w:val="0070C0"/>
          <w:sz w:val="32"/>
          <w:szCs w:val="32"/>
          <w:lang w:val="ro-MD"/>
        </w:rPr>
      </w:pPr>
      <w:r w:rsidRPr="00371022">
        <w:rPr>
          <w:b/>
          <w:i/>
          <w:noProof w:val="0"/>
          <w:color w:val="0070C0"/>
          <w:sz w:val="32"/>
          <w:szCs w:val="32"/>
          <w:lang w:val="ro-MD"/>
        </w:rPr>
        <w:t>Obligatoriu</w:t>
      </w:r>
    </w:p>
    <w:p w14:paraId="35DFBB33" w14:textId="77777777" w:rsidR="00371022" w:rsidRDefault="00371022" w:rsidP="00BA7FF4">
      <w:pPr>
        <w:jc w:val="right"/>
        <w:rPr>
          <w:noProof w:val="0"/>
          <w:lang w:val="ro-MD"/>
        </w:rPr>
      </w:pPr>
    </w:p>
    <w:p w14:paraId="74AE0F9D" w14:textId="37CFB1AB"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759E">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FA757BD" w14:textId="77777777" w:rsidR="00371022" w:rsidRPr="00371022" w:rsidRDefault="00371022" w:rsidP="00371022">
      <w:pPr>
        <w:rPr>
          <w:b/>
          <w:i/>
          <w:noProof w:val="0"/>
          <w:color w:val="0070C0"/>
          <w:sz w:val="32"/>
          <w:szCs w:val="32"/>
          <w:lang w:val="ro-MD"/>
        </w:rPr>
      </w:pPr>
      <w:r w:rsidRPr="00371022">
        <w:rPr>
          <w:b/>
          <w:i/>
          <w:noProof w:val="0"/>
          <w:color w:val="0070C0"/>
          <w:sz w:val="32"/>
          <w:szCs w:val="32"/>
          <w:lang w:val="ro-MD"/>
        </w:rPr>
        <w:lastRenderedPageBreak/>
        <w:t>Obligatoriu</w:t>
      </w:r>
    </w:p>
    <w:p w14:paraId="423E3FD7" w14:textId="77777777" w:rsidR="00F6496F" w:rsidRPr="00FF430B" w:rsidRDefault="00F6496F" w:rsidP="00196AB4">
      <w:pPr>
        <w:jc w:val="both"/>
        <w:rPr>
          <w:lang w:val="ro-MD"/>
        </w:rPr>
      </w:pPr>
    </w:p>
    <w:p w14:paraId="459E5B9B" w14:textId="77777777" w:rsidR="009D10E7" w:rsidRPr="005D708F" w:rsidRDefault="009D10E7" w:rsidP="009D10E7">
      <w:pPr>
        <w:pStyle w:val="Style3"/>
        <w:tabs>
          <w:tab w:val="left" w:pos="567"/>
        </w:tabs>
        <w:ind w:left="0" w:firstLine="0"/>
        <w:jc w:val="center"/>
        <w:rPr>
          <w:rFonts w:ascii="Calibri Light" w:eastAsia="PMingLiU" w:hAnsi="Calibri Light" w:cs="Calibri Light"/>
          <w:b w:val="0"/>
          <w:lang w:val="ro-RO" w:eastAsia="zh-CN"/>
        </w:rPr>
      </w:pPr>
      <w:r w:rsidRPr="005D708F">
        <w:rPr>
          <w:rFonts w:ascii="Calibri Light" w:eastAsia="PMingLiU" w:hAnsi="Calibri Light" w:cs="Calibri Light"/>
          <w:lang w:val="ro-RO" w:eastAsia="zh-CN"/>
        </w:rPr>
        <w:t>FORMULARULF3.1</w:t>
      </w:r>
    </w:p>
    <w:p w14:paraId="672D1F66" w14:textId="77777777" w:rsidR="009D10E7" w:rsidRPr="005D708F" w:rsidRDefault="009D10E7" w:rsidP="009D10E7">
      <w:pPr>
        <w:pStyle w:val="a7"/>
        <w:tabs>
          <w:tab w:val="left" w:pos="567"/>
        </w:tabs>
        <w:rPr>
          <w:rFonts w:ascii="Calibri Light" w:hAnsi="Calibri Light" w:cs="Calibri Light"/>
          <w:b/>
          <w:szCs w:val="24"/>
        </w:rPr>
      </w:pPr>
    </w:p>
    <w:p w14:paraId="491A80F1" w14:textId="77777777" w:rsidR="009D10E7" w:rsidRPr="0007771C" w:rsidRDefault="009D10E7" w:rsidP="009D10E7">
      <w:pPr>
        <w:pStyle w:val="a7"/>
        <w:tabs>
          <w:tab w:val="left" w:pos="567"/>
        </w:tabs>
        <w:jc w:val="center"/>
        <w:rPr>
          <w:rFonts w:ascii="Times New Roman" w:hAnsi="Times New Roman"/>
          <w:szCs w:val="24"/>
        </w:rPr>
      </w:pPr>
      <w:r w:rsidRPr="0007771C">
        <w:rPr>
          <w:rFonts w:ascii="Times New Roman" w:hAnsi="Times New Roman"/>
          <w:b/>
          <w:szCs w:val="24"/>
        </w:rPr>
        <w:t>OFERTĂ</w:t>
      </w:r>
    </w:p>
    <w:p w14:paraId="18D1852E"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Către_________________________________________________________________________</w:t>
      </w:r>
    </w:p>
    <w:p w14:paraId="38EEF134"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                          (dinumireaautorităţii contractante şi adresa completă)</w:t>
      </w:r>
    </w:p>
    <w:p w14:paraId="41A83A46"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DD055DC"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Stimaţi domni,</w:t>
      </w:r>
    </w:p>
    <w:p w14:paraId="6C7ACF3B" w14:textId="77777777" w:rsidR="009D10E7" w:rsidRPr="0007771C" w:rsidRDefault="009D10E7" w:rsidP="0054759E">
      <w:pPr>
        <w:pStyle w:val="a7"/>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Examinînddocumentaţia standard pentru elaborarea şi prezentarea ofertei, subsemnaţii,___________________________________________________________________</w:t>
      </w:r>
    </w:p>
    <w:p w14:paraId="3E6D0371"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reprezentanţi ai ofertantului _______________________________________________________ </w:t>
      </w:r>
    </w:p>
    <w:p w14:paraId="7729ED60" w14:textId="77777777" w:rsidR="009D10E7" w:rsidRPr="0007771C" w:rsidRDefault="009D10E7" w:rsidP="009D10E7">
      <w:pPr>
        <w:pStyle w:val="a7"/>
        <w:tabs>
          <w:tab w:val="left" w:pos="567"/>
        </w:tabs>
        <w:jc w:val="center"/>
        <w:rPr>
          <w:rFonts w:ascii="Times New Roman" w:hAnsi="Times New Roman"/>
          <w:szCs w:val="24"/>
        </w:rPr>
      </w:pPr>
      <w:r w:rsidRPr="0007771C">
        <w:rPr>
          <w:rFonts w:ascii="Times New Roman" w:hAnsi="Times New Roman"/>
          <w:szCs w:val="24"/>
        </w:rPr>
        <w:t>(denumirea, numele ofertantului)</w:t>
      </w:r>
    </w:p>
    <w:p w14:paraId="1E846839"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589F1F5C"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ne oferim ca, în conformitate cu prevederile şicerinţele cuprinse în documentaţiamenţionată, să executăm__________________________________________________________</w:t>
      </w:r>
    </w:p>
    <w:p w14:paraId="6B82DF4A"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                                                                                      (denumirea lucrării)</w:t>
      </w:r>
    </w:p>
    <w:p w14:paraId="16BD160B"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F0356B8"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p</w:t>
      </w:r>
      <w:r>
        <w:rPr>
          <w:rFonts w:ascii="Times New Roman" w:hAnsi="Times New Roman"/>
          <w:szCs w:val="24"/>
        </w:rPr>
        <w:t>entru suma fără TVA de _______</w:t>
      </w:r>
      <w:r w:rsidRPr="0007771C">
        <w:rPr>
          <w:rFonts w:ascii="Times New Roman" w:hAnsi="Times New Roman"/>
          <w:szCs w:val="24"/>
        </w:rPr>
        <w:t xml:space="preserve">_______________________________________________lei, </w:t>
      </w:r>
    </w:p>
    <w:p w14:paraId="6E22CFEB" w14:textId="77777777" w:rsidR="009D10E7" w:rsidRPr="0007771C" w:rsidRDefault="009D10E7" w:rsidP="009D10E7">
      <w:pPr>
        <w:pStyle w:val="a7"/>
        <w:tabs>
          <w:tab w:val="left" w:pos="567"/>
        </w:tabs>
        <w:jc w:val="center"/>
        <w:rPr>
          <w:rFonts w:ascii="Times New Roman" w:hAnsi="Times New Roman"/>
          <w:szCs w:val="24"/>
        </w:rPr>
      </w:pPr>
      <w:r w:rsidRPr="0007771C">
        <w:rPr>
          <w:rFonts w:ascii="Times New Roman" w:hAnsi="Times New Roman"/>
          <w:szCs w:val="24"/>
        </w:rPr>
        <w:t>(suma în litere şi în cifre)</w:t>
      </w:r>
    </w:p>
    <w:p w14:paraId="488F6CF9"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la care se adaugă taxa pe valoarea adăugată în cuantum de ______________________________</w:t>
      </w:r>
    </w:p>
    <w:p w14:paraId="41545703"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________________________________________________ lei.</w:t>
      </w:r>
    </w:p>
    <w:p w14:paraId="5B9ADDAA"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                          (suma în litere şi în cifre)</w:t>
      </w:r>
    </w:p>
    <w:p w14:paraId="5F3698D9" w14:textId="77777777" w:rsidR="009D10E7" w:rsidRPr="0007771C" w:rsidRDefault="009D10E7" w:rsidP="0054759E">
      <w:pPr>
        <w:pStyle w:val="a7"/>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4C92B1B8"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                          (perioada în litere şi în cifre)</w:t>
      </w:r>
    </w:p>
    <w:p w14:paraId="32B8C779" w14:textId="77777777" w:rsidR="009D10E7" w:rsidRPr="0007771C" w:rsidRDefault="009D10E7" w:rsidP="0054759E">
      <w:pPr>
        <w:pStyle w:val="a7"/>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 xml:space="preserve">Ne angajăm să menţinem această ofertă valabilă pentru o durată de __________________________________ zile, respectiv pînă la data de____________________                             </w:t>
      </w:r>
    </w:p>
    <w:p w14:paraId="75C92872"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              (durata în litere şi în cifre)</w:t>
      </w:r>
    </w:p>
    <w:p w14:paraId="4121A629"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______________________________________, şi ea va rămîne obligatorie pentru noi şi poate fi  </w:t>
      </w:r>
    </w:p>
    <w:p w14:paraId="42F03967"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              (ziua/luna/anul)        </w:t>
      </w:r>
    </w:p>
    <w:p w14:paraId="14D6FB56"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acceptată oricînd  înainte de expirarea perioadei de valabilitate.</w:t>
      </w:r>
    </w:p>
    <w:p w14:paraId="1674E0B2" w14:textId="77777777" w:rsidR="009D10E7" w:rsidRPr="0007771C" w:rsidRDefault="009D10E7" w:rsidP="0054759E">
      <w:pPr>
        <w:pStyle w:val="a7"/>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1CDCC6F6" w14:textId="77777777" w:rsidR="009D10E7" w:rsidRPr="0007771C" w:rsidRDefault="009D10E7" w:rsidP="0054759E">
      <w:pPr>
        <w:pStyle w:val="a7"/>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Alături de oferta de bază:</w:t>
      </w:r>
    </w:p>
    <w:p w14:paraId="5CC98AFB" w14:textId="77777777" w:rsidR="009D10E7" w:rsidRPr="0007771C" w:rsidRDefault="009D10E7" w:rsidP="009D10E7">
      <w:pPr>
        <w:pStyle w:val="a7"/>
        <w:tabs>
          <w:tab w:val="left" w:pos="567"/>
        </w:tabs>
        <w:spacing w:line="360" w:lineRule="auto"/>
        <w:ind w:left="1080"/>
        <w:rPr>
          <w:rFonts w:ascii="Times New Roman" w:hAnsi="Times New Roman"/>
          <w:szCs w:val="24"/>
        </w:rPr>
      </w:pPr>
      <w:r w:rsidRPr="0007771C">
        <w:rPr>
          <w:rFonts w:ascii="Times New Roman" w:hAnsi="Times New Roman"/>
          <w:szCs w:val="24"/>
        </w:rPr>
        <w:t xml:space="preserve">[ </w:t>
      </w:r>
      <w:r w:rsidRPr="0007771C">
        <w:rPr>
          <w:rFonts w:ascii="Times New Roman" w:hAnsi="Times New Roman"/>
          <w:szCs w:val="24"/>
        </w:rPr>
        <w:sym w:font="Symbol" w:char="F05D"/>
      </w:r>
      <w:r w:rsidRPr="0007771C">
        <w:rPr>
          <w:rFonts w:ascii="Times New Roman" w:hAnsi="Times New Roman"/>
          <w:szCs w:val="24"/>
        </w:rPr>
        <w:t xml:space="preserve"> depunem oferta alternativă, ale cărei detalii sînt prezentate într-un formular de ofertă separat, marcat în mod clar „alternativă”;</w:t>
      </w:r>
    </w:p>
    <w:p w14:paraId="3AE5A131" w14:textId="77777777" w:rsidR="009D10E7" w:rsidRPr="0007771C" w:rsidRDefault="009D10E7" w:rsidP="009D10E7">
      <w:pPr>
        <w:pStyle w:val="a7"/>
        <w:tabs>
          <w:tab w:val="left" w:pos="567"/>
        </w:tabs>
        <w:spacing w:line="360" w:lineRule="auto"/>
        <w:ind w:left="1080"/>
        <w:rPr>
          <w:rFonts w:ascii="Times New Roman" w:hAnsi="Times New Roman"/>
          <w:szCs w:val="24"/>
        </w:rPr>
      </w:pPr>
      <w:r w:rsidRPr="0007771C">
        <w:rPr>
          <w:rFonts w:ascii="Times New Roman" w:hAnsi="Times New Roman"/>
          <w:szCs w:val="24"/>
        </w:rPr>
        <w:sym w:font="Symbol" w:char="F05B"/>
      </w:r>
      <w:r w:rsidRPr="0007771C">
        <w:rPr>
          <w:rFonts w:ascii="Times New Roman" w:hAnsi="Times New Roman"/>
          <w:szCs w:val="24"/>
        </w:rPr>
        <w:sym w:font="Symbol" w:char="F05D"/>
      </w:r>
      <w:r w:rsidRPr="0007771C">
        <w:rPr>
          <w:rFonts w:ascii="Times New Roman" w:hAnsi="Times New Roman"/>
          <w:szCs w:val="24"/>
        </w:rPr>
        <w:t xml:space="preserve"> nu depunem ofertă alternativă.</w:t>
      </w:r>
    </w:p>
    <w:p w14:paraId="16659EC2"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w:t>
      </w:r>
      <w:r w:rsidRPr="005D708F">
        <w:rPr>
          <w:rFonts w:ascii="Calibri Light" w:hAnsi="Calibri Light" w:cs="Calibri Light"/>
          <w:i/>
          <w:iCs/>
          <w:szCs w:val="24"/>
        </w:rPr>
        <w:t>se bifează opţiunea corespunzătoare</w:t>
      </w:r>
      <w:r w:rsidRPr="005D708F">
        <w:rPr>
          <w:rFonts w:ascii="Calibri Light" w:hAnsi="Calibri Light" w:cs="Calibri Light"/>
          <w:szCs w:val="24"/>
        </w:rPr>
        <w:t>)</w:t>
      </w:r>
    </w:p>
    <w:p w14:paraId="538836AB" w14:textId="77777777" w:rsidR="009D10E7" w:rsidRPr="005D708F" w:rsidRDefault="009D10E7" w:rsidP="0054759E">
      <w:pPr>
        <w:pStyle w:val="a7"/>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14:paraId="2BA60ED2" w14:textId="77777777" w:rsidR="009D10E7" w:rsidRPr="005D708F" w:rsidRDefault="009D10E7" w:rsidP="0054759E">
      <w:pPr>
        <w:pStyle w:val="a7"/>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Înţelegem că nu sînteţiobligaţi să acceptaţi oferta cu cel mai scăzut preţ sau orice altă ofertă pe care o puteţi primi.</w:t>
      </w:r>
    </w:p>
    <w:p w14:paraId="1C9359D2" w14:textId="77777777" w:rsidR="009D10E7" w:rsidRPr="005D708F" w:rsidRDefault="009D10E7" w:rsidP="009D10E7">
      <w:pPr>
        <w:pStyle w:val="a7"/>
        <w:tabs>
          <w:tab w:val="left" w:pos="567"/>
        </w:tabs>
        <w:spacing w:line="360" w:lineRule="auto"/>
        <w:rPr>
          <w:rFonts w:ascii="Calibri Light" w:hAnsi="Calibri Light" w:cs="Calibri Light"/>
          <w:szCs w:val="24"/>
        </w:rPr>
      </w:pPr>
    </w:p>
    <w:p w14:paraId="5BE9845C"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Data____________/__________/___________</w:t>
      </w:r>
    </w:p>
    <w:p w14:paraId="2887AAAB" w14:textId="77777777" w:rsidR="009D10E7" w:rsidRPr="005D708F" w:rsidRDefault="009D10E7" w:rsidP="009D10E7">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 în calitate de ___________________________________, legal autorizat să semnez oferta pentru şi în numele                    ____________________________________________________________________________</w:t>
      </w:r>
    </w:p>
    <w:p w14:paraId="77AB3583" w14:textId="77777777" w:rsidR="009D10E7" w:rsidRPr="005D708F" w:rsidRDefault="009D10E7" w:rsidP="009D10E7">
      <w:pPr>
        <w:pStyle w:val="a7"/>
        <w:tabs>
          <w:tab w:val="left" w:pos="567"/>
        </w:tabs>
        <w:spacing w:line="360" w:lineRule="auto"/>
        <w:jc w:val="center"/>
        <w:rPr>
          <w:rFonts w:ascii="Calibri Light" w:hAnsi="Calibri Light" w:cs="Calibri Light"/>
          <w:szCs w:val="24"/>
        </w:rPr>
      </w:pPr>
      <w:r w:rsidRPr="005D708F">
        <w:rPr>
          <w:rFonts w:ascii="Calibri Light" w:hAnsi="Calibri Light" w:cs="Calibri Light"/>
          <w:szCs w:val="24"/>
        </w:rPr>
        <w:t>(denumirea/numele ofertantului)</w:t>
      </w:r>
    </w:p>
    <w:p w14:paraId="7E30E928" w14:textId="77777777" w:rsidR="009D10E7" w:rsidRPr="005D708F" w:rsidRDefault="009D10E7" w:rsidP="009D10E7">
      <w:pPr>
        <w:pStyle w:val="a7"/>
        <w:tabs>
          <w:tab w:val="left" w:pos="567"/>
        </w:tabs>
        <w:spacing w:line="360" w:lineRule="auto"/>
        <w:rPr>
          <w:rFonts w:ascii="Calibri Light" w:hAnsi="Calibri Light" w:cs="Calibri Light"/>
          <w:b/>
          <w:szCs w:val="24"/>
        </w:rPr>
      </w:pPr>
    </w:p>
    <w:p w14:paraId="356DAC6D" w14:textId="77777777" w:rsidR="009D10E7" w:rsidRPr="005D708F" w:rsidRDefault="009D10E7" w:rsidP="009D10E7">
      <w:pPr>
        <w:pStyle w:val="a7"/>
        <w:tabs>
          <w:tab w:val="left" w:pos="567"/>
        </w:tabs>
        <w:spacing w:line="360" w:lineRule="auto"/>
        <w:jc w:val="center"/>
        <w:rPr>
          <w:rFonts w:ascii="Calibri Light" w:hAnsi="Calibri Light" w:cs="Calibri Light"/>
          <w:szCs w:val="24"/>
        </w:rPr>
      </w:pPr>
      <w:r w:rsidRPr="005D708F">
        <w:rPr>
          <w:rFonts w:ascii="Calibri Light" w:hAnsi="Calibri Light" w:cs="Calibri Light"/>
          <w:b/>
          <w:szCs w:val="24"/>
        </w:rPr>
        <w:t>ANEXĂ LA OFERTĂ</w:t>
      </w:r>
    </w:p>
    <w:p w14:paraId="4B7CA60B" w14:textId="77777777" w:rsidR="009D10E7" w:rsidRPr="005D708F" w:rsidRDefault="009D10E7" w:rsidP="009D10E7">
      <w:pPr>
        <w:pStyle w:val="a7"/>
        <w:tabs>
          <w:tab w:val="left" w:pos="567"/>
        </w:tabs>
        <w:spacing w:line="360" w:lineRule="auto"/>
        <w:rPr>
          <w:rFonts w:ascii="Calibri Light" w:hAnsi="Calibri Light" w:cs="Calibri Light"/>
          <w:szCs w:val="24"/>
        </w:rPr>
      </w:pPr>
    </w:p>
    <w:p w14:paraId="07FAC2AD"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Valoarea maximă a lucrărilor executate de subantreprenor  _________ (% din preţul total ofertat).</w:t>
      </w:r>
    </w:p>
    <w:p w14:paraId="3A0B0FAF"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Garanţia de bună executare va fi constit</w:t>
      </w:r>
      <w:r>
        <w:rPr>
          <w:rFonts w:ascii="Calibri Light" w:hAnsi="Calibri Light" w:cs="Calibri Light"/>
          <w:szCs w:val="24"/>
        </w:rPr>
        <w:t>uită  sub formă   ____________</w:t>
      </w:r>
      <w:r w:rsidRPr="005D708F">
        <w:rPr>
          <w:rFonts w:ascii="Calibri Light" w:hAnsi="Calibri Light" w:cs="Calibri Light"/>
          <w:szCs w:val="24"/>
        </w:rPr>
        <w:t>_______________</w:t>
      </w:r>
    </w:p>
    <w:p w14:paraId="55658630"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în cuantum de ____ %  (din preţul total ofertat) și constituie ____________________________mii lei.</w:t>
      </w:r>
    </w:p>
    <w:p w14:paraId="32D9C292"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 xml:space="preserve">Perioada de garanţie pentru lucrările executate _____________________________ luni calendaristice. </w:t>
      </w:r>
    </w:p>
    <w:p w14:paraId="670A1A6D"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Perioada de mobilizare (durata de la data primirii dispoziţiei de începere a lucrărilor pînă la data începerii executării) ______________________________ zile calendaristice.</w:t>
      </w:r>
    </w:p>
    <w:p w14:paraId="09A4BB11" w14:textId="77777777" w:rsidR="009D10E7" w:rsidRPr="0007771C"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Termenul pentru emiterea dispoziţiei de începere a lucrărilor (de la data semnării contractului) _________________________________ zile calendaristice</w:t>
      </w:r>
    </w:p>
    <w:p w14:paraId="0FA92B22"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Ofertant,</w:t>
      </w:r>
      <w:r>
        <w:rPr>
          <w:rFonts w:ascii="Calibri Light" w:hAnsi="Calibri Light" w:cs="Calibri Light"/>
          <w:szCs w:val="24"/>
        </w:rPr>
        <w:t xml:space="preserve">        </w:t>
      </w:r>
      <w:r w:rsidRPr="005D708F">
        <w:rPr>
          <w:rFonts w:ascii="Calibri Light" w:hAnsi="Calibri Light" w:cs="Calibri Light"/>
          <w:szCs w:val="24"/>
        </w:rPr>
        <w:t xml:space="preserve">_______________________  </w:t>
      </w:r>
    </w:p>
    <w:p w14:paraId="67E8746A" w14:textId="77777777" w:rsidR="009D10E7"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(semnătura autorizată)</w:t>
      </w:r>
    </w:p>
    <w:p w14:paraId="5BC70822" w14:textId="77777777" w:rsidR="009D10E7" w:rsidRDefault="009D10E7" w:rsidP="009D10E7">
      <w:pPr>
        <w:pStyle w:val="a7"/>
        <w:tabs>
          <w:tab w:val="left" w:pos="567"/>
        </w:tabs>
        <w:spacing w:line="360" w:lineRule="auto"/>
        <w:rPr>
          <w:rFonts w:ascii="Times New Roman" w:hAnsi="Times New Roman"/>
          <w:szCs w:val="24"/>
          <w:lang w:val="ro-MD"/>
        </w:rPr>
      </w:pPr>
    </w:p>
    <w:p w14:paraId="7D8FE354" w14:textId="77777777" w:rsidR="009D10E7" w:rsidRDefault="009D10E7" w:rsidP="009D10E7">
      <w:pPr>
        <w:pStyle w:val="a7"/>
        <w:tabs>
          <w:tab w:val="left" w:pos="567"/>
        </w:tabs>
        <w:spacing w:line="360" w:lineRule="auto"/>
        <w:rPr>
          <w:rFonts w:ascii="Times New Roman" w:hAnsi="Times New Roman"/>
          <w:szCs w:val="24"/>
          <w:lang w:val="ro-MD"/>
        </w:rPr>
      </w:pPr>
    </w:p>
    <w:p w14:paraId="14110BB3" w14:textId="77777777" w:rsidR="009D10E7" w:rsidRDefault="009D10E7" w:rsidP="009D10E7">
      <w:pPr>
        <w:pStyle w:val="a7"/>
        <w:tabs>
          <w:tab w:val="left" w:pos="567"/>
        </w:tabs>
        <w:spacing w:line="360" w:lineRule="auto"/>
        <w:rPr>
          <w:rFonts w:ascii="Times New Roman" w:hAnsi="Times New Roman"/>
          <w:szCs w:val="24"/>
          <w:lang w:val="ro-MD"/>
        </w:rPr>
      </w:pPr>
    </w:p>
    <w:p w14:paraId="6CFA8101" w14:textId="77777777" w:rsidR="009D10E7" w:rsidRDefault="009D10E7" w:rsidP="009D10E7">
      <w:pPr>
        <w:pStyle w:val="a7"/>
        <w:tabs>
          <w:tab w:val="left" w:pos="567"/>
        </w:tabs>
        <w:spacing w:line="360" w:lineRule="auto"/>
        <w:rPr>
          <w:rFonts w:ascii="Times New Roman" w:hAnsi="Times New Roman"/>
          <w:szCs w:val="24"/>
          <w:lang w:val="ro-MD"/>
        </w:rPr>
      </w:pPr>
    </w:p>
    <w:p w14:paraId="6133FF4B" w14:textId="77777777" w:rsidR="009D10E7" w:rsidRDefault="009D10E7" w:rsidP="009D10E7">
      <w:pPr>
        <w:pStyle w:val="a7"/>
        <w:tabs>
          <w:tab w:val="left" w:pos="567"/>
        </w:tabs>
        <w:spacing w:line="360" w:lineRule="auto"/>
        <w:rPr>
          <w:rFonts w:ascii="Times New Roman" w:hAnsi="Times New Roman"/>
          <w:szCs w:val="24"/>
          <w:lang w:val="ro-MD"/>
        </w:rPr>
      </w:pPr>
    </w:p>
    <w:p w14:paraId="22D5CADF" w14:textId="77777777" w:rsidR="009D10E7" w:rsidRDefault="009D10E7" w:rsidP="009D10E7">
      <w:pPr>
        <w:pStyle w:val="a7"/>
        <w:tabs>
          <w:tab w:val="left" w:pos="567"/>
        </w:tabs>
        <w:spacing w:line="360" w:lineRule="auto"/>
        <w:rPr>
          <w:rFonts w:ascii="Times New Roman" w:hAnsi="Times New Roman"/>
          <w:szCs w:val="24"/>
          <w:lang w:val="ro-MD"/>
        </w:rPr>
      </w:pPr>
    </w:p>
    <w:p w14:paraId="47A8C322" w14:textId="289F5C3F"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704B2EA4" w14:textId="2AC0CE50" w:rsidR="009D10E7" w:rsidRDefault="00BB511A" w:rsidP="009D10E7">
            <w:pPr>
              <w:pStyle w:val="af2"/>
              <w:tabs>
                <w:tab w:val="left" w:pos="567"/>
                <w:tab w:val="right" w:pos="9531"/>
              </w:tabs>
              <w:ind w:firstLine="0"/>
              <w:jc w:val="left"/>
              <w:rPr>
                <w:b/>
                <w:lang w:val="ro-RO"/>
              </w:rPr>
            </w:pPr>
            <w:r w:rsidRPr="00FF430B">
              <w:rPr>
                <w:lang w:val="ro-MD"/>
              </w:rPr>
              <w:t xml:space="preserve">Prezentul contract este încheiat în urma procedurii de achiziție nr. </w:t>
            </w:r>
            <w:hyperlink r:id="rId14" w:tgtFrame="_blank" w:history="1">
              <w:r w:rsidR="001511F8" w:rsidRPr="001511F8">
                <w:rPr>
                  <w:rStyle w:val="af3"/>
                  <w:rFonts w:ascii="Helvetica" w:eastAsiaTheme="majorEastAsia" w:hAnsi="Helvetica" w:cs="Helvetica"/>
                  <w:color w:val="2771C5"/>
                  <w:sz w:val="23"/>
                  <w:szCs w:val="23"/>
                  <w:bdr w:val="none" w:sz="0" w:space="0" w:color="auto" w:frame="1"/>
                  <w:shd w:val="clear" w:color="auto" w:fill="FFFFFF"/>
                  <w:lang w:val="en-US"/>
                </w:rPr>
                <w:t>MD-1646134156099</w:t>
              </w:r>
            </w:hyperlink>
            <w:bookmarkStart w:id="60" w:name="_GoBack"/>
            <w:bookmarkEnd w:id="60"/>
            <w:r w:rsidRPr="00FF430B">
              <w:rPr>
                <w:lang w:val="ro-MD"/>
              </w:rPr>
              <w:t xml:space="preserve"> din data</w:t>
            </w:r>
            <w:r w:rsidR="00122170">
              <w:rPr>
                <w:lang w:val="ro-MD"/>
              </w:rPr>
              <w:t xml:space="preserve"> 01.03</w:t>
            </w:r>
            <w:r>
              <w:rPr>
                <w:lang w:val="ro-MD"/>
              </w:rPr>
              <w:t>.2022</w:t>
            </w:r>
            <w:r w:rsidRPr="00FF430B">
              <w:rPr>
                <w:lang w:val="ro-MD"/>
              </w:rPr>
              <w:t>, între</w:t>
            </w:r>
            <w:r w:rsidRPr="00F86D58">
              <w:rPr>
                <w:b/>
                <w:u w:val="single"/>
                <w:lang w:val="ro-RO"/>
              </w:rPr>
              <w:t xml:space="preserve"> </w:t>
            </w:r>
            <w:r w:rsidR="009D10E7" w:rsidRPr="00F86D58">
              <w:rPr>
                <w:b/>
                <w:u w:val="single"/>
                <w:lang w:val="ro-RO"/>
              </w:rPr>
              <w:t>Direcţia educaţie,tineret şi sport sectorul Ciocana</w:t>
            </w:r>
            <w:r>
              <w:rPr>
                <w:lang w:val="ro-RO"/>
              </w:rPr>
              <w:t>, cu sediul</w:t>
            </w:r>
            <w:r w:rsidR="009D10E7">
              <w:rPr>
                <w:lang w:val="ro-RO"/>
              </w:rPr>
              <w:t xml:space="preserve"> </w:t>
            </w:r>
            <w:r w:rsidR="009D10E7" w:rsidRPr="00E83CE3">
              <w:rPr>
                <w:lang w:val="ro-RO"/>
              </w:rPr>
              <w:t xml:space="preserve">în </w:t>
            </w:r>
            <w:r w:rsidR="009D10E7" w:rsidRPr="00E83CE3">
              <w:rPr>
                <w:b/>
                <w:u w:val="single"/>
                <w:lang w:val="ro-RO"/>
              </w:rPr>
              <w:t>mun.Chișinău</w:t>
            </w:r>
            <w:r w:rsidR="009D10E7">
              <w:rPr>
                <w:b/>
                <w:u w:val="single"/>
                <w:lang w:val="ro-RO"/>
              </w:rPr>
              <w:t xml:space="preserve"> </w:t>
            </w:r>
            <w:r w:rsidR="009D10E7" w:rsidRPr="006231E8">
              <w:rPr>
                <w:b/>
                <w:lang w:val="ro-RO"/>
              </w:rPr>
              <w:t xml:space="preserve">                           </w:t>
            </w:r>
            <w:r w:rsidR="009D10E7" w:rsidRPr="006231E8">
              <w:rPr>
                <w:sz w:val="20"/>
                <w:szCs w:val="20"/>
                <w:lang w:val="en-US"/>
              </w:rPr>
              <w:t xml:space="preserve">(denumirea autorităţii contractante)                                                    </w:t>
            </w:r>
            <w:r w:rsidR="009D10E7" w:rsidRPr="006231E8">
              <w:rPr>
                <w:b/>
                <w:lang w:val="ro-RO"/>
              </w:rPr>
              <w:t xml:space="preserve">   </w:t>
            </w:r>
          </w:p>
          <w:p w14:paraId="0F492F69" w14:textId="77777777" w:rsidR="009D10E7" w:rsidRPr="006231E8" w:rsidRDefault="009D10E7" w:rsidP="009D10E7">
            <w:pPr>
              <w:pStyle w:val="af2"/>
              <w:tabs>
                <w:tab w:val="left" w:pos="567"/>
                <w:tab w:val="right" w:pos="9531"/>
              </w:tabs>
              <w:ind w:firstLine="0"/>
              <w:jc w:val="left"/>
              <w:rPr>
                <w:lang w:val="ro-RO"/>
              </w:rPr>
            </w:pPr>
            <w:r>
              <w:rPr>
                <w:b/>
                <w:lang w:val="ro-RO"/>
              </w:rPr>
              <w:t xml:space="preserve">   </w:t>
            </w:r>
            <w:r w:rsidRPr="006231E8">
              <w:rPr>
                <w:b/>
                <w:lang w:val="ro-RO"/>
              </w:rPr>
              <w:t xml:space="preserve"> </w:t>
            </w:r>
            <w:r w:rsidRPr="006231E8">
              <w:rPr>
                <w:sz w:val="20"/>
                <w:szCs w:val="20"/>
                <w:lang w:val="en-US"/>
              </w:rPr>
              <w:t xml:space="preserve"> </w:t>
            </w:r>
            <w:r w:rsidRPr="00FF430B">
              <w:rPr>
                <w:sz w:val="20"/>
                <w:szCs w:val="20"/>
                <w:lang w:val="ro-MD"/>
              </w:rPr>
              <w:t>(localitatea)</w:t>
            </w:r>
          </w:p>
          <w:p w14:paraId="05AC7CEE" w14:textId="77777777" w:rsidR="009D10E7" w:rsidRPr="00FC6B19" w:rsidRDefault="009D10E7" w:rsidP="009D10E7">
            <w:pPr>
              <w:tabs>
                <w:tab w:val="left" w:pos="567"/>
                <w:tab w:val="right" w:pos="9531"/>
              </w:tabs>
              <w:jc w:val="both"/>
            </w:pPr>
            <w:r w:rsidRPr="00AA7917">
              <w:rPr>
                <w:b/>
                <w:u w:val="single"/>
              </w:rPr>
              <w:t>str.</w:t>
            </w:r>
            <w:r>
              <w:rPr>
                <w:b/>
                <w:u w:val="single"/>
              </w:rPr>
              <w:t>Alecu Russ</w:t>
            </w:r>
            <w:r w:rsidRPr="00AA7917">
              <w:rPr>
                <w:b/>
                <w:u w:val="single"/>
              </w:rPr>
              <w:t>o 57</w:t>
            </w:r>
            <w:r>
              <w:t xml:space="preserve">,  </w:t>
            </w:r>
            <w:r w:rsidRPr="0030652C">
              <w:t xml:space="preserve">telefon: </w:t>
            </w:r>
            <w:r w:rsidRPr="00AA7917">
              <w:rPr>
                <w:b/>
                <w:u w:val="single"/>
              </w:rPr>
              <w:t>022 49 96 61</w:t>
            </w:r>
            <w:r>
              <w:t xml:space="preserve">, </w:t>
            </w:r>
            <w:r w:rsidRPr="00FF430B">
              <w:rPr>
                <w:sz w:val="20"/>
                <w:szCs w:val="20"/>
                <w:lang w:val="ro-MD"/>
              </w:rPr>
              <w:t xml:space="preserve">                                </w:t>
            </w:r>
            <w:r>
              <w:rPr>
                <w:sz w:val="20"/>
                <w:szCs w:val="20"/>
                <w:lang w:val="ro-MD"/>
              </w:rPr>
              <w:t xml:space="preserve">                       </w:t>
            </w:r>
            <w:r w:rsidRPr="00FF430B">
              <w:rPr>
                <w:sz w:val="20"/>
                <w:szCs w:val="20"/>
                <w:lang w:val="ro-MD"/>
              </w:rPr>
              <w:t xml:space="preserve"> </w:t>
            </w:r>
          </w:p>
          <w:p w14:paraId="45416943" w14:textId="77777777" w:rsidR="009D10E7" w:rsidRPr="00FC6B19" w:rsidRDefault="009D10E7" w:rsidP="009D10E7">
            <w:r w:rsidRPr="00FF430B">
              <w:rPr>
                <w:lang w:val="ro-MD"/>
              </w:rPr>
              <w:t>IDNO</w:t>
            </w:r>
            <w:r>
              <w:rPr>
                <w:lang w:val="ro-MD"/>
              </w:rPr>
              <w:t>:</w:t>
            </w:r>
            <w:r w:rsidRPr="00FF430B">
              <w:rPr>
                <w:lang w:val="ro-MD"/>
              </w:rPr>
              <w:t xml:space="preserve"> </w:t>
            </w:r>
            <w:r>
              <w:rPr>
                <w:b/>
                <w:u w:val="single"/>
              </w:rPr>
              <w:t>1007601009565</w:t>
            </w:r>
            <w:r w:rsidRPr="00FF430B">
              <w:rPr>
                <w:lang w:val="ro-MD"/>
              </w:rPr>
              <w:t xml:space="preserve"> reprezentat prin </w:t>
            </w:r>
            <w:r w:rsidRPr="0030652C">
              <w:t xml:space="preserve">autentificat prin cod unic de înregistrare nr. </w:t>
            </w:r>
            <w:r>
              <w:rPr>
                <w:b/>
                <w:u w:val="single"/>
              </w:rPr>
              <w:t xml:space="preserve">410764 din 18.04.2019,       </w:t>
            </w:r>
            <w:r w:rsidRPr="0030652C">
              <w:t xml:space="preserve">reprezentat prin </w:t>
            </w:r>
            <w:r w:rsidRPr="00AA7917">
              <w:rPr>
                <w:b/>
                <w:u w:val="single"/>
              </w:rPr>
              <w:t>Șef al DETS sec. Ciocana</w:t>
            </w:r>
            <w:r>
              <w:t xml:space="preserve"> </w:t>
            </w:r>
            <w:r w:rsidRPr="00AA7917">
              <w:rPr>
                <w:b/>
                <w:u w:val="single"/>
              </w:rPr>
              <w:t>Valeriu ROTARU</w:t>
            </w:r>
            <w:r w:rsidRPr="00FF430B">
              <w:rPr>
                <w:lang w:val="ro-MD"/>
              </w:rPr>
              <w:t xml:space="preserve">,    </w:t>
            </w:r>
          </w:p>
          <w:p w14:paraId="79700F05" w14:textId="77777777" w:rsidR="009D10E7" w:rsidRPr="00FF430B" w:rsidRDefault="009D10E7" w:rsidP="009D10E7">
            <w:pPr>
              <w:pStyle w:val="af2"/>
              <w:tabs>
                <w:tab w:val="left" w:pos="567"/>
              </w:tabs>
              <w:ind w:firstLine="0"/>
              <w:rPr>
                <w:sz w:val="20"/>
                <w:szCs w:val="20"/>
                <w:lang w:val="ro-MD"/>
              </w:rPr>
            </w:pPr>
            <w:r w:rsidRPr="00FF430B">
              <w:rPr>
                <w:sz w:val="20"/>
                <w:szCs w:val="20"/>
                <w:lang w:val="ro-MD"/>
              </w:rPr>
              <w:t xml:space="preserve">                                                   </w:t>
            </w:r>
            <w:r>
              <w:rPr>
                <w:sz w:val="20"/>
                <w:szCs w:val="20"/>
                <w:lang w:val="ro-MD"/>
              </w:rPr>
              <w:t xml:space="preserve">           </w:t>
            </w:r>
            <w:r w:rsidRPr="00FF430B">
              <w:rPr>
                <w:sz w:val="20"/>
                <w:szCs w:val="20"/>
                <w:lang w:val="ro-MD"/>
              </w:rPr>
              <w:t xml:space="preserve"> (numele, prenumele şi</w:t>
            </w:r>
            <w:r>
              <w:rPr>
                <w:sz w:val="20"/>
                <w:szCs w:val="20"/>
                <w:lang w:val="ro-MD"/>
              </w:rPr>
              <w:t xml:space="preserve"> </w:t>
            </w:r>
            <w:r w:rsidRPr="00FF430B">
              <w:rPr>
                <w:sz w:val="20"/>
                <w:szCs w:val="20"/>
                <w:lang w:val="ro-MD"/>
              </w:rPr>
              <w:t xml:space="preserve">funcţia conducătorului) </w:t>
            </w:r>
          </w:p>
          <w:p w14:paraId="5AFD314B" w14:textId="56CD4C2F" w:rsidR="009D10E7" w:rsidRPr="00FF430B" w:rsidRDefault="009D10E7" w:rsidP="009D10E7">
            <w:pPr>
              <w:tabs>
                <w:tab w:val="left" w:pos="567"/>
                <w:tab w:val="right" w:pos="9531"/>
              </w:tabs>
              <w:jc w:val="both"/>
              <w:rPr>
                <w:lang w:val="ro-MD"/>
              </w:rPr>
            </w:pPr>
            <w:r w:rsidRPr="00FF430B">
              <w:rPr>
                <w:lang w:val="ro-MD"/>
              </w:rPr>
              <w:t>în calitate de Beneficiar, pe de o parte, şi</w:t>
            </w:r>
            <w:r>
              <w:rPr>
                <w:b/>
                <w:sz w:val="28"/>
                <w:szCs w:val="28"/>
                <w:u w:val="single"/>
                <w:lang w:val="ro-MD"/>
              </w:rPr>
              <w:t xml:space="preserve">               </w:t>
            </w:r>
            <w:r w:rsidRPr="00FF430B">
              <w:rPr>
                <w:lang w:val="ro-MD"/>
              </w:rPr>
              <w:t xml:space="preserve">, </w:t>
            </w:r>
          </w:p>
          <w:p w14:paraId="3E58FB77" w14:textId="77777777" w:rsidR="009D10E7" w:rsidRPr="00FF430B" w:rsidRDefault="009D10E7" w:rsidP="009D10E7">
            <w:pPr>
              <w:tabs>
                <w:tab w:val="left" w:pos="567"/>
                <w:tab w:val="right" w:pos="10205"/>
              </w:tabs>
              <w:jc w:val="both"/>
              <w:rPr>
                <w:sz w:val="20"/>
                <w:szCs w:val="20"/>
                <w:lang w:val="ro-MD"/>
              </w:rPr>
            </w:pPr>
            <w:r w:rsidRPr="00FF430B">
              <w:rPr>
                <w:sz w:val="20"/>
                <w:szCs w:val="20"/>
                <w:lang w:val="ro-MD"/>
              </w:rPr>
              <w:t xml:space="preserve">                                                                                                (denumirea operatorului economic) </w:t>
            </w:r>
          </w:p>
          <w:p w14:paraId="76B3C950" w14:textId="2D1A07D6" w:rsidR="009D10E7" w:rsidRPr="00FF430B" w:rsidRDefault="009D10E7" w:rsidP="009D10E7">
            <w:pPr>
              <w:tabs>
                <w:tab w:val="left" w:pos="567"/>
                <w:tab w:val="right" w:pos="9531"/>
              </w:tabs>
              <w:jc w:val="both"/>
              <w:rPr>
                <w:lang w:val="ro-MD"/>
              </w:rPr>
            </w:pPr>
            <w:r w:rsidRPr="00FF430B">
              <w:rPr>
                <w:lang w:val="ro-MD"/>
              </w:rPr>
              <w:t xml:space="preserve">cu sediul în </w:t>
            </w:r>
            <w:r>
              <w:rPr>
                <w:lang w:val="ro-MD"/>
              </w:rPr>
              <w:t>MD-20  , str</w:t>
            </w:r>
            <w:r w:rsidRPr="00FF430B">
              <w:rPr>
                <w:lang w:val="ro-MD"/>
              </w:rPr>
              <w:t>,</w:t>
            </w:r>
          </w:p>
          <w:p w14:paraId="6A3EEE08" w14:textId="77777777" w:rsidR="009D10E7" w:rsidRPr="00FF430B" w:rsidRDefault="009D10E7" w:rsidP="009D10E7">
            <w:pPr>
              <w:tabs>
                <w:tab w:val="left" w:pos="567"/>
                <w:tab w:val="right" w:pos="10205"/>
              </w:tabs>
              <w:jc w:val="both"/>
              <w:rPr>
                <w:sz w:val="20"/>
                <w:szCs w:val="20"/>
                <w:lang w:val="ro-MD"/>
              </w:rPr>
            </w:pPr>
            <w:r w:rsidRPr="00FF430B">
              <w:rPr>
                <w:sz w:val="20"/>
                <w:szCs w:val="20"/>
                <w:lang w:val="ro-MD"/>
              </w:rPr>
              <w:t xml:space="preserve">                                                    (localitatea) </w:t>
            </w:r>
          </w:p>
          <w:p w14:paraId="0B3E9F5F" w14:textId="0102208E" w:rsidR="009D10E7" w:rsidRPr="00FF430B" w:rsidRDefault="009D10E7" w:rsidP="009D10E7">
            <w:pPr>
              <w:pStyle w:val="af2"/>
              <w:tabs>
                <w:tab w:val="left" w:pos="567"/>
              </w:tabs>
              <w:ind w:firstLine="0"/>
              <w:rPr>
                <w:sz w:val="20"/>
                <w:szCs w:val="20"/>
                <w:lang w:val="ro-MD"/>
              </w:rPr>
            </w:pPr>
            <w:r w:rsidRPr="00FF430B">
              <w:rPr>
                <w:lang w:val="ro-MD"/>
              </w:rPr>
              <w:t>telefon:</w:t>
            </w:r>
            <w:r>
              <w:rPr>
                <w:b/>
                <w:lang w:val="ro-MD"/>
              </w:rPr>
              <w:t xml:space="preserve">            </w:t>
            </w:r>
            <w:r w:rsidRPr="00FF430B">
              <w:rPr>
                <w:lang w:val="ro-MD"/>
              </w:rPr>
              <w:t>, fax: _____________,</w:t>
            </w:r>
            <w:r>
              <w:rPr>
                <w:lang w:val="ro-MD"/>
              </w:rPr>
              <w:t xml:space="preserve"> </w:t>
            </w:r>
            <w:r w:rsidRPr="00FF430B">
              <w:rPr>
                <w:lang w:val="ro-MD"/>
              </w:rPr>
              <w:t>IDNO</w:t>
            </w:r>
            <w:r>
              <w:rPr>
                <w:lang w:val="ro-MD"/>
              </w:rPr>
              <w:t xml:space="preserve">: </w:t>
            </w:r>
            <w:r>
              <w:rPr>
                <w:b/>
                <w:u w:val="single"/>
                <w:lang w:val="ro-MD"/>
              </w:rPr>
              <w:t xml:space="preserve">                 </w:t>
            </w:r>
            <w:r w:rsidRPr="00FF430B">
              <w:rPr>
                <w:lang w:val="ro-MD"/>
              </w:rPr>
              <w:t xml:space="preserve">autorizat pentru activitatea în construcţii: autorizaţia nr. _______ din „__”______________20__, eliberată de __________________,pe un termen de ____ ani, pentru genurile de activitate___________________________________, reprezentat prin </w:t>
            </w:r>
            <w:r w:rsidRPr="008E2A68">
              <w:rPr>
                <w:b/>
                <w:lang w:val="ro-MD"/>
              </w:rPr>
              <w:t>Administrator</w:t>
            </w:r>
            <w:r>
              <w:rPr>
                <w:b/>
                <w:lang w:val="ro-MD"/>
              </w:rPr>
              <w:t>______________</w:t>
            </w:r>
            <w:r w:rsidRPr="00FF430B">
              <w:rPr>
                <w:lang w:val="ro-MD"/>
              </w:rPr>
              <w:t>, în calitate de Antreprenor, pe de altă parte.</w:t>
            </w:r>
          </w:p>
          <w:p w14:paraId="7C74B9A7" w14:textId="77777777" w:rsidR="009D10E7" w:rsidRPr="00FF430B" w:rsidRDefault="009D10E7" w:rsidP="009D10E7">
            <w:pPr>
              <w:pStyle w:val="af2"/>
              <w:tabs>
                <w:tab w:val="left" w:pos="567"/>
              </w:tabs>
              <w:ind w:firstLine="0"/>
              <w:rPr>
                <w:sz w:val="20"/>
                <w:szCs w:val="20"/>
                <w:lang w:val="ro-MD"/>
              </w:rPr>
            </w:pPr>
            <w:r w:rsidRPr="00FF430B">
              <w:rPr>
                <w:sz w:val="20"/>
                <w:szCs w:val="20"/>
                <w:lang w:val="ro-MD"/>
              </w:rPr>
              <w:t xml:space="preserve"> (numele şi funcţia conducătorului)</w:t>
            </w: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5A5065E2"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D90B32">
              <w:rPr>
                <w:b/>
                <w:color w:val="0070C0"/>
                <w:lang w:val="en-US"/>
              </w:rPr>
              <w:t xml:space="preserve">    </w:t>
            </w:r>
            <w:r w:rsidR="00BB511A" w:rsidRPr="00635977">
              <w:rPr>
                <w:b/>
                <w:bCs/>
                <w:color w:val="0070C0"/>
                <w:lang w:val="en-US"/>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6614931F"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Durata de execuţie a</w:t>
            </w:r>
            <w:r w:rsidR="0054759E">
              <w:rPr>
                <w:lang w:val="ro-MD"/>
              </w:rPr>
              <w:t xml:space="preserve"> lucrărilor contractate este pina la </w:t>
            </w:r>
            <w:r w:rsidR="00BB511A">
              <w:rPr>
                <w:lang w:val="ro-MD"/>
              </w:rPr>
              <w:t>31.08.2022</w:t>
            </w:r>
            <w:r w:rsidR="0054759E">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lastRenderedPageBreak/>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54759E">
            <w:pPr>
              <w:pStyle w:val="af2"/>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4759E">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54759E">
            <w:pPr>
              <w:pStyle w:val="af2"/>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54759E">
            <w:pPr>
              <w:pStyle w:val="af2"/>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4759E">
            <w:pPr>
              <w:pStyle w:val="af2"/>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4759E">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w:t>
            </w:r>
            <w:r w:rsidR="00460653" w:rsidRPr="00FF430B">
              <w:rPr>
                <w:lang w:val="ro-MD"/>
              </w:rPr>
              <w:lastRenderedPageBreak/>
              <w:t xml:space="preserve">de pământ, materiale sau alte obiecte, precum şi ca urmare a unor îngrădiri sau limitări din proprie vină. </w:t>
            </w:r>
          </w:p>
          <w:p w14:paraId="12EA17B3"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4759E">
            <w:pPr>
              <w:pStyle w:val="af2"/>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4759E">
            <w:pPr>
              <w:pStyle w:val="af2"/>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4759E">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4759E">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4759E">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4759E">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4759E">
            <w:pPr>
              <w:pStyle w:val="af2"/>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54759E">
            <w:pPr>
              <w:pStyle w:val="af2"/>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4759E">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14AEF3DC" w:rsidR="006A7C1C" w:rsidRDefault="006A7C1C" w:rsidP="00196AB4">
            <w:pPr>
              <w:tabs>
                <w:tab w:val="left" w:pos="2295"/>
              </w:tabs>
              <w:jc w:val="both"/>
              <w:rPr>
                <w:lang w:val="ro-MD"/>
              </w:rPr>
            </w:pPr>
          </w:p>
          <w:p w14:paraId="16CDF0FA" w14:textId="2052A0F7" w:rsidR="009B42B5" w:rsidRDefault="009B42B5" w:rsidP="00196AB4">
            <w:pPr>
              <w:tabs>
                <w:tab w:val="left" w:pos="2295"/>
              </w:tabs>
              <w:jc w:val="both"/>
              <w:rPr>
                <w:lang w:val="ro-MD"/>
              </w:rPr>
            </w:pPr>
          </w:p>
          <w:p w14:paraId="1CF5FA6D" w14:textId="633F73D5" w:rsidR="009B42B5" w:rsidRDefault="009B42B5" w:rsidP="00196AB4">
            <w:pPr>
              <w:tabs>
                <w:tab w:val="left" w:pos="2295"/>
              </w:tabs>
              <w:jc w:val="both"/>
              <w:rPr>
                <w:lang w:val="ro-MD"/>
              </w:rPr>
            </w:pPr>
          </w:p>
          <w:p w14:paraId="144B8D32" w14:textId="0783FFBD" w:rsidR="009B42B5" w:rsidRDefault="009B42B5" w:rsidP="00196AB4">
            <w:pPr>
              <w:tabs>
                <w:tab w:val="left" w:pos="2295"/>
              </w:tabs>
              <w:jc w:val="both"/>
              <w:rPr>
                <w:lang w:val="ro-MD"/>
              </w:rPr>
            </w:pPr>
          </w:p>
          <w:p w14:paraId="6DF6B5CC" w14:textId="760E6FA8" w:rsidR="009B42B5" w:rsidRDefault="009B42B5" w:rsidP="00196AB4">
            <w:pPr>
              <w:tabs>
                <w:tab w:val="left" w:pos="2295"/>
              </w:tabs>
              <w:jc w:val="both"/>
              <w:rPr>
                <w:lang w:val="ro-MD"/>
              </w:rPr>
            </w:pPr>
          </w:p>
          <w:p w14:paraId="22DE6496" w14:textId="00E8A4A1" w:rsidR="009B42B5" w:rsidRDefault="009B42B5" w:rsidP="00196AB4">
            <w:pPr>
              <w:tabs>
                <w:tab w:val="left" w:pos="2295"/>
              </w:tabs>
              <w:jc w:val="both"/>
              <w:rPr>
                <w:lang w:val="ro-MD"/>
              </w:rPr>
            </w:pPr>
          </w:p>
          <w:p w14:paraId="78006244" w14:textId="7FEE022B" w:rsidR="009B42B5" w:rsidRDefault="009B42B5" w:rsidP="00196AB4">
            <w:pPr>
              <w:tabs>
                <w:tab w:val="left" w:pos="2295"/>
              </w:tabs>
              <w:jc w:val="both"/>
              <w:rPr>
                <w:lang w:val="ro-MD"/>
              </w:rPr>
            </w:pPr>
          </w:p>
          <w:p w14:paraId="68D617E4" w14:textId="51BA9FC8" w:rsidR="009B42B5" w:rsidRDefault="009B42B5" w:rsidP="00196AB4">
            <w:pPr>
              <w:tabs>
                <w:tab w:val="left" w:pos="2295"/>
              </w:tabs>
              <w:jc w:val="both"/>
              <w:rPr>
                <w:lang w:val="ro-MD"/>
              </w:rPr>
            </w:pPr>
          </w:p>
          <w:p w14:paraId="7F90A886" w14:textId="77777777" w:rsidR="009B42B5" w:rsidRDefault="009B42B5"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6F20C6B" w:rsidR="007E709D" w:rsidRPr="009A2E5C" w:rsidRDefault="007E709D" w:rsidP="009A2E5C">
                  <w:pPr>
                    <w:jc w:val="center"/>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3206C33B"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2F9E240A" w:rsidR="007E709D" w:rsidRPr="00FF430B" w:rsidRDefault="009B42B5" w:rsidP="004D7C86">
                  <w:pPr>
                    <w:jc w:val="both"/>
                    <w:rPr>
                      <w:noProof w:val="0"/>
                      <w:lang w:val="ro-MD"/>
                    </w:rPr>
                  </w:pPr>
                  <w:r>
                    <w:rPr>
                      <w:lang w:val="en-US"/>
                    </w:rPr>
                    <w:t>Conform caietului de sarcini</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20890119" w14:textId="1A1B3B96"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07F7B3DD" w14:textId="77777777" w:rsidR="004D7C86" w:rsidRPr="00FF430B" w:rsidRDefault="004D7C86" w:rsidP="00196AB4">
            <w:pPr>
              <w:ind w:firstLine="567"/>
              <w:jc w:val="both"/>
              <w:rPr>
                <w:noProof w:val="0"/>
                <w:lang w:val="ro-MD"/>
              </w:rPr>
            </w:pPr>
          </w:p>
          <w:p w14:paraId="2D2A6819" w14:textId="77777777" w:rsidR="00233538" w:rsidRPr="00FF430B" w:rsidRDefault="00233538" w:rsidP="009D10E7">
            <w:pPr>
              <w:jc w:val="both"/>
              <w:rPr>
                <w:lang w:val="ro-MD"/>
              </w:rPr>
            </w:pPr>
          </w:p>
        </w:tc>
      </w:tr>
    </w:tbl>
    <w:p w14:paraId="40CD3295" w14:textId="77777777" w:rsidR="001F6E5A" w:rsidRPr="00E416B0" w:rsidRDefault="001F6E5A" w:rsidP="00E416B0">
      <w:pPr>
        <w:ind w:left="360" w:hanging="360"/>
        <w:rPr>
          <w:lang w:val="ro-MD"/>
        </w:rPr>
      </w:pPr>
    </w:p>
    <w:sectPr w:rsidR="001F6E5A" w:rsidRPr="00E416B0"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C0B683" w14:textId="77777777" w:rsidR="001D5CCD" w:rsidRDefault="001D5CCD" w:rsidP="00A20ACF">
      <w:r>
        <w:separator/>
      </w:r>
    </w:p>
  </w:endnote>
  <w:endnote w:type="continuationSeparator" w:id="0">
    <w:p w14:paraId="791C303A" w14:textId="77777777" w:rsidR="001D5CCD" w:rsidRDefault="001D5CC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7E7E18" w:rsidRDefault="007E7E18"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0744AD02" w:rsidR="007E7E18" w:rsidRDefault="007E7E18">
        <w:pPr>
          <w:pStyle w:val="a4"/>
          <w:jc w:val="right"/>
        </w:pPr>
        <w:r>
          <w:fldChar w:fldCharType="begin"/>
        </w:r>
        <w:r>
          <w:instrText xml:space="preserve"> PAGE   \* MERGEFORMAT </w:instrText>
        </w:r>
        <w:r>
          <w:fldChar w:fldCharType="separate"/>
        </w:r>
        <w:r w:rsidR="001511F8">
          <w:t>43</w:t>
        </w:r>
        <w:r>
          <w:fldChar w:fldCharType="end"/>
        </w:r>
      </w:p>
    </w:sdtContent>
  </w:sdt>
  <w:p w14:paraId="075618FA" w14:textId="77777777" w:rsidR="007E7E18" w:rsidRDefault="007E7E1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52F10A" w14:textId="77777777" w:rsidR="001D5CCD" w:rsidRDefault="001D5CCD" w:rsidP="00A20ACF">
      <w:r>
        <w:separator/>
      </w:r>
    </w:p>
  </w:footnote>
  <w:footnote w:type="continuationSeparator" w:id="0">
    <w:p w14:paraId="1A830B84" w14:textId="77777777" w:rsidR="001D5CCD" w:rsidRDefault="001D5CC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8093CF1"/>
    <w:multiLevelType w:val="hybridMultilevel"/>
    <w:tmpl w:val="396A1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0"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1"/>
  </w:num>
  <w:num w:numId="3">
    <w:abstractNumId w:val="23"/>
  </w:num>
  <w:num w:numId="4">
    <w:abstractNumId w:val="22"/>
  </w:num>
  <w:num w:numId="5">
    <w:abstractNumId w:val="10"/>
  </w:num>
  <w:num w:numId="6">
    <w:abstractNumId w:val="15"/>
  </w:num>
  <w:num w:numId="7">
    <w:abstractNumId w:val="13"/>
  </w:num>
  <w:num w:numId="8">
    <w:abstractNumId w:val="6"/>
  </w:num>
  <w:num w:numId="9">
    <w:abstractNumId w:val="21"/>
  </w:num>
  <w:num w:numId="10">
    <w:abstractNumId w:val="9"/>
  </w:num>
  <w:num w:numId="11">
    <w:abstractNumId w:val="17"/>
  </w:num>
  <w:num w:numId="12">
    <w:abstractNumId w:val="18"/>
  </w:num>
  <w:num w:numId="13">
    <w:abstractNumId w:val="27"/>
  </w:num>
  <w:num w:numId="14">
    <w:abstractNumId w:val="20"/>
  </w:num>
  <w:num w:numId="15">
    <w:abstractNumId w:val="19"/>
  </w:num>
  <w:num w:numId="16">
    <w:abstractNumId w:val="7"/>
  </w:num>
  <w:num w:numId="17">
    <w:abstractNumId w:val="29"/>
  </w:num>
  <w:num w:numId="18">
    <w:abstractNumId w:val="25"/>
  </w:num>
  <w:num w:numId="19">
    <w:abstractNumId w:val="8"/>
  </w:num>
  <w:num w:numId="20">
    <w:abstractNumId w:val="24"/>
  </w:num>
  <w:num w:numId="21">
    <w:abstractNumId w:val="16"/>
  </w:num>
  <w:num w:numId="22">
    <w:abstractNumId w:val="28"/>
  </w:num>
  <w:num w:numId="23">
    <w:abstractNumId w:val="5"/>
  </w:num>
  <w:num w:numId="24">
    <w:abstractNumId w:val="14"/>
  </w:num>
  <w:num w:numId="25">
    <w:abstractNumId w:val="30"/>
  </w:num>
  <w:num w:numId="26">
    <w:abstractNumId w:val="12"/>
  </w:num>
  <w:num w:numId="27">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86E"/>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6B51"/>
    <w:rsid w:val="0011134B"/>
    <w:rsid w:val="00111546"/>
    <w:rsid w:val="00112F50"/>
    <w:rsid w:val="00113AB8"/>
    <w:rsid w:val="00113B5E"/>
    <w:rsid w:val="00115188"/>
    <w:rsid w:val="00115B7D"/>
    <w:rsid w:val="00116C35"/>
    <w:rsid w:val="00116CF2"/>
    <w:rsid w:val="0012160C"/>
    <w:rsid w:val="00121CBA"/>
    <w:rsid w:val="00122170"/>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1F8"/>
    <w:rsid w:val="00151468"/>
    <w:rsid w:val="00151494"/>
    <w:rsid w:val="0015247E"/>
    <w:rsid w:val="001525A2"/>
    <w:rsid w:val="0015261D"/>
    <w:rsid w:val="001527E0"/>
    <w:rsid w:val="00153412"/>
    <w:rsid w:val="00154B34"/>
    <w:rsid w:val="00156CFC"/>
    <w:rsid w:val="0015798C"/>
    <w:rsid w:val="00160A28"/>
    <w:rsid w:val="00160DF3"/>
    <w:rsid w:val="0016369C"/>
    <w:rsid w:val="00163E07"/>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67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5CCD"/>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14"/>
    <w:rsid w:val="00355106"/>
    <w:rsid w:val="00355211"/>
    <w:rsid w:val="00356E1C"/>
    <w:rsid w:val="00357B7D"/>
    <w:rsid w:val="0036022B"/>
    <w:rsid w:val="00360232"/>
    <w:rsid w:val="00361092"/>
    <w:rsid w:val="00361D56"/>
    <w:rsid w:val="0036564A"/>
    <w:rsid w:val="00366B72"/>
    <w:rsid w:val="0037102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0236"/>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57C8"/>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956"/>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59E"/>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4F8E"/>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08C"/>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70C"/>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01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E18"/>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814"/>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64B"/>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7BA"/>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46F"/>
    <w:rsid w:val="009A2E5C"/>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2B5"/>
    <w:rsid w:val="009B5D91"/>
    <w:rsid w:val="009C11B3"/>
    <w:rsid w:val="009C1485"/>
    <w:rsid w:val="009C148D"/>
    <w:rsid w:val="009C1502"/>
    <w:rsid w:val="009C2598"/>
    <w:rsid w:val="009C3007"/>
    <w:rsid w:val="009C3734"/>
    <w:rsid w:val="009C59B3"/>
    <w:rsid w:val="009C749C"/>
    <w:rsid w:val="009C7514"/>
    <w:rsid w:val="009C7694"/>
    <w:rsid w:val="009D032C"/>
    <w:rsid w:val="009D10E7"/>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1A"/>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16F"/>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32C8"/>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35E"/>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749D"/>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0B32"/>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9D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D59"/>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16B0"/>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6000"/>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36A"/>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FC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mtender.gov.md/tenders/ocds-b3wdp1-MD-16461341560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D81CB6-0652-47EA-8C55-F4ADE281A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44</Pages>
  <Words>17306</Words>
  <Characters>98648</Characters>
  <Application>Microsoft Office Word</Application>
  <DocSecurity>0</DocSecurity>
  <Lines>822</Lines>
  <Paragraphs>231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7</cp:revision>
  <cp:lastPrinted>2021-10-18T11:29:00Z</cp:lastPrinted>
  <dcterms:created xsi:type="dcterms:W3CDTF">2022-02-24T12:22:00Z</dcterms:created>
  <dcterms:modified xsi:type="dcterms:W3CDTF">2022-03-01T11:34:00Z</dcterms:modified>
</cp:coreProperties>
</file>