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C514E5">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C514E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C514E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C514E5">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C514E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C514E5">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53B0F301" w:rsidR="00233538" w:rsidRPr="00FF430B" w:rsidRDefault="0003591A" w:rsidP="00196AB4">
      <w:pPr>
        <w:ind w:firstLine="709"/>
        <w:jc w:val="both"/>
        <w:rPr>
          <w:lang w:val="ro-MD"/>
        </w:rPr>
      </w:pPr>
      <w:r w:rsidRPr="00FF430B">
        <w:rPr>
          <w:lang w:val="ro-MD"/>
        </w:rPr>
        <w:t>Obiectul</w:t>
      </w:r>
      <w:r w:rsidR="00042F4D">
        <w:rPr>
          <w:lang w:val="ro-MD"/>
        </w:rPr>
        <w:t xml:space="preserve">:  </w:t>
      </w:r>
      <w:r w:rsidR="00042F4D" w:rsidRPr="00042F4D">
        <w:rPr>
          <w:i/>
          <w:u w:val="single"/>
          <w:lang w:val="en-US"/>
        </w:rPr>
        <w:t xml:space="preserve">Achiziționarea ”Lucrărilor de reparații curente în cadrul </w:t>
      </w:r>
      <w:r w:rsidR="00C67018">
        <w:rPr>
          <w:i/>
          <w:u w:val="single"/>
          <w:lang w:val="en-US"/>
        </w:rPr>
        <w:t>CMF nr. 11</w:t>
      </w:r>
      <w:r w:rsidR="00042F4D" w:rsidRPr="00042F4D">
        <w:rPr>
          <w:i/>
          <w:u w:val="single"/>
          <w:lang w:val="en-US"/>
        </w:rPr>
        <w:t xml:space="preserve"> (str. </w:t>
      </w:r>
      <w:r w:rsidR="00C67018">
        <w:rPr>
          <w:i/>
          <w:u w:val="single"/>
          <w:lang w:val="en-US"/>
        </w:rPr>
        <w:t>P</w:t>
      </w:r>
      <w:r w:rsidR="00042F4D" w:rsidRPr="00042F4D">
        <w:rPr>
          <w:i/>
          <w:u w:val="single"/>
          <w:lang w:val="en-US"/>
        </w:rPr>
        <w:t xml:space="preserve">. </w:t>
      </w:r>
      <w:r w:rsidR="00C67018">
        <w:rPr>
          <w:i/>
          <w:u w:val="single"/>
          <w:lang w:val="en-US"/>
        </w:rPr>
        <w:t>Rareș</w:t>
      </w:r>
      <w:r w:rsidR="00042F4D" w:rsidRPr="00042F4D">
        <w:rPr>
          <w:i/>
          <w:u w:val="single"/>
          <w:lang w:val="en-US"/>
        </w:rPr>
        <w:t>,</w:t>
      </w:r>
      <w:r w:rsidR="00C67018">
        <w:rPr>
          <w:i/>
          <w:u w:val="single"/>
          <w:lang w:val="en-US"/>
        </w:rPr>
        <w:t>32</w:t>
      </w:r>
      <w:r w:rsidR="00042F4D" w:rsidRPr="00042F4D">
        <w:rPr>
          <w:i/>
          <w:u w:val="single"/>
          <w:lang w:val="en-US"/>
        </w:rPr>
        <w:t>) pentru anul 2026”, conform necesităților IMSP AMT Rîșcani</w:t>
      </w:r>
    </w:p>
    <w:p w14:paraId="1FED3E8B" w14:textId="77777777" w:rsidR="00233538" w:rsidRPr="00042F4D" w:rsidRDefault="0003591A" w:rsidP="00196AB4">
      <w:pPr>
        <w:ind w:firstLine="709"/>
        <w:jc w:val="center"/>
        <w:rPr>
          <w:sz w:val="16"/>
          <w:szCs w:val="16"/>
          <w:lang w:val="ro-MD"/>
        </w:rPr>
      </w:pPr>
      <w:r w:rsidRPr="00042F4D">
        <w:rPr>
          <w:i/>
          <w:sz w:val="16"/>
          <w:szCs w:val="16"/>
          <w:lang w:val="ro-MD"/>
        </w:rPr>
        <w:t>(denumirea, adresa)</w:t>
      </w:r>
    </w:p>
    <w:p w14:paraId="6EFC4702" w14:textId="5826D079" w:rsidR="00233538" w:rsidRPr="00042F4D" w:rsidRDefault="0003591A" w:rsidP="00042F4D">
      <w:pPr>
        <w:ind w:firstLine="709"/>
        <w:jc w:val="both"/>
        <w:rPr>
          <w:i/>
          <w:sz w:val="16"/>
          <w:szCs w:val="16"/>
          <w:lang w:val="ro-MD"/>
        </w:rPr>
      </w:pPr>
      <w:r w:rsidRPr="00FF430B">
        <w:rPr>
          <w:lang w:val="ro-MD"/>
        </w:rPr>
        <w:t>Autoritatea contractantă</w:t>
      </w:r>
      <w:r w:rsidR="00042F4D">
        <w:rPr>
          <w:lang w:val="ro-MD"/>
        </w:rPr>
        <w:t xml:space="preserve"> </w:t>
      </w:r>
      <w:r w:rsidR="00042F4D" w:rsidRPr="00042F4D">
        <w:rPr>
          <w:bCs/>
          <w:i/>
          <w:u w:val="single"/>
          <w:lang w:val="en-US" w:eastAsia="ro-RO"/>
        </w:rPr>
        <w:t>Instituția Medico Sanitară Publică  ASOCIAŢIA MEDICALĂ TERITORIALĂ RÎŞCANI</w:t>
      </w:r>
      <w:r w:rsidR="00042F4D" w:rsidRPr="00FF430B">
        <w:rPr>
          <w:i/>
          <w:lang w:val="ro-MD"/>
        </w:rPr>
        <w:t xml:space="preserve"> </w:t>
      </w:r>
      <w:r w:rsidR="00042F4D">
        <w:rPr>
          <w:i/>
          <w:lang w:val="ro-MD"/>
        </w:rPr>
        <w:t xml:space="preserve">                               </w:t>
      </w:r>
      <w:r w:rsidRPr="00042F4D">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2BBA3720" w:rsidR="00233538"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578BA5FE" w14:textId="3F750220" w:rsidR="00900BC6" w:rsidRDefault="00900BC6" w:rsidP="00196AB4">
      <w:pPr>
        <w:ind w:firstLine="709"/>
        <w:jc w:val="both"/>
        <w:rPr>
          <w:b/>
          <w:lang w:val="ro-MD"/>
        </w:rPr>
      </w:pPr>
      <w:r w:rsidRPr="00042F4D">
        <w:rPr>
          <w:i/>
          <w:u w:val="single"/>
          <w:lang w:val="en-US"/>
        </w:rPr>
        <w:t xml:space="preserve">Achiziționarea ”Lucrărilor de reparații curente în cadrul </w:t>
      </w:r>
      <w:r w:rsidR="00C67018">
        <w:rPr>
          <w:i/>
          <w:u w:val="single"/>
          <w:lang w:val="en-US"/>
        </w:rPr>
        <w:t>CMF nr. 11</w:t>
      </w:r>
      <w:r w:rsidR="00C67018" w:rsidRPr="00042F4D">
        <w:rPr>
          <w:i/>
          <w:u w:val="single"/>
          <w:lang w:val="en-US"/>
        </w:rPr>
        <w:t xml:space="preserve"> (str. </w:t>
      </w:r>
      <w:r w:rsidR="00C67018">
        <w:rPr>
          <w:i/>
          <w:u w:val="single"/>
          <w:lang w:val="en-US"/>
        </w:rPr>
        <w:t>P</w:t>
      </w:r>
      <w:r w:rsidR="00C67018" w:rsidRPr="00042F4D">
        <w:rPr>
          <w:i/>
          <w:u w:val="single"/>
          <w:lang w:val="en-US"/>
        </w:rPr>
        <w:t xml:space="preserve">. </w:t>
      </w:r>
      <w:r w:rsidR="00C67018">
        <w:rPr>
          <w:i/>
          <w:u w:val="single"/>
          <w:lang w:val="en-US"/>
        </w:rPr>
        <w:t>Rareș</w:t>
      </w:r>
      <w:r w:rsidR="00C67018" w:rsidRPr="00042F4D">
        <w:rPr>
          <w:i/>
          <w:u w:val="single"/>
          <w:lang w:val="en-US"/>
        </w:rPr>
        <w:t>,</w:t>
      </w:r>
      <w:r w:rsidR="00C67018">
        <w:rPr>
          <w:i/>
          <w:u w:val="single"/>
          <w:lang w:val="en-US"/>
        </w:rPr>
        <w:t>32</w:t>
      </w:r>
      <w:r w:rsidR="00C67018" w:rsidRPr="00042F4D">
        <w:rPr>
          <w:i/>
          <w:u w:val="single"/>
          <w:lang w:val="en-US"/>
        </w:rPr>
        <w:t xml:space="preserve">) </w:t>
      </w:r>
      <w:r w:rsidRPr="00042F4D">
        <w:rPr>
          <w:i/>
          <w:u w:val="single"/>
          <w:lang w:val="en-US"/>
        </w:rPr>
        <w:t xml:space="preserve"> pentru anul 2026”, conform necesităților IMSP AMT Rîșcani</w:t>
      </w:r>
      <w:r w:rsidRPr="00FF430B">
        <w:rPr>
          <w:b/>
          <w:lang w:val="ro-MD"/>
        </w:rPr>
        <w:t xml:space="preserve"> </w:t>
      </w:r>
    </w:p>
    <w:p w14:paraId="61B03973" w14:textId="7B2863DA" w:rsidR="00233538" w:rsidRPr="00FF430B" w:rsidRDefault="0003591A" w:rsidP="00196AB4">
      <w:pPr>
        <w:ind w:firstLine="709"/>
        <w:jc w:val="both"/>
        <w:rPr>
          <w:b/>
          <w:lang w:val="ro-MD"/>
        </w:rPr>
      </w:pPr>
      <w:r w:rsidRPr="00FF430B">
        <w:rPr>
          <w:b/>
          <w:lang w:val="ro-MD"/>
        </w:rPr>
        <w:t>2. Informaţii şi proiectare</w:t>
      </w:r>
    </w:p>
    <w:p w14:paraId="4098CDEA" w14:textId="279593AF" w:rsidR="00233538"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304F5DCB" w14:textId="36BA29A0" w:rsidR="00042F4D" w:rsidRPr="00FF430B" w:rsidRDefault="00042F4D" w:rsidP="00196AB4">
      <w:pPr>
        <w:ind w:firstLine="709"/>
        <w:jc w:val="both"/>
        <w:rPr>
          <w:lang w:val="ro-MD"/>
        </w:rPr>
      </w:pPr>
      <w:r>
        <w:rPr>
          <w:lang w:val="ro-MD"/>
        </w:rPr>
        <w:t>Autoritatea Contractantă- IMSP AMT Rîșcani</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67EC4072" w:rsidR="00233538"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6D7140DC" w14:textId="5CACF500" w:rsidR="00042F4D" w:rsidRPr="00042F4D" w:rsidRDefault="00042F4D" w:rsidP="00C67018">
      <w:pPr>
        <w:ind w:firstLine="709"/>
        <w:rPr>
          <w:i/>
          <w:u w:val="single"/>
          <w:lang w:val="ro-MD"/>
        </w:rPr>
      </w:pPr>
      <w:r w:rsidRPr="00991E80">
        <w:rPr>
          <w:i/>
          <w:u w:val="single"/>
          <w:lang w:val="ro-MD"/>
        </w:rPr>
        <w:t xml:space="preserve">Termenul de executarea a lucrărilor  </w:t>
      </w:r>
      <w:r w:rsidR="00873151">
        <w:rPr>
          <w:i/>
          <w:u w:val="single"/>
          <w:lang w:val="ro-MD"/>
        </w:rPr>
        <w:t xml:space="preserve">dupa semnarea Contractului </w:t>
      </w:r>
      <w:r w:rsidRPr="00991E80">
        <w:rPr>
          <w:i/>
          <w:u w:val="single"/>
          <w:lang w:val="ro-MD"/>
        </w:rPr>
        <w:t xml:space="preserve">este de </w:t>
      </w:r>
      <w:r w:rsidR="00C67018">
        <w:rPr>
          <w:i/>
          <w:u w:val="single"/>
          <w:lang w:val="ro-MD"/>
        </w:rPr>
        <w:t>3</w:t>
      </w:r>
      <w:r w:rsidRPr="00991E80">
        <w:rPr>
          <w:i/>
          <w:u w:val="single"/>
          <w:lang w:val="ro-MD"/>
        </w:rPr>
        <w:t xml:space="preserve"> luni </w:t>
      </w:r>
      <w:r w:rsidR="00991E80" w:rsidRPr="00991E80">
        <w:rPr>
          <w:i/>
          <w:noProof w:val="0"/>
          <w:u w:val="single"/>
          <w:lang w:eastAsia="ru-RU"/>
        </w:rPr>
        <w:t>începând de la data prevăzută în Ordinul de începere</w:t>
      </w:r>
      <w:r w:rsidRPr="00042F4D">
        <w:rPr>
          <w:i/>
          <w:lang w:val="ro-MD"/>
        </w:rPr>
        <w:t xml:space="preserve">. </w:t>
      </w:r>
      <w:r w:rsidRPr="00042F4D">
        <w:rPr>
          <w:i/>
          <w:u w:val="single"/>
        </w:rPr>
        <w:t>Toate materialele utilizate vor fi noi, certificate și conforme standardelor naționale și europene.</w:t>
      </w:r>
      <w:r w:rsidR="00C67018">
        <w:rPr>
          <w:i/>
          <w:u w:val="single"/>
        </w:rPr>
        <w:t xml:space="preserve"> </w:t>
      </w:r>
      <w:r w:rsidRPr="00042F4D">
        <w:rPr>
          <w:i/>
          <w:u w:val="single"/>
        </w:rPr>
        <w:t>Se vor respecta normele tehnice în construcții aplicabile în Republica Moldova.</w:t>
      </w:r>
      <w:r w:rsidR="00C67018">
        <w:rPr>
          <w:i/>
          <w:u w:val="single"/>
        </w:rPr>
        <w:t xml:space="preserve"> </w:t>
      </w:r>
      <w:r w:rsidRPr="00042F4D">
        <w:rPr>
          <w:i/>
          <w:u w:val="single"/>
        </w:rPr>
        <w:t>Antreprenorul este responsabil de calitatea lucrărilor și respectarea termenelor de execuție</w:t>
      </w:r>
      <w:r>
        <w:rPr>
          <w:i/>
          <w:u w:val="single"/>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3763DB29" w:rsidR="00233538" w:rsidRDefault="0003591A" w:rsidP="00196AB4">
      <w:pPr>
        <w:ind w:firstLine="709"/>
        <w:jc w:val="both"/>
        <w:rPr>
          <w:lang w:val="ro-MD"/>
        </w:rPr>
      </w:pPr>
      <w:r w:rsidRPr="00FF430B">
        <w:rPr>
          <w:lang w:val="ro-MD"/>
        </w:rPr>
        <w:t>Se precizează modul de prezentare a mostrelor la toate produsele utilizate.</w:t>
      </w:r>
    </w:p>
    <w:p w14:paraId="0CDB839F" w14:textId="367202ED" w:rsidR="00042F4D" w:rsidRPr="00042F4D" w:rsidRDefault="00042F4D" w:rsidP="00196AB4">
      <w:pPr>
        <w:ind w:firstLine="709"/>
        <w:jc w:val="both"/>
        <w:rPr>
          <w:i/>
          <w:u w:val="single"/>
          <w:lang w:val="ro-MD"/>
        </w:rPr>
      </w:pPr>
      <w:r w:rsidRPr="00042F4D">
        <w:rPr>
          <w:i/>
          <w:u w:val="single"/>
        </w:rPr>
        <w:t xml:space="preserve">La solicitarea IMSP AMT Rîșcani, antreprenorul va prezenta mostre pentru materialele </w:t>
      </w:r>
      <w:r w:rsidR="00A9011B">
        <w:rPr>
          <w:i/>
          <w:u w:val="single"/>
        </w:rPr>
        <w:t xml:space="preserve">și bunurile </w:t>
      </w:r>
      <w:r w:rsidRPr="00042F4D">
        <w:rPr>
          <w:i/>
          <w:u w:val="single"/>
        </w:rPr>
        <w:t>în termen de 3 zile lucrătoare.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616E770D" w:rsidR="00233538"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65DA284E" w14:textId="6DE8853F" w:rsidR="00042F4D" w:rsidRPr="00042F4D" w:rsidRDefault="00042F4D" w:rsidP="00A9011B">
      <w:pPr>
        <w:ind w:firstLine="709"/>
        <w:jc w:val="both"/>
        <w:rPr>
          <w:i/>
          <w:u w:val="single"/>
          <w:lang w:val="ro-MD"/>
        </w:rPr>
      </w:pPr>
      <w:r w:rsidRPr="00042F4D">
        <w:rPr>
          <w:i/>
          <w:u w:val="single"/>
        </w:rPr>
        <w:t>Transportul, depozitarea și manipularea materialelor vor fi efectuate în condiții corespunzătoar</w:t>
      </w:r>
      <w:r w:rsidR="00A9011B">
        <w:rPr>
          <w:i/>
          <w:u w:val="single"/>
        </w:rPr>
        <w:t>e</w:t>
      </w:r>
      <w:r w:rsidR="006C26FE">
        <w:rPr>
          <w:i/>
          <w:u w:val="single"/>
        </w:rPr>
        <w:t xml:space="preserve"> pentru a preveni deteriorarea </w:t>
      </w:r>
      <w:r w:rsidR="00A9011B">
        <w:rPr>
          <w:i/>
          <w:u w:val="single"/>
        </w:rPr>
        <w:t xml:space="preserve">și nu a crea impedimente în activitatea subdiviziunilir medicale. </w:t>
      </w:r>
      <w:r>
        <w:rPr>
          <w:i/>
          <w:u w:val="single"/>
        </w:rPr>
        <w:t xml:space="preserve"> </w:t>
      </w:r>
      <w:r w:rsidRPr="00042F4D">
        <w:rPr>
          <w:i/>
          <w:u w:val="single"/>
        </w:rPr>
        <w:t>Se vor lua măsuri de protecție a lucrărilor în funcție de condițiile atmosferice și de exploata</w:t>
      </w:r>
      <w:r w:rsidR="00A9011B">
        <w:rPr>
          <w:i/>
          <w:u w:val="single"/>
        </w:rPr>
        <w:t>re, depozitarea deșeurilor de construcție în locuri delimitate, nu mai puțin de 2  zile.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A925433" w:rsidR="00233538"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AB52009" w14:textId="719AEEAE" w:rsidR="00042F4D" w:rsidRDefault="00042F4D" w:rsidP="00196AB4">
      <w:pPr>
        <w:ind w:firstLine="709"/>
        <w:jc w:val="both"/>
        <w:rPr>
          <w:lang w:val="ro-MD"/>
        </w:rPr>
      </w:pPr>
    </w:p>
    <w:p w14:paraId="5FC37B40" w14:textId="1690B3C0" w:rsidR="00042F4D" w:rsidRPr="00A9011B" w:rsidRDefault="00042F4D" w:rsidP="00196AB4">
      <w:pPr>
        <w:ind w:firstLine="709"/>
        <w:jc w:val="both"/>
        <w:rPr>
          <w:i/>
          <w:u w:val="single"/>
          <w:lang w:val="en-US"/>
        </w:rPr>
      </w:pPr>
      <w:r w:rsidRPr="00A9011B">
        <w:rPr>
          <w:i/>
          <w:u w:val="single"/>
        </w:rPr>
        <w:lastRenderedPageBreak/>
        <w:t>Antreprenorul va efectua verificările necesare privind calitatea lucrărilor executate.</w:t>
      </w:r>
      <w:r w:rsidRPr="00A9011B">
        <w:rPr>
          <w:i/>
          <w:u w:val="single"/>
        </w:rPr>
        <w:br/>
        <w:t>La final, va prezenta documentația tehnică, inclusiv instrucțiuni de exploatare, dacă este cazul.</w:t>
      </w:r>
      <w:r w:rsidR="00991E80" w:rsidRPr="00A9011B">
        <w:rPr>
          <w:i/>
          <w:u w:val="single"/>
          <w:lang w:val="en-US"/>
        </w:rPr>
        <w:t xml:space="preserve"> </w:t>
      </w:r>
    </w:p>
    <w:p w14:paraId="484C919C" w14:textId="56825B14" w:rsidR="00991E80" w:rsidRPr="00991E80" w:rsidRDefault="00A9011B" w:rsidP="00196AB4">
      <w:pPr>
        <w:ind w:firstLine="709"/>
        <w:jc w:val="both"/>
        <w:rPr>
          <w:i/>
          <w:u w:val="single"/>
          <w:lang w:val="en-US"/>
        </w:rPr>
      </w:pPr>
      <w:r>
        <w:rPr>
          <w:i/>
          <w:u w:val="single"/>
          <w:lang w:val="en-US"/>
        </w:rPr>
        <w:t>Completarea</w:t>
      </w:r>
      <w:r w:rsidR="00991E80" w:rsidRPr="00991E80">
        <w:rPr>
          <w:i/>
          <w:u w:val="single"/>
          <w:lang w:val="en-US"/>
        </w:rPr>
        <w:t xml:space="preserve"> Cărții tehnice pe perioada derulării lucrărilor de reparație</w:t>
      </w:r>
      <w:r>
        <w:rPr>
          <w:i/>
          <w:u w:val="single"/>
          <w:lang w:val="en-US"/>
        </w:rPr>
        <w:t>.</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196C062D" w:rsidR="00233538"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4C462497" w14:textId="78F1337E" w:rsidR="00042F4D" w:rsidRPr="00042F4D" w:rsidRDefault="00042F4D" w:rsidP="00196AB4">
      <w:pPr>
        <w:ind w:firstLine="709"/>
        <w:jc w:val="both"/>
        <w:rPr>
          <w:i/>
          <w:u w:val="single"/>
        </w:rPr>
      </w:pPr>
      <w:r w:rsidRPr="00042F4D">
        <w:rPr>
          <w:i/>
          <w:u w:val="single"/>
        </w:rPr>
        <w:t>Antreprenorul va remedia pe cheltuiala proprie toate defectele apărute în perioada de garanție, în termen rezonabil stabilit de comun acord conform cerințelor stipulate în Contractul de antrepriză.</w:t>
      </w:r>
    </w:p>
    <w:p w14:paraId="35F493B0" w14:textId="2B288369"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11AFA223" w:rsidR="00233538"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9EBD9D5" w14:textId="7CA3FA7F" w:rsidR="00042F4D" w:rsidRPr="00042F4D" w:rsidRDefault="00042F4D" w:rsidP="00196AB4">
      <w:pPr>
        <w:ind w:firstLine="709"/>
        <w:jc w:val="both"/>
        <w:rPr>
          <w:i/>
          <w:u w:val="single"/>
          <w:lang w:val="ro-MD"/>
        </w:rPr>
      </w:pPr>
      <w:r w:rsidRPr="00042F4D">
        <w:rPr>
          <w:i/>
          <w:u w:val="single"/>
        </w:rPr>
        <w:t>Executarea lucrărilor va respecta dimensiunile și toleranțele admise conform normelor în vigoare.</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3968E2A2" w14:textId="1D494D83" w:rsidR="00042F4D" w:rsidRDefault="0003591A" w:rsidP="00196AB4">
      <w:pPr>
        <w:ind w:firstLine="709"/>
        <w:jc w:val="both"/>
        <w:rPr>
          <w:lang w:val="ro-MD"/>
        </w:rPr>
      </w:pPr>
      <w:r w:rsidRPr="00FF430B">
        <w:rPr>
          <w:lang w:val="ro-MD"/>
        </w:rPr>
        <w:t>Se precizează sarcinile luate în calcul: seismicitatea, acţiunile, alţi parametri</w:t>
      </w:r>
      <w:r w:rsidR="00042F4D">
        <w:rPr>
          <w:lang w:val="ro-MD"/>
        </w:rPr>
        <w:t>.</w:t>
      </w:r>
    </w:p>
    <w:p w14:paraId="558E0213" w14:textId="2EC9EFB3" w:rsidR="00233538" w:rsidRPr="00042F4D" w:rsidRDefault="00042F4D" w:rsidP="00196AB4">
      <w:pPr>
        <w:ind w:firstLine="709"/>
        <w:jc w:val="both"/>
        <w:rPr>
          <w:i/>
          <w:u w:val="single"/>
          <w:lang w:val="ro-MD"/>
        </w:rPr>
      </w:pPr>
      <w:r w:rsidRPr="00A9011B">
        <w:rPr>
          <w:i/>
          <w:u w:val="single"/>
        </w:rPr>
        <w:t>Se vor respecta parametrii tehnici standard pentru clădiri civile, inclusiv cerințele de siguranță și rezistență.</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39418C8C" w:rsidR="00233538"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2B9A397" w14:textId="2300D096" w:rsidR="00042F4D" w:rsidRPr="00042F4D" w:rsidRDefault="00042F4D" w:rsidP="00196AB4">
      <w:pPr>
        <w:ind w:firstLine="709"/>
        <w:jc w:val="both"/>
        <w:rPr>
          <w:i/>
          <w:u w:val="single"/>
          <w:lang w:val="ro-MD"/>
        </w:rPr>
      </w:pPr>
      <w:r w:rsidRPr="00042F4D">
        <w:rPr>
          <w:i/>
          <w:u w:val="single"/>
          <w:lang w:val="ro-MD"/>
        </w:rPr>
        <w:t>Conform rapoartelor tehnice și energetice.</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5F8B5F7F" w14:textId="02B9169D" w:rsidR="00042F4D" w:rsidRDefault="0003591A" w:rsidP="00196AB4">
      <w:pPr>
        <w:ind w:firstLine="709"/>
        <w:jc w:val="both"/>
        <w:rPr>
          <w:lang w:val="ro-MD"/>
        </w:rPr>
      </w:pPr>
      <w:r w:rsidRPr="00FF430B">
        <w:rPr>
          <w:lang w:val="ro-MD"/>
        </w:rPr>
        <w:t>Se precizează mărimea acestor niveluri pentru diferite spaţii; măsurile de reducere a zgomotului şi a vibraţiilor</w:t>
      </w:r>
      <w:r w:rsidR="00042F4D">
        <w:rPr>
          <w:lang w:val="ro-MD"/>
        </w:rPr>
        <w:t>.</w:t>
      </w:r>
    </w:p>
    <w:p w14:paraId="6EED5FA4" w14:textId="24A65534" w:rsidR="00233538" w:rsidRPr="00042F4D" w:rsidRDefault="00042F4D" w:rsidP="00196AB4">
      <w:pPr>
        <w:ind w:firstLine="709"/>
        <w:jc w:val="both"/>
        <w:rPr>
          <w:i/>
          <w:u w:val="single"/>
          <w:lang w:val="ro-MD"/>
        </w:rPr>
      </w:pPr>
      <w:r w:rsidRPr="00042F4D">
        <w:rPr>
          <w:i/>
          <w:u w:val="single"/>
        </w:rPr>
        <w:t>Lucrările se vor executa astfel încât să se reducă disconfortul fonic, în special în timpul programului de activitate medicală.</w:t>
      </w:r>
      <w:r w:rsidRPr="00042F4D">
        <w:rPr>
          <w:i/>
          <w:u w:val="single"/>
          <w:lang w:val="ro-MD"/>
        </w:rPr>
        <w:t xml:space="preserve"> În baza încercărilor de laborator admisibile</w:t>
      </w:r>
      <w:r>
        <w:rPr>
          <w:i/>
          <w:u w:val="single"/>
          <w:lang w:val="ro-MD"/>
        </w:rP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28F4E88" w:rsidR="00233538"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EC49F07" w14:textId="706AA3BF" w:rsidR="00042F4D" w:rsidRDefault="00042F4D" w:rsidP="00196AB4">
      <w:pPr>
        <w:ind w:firstLine="709"/>
        <w:jc w:val="both"/>
        <w:rPr>
          <w:i/>
          <w:u w:val="single"/>
          <w:lang w:val="ro-MD"/>
        </w:rPr>
      </w:pPr>
      <w:r w:rsidRPr="00042F4D">
        <w:rPr>
          <w:i/>
          <w:u w:val="single"/>
          <w:lang w:val="ro-MD"/>
        </w:rPr>
        <w:t>Cu respectarea securității tehnice și SSM</w:t>
      </w:r>
      <w:r>
        <w:rPr>
          <w:i/>
          <w:u w:val="single"/>
          <w:lang w:val="ro-MD"/>
        </w:rPr>
        <w:t>.</w:t>
      </w:r>
    </w:p>
    <w:p w14:paraId="4618D251" w14:textId="2C787987" w:rsidR="00042F4D" w:rsidRPr="00042F4D" w:rsidRDefault="00042F4D" w:rsidP="00196AB4">
      <w:pPr>
        <w:ind w:firstLine="709"/>
        <w:jc w:val="both"/>
        <w:rPr>
          <w:i/>
          <w:u w:val="single"/>
          <w:lang w:val="ro-MD"/>
        </w:rPr>
      </w:pPr>
      <w:r w:rsidRPr="00A9011B">
        <w:rPr>
          <w:i/>
          <w:u w:val="single"/>
        </w:rPr>
        <w:t>Instalațiile existente vor fi protejate, iar eventualele lucrări de montaj vor respecta cerințele tehnice și de siguranță.</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00DAC169" w14:textId="77777777" w:rsidR="00A9011B" w:rsidRDefault="0003591A" w:rsidP="00A9011B">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DA57A00" w14:textId="71963760" w:rsidR="00042F4D" w:rsidRPr="00042F4D" w:rsidRDefault="00042F4D" w:rsidP="00A9011B">
      <w:pPr>
        <w:ind w:firstLine="709"/>
        <w:jc w:val="both"/>
        <w:rPr>
          <w:lang w:val="en-US"/>
        </w:rPr>
      </w:pPr>
      <w:r w:rsidRPr="00A9011B">
        <w:rPr>
          <w:i/>
          <w:noProof w:val="0"/>
          <w:u w:val="single"/>
          <w:lang w:val="en-US" w:eastAsia="ru-RU"/>
        </w:rPr>
        <w:t>Lucrările conexe vor include finisaje, ajustări și refacerea suprafețelor afectate.</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3E2F45B7" w:rsidR="00233538"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369264A8" w14:textId="16408E4C" w:rsidR="00042F4D" w:rsidRPr="00A9011B" w:rsidRDefault="00042F4D" w:rsidP="00196AB4">
      <w:pPr>
        <w:ind w:firstLine="709"/>
        <w:jc w:val="both"/>
        <w:rPr>
          <w:i/>
          <w:u w:val="single"/>
          <w:lang w:val="ro-MD"/>
        </w:rPr>
      </w:pPr>
      <w:r w:rsidRPr="00A9011B">
        <w:rPr>
          <w:i/>
          <w:u w:val="single"/>
        </w:rPr>
        <w:t>Materialele utilizate vor fi selectate în funcție de calitate, durabilitate și destinația spațiilor medicale.</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459FA8E4" w:rsidR="00233538"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91EFDE9" w14:textId="76886307" w:rsidR="00042F4D" w:rsidRPr="00A9011B" w:rsidRDefault="00042F4D" w:rsidP="00A9011B">
      <w:pPr>
        <w:ind w:firstLine="709"/>
        <w:jc w:val="both"/>
        <w:rPr>
          <w:i/>
          <w:u w:val="single"/>
          <w:lang w:val="ro-MD"/>
        </w:rPr>
      </w:pPr>
      <w:r w:rsidRPr="00A9011B">
        <w:rPr>
          <w:i/>
          <w:u w:val="single"/>
        </w:rPr>
        <w:t>Antreprenorul va asigura toate echipamentele, utilajele, forța de muncă și utilitățile necesare executării</w:t>
      </w:r>
      <w:r w:rsidR="00A9011B" w:rsidRPr="00A9011B">
        <w:rPr>
          <w:i/>
          <w:u w:val="single"/>
        </w:rPr>
        <w:t xml:space="preserve"> lucrărilor, conform normelor tehnice și legislației în vigoare</w:t>
      </w:r>
      <w:r w:rsidR="00A9011B">
        <w:rPr>
          <w:i/>
          <w:u w:val="single"/>
        </w:rPr>
        <w: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22B90BAD" w:rsidR="00233538" w:rsidRDefault="0003591A" w:rsidP="00196AB4">
      <w:pPr>
        <w:ind w:firstLine="709"/>
        <w:jc w:val="both"/>
        <w:rPr>
          <w:lang w:val="ro-MD"/>
        </w:rPr>
      </w:pPr>
      <w:r w:rsidRPr="00FF430B">
        <w:rPr>
          <w:lang w:val="ro-MD"/>
        </w:rPr>
        <w:t>Se precizează termenii şi definiţiile utilizate în caietul de sarcini şi unele caracteristici.</w:t>
      </w:r>
    </w:p>
    <w:p w14:paraId="3001BEB8" w14:textId="1697EA49" w:rsidR="00042F4D" w:rsidRPr="00A9011B" w:rsidRDefault="00042F4D" w:rsidP="00196AB4">
      <w:pPr>
        <w:ind w:firstLine="709"/>
        <w:jc w:val="both"/>
        <w:rPr>
          <w:i/>
          <w:u w:val="single"/>
          <w:lang w:val="ro-MD"/>
        </w:rPr>
      </w:pPr>
      <w:r w:rsidRPr="00A9011B">
        <w:rPr>
          <w:i/>
          <w:u w:val="single"/>
        </w:rPr>
        <w:t>Termenii utilizați în prezentul caiet de sarcini sunt interpretați conform legislației în vigoare în domeniul construcțiilor.</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12513188" w:rsidR="00233538" w:rsidRDefault="0003591A" w:rsidP="00196AB4">
      <w:pPr>
        <w:ind w:firstLine="709"/>
        <w:jc w:val="both"/>
        <w:rPr>
          <w:lang w:val="ro-MD"/>
        </w:rPr>
      </w:pPr>
      <w:r w:rsidRPr="00FF430B">
        <w:rPr>
          <w:lang w:val="ro-MD"/>
        </w:rPr>
        <w:lastRenderedPageBreak/>
        <w:t xml:space="preserve">Se precizează modalitatea de calculare a costului ofertei, prin trimitere la actele normative în domeniu. </w:t>
      </w:r>
    </w:p>
    <w:p w14:paraId="4FE5E6AD" w14:textId="3BD00370" w:rsidR="00042F4D" w:rsidRPr="00A9011B" w:rsidRDefault="00042F4D" w:rsidP="00196AB4">
      <w:pPr>
        <w:ind w:firstLine="709"/>
        <w:jc w:val="both"/>
        <w:rPr>
          <w:i/>
          <w:u w:val="single"/>
          <w:lang w:val="ro-MD"/>
        </w:rPr>
      </w:pPr>
      <w:r w:rsidRPr="00A9011B">
        <w:rPr>
          <w:i/>
          <w:u w:val="single"/>
        </w:rPr>
        <w:t>Oferta financiară va fi elaborată conform normativelor în vigoare, incluzând toate costurile aferente lucrărilor.</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FA29F0C" w:rsidR="00F4030F"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67849EEE" w14:textId="77777777" w:rsidR="00BD6CD3" w:rsidRPr="00BD6CD3" w:rsidRDefault="00BD6CD3" w:rsidP="00BD6CD3">
      <w:pPr>
        <w:pStyle w:val="a"/>
        <w:numPr>
          <w:ilvl w:val="0"/>
          <w:numId w:val="37"/>
        </w:numPr>
        <w:rPr>
          <w:lang w:val="ro-MD"/>
        </w:rPr>
      </w:pPr>
      <w:r w:rsidRPr="00BD6CD3">
        <w:rPr>
          <w:szCs w:val="16"/>
        </w:rPr>
        <w:t>DUAE</w:t>
      </w:r>
    </w:p>
    <w:p w14:paraId="1577EC3E" w14:textId="77777777" w:rsidR="00BD6CD3" w:rsidRPr="00BD6CD3" w:rsidRDefault="00BD6CD3" w:rsidP="00BD6CD3">
      <w:pPr>
        <w:pStyle w:val="a"/>
        <w:numPr>
          <w:ilvl w:val="0"/>
          <w:numId w:val="37"/>
        </w:numPr>
        <w:rPr>
          <w:lang w:val="ro-MD"/>
        </w:rPr>
      </w:pPr>
      <w:r w:rsidRPr="00BD6CD3">
        <w:rPr>
          <w:szCs w:val="16"/>
        </w:rPr>
        <w:t xml:space="preserve"> </w:t>
      </w:r>
      <w:r w:rsidRPr="009F4EE0">
        <w:rPr>
          <w:szCs w:val="16"/>
        </w:rPr>
        <w:t xml:space="preserve">Devizele locale aferente ofertei    </w:t>
      </w:r>
    </w:p>
    <w:p w14:paraId="1CBC964F" w14:textId="36CBCE36" w:rsidR="00BD6CD3" w:rsidRPr="00BD6CD3" w:rsidRDefault="00BD6CD3" w:rsidP="00BD6CD3">
      <w:pPr>
        <w:pStyle w:val="a"/>
        <w:numPr>
          <w:ilvl w:val="0"/>
          <w:numId w:val="37"/>
        </w:numPr>
        <w:rPr>
          <w:lang w:val="ro-MD"/>
        </w:rPr>
      </w:pPr>
      <w:r w:rsidRPr="00BD6CD3">
        <w:rPr>
          <w:szCs w:val="16"/>
        </w:rPr>
        <w:t xml:space="preserve"> </w:t>
      </w:r>
      <w:r w:rsidRPr="00653106">
        <w:rPr>
          <w:szCs w:val="16"/>
        </w:rPr>
        <w:t xml:space="preserve">Garanția pentru ofertă va fi în valoare de 2% din valoarea ofertei fără TVA    </w:t>
      </w:r>
      <w:r w:rsidRPr="00BD6CD3">
        <w:rPr>
          <w:szCs w:val="16"/>
        </w:rPr>
        <w:t xml:space="preserve">  </w:t>
      </w:r>
    </w:p>
    <w:p w14:paraId="45F438C3" w14:textId="77777777" w:rsidR="00461EF3" w:rsidRPr="00BD6CD3" w:rsidRDefault="00461EF3" w:rsidP="00F4030F">
      <w:pPr>
        <w:ind w:firstLine="709"/>
        <w:jc w:val="both"/>
        <w:rPr>
          <w:lang w:val="en-US"/>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3C575529" w:rsidR="009A6B71"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tbl>
      <w:tblPr>
        <w:tblStyle w:val="TableGrid"/>
        <w:tblW w:w="10701" w:type="dxa"/>
        <w:tblInd w:w="-69" w:type="dxa"/>
        <w:tblLayout w:type="fixed"/>
        <w:tblLook w:val="04A0" w:firstRow="1" w:lastRow="0" w:firstColumn="1" w:lastColumn="0" w:noHBand="0" w:noVBand="1"/>
      </w:tblPr>
      <w:tblGrid>
        <w:gridCol w:w="10701"/>
      </w:tblGrid>
      <w:tr w:rsidR="00BD6CD3" w:rsidRPr="0043463E" w14:paraId="28133A5E" w14:textId="77777777" w:rsidTr="00BD6CD3">
        <w:trPr>
          <w:trHeight w:val="146"/>
        </w:trPr>
        <w:tc>
          <w:tcPr>
            <w:tcW w:w="10701" w:type="dxa"/>
          </w:tcPr>
          <w:p w14:paraId="6513A40F" w14:textId="77777777" w:rsidR="00BD6CD3" w:rsidRPr="00226321" w:rsidRDefault="00BD6CD3" w:rsidP="00BD6CD3">
            <w:pPr>
              <w:pStyle w:val="a"/>
              <w:numPr>
                <w:ilvl w:val="0"/>
                <w:numId w:val="38"/>
              </w:numPr>
              <w:ind w:right="170"/>
              <w:rPr>
                <w:szCs w:val="16"/>
              </w:rPr>
            </w:pPr>
            <w:r w:rsidRPr="00226321">
              <w:rPr>
                <w:szCs w:val="16"/>
              </w:rPr>
              <w:t xml:space="preserve">Declarație privind  valabilitatea ofertei   </w:t>
            </w:r>
          </w:p>
          <w:p w14:paraId="6E65499A" w14:textId="77777777" w:rsidR="00BD6CD3" w:rsidRPr="00226321" w:rsidRDefault="00BD6CD3" w:rsidP="00BD6CD3">
            <w:pPr>
              <w:pStyle w:val="a"/>
              <w:numPr>
                <w:ilvl w:val="0"/>
                <w:numId w:val="38"/>
              </w:numPr>
              <w:ind w:right="170"/>
              <w:rPr>
                <w:szCs w:val="16"/>
              </w:rPr>
            </w:pPr>
            <w:r w:rsidRPr="00226321">
              <w:rPr>
                <w:szCs w:val="16"/>
              </w:rPr>
              <w:t xml:space="preserve">Grafic de executare a lucrărilor   </w:t>
            </w:r>
          </w:p>
          <w:p w14:paraId="1698B997" w14:textId="77777777" w:rsidR="00BD6CD3" w:rsidRPr="00226321" w:rsidRDefault="00BD6CD3" w:rsidP="00BD6CD3">
            <w:pPr>
              <w:pStyle w:val="a"/>
              <w:numPr>
                <w:ilvl w:val="0"/>
                <w:numId w:val="38"/>
              </w:numPr>
              <w:ind w:right="170"/>
              <w:rPr>
                <w:szCs w:val="16"/>
              </w:rPr>
            </w:pPr>
            <w:r w:rsidRPr="00226321">
              <w:rPr>
                <w:szCs w:val="16"/>
              </w:rPr>
              <w:t xml:space="preserve">Declarație privind experiența  similară   </w:t>
            </w:r>
          </w:p>
          <w:p w14:paraId="7434B5D0" w14:textId="77777777" w:rsidR="00BD6CD3" w:rsidRPr="00226321" w:rsidRDefault="00BD6CD3" w:rsidP="00BD6CD3">
            <w:pPr>
              <w:pStyle w:val="a"/>
              <w:numPr>
                <w:ilvl w:val="0"/>
                <w:numId w:val="38"/>
              </w:numPr>
              <w:ind w:right="170"/>
              <w:rPr>
                <w:szCs w:val="16"/>
              </w:rPr>
            </w:pPr>
            <w:r w:rsidRPr="00226321">
              <w:rPr>
                <w:szCs w:val="16"/>
              </w:rPr>
              <w:t xml:space="preserve">Declarația   privind  lista principalelor lucrări executate în ultimul an de activitate    </w:t>
            </w:r>
          </w:p>
          <w:p w14:paraId="208A7FBC" w14:textId="77777777" w:rsidR="00BD6CD3" w:rsidRPr="00226321" w:rsidRDefault="00BD6CD3" w:rsidP="00BD6CD3">
            <w:pPr>
              <w:pStyle w:val="a"/>
              <w:numPr>
                <w:ilvl w:val="0"/>
                <w:numId w:val="38"/>
              </w:numPr>
              <w:ind w:right="170"/>
              <w:rPr>
                <w:szCs w:val="16"/>
              </w:rPr>
            </w:pPr>
            <w:r w:rsidRPr="00226321">
              <w:rPr>
                <w:szCs w:val="16"/>
              </w:rPr>
              <w:t xml:space="preserve">Declarație privind dotările specifice, utilajul şi echipamentul necesar pentru îndeplinirea   corespunzătoare a contractului    </w:t>
            </w:r>
          </w:p>
          <w:p w14:paraId="26D38107" w14:textId="77777777" w:rsidR="00BD6CD3" w:rsidRPr="00226321" w:rsidRDefault="00BD6CD3" w:rsidP="00BD6CD3">
            <w:pPr>
              <w:pStyle w:val="a"/>
              <w:numPr>
                <w:ilvl w:val="0"/>
                <w:numId w:val="38"/>
              </w:numPr>
              <w:ind w:right="170"/>
              <w:rPr>
                <w:szCs w:val="16"/>
              </w:rPr>
            </w:pPr>
            <w:r w:rsidRPr="00226321">
              <w:rPr>
                <w:szCs w:val="16"/>
              </w:rPr>
              <w:t xml:space="preserve">Declarație privind personalul de specialitate propus pentru implementarea contractului (Nu mai puțin de </w:t>
            </w:r>
            <w:r w:rsidRPr="00226321">
              <w:rPr>
                <w:szCs w:val="16"/>
                <w:shd w:val="clear" w:color="auto" w:fill="FFFF00"/>
              </w:rPr>
              <w:t>15</w:t>
            </w:r>
            <w:r w:rsidRPr="00226321">
              <w:rPr>
                <w:szCs w:val="16"/>
              </w:rPr>
              <w:t xml:space="preserve"> angajați calificați la momentul depunerii ofertei.) Suplimentar la Anexa nr.15 autoritatea contractantă își rezervă dreptul de a solicita copiile Contractelor Individuale de muncă a angajaților pentru implimentarea viitorului contract, (în contract se va indicată funcția și categoria de calificare. Se va accepta minim categoria trei).</w:t>
            </w:r>
          </w:p>
          <w:p w14:paraId="572D93DF" w14:textId="77777777" w:rsidR="00BD6CD3" w:rsidRPr="00226321" w:rsidRDefault="00BD6CD3" w:rsidP="00BD6CD3">
            <w:pPr>
              <w:pStyle w:val="a"/>
              <w:numPr>
                <w:ilvl w:val="0"/>
                <w:numId w:val="38"/>
              </w:numPr>
              <w:ind w:right="170"/>
              <w:rPr>
                <w:szCs w:val="16"/>
              </w:rPr>
            </w:pPr>
            <w:r w:rsidRPr="00226321">
              <w:rPr>
                <w:szCs w:val="16"/>
              </w:rPr>
              <w:t xml:space="preserve">Lista  subcontractanților și partea/părțile din contract care sunt îndeplinite de aceștia   </w:t>
            </w:r>
          </w:p>
          <w:p w14:paraId="5606E1FC" w14:textId="77777777" w:rsidR="00BD6CD3" w:rsidRPr="00226321" w:rsidRDefault="00BD6CD3" w:rsidP="00BD6CD3">
            <w:pPr>
              <w:pStyle w:val="a"/>
              <w:numPr>
                <w:ilvl w:val="0"/>
                <w:numId w:val="38"/>
              </w:numPr>
              <w:ind w:right="170"/>
              <w:rPr>
                <w:szCs w:val="16"/>
              </w:rPr>
            </w:pPr>
            <w:r w:rsidRPr="00226321">
              <w:rPr>
                <w:szCs w:val="16"/>
              </w:rPr>
              <w:t xml:space="preserve">Informațiii privind asocierea (experiența asociaților nu mai puțin de 5 ani pentru fiecare. Contract de asociere cu indicarea sarcinilor ce revin fiecărui asociat.)   </w:t>
            </w:r>
          </w:p>
          <w:p w14:paraId="61A63D42" w14:textId="77777777" w:rsidR="00BD6CD3" w:rsidRPr="00226321" w:rsidRDefault="00BD6CD3" w:rsidP="00BD6CD3">
            <w:pPr>
              <w:pStyle w:val="a"/>
              <w:numPr>
                <w:ilvl w:val="0"/>
                <w:numId w:val="38"/>
              </w:numPr>
              <w:ind w:right="170"/>
              <w:rPr>
                <w:szCs w:val="16"/>
              </w:rPr>
            </w:pPr>
            <w:r w:rsidRPr="00226321">
              <w:rPr>
                <w:szCs w:val="16"/>
              </w:rPr>
              <w:t xml:space="preserve">Angajament terț susținător financiar   </w:t>
            </w:r>
          </w:p>
          <w:p w14:paraId="0D85143F" w14:textId="77777777" w:rsidR="00BD6CD3" w:rsidRPr="00226321" w:rsidRDefault="00BD6CD3" w:rsidP="00BD6CD3">
            <w:pPr>
              <w:pStyle w:val="a"/>
              <w:numPr>
                <w:ilvl w:val="0"/>
                <w:numId w:val="38"/>
              </w:numPr>
              <w:ind w:right="170"/>
              <w:rPr>
                <w:szCs w:val="16"/>
              </w:rPr>
            </w:pPr>
            <w:r w:rsidRPr="00226321">
              <w:rPr>
                <w:szCs w:val="16"/>
              </w:rPr>
              <w:t xml:space="preserve">Angajament privind susținerea tehnică și profesională a ofertantului/grupului de operatori economici  </w:t>
            </w:r>
          </w:p>
          <w:p w14:paraId="2269D926" w14:textId="77777777" w:rsidR="00BD6CD3" w:rsidRPr="00226321" w:rsidRDefault="00BD6CD3" w:rsidP="00BD6CD3">
            <w:pPr>
              <w:pStyle w:val="a"/>
              <w:numPr>
                <w:ilvl w:val="0"/>
                <w:numId w:val="38"/>
              </w:numPr>
              <w:ind w:right="170"/>
              <w:rPr>
                <w:szCs w:val="16"/>
              </w:rPr>
            </w:pPr>
            <w:r w:rsidRPr="00226321">
              <w:rPr>
                <w:szCs w:val="16"/>
              </w:rPr>
              <w:t xml:space="preserve">Declarație terț susținător tehnic   </w:t>
            </w:r>
          </w:p>
          <w:p w14:paraId="5E2405DA" w14:textId="77777777" w:rsidR="00BD6CD3" w:rsidRPr="00226321" w:rsidRDefault="00BD6CD3" w:rsidP="00BD6CD3">
            <w:pPr>
              <w:pStyle w:val="a"/>
              <w:numPr>
                <w:ilvl w:val="0"/>
                <w:numId w:val="38"/>
              </w:numPr>
              <w:ind w:right="170"/>
              <w:rPr>
                <w:szCs w:val="16"/>
              </w:rPr>
            </w:pPr>
            <w:r w:rsidRPr="00226321">
              <w:rPr>
                <w:szCs w:val="16"/>
              </w:rPr>
              <w:t>Declarație ter</w:t>
            </w:r>
            <w:r w:rsidRPr="00226321">
              <w:rPr>
                <w:szCs w:val="16"/>
                <w:lang w:val="ro-MD"/>
              </w:rPr>
              <w:t xml:space="preserve">ț </w:t>
            </w:r>
            <w:r w:rsidRPr="00226321">
              <w:rPr>
                <w:szCs w:val="16"/>
              </w:rPr>
              <w:t xml:space="preserve">susținător profesional   </w:t>
            </w:r>
          </w:p>
          <w:p w14:paraId="1483348E" w14:textId="77777777" w:rsidR="00BD6CD3" w:rsidRPr="00226321" w:rsidRDefault="00AC2095" w:rsidP="00BD6CD3">
            <w:pPr>
              <w:pStyle w:val="a"/>
              <w:numPr>
                <w:ilvl w:val="0"/>
                <w:numId w:val="38"/>
              </w:numPr>
              <w:ind w:right="170"/>
              <w:rPr>
                <w:szCs w:val="16"/>
              </w:rPr>
            </w:pPr>
            <w:r w:rsidRPr="00226321">
              <w:rPr>
                <w:szCs w:val="16"/>
              </w:rPr>
              <w:t xml:space="preserve">Avizul Inspecţiei de Stat în Construcţii valabil    </w:t>
            </w:r>
          </w:p>
          <w:p w14:paraId="385C7EB9" w14:textId="77777777" w:rsidR="00AC2095" w:rsidRPr="00226321" w:rsidRDefault="00AC2095" w:rsidP="00BD6CD3">
            <w:pPr>
              <w:pStyle w:val="a"/>
              <w:numPr>
                <w:ilvl w:val="0"/>
                <w:numId w:val="38"/>
              </w:numPr>
              <w:ind w:right="170"/>
              <w:rPr>
                <w:szCs w:val="16"/>
              </w:rPr>
            </w:pPr>
            <w:r w:rsidRPr="00226321">
              <w:rPr>
                <w:szCs w:val="16"/>
              </w:rPr>
              <w:t xml:space="preserve">Certificat de înregistrare a întreprinderii/ decizie de înregistrare/ extras de înregistrare din registrul de stat al persoanelor juridice   </w:t>
            </w:r>
          </w:p>
          <w:p w14:paraId="1072CA56" w14:textId="77777777" w:rsidR="00AC2095" w:rsidRPr="00226321" w:rsidRDefault="00AC2095" w:rsidP="00BD6CD3">
            <w:pPr>
              <w:pStyle w:val="a"/>
              <w:numPr>
                <w:ilvl w:val="0"/>
                <w:numId w:val="38"/>
              </w:numPr>
              <w:ind w:right="170"/>
              <w:rPr>
                <w:szCs w:val="16"/>
              </w:rPr>
            </w:pPr>
            <w:r w:rsidRPr="00226321">
              <w:rPr>
                <w:szCs w:val="16"/>
              </w:rPr>
              <w:t>Certificat de atestare a responsabilului tehnic conform CUC nr. 434/2023</w:t>
            </w:r>
          </w:p>
          <w:p w14:paraId="656D5C7A" w14:textId="77777777" w:rsidR="00AC2095" w:rsidRPr="00226321" w:rsidRDefault="00AC2095" w:rsidP="00BD6CD3">
            <w:pPr>
              <w:pStyle w:val="a"/>
              <w:numPr>
                <w:ilvl w:val="0"/>
                <w:numId w:val="38"/>
              </w:numPr>
              <w:ind w:right="170"/>
              <w:rPr>
                <w:szCs w:val="16"/>
              </w:rPr>
            </w:pPr>
            <w:r w:rsidRPr="00226321">
              <w:rPr>
                <w:szCs w:val="16"/>
              </w:rPr>
              <w:t>Certificat privind lipsa datoriilor  fața de bugetul de stat</w:t>
            </w:r>
          </w:p>
          <w:p w14:paraId="630F60CF" w14:textId="77777777" w:rsidR="00AC2095" w:rsidRPr="00226321" w:rsidRDefault="00AC2095" w:rsidP="00BD6CD3">
            <w:pPr>
              <w:pStyle w:val="a"/>
              <w:numPr>
                <w:ilvl w:val="0"/>
                <w:numId w:val="38"/>
              </w:numPr>
              <w:ind w:right="170"/>
              <w:rPr>
                <w:szCs w:val="16"/>
              </w:rPr>
            </w:pPr>
            <w:r w:rsidRPr="00226321">
              <w:rPr>
                <w:szCs w:val="16"/>
              </w:rPr>
              <w:t>Certificat ISO 9001 (care aparține ofertantului nu asociatului), Manualul calității de activitate în construcții (integral).</w:t>
            </w:r>
          </w:p>
          <w:p w14:paraId="7048F9D3" w14:textId="77777777" w:rsidR="00AC2095" w:rsidRPr="00226321" w:rsidRDefault="00AC2095" w:rsidP="00BD6CD3">
            <w:pPr>
              <w:pStyle w:val="a"/>
              <w:numPr>
                <w:ilvl w:val="0"/>
                <w:numId w:val="38"/>
              </w:numPr>
              <w:ind w:right="170"/>
              <w:rPr>
                <w:szCs w:val="16"/>
              </w:rPr>
            </w:pPr>
            <w:r w:rsidRPr="00226321">
              <w:rPr>
                <w:szCs w:val="16"/>
              </w:rPr>
              <w:t>Capacitatea economică și  financiară</w:t>
            </w:r>
          </w:p>
          <w:p w14:paraId="1F5C1FC5" w14:textId="77777777" w:rsidR="00AC2095" w:rsidRPr="00226321" w:rsidRDefault="00AC2095" w:rsidP="00BD6CD3">
            <w:pPr>
              <w:pStyle w:val="a"/>
              <w:numPr>
                <w:ilvl w:val="0"/>
                <w:numId w:val="38"/>
              </w:numPr>
              <w:ind w:right="170"/>
              <w:rPr>
                <w:szCs w:val="16"/>
              </w:rPr>
            </w:pPr>
            <w:r w:rsidRPr="00226321">
              <w:rPr>
                <w:szCs w:val="16"/>
              </w:rPr>
              <w:t xml:space="preserve">Documente prin care se demonstrează că operatorul economic are acces la laboratoare  de încercări şi teste a materialelor ce vor fi  utilizate  </w:t>
            </w:r>
          </w:p>
          <w:p w14:paraId="3AB0AA4A" w14:textId="77777777" w:rsidR="00AC2095" w:rsidRPr="00226321" w:rsidRDefault="00AC2095" w:rsidP="00BD6CD3">
            <w:pPr>
              <w:pStyle w:val="a"/>
              <w:numPr>
                <w:ilvl w:val="0"/>
                <w:numId w:val="38"/>
              </w:numPr>
              <w:ind w:right="170"/>
              <w:rPr>
                <w:szCs w:val="16"/>
              </w:rPr>
            </w:pPr>
            <w:r w:rsidRPr="00226321">
              <w:rPr>
                <w:szCs w:val="16"/>
              </w:rPr>
              <w:t>Prezentarea de dovezi privind conformitatea produselor, materialelor, identificată prin referire la specificații sau standard relevante</w:t>
            </w:r>
          </w:p>
          <w:p w14:paraId="42BED2AA" w14:textId="77777777" w:rsidR="00AC2095" w:rsidRDefault="00AC2095" w:rsidP="00BD6CD3">
            <w:pPr>
              <w:pStyle w:val="a"/>
              <w:numPr>
                <w:ilvl w:val="0"/>
                <w:numId w:val="38"/>
              </w:numPr>
              <w:ind w:right="170"/>
              <w:rPr>
                <w:szCs w:val="16"/>
              </w:rPr>
            </w:pPr>
            <w:r w:rsidRPr="00226321">
              <w:rPr>
                <w:szCs w:val="16"/>
              </w:rPr>
              <w:t>Actul de examinare a obiectivului pentru participare la achiziția publică</w:t>
            </w:r>
          </w:p>
          <w:p w14:paraId="239869F5" w14:textId="77777777" w:rsidR="00AF3699" w:rsidRDefault="00AF3699" w:rsidP="00BD6CD3">
            <w:pPr>
              <w:pStyle w:val="a"/>
              <w:numPr>
                <w:ilvl w:val="0"/>
                <w:numId w:val="38"/>
              </w:numPr>
              <w:ind w:right="170"/>
              <w:rPr>
                <w:szCs w:val="16"/>
              </w:rPr>
            </w:pPr>
            <w:r w:rsidRPr="002E1505">
              <w:rPr>
                <w:szCs w:val="16"/>
              </w:rPr>
              <w:t xml:space="preserve">Declarație privind confirmarea identității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  </w:t>
            </w:r>
          </w:p>
          <w:p w14:paraId="5247D069" w14:textId="5DF95A14" w:rsidR="00AF3699" w:rsidRPr="00226321" w:rsidRDefault="00AF3699" w:rsidP="00BD6CD3">
            <w:pPr>
              <w:pStyle w:val="a"/>
              <w:numPr>
                <w:ilvl w:val="0"/>
                <w:numId w:val="38"/>
              </w:numPr>
              <w:ind w:right="170"/>
              <w:rPr>
                <w:szCs w:val="16"/>
              </w:rPr>
            </w:pPr>
            <w:r w:rsidRPr="002E1505">
              <w:rPr>
                <w:szCs w:val="16"/>
              </w:rPr>
              <w:t>Garanția de bună execuție a Contractului în valoare de 5% din suma contractului</w:t>
            </w:r>
            <w:r>
              <w:rPr>
                <w:szCs w:val="16"/>
              </w:rPr>
              <w:t>.</w:t>
            </w:r>
            <w:bookmarkStart w:id="2" w:name="_GoBack"/>
            <w:bookmarkEnd w:id="2"/>
          </w:p>
        </w:tc>
      </w:tr>
      <w:tr w:rsidR="00AC2095" w:rsidRPr="0043463E" w14:paraId="1FC2D005" w14:textId="77777777" w:rsidTr="00BD6CD3">
        <w:trPr>
          <w:trHeight w:val="146"/>
        </w:trPr>
        <w:tc>
          <w:tcPr>
            <w:tcW w:w="10701" w:type="dxa"/>
          </w:tcPr>
          <w:p w14:paraId="7F028C06" w14:textId="0FB323D0" w:rsidR="00AC2095" w:rsidRPr="00226321" w:rsidRDefault="00AC2095" w:rsidP="00AC2095">
            <w:pPr>
              <w:pStyle w:val="a"/>
              <w:numPr>
                <w:ilvl w:val="0"/>
                <w:numId w:val="0"/>
              </w:numPr>
              <w:ind w:left="463" w:right="170"/>
              <w:rPr>
                <w:szCs w:val="16"/>
              </w:rPr>
            </w:pPr>
          </w:p>
        </w:tc>
      </w:tr>
    </w:tbl>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6630A4D4" w:rsidR="00E71F7B" w:rsidRDefault="00E71F7B" w:rsidP="00196AB4">
      <w:pPr>
        <w:ind w:firstLine="709"/>
        <w:jc w:val="both"/>
        <w:rPr>
          <w:b/>
          <w:lang w:val="ro-MD"/>
        </w:rPr>
      </w:pPr>
    </w:p>
    <w:tbl>
      <w:tblPr>
        <w:tblW w:w="0" w:type="auto"/>
        <w:tblLayout w:type="fixed"/>
        <w:tblLook w:val="0000" w:firstRow="0" w:lastRow="0" w:firstColumn="0" w:lastColumn="0" w:noHBand="0" w:noVBand="0"/>
      </w:tblPr>
      <w:tblGrid>
        <w:gridCol w:w="4786"/>
        <w:gridCol w:w="5245"/>
      </w:tblGrid>
      <w:tr w:rsidR="00C67018" w:rsidRPr="00C67018" w14:paraId="4F342716" w14:textId="77777777" w:rsidTr="00C67018">
        <w:tc>
          <w:tcPr>
            <w:tcW w:w="4786" w:type="dxa"/>
            <w:tcBorders>
              <w:top w:val="nil"/>
              <w:left w:val="nil"/>
              <w:bottom w:val="single" w:sz="6" w:space="0" w:color="auto"/>
              <w:right w:val="nil"/>
            </w:tcBorders>
          </w:tcPr>
          <w:p w14:paraId="0711CED3" w14:textId="77777777" w:rsidR="00C67018" w:rsidRPr="00C67018" w:rsidRDefault="00C67018" w:rsidP="00C67018">
            <w:pPr>
              <w:jc w:val="center"/>
              <w:rPr>
                <w:b/>
                <w:bCs/>
                <w:sz w:val="20"/>
                <w:szCs w:val="20"/>
              </w:rPr>
            </w:pPr>
            <w:r w:rsidRPr="00C67018">
              <w:rPr>
                <w:b/>
                <w:bCs/>
                <w:sz w:val="20"/>
                <w:szCs w:val="20"/>
              </w:rPr>
              <w:t>Centrul Medicilor de Familie Nr.11 str. Petru Rares, 32, sectorul Rascani, anul 2026</w:t>
            </w:r>
          </w:p>
        </w:tc>
        <w:tc>
          <w:tcPr>
            <w:tcW w:w="5245" w:type="dxa"/>
            <w:tcBorders>
              <w:top w:val="nil"/>
              <w:left w:val="nil"/>
              <w:bottom w:val="nil"/>
              <w:right w:val="nil"/>
            </w:tcBorders>
          </w:tcPr>
          <w:p w14:paraId="513834F1" w14:textId="77777777" w:rsidR="00C67018" w:rsidRPr="00C67018" w:rsidRDefault="00C67018" w:rsidP="00C67018">
            <w:pPr>
              <w:jc w:val="right"/>
              <w:rPr>
                <w:sz w:val="20"/>
                <w:szCs w:val="20"/>
                <w:lang w:val="en-US"/>
              </w:rPr>
            </w:pPr>
            <w:r w:rsidRPr="00C67018">
              <w:rPr>
                <w:sz w:val="20"/>
                <w:szCs w:val="20"/>
                <w:lang w:val="en-US"/>
              </w:rPr>
              <w:t>Formular Nr.1</w:t>
            </w:r>
          </w:p>
          <w:p w14:paraId="7453D58B" w14:textId="77777777" w:rsidR="00C67018" w:rsidRPr="00C67018" w:rsidRDefault="00C67018" w:rsidP="00C67018">
            <w:pPr>
              <w:jc w:val="right"/>
              <w:rPr>
                <w:sz w:val="20"/>
                <w:szCs w:val="20"/>
              </w:rPr>
            </w:pPr>
            <w:r w:rsidRPr="00C67018">
              <w:rPr>
                <w:sz w:val="20"/>
                <w:szCs w:val="20"/>
                <w:lang w:val="en-US"/>
              </w:rPr>
              <w:t>WinCmeta</w:t>
            </w:r>
          </w:p>
        </w:tc>
      </w:tr>
      <w:tr w:rsidR="00C67018" w:rsidRPr="00C67018" w14:paraId="4F8E088E" w14:textId="77777777" w:rsidTr="00C67018">
        <w:tc>
          <w:tcPr>
            <w:tcW w:w="4786" w:type="dxa"/>
            <w:tcBorders>
              <w:top w:val="nil"/>
              <w:left w:val="nil"/>
              <w:bottom w:val="nil"/>
              <w:right w:val="nil"/>
            </w:tcBorders>
          </w:tcPr>
          <w:p w14:paraId="1ECC5EEC" w14:textId="77777777" w:rsidR="00C67018" w:rsidRPr="00C67018" w:rsidRDefault="00C67018" w:rsidP="00C67018">
            <w:pPr>
              <w:jc w:val="center"/>
              <w:rPr>
                <w:sz w:val="20"/>
                <w:szCs w:val="20"/>
              </w:rPr>
            </w:pPr>
            <w:r w:rsidRPr="00C67018">
              <w:rPr>
                <w:sz w:val="20"/>
                <w:szCs w:val="20"/>
              </w:rPr>
              <w:t>(</w:t>
            </w:r>
            <w:r w:rsidRPr="00C67018">
              <w:rPr>
                <w:sz w:val="20"/>
                <w:szCs w:val="20"/>
                <w:lang w:val="en-US"/>
              </w:rPr>
              <w:t>denumirea obiectivului)</w:t>
            </w:r>
          </w:p>
        </w:tc>
        <w:tc>
          <w:tcPr>
            <w:tcW w:w="5245" w:type="dxa"/>
            <w:tcBorders>
              <w:top w:val="nil"/>
              <w:left w:val="nil"/>
              <w:bottom w:val="nil"/>
              <w:right w:val="nil"/>
            </w:tcBorders>
          </w:tcPr>
          <w:p w14:paraId="216234BD" w14:textId="77777777" w:rsidR="00C67018" w:rsidRPr="00C67018" w:rsidRDefault="00C67018" w:rsidP="00C67018">
            <w:pPr>
              <w:jc w:val="center"/>
              <w:rPr>
                <w:sz w:val="20"/>
                <w:szCs w:val="20"/>
              </w:rPr>
            </w:pPr>
          </w:p>
        </w:tc>
      </w:tr>
    </w:tbl>
    <w:p w14:paraId="16EB1DE2" w14:textId="77777777" w:rsidR="00C67018" w:rsidRPr="00C67018" w:rsidRDefault="00C67018" w:rsidP="00C67018">
      <w:pPr>
        <w:rPr>
          <w:sz w:val="20"/>
          <w:szCs w:val="20"/>
        </w:rPr>
      </w:pPr>
    </w:p>
    <w:p w14:paraId="54E628F6" w14:textId="77777777" w:rsidR="00C67018" w:rsidRPr="00C67018" w:rsidRDefault="00C67018" w:rsidP="00C67018">
      <w:pPr>
        <w:rPr>
          <w:sz w:val="20"/>
          <w:szCs w:val="20"/>
        </w:rPr>
      </w:pPr>
    </w:p>
    <w:p w14:paraId="1CBE589C" w14:textId="77777777" w:rsidR="00C67018" w:rsidRPr="00C67018" w:rsidRDefault="00C67018" w:rsidP="00C67018">
      <w:pPr>
        <w:jc w:val="center"/>
        <w:rPr>
          <w:b/>
          <w:bCs/>
          <w:sz w:val="20"/>
          <w:szCs w:val="20"/>
          <w:lang w:val="en-US"/>
        </w:rPr>
      </w:pPr>
      <w:r w:rsidRPr="00C67018">
        <w:rPr>
          <w:b/>
          <w:bCs/>
          <w:sz w:val="20"/>
          <w:szCs w:val="20"/>
          <w:lang w:val="en-US"/>
        </w:rPr>
        <w:t>Lista cu cantita</w:t>
      </w:r>
      <w:r w:rsidRPr="00C67018">
        <w:rPr>
          <w:b/>
          <w:bCs/>
          <w:sz w:val="20"/>
          <w:szCs w:val="20"/>
        </w:rPr>
        <w:t>ţile de lucrări</w:t>
      </w:r>
      <w:r w:rsidRPr="00C67018">
        <w:rPr>
          <w:b/>
          <w:bCs/>
          <w:sz w:val="20"/>
          <w:szCs w:val="20"/>
          <w:lang w:val="en-US"/>
        </w:rPr>
        <w:t xml:space="preserve"> № 2-1</w:t>
      </w:r>
    </w:p>
    <w:p w14:paraId="4D5A1A15" w14:textId="77777777" w:rsidR="00C67018" w:rsidRPr="00C67018" w:rsidRDefault="00C67018" w:rsidP="00C67018">
      <w:pPr>
        <w:jc w:val="center"/>
        <w:rPr>
          <w:sz w:val="20"/>
          <w:szCs w:val="20"/>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67018" w:rsidRPr="00C67018" w14:paraId="7E6FF13C" w14:textId="77777777" w:rsidTr="00C6701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4A7876D" w14:textId="77777777" w:rsidR="00C67018" w:rsidRPr="00C67018" w:rsidRDefault="00C67018" w:rsidP="00C67018">
            <w:pPr>
              <w:ind w:right="-108"/>
              <w:jc w:val="center"/>
              <w:rPr>
                <w:sz w:val="20"/>
                <w:szCs w:val="20"/>
                <w:lang w:val="en-US"/>
              </w:rPr>
            </w:pPr>
            <w:r w:rsidRPr="00C67018">
              <w:rPr>
                <w:sz w:val="20"/>
                <w:szCs w:val="20"/>
              </w:rPr>
              <w:t>№</w:t>
            </w:r>
          </w:p>
          <w:p w14:paraId="7A03145F" w14:textId="77777777" w:rsidR="00C67018" w:rsidRPr="00C67018" w:rsidRDefault="00C67018" w:rsidP="00C67018">
            <w:pPr>
              <w:ind w:right="-108"/>
              <w:jc w:val="center"/>
              <w:rPr>
                <w:sz w:val="20"/>
                <w:szCs w:val="20"/>
              </w:rPr>
            </w:pPr>
            <w:r w:rsidRPr="00C67018">
              <w:rPr>
                <w:sz w:val="20"/>
                <w:szCs w:val="20"/>
              </w:rPr>
              <w:t xml:space="preserve"> </w:t>
            </w:r>
            <w:r w:rsidRPr="00C67018">
              <w:rPr>
                <w:sz w:val="20"/>
                <w:szCs w:val="20"/>
                <w:lang w:val="en-US"/>
              </w:rPr>
              <w:t>crt</w:t>
            </w:r>
            <w:r w:rsidRPr="00C67018">
              <w:rPr>
                <w:sz w:val="20"/>
                <w:szCs w:val="20"/>
              </w:rPr>
              <w:t>.</w:t>
            </w:r>
          </w:p>
        </w:tc>
        <w:tc>
          <w:tcPr>
            <w:tcW w:w="1701" w:type="dxa"/>
            <w:vMerge w:val="restart"/>
            <w:tcBorders>
              <w:top w:val="single" w:sz="6" w:space="0" w:color="auto"/>
              <w:left w:val="single" w:sz="6" w:space="0" w:color="auto"/>
              <w:bottom w:val="nil"/>
              <w:right w:val="nil"/>
            </w:tcBorders>
            <w:shd w:val="pct5" w:color="auto" w:fill="auto"/>
          </w:tcPr>
          <w:p w14:paraId="63316E0E" w14:textId="77777777" w:rsidR="00C67018" w:rsidRPr="00C67018" w:rsidRDefault="00C67018" w:rsidP="00C67018">
            <w:pPr>
              <w:ind w:left="-120" w:right="-108"/>
              <w:jc w:val="center"/>
              <w:rPr>
                <w:sz w:val="20"/>
                <w:szCs w:val="20"/>
                <w:lang w:val="en-US"/>
              </w:rPr>
            </w:pPr>
            <w:r w:rsidRPr="00C67018">
              <w:rPr>
                <w:sz w:val="20"/>
                <w:szCs w:val="20"/>
              </w:rPr>
              <w:t>Simbol</w:t>
            </w:r>
            <w:r w:rsidRPr="00C67018">
              <w:rPr>
                <w:sz w:val="20"/>
                <w:szCs w:val="20"/>
                <w:lang w:val="en-US"/>
              </w:rPr>
              <w:t xml:space="preserve"> </w:t>
            </w:r>
            <w:r w:rsidRPr="00C67018">
              <w:rPr>
                <w:sz w:val="20"/>
                <w:szCs w:val="20"/>
              </w:rPr>
              <w:t xml:space="preserve">norme si cod </w:t>
            </w:r>
            <w:r w:rsidRPr="00C67018">
              <w:rPr>
                <w:sz w:val="20"/>
                <w:szCs w:val="20"/>
                <w:lang w:val="en-US"/>
              </w:rPr>
              <w:t xml:space="preserve"> </w:t>
            </w:r>
            <w:r w:rsidRPr="00C67018">
              <w:rPr>
                <w:sz w:val="20"/>
                <w:szCs w:val="20"/>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A57FE80" w14:textId="77777777" w:rsidR="00C67018" w:rsidRPr="00C67018" w:rsidRDefault="00C67018" w:rsidP="00C67018">
            <w:pPr>
              <w:jc w:val="center"/>
              <w:rPr>
                <w:sz w:val="20"/>
                <w:szCs w:val="20"/>
              </w:rPr>
            </w:pPr>
          </w:p>
          <w:p w14:paraId="1CCB7887" w14:textId="77777777" w:rsidR="00C67018" w:rsidRPr="00C67018" w:rsidRDefault="00C67018" w:rsidP="00C67018">
            <w:pPr>
              <w:jc w:val="center"/>
              <w:rPr>
                <w:sz w:val="20"/>
                <w:szCs w:val="20"/>
              </w:rPr>
            </w:pPr>
            <w:r w:rsidRPr="00C67018">
              <w:rPr>
                <w:sz w:val="20"/>
                <w:szCs w:val="20"/>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4DB889E" w14:textId="77777777" w:rsidR="00C67018" w:rsidRPr="00C67018" w:rsidRDefault="00C67018" w:rsidP="00C67018">
            <w:pPr>
              <w:ind w:left="-108" w:right="-108"/>
              <w:jc w:val="center"/>
              <w:rPr>
                <w:sz w:val="20"/>
                <w:szCs w:val="20"/>
              </w:rPr>
            </w:pPr>
            <w:r w:rsidRPr="00C67018">
              <w:rPr>
                <w:sz w:val="20"/>
                <w:szCs w:val="20"/>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514EA5E" w14:textId="77777777" w:rsidR="00C67018" w:rsidRPr="00C67018" w:rsidRDefault="00C67018" w:rsidP="00C67018">
            <w:pPr>
              <w:ind w:left="-108" w:right="-108"/>
              <w:jc w:val="center"/>
              <w:rPr>
                <w:sz w:val="20"/>
                <w:szCs w:val="20"/>
                <w:lang w:val="en-US"/>
              </w:rPr>
            </w:pPr>
            <w:r w:rsidRPr="00C67018">
              <w:rPr>
                <w:sz w:val="20"/>
                <w:szCs w:val="20"/>
              </w:rPr>
              <w:t xml:space="preserve">Volum </w:t>
            </w:r>
          </w:p>
        </w:tc>
      </w:tr>
      <w:tr w:rsidR="00C67018" w:rsidRPr="00C67018" w14:paraId="5B906C0F" w14:textId="77777777" w:rsidTr="00C6701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78689E1" w14:textId="77777777" w:rsidR="00C67018" w:rsidRPr="00C67018" w:rsidRDefault="00C67018" w:rsidP="00C67018">
            <w:pPr>
              <w:jc w:val="center"/>
              <w:rPr>
                <w:sz w:val="20"/>
                <w:szCs w:val="20"/>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F64329C" w14:textId="77777777" w:rsidR="00C67018" w:rsidRPr="00C67018" w:rsidRDefault="00C67018" w:rsidP="00C67018">
            <w:pPr>
              <w:jc w:val="center"/>
              <w:rPr>
                <w:sz w:val="20"/>
                <w:szCs w:val="20"/>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1F67B83" w14:textId="77777777" w:rsidR="00C67018" w:rsidRPr="00C67018" w:rsidRDefault="00C67018" w:rsidP="00C67018">
            <w:pPr>
              <w:jc w:val="center"/>
              <w:rPr>
                <w:sz w:val="20"/>
                <w:szCs w:val="20"/>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7ED3FB6" w14:textId="77777777" w:rsidR="00C67018" w:rsidRPr="00C67018" w:rsidRDefault="00C67018" w:rsidP="00C67018">
            <w:pPr>
              <w:jc w:val="center"/>
              <w:rPr>
                <w:sz w:val="20"/>
                <w:szCs w:val="20"/>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3B1EAFC" w14:textId="77777777" w:rsidR="00C67018" w:rsidRPr="00C67018" w:rsidRDefault="00C67018" w:rsidP="00C67018">
            <w:pPr>
              <w:jc w:val="center"/>
              <w:rPr>
                <w:sz w:val="20"/>
                <w:szCs w:val="20"/>
                <w:lang w:val="en-US"/>
              </w:rPr>
            </w:pPr>
          </w:p>
        </w:tc>
      </w:tr>
    </w:tbl>
    <w:p w14:paraId="4E8E6339" w14:textId="77777777" w:rsidR="00C67018" w:rsidRPr="00C67018" w:rsidRDefault="00C67018" w:rsidP="00C67018">
      <w:pPr>
        <w:rPr>
          <w:sz w:val="20"/>
          <w:szCs w:val="20"/>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67018" w:rsidRPr="00C67018" w14:paraId="318B1934" w14:textId="77777777" w:rsidTr="00C6701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7817180" w14:textId="77777777" w:rsidR="00C67018" w:rsidRPr="00C67018" w:rsidRDefault="00C67018" w:rsidP="00C67018">
            <w:pPr>
              <w:ind w:right="-108"/>
              <w:jc w:val="center"/>
              <w:rPr>
                <w:sz w:val="20"/>
                <w:szCs w:val="20"/>
              </w:rPr>
            </w:pPr>
            <w:r w:rsidRPr="00C67018">
              <w:rPr>
                <w:sz w:val="20"/>
                <w:szCs w:val="20"/>
              </w:rPr>
              <w:t>1</w:t>
            </w:r>
          </w:p>
        </w:tc>
        <w:tc>
          <w:tcPr>
            <w:tcW w:w="1701" w:type="dxa"/>
            <w:tcBorders>
              <w:top w:val="single" w:sz="6" w:space="0" w:color="auto"/>
              <w:left w:val="single" w:sz="6" w:space="0" w:color="auto"/>
              <w:bottom w:val="double" w:sz="6" w:space="0" w:color="auto"/>
              <w:right w:val="nil"/>
            </w:tcBorders>
            <w:shd w:val="pct5" w:color="auto" w:fill="auto"/>
          </w:tcPr>
          <w:p w14:paraId="4BEC15A3" w14:textId="77777777" w:rsidR="00C67018" w:rsidRPr="00C67018" w:rsidRDefault="00C67018" w:rsidP="00C67018">
            <w:pPr>
              <w:ind w:left="-120" w:right="-108"/>
              <w:jc w:val="center"/>
              <w:rPr>
                <w:sz w:val="20"/>
                <w:szCs w:val="20"/>
              </w:rPr>
            </w:pPr>
            <w:r w:rsidRPr="00C67018">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14:paraId="3B06FBC3" w14:textId="77777777" w:rsidR="00C67018" w:rsidRPr="00C67018" w:rsidRDefault="00C67018" w:rsidP="00C67018">
            <w:pPr>
              <w:jc w:val="center"/>
              <w:rPr>
                <w:sz w:val="20"/>
                <w:szCs w:val="20"/>
              </w:rPr>
            </w:pPr>
            <w:r w:rsidRPr="00C67018">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14:paraId="15F530BF" w14:textId="77777777" w:rsidR="00C67018" w:rsidRPr="00C67018" w:rsidRDefault="00C67018" w:rsidP="00C67018">
            <w:pPr>
              <w:ind w:left="-108" w:right="-108"/>
              <w:jc w:val="center"/>
              <w:rPr>
                <w:sz w:val="20"/>
                <w:szCs w:val="20"/>
              </w:rPr>
            </w:pPr>
            <w:r w:rsidRPr="00C67018">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A5BDF1B" w14:textId="77777777" w:rsidR="00C67018" w:rsidRPr="00C67018" w:rsidRDefault="00C67018" w:rsidP="00C67018">
            <w:pPr>
              <w:ind w:left="-108" w:right="-108"/>
              <w:jc w:val="center"/>
              <w:rPr>
                <w:sz w:val="20"/>
                <w:szCs w:val="20"/>
              </w:rPr>
            </w:pPr>
            <w:r w:rsidRPr="00C67018">
              <w:rPr>
                <w:sz w:val="20"/>
                <w:szCs w:val="20"/>
              </w:rPr>
              <w:t>5</w:t>
            </w:r>
          </w:p>
        </w:tc>
      </w:tr>
      <w:tr w:rsidR="00C67018" w:rsidRPr="00C67018" w14:paraId="2BE2F35A" w14:textId="77777777" w:rsidTr="00C67018">
        <w:tc>
          <w:tcPr>
            <w:tcW w:w="709" w:type="dxa"/>
            <w:tcBorders>
              <w:top w:val="nil"/>
              <w:left w:val="single" w:sz="6" w:space="0" w:color="auto"/>
              <w:bottom w:val="nil"/>
              <w:right w:val="nil"/>
            </w:tcBorders>
          </w:tcPr>
          <w:p w14:paraId="4052A640"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3DC0AE3B"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38847F89" w14:textId="26A86306" w:rsidR="00C67018" w:rsidRPr="00C67018" w:rsidRDefault="00C67018" w:rsidP="00BA54F7">
            <w:pPr>
              <w:rPr>
                <w:b/>
                <w:bCs/>
                <w:sz w:val="20"/>
                <w:szCs w:val="20"/>
                <w:lang w:val="en-US"/>
              </w:rPr>
            </w:pPr>
            <w:r w:rsidRPr="00C67018">
              <w:rPr>
                <w:b/>
                <w:bCs/>
                <w:sz w:val="20"/>
                <w:szCs w:val="20"/>
                <w:lang w:val="en-US"/>
              </w:rPr>
              <w:t>Capitolul 1. Lucrari de constructie</w:t>
            </w:r>
          </w:p>
        </w:tc>
        <w:tc>
          <w:tcPr>
            <w:tcW w:w="1560" w:type="dxa"/>
            <w:tcBorders>
              <w:top w:val="nil"/>
              <w:left w:val="single" w:sz="6" w:space="0" w:color="auto"/>
              <w:bottom w:val="nil"/>
              <w:right w:val="nil"/>
            </w:tcBorders>
          </w:tcPr>
          <w:p w14:paraId="4E1D716D"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5A954773" w14:textId="77777777" w:rsidR="00C67018" w:rsidRPr="00C67018" w:rsidRDefault="00C67018" w:rsidP="00C67018">
            <w:pPr>
              <w:rPr>
                <w:sz w:val="20"/>
                <w:szCs w:val="20"/>
                <w:lang w:val="en-US"/>
              </w:rPr>
            </w:pPr>
          </w:p>
        </w:tc>
      </w:tr>
      <w:tr w:rsidR="00C67018" w:rsidRPr="00C67018" w14:paraId="612C3B24" w14:textId="77777777" w:rsidTr="00C67018">
        <w:tc>
          <w:tcPr>
            <w:tcW w:w="709" w:type="dxa"/>
            <w:tcBorders>
              <w:top w:val="nil"/>
              <w:left w:val="single" w:sz="6" w:space="0" w:color="auto"/>
              <w:bottom w:val="nil"/>
              <w:right w:val="nil"/>
            </w:tcBorders>
          </w:tcPr>
          <w:p w14:paraId="3C9E7EBD"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2770F799"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8BF93F0" w14:textId="67D30D0C" w:rsidR="00C67018" w:rsidRPr="00C67018" w:rsidRDefault="00C67018" w:rsidP="00BA54F7">
            <w:pPr>
              <w:rPr>
                <w:b/>
                <w:bCs/>
                <w:sz w:val="20"/>
                <w:szCs w:val="20"/>
                <w:lang w:val="en-US"/>
              </w:rPr>
            </w:pPr>
            <w:r w:rsidRPr="00C67018">
              <w:rPr>
                <w:b/>
                <w:bCs/>
                <w:sz w:val="20"/>
                <w:szCs w:val="20"/>
                <w:lang w:val="en-US"/>
              </w:rPr>
              <w:t>Capitolul 1.1. Casa scarii (6 nivele)</w:t>
            </w:r>
          </w:p>
        </w:tc>
        <w:tc>
          <w:tcPr>
            <w:tcW w:w="1560" w:type="dxa"/>
            <w:tcBorders>
              <w:top w:val="nil"/>
              <w:left w:val="single" w:sz="6" w:space="0" w:color="auto"/>
              <w:bottom w:val="nil"/>
              <w:right w:val="nil"/>
            </w:tcBorders>
          </w:tcPr>
          <w:p w14:paraId="189B45E4"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17D4FE4B" w14:textId="77777777" w:rsidR="00C67018" w:rsidRPr="00C67018" w:rsidRDefault="00C67018" w:rsidP="00C67018">
            <w:pPr>
              <w:rPr>
                <w:sz w:val="20"/>
                <w:szCs w:val="20"/>
                <w:lang w:val="en-US"/>
              </w:rPr>
            </w:pPr>
          </w:p>
        </w:tc>
      </w:tr>
      <w:tr w:rsidR="00C67018" w:rsidRPr="00C67018" w14:paraId="41909C0C" w14:textId="77777777" w:rsidTr="00C67018">
        <w:tc>
          <w:tcPr>
            <w:tcW w:w="709" w:type="dxa"/>
            <w:tcBorders>
              <w:top w:val="nil"/>
              <w:left w:val="single" w:sz="6" w:space="0" w:color="auto"/>
              <w:bottom w:val="nil"/>
              <w:right w:val="nil"/>
            </w:tcBorders>
          </w:tcPr>
          <w:p w14:paraId="78E5C13F"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213380AE"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52230D81" w14:textId="3EAF5816" w:rsidR="00C67018" w:rsidRPr="00C67018" w:rsidRDefault="00C67018" w:rsidP="00BA54F7">
            <w:pPr>
              <w:rPr>
                <w:b/>
                <w:bCs/>
                <w:sz w:val="20"/>
                <w:szCs w:val="20"/>
                <w:lang w:val="en-US"/>
              </w:rPr>
            </w:pPr>
            <w:r w:rsidRPr="00C67018">
              <w:rPr>
                <w:b/>
                <w:bCs/>
                <w:sz w:val="20"/>
                <w:szCs w:val="20"/>
                <w:lang w:val="en-US"/>
              </w:rPr>
              <w:t>Capitolul 1.1.1. Pereti</w:t>
            </w:r>
          </w:p>
        </w:tc>
        <w:tc>
          <w:tcPr>
            <w:tcW w:w="1560" w:type="dxa"/>
            <w:tcBorders>
              <w:top w:val="nil"/>
              <w:left w:val="single" w:sz="6" w:space="0" w:color="auto"/>
              <w:bottom w:val="nil"/>
              <w:right w:val="nil"/>
            </w:tcBorders>
          </w:tcPr>
          <w:p w14:paraId="25C9E5C2"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D7FF96D" w14:textId="77777777" w:rsidR="00C67018" w:rsidRPr="00C67018" w:rsidRDefault="00C67018" w:rsidP="00C67018">
            <w:pPr>
              <w:rPr>
                <w:sz w:val="20"/>
                <w:szCs w:val="20"/>
                <w:lang w:val="en-US"/>
              </w:rPr>
            </w:pPr>
          </w:p>
        </w:tc>
      </w:tr>
      <w:tr w:rsidR="00C67018" w:rsidRPr="00C67018" w14:paraId="4A5875C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BF3CD8" w14:textId="77777777" w:rsidR="00C67018" w:rsidRPr="00C67018" w:rsidRDefault="00C67018" w:rsidP="00C67018">
            <w:pPr>
              <w:rPr>
                <w:sz w:val="20"/>
                <w:szCs w:val="20"/>
              </w:rPr>
            </w:pPr>
            <w:r w:rsidRPr="00C67018">
              <w:rPr>
                <w:sz w:val="20"/>
                <w:szCs w:val="20"/>
              </w:rPr>
              <w:t>1</w:t>
            </w:r>
          </w:p>
        </w:tc>
        <w:tc>
          <w:tcPr>
            <w:tcW w:w="1701" w:type="dxa"/>
            <w:tcBorders>
              <w:top w:val="single" w:sz="4" w:space="0" w:color="auto"/>
              <w:bottom w:val="single" w:sz="4" w:space="0" w:color="auto"/>
            </w:tcBorders>
            <w:vAlign w:val="center"/>
          </w:tcPr>
          <w:p w14:paraId="7564DB13" w14:textId="7806F9F0" w:rsidR="00C67018" w:rsidRPr="00C67018" w:rsidRDefault="00C67018" w:rsidP="00BA54F7">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50692B3F" w14:textId="4D66B3A7" w:rsidR="00C67018" w:rsidRPr="00C67018" w:rsidRDefault="00C67018" w:rsidP="00BA54F7">
            <w:pPr>
              <w:adjustRightInd w:val="0"/>
              <w:rPr>
                <w:rFonts w:ascii="Times New Roman CYR" w:hAnsi="Times New Roman CYR" w:cs="Times New Roman CYR"/>
                <w:sz w:val="20"/>
                <w:szCs w:val="20"/>
              </w:rPr>
            </w:pPr>
            <w:r w:rsidRPr="00C67018">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6DACE5C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CF6FD19" w14:textId="77777777" w:rsidR="00C67018" w:rsidRPr="00C67018" w:rsidRDefault="00C67018" w:rsidP="00C67018">
            <w:pPr>
              <w:jc w:val="center"/>
              <w:rPr>
                <w:sz w:val="20"/>
                <w:szCs w:val="20"/>
              </w:rPr>
            </w:pPr>
            <w:r w:rsidRPr="00C67018">
              <w:rPr>
                <w:sz w:val="20"/>
                <w:szCs w:val="20"/>
              </w:rPr>
              <w:t>187,21</w:t>
            </w:r>
          </w:p>
        </w:tc>
      </w:tr>
      <w:tr w:rsidR="00C67018" w:rsidRPr="00C67018" w14:paraId="34E27EC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B615B" w14:textId="77777777" w:rsidR="00C67018" w:rsidRPr="00C67018" w:rsidRDefault="00C67018" w:rsidP="00C67018">
            <w:pPr>
              <w:rPr>
                <w:sz w:val="20"/>
                <w:szCs w:val="20"/>
              </w:rPr>
            </w:pPr>
            <w:r w:rsidRPr="00C67018">
              <w:rPr>
                <w:sz w:val="20"/>
                <w:szCs w:val="20"/>
              </w:rPr>
              <w:t xml:space="preserve"> 2</w:t>
            </w:r>
          </w:p>
        </w:tc>
        <w:tc>
          <w:tcPr>
            <w:tcW w:w="1701" w:type="dxa"/>
            <w:tcBorders>
              <w:top w:val="single" w:sz="4" w:space="0" w:color="auto"/>
              <w:bottom w:val="single" w:sz="4" w:space="0" w:color="auto"/>
            </w:tcBorders>
            <w:vAlign w:val="center"/>
          </w:tcPr>
          <w:p w14:paraId="4FC2C8E2" w14:textId="77777777" w:rsidR="00C67018" w:rsidRPr="00C67018" w:rsidRDefault="00C67018" w:rsidP="00C67018">
            <w:pPr>
              <w:rPr>
                <w:sz w:val="20"/>
                <w:szCs w:val="20"/>
                <w:lang w:val="en-US"/>
              </w:rPr>
            </w:pPr>
            <w:r w:rsidRPr="00C67018">
              <w:rPr>
                <w:sz w:val="20"/>
                <w:szCs w:val="20"/>
                <w:lang w:val="en-US"/>
              </w:rPr>
              <w:t>CN53A</w:t>
            </w:r>
          </w:p>
          <w:p w14:paraId="7EA1645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A6735B9" w14:textId="14FA5E44"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0484BF2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3A5A61C" w14:textId="77777777" w:rsidR="00C67018" w:rsidRPr="00C67018" w:rsidRDefault="00C67018" w:rsidP="00C67018">
            <w:pPr>
              <w:jc w:val="center"/>
              <w:rPr>
                <w:sz w:val="20"/>
                <w:szCs w:val="20"/>
              </w:rPr>
            </w:pPr>
            <w:r w:rsidRPr="00C67018">
              <w:rPr>
                <w:sz w:val="20"/>
                <w:szCs w:val="20"/>
              </w:rPr>
              <w:t>187,21</w:t>
            </w:r>
          </w:p>
        </w:tc>
      </w:tr>
      <w:tr w:rsidR="00C67018" w:rsidRPr="00C67018" w14:paraId="357B86B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75769" w14:textId="77777777" w:rsidR="00C67018" w:rsidRPr="00C67018" w:rsidRDefault="00C67018" w:rsidP="00C67018">
            <w:pPr>
              <w:rPr>
                <w:sz w:val="20"/>
                <w:szCs w:val="20"/>
              </w:rPr>
            </w:pPr>
            <w:r w:rsidRPr="00C67018">
              <w:rPr>
                <w:sz w:val="20"/>
                <w:szCs w:val="20"/>
              </w:rPr>
              <w:t xml:space="preserve"> 3</w:t>
            </w:r>
          </w:p>
        </w:tc>
        <w:tc>
          <w:tcPr>
            <w:tcW w:w="1701" w:type="dxa"/>
            <w:tcBorders>
              <w:top w:val="single" w:sz="4" w:space="0" w:color="auto"/>
              <w:bottom w:val="single" w:sz="4" w:space="0" w:color="auto"/>
            </w:tcBorders>
            <w:vAlign w:val="center"/>
          </w:tcPr>
          <w:p w14:paraId="3051484A" w14:textId="77777777" w:rsidR="00C67018" w:rsidRPr="00C67018" w:rsidRDefault="00C67018" w:rsidP="00C67018">
            <w:pPr>
              <w:rPr>
                <w:sz w:val="20"/>
                <w:szCs w:val="20"/>
                <w:lang w:val="en-US"/>
              </w:rPr>
            </w:pPr>
            <w:r w:rsidRPr="00C67018">
              <w:rPr>
                <w:sz w:val="20"/>
                <w:szCs w:val="20"/>
                <w:lang w:val="en-US"/>
              </w:rPr>
              <w:t>CF02B</w:t>
            </w:r>
          </w:p>
          <w:p w14:paraId="394EFD2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3FE535D" w14:textId="63FF1F75"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0ED0F49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14454F2" w14:textId="77777777" w:rsidR="00C67018" w:rsidRPr="00C67018" w:rsidRDefault="00C67018" w:rsidP="00C67018">
            <w:pPr>
              <w:jc w:val="center"/>
              <w:rPr>
                <w:sz w:val="20"/>
                <w:szCs w:val="20"/>
              </w:rPr>
            </w:pPr>
            <w:r w:rsidRPr="00C67018">
              <w:rPr>
                <w:sz w:val="20"/>
                <w:szCs w:val="20"/>
              </w:rPr>
              <w:t>27,21</w:t>
            </w:r>
          </w:p>
        </w:tc>
      </w:tr>
      <w:tr w:rsidR="00C67018" w:rsidRPr="00C67018" w14:paraId="30C9014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B8979" w14:textId="77777777" w:rsidR="00C67018" w:rsidRPr="00C67018" w:rsidRDefault="00C67018" w:rsidP="00C67018">
            <w:pPr>
              <w:rPr>
                <w:sz w:val="20"/>
                <w:szCs w:val="20"/>
              </w:rPr>
            </w:pPr>
            <w:r w:rsidRPr="00C67018">
              <w:rPr>
                <w:sz w:val="20"/>
                <w:szCs w:val="20"/>
              </w:rPr>
              <w:t xml:space="preserve"> 4</w:t>
            </w:r>
          </w:p>
        </w:tc>
        <w:tc>
          <w:tcPr>
            <w:tcW w:w="1701" w:type="dxa"/>
            <w:tcBorders>
              <w:top w:val="single" w:sz="4" w:space="0" w:color="auto"/>
              <w:bottom w:val="single" w:sz="4" w:space="0" w:color="auto"/>
            </w:tcBorders>
            <w:vAlign w:val="center"/>
          </w:tcPr>
          <w:p w14:paraId="0D05C359" w14:textId="77777777" w:rsidR="00C67018" w:rsidRPr="00C67018" w:rsidRDefault="00C67018" w:rsidP="00C67018">
            <w:pPr>
              <w:rPr>
                <w:sz w:val="20"/>
                <w:szCs w:val="20"/>
                <w:lang w:val="en-US"/>
              </w:rPr>
            </w:pPr>
            <w:r w:rsidRPr="00C67018">
              <w:rPr>
                <w:sz w:val="20"/>
                <w:szCs w:val="20"/>
                <w:lang w:val="en-US"/>
              </w:rPr>
              <w:t>CF50B</w:t>
            </w:r>
          </w:p>
          <w:p w14:paraId="3123DF6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E30067A" w14:textId="1DEFD63B"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137563C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98224C3" w14:textId="77777777" w:rsidR="00C67018" w:rsidRPr="00C67018" w:rsidRDefault="00C67018" w:rsidP="00C67018">
            <w:pPr>
              <w:jc w:val="center"/>
              <w:rPr>
                <w:sz w:val="20"/>
                <w:szCs w:val="20"/>
              </w:rPr>
            </w:pPr>
            <w:r w:rsidRPr="00C67018">
              <w:rPr>
                <w:sz w:val="20"/>
                <w:szCs w:val="20"/>
              </w:rPr>
              <w:t>187,21</w:t>
            </w:r>
          </w:p>
        </w:tc>
      </w:tr>
      <w:tr w:rsidR="00C67018" w:rsidRPr="00C67018" w14:paraId="6339D21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3536B" w14:textId="77777777" w:rsidR="00C67018" w:rsidRPr="00C67018" w:rsidRDefault="00C67018" w:rsidP="00C67018">
            <w:pPr>
              <w:rPr>
                <w:sz w:val="20"/>
                <w:szCs w:val="20"/>
              </w:rPr>
            </w:pPr>
            <w:r w:rsidRPr="00C67018">
              <w:rPr>
                <w:sz w:val="20"/>
                <w:szCs w:val="20"/>
              </w:rPr>
              <w:t xml:space="preserve"> 5</w:t>
            </w:r>
          </w:p>
        </w:tc>
        <w:tc>
          <w:tcPr>
            <w:tcW w:w="1701" w:type="dxa"/>
            <w:tcBorders>
              <w:top w:val="single" w:sz="4" w:space="0" w:color="auto"/>
              <w:bottom w:val="single" w:sz="4" w:space="0" w:color="auto"/>
            </w:tcBorders>
            <w:vAlign w:val="center"/>
          </w:tcPr>
          <w:p w14:paraId="73E3FA0C" w14:textId="77777777" w:rsidR="00C67018" w:rsidRPr="00C67018" w:rsidRDefault="00C67018" w:rsidP="00C67018">
            <w:pPr>
              <w:rPr>
                <w:sz w:val="20"/>
                <w:szCs w:val="20"/>
                <w:lang w:val="en-US"/>
              </w:rPr>
            </w:pPr>
            <w:r w:rsidRPr="00C67018">
              <w:rPr>
                <w:sz w:val="20"/>
                <w:szCs w:val="20"/>
                <w:lang w:val="en-US"/>
              </w:rPr>
              <w:t>CF17C</w:t>
            </w:r>
          </w:p>
          <w:p w14:paraId="0BFC97D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8EF01A6" w14:textId="41ACD18D" w:rsidR="00C67018" w:rsidRPr="00C67018" w:rsidRDefault="00C67018" w:rsidP="00BA54F7">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241F0C0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61E4B41" w14:textId="77777777" w:rsidR="00C67018" w:rsidRPr="00C67018" w:rsidRDefault="00C67018" w:rsidP="00C67018">
            <w:pPr>
              <w:jc w:val="center"/>
              <w:rPr>
                <w:sz w:val="20"/>
                <w:szCs w:val="20"/>
              </w:rPr>
            </w:pPr>
            <w:r w:rsidRPr="00C67018">
              <w:rPr>
                <w:sz w:val="20"/>
                <w:szCs w:val="20"/>
              </w:rPr>
              <w:t>187,21</w:t>
            </w:r>
          </w:p>
        </w:tc>
      </w:tr>
      <w:tr w:rsidR="00C67018" w:rsidRPr="00C67018" w14:paraId="37A48A1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E3950" w14:textId="77777777" w:rsidR="00C67018" w:rsidRPr="00C67018" w:rsidRDefault="00C67018" w:rsidP="00C67018">
            <w:pPr>
              <w:rPr>
                <w:sz w:val="20"/>
                <w:szCs w:val="20"/>
              </w:rPr>
            </w:pPr>
            <w:r w:rsidRPr="00C67018">
              <w:rPr>
                <w:sz w:val="20"/>
                <w:szCs w:val="20"/>
              </w:rPr>
              <w:t xml:space="preserve"> 6</w:t>
            </w:r>
          </w:p>
        </w:tc>
        <w:tc>
          <w:tcPr>
            <w:tcW w:w="1701" w:type="dxa"/>
            <w:tcBorders>
              <w:top w:val="single" w:sz="4" w:space="0" w:color="auto"/>
              <w:bottom w:val="single" w:sz="4" w:space="0" w:color="auto"/>
            </w:tcBorders>
            <w:vAlign w:val="center"/>
          </w:tcPr>
          <w:p w14:paraId="3A29944B" w14:textId="77777777" w:rsidR="00C67018" w:rsidRPr="00C67018" w:rsidRDefault="00C67018" w:rsidP="00C67018">
            <w:pPr>
              <w:rPr>
                <w:sz w:val="20"/>
                <w:szCs w:val="20"/>
                <w:lang w:val="en-US"/>
              </w:rPr>
            </w:pPr>
            <w:r w:rsidRPr="00C67018">
              <w:rPr>
                <w:sz w:val="20"/>
                <w:szCs w:val="20"/>
                <w:lang w:val="en-US"/>
              </w:rPr>
              <w:t>CF51B k=7 mat, util</w:t>
            </w:r>
          </w:p>
          <w:p w14:paraId="682AE01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31185D3" w14:textId="10C3C6C3"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=7</w:t>
            </w:r>
          </w:p>
        </w:tc>
        <w:tc>
          <w:tcPr>
            <w:tcW w:w="1560" w:type="dxa"/>
            <w:tcBorders>
              <w:top w:val="single" w:sz="4" w:space="0" w:color="auto"/>
              <w:bottom w:val="single" w:sz="4" w:space="0" w:color="auto"/>
            </w:tcBorders>
            <w:vAlign w:val="center"/>
          </w:tcPr>
          <w:p w14:paraId="5247B09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34F6363" w14:textId="77777777" w:rsidR="00C67018" w:rsidRPr="00C67018" w:rsidRDefault="00C67018" w:rsidP="00C67018">
            <w:pPr>
              <w:jc w:val="center"/>
              <w:rPr>
                <w:sz w:val="20"/>
                <w:szCs w:val="20"/>
              </w:rPr>
            </w:pPr>
            <w:r w:rsidRPr="00C67018">
              <w:rPr>
                <w:sz w:val="20"/>
                <w:szCs w:val="20"/>
              </w:rPr>
              <w:t>187,21</w:t>
            </w:r>
          </w:p>
        </w:tc>
      </w:tr>
      <w:tr w:rsidR="00C67018" w:rsidRPr="00C67018" w14:paraId="443E194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53100A" w14:textId="77777777" w:rsidR="00C67018" w:rsidRPr="00C67018" w:rsidRDefault="00C67018" w:rsidP="00C67018">
            <w:pPr>
              <w:rPr>
                <w:sz w:val="20"/>
                <w:szCs w:val="20"/>
              </w:rPr>
            </w:pPr>
            <w:r w:rsidRPr="00C67018">
              <w:rPr>
                <w:sz w:val="20"/>
                <w:szCs w:val="20"/>
              </w:rPr>
              <w:t xml:space="preserve"> 7</w:t>
            </w:r>
          </w:p>
        </w:tc>
        <w:tc>
          <w:tcPr>
            <w:tcW w:w="1701" w:type="dxa"/>
            <w:tcBorders>
              <w:top w:val="single" w:sz="4" w:space="0" w:color="auto"/>
              <w:bottom w:val="single" w:sz="4" w:space="0" w:color="auto"/>
            </w:tcBorders>
            <w:vAlign w:val="center"/>
          </w:tcPr>
          <w:p w14:paraId="43536FF7" w14:textId="64D3146F"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284F908D" w14:textId="6EFFC26F"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0F69374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27A98A0" w14:textId="77777777" w:rsidR="00C67018" w:rsidRPr="00C67018" w:rsidRDefault="00C67018" w:rsidP="00C67018">
            <w:pPr>
              <w:jc w:val="center"/>
              <w:rPr>
                <w:sz w:val="20"/>
                <w:szCs w:val="20"/>
              </w:rPr>
            </w:pPr>
            <w:r w:rsidRPr="00C67018">
              <w:rPr>
                <w:sz w:val="20"/>
                <w:szCs w:val="20"/>
              </w:rPr>
              <w:t>187,21</w:t>
            </w:r>
          </w:p>
        </w:tc>
      </w:tr>
      <w:tr w:rsidR="00C67018" w:rsidRPr="00C67018" w14:paraId="359F7AC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D7D62" w14:textId="77777777" w:rsidR="00C67018" w:rsidRPr="00C67018" w:rsidRDefault="00C67018" w:rsidP="00C67018">
            <w:pPr>
              <w:rPr>
                <w:sz w:val="20"/>
                <w:szCs w:val="20"/>
              </w:rPr>
            </w:pPr>
            <w:r w:rsidRPr="00C67018">
              <w:rPr>
                <w:sz w:val="20"/>
                <w:szCs w:val="20"/>
              </w:rPr>
              <w:t xml:space="preserve"> 8</w:t>
            </w:r>
          </w:p>
        </w:tc>
        <w:tc>
          <w:tcPr>
            <w:tcW w:w="1701" w:type="dxa"/>
            <w:tcBorders>
              <w:top w:val="single" w:sz="4" w:space="0" w:color="auto"/>
              <w:bottom w:val="single" w:sz="4" w:space="0" w:color="auto"/>
            </w:tcBorders>
            <w:vAlign w:val="center"/>
          </w:tcPr>
          <w:p w14:paraId="269FED59" w14:textId="77777777" w:rsidR="00C67018" w:rsidRPr="00C67018" w:rsidRDefault="00C67018" w:rsidP="00C67018">
            <w:pPr>
              <w:rPr>
                <w:sz w:val="20"/>
                <w:szCs w:val="20"/>
                <w:lang w:val="en-US"/>
              </w:rPr>
            </w:pPr>
            <w:r w:rsidRPr="00C67018">
              <w:rPr>
                <w:sz w:val="20"/>
                <w:szCs w:val="20"/>
                <w:lang w:val="en-US"/>
              </w:rPr>
              <w:t>CF57A</w:t>
            </w:r>
          </w:p>
          <w:p w14:paraId="6061338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B92F205" w14:textId="7093BE7D" w:rsidR="00C67018" w:rsidRPr="00C67018" w:rsidRDefault="00C67018" w:rsidP="00BA54F7">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5F5B7ED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41E9DFB" w14:textId="77777777" w:rsidR="00C67018" w:rsidRPr="00C67018" w:rsidRDefault="00C67018" w:rsidP="00C67018">
            <w:pPr>
              <w:jc w:val="center"/>
              <w:rPr>
                <w:sz w:val="20"/>
                <w:szCs w:val="20"/>
              </w:rPr>
            </w:pPr>
            <w:r w:rsidRPr="00C67018">
              <w:rPr>
                <w:sz w:val="20"/>
                <w:szCs w:val="20"/>
              </w:rPr>
              <w:t>187,21</w:t>
            </w:r>
          </w:p>
        </w:tc>
      </w:tr>
      <w:tr w:rsidR="00C67018" w:rsidRPr="00C67018" w14:paraId="4E0E825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600E8" w14:textId="77777777" w:rsidR="00C67018" w:rsidRPr="00C67018" w:rsidRDefault="00C67018" w:rsidP="00C67018">
            <w:pPr>
              <w:rPr>
                <w:sz w:val="20"/>
                <w:szCs w:val="20"/>
              </w:rPr>
            </w:pPr>
            <w:r w:rsidRPr="00C67018">
              <w:rPr>
                <w:sz w:val="20"/>
                <w:szCs w:val="20"/>
              </w:rPr>
              <w:t xml:space="preserve"> 9</w:t>
            </w:r>
          </w:p>
        </w:tc>
        <w:tc>
          <w:tcPr>
            <w:tcW w:w="1701" w:type="dxa"/>
            <w:tcBorders>
              <w:top w:val="single" w:sz="4" w:space="0" w:color="auto"/>
              <w:bottom w:val="single" w:sz="4" w:space="0" w:color="auto"/>
            </w:tcBorders>
            <w:vAlign w:val="center"/>
          </w:tcPr>
          <w:p w14:paraId="2CCD8B3D" w14:textId="77777777" w:rsidR="00C67018" w:rsidRPr="00C67018" w:rsidRDefault="00C67018" w:rsidP="00C67018">
            <w:pPr>
              <w:rPr>
                <w:sz w:val="20"/>
                <w:szCs w:val="20"/>
                <w:lang w:val="en-US"/>
              </w:rPr>
            </w:pPr>
            <w:r w:rsidRPr="00C67018">
              <w:rPr>
                <w:sz w:val="20"/>
                <w:szCs w:val="20"/>
                <w:lang w:val="en-US"/>
              </w:rPr>
              <w:t>CF56A</w:t>
            </w:r>
          </w:p>
          <w:p w14:paraId="64637D8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227971B" w14:textId="64ECEED8"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23DCDE0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B3E3F47" w14:textId="77777777" w:rsidR="00C67018" w:rsidRPr="00C67018" w:rsidRDefault="00C67018" w:rsidP="00C67018">
            <w:pPr>
              <w:jc w:val="center"/>
              <w:rPr>
                <w:sz w:val="20"/>
                <w:szCs w:val="20"/>
              </w:rPr>
            </w:pPr>
            <w:r w:rsidRPr="00C67018">
              <w:rPr>
                <w:sz w:val="20"/>
                <w:szCs w:val="20"/>
              </w:rPr>
              <w:t>187,21</w:t>
            </w:r>
          </w:p>
        </w:tc>
      </w:tr>
      <w:tr w:rsidR="00C67018" w:rsidRPr="00C67018" w14:paraId="7B4BD84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B7E67" w14:textId="77777777" w:rsidR="00C67018" w:rsidRPr="00C67018" w:rsidRDefault="00C67018" w:rsidP="00C67018">
            <w:pPr>
              <w:rPr>
                <w:sz w:val="20"/>
                <w:szCs w:val="20"/>
              </w:rPr>
            </w:pPr>
            <w:r w:rsidRPr="00C67018">
              <w:rPr>
                <w:sz w:val="20"/>
                <w:szCs w:val="20"/>
              </w:rPr>
              <w:t xml:space="preserve"> 10</w:t>
            </w:r>
          </w:p>
        </w:tc>
        <w:tc>
          <w:tcPr>
            <w:tcW w:w="1701" w:type="dxa"/>
            <w:tcBorders>
              <w:top w:val="single" w:sz="4" w:space="0" w:color="auto"/>
              <w:bottom w:val="single" w:sz="4" w:space="0" w:color="auto"/>
            </w:tcBorders>
            <w:vAlign w:val="center"/>
          </w:tcPr>
          <w:p w14:paraId="0FE513E7" w14:textId="12B5D65A"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4A20D640" w14:textId="304CF092"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68C8207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092D03F" w14:textId="77777777" w:rsidR="00C67018" w:rsidRPr="00C67018" w:rsidRDefault="00C67018" w:rsidP="00C67018">
            <w:pPr>
              <w:jc w:val="center"/>
              <w:rPr>
                <w:sz w:val="20"/>
                <w:szCs w:val="20"/>
              </w:rPr>
            </w:pPr>
            <w:r w:rsidRPr="00C67018">
              <w:rPr>
                <w:sz w:val="20"/>
                <w:szCs w:val="20"/>
              </w:rPr>
              <w:t>187,21</w:t>
            </w:r>
          </w:p>
        </w:tc>
      </w:tr>
      <w:tr w:rsidR="00C67018" w:rsidRPr="00C67018" w14:paraId="6111643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40783" w14:textId="77777777" w:rsidR="00C67018" w:rsidRPr="00C67018" w:rsidRDefault="00C67018" w:rsidP="00C67018">
            <w:pPr>
              <w:rPr>
                <w:sz w:val="20"/>
                <w:szCs w:val="20"/>
              </w:rPr>
            </w:pPr>
            <w:r w:rsidRPr="00C67018">
              <w:rPr>
                <w:sz w:val="20"/>
                <w:szCs w:val="20"/>
              </w:rPr>
              <w:t xml:space="preserve"> 11</w:t>
            </w:r>
          </w:p>
        </w:tc>
        <w:tc>
          <w:tcPr>
            <w:tcW w:w="1701" w:type="dxa"/>
            <w:tcBorders>
              <w:top w:val="single" w:sz="4" w:space="0" w:color="auto"/>
              <w:bottom w:val="single" w:sz="4" w:space="0" w:color="auto"/>
            </w:tcBorders>
            <w:vAlign w:val="center"/>
          </w:tcPr>
          <w:p w14:paraId="4090F499" w14:textId="77777777" w:rsidR="00C67018" w:rsidRPr="00C67018" w:rsidRDefault="00C67018" w:rsidP="00C67018">
            <w:pPr>
              <w:rPr>
                <w:sz w:val="20"/>
                <w:szCs w:val="20"/>
                <w:lang w:val="en-US"/>
              </w:rPr>
            </w:pPr>
            <w:r w:rsidRPr="00C67018">
              <w:rPr>
                <w:sz w:val="20"/>
                <w:szCs w:val="20"/>
                <w:lang w:val="en-US"/>
              </w:rPr>
              <w:t>CN06A</w:t>
            </w:r>
          </w:p>
          <w:p w14:paraId="14045A6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9BFBB7D" w14:textId="705E7797" w:rsidR="00C67018" w:rsidRPr="00C67018" w:rsidRDefault="00C67018" w:rsidP="006C26FE">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5B8896A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2097D1C" w14:textId="77777777" w:rsidR="00C67018" w:rsidRPr="00C67018" w:rsidRDefault="00C67018" w:rsidP="00C67018">
            <w:pPr>
              <w:jc w:val="center"/>
              <w:rPr>
                <w:sz w:val="20"/>
                <w:szCs w:val="20"/>
              </w:rPr>
            </w:pPr>
            <w:r w:rsidRPr="00C67018">
              <w:rPr>
                <w:sz w:val="20"/>
                <w:szCs w:val="20"/>
              </w:rPr>
              <w:t>187,21</w:t>
            </w:r>
          </w:p>
        </w:tc>
      </w:tr>
      <w:tr w:rsidR="00C67018" w:rsidRPr="00C67018" w14:paraId="3A5D6BA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3EE2BA" w14:textId="77777777" w:rsidR="00C67018" w:rsidRPr="00C67018" w:rsidRDefault="00C67018" w:rsidP="00C67018">
            <w:pPr>
              <w:rPr>
                <w:sz w:val="20"/>
                <w:szCs w:val="20"/>
              </w:rPr>
            </w:pPr>
            <w:r w:rsidRPr="00C67018">
              <w:rPr>
                <w:sz w:val="20"/>
                <w:szCs w:val="20"/>
              </w:rPr>
              <w:t xml:space="preserve"> 12</w:t>
            </w:r>
          </w:p>
        </w:tc>
        <w:tc>
          <w:tcPr>
            <w:tcW w:w="1701" w:type="dxa"/>
            <w:tcBorders>
              <w:top w:val="single" w:sz="4" w:space="0" w:color="auto"/>
              <w:bottom w:val="single" w:sz="4" w:space="0" w:color="auto"/>
            </w:tcBorders>
            <w:vAlign w:val="center"/>
          </w:tcPr>
          <w:p w14:paraId="4E8CFBB8" w14:textId="77777777" w:rsidR="00C67018" w:rsidRPr="00C67018" w:rsidRDefault="00C67018" w:rsidP="00C67018">
            <w:pPr>
              <w:rPr>
                <w:sz w:val="20"/>
                <w:szCs w:val="20"/>
                <w:lang w:val="en-US"/>
              </w:rPr>
            </w:pPr>
            <w:r w:rsidRPr="00C67018">
              <w:rPr>
                <w:sz w:val="20"/>
                <w:szCs w:val="20"/>
                <w:lang w:val="en-US"/>
              </w:rPr>
              <w:t>CK26C aplicativ</w:t>
            </w:r>
          </w:p>
          <w:p w14:paraId="11A1AF5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C495BA1" w14:textId="1B47E5F0" w:rsidR="00C67018" w:rsidRPr="00C67018" w:rsidRDefault="00C67018" w:rsidP="00BA54F7">
            <w:pPr>
              <w:adjustRightInd w:val="0"/>
              <w:rPr>
                <w:rFonts w:ascii="Times New Roman CYR" w:hAnsi="Times New Roman CYR" w:cs="Times New Roman CYR"/>
                <w:sz w:val="20"/>
                <w:szCs w:val="20"/>
              </w:rPr>
            </w:pPr>
            <w:r w:rsidRPr="00C67018">
              <w:rPr>
                <w:sz w:val="20"/>
                <w:szCs w:val="20"/>
              </w:rPr>
              <w:t>Baghete PAL melaminat  18 mm  latimea  200 mm  ABS pe canturi (protectie perete)</w:t>
            </w:r>
          </w:p>
        </w:tc>
        <w:tc>
          <w:tcPr>
            <w:tcW w:w="1560" w:type="dxa"/>
            <w:tcBorders>
              <w:top w:val="single" w:sz="4" w:space="0" w:color="auto"/>
              <w:bottom w:val="single" w:sz="4" w:space="0" w:color="auto"/>
            </w:tcBorders>
            <w:vAlign w:val="center"/>
          </w:tcPr>
          <w:p w14:paraId="554D1325"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08E45354" w14:textId="77777777" w:rsidR="00C67018" w:rsidRPr="00C67018" w:rsidRDefault="00C67018" w:rsidP="00C67018">
            <w:pPr>
              <w:jc w:val="center"/>
              <w:rPr>
                <w:sz w:val="20"/>
                <w:szCs w:val="20"/>
              </w:rPr>
            </w:pPr>
            <w:r w:rsidRPr="00C67018">
              <w:rPr>
                <w:sz w:val="20"/>
                <w:szCs w:val="20"/>
              </w:rPr>
              <w:t>24,10</w:t>
            </w:r>
          </w:p>
        </w:tc>
      </w:tr>
      <w:tr w:rsidR="00C67018" w:rsidRPr="00C67018" w14:paraId="30F5D26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87B21" w14:textId="77777777" w:rsidR="00C67018" w:rsidRPr="00C67018" w:rsidRDefault="00C67018" w:rsidP="00C67018">
            <w:pPr>
              <w:rPr>
                <w:sz w:val="20"/>
                <w:szCs w:val="20"/>
              </w:rPr>
            </w:pPr>
            <w:r w:rsidRPr="00C67018">
              <w:rPr>
                <w:sz w:val="20"/>
                <w:szCs w:val="20"/>
              </w:rPr>
              <w:t xml:space="preserve"> 13</w:t>
            </w:r>
          </w:p>
        </w:tc>
        <w:tc>
          <w:tcPr>
            <w:tcW w:w="1701" w:type="dxa"/>
            <w:tcBorders>
              <w:top w:val="single" w:sz="4" w:space="0" w:color="auto"/>
              <w:bottom w:val="single" w:sz="4" w:space="0" w:color="auto"/>
            </w:tcBorders>
            <w:vAlign w:val="center"/>
          </w:tcPr>
          <w:p w14:paraId="53986C11" w14:textId="77777777" w:rsidR="00C67018" w:rsidRPr="00C67018" w:rsidRDefault="00C67018" w:rsidP="00C67018">
            <w:pPr>
              <w:rPr>
                <w:sz w:val="20"/>
                <w:szCs w:val="20"/>
                <w:lang w:val="en-US"/>
              </w:rPr>
            </w:pPr>
            <w:r w:rsidRPr="00C67018">
              <w:rPr>
                <w:sz w:val="20"/>
                <w:szCs w:val="20"/>
                <w:lang w:val="en-US"/>
              </w:rPr>
              <w:t>CH06A aplicativ</w:t>
            </w:r>
          </w:p>
          <w:p w14:paraId="1976A22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B1F89CC" w14:textId="669C752B" w:rsidR="00C67018" w:rsidRPr="00C67018" w:rsidRDefault="00C67018" w:rsidP="00BA54F7">
            <w:pPr>
              <w:adjustRightInd w:val="0"/>
              <w:rPr>
                <w:rFonts w:ascii="Times New Roman CYR" w:hAnsi="Times New Roman CYR" w:cs="Times New Roman CYR"/>
                <w:sz w:val="20"/>
                <w:szCs w:val="20"/>
              </w:rPr>
            </w:pPr>
            <w:r w:rsidRPr="00C67018">
              <w:rPr>
                <w:sz w:val="20"/>
                <w:szCs w:val="20"/>
              </w:rPr>
              <w:t>Balustrada cu Mina curenta metalica INOX  montata pe suporti de 15 cm inaltime, asezati la distante de 1....1,2 m prevazuti cu rondele sudate, fixata in zid de caramida sau parapet de beton, confectionata din teava din INOX  . (Balustrada de inox  h=90 cm cu bare verticale, pas intre bare 100mm inclusiv elemente de siguranta( vezi la fata locului  )</w:t>
            </w:r>
          </w:p>
        </w:tc>
        <w:tc>
          <w:tcPr>
            <w:tcW w:w="1560" w:type="dxa"/>
            <w:tcBorders>
              <w:top w:val="single" w:sz="4" w:space="0" w:color="auto"/>
              <w:bottom w:val="single" w:sz="4" w:space="0" w:color="auto"/>
            </w:tcBorders>
            <w:vAlign w:val="center"/>
          </w:tcPr>
          <w:p w14:paraId="43F62629"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5522BE92" w14:textId="77777777" w:rsidR="00C67018" w:rsidRPr="00C67018" w:rsidRDefault="00C67018" w:rsidP="00C67018">
            <w:pPr>
              <w:jc w:val="center"/>
              <w:rPr>
                <w:sz w:val="20"/>
                <w:szCs w:val="20"/>
              </w:rPr>
            </w:pPr>
            <w:r w:rsidRPr="00C67018">
              <w:rPr>
                <w:sz w:val="20"/>
                <w:szCs w:val="20"/>
              </w:rPr>
              <w:t>84,00</w:t>
            </w:r>
          </w:p>
        </w:tc>
      </w:tr>
      <w:tr w:rsidR="00C67018" w:rsidRPr="00C67018" w14:paraId="2579F69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5EB25" w14:textId="77777777" w:rsidR="00C67018" w:rsidRPr="00C67018" w:rsidRDefault="00C67018" w:rsidP="00C67018">
            <w:pPr>
              <w:rPr>
                <w:sz w:val="20"/>
                <w:szCs w:val="20"/>
              </w:rPr>
            </w:pPr>
            <w:r w:rsidRPr="00C67018">
              <w:rPr>
                <w:sz w:val="20"/>
                <w:szCs w:val="20"/>
              </w:rPr>
              <w:lastRenderedPageBreak/>
              <w:t xml:space="preserve"> 14</w:t>
            </w:r>
          </w:p>
        </w:tc>
        <w:tc>
          <w:tcPr>
            <w:tcW w:w="1701" w:type="dxa"/>
            <w:tcBorders>
              <w:top w:val="single" w:sz="4" w:space="0" w:color="auto"/>
              <w:bottom w:val="single" w:sz="4" w:space="0" w:color="auto"/>
            </w:tcBorders>
            <w:vAlign w:val="center"/>
          </w:tcPr>
          <w:p w14:paraId="4F6AE4F3" w14:textId="77777777" w:rsidR="00C67018" w:rsidRPr="00C67018" w:rsidRDefault="00C67018" w:rsidP="00C67018">
            <w:pPr>
              <w:rPr>
                <w:sz w:val="20"/>
                <w:szCs w:val="20"/>
                <w:lang w:val="en-US"/>
              </w:rPr>
            </w:pPr>
            <w:r w:rsidRPr="00C67018">
              <w:rPr>
                <w:sz w:val="20"/>
                <w:szCs w:val="20"/>
                <w:lang w:val="en-US"/>
              </w:rPr>
              <w:t>CB16A</w:t>
            </w:r>
          </w:p>
          <w:p w14:paraId="52DE177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1EBE96A" w14:textId="6C85DDD7" w:rsidR="00C67018" w:rsidRPr="00C67018" w:rsidRDefault="00C67018" w:rsidP="00BA54F7">
            <w:pPr>
              <w:adjustRightInd w:val="0"/>
              <w:rPr>
                <w:rFonts w:ascii="Times New Roman CYR" w:hAnsi="Times New Roman CYR" w:cs="Times New Roman CYR"/>
                <w:sz w:val="20"/>
                <w:szCs w:val="20"/>
              </w:rPr>
            </w:pPr>
            <w:r w:rsidRPr="00C67018">
              <w:rPr>
                <w:sz w:val="20"/>
                <w:szCs w:val="20"/>
              </w:rPr>
              <w:t>Schela  pentru lucrari de finisaje interioare in incaperi pina la 5 m inaltime</w:t>
            </w:r>
          </w:p>
        </w:tc>
        <w:tc>
          <w:tcPr>
            <w:tcW w:w="1560" w:type="dxa"/>
            <w:tcBorders>
              <w:top w:val="single" w:sz="4" w:space="0" w:color="auto"/>
              <w:bottom w:val="single" w:sz="4" w:space="0" w:color="auto"/>
            </w:tcBorders>
            <w:vAlign w:val="center"/>
          </w:tcPr>
          <w:p w14:paraId="2266525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A727EDE" w14:textId="77777777" w:rsidR="00C67018" w:rsidRPr="00C67018" w:rsidRDefault="00C67018" w:rsidP="00C67018">
            <w:pPr>
              <w:jc w:val="center"/>
              <w:rPr>
                <w:sz w:val="20"/>
                <w:szCs w:val="20"/>
              </w:rPr>
            </w:pPr>
            <w:r w:rsidRPr="00C67018">
              <w:rPr>
                <w:sz w:val="20"/>
                <w:szCs w:val="20"/>
              </w:rPr>
              <w:t>30,00</w:t>
            </w:r>
          </w:p>
        </w:tc>
      </w:tr>
      <w:tr w:rsidR="00C67018" w:rsidRPr="00C67018" w14:paraId="42C3F60D" w14:textId="77777777" w:rsidTr="00C67018">
        <w:tc>
          <w:tcPr>
            <w:tcW w:w="709" w:type="dxa"/>
            <w:tcBorders>
              <w:top w:val="nil"/>
              <w:left w:val="single" w:sz="6" w:space="0" w:color="auto"/>
              <w:bottom w:val="nil"/>
              <w:right w:val="nil"/>
            </w:tcBorders>
          </w:tcPr>
          <w:p w14:paraId="52F701C9"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690C558F"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DF1BB0D" w14:textId="0177D07C" w:rsidR="00C67018" w:rsidRPr="00C67018" w:rsidRDefault="00C67018" w:rsidP="00BA54F7">
            <w:pPr>
              <w:rPr>
                <w:b/>
                <w:bCs/>
                <w:sz w:val="20"/>
                <w:szCs w:val="20"/>
                <w:lang w:val="en-US"/>
              </w:rPr>
            </w:pPr>
            <w:r w:rsidRPr="00C67018">
              <w:rPr>
                <w:b/>
                <w:bCs/>
                <w:sz w:val="20"/>
                <w:szCs w:val="20"/>
                <w:lang w:val="en-US"/>
              </w:rPr>
              <w:t>Capitolul 1.1.2. Tavan</w:t>
            </w:r>
          </w:p>
        </w:tc>
        <w:tc>
          <w:tcPr>
            <w:tcW w:w="1560" w:type="dxa"/>
            <w:tcBorders>
              <w:top w:val="nil"/>
              <w:left w:val="single" w:sz="6" w:space="0" w:color="auto"/>
              <w:bottom w:val="nil"/>
              <w:right w:val="nil"/>
            </w:tcBorders>
          </w:tcPr>
          <w:p w14:paraId="0DA18817"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08EE8DD6" w14:textId="77777777" w:rsidR="00C67018" w:rsidRPr="00C67018" w:rsidRDefault="00C67018" w:rsidP="00C67018">
            <w:pPr>
              <w:rPr>
                <w:sz w:val="20"/>
                <w:szCs w:val="20"/>
                <w:lang w:val="en-US"/>
              </w:rPr>
            </w:pPr>
          </w:p>
        </w:tc>
      </w:tr>
      <w:tr w:rsidR="00C67018" w:rsidRPr="00C67018" w14:paraId="52280A1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C32A1C" w14:textId="77777777" w:rsidR="00C67018" w:rsidRPr="00C67018" w:rsidRDefault="00C67018" w:rsidP="00C67018">
            <w:pPr>
              <w:rPr>
                <w:sz w:val="20"/>
                <w:szCs w:val="20"/>
              </w:rPr>
            </w:pPr>
            <w:r w:rsidRPr="00C67018">
              <w:rPr>
                <w:sz w:val="20"/>
                <w:szCs w:val="20"/>
              </w:rPr>
              <w:t>15</w:t>
            </w:r>
          </w:p>
        </w:tc>
        <w:tc>
          <w:tcPr>
            <w:tcW w:w="1701" w:type="dxa"/>
            <w:tcBorders>
              <w:top w:val="single" w:sz="4" w:space="0" w:color="auto"/>
              <w:bottom w:val="single" w:sz="4" w:space="0" w:color="auto"/>
            </w:tcBorders>
            <w:vAlign w:val="center"/>
          </w:tcPr>
          <w:p w14:paraId="0346CC99" w14:textId="06EB06FD" w:rsidR="00C67018" w:rsidRPr="00C67018" w:rsidRDefault="00C67018" w:rsidP="00BA54F7">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4A04F20C" w14:textId="051EBAA5" w:rsidR="00C67018" w:rsidRPr="00C67018" w:rsidRDefault="00C67018" w:rsidP="00BA54F7">
            <w:pPr>
              <w:adjustRightInd w:val="0"/>
              <w:rPr>
                <w:rFonts w:ascii="Times New Roman CYR" w:hAnsi="Times New Roman CYR" w:cs="Times New Roman CYR"/>
                <w:sz w:val="20"/>
                <w:szCs w:val="20"/>
              </w:rPr>
            </w:pPr>
            <w:r w:rsidRPr="00C67018">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3AC6A1E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13D27AD" w14:textId="77777777" w:rsidR="00C67018" w:rsidRPr="00C67018" w:rsidRDefault="00C67018" w:rsidP="00C67018">
            <w:pPr>
              <w:jc w:val="center"/>
              <w:rPr>
                <w:sz w:val="20"/>
                <w:szCs w:val="20"/>
              </w:rPr>
            </w:pPr>
            <w:r w:rsidRPr="00C67018">
              <w:rPr>
                <w:sz w:val="20"/>
                <w:szCs w:val="20"/>
              </w:rPr>
              <w:t>69,40</w:t>
            </w:r>
          </w:p>
        </w:tc>
      </w:tr>
      <w:tr w:rsidR="00C67018" w:rsidRPr="00C67018" w14:paraId="74A2933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8D486" w14:textId="77777777" w:rsidR="00C67018" w:rsidRPr="00C67018" w:rsidRDefault="00C67018" w:rsidP="00C67018">
            <w:pPr>
              <w:rPr>
                <w:sz w:val="20"/>
                <w:szCs w:val="20"/>
              </w:rPr>
            </w:pPr>
            <w:r w:rsidRPr="00C67018">
              <w:rPr>
                <w:sz w:val="20"/>
                <w:szCs w:val="20"/>
              </w:rPr>
              <w:t xml:space="preserve"> 16</w:t>
            </w:r>
          </w:p>
        </w:tc>
        <w:tc>
          <w:tcPr>
            <w:tcW w:w="1701" w:type="dxa"/>
            <w:tcBorders>
              <w:top w:val="single" w:sz="4" w:space="0" w:color="auto"/>
              <w:bottom w:val="single" w:sz="4" w:space="0" w:color="auto"/>
            </w:tcBorders>
            <w:vAlign w:val="center"/>
          </w:tcPr>
          <w:p w14:paraId="049DF84B" w14:textId="77777777" w:rsidR="00C67018" w:rsidRPr="00C67018" w:rsidRDefault="00C67018" w:rsidP="00C67018">
            <w:pPr>
              <w:rPr>
                <w:sz w:val="20"/>
                <w:szCs w:val="20"/>
                <w:lang w:val="en-US"/>
              </w:rPr>
            </w:pPr>
            <w:r w:rsidRPr="00C67018">
              <w:rPr>
                <w:sz w:val="20"/>
                <w:szCs w:val="20"/>
                <w:lang w:val="en-US"/>
              </w:rPr>
              <w:t>CN53A</w:t>
            </w:r>
          </w:p>
          <w:p w14:paraId="3B4B000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04DFFCF" w14:textId="55C1C13A"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7B5B97B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3D745EF" w14:textId="77777777" w:rsidR="00C67018" w:rsidRPr="00C67018" w:rsidRDefault="00C67018" w:rsidP="00C67018">
            <w:pPr>
              <w:jc w:val="center"/>
              <w:rPr>
                <w:sz w:val="20"/>
                <w:szCs w:val="20"/>
              </w:rPr>
            </w:pPr>
            <w:r w:rsidRPr="00C67018">
              <w:rPr>
                <w:sz w:val="20"/>
                <w:szCs w:val="20"/>
              </w:rPr>
              <w:t>69,40</w:t>
            </w:r>
          </w:p>
        </w:tc>
      </w:tr>
      <w:tr w:rsidR="00C67018" w:rsidRPr="00C67018" w14:paraId="6E9BB9E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60045" w14:textId="77777777" w:rsidR="00C67018" w:rsidRPr="00C67018" w:rsidRDefault="00C67018" w:rsidP="00C67018">
            <w:pPr>
              <w:rPr>
                <w:sz w:val="20"/>
                <w:szCs w:val="20"/>
              </w:rPr>
            </w:pPr>
            <w:r w:rsidRPr="00C67018">
              <w:rPr>
                <w:sz w:val="20"/>
                <w:szCs w:val="20"/>
              </w:rPr>
              <w:t xml:space="preserve"> 17</w:t>
            </w:r>
          </w:p>
        </w:tc>
        <w:tc>
          <w:tcPr>
            <w:tcW w:w="1701" w:type="dxa"/>
            <w:tcBorders>
              <w:top w:val="single" w:sz="4" w:space="0" w:color="auto"/>
              <w:bottom w:val="single" w:sz="4" w:space="0" w:color="auto"/>
            </w:tcBorders>
            <w:vAlign w:val="center"/>
          </w:tcPr>
          <w:p w14:paraId="47750A8B" w14:textId="77777777" w:rsidR="00C67018" w:rsidRPr="00C67018" w:rsidRDefault="00C67018" w:rsidP="00C67018">
            <w:pPr>
              <w:rPr>
                <w:sz w:val="20"/>
                <w:szCs w:val="20"/>
                <w:lang w:val="en-US"/>
              </w:rPr>
            </w:pPr>
            <w:r w:rsidRPr="00C67018">
              <w:rPr>
                <w:sz w:val="20"/>
                <w:szCs w:val="20"/>
                <w:lang w:val="en-US"/>
              </w:rPr>
              <w:t>CF52B</w:t>
            </w:r>
          </w:p>
          <w:p w14:paraId="7022482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0440863" w14:textId="7E8BD6F0"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D02B72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C381573" w14:textId="77777777" w:rsidR="00C67018" w:rsidRPr="00C67018" w:rsidRDefault="00C67018" w:rsidP="00C67018">
            <w:pPr>
              <w:jc w:val="center"/>
              <w:rPr>
                <w:sz w:val="20"/>
                <w:szCs w:val="20"/>
              </w:rPr>
            </w:pPr>
            <w:r w:rsidRPr="00C67018">
              <w:rPr>
                <w:sz w:val="20"/>
                <w:szCs w:val="20"/>
              </w:rPr>
              <w:t>69,40</w:t>
            </w:r>
          </w:p>
        </w:tc>
      </w:tr>
      <w:tr w:rsidR="00C67018" w:rsidRPr="00C67018" w14:paraId="325E9BF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381761" w14:textId="77777777" w:rsidR="00C67018" w:rsidRPr="00C67018" w:rsidRDefault="00C67018" w:rsidP="00C67018">
            <w:pPr>
              <w:rPr>
                <w:sz w:val="20"/>
                <w:szCs w:val="20"/>
              </w:rPr>
            </w:pPr>
            <w:r w:rsidRPr="00C67018">
              <w:rPr>
                <w:sz w:val="20"/>
                <w:szCs w:val="20"/>
              </w:rPr>
              <w:t xml:space="preserve"> 18</w:t>
            </w:r>
          </w:p>
        </w:tc>
        <w:tc>
          <w:tcPr>
            <w:tcW w:w="1701" w:type="dxa"/>
            <w:tcBorders>
              <w:top w:val="single" w:sz="4" w:space="0" w:color="auto"/>
              <w:bottom w:val="single" w:sz="4" w:space="0" w:color="auto"/>
            </w:tcBorders>
            <w:vAlign w:val="center"/>
          </w:tcPr>
          <w:p w14:paraId="6DE5C844" w14:textId="77777777" w:rsidR="00C67018" w:rsidRPr="00C67018" w:rsidRDefault="00C67018" w:rsidP="00C67018">
            <w:pPr>
              <w:rPr>
                <w:sz w:val="20"/>
                <w:szCs w:val="20"/>
                <w:lang w:val="en-US"/>
              </w:rPr>
            </w:pPr>
            <w:r w:rsidRPr="00C67018">
              <w:rPr>
                <w:sz w:val="20"/>
                <w:szCs w:val="20"/>
                <w:lang w:val="en-US"/>
              </w:rPr>
              <w:t>CF17C</w:t>
            </w:r>
          </w:p>
          <w:p w14:paraId="2340C55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335ED4F" w14:textId="679FF521" w:rsidR="00C67018" w:rsidRPr="00C67018" w:rsidRDefault="00C67018" w:rsidP="00BA54F7">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56DDC6F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527C934" w14:textId="77777777" w:rsidR="00C67018" w:rsidRPr="00C67018" w:rsidRDefault="00C67018" w:rsidP="00C67018">
            <w:pPr>
              <w:jc w:val="center"/>
              <w:rPr>
                <w:sz w:val="20"/>
                <w:szCs w:val="20"/>
              </w:rPr>
            </w:pPr>
            <w:r w:rsidRPr="00C67018">
              <w:rPr>
                <w:sz w:val="20"/>
                <w:szCs w:val="20"/>
              </w:rPr>
              <w:t>69,40</w:t>
            </w:r>
          </w:p>
        </w:tc>
      </w:tr>
      <w:tr w:rsidR="00C67018" w:rsidRPr="00C67018" w14:paraId="676D632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15466" w14:textId="77777777" w:rsidR="00C67018" w:rsidRPr="00C67018" w:rsidRDefault="00C67018" w:rsidP="00C67018">
            <w:pPr>
              <w:rPr>
                <w:sz w:val="20"/>
                <w:szCs w:val="20"/>
              </w:rPr>
            </w:pPr>
            <w:r w:rsidRPr="00C67018">
              <w:rPr>
                <w:sz w:val="20"/>
                <w:szCs w:val="20"/>
              </w:rPr>
              <w:t xml:space="preserve"> 19</w:t>
            </w:r>
          </w:p>
        </w:tc>
        <w:tc>
          <w:tcPr>
            <w:tcW w:w="1701" w:type="dxa"/>
            <w:tcBorders>
              <w:top w:val="single" w:sz="4" w:space="0" w:color="auto"/>
              <w:bottom w:val="single" w:sz="4" w:space="0" w:color="auto"/>
            </w:tcBorders>
            <w:vAlign w:val="center"/>
          </w:tcPr>
          <w:p w14:paraId="4C5FC3D1" w14:textId="77777777" w:rsidR="00C67018" w:rsidRPr="00C67018" w:rsidRDefault="00C67018" w:rsidP="00C67018">
            <w:pPr>
              <w:rPr>
                <w:sz w:val="20"/>
                <w:szCs w:val="20"/>
                <w:lang w:val="en-US"/>
              </w:rPr>
            </w:pPr>
            <w:r w:rsidRPr="00C67018">
              <w:rPr>
                <w:sz w:val="20"/>
                <w:szCs w:val="20"/>
                <w:lang w:val="en-US"/>
              </w:rPr>
              <w:t>CF53B k mat,util 2</w:t>
            </w:r>
          </w:p>
          <w:p w14:paraId="10E7FF0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084BE3B" w14:textId="455BA399"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3F82BF4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5F15C44" w14:textId="77777777" w:rsidR="00C67018" w:rsidRPr="00C67018" w:rsidRDefault="00C67018" w:rsidP="00C67018">
            <w:pPr>
              <w:jc w:val="center"/>
              <w:rPr>
                <w:sz w:val="20"/>
                <w:szCs w:val="20"/>
              </w:rPr>
            </w:pPr>
            <w:r w:rsidRPr="00C67018">
              <w:rPr>
                <w:sz w:val="20"/>
                <w:szCs w:val="20"/>
              </w:rPr>
              <w:t>69,40</w:t>
            </w:r>
          </w:p>
        </w:tc>
      </w:tr>
      <w:tr w:rsidR="00C67018" w:rsidRPr="00C67018" w14:paraId="41DEF3B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105A9" w14:textId="77777777" w:rsidR="00C67018" w:rsidRPr="00C67018" w:rsidRDefault="00C67018" w:rsidP="00C67018">
            <w:pPr>
              <w:rPr>
                <w:sz w:val="20"/>
                <w:szCs w:val="20"/>
              </w:rPr>
            </w:pPr>
            <w:r w:rsidRPr="00C67018">
              <w:rPr>
                <w:sz w:val="20"/>
                <w:szCs w:val="20"/>
              </w:rPr>
              <w:t xml:space="preserve"> 20</w:t>
            </w:r>
          </w:p>
        </w:tc>
        <w:tc>
          <w:tcPr>
            <w:tcW w:w="1701" w:type="dxa"/>
            <w:tcBorders>
              <w:top w:val="single" w:sz="4" w:space="0" w:color="auto"/>
              <w:bottom w:val="single" w:sz="4" w:space="0" w:color="auto"/>
            </w:tcBorders>
            <w:vAlign w:val="center"/>
          </w:tcPr>
          <w:p w14:paraId="4248FFCC" w14:textId="2BA072AA" w:rsidR="00C67018" w:rsidRPr="00C67018" w:rsidRDefault="00C67018" w:rsidP="00BA54F7">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1EC7F6CB" w14:textId="170FBBCD" w:rsidR="00C67018" w:rsidRPr="00C67018" w:rsidRDefault="00C67018" w:rsidP="00BA54F7">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78538DB4"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387028EE" w14:textId="77777777" w:rsidR="00C67018" w:rsidRPr="00C67018" w:rsidRDefault="00C67018" w:rsidP="00C67018">
            <w:pPr>
              <w:jc w:val="center"/>
              <w:rPr>
                <w:sz w:val="20"/>
                <w:szCs w:val="20"/>
              </w:rPr>
            </w:pPr>
            <w:r w:rsidRPr="00C67018">
              <w:rPr>
                <w:sz w:val="20"/>
                <w:szCs w:val="20"/>
              </w:rPr>
              <w:t>125,30</w:t>
            </w:r>
          </w:p>
        </w:tc>
      </w:tr>
      <w:tr w:rsidR="00C67018" w:rsidRPr="00C67018" w14:paraId="70710B2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8E211" w14:textId="77777777" w:rsidR="00C67018" w:rsidRPr="00C67018" w:rsidRDefault="00C67018" w:rsidP="00C67018">
            <w:pPr>
              <w:rPr>
                <w:sz w:val="20"/>
                <w:szCs w:val="20"/>
              </w:rPr>
            </w:pPr>
            <w:r w:rsidRPr="00C67018">
              <w:rPr>
                <w:sz w:val="20"/>
                <w:szCs w:val="20"/>
              </w:rPr>
              <w:t xml:space="preserve"> 21</w:t>
            </w:r>
          </w:p>
        </w:tc>
        <w:tc>
          <w:tcPr>
            <w:tcW w:w="1701" w:type="dxa"/>
            <w:tcBorders>
              <w:top w:val="single" w:sz="4" w:space="0" w:color="auto"/>
              <w:bottom w:val="single" w:sz="4" w:space="0" w:color="auto"/>
            </w:tcBorders>
            <w:vAlign w:val="center"/>
          </w:tcPr>
          <w:p w14:paraId="66D4DE98" w14:textId="51A46AC2"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4C332AFA" w14:textId="2794EB33"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6204991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57263F1" w14:textId="77777777" w:rsidR="00C67018" w:rsidRPr="00C67018" w:rsidRDefault="00C67018" w:rsidP="00C67018">
            <w:pPr>
              <w:jc w:val="center"/>
              <w:rPr>
                <w:sz w:val="20"/>
                <w:szCs w:val="20"/>
              </w:rPr>
            </w:pPr>
            <w:r w:rsidRPr="00C67018">
              <w:rPr>
                <w:sz w:val="20"/>
                <w:szCs w:val="20"/>
              </w:rPr>
              <w:t>69,40</w:t>
            </w:r>
          </w:p>
        </w:tc>
      </w:tr>
      <w:tr w:rsidR="00C67018" w:rsidRPr="00C67018" w14:paraId="6C7E23D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61257" w14:textId="77777777" w:rsidR="00C67018" w:rsidRPr="00C67018" w:rsidRDefault="00C67018" w:rsidP="00C67018">
            <w:pPr>
              <w:rPr>
                <w:sz w:val="20"/>
                <w:szCs w:val="20"/>
              </w:rPr>
            </w:pPr>
            <w:r w:rsidRPr="00C67018">
              <w:rPr>
                <w:sz w:val="20"/>
                <w:szCs w:val="20"/>
              </w:rPr>
              <w:t xml:space="preserve"> 22</w:t>
            </w:r>
          </w:p>
        </w:tc>
        <w:tc>
          <w:tcPr>
            <w:tcW w:w="1701" w:type="dxa"/>
            <w:tcBorders>
              <w:top w:val="single" w:sz="4" w:space="0" w:color="auto"/>
              <w:bottom w:val="single" w:sz="4" w:space="0" w:color="auto"/>
            </w:tcBorders>
            <w:vAlign w:val="center"/>
          </w:tcPr>
          <w:p w14:paraId="38BA638E" w14:textId="77777777" w:rsidR="00C67018" w:rsidRPr="00C67018" w:rsidRDefault="00C67018" w:rsidP="00C67018">
            <w:pPr>
              <w:rPr>
                <w:sz w:val="20"/>
                <w:szCs w:val="20"/>
                <w:lang w:val="en-US"/>
              </w:rPr>
            </w:pPr>
            <w:r w:rsidRPr="00C67018">
              <w:rPr>
                <w:sz w:val="20"/>
                <w:szCs w:val="20"/>
                <w:lang w:val="en-US"/>
              </w:rPr>
              <w:t>CF57A</w:t>
            </w:r>
          </w:p>
          <w:p w14:paraId="618A112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0EF140F" w14:textId="7A86FC95" w:rsidR="00C67018" w:rsidRPr="00C67018" w:rsidRDefault="00C67018" w:rsidP="00BA54F7">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1EE17A1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B147FF8" w14:textId="77777777" w:rsidR="00C67018" w:rsidRPr="00C67018" w:rsidRDefault="00C67018" w:rsidP="00C67018">
            <w:pPr>
              <w:jc w:val="center"/>
              <w:rPr>
                <w:sz w:val="20"/>
                <w:szCs w:val="20"/>
              </w:rPr>
            </w:pPr>
            <w:r w:rsidRPr="00C67018">
              <w:rPr>
                <w:sz w:val="20"/>
                <w:szCs w:val="20"/>
              </w:rPr>
              <w:t>69,40</w:t>
            </w:r>
          </w:p>
        </w:tc>
      </w:tr>
      <w:tr w:rsidR="00C67018" w:rsidRPr="00C67018" w14:paraId="2885F22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295CD" w14:textId="77777777" w:rsidR="00C67018" w:rsidRPr="00C67018" w:rsidRDefault="00C67018" w:rsidP="00C67018">
            <w:pPr>
              <w:rPr>
                <w:sz w:val="20"/>
                <w:szCs w:val="20"/>
              </w:rPr>
            </w:pPr>
            <w:r w:rsidRPr="00C67018">
              <w:rPr>
                <w:sz w:val="20"/>
                <w:szCs w:val="20"/>
              </w:rPr>
              <w:t xml:space="preserve"> 23</w:t>
            </w:r>
          </w:p>
        </w:tc>
        <w:tc>
          <w:tcPr>
            <w:tcW w:w="1701" w:type="dxa"/>
            <w:tcBorders>
              <w:top w:val="single" w:sz="4" w:space="0" w:color="auto"/>
              <w:bottom w:val="single" w:sz="4" w:space="0" w:color="auto"/>
            </w:tcBorders>
            <w:vAlign w:val="center"/>
          </w:tcPr>
          <w:p w14:paraId="46D5BDD3" w14:textId="2A5E30E8"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031B1D4F" w14:textId="3E785B95"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4240169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FB0B113" w14:textId="77777777" w:rsidR="00C67018" w:rsidRPr="00C67018" w:rsidRDefault="00C67018" w:rsidP="00C67018">
            <w:pPr>
              <w:jc w:val="center"/>
              <w:rPr>
                <w:sz w:val="20"/>
                <w:szCs w:val="20"/>
              </w:rPr>
            </w:pPr>
            <w:r w:rsidRPr="00C67018">
              <w:rPr>
                <w:sz w:val="20"/>
                <w:szCs w:val="20"/>
              </w:rPr>
              <w:t>69,40</w:t>
            </w:r>
          </w:p>
        </w:tc>
      </w:tr>
      <w:tr w:rsidR="00C67018" w:rsidRPr="00C67018" w14:paraId="2B78718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8A51B" w14:textId="77777777" w:rsidR="00C67018" w:rsidRPr="00C67018" w:rsidRDefault="00C67018" w:rsidP="00C67018">
            <w:pPr>
              <w:rPr>
                <w:sz w:val="20"/>
                <w:szCs w:val="20"/>
              </w:rPr>
            </w:pPr>
            <w:r w:rsidRPr="00C67018">
              <w:rPr>
                <w:sz w:val="20"/>
                <w:szCs w:val="20"/>
              </w:rPr>
              <w:t xml:space="preserve"> 24</w:t>
            </w:r>
          </w:p>
        </w:tc>
        <w:tc>
          <w:tcPr>
            <w:tcW w:w="1701" w:type="dxa"/>
            <w:tcBorders>
              <w:top w:val="single" w:sz="4" w:space="0" w:color="auto"/>
              <w:bottom w:val="single" w:sz="4" w:space="0" w:color="auto"/>
            </w:tcBorders>
            <w:vAlign w:val="center"/>
          </w:tcPr>
          <w:p w14:paraId="21D2C0D8" w14:textId="77777777" w:rsidR="00C67018" w:rsidRPr="00C67018" w:rsidRDefault="00C67018" w:rsidP="00C67018">
            <w:pPr>
              <w:rPr>
                <w:sz w:val="20"/>
                <w:szCs w:val="20"/>
                <w:lang w:val="en-US"/>
              </w:rPr>
            </w:pPr>
            <w:r w:rsidRPr="00C67018">
              <w:rPr>
                <w:sz w:val="20"/>
                <w:szCs w:val="20"/>
                <w:lang w:val="en-US"/>
              </w:rPr>
              <w:t>CN05D</w:t>
            </w:r>
          </w:p>
          <w:p w14:paraId="2D3CF59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A0FF1D7" w14:textId="325D404B" w:rsidR="00C67018" w:rsidRPr="00C67018" w:rsidRDefault="00C67018" w:rsidP="00BA54F7">
            <w:pPr>
              <w:adjustRightInd w:val="0"/>
              <w:rPr>
                <w:rFonts w:ascii="Times New Roman CYR" w:hAnsi="Times New Roman CYR" w:cs="Times New Roman CYR"/>
                <w:sz w:val="20"/>
                <w:szCs w:val="20"/>
              </w:rPr>
            </w:pPr>
            <w:r w:rsidRPr="00C67018">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40BD85D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1C486E9" w14:textId="77777777" w:rsidR="00C67018" w:rsidRPr="00C67018" w:rsidRDefault="00C67018" w:rsidP="00C67018">
            <w:pPr>
              <w:jc w:val="center"/>
              <w:rPr>
                <w:sz w:val="20"/>
                <w:szCs w:val="20"/>
              </w:rPr>
            </w:pPr>
            <w:r w:rsidRPr="00C67018">
              <w:rPr>
                <w:sz w:val="20"/>
                <w:szCs w:val="20"/>
              </w:rPr>
              <w:t>69,40</w:t>
            </w:r>
          </w:p>
        </w:tc>
      </w:tr>
      <w:tr w:rsidR="00C67018" w:rsidRPr="00C67018" w14:paraId="680E22E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77266" w14:textId="77777777" w:rsidR="00C67018" w:rsidRPr="00C67018" w:rsidRDefault="00C67018" w:rsidP="00C67018">
            <w:pPr>
              <w:rPr>
                <w:sz w:val="20"/>
                <w:szCs w:val="20"/>
              </w:rPr>
            </w:pPr>
            <w:r w:rsidRPr="00C67018">
              <w:rPr>
                <w:sz w:val="20"/>
                <w:szCs w:val="20"/>
              </w:rPr>
              <w:t xml:space="preserve"> 25</w:t>
            </w:r>
          </w:p>
        </w:tc>
        <w:tc>
          <w:tcPr>
            <w:tcW w:w="1701" w:type="dxa"/>
            <w:tcBorders>
              <w:top w:val="single" w:sz="4" w:space="0" w:color="auto"/>
              <w:bottom w:val="single" w:sz="4" w:space="0" w:color="auto"/>
            </w:tcBorders>
            <w:vAlign w:val="center"/>
          </w:tcPr>
          <w:p w14:paraId="20DC9BA8" w14:textId="77777777" w:rsidR="00C67018" w:rsidRPr="00C67018" w:rsidRDefault="00C67018" w:rsidP="00C67018">
            <w:pPr>
              <w:rPr>
                <w:sz w:val="20"/>
                <w:szCs w:val="20"/>
                <w:lang w:val="en-US"/>
              </w:rPr>
            </w:pPr>
            <w:r w:rsidRPr="00C67018">
              <w:rPr>
                <w:sz w:val="20"/>
                <w:szCs w:val="20"/>
                <w:lang w:val="en-US"/>
              </w:rPr>
              <w:t>CB16A</w:t>
            </w:r>
          </w:p>
          <w:p w14:paraId="4A4C456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F079C05" w14:textId="17083EC8" w:rsidR="00C67018" w:rsidRPr="00C67018" w:rsidRDefault="00C67018" w:rsidP="00BA54F7">
            <w:pPr>
              <w:adjustRightInd w:val="0"/>
              <w:rPr>
                <w:rFonts w:ascii="Times New Roman CYR" w:hAnsi="Times New Roman CYR" w:cs="Times New Roman CYR"/>
                <w:sz w:val="20"/>
                <w:szCs w:val="20"/>
              </w:rPr>
            </w:pPr>
            <w:r w:rsidRPr="00C67018">
              <w:rPr>
                <w:sz w:val="20"/>
                <w:szCs w:val="20"/>
              </w:rPr>
              <w:t>Schela  pentru lucrari de finisaje interioare in incaperi pina la 5 m inaltime</w:t>
            </w:r>
          </w:p>
        </w:tc>
        <w:tc>
          <w:tcPr>
            <w:tcW w:w="1560" w:type="dxa"/>
            <w:tcBorders>
              <w:top w:val="single" w:sz="4" w:space="0" w:color="auto"/>
              <w:bottom w:val="single" w:sz="4" w:space="0" w:color="auto"/>
            </w:tcBorders>
            <w:vAlign w:val="center"/>
          </w:tcPr>
          <w:p w14:paraId="51F9346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05CED72" w14:textId="77777777" w:rsidR="00C67018" w:rsidRPr="00C67018" w:rsidRDefault="00C67018" w:rsidP="00C67018">
            <w:pPr>
              <w:jc w:val="center"/>
              <w:rPr>
                <w:sz w:val="20"/>
                <w:szCs w:val="20"/>
              </w:rPr>
            </w:pPr>
            <w:r w:rsidRPr="00C67018">
              <w:rPr>
                <w:sz w:val="20"/>
                <w:szCs w:val="20"/>
              </w:rPr>
              <w:t>25,00</w:t>
            </w:r>
          </w:p>
        </w:tc>
      </w:tr>
      <w:tr w:rsidR="00C67018" w:rsidRPr="00C67018" w14:paraId="1454AE70" w14:textId="77777777" w:rsidTr="00C67018">
        <w:tc>
          <w:tcPr>
            <w:tcW w:w="709" w:type="dxa"/>
            <w:tcBorders>
              <w:top w:val="nil"/>
              <w:left w:val="single" w:sz="6" w:space="0" w:color="auto"/>
              <w:bottom w:val="nil"/>
              <w:right w:val="nil"/>
            </w:tcBorders>
          </w:tcPr>
          <w:p w14:paraId="015EC940"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2C5B45FD"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3166BDA1" w14:textId="237D3FE0" w:rsidR="00C67018" w:rsidRPr="00C67018" w:rsidRDefault="00C67018" w:rsidP="00BA54F7">
            <w:pPr>
              <w:rPr>
                <w:b/>
                <w:bCs/>
                <w:sz w:val="20"/>
                <w:szCs w:val="20"/>
                <w:lang w:val="en-US"/>
              </w:rPr>
            </w:pPr>
            <w:r w:rsidRPr="00C67018">
              <w:rPr>
                <w:b/>
                <w:bCs/>
                <w:sz w:val="20"/>
                <w:szCs w:val="20"/>
                <w:lang w:val="en-US"/>
              </w:rPr>
              <w:t>Capitolul 1.1.3. Glafuri</w:t>
            </w:r>
          </w:p>
        </w:tc>
        <w:tc>
          <w:tcPr>
            <w:tcW w:w="1560" w:type="dxa"/>
            <w:tcBorders>
              <w:top w:val="nil"/>
              <w:left w:val="single" w:sz="6" w:space="0" w:color="auto"/>
              <w:bottom w:val="nil"/>
              <w:right w:val="nil"/>
            </w:tcBorders>
          </w:tcPr>
          <w:p w14:paraId="4D859C0F"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19C0CBBC" w14:textId="77777777" w:rsidR="00C67018" w:rsidRPr="00C67018" w:rsidRDefault="00C67018" w:rsidP="00C67018">
            <w:pPr>
              <w:rPr>
                <w:sz w:val="20"/>
                <w:szCs w:val="20"/>
                <w:lang w:val="en-US"/>
              </w:rPr>
            </w:pPr>
          </w:p>
        </w:tc>
      </w:tr>
      <w:tr w:rsidR="00C67018" w:rsidRPr="00C67018" w14:paraId="1C2DB49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B4A893" w14:textId="77777777" w:rsidR="00C67018" w:rsidRPr="00C67018" w:rsidRDefault="00C67018" w:rsidP="00C67018">
            <w:pPr>
              <w:rPr>
                <w:sz w:val="20"/>
                <w:szCs w:val="20"/>
              </w:rPr>
            </w:pPr>
            <w:r w:rsidRPr="00C67018">
              <w:rPr>
                <w:sz w:val="20"/>
                <w:szCs w:val="20"/>
              </w:rPr>
              <w:t>26</w:t>
            </w:r>
          </w:p>
        </w:tc>
        <w:tc>
          <w:tcPr>
            <w:tcW w:w="1701" w:type="dxa"/>
            <w:tcBorders>
              <w:top w:val="single" w:sz="4" w:space="0" w:color="auto"/>
              <w:bottom w:val="single" w:sz="4" w:space="0" w:color="auto"/>
            </w:tcBorders>
            <w:vAlign w:val="center"/>
          </w:tcPr>
          <w:p w14:paraId="20B3D77C" w14:textId="77777777" w:rsidR="00C67018" w:rsidRPr="00C67018" w:rsidRDefault="00C67018" w:rsidP="00C67018">
            <w:pPr>
              <w:rPr>
                <w:sz w:val="20"/>
                <w:szCs w:val="20"/>
                <w:lang w:val="en-US"/>
              </w:rPr>
            </w:pPr>
            <w:r w:rsidRPr="00C67018">
              <w:rPr>
                <w:sz w:val="20"/>
                <w:szCs w:val="20"/>
                <w:lang w:val="en-US"/>
              </w:rPr>
              <w:t>CF61A</w:t>
            </w:r>
          </w:p>
          <w:p w14:paraId="2E5E7FD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05CF9C2" w14:textId="0F60B423" w:rsidR="00C67018" w:rsidRPr="00C67018" w:rsidRDefault="00C67018" w:rsidP="00BA54F7">
            <w:pPr>
              <w:adjustRightInd w:val="0"/>
              <w:rPr>
                <w:rFonts w:ascii="Times New Roman CYR" w:hAnsi="Times New Roman CYR" w:cs="Times New Roman CYR"/>
                <w:sz w:val="20"/>
                <w:szCs w:val="20"/>
              </w:rPr>
            </w:pPr>
            <w:r w:rsidRPr="00C67018">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29E649F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2AF5A74" w14:textId="77777777" w:rsidR="00C67018" w:rsidRPr="00C67018" w:rsidRDefault="00C67018" w:rsidP="00C67018">
            <w:pPr>
              <w:jc w:val="center"/>
              <w:rPr>
                <w:sz w:val="20"/>
                <w:szCs w:val="20"/>
              </w:rPr>
            </w:pPr>
            <w:r w:rsidRPr="00C67018">
              <w:rPr>
                <w:sz w:val="20"/>
                <w:szCs w:val="20"/>
              </w:rPr>
              <w:t>16,10</w:t>
            </w:r>
          </w:p>
        </w:tc>
      </w:tr>
      <w:tr w:rsidR="00C67018" w:rsidRPr="00C67018" w14:paraId="3CECCD4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5AAEC" w14:textId="77777777" w:rsidR="00C67018" w:rsidRPr="00C67018" w:rsidRDefault="00C67018" w:rsidP="00C67018">
            <w:pPr>
              <w:rPr>
                <w:sz w:val="20"/>
                <w:szCs w:val="20"/>
              </w:rPr>
            </w:pPr>
            <w:r w:rsidRPr="00C67018">
              <w:rPr>
                <w:sz w:val="20"/>
                <w:szCs w:val="20"/>
              </w:rPr>
              <w:t xml:space="preserve"> 27</w:t>
            </w:r>
          </w:p>
        </w:tc>
        <w:tc>
          <w:tcPr>
            <w:tcW w:w="1701" w:type="dxa"/>
            <w:tcBorders>
              <w:top w:val="single" w:sz="4" w:space="0" w:color="auto"/>
              <w:bottom w:val="single" w:sz="4" w:space="0" w:color="auto"/>
            </w:tcBorders>
            <w:vAlign w:val="center"/>
          </w:tcPr>
          <w:p w14:paraId="53FA767B" w14:textId="41E92AF5" w:rsidR="00C67018" w:rsidRPr="00C67018" w:rsidRDefault="00C67018" w:rsidP="00BA54F7">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7CC7964A" w14:textId="2921C3C9" w:rsidR="00C67018" w:rsidRPr="00C67018" w:rsidRDefault="00C67018" w:rsidP="00BA54F7">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0FDD85BA"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05FF953" w14:textId="77777777" w:rsidR="00C67018" w:rsidRPr="00C67018" w:rsidRDefault="00C67018" w:rsidP="00C67018">
            <w:pPr>
              <w:jc w:val="center"/>
              <w:rPr>
                <w:sz w:val="20"/>
                <w:szCs w:val="20"/>
              </w:rPr>
            </w:pPr>
            <w:r w:rsidRPr="00C67018">
              <w:rPr>
                <w:sz w:val="20"/>
                <w:szCs w:val="20"/>
              </w:rPr>
              <w:t>65,30</w:t>
            </w:r>
          </w:p>
        </w:tc>
      </w:tr>
      <w:tr w:rsidR="00C67018" w:rsidRPr="00C67018" w14:paraId="55B2A5A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CEF3E" w14:textId="77777777" w:rsidR="00C67018" w:rsidRPr="00C67018" w:rsidRDefault="00C67018" w:rsidP="00C67018">
            <w:pPr>
              <w:rPr>
                <w:sz w:val="20"/>
                <w:szCs w:val="20"/>
              </w:rPr>
            </w:pPr>
            <w:r w:rsidRPr="00C67018">
              <w:rPr>
                <w:sz w:val="20"/>
                <w:szCs w:val="20"/>
              </w:rPr>
              <w:t xml:space="preserve"> 28</w:t>
            </w:r>
          </w:p>
        </w:tc>
        <w:tc>
          <w:tcPr>
            <w:tcW w:w="1701" w:type="dxa"/>
            <w:tcBorders>
              <w:top w:val="single" w:sz="4" w:space="0" w:color="auto"/>
              <w:bottom w:val="single" w:sz="4" w:space="0" w:color="auto"/>
            </w:tcBorders>
            <w:vAlign w:val="center"/>
          </w:tcPr>
          <w:p w14:paraId="454D3D4A" w14:textId="452BF1D4"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73BB3948" w14:textId="16B8A8AF"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70916C8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5FE3E8F" w14:textId="77777777" w:rsidR="00C67018" w:rsidRPr="00C67018" w:rsidRDefault="00C67018" w:rsidP="00C67018">
            <w:pPr>
              <w:jc w:val="center"/>
              <w:rPr>
                <w:sz w:val="20"/>
                <w:szCs w:val="20"/>
              </w:rPr>
            </w:pPr>
            <w:r w:rsidRPr="00C67018">
              <w:rPr>
                <w:sz w:val="20"/>
                <w:szCs w:val="20"/>
              </w:rPr>
              <w:t>16,10</w:t>
            </w:r>
          </w:p>
        </w:tc>
      </w:tr>
      <w:tr w:rsidR="00C67018" w:rsidRPr="00C67018" w14:paraId="2FD97CD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8D560" w14:textId="77777777" w:rsidR="00C67018" w:rsidRPr="00C67018" w:rsidRDefault="00C67018" w:rsidP="00C67018">
            <w:pPr>
              <w:rPr>
                <w:sz w:val="20"/>
                <w:szCs w:val="20"/>
              </w:rPr>
            </w:pPr>
            <w:r w:rsidRPr="00C67018">
              <w:rPr>
                <w:sz w:val="20"/>
                <w:szCs w:val="20"/>
              </w:rPr>
              <w:t xml:space="preserve"> 29</w:t>
            </w:r>
          </w:p>
        </w:tc>
        <w:tc>
          <w:tcPr>
            <w:tcW w:w="1701" w:type="dxa"/>
            <w:tcBorders>
              <w:top w:val="single" w:sz="4" w:space="0" w:color="auto"/>
              <w:bottom w:val="single" w:sz="4" w:space="0" w:color="auto"/>
            </w:tcBorders>
            <w:vAlign w:val="center"/>
          </w:tcPr>
          <w:p w14:paraId="396E8D15" w14:textId="77777777" w:rsidR="00C67018" w:rsidRPr="00C67018" w:rsidRDefault="00C67018" w:rsidP="00C67018">
            <w:pPr>
              <w:rPr>
                <w:sz w:val="20"/>
                <w:szCs w:val="20"/>
                <w:lang w:val="en-US"/>
              </w:rPr>
            </w:pPr>
            <w:r w:rsidRPr="00C67018">
              <w:rPr>
                <w:sz w:val="20"/>
                <w:szCs w:val="20"/>
                <w:lang w:val="en-US"/>
              </w:rPr>
              <w:t>CF57A</w:t>
            </w:r>
          </w:p>
          <w:p w14:paraId="612723D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634BB2A" w14:textId="251E4940" w:rsidR="00C67018" w:rsidRPr="00C67018" w:rsidRDefault="00C67018" w:rsidP="00BA54F7">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7FFCEE2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54A5632" w14:textId="77777777" w:rsidR="00C67018" w:rsidRPr="00C67018" w:rsidRDefault="00C67018" w:rsidP="00C67018">
            <w:pPr>
              <w:jc w:val="center"/>
              <w:rPr>
                <w:sz w:val="20"/>
                <w:szCs w:val="20"/>
              </w:rPr>
            </w:pPr>
            <w:r w:rsidRPr="00C67018">
              <w:rPr>
                <w:sz w:val="20"/>
                <w:szCs w:val="20"/>
              </w:rPr>
              <w:t>16,10</w:t>
            </w:r>
          </w:p>
        </w:tc>
      </w:tr>
      <w:tr w:rsidR="00C67018" w:rsidRPr="00C67018" w14:paraId="67DE56F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6A17D" w14:textId="77777777" w:rsidR="00C67018" w:rsidRPr="00C67018" w:rsidRDefault="00C67018" w:rsidP="00C67018">
            <w:pPr>
              <w:rPr>
                <w:sz w:val="20"/>
                <w:szCs w:val="20"/>
              </w:rPr>
            </w:pPr>
            <w:r w:rsidRPr="00C67018">
              <w:rPr>
                <w:sz w:val="20"/>
                <w:szCs w:val="20"/>
              </w:rPr>
              <w:t xml:space="preserve"> 30</w:t>
            </w:r>
          </w:p>
        </w:tc>
        <w:tc>
          <w:tcPr>
            <w:tcW w:w="1701" w:type="dxa"/>
            <w:tcBorders>
              <w:top w:val="single" w:sz="4" w:space="0" w:color="auto"/>
              <w:bottom w:val="single" w:sz="4" w:space="0" w:color="auto"/>
            </w:tcBorders>
            <w:vAlign w:val="center"/>
          </w:tcPr>
          <w:p w14:paraId="1D47AD7E" w14:textId="15ECF019"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236ABF5E" w14:textId="3DC3AC60"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513C4A7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100D454" w14:textId="77777777" w:rsidR="00C67018" w:rsidRPr="00C67018" w:rsidRDefault="00C67018" w:rsidP="00C67018">
            <w:pPr>
              <w:jc w:val="center"/>
              <w:rPr>
                <w:sz w:val="20"/>
                <w:szCs w:val="20"/>
              </w:rPr>
            </w:pPr>
            <w:r w:rsidRPr="00C67018">
              <w:rPr>
                <w:sz w:val="20"/>
                <w:szCs w:val="20"/>
              </w:rPr>
              <w:t>16,10</w:t>
            </w:r>
          </w:p>
        </w:tc>
      </w:tr>
      <w:tr w:rsidR="00C67018" w:rsidRPr="00C67018" w14:paraId="1D81D8E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BCB6D" w14:textId="77777777" w:rsidR="00C67018" w:rsidRPr="00C67018" w:rsidRDefault="00C67018" w:rsidP="00C67018">
            <w:pPr>
              <w:rPr>
                <w:sz w:val="20"/>
                <w:szCs w:val="20"/>
              </w:rPr>
            </w:pPr>
            <w:r w:rsidRPr="00C67018">
              <w:rPr>
                <w:sz w:val="20"/>
                <w:szCs w:val="20"/>
              </w:rPr>
              <w:t xml:space="preserve"> 31</w:t>
            </w:r>
          </w:p>
        </w:tc>
        <w:tc>
          <w:tcPr>
            <w:tcW w:w="1701" w:type="dxa"/>
            <w:tcBorders>
              <w:top w:val="single" w:sz="4" w:space="0" w:color="auto"/>
              <w:bottom w:val="single" w:sz="4" w:space="0" w:color="auto"/>
            </w:tcBorders>
            <w:vAlign w:val="center"/>
          </w:tcPr>
          <w:p w14:paraId="5A77F22F" w14:textId="77777777" w:rsidR="00C67018" w:rsidRPr="00C67018" w:rsidRDefault="00C67018" w:rsidP="00C67018">
            <w:pPr>
              <w:rPr>
                <w:sz w:val="20"/>
                <w:szCs w:val="20"/>
                <w:lang w:val="en-US"/>
              </w:rPr>
            </w:pPr>
            <w:r w:rsidRPr="00C67018">
              <w:rPr>
                <w:sz w:val="20"/>
                <w:szCs w:val="20"/>
                <w:lang w:val="en-US"/>
              </w:rPr>
              <w:t>CN06A</w:t>
            </w:r>
          </w:p>
          <w:p w14:paraId="4692C9E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8040DED" w14:textId="21E68F90" w:rsidR="00C67018" w:rsidRPr="00C67018" w:rsidRDefault="00C67018" w:rsidP="00BA54F7">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0E97189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5970403" w14:textId="77777777" w:rsidR="00C67018" w:rsidRPr="00C67018" w:rsidRDefault="00C67018" w:rsidP="00C67018">
            <w:pPr>
              <w:jc w:val="center"/>
              <w:rPr>
                <w:sz w:val="20"/>
                <w:szCs w:val="20"/>
              </w:rPr>
            </w:pPr>
            <w:r w:rsidRPr="00C67018">
              <w:rPr>
                <w:sz w:val="20"/>
                <w:szCs w:val="20"/>
              </w:rPr>
              <w:t>16,10</w:t>
            </w:r>
          </w:p>
        </w:tc>
      </w:tr>
      <w:tr w:rsidR="00C67018" w:rsidRPr="00C67018" w14:paraId="38B69A53" w14:textId="77777777" w:rsidTr="00C67018">
        <w:tc>
          <w:tcPr>
            <w:tcW w:w="709" w:type="dxa"/>
            <w:tcBorders>
              <w:top w:val="nil"/>
              <w:left w:val="single" w:sz="6" w:space="0" w:color="auto"/>
              <w:bottom w:val="nil"/>
              <w:right w:val="nil"/>
            </w:tcBorders>
          </w:tcPr>
          <w:p w14:paraId="196B12C0"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3BBB1AC1"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19AFC915" w14:textId="0516E572" w:rsidR="00C67018" w:rsidRPr="00C67018" w:rsidRDefault="00C67018" w:rsidP="00BA54F7">
            <w:pPr>
              <w:rPr>
                <w:b/>
                <w:bCs/>
                <w:sz w:val="20"/>
                <w:szCs w:val="20"/>
                <w:lang w:val="en-US"/>
              </w:rPr>
            </w:pPr>
            <w:r w:rsidRPr="00C67018">
              <w:rPr>
                <w:b/>
                <w:bCs/>
                <w:sz w:val="20"/>
                <w:szCs w:val="20"/>
                <w:lang w:val="en-US"/>
              </w:rPr>
              <w:t>Capitolul 1.1.4. Pardoseli</w:t>
            </w:r>
          </w:p>
        </w:tc>
        <w:tc>
          <w:tcPr>
            <w:tcW w:w="1560" w:type="dxa"/>
            <w:tcBorders>
              <w:top w:val="nil"/>
              <w:left w:val="single" w:sz="6" w:space="0" w:color="auto"/>
              <w:bottom w:val="nil"/>
              <w:right w:val="nil"/>
            </w:tcBorders>
          </w:tcPr>
          <w:p w14:paraId="07C1FB68"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7D670EA" w14:textId="77777777" w:rsidR="00C67018" w:rsidRPr="00C67018" w:rsidRDefault="00C67018" w:rsidP="00C67018">
            <w:pPr>
              <w:rPr>
                <w:sz w:val="20"/>
                <w:szCs w:val="20"/>
                <w:lang w:val="en-US"/>
              </w:rPr>
            </w:pPr>
          </w:p>
        </w:tc>
      </w:tr>
      <w:tr w:rsidR="00C67018" w:rsidRPr="00C67018" w14:paraId="2410CDA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B2969" w14:textId="77777777" w:rsidR="00C67018" w:rsidRPr="00C67018" w:rsidRDefault="00C67018" w:rsidP="00C67018">
            <w:pPr>
              <w:rPr>
                <w:sz w:val="20"/>
                <w:szCs w:val="20"/>
              </w:rPr>
            </w:pPr>
            <w:r w:rsidRPr="00C67018">
              <w:rPr>
                <w:sz w:val="20"/>
                <w:szCs w:val="20"/>
              </w:rPr>
              <w:t>32</w:t>
            </w:r>
          </w:p>
        </w:tc>
        <w:tc>
          <w:tcPr>
            <w:tcW w:w="1701" w:type="dxa"/>
            <w:tcBorders>
              <w:top w:val="single" w:sz="4" w:space="0" w:color="auto"/>
              <w:bottom w:val="single" w:sz="4" w:space="0" w:color="auto"/>
            </w:tcBorders>
            <w:vAlign w:val="center"/>
          </w:tcPr>
          <w:p w14:paraId="507C986B" w14:textId="5A6CFB03" w:rsidR="00C67018" w:rsidRPr="00C67018" w:rsidRDefault="00C67018" w:rsidP="00BA54F7">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55D5B76C" w14:textId="504BC023" w:rsidR="00C67018" w:rsidRPr="00C67018" w:rsidRDefault="00C67018" w:rsidP="00BA54F7">
            <w:pPr>
              <w:adjustRightInd w:val="0"/>
              <w:rPr>
                <w:rFonts w:ascii="Times New Roman CYR" w:hAnsi="Times New Roman CYR" w:cs="Times New Roman CYR"/>
                <w:sz w:val="20"/>
                <w:szCs w:val="20"/>
              </w:rPr>
            </w:pPr>
            <w:r w:rsidRPr="00C67018">
              <w:rPr>
                <w:sz w:val="20"/>
                <w:szCs w:val="20"/>
              </w:rPr>
              <w:t>Desfaceri de tencuieli interioare  driscuite la pardoseli ,crestarea suprafetei (насечка)</w:t>
            </w:r>
          </w:p>
        </w:tc>
        <w:tc>
          <w:tcPr>
            <w:tcW w:w="1560" w:type="dxa"/>
            <w:tcBorders>
              <w:top w:val="single" w:sz="4" w:space="0" w:color="auto"/>
              <w:bottom w:val="single" w:sz="4" w:space="0" w:color="auto"/>
            </w:tcBorders>
            <w:vAlign w:val="center"/>
          </w:tcPr>
          <w:p w14:paraId="02EAA04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E126DF2" w14:textId="77777777" w:rsidR="00C67018" w:rsidRPr="00C67018" w:rsidRDefault="00C67018" w:rsidP="00C67018">
            <w:pPr>
              <w:jc w:val="center"/>
              <w:rPr>
                <w:sz w:val="20"/>
                <w:szCs w:val="20"/>
              </w:rPr>
            </w:pPr>
            <w:r w:rsidRPr="00C67018">
              <w:rPr>
                <w:sz w:val="20"/>
                <w:szCs w:val="20"/>
              </w:rPr>
              <w:t>70,14</w:t>
            </w:r>
          </w:p>
        </w:tc>
      </w:tr>
      <w:tr w:rsidR="00C67018" w:rsidRPr="00C67018" w14:paraId="39E42AC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F8B37" w14:textId="77777777" w:rsidR="00C67018" w:rsidRPr="00C67018" w:rsidRDefault="00C67018" w:rsidP="00C67018">
            <w:pPr>
              <w:rPr>
                <w:sz w:val="20"/>
                <w:szCs w:val="20"/>
              </w:rPr>
            </w:pPr>
            <w:r w:rsidRPr="00C67018">
              <w:rPr>
                <w:sz w:val="20"/>
                <w:szCs w:val="20"/>
              </w:rPr>
              <w:t xml:space="preserve"> 33</w:t>
            </w:r>
          </w:p>
        </w:tc>
        <w:tc>
          <w:tcPr>
            <w:tcW w:w="1701" w:type="dxa"/>
            <w:tcBorders>
              <w:top w:val="single" w:sz="4" w:space="0" w:color="auto"/>
              <w:bottom w:val="single" w:sz="4" w:space="0" w:color="auto"/>
            </w:tcBorders>
            <w:vAlign w:val="center"/>
          </w:tcPr>
          <w:p w14:paraId="707C923F" w14:textId="77777777" w:rsidR="00C67018" w:rsidRPr="00C67018" w:rsidRDefault="00C67018" w:rsidP="00C67018">
            <w:pPr>
              <w:rPr>
                <w:sz w:val="20"/>
                <w:szCs w:val="20"/>
                <w:lang w:val="en-US"/>
              </w:rPr>
            </w:pPr>
            <w:r w:rsidRPr="00C67018">
              <w:rPr>
                <w:sz w:val="20"/>
                <w:szCs w:val="20"/>
                <w:lang w:val="en-US"/>
              </w:rPr>
              <w:t>CN54A</w:t>
            </w:r>
          </w:p>
          <w:p w14:paraId="76036FD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C5A0147" w14:textId="67D7790C" w:rsidR="00C67018" w:rsidRPr="00C67018" w:rsidRDefault="00C67018" w:rsidP="00BA54F7">
            <w:pPr>
              <w:adjustRightInd w:val="0"/>
              <w:rPr>
                <w:rFonts w:ascii="Times New Roman CYR" w:hAnsi="Times New Roman CYR" w:cs="Times New Roman CYR"/>
                <w:sz w:val="20"/>
                <w:szCs w:val="20"/>
              </w:rPr>
            </w:pPr>
            <w:r w:rsidRPr="00C67018">
              <w:rPr>
                <w:sz w:val="20"/>
                <w:szCs w:val="20"/>
              </w:rPr>
              <w:t>Aplicarea manuala a grundului cu cuart "Betonocontact" intr-un strat, la pardosele</w:t>
            </w:r>
          </w:p>
        </w:tc>
        <w:tc>
          <w:tcPr>
            <w:tcW w:w="1560" w:type="dxa"/>
            <w:tcBorders>
              <w:top w:val="single" w:sz="4" w:space="0" w:color="auto"/>
              <w:bottom w:val="single" w:sz="4" w:space="0" w:color="auto"/>
            </w:tcBorders>
            <w:vAlign w:val="center"/>
          </w:tcPr>
          <w:p w14:paraId="63EFE67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5697618" w14:textId="77777777" w:rsidR="00C67018" w:rsidRPr="00C67018" w:rsidRDefault="00C67018" w:rsidP="00C67018">
            <w:pPr>
              <w:jc w:val="center"/>
              <w:rPr>
                <w:sz w:val="20"/>
                <w:szCs w:val="20"/>
              </w:rPr>
            </w:pPr>
            <w:r w:rsidRPr="00C67018">
              <w:rPr>
                <w:sz w:val="20"/>
                <w:szCs w:val="20"/>
              </w:rPr>
              <w:t>70,14</w:t>
            </w:r>
          </w:p>
        </w:tc>
      </w:tr>
      <w:tr w:rsidR="00C67018" w:rsidRPr="00C67018" w14:paraId="0316B1B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A90CE" w14:textId="77777777" w:rsidR="00C67018" w:rsidRPr="00C67018" w:rsidRDefault="00C67018" w:rsidP="00C67018">
            <w:pPr>
              <w:rPr>
                <w:sz w:val="20"/>
                <w:szCs w:val="20"/>
              </w:rPr>
            </w:pPr>
            <w:r w:rsidRPr="00C67018">
              <w:rPr>
                <w:sz w:val="20"/>
                <w:szCs w:val="20"/>
              </w:rPr>
              <w:t xml:space="preserve"> 34</w:t>
            </w:r>
          </w:p>
        </w:tc>
        <w:tc>
          <w:tcPr>
            <w:tcW w:w="1701" w:type="dxa"/>
            <w:tcBorders>
              <w:top w:val="single" w:sz="4" w:space="0" w:color="auto"/>
              <w:bottom w:val="single" w:sz="4" w:space="0" w:color="auto"/>
            </w:tcBorders>
            <w:vAlign w:val="center"/>
          </w:tcPr>
          <w:p w14:paraId="24A1E742" w14:textId="77777777" w:rsidR="00C67018" w:rsidRPr="00C67018" w:rsidRDefault="00C67018" w:rsidP="00C67018">
            <w:pPr>
              <w:rPr>
                <w:sz w:val="20"/>
                <w:szCs w:val="20"/>
                <w:lang w:val="en-US"/>
              </w:rPr>
            </w:pPr>
            <w:r w:rsidRPr="00C67018">
              <w:rPr>
                <w:sz w:val="20"/>
                <w:szCs w:val="20"/>
                <w:lang w:val="en-US"/>
              </w:rPr>
              <w:t>CG56A</w:t>
            </w:r>
          </w:p>
          <w:p w14:paraId="7231A03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97B10CF" w14:textId="3690B0B2"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Sapa din amestec de autonivelare "Nivelir": grosime 10mm </w:t>
            </w:r>
          </w:p>
        </w:tc>
        <w:tc>
          <w:tcPr>
            <w:tcW w:w="1560" w:type="dxa"/>
            <w:tcBorders>
              <w:top w:val="single" w:sz="4" w:space="0" w:color="auto"/>
              <w:bottom w:val="single" w:sz="4" w:space="0" w:color="auto"/>
            </w:tcBorders>
            <w:vAlign w:val="center"/>
          </w:tcPr>
          <w:p w14:paraId="7140967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5D90EB9" w14:textId="77777777" w:rsidR="00C67018" w:rsidRPr="00C67018" w:rsidRDefault="00C67018" w:rsidP="00C67018">
            <w:pPr>
              <w:jc w:val="center"/>
              <w:rPr>
                <w:sz w:val="20"/>
                <w:szCs w:val="20"/>
              </w:rPr>
            </w:pPr>
            <w:r w:rsidRPr="00C67018">
              <w:rPr>
                <w:sz w:val="20"/>
                <w:szCs w:val="20"/>
              </w:rPr>
              <w:t>51,24</w:t>
            </w:r>
          </w:p>
        </w:tc>
      </w:tr>
      <w:tr w:rsidR="00C67018" w:rsidRPr="00C67018" w14:paraId="1A6C324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D7408" w14:textId="77777777" w:rsidR="00C67018" w:rsidRPr="00C67018" w:rsidRDefault="00C67018" w:rsidP="00C67018">
            <w:pPr>
              <w:rPr>
                <w:sz w:val="20"/>
                <w:szCs w:val="20"/>
              </w:rPr>
            </w:pPr>
            <w:r w:rsidRPr="00C67018">
              <w:rPr>
                <w:sz w:val="20"/>
                <w:szCs w:val="20"/>
              </w:rPr>
              <w:t xml:space="preserve"> 35</w:t>
            </w:r>
          </w:p>
        </w:tc>
        <w:tc>
          <w:tcPr>
            <w:tcW w:w="1701" w:type="dxa"/>
            <w:tcBorders>
              <w:top w:val="single" w:sz="4" w:space="0" w:color="auto"/>
              <w:bottom w:val="single" w:sz="4" w:space="0" w:color="auto"/>
            </w:tcBorders>
            <w:vAlign w:val="center"/>
          </w:tcPr>
          <w:p w14:paraId="51491E9D" w14:textId="77777777" w:rsidR="00C67018" w:rsidRPr="00C67018" w:rsidRDefault="00C67018" w:rsidP="00C67018">
            <w:pPr>
              <w:rPr>
                <w:sz w:val="20"/>
                <w:szCs w:val="20"/>
                <w:lang w:val="en-US"/>
              </w:rPr>
            </w:pPr>
            <w:r w:rsidRPr="00C67018">
              <w:rPr>
                <w:sz w:val="20"/>
                <w:szCs w:val="20"/>
                <w:lang w:val="en-US"/>
              </w:rPr>
              <w:t>CF02B</w:t>
            </w:r>
          </w:p>
          <w:p w14:paraId="7D28575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C6A92D8" w14:textId="21904415"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7F904A5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D803488" w14:textId="77777777" w:rsidR="00C67018" w:rsidRPr="00C67018" w:rsidRDefault="00C67018" w:rsidP="00C67018">
            <w:pPr>
              <w:jc w:val="center"/>
              <w:rPr>
                <w:sz w:val="20"/>
                <w:szCs w:val="20"/>
              </w:rPr>
            </w:pPr>
            <w:r w:rsidRPr="00C67018">
              <w:rPr>
                <w:sz w:val="20"/>
                <w:szCs w:val="20"/>
              </w:rPr>
              <w:t>18,90</w:t>
            </w:r>
          </w:p>
        </w:tc>
      </w:tr>
      <w:tr w:rsidR="00C67018" w:rsidRPr="00C67018" w14:paraId="707A93B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1A4B6" w14:textId="77777777" w:rsidR="00C67018" w:rsidRPr="00C67018" w:rsidRDefault="00C67018" w:rsidP="00C67018">
            <w:pPr>
              <w:rPr>
                <w:sz w:val="20"/>
                <w:szCs w:val="20"/>
              </w:rPr>
            </w:pPr>
            <w:r w:rsidRPr="00C67018">
              <w:rPr>
                <w:sz w:val="20"/>
                <w:szCs w:val="20"/>
              </w:rPr>
              <w:t xml:space="preserve"> 36</w:t>
            </w:r>
          </w:p>
        </w:tc>
        <w:tc>
          <w:tcPr>
            <w:tcW w:w="1701" w:type="dxa"/>
            <w:tcBorders>
              <w:top w:val="single" w:sz="4" w:space="0" w:color="auto"/>
              <w:bottom w:val="single" w:sz="4" w:space="0" w:color="auto"/>
            </w:tcBorders>
            <w:vAlign w:val="center"/>
          </w:tcPr>
          <w:p w14:paraId="5CA8A891" w14:textId="77777777" w:rsidR="00C67018" w:rsidRPr="00C67018" w:rsidRDefault="00C67018" w:rsidP="00C67018">
            <w:pPr>
              <w:rPr>
                <w:sz w:val="20"/>
                <w:szCs w:val="20"/>
                <w:lang w:val="en-US"/>
              </w:rPr>
            </w:pPr>
            <w:r w:rsidRPr="00C67018">
              <w:rPr>
                <w:sz w:val="20"/>
                <w:szCs w:val="20"/>
                <w:lang w:val="en-US"/>
              </w:rPr>
              <w:t>CC03A</w:t>
            </w:r>
          </w:p>
          <w:p w14:paraId="4D57A35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BAF8890" w14:textId="0CC5F68D" w:rsidR="00C67018" w:rsidRPr="00C67018" w:rsidRDefault="00C67018" w:rsidP="00BA54F7">
            <w:pPr>
              <w:adjustRightInd w:val="0"/>
              <w:rPr>
                <w:rFonts w:ascii="Times New Roman CYR" w:hAnsi="Times New Roman CYR" w:cs="Times New Roman CYR"/>
                <w:sz w:val="20"/>
                <w:szCs w:val="20"/>
              </w:rPr>
            </w:pPr>
            <w:r w:rsidRPr="00C67018">
              <w:rPr>
                <w:sz w:val="20"/>
                <w:szCs w:val="20"/>
              </w:rPr>
              <w:t>Montare plase sudate la inaltimi mai mici sau egale cu 35 m, la pereti si diafragme, cu greutatea plaselor pina la 3 kg/mp 100x100x3</w:t>
            </w:r>
          </w:p>
        </w:tc>
        <w:tc>
          <w:tcPr>
            <w:tcW w:w="1560" w:type="dxa"/>
            <w:tcBorders>
              <w:top w:val="single" w:sz="4" w:space="0" w:color="auto"/>
              <w:bottom w:val="single" w:sz="4" w:space="0" w:color="auto"/>
            </w:tcBorders>
            <w:vAlign w:val="center"/>
          </w:tcPr>
          <w:p w14:paraId="2816ECA2" w14:textId="77777777" w:rsidR="00C67018" w:rsidRPr="00C67018" w:rsidRDefault="00C67018" w:rsidP="00C67018">
            <w:pPr>
              <w:jc w:val="center"/>
              <w:rPr>
                <w:sz w:val="20"/>
                <w:szCs w:val="20"/>
              </w:rPr>
            </w:pPr>
            <w:r w:rsidRPr="00C67018">
              <w:rPr>
                <w:sz w:val="20"/>
                <w:szCs w:val="20"/>
              </w:rPr>
              <w:t>kg</w:t>
            </w:r>
          </w:p>
        </w:tc>
        <w:tc>
          <w:tcPr>
            <w:tcW w:w="1559" w:type="dxa"/>
            <w:tcBorders>
              <w:top w:val="single" w:sz="4" w:space="0" w:color="auto"/>
              <w:bottom w:val="single" w:sz="4" w:space="0" w:color="auto"/>
            </w:tcBorders>
            <w:vAlign w:val="center"/>
          </w:tcPr>
          <w:p w14:paraId="1280C10C" w14:textId="77777777" w:rsidR="00C67018" w:rsidRPr="00C67018" w:rsidRDefault="00C67018" w:rsidP="00C67018">
            <w:pPr>
              <w:jc w:val="center"/>
              <w:rPr>
                <w:sz w:val="20"/>
                <w:szCs w:val="20"/>
              </w:rPr>
            </w:pPr>
            <w:r w:rsidRPr="00C67018">
              <w:rPr>
                <w:sz w:val="20"/>
                <w:szCs w:val="20"/>
              </w:rPr>
              <w:t>105,00</w:t>
            </w:r>
          </w:p>
        </w:tc>
      </w:tr>
      <w:tr w:rsidR="00C67018" w:rsidRPr="00C67018" w14:paraId="739F538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80DF32" w14:textId="77777777" w:rsidR="00C67018" w:rsidRPr="00C67018" w:rsidRDefault="00C67018" w:rsidP="00C67018">
            <w:pPr>
              <w:rPr>
                <w:sz w:val="20"/>
                <w:szCs w:val="20"/>
              </w:rPr>
            </w:pPr>
            <w:r w:rsidRPr="00C67018">
              <w:rPr>
                <w:sz w:val="20"/>
                <w:szCs w:val="20"/>
              </w:rPr>
              <w:t xml:space="preserve"> 37</w:t>
            </w:r>
          </w:p>
        </w:tc>
        <w:tc>
          <w:tcPr>
            <w:tcW w:w="1701" w:type="dxa"/>
            <w:tcBorders>
              <w:top w:val="single" w:sz="4" w:space="0" w:color="auto"/>
              <w:bottom w:val="single" w:sz="4" w:space="0" w:color="auto"/>
            </w:tcBorders>
            <w:vAlign w:val="center"/>
          </w:tcPr>
          <w:p w14:paraId="4FFF383C" w14:textId="77777777" w:rsidR="00C67018" w:rsidRPr="00C67018" w:rsidRDefault="00C67018" w:rsidP="00C67018">
            <w:pPr>
              <w:rPr>
                <w:sz w:val="20"/>
                <w:szCs w:val="20"/>
                <w:lang w:val="en-US"/>
              </w:rPr>
            </w:pPr>
            <w:r w:rsidRPr="00C67018">
              <w:rPr>
                <w:sz w:val="20"/>
                <w:szCs w:val="20"/>
                <w:lang w:val="en-US"/>
              </w:rPr>
              <w:t>CN54A</w:t>
            </w:r>
          </w:p>
          <w:p w14:paraId="0D1D430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8C46C88" w14:textId="64E3A88C" w:rsidR="00C67018" w:rsidRPr="00C67018" w:rsidRDefault="00C67018" w:rsidP="00BA54F7">
            <w:pPr>
              <w:adjustRightInd w:val="0"/>
              <w:rPr>
                <w:rFonts w:ascii="Times New Roman CYR" w:hAnsi="Times New Roman CYR" w:cs="Times New Roman CYR"/>
                <w:sz w:val="20"/>
                <w:szCs w:val="20"/>
              </w:rPr>
            </w:pPr>
            <w:r w:rsidRPr="00C67018">
              <w:rPr>
                <w:sz w:val="20"/>
                <w:szCs w:val="20"/>
              </w:rPr>
              <w:t>Aplicarea manuala a grundului cu cuart "Betonocontact" intr-un strat, la pardosele</w:t>
            </w:r>
          </w:p>
        </w:tc>
        <w:tc>
          <w:tcPr>
            <w:tcW w:w="1560" w:type="dxa"/>
            <w:tcBorders>
              <w:top w:val="single" w:sz="4" w:space="0" w:color="auto"/>
              <w:bottom w:val="single" w:sz="4" w:space="0" w:color="auto"/>
            </w:tcBorders>
            <w:vAlign w:val="center"/>
          </w:tcPr>
          <w:p w14:paraId="2284A64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5ECAC6A" w14:textId="77777777" w:rsidR="00C67018" w:rsidRPr="00C67018" w:rsidRDefault="00C67018" w:rsidP="00C67018">
            <w:pPr>
              <w:jc w:val="center"/>
              <w:rPr>
                <w:sz w:val="20"/>
                <w:szCs w:val="20"/>
              </w:rPr>
            </w:pPr>
            <w:r w:rsidRPr="00C67018">
              <w:rPr>
                <w:sz w:val="20"/>
                <w:szCs w:val="20"/>
              </w:rPr>
              <w:t>78,54</w:t>
            </w:r>
          </w:p>
        </w:tc>
      </w:tr>
      <w:tr w:rsidR="00C67018" w:rsidRPr="00C67018" w14:paraId="3E04B8F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54F10F" w14:textId="77777777" w:rsidR="00C67018" w:rsidRPr="00C67018" w:rsidRDefault="00C67018" w:rsidP="00C67018">
            <w:pPr>
              <w:rPr>
                <w:sz w:val="20"/>
                <w:szCs w:val="20"/>
              </w:rPr>
            </w:pPr>
            <w:r w:rsidRPr="00C67018">
              <w:rPr>
                <w:sz w:val="20"/>
                <w:szCs w:val="20"/>
              </w:rPr>
              <w:t xml:space="preserve"> 38</w:t>
            </w:r>
          </w:p>
        </w:tc>
        <w:tc>
          <w:tcPr>
            <w:tcW w:w="1701" w:type="dxa"/>
            <w:tcBorders>
              <w:top w:val="single" w:sz="4" w:space="0" w:color="auto"/>
              <w:bottom w:val="single" w:sz="4" w:space="0" w:color="auto"/>
            </w:tcBorders>
            <w:vAlign w:val="center"/>
          </w:tcPr>
          <w:p w14:paraId="4FB0A623" w14:textId="77777777" w:rsidR="00C67018" w:rsidRPr="00C67018" w:rsidRDefault="00C67018" w:rsidP="00C67018">
            <w:pPr>
              <w:rPr>
                <w:sz w:val="20"/>
                <w:szCs w:val="20"/>
                <w:lang w:val="en-US"/>
              </w:rPr>
            </w:pPr>
            <w:r w:rsidRPr="00C67018">
              <w:rPr>
                <w:sz w:val="20"/>
                <w:szCs w:val="20"/>
                <w:lang w:val="en-US"/>
              </w:rPr>
              <w:t>CI24A</w:t>
            </w:r>
          </w:p>
          <w:p w14:paraId="46E276D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6EFAAA3" w14:textId="537C5C09" w:rsidR="00C67018" w:rsidRPr="00C67018" w:rsidRDefault="00C67018" w:rsidP="00BA54F7">
            <w:pPr>
              <w:adjustRightInd w:val="0"/>
              <w:rPr>
                <w:rFonts w:ascii="Times New Roman CYR" w:hAnsi="Times New Roman CYR" w:cs="Times New Roman CYR"/>
                <w:sz w:val="20"/>
                <w:szCs w:val="20"/>
              </w:rPr>
            </w:pPr>
            <w:r w:rsidRPr="00C67018">
              <w:rPr>
                <w:sz w:val="20"/>
                <w:szCs w:val="20"/>
              </w:rPr>
              <w:t>Placarea treptelor cu placi de granit ceramic incleiate, cu grosimea sub 10 mm (Gresie Antiderapanta trepte  R10 30x120 cm , contrateptesi rampe tip echivalent Teracota din clincher petnru scгri Concrete Grey Mat Treapta+ contratreapta)</w:t>
            </w:r>
          </w:p>
        </w:tc>
        <w:tc>
          <w:tcPr>
            <w:tcW w:w="1560" w:type="dxa"/>
            <w:tcBorders>
              <w:top w:val="single" w:sz="4" w:space="0" w:color="auto"/>
              <w:bottom w:val="single" w:sz="4" w:space="0" w:color="auto"/>
            </w:tcBorders>
            <w:vAlign w:val="center"/>
          </w:tcPr>
          <w:p w14:paraId="1372288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D897971" w14:textId="77777777" w:rsidR="00C67018" w:rsidRPr="00C67018" w:rsidRDefault="00C67018" w:rsidP="00C67018">
            <w:pPr>
              <w:jc w:val="center"/>
              <w:rPr>
                <w:sz w:val="20"/>
                <w:szCs w:val="20"/>
              </w:rPr>
            </w:pPr>
            <w:r w:rsidRPr="00C67018">
              <w:rPr>
                <w:sz w:val="20"/>
                <w:szCs w:val="20"/>
              </w:rPr>
              <w:t>71,14</w:t>
            </w:r>
          </w:p>
        </w:tc>
      </w:tr>
      <w:tr w:rsidR="00C67018" w:rsidRPr="00C67018" w14:paraId="478F522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7EE09" w14:textId="77777777" w:rsidR="00C67018" w:rsidRPr="00C67018" w:rsidRDefault="00C67018" w:rsidP="00C67018">
            <w:pPr>
              <w:rPr>
                <w:sz w:val="20"/>
                <w:szCs w:val="20"/>
              </w:rPr>
            </w:pPr>
            <w:r w:rsidRPr="00C67018">
              <w:rPr>
                <w:sz w:val="20"/>
                <w:szCs w:val="20"/>
              </w:rPr>
              <w:t xml:space="preserve"> 39</w:t>
            </w:r>
          </w:p>
        </w:tc>
        <w:tc>
          <w:tcPr>
            <w:tcW w:w="1701" w:type="dxa"/>
            <w:tcBorders>
              <w:top w:val="single" w:sz="4" w:space="0" w:color="auto"/>
              <w:bottom w:val="single" w:sz="4" w:space="0" w:color="auto"/>
            </w:tcBorders>
            <w:vAlign w:val="center"/>
          </w:tcPr>
          <w:p w14:paraId="3AB3AC1B" w14:textId="77777777" w:rsidR="00C67018" w:rsidRPr="00C67018" w:rsidRDefault="00C67018" w:rsidP="00C67018">
            <w:pPr>
              <w:rPr>
                <w:sz w:val="20"/>
                <w:szCs w:val="20"/>
                <w:lang w:val="en-US"/>
              </w:rPr>
            </w:pPr>
            <w:r w:rsidRPr="00C67018">
              <w:rPr>
                <w:sz w:val="20"/>
                <w:szCs w:val="20"/>
                <w:lang w:val="en-US"/>
              </w:rPr>
              <w:t>CI14A</w:t>
            </w:r>
          </w:p>
          <w:p w14:paraId="19DE63A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DCDF143" w14:textId="318EEF3A" w:rsidR="00C67018" w:rsidRPr="00C67018" w:rsidRDefault="00C67018" w:rsidP="00BA54F7">
            <w:pPr>
              <w:adjustRightInd w:val="0"/>
              <w:rPr>
                <w:rFonts w:ascii="Times New Roman CYR" w:hAnsi="Times New Roman CYR" w:cs="Times New Roman CYR"/>
                <w:sz w:val="20"/>
                <w:szCs w:val="20"/>
              </w:rPr>
            </w:pPr>
            <w:r w:rsidRPr="00C67018">
              <w:rPr>
                <w:sz w:val="20"/>
                <w:szCs w:val="20"/>
              </w:rPr>
              <w:t>Elemente liniare din placi din gresie ceramica aplicate cu adeziv (plinta la perete h=10cm)</w:t>
            </w:r>
          </w:p>
        </w:tc>
        <w:tc>
          <w:tcPr>
            <w:tcW w:w="1560" w:type="dxa"/>
            <w:tcBorders>
              <w:top w:val="single" w:sz="4" w:space="0" w:color="auto"/>
              <w:bottom w:val="single" w:sz="4" w:space="0" w:color="auto"/>
            </w:tcBorders>
            <w:vAlign w:val="center"/>
          </w:tcPr>
          <w:p w14:paraId="30AD4951"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02E28830" w14:textId="77777777" w:rsidR="00C67018" w:rsidRPr="00C67018" w:rsidRDefault="00C67018" w:rsidP="00C67018">
            <w:pPr>
              <w:jc w:val="center"/>
              <w:rPr>
                <w:sz w:val="20"/>
                <w:szCs w:val="20"/>
              </w:rPr>
            </w:pPr>
            <w:r w:rsidRPr="00C67018">
              <w:rPr>
                <w:sz w:val="20"/>
                <w:szCs w:val="20"/>
              </w:rPr>
              <w:t>84,00</w:t>
            </w:r>
          </w:p>
        </w:tc>
      </w:tr>
      <w:tr w:rsidR="00C67018" w:rsidRPr="00C67018" w14:paraId="2AEBF197" w14:textId="77777777" w:rsidTr="00C67018">
        <w:tc>
          <w:tcPr>
            <w:tcW w:w="709" w:type="dxa"/>
            <w:tcBorders>
              <w:top w:val="nil"/>
              <w:left w:val="single" w:sz="6" w:space="0" w:color="auto"/>
              <w:bottom w:val="nil"/>
              <w:right w:val="nil"/>
            </w:tcBorders>
          </w:tcPr>
          <w:p w14:paraId="604FB5A1"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6CF7BDF3"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44F02013" w14:textId="45BAFD29" w:rsidR="00C67018" w:rsidRPr="00C67018" w:rsidRDefault="00C67018" w:rsidP="00BA54F7">
            <w:pPr>
              <w:rPr>
                <w:b/>
                <w:bCs/>
                <w:sz w:val="20"/>
                <w:szCs w:val="20"/>
                <w:lang w:val="en-US"/>
              </w:rPr>
            </w:pPr>
            <w:r w:rsidRPr="00C67018">
              <w:rPr>
                <w:b/>
                <w:bCs/>
                <w:sz w:val="20"/>
                <w:szCs w:val="20"/>
                <w:lang w:val="en-US"/>
              </w:rPr>
              <w:t>Capitolul 1.1.5. Timplarie</w:t>
            </w:r>
          </w:p>
        </w:tc>
        <w:tc>
          <w:tcPr>
            <w:tcW w:w="1560" w:type="dxa"/>
            <w:tcBorders>
              <w:top w:val="nil"/>
              <w:left w:val="single" w:sz="6" w:space="0" w:color="auto"/>
              <w:bottom w:val="nil"/>
              <w:right w:val="nil"/>
            </w:tcBorders>
          </w:tcPr>
          <w:p w14:paraId="4B0B5B48"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0DB9C5F5" w14:textId="77777777" w:rsidR="00C67018" w:rsidRPr="00C67018" w:rsidRDefault="00C67018" w:rsidP="00C67018">
            <w:pPr>
              <w:rPr>
                <w:sz w:val="20"/>
                <w:szCs w:val="20"/>
                <w:lang w:val="en-US"/>
              </w:rPr>
            </w:pPr>
          </w:p>
        </w:tc>
      </w:tr>
      <w:tr w:rsidR="00C67018" w:rsidRPr="00C67018" w14:paraId="4B80377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0006D" w14:textId="77777777" w:rsidR="00C67018" w:rsidRPr="00C67018" w:rsidRDefault="00C67018" w:rsidP="00C67018">
            <w:pPr>
              <w:rPr>
                <w:sz w:val="20"/>
                <w:szCs w:val="20"/>
              </w:rPr>
            </w:pPr>
            <w:r w:rsidRPr="00C67018">
              <w:rPr>
                <w:sz w:val="20"/>
                <w:szCs w:val="20"/>
              </w:rPr>
              <w:t>40</w:t>
            </w:r>
          </w:p>
        </w:tc>
        <w:tc>
          <w:tcPr>
            <w:tcW w:w="1701" w:type="dxa"/>
            <w:tcBorders>
              <w:top w:val="single" w:sz="4" w:space="0" w:color="auto"/>
              <w:bottom w:val="single" w:sz="4" w:space="0" w:color="auto"/>
            </w:tcBorders>
            <w:vAlign w:val="center"/>
          </w:tcPr>
          <w:p w14:paraId="6D3D35E1" w14:textId="77777777" w:rsidR="00C67018" w:rsidRPr="00C67018" w:rsidRDefault="00C67018" w:rsidP="00C67018">
            <w:pPr>
              <w:rPr>
                <w:sz w:val="20"/>
                <w:szCs w:val="20"/>
                <w:lang w:val="en-US"/>
              </w:rPr>
            </w:pPr>
            <w:r w:rsidRPr="00C67018">
              <w:rPr>
                <w:sz w:val="20"/>
                <w:szCs w:val="20"/>
                <w:lang w:val="en-US"/>
              </w:rPr>
              <w:t>RpCP13B</w:t>
            </w:r>
          </w:p>
          <w:p w14:paraId="6048E23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A619A3A" w14:textId="03754A96" w:rsidR="00C67018" w:rsidRPr="00C67018" w:rsidRDefault="00C67018" w:rsidP="00BA54F7">
            <w:pPr>
              <w:adjustRightInd w:val="0"/>
              <w:rPr>
                <w:rFonts w:ascii="Times New Roman CYR" w:hAnsi="Times New Roman CYR" w:cs="Times New Roman CYR"/>
                <w:sz w:val="20"/>
                <w:szCs w:val="20"/>
              </w:rPr>
            </w:pPr>
            <w:r w:rsidRPr="00C67018">
              <w:rPr>
                <w:sz w:val="20"/>
                <w:szCs w:val="20"/>
              </w:rPr>
              <w:t>Repararea grilajelor metalice si a gratiilor de la feresre, balustrade, scari sau balcoane, simple, din otel rotund si teava, fara inlocuire de material metalic</w:t>
            </w:r>
          </w:p>
        </w:tc>
        <w:tc>
          <w:tcPr>
            <w:tcW w:w="1560" w:type="dxa"/>
            <w:tcBorders>
              <w:top w:val="single" w:sz="4" w:space="0" w:color="auto"/>
              <w:bottom w:val="single" w:sz="4" w:space="0" w:color="auto"/>
            </w:tcBorders>
            <w:vAlign w:val="center"/>
          </w:tcPr>
          <w:p w14:paraId="4D6672DE" w14:textId="77777777" w:rsidR="00C67018" w:rsidRPr="00C67018" w:rsidRDefault="00C67018" w:rsidP="00C67018">
            <w:pPr>
              <w:jc w:val="center"/>
              <w:rPr>
                <w:sz w:val="20"/>
                <w:szCs w:val="20"/>
              </w:rPr>
            </w:pPr>
            <w:r w:rsidRPr="00C67018">
              <w:rPr>
                <w:sz w:val="20"/>
                <w:szCs w:val="20"/>
              </w:rPr>
              <w:t>kg</w:t>
            </w:r>
          </w:p>
        </w:tc>
        <w:tc>
          <w:tcPr>
            <w:tcW w:w="1559" w:type="dxa"/>
            <w:tcBorders>
              <w:top w:val="single" w:sz="4" w:space="0" w:color="auto"/>
              <w:bottom w:val="single" w:sz="4" w:space="0" w:color="auto"/>
            </w:tcBorders>
            <w:vAlign w:val="center"/>
          </w:tcPr>
          <w:p w14:paraId="6E5199A5" w14:textId="77777777" w:rsidR="00C67018" w:rsidRPr="00C67018" w:rsidRDefault="00C67018" w:rsidP="00C67018">
            <w:pPr>
              <w:jc w:val="center"/>
              <w:rPr>
                <w:sz w:val="20"/>
                <w:szCs w:val="20"/>
              </w:rPr>
            </w:pPr>
            <w:r w:rsidRPr="00C67018">
              <w:rPr>
                <w:sz w:val="20"/>
                <w:szCs w:val="20"/>
              </w:rPr>
              <w:t>50,00</w:t>
            </w:r>
          </w:p>
        </w:tc>
      </w:tr>
      <w:tr w:rsidR="00C67018" w:rsidRPr="00C67018" w14:paraId="6A659ED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CB90F" w14:textId="77777777" w:rsidR="00C67018" w:rsidRPr="00C67018" w:rsidRDefault="00C67018" w:rsidP="00C67018">
            <w:pPr>
              <w:rPr>
                <w:sz w:val="20"/>
                <w:szCs w:val="20"/>
              </w:rPr>
            </w:pPr>
            <w:r w:rsidRPr="00C67018">
              <w:rPr>
                <w:sz w:val="20"/>
                <w:szCs w:val="20"/>
              </w:rPr>
              <w:lastRenderedPageBreak/>
              <w:t xml:space="preserve"> 41</w:t>
            </w:r>
          </w:p>
        </w:tc>
        <w:tc>
          <w:tcPr>
            <w:tcW w:w="1701" w:type="dxa"/>
            <w:tcBorders>
              <w:top w:val="single" w:sz="4" w:space="0" w:color="auto"/>
              <w:bottom w:val="single" w:sz="4" w:space="0" w:color="auto"/>
            </w:tcBorders>
            <w:vAlign w:val="center"/>
          </w:tcPr>
          <w:p w14:paraId="7EB42C58" w14:textId="77777777" w:rsidR="00C67018" w:rsidRPr="00C67018" w:rsidRDefault="00C67018" w:rsidP="00C67018">
            <w:pPr>
              <w:rPr>
                <w:sz w:val="20"/>
                <w:szCs w:val="20"/>
                <w:lang w:val="en-US"/>
              </w:rPr>
            </w:pPr>
            <w:r w:rsidRPr="00C67018">
              <w:rPr>
                <w:sz w:val="20"/>
                <w:szCs w:val="20"/>
                <w:lang w:val="en-US"/>
              </w:rPr>
              <w:t>RpCR23B</w:t>
            </w:r>
          </w:p>
          <w:p w14:paraId="6116192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5D38710" w14:textId="45024747" w:rsidR="00C67018" w:rsidRPr="00C67018" w:rsidRDefault="00C67018" w:rsidP="00BA54F7">
            <w:pPr>
              <w:adjustRightInd w:val="0"/>
              <w:rPr>
                <w:rFonts w:ascii="Times New Roman CYR" w:hAnsi="Times New Roman CYR" w:cs="Times New Roman CYR"/>
                <w:sz w:val="20"/>
                <w:szCs w:val="20"/>
              </w:rPr>
            </w:pPr>
            <w:r w:rsidRPr="00C67018">
              <w:rPr>
                <w:sz w:val="20"/>
                <w:szCs w:val="20"/>
              </w:rPr>
              <w:t>Vopsirea in culori de ulei a balustradelor, grilelor si parapetelor metalice, intr-un strat de vopsea peste cea existenta</w:t>
            </w:r>
          </w:p>
        </w:tc>
        <w:tc>
          <w:tcPr>
            <w:tcW w:w="1560" w:type="dxa"/>
            <w:tcBorders>
              <w:top w:val="single" w:sz="4" w:space="0" w:color="auto"/>
              <w:bottom w:val="single" w:sz="4" w:space="0" w:color="auto"/>
            </w:tcBorders>
            <w:vAlign w:val="center"/>
          </w:tcPr>
          <w:p w14:paraId="2EF14ED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A6AB318" w14:textId="77777777" w:rsidR="00C67018" w:rsidRPr="00C67018" w:rsidRDefault="00C67018" w:rsidP="00C67018">
            <w:pPr>
              <w:jc w:val="center"/>
              <w:rPr>
                <w:sz w:val="20"/>
                <w:szCs w:val="20"/>
              </w:rPr>
            </w:pPr>
            <w:r w:rsidRPr="00C67018">
              <w:rPr>
                <w:sz w:val="20"/>
                <w:szCs w:val="20"/>
              </w:rPr>
              <w:t>15,00</w:t>
            </w:r>
          </w:p>
        </w:tc>
      </w:tr>
      <w:tr w:rsidR="00C67018" w:rsidRPr="00C67018" w14:paraId="6F663EC6" w14:textId="77777777" w:rsidTr="00C67018">
        <w:tc>
          <w:tcPr>
            <w:tcW w:w="709" w:type="dxa"/>
            <w:tcBorders>
              <w:top w:val="nil"/>
              <w:left w:val="single" w:sz="6" w:space="0" w:color="auto"/>
              <w:bottom w:val="nil"/>
              <w:right w:val="nil"/>
            </w:tcBorders>
          </w:tcPr>
          <w:p w14:paraId="578CB44A"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4BED6E92"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1AA45B69" w14:textId="6EBF8946" w:rsidR="00C67018" w:rsidRPr="00C67018" w:rsidRDefault="00C67018" w:rsidP="00BA54F7">
            <w:pPr>
              <w:rPr>
                <w:b/>
                <w:bCs/>
                <w:sz w:val="20"/>
                <w:szCs w:val="20"/>
                <w:lang w:val="en-US"/>
              </w:rPr>
            </w:pPr>
            <w:r w:rsidRPr="00C67018">
              <w:rPr>
                <w:b/>
                <w:bCs/>
                <w:sz w:val="20"/>
                <w:szCs w:val="20"/>
                <w:lang w:val="en-US"/>
              </w:rPr>
              <w:t>Capitolul 1.2. Hol mic de linga lift (etajele 2,3 si 4)</w:t>
            </w:r>
          </w:p>
        </w:tc>
        <w:tc>
          <w:tcPr>
            <w:tcW w:w="1560" w:type="dxa"/>
            <w:tcBorders>
              <w:top w:val="nil"/>
              <w:left w:val="single" w:sz="6" w:space="0" w:color="auto"/>
              <w:bottom w:val="nil"/>
              <w:right w:val="nil"/>
            </w:tcBorders>
          </w:tcPr>
          <w:p w14:paraId="2E538152"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5494E6C7" w14:textId="77777777" w:rsidR="00C67018" w:rsidRPr="00C67018" w:rsidRDefault="00C67018" w:rsidP="00C67018">
            <w:pPr>
              <w:rPr>
                <w:sz w:val="20"/>
                <w:szCs w:val="20"/>
                <w:lang w:val="en-US"/>
              </w:rPr>
            </w:pPr>
          </w:p>
        </w:tc>
      </w:tr>
      <w:tr w:rsidR="00C67018" w:rsidRPr="00C67018" w14:paraId="3A0F516E" w14:textId="77777777" w:rsidTr="00C67018">
        <w:tc>
          <w:tcPr>
            <w:tcW w:w="709" w:type="dxa"/>
            <w:tcBorders>
              <w:top w:val="nil"/>
              <w:left w:val="single" w:sz="6" w:space="0" w:color="auto"/>
              <w:bottom w:val="nil"/>
              <w:right w:val="nil"/>
            </w:tcBorders>
          </w:tcPr>
          <w:p w14:paraId="40833401"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046EF0CB"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54619B55" w14:textId="59E985D1" w:rsidR="00C67018" w:rsidRPr="00C67018" w:rsidRDefault="00C67018" w:rsidP="00BA54F7">
            <w:pPr>
              <w:rPr>
                <w:b/>
                <w:bCs/>
                <w:sz w:val="20"/>
                <w:szCs w:val="20"/>
                <w:lang w:val="en-US"/>
              </w:rPr>
            </w:pPr>
            <w:r w:rsidRPr="00C67018">
              <w:rPr>
                <w:b/>
                <w:bCs/>
                <w:sz w:val="20"/>
                <w:szCs w:val="20"/>
                <w:lang w:val="en-US"/>
              </w:rPr>
              <w:t>Capitolul 1.2.1. Pereti</w:t>
            </w:r>
          </w:p>
        </w:tc>
        <w:tc>
          <w:tcPr>
            <w:tcW w:w="1560" w:type="dxa"/>
            <w:tcBorders>
              <w:top w:val="nil"/>
              <w:left w:val="single" w:sz="6" w:space="0" w:color="auto"/>
              <w:bottom w:val="nil"/>
              <w:right w:val="nil"/>
            </w:tcBorders>
          </w:tcPr>
          <w:p w14:paraId="3F90F2AE"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6BADF25" w14:textId="77777777" w:rsidR="00C67018" w:rsidRPr="00C67018" w:rsidRDefault="00C67018" w:rsidP="00C67018">
            <w:pPr>
              <w:rPr>
                <w:sz w:val="20"/>
                <w:szCs w:val="20"/>
                <w:lang w:val="en-US"/>
              </w:rPr>
            </w:pPr>
          </w:p>
        </w:tc>
      </w:tr>
      <w:tr w:rsidR="00C67018" w:rsidRPr="00C67018" w14:paraId="6412515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B3AB45" w14:textId="77777777" w:rsidR="00C67018" w:rsidRPr="00C67018" w:rsidRDefault="00C67018" w:rsidP="00C67018">
            <w:pPr>
              <w:rPr>
                <w:sz w:val="20"/>
                <w:szCs w:val="20"/>
              </w:rPr>
            </w:pPr>
            <w:r w:rsidRPr="00C67018">
              <w:rPr>
                <w:sz w:val="20"/>
                <w:szCs w:val="20"/>
              </w:rPr>
              <w:t>42</w:t>
            </w:r>
          </w:p>
        </w:tc>
        <w:tc>
          <w:tcPr>
            <w:tcW w:w="1701" w:type="dxa"/>
            <w:tcBorders>
              <w:top w:val="single" w:sz="4" w:space="0" w:color="auto"/>
              <w:bottom w:val="single" w:sz="4" w:space="0" w:color="auto"/>
            </w:tcBorders>
            <w:vAlign w:val="center"/>
          </w:tcPr>
          <w:p w14:paraId="1FBE6CC1" w14:textId="77777777" w:rsidR="00C67018" w:rsidRPr="00C67018" w:rsidRDefault="00C67018" w:rsidP="00C67018">
            <w:pPr>
              <w:rPr>
                <w:sz w:val="20"/>
                <w:szCs w:val="20"/>
                <w:lang w:val="en-US"/>
              </w:rPr>
            </w:pPr>
            <w:r w:rsidRPr="00C67018">
              <w:rPr>
                <w:sz w:val="20"/>
                <w:szCs w:val="20"/>
                <w:lang w:val="en-US"/>
              </w:rPr>
              <w:t>RpCO56B</w:t>
            </w:r>
          </w:p>
          <w:p w14:paraId="675EF72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54EA932" w14:textId="479929E8" w:rsidR="00C67018" w:rsidRPr="00C67018" w:rsidRDefault="00C67018" w:rsidP="00BA54F7">
            <w:pPr>
              <w:adjustRightInd w:val="0"/>
              <w:rPr>
                <w:rFonts w:ascii="Times New Roman CYR" w:hAnsi="Times New Roman CYR" w:cs="Times New Roman CYR"/>
                <w:sz w:val="20"/>
                <w:szCs w:val="20"/>
              </w:rPr>
            </w:pPr>
            <w:r w:rsidRPr="00C67018">
              <w:rPr>
                <w:sz w:val="20"/>
                <w:szCs w:val="20"/>
              </w:rPr>
              <w:t>Demontari: lambriuri la pereti si tavane din lemn, placaj, PFL, PAS etc. (briu din lemn)</w:t>
            </w:r>
          </w:p>
        </w:tc>
        <w:tc>
          <w:tcPr>
            <w:tcW w:w="1560" w:type="dxa"/>
            <w:tcBorders>
              <w:top w:val="single" w:sz="4" w:space="0" w:color="auto"/>
              <w:bottom w:val="single" w:sz="4" w:space="0" w:color="auto"/>
            </w:tcBorders>
            <w:vAlign w:val="center"/>
          </w:tcPr>
          <w:p w14:paraId="45BDC82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CB4EDC5" w14:textId="77777777" w:rsidR="00C67018" w:rsidRPr="00C67018" w:rsidRDefault="00C67018" w:rsidP="00C67018">
            <w:pPr>
              <w:jc w:val="center"/>
              <w:rPr>
                <w:sz w:val="20"/>
                <w:szCs w:val="20"/>
              </w:rPr>
            </w:pPr>
            <w:r w:rsidRPr="00C67018">
              <w:rPr>
                <w:sz w:val="20"/>
                <w:szCs w:val="20"/>
              </w:rPr>
              <w:t>4,65</w:t>
            </w:r>
          </w:p>
        </w:tc>
      </w:tr>
      <w:tr w:rsidR="00C67018" w:rsidRPr="00C67018" w14:paraId="58FC486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C862D5" w14:textId="77777777" w:rsidR="00C67018" w:rsidRPr="00C67018" w:rsidRDefault="00C67018" w:rsidP="00C67018">
            <w:pPr>
              <w:rPr>
                <w:sz w:val="20"/>
                <w:szCs w:val="20"/>
              </w:rPr>
            </w:pPr>
            <w:r w:rsidRPr="00C67018">
              <w:rPr>
                <w:sz w:val="20"/>
                <w:szCs w:val="20"/>
              </w:rPr>
              <w:t xml:space="preserve"> 43</w:t>
            </w:r>
          </w:p>
        </w:tc>
        <w:tc>
          <w:tcPr>
            <w:tcW w:w="1701" w:type="dxa"/>
            <w:tcBorders>
              <w:top w:val="single" w:sz="4" w:space="0" w:color="auto"/>
              <w:bottom w:val="single" w:sz="4" w:space="0" w:color="auto"/>
            </w:tcBorders>
            <w:vAlign w:val="center"/>
          </w:tcPr>
          <w:p w14:paraId="20039BFE" w14:textId="641E1026" w:rsidR="00C67018" w:rsidRPr="00C67018" w:rsidRDefault="00C67018" w:rsidP="006C26FE">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797682E6" w14:textId="1019C4A2" w:rsidR="00C67018" w:rsidRPr="00C67018" w:rsidRDefault="00C67018" w:rsidP="00BA54F7">
            <w:pPr>
              <w:adjustRightInd w:val="0"/>
              <w:rPr>
                <w:rFonts w:ascii="Times New Roman CYR" w:hAnsi="Times New Roman CYR" w:cs="Times New Roman CYR"/>
                <w:sz w:val="20"/>
                <w:szCs w:val="20"/>
              </w:rPr>
            </w:pPr>
            <w:r w:rsidRPr="00C67018">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5288A3D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F018947" w14:textId="77777777" w:rsidR="00C67018" w:rsidRPr="00C67018" w:rsidRDefault="00C67018" w:rsidP="00C67018">
            <w:pPr>
              <w:jc w:val="center"/>
              <w:rPr>
                <w:sz w:val="20"/>
                <w:szCs w:val="20"/>
              </w:rPr>
            </w:pPr>
            <w:r w:rsidRPr="00C67018">
              <w:rPr>
                <w:sz w:val="20"/>
                <w:szCs w:val="20"/>
              </w:rPr>
              <w:t>80,27</w:t>
            </w:r>
          </w:p>
        </w:tc>
      </w:tr>
      <w:tr w:rsidR="00C67018" w:rsidRPr="00C67018" w14:paraId="5FCD524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26890" w14:textId="77777777" w:rsidR="00C67018" w:rsidRPr="00C67018" w:rsidRDefault="00C67018" w:rsidP="00C67018">
            <w:pPr>
              <w:rPr>
                <w:sz w:val="20"/>
                <w:szCs w:val="20"/>
              </w:rPr>
            </w:pPr>
            <w:r w:rsidRPr="00C67018">
              <w:rPr>
                <w:sz w:val="20"/>
                <w:szCs w:val="20"/>
              </w:rPr>
              <w:t xml:space="preserve"> 44</w:t>
            </w:r>
          </w:p>
        </w:tc>
        <w:tc>
          <w:tcPr>
            <w:tcW w:w="1701" w:type="dxa"/>
            <w:tcBorders>
              <w:top w:val="single" w:sz="4" w:space="0" w:color="auto"/>
              <w:bottom w:val="single" w:sz="4" w:space="0" w:color="auto"/>
            </w:tcBorders>
            <w:vAlign w:val="center"/>
          </w:tcPr>
          <w:p w14:paraId="7D2251A6" w14:textId="77777777" w:rsidR="00C67018" w:rsidRPr="00C67018" w:rsidRDefault="00C67018" w:rsidP="00C67018">
            <w:pPr>
              <w:rPr>
                <w:sz w:val="20"/>
                <w:szCs w:val="20"/>
                <w:lang w:val="en-US"/>
              </w:rPr>
            </w:pPr>
            <w:r w:rsidRPr="00C67018">
              <w:rPr>
                <w:sz w:val="20"/>
                <w:szCs w:val="20"/>
                <w:lang w:val="en-US"/>
              </w:rPr>
              <w:t>CN53A</w:t>
            </w:r>
          </w:p>
          <w:p w14:paraId="28A3386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2B59CA6" w14:textId="63C823FE"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7C475FD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934F5FA" w14:textId="77777777" w:rsidR="00C67018" w:rsidRPr="00C67018" w:rsidRDefault="00C67018" w:rsidP="00C67018">
            <w:pPr>
              <w:jc w:val="center"/>
              <w:rPr>
                <w:sz w:val="20"/>
                <w:szCs w:val="20"/>
              </w:rPr>
            </w:pPr>
            <w:r w:rsidRPr="00C67018">
              <w:rPr>
                <w:sz w:val="20"/>
                <w:szCs w:val="20"/>
              </w:rPr>
              <w:t>80,27</w:t>
            </w:r>
          </w:p>
        </w:tc>
      </w:tr>
      <w:tr w:rsidR="00C67018" w:rsidRPr="00C67018" w14:paraId="0C06364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D99108" w14:textId="77777777" w:rsidR="00C67018" w:rsidRPr="00C67018" w:rsidRDefault="00C67018" w:rsidP="00C67018">
            <w:pPr>
              <w:rPr>
                <w:sz w:val="20"/>
                <w:szCs w:val="20"/>
              </w:rPr>
            </w:pPr>
            <w:r w:rsidRPr="00C67018">
              <w:rPr>
                <w:sz w:val="20"/>
                <w:szCs w:val="20"/>
              </w:rPr>
              <w:t xml:space="preserve"> 45</w:t>
            </w:r>
          </w:p>
        </w:tc>
        <w:tc>
          <w:tcPr>
            <w:tcW w:w="1701" w:type="dxa"/>
            <w:tcBorders>
              <w:top w:val="single" w:sz="4" w:space="0" w:color="auto"/>
              <w:bottom w:val="single" w:sz="4" w:space="0" w:color="auto"/>
            </w:tcBorders>
            <w:vAlign w:val="center"/>
          </w:tcPr>
          <w:p w14:paraId="4F9DBEB1" w14:textId="77777777" w:rsidR="00C67018" w:rsidRPr="00C67018" w:rsidRDefault="00C67018" w:rsidP="00C67018">
            <w:pPr>
              <w:rPr>
                <w:sz w:val="20"/>
                <w:szCs w:val="20"/>
                <w:lang w:val="en-US"/>
              </w:rPr>
            </w:pPr>
            <w:r w:rsidRPr="00C67018">
              <w:rPr>
                <w:sz w:val="20"/>
                <w:szCs w:val="20"/>
                <w:lang w:val="en-US"/>
              </w:rPr>
              <w:t>CF02B</w:t>
            </w:r>
          </w:p>
          <w:p w14:paraId="71A95D8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378C1CB" w14:textId="300C5290"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AAF32D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E3ED88C" w14:textId="77777777" w:rsidR="00C67018" w:rsidRPr="00C67018" w:rsidRDefault="00C67018" w:rsidP="00C67018">
            <w:pPr>
              <w:jc w:val="center"/>
              <w:rPr>
                <w:sz w:val="20"/>
                <w:szCs w:val="20"/>
              </w:rPr>
            </w:pPr>
            <w:r w:rsidRPr="00C67018">
              <w:rPr>
                <w:sz w:val="20"/>
                <w:szCs w:val="20"/>
              </w:rPr>
              <w:t>10,27</w:t>
            </w:r>
          </w:p>
        </w:tc>
      </w:tr>
      <w:tr w:rsidR="00C67018" w:rsidRPr="00C67018" w14:paraId="1FB90D5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5DC75E" w14:textId="77777777" w:rsidR="00C67018" w:rsidRPr="00C67018" w:rsidRDefault="00C67018" w:rsidP="00C67018">
            <w:pPr>
              <w:rPr>
                <w:sz w:val="20"/>
                <w:szCs w:val="20"/>
              </w:rPr>
            </w:pPr>
            <w:r w:rsidRPr="00C67018">
              <w:rPr>
                <w:sz w:val="20"/>
                <w:szCs w:val="20"/>
              </w:rPr>
              <w:t xml:space="preserve"> 46</w:t>
            </w:r>
          </w:p>
        </w:tc>
        <w:tc>
          <w:tcPr>
            <w:tcW w:w="1701" w:type="dxa"/>
            <w:tcBorders>
              <w:top w:val="single" w:sz="4" w:space="0" w:color="auto"/>
              <w:bottom w:val="single" w:sz="4" w:space="0" w:color="auto"/>
            </w:tcBorders>
            <w:vAlign w:val="center"/>
          </w:tcPr>
          <w:p w14:paraId="59B63F1B" w14:textId="77777777" w:rsidR="00C67018" w:rsidRPr="00C67018" w:rsidRDefault="00C67018" w:rsidP="00C67018">
            <w:pPr>
              <w:rPr>
                <w:sz w:val="20"/>
                <w:szCs w:val="20"/>
                <w:lang w:val="en-US"/>
              </w:rPr>
            </w:pPr>
            <w:r w:rsidRPr="00C67018">
              <w:rPr>
                <w:sz w:val="20"/>
                <w:szCs w:val="20"/>
                <w:lang w:val="en-US"/>
              </w:rPr>
              <w:t>CF50B</w:t>
            </w:r>
          </w:p>
          <w:p w14:paraId="3F9FE67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4BE45B2" w14:textId="3F18A8B1"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284879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1539CF4" w14:textId="77777777" w:rsidR="00C67018" w:rsidRPr="00C67018" w:rsidRDefault="00C67018" w:rsidP="00C67018">
            <w:pPr>
              <w:jc w:val="center"/>
              <w:rPr>
                <w:sz w:val="20"/>
                <w:szCs w:val="20"/>
              </w:rPr>
            </w:pPr>
            <w:r w:rsidRPr="00C67018">
              <w:rPr>
                <w:sz w:val="20"/>
                <w:szCs w:val="20"/>
              </w:rPr>
              <w:t>80,27</w:t>
            </w:r>
          </w:p>
        </w:tc>
      </w:tr>
      <w:tr w:rsidR="00C67018" w:rsidRPr="00C67018" w14:paraId="1A6B5AB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18E23" w14:textId="77777777" w:rsidR="00C67018" w:rsidRPr="00C67018" w:rsidRDefault="00C67018" w:rsidP="00C67018">
            <w:pPr>
              <w:rPr>
                <w:sz w:val="20"/>
                <w:szCs w:val="20"/>
              </w:rPr>
            </w:pPr>
            <w:r w:rsidRPr="00C67018">
              <w:rPr>
                <w:sz w:val="20"/>
                <w:szCs w:val="20"/>
              </w:rPr>
              <w:t xml:space="preserve"> 47</w:t>
            </w:r>
          </w:p>
        </w:tc>
        <w:tc>
          <w:tcPr>
            <w:tcW w:w="1701" w:type="dxa"/>
            <w:tcBorders>
              <w:top w:val="single" w:sz="4" w:space="0" w:color="auto"/>
              <w:bottom w:val="single" w:sz="4" w:space="0" w:color="auto"/>
            </w:tcBorders>
            <w:vAlign w:val="center"/>
          </w:tcPr>
          <w:p w14:paraId="02F68BCB" w14:textId="77777777" w:rsidR="00C67018" w:rsidRPr="00C67018" w:rsidRDefault="00C67018" w:rsidP="00C67018">
            <w:pPr>
              <w:rPr>
                <w:sz w:val="20"/>
                <w:szCs w:val="20"/>
                <w:lang w:val="en-US"/>
              </w:rPr>
            </w:pPr>
            <w:r w:rsidRPr="00C67018">
              <w:rPr>
                <w:sz w:val="20"/>
                <w:szCs w:val="20"/>
                <w:lang w:val="en-US"/>
              </w:rPr>
              <w:t>CF17C</w:t>
            </w:r>
          </w:p>
          <w:p w14:paraId="475D8B4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A164D4B" w14:textId="2957535C" w:rsidR="00C67018" w:rsidRPr="00C67018" w:rsidRDefault="00C67018" w:rsidP="00BA54F7">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4A00FB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B878E4F" w14:textId="77777777" w:rsidR="00C67018" w:rsidRPr="00C67018" w:rsidRDefault="00C67018" w:rsidP="00C67018">
            <w:pPr>
              <w:jc w:val="center"/>
              <w:rPr>
                <w:sz w:val="20"/>
                <w:szCs w:val="20"/>
              </w:rPr>
            </w:pPr>
            <w:r w:rsidRPr="00C67018">
              <w:rPr>
                <w:sz w:val="20"/>
                <w:szCs w:val="20"/>
              </w:rPr>
              <w:t>80,27</w:t>
            </w:r>
          </w:p>
        </w:tc>
      </w:tr>
      <w:tr w:rsidR="00C67018" w:rsidRPr="00C67018" w14:paraId="6B3EE03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832B05" w14:textId="77777777" w:rsidR="00C67018" w:rsidRPr="00C67018" w:rsidRDefault="00C67018" w:rsidP="00C67018">
            <w:pPr>
              <w:rPr>
                <w:sz w:val="20"/>
                <w:szCs w:val="20"/>
              </w:rPr>
            </w:pPr>
            <w:r w:rsidRPr="00C67018">
              <w:rPr>
                <w:sz w:val="20"/>
                <w:szCs w:val="20"/>
              </w:rPr>
              <w:t xml:space="preserve"> 48</w:t>
            </w:r>
          </w:p>
        </w:tc>
        <w:tc>
          <w:tcPr>
            <w:tcW w:w="1701" w:type="dxa"/>
            <w:tcBorders>
              <w:top w:val="single" w:sz="4" w:space="0" w:color="auto"/>
              <w:bottom w:val="single" w:sz="4" w:space="0" w:color="auto"/>
            </w:tcBorders>
            <w:vAlign w:val="center"/>
          </w:tcPr>
          <w:p w14:paraId="7A1615D0" w14:textId="77777777" w:rsidR="00C67018" w:rsidRPr="00C67018" w:rsidRDefault="00C67018" w:rsidP="00C67018">
            <w:pPr>
              <w:rPr>
                <w:sz w:val="20"/>
                <w:szCs w:val="20"/>
                <w:lang w:val="en-US"/>
              </w:rPr>
            </w:pPr>
            <w:r w:rsidRPr="00C67018">
              <w:rPr>
                <w:sz w:val="20"/>
                <w:szCs w:val="20"/>
                <w:lang w:val="en-US"/>
              </w:rPr>
              <w:t>CF51B k=7 mat, util</w:t>
            </w:r>
          </w:p>
          <w:p w14:paraId="3C4FB2D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9BCC878" w14:textId="09DE1EFC" w:rsidR="00C67018" w:rsidRPr="00C67018" w:rsidRDefault="00C67018" w:rsidP="00BA54F7">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=7</w:t>
            </w:r>
          </w:p>
        </w:tc>
        <w:tc>
          <w:tcPr>
            <w:tcW w:w="1560" w:type="dxa"/>
            <w:tcBorders>
              <w:top w:val="single" w:sz="4" w:space="0" w:color="auto"/>
              <w:bottom w:val="single" w:sz="4" w:space="0" w:color="auto"/>
            </w:tcBorders>
            <w:vAlign w:val="center"/>
          </w:tcPr>
          <w:p w14:paraId="4A635F2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146913E" w14:textId="77777777" w:rsidR="00C67018" w:rsidRPr="00C67018" w:rsidRDefault="00C67018" w:rsidP="00C67018">
            <w:pPr>
              <w:jc w:val="center"/>
              <w:rPr>
                <w:sz w:val="20"/>
                <w:szCs w:val="20"/>
              </w:rPr>
            </w:pPr>
            <w:r w:rsidRPr="00C67018">
              <w:rPr>
                <w:sz w:val="20"/>
                <w:szCs w:val="20"/>
              </w:rPr>
              <w:t>80,27</w:t>
            </w:r>
          </w:p>
        </w:tc>
      </w:tr>
      <w:tr w:rsidR="00C67018" w:rsidRPr="00C67018" w14:paraId="48ADF41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BD4D9" w14:textId="77777777" w:rsidR="00C67018" w:rsidRPr="00C67018" w:rsidRDefault="00C67018" w:rsidP="00C67018">
            <w:pPr>
              <w:rPr>
                <w:sz w:val="20"/>
                <w:szCs w:val="20"/>
              </w:rPr>
            </w:pPr>
            <w:r w:rsidRPr="00C67018">
              <w:rPr>
                <w:sz w:val="20"/>
                <w:szCs w:val="20"/>
              </w:rPr>
              <w:t xml:space="preserve"> 49</w:t>
            </w:r>
          </w:p>
        </w:tc>
        <w:tc>
          <w:tcPr>
            <w:tcW w:w="1701" w:type="dxa"/>
            <w:tcBorders>
              <w:top w:val="single" w:sz="4" w:space="0" w:color="auto"/>
              <w:bottom w:val="single" w:sz="4" w:space="0" w:color="auto"/>
            </w:tcBorders>
            <w:vAlign w:val="center"/>
          </w:tcPr>
          <w:p w14:paraId="7AA50290" w14:textId="68546CC8"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191D3A7" w14:textId="72BD6EE6"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427188C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89935B4" w14:textId="77777777" w:rsidR="00C67018" w:rsidRPr="00C67018" w:rsidRDefault="00C67018" w:rsidP="00C67018">
            <w:pPr>
              <w:jc w:val="center"/>
              <w:rPr>
                <w:sz w:val="20"/>
                <w:szCs w:val="20"/>
              </w:rPr>
            </w:pPr>
            <w:r w:rsidRPr="00C67018">
              <w:rPr>
                <w:sz w:val="20"/>
                <w:szCs w:val="20"/>
              </w:rPr>
              <w:t>80,27</w:t>
            </w:r>
          </w:p>
        </w:tc>
      </w:tr>
      <w:tr w:rsidR="00C67018" w:rsidRPr="00C67018" w14:paraId="5E6D2E5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9C496" w14:textId="77777777" w:rsidR="00C67018" w:rsidRPr="00C67018" w:rsidRDefault="00C67018" w:rsidP="00C67018">
            <w:pPr>
              <w:rPr>
                <w:sz w:val="20"/>
                <w:szCs w:val="20"/>
              </w:rPr>
            </w:pPr>
            <w:r w:rsidRPr="00C67018">
              <w:rPr>
                <w:sz w:val="20"/>
                <w:szCs w:val="20"/>
              </w:rPr>
              <w:t xml:space="preserve"> 50</w:t>
            </w:r>
          </w:p>
        </w:tc>
        <w:tc>
          <w:tcPr>
            <w:tcW w:w="1701" w:type="dxa"/>
            <w:tcBorders>
              <w:top w:val="single" w:sz="4" w:space="0" w:color="auto"/>
              <w:bottom w:val="single" w:sz="4" w:space="0" w:color="auto"/>
            </w:tcBorders>
            <w:vAlign w:val="center"/>
          </w:tcPr>
          <w:p w14:paraId="5E778B1A" w14:textId="77777777" w:rsidR="00C67018" w:rsidRPr="00C67018" w:rsidRDefault="00C67018" w:rsidP="00C67018">
            <w:pPr>
              <w:rPr>
                <w:sz w:val="20"/>
                <w:szCs w:val="20"/>
                <w:lang w:val="en-US"/>
              </w:rPr>
            </w:pPr>
            <w:r w:rsidRPr="00C67018">
              <w:rPr>
                <w:sz w:val="20"/>
                <w:szCs w:val="20"/>
                <w:lang w:val="en-US"/>
              </w:rPr>
              <w:t>CF57A</w:t>
            </w:r>
          </w:p>
          <w:p w14:paraId="2B2051C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51BE4C3" w14:textId="3F77D1EE" w:rsidR="00C67018" w:rsidRPr="00C67018" w:rsidRDefault="00C67018" w:rsidP="00BA54F7">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7A23EFB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B1433C" w14:textId="77777777" w:rsidR="00C67018" w:rsidRPr="00C67018" w:rsidRDefault="00C67018" w:rsidP="00C67018">
            <w:pPr>
              <w:jc w:val="center"/>
              <w:rPr>
                <w:sz w:val="20"/>
                <w:szCs w:val="20"/>
              </w:rPr>
            </w:pPr>
            <w:r w:rsidRPr="00C67018">
              <w:rPr>
                <w:sz w:val="20"/>
                <w:szCs w:val="20"/>
              </w:rPr>
              <w:t>80,27</w:t>
            </w:r>
          </w:p>
        </w:tc>
      </w:tr>
      <w:tr w:rsidR="00C67018" w:rsidRPr="00C67018" w14:paraId="2F004FF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77568" w14:textId="77777777" w:rsidR="00C67018" w:rsidRPr="00C67018" w:rsidRDefault="00C67018" w:rsidP="00C67018">
            <w:pPr>
              <w:rPr>
                <w:sz w:val="20"/>
                <w:szCs w:val="20"/>
              </w:rPr>
            </w:pPr>
            <w:r w:rsidRPr="00C67018">
              <w:rPr>
                <w:sz w:val="20"/>
                <w:szCs w:val="20"/>
              </w:rPr>
              <w:t xml:space="preserve"> 51</w:t>
            </w:r>
          </w:p>
        </w:tc>
        <w:tc>
          <w:tcPr>
            <w:tcW w:w="1701" w:type="dxa"/>
            <w:tcBorders>
              <w:top w:val="single" w:sz="4" w:space="0" w:color="auto"/>
              <w:bottom w:val="single" w:sz="4" w:space="0" w:color="auto"/>
            </w:tcBorders>
            <w:vAlign w:val="center"/>
          </w:tcPr>
          <w:p w14:paraId="567FDA4A" w14:textId="77777777" w:rsidR="00C67018" w:rsidRPr="00C67018" w:rsidRDefault="00C67018" w:rsidP="00C67018">
            <w:pPr>
              <w:rPr>
                <w:sz w:val="20"/>
                <w:szCs w:val="20"/>
                <w:lang w:val="en-US"/>
              </w:rPr>
            </w:pPr>
            <w:r w:rsidRPr="00C67018">
              <w:rPr>
                <w:sz w:val="20"/>
                <w:szCs w:val="20"/>
                <w:lang w:val="en-US"/>
              </w:rPr>
              <w:t>CF56A</w:t>
            </w:r>
          </w:p>
          <w:p w14:paraId="01E63BF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AE0CA48" w14:textId="475FC0E4"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CBD1CA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DFFF255" w14:textId="77777777" w:rsidR="00C67018" w:rsidRPr="00C67018" w:rsidRDefault="00C67018" w:rsidP="00C67018">
            <w:pPr>
              <w:jc w:val="center"/>
              <w:rPr>
                <w:sz w:val="20"/>
                <w:szCs w:val="20"/>
              </w:rPr>
            </w:pPr>
            <w:r w:rsidRPr="00C67018">
              <w:rPr>
                <w:sz w:val="20"/>
                <w:szCs w:val="20"/>
              </w:rPr>
              <w:t>80,27</w:t>
            </w:r>
          </w:p>
        </w:tc>
      </w:tr>
      <w:tr w:rsidR="00C67018" w:rsidRPr="00C67018" w14:paraId="7DB299C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0798B5" w14:textId="77777777" w:rsidR="00C67018" w:rsidRPr="00C67018" w:rsidRDefault="00C67018" w:rsidP="00C67018">
            <w:pPr>
              <w:rPr>
                <w:sz w:val="20"/>
                <w:szCs w:val="20"/>
              </w:rPr>
            </w:pPr>
            <w:r w:rsidRPr="00C67018">
              <w:rPr>
                <w:sz w:val="20"/>
                <w:szCs w:val="20"/>
              </w:rPr>
              <w:t xml:space="preserve"> 52</w:t>
            </w:r>
          </w:p>
        </w:tc>
        <w:tc>
          <w:tcPr>
            <w:tcW w:w="1701" w:type="dxa"/>
            <w:tcBorders>
              <w:top w:val="single" w:sz="4" w:space="0" w:color="auto"/>
              <w:bottom w:val="single" w:sz="4" w:space="0" w:color="auto"/>
            </w:tcBorders>
            <w:vAlign w:val="center"/>
          </w:tcPr>
          <w:p w14:paraId="7A578B31" w14:textId="0F15836E" w:rsidR="00C67018" w:rsidRPr="00C67018" w:rsidRDefault="00C67018" w:rsidP="00BA54F7">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585E1B41" w14:textId="0442BB3B"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2D4875A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D6C78F" w14:textId="77777777" w:rsidR="00C67018" w:rsidRPr="00C67018" w:rsidRDefault="00C67018" w:rsidP="00C67018">
            <w:pPr>
              <w:jc w:val="center"/>
              <w:rPr>
                <w:sz w:val="20"/>
                <w:szCs w:val="20"/>
              </w:rPr>
            </w:pPr>
            <w:r w:rsidRPr="00C67018">
              <w:rPr>
                <w:sz w:val="20"/>
                <w:szCs w:val="20"/>
              </w:rPr>
              <w:t>80,27</w:t>
            </w:r>
          </w:p>
        </w:tc>
      </w:tr>
      <w:tr w:rsidR="00C67018" w:rsidRPr="00C67018" w14:paraId="7D8E110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17507" w14:textId="77777777" w:rsidR="00C67018" w:rsidRPr="00C67018" w:rsidRDefault="00C67018" w:rsidP="00C67018">
            <w:pPr>
              <w:rPr>
                <w:sz w:val="20"/>
                <w:szCs w:val="20"/>
              </w:rPr>
            </w:pPr>
            <w:r w:rsidRPr="00C67018">
              <w:rPr>
                <w:sz w:val="20"/>
                <w:szCs w:val="20"/>
              </w:rPr>
              <w:t xml:space="preserve"> 53</w:t>
            </w:r>
          </w:p>
        </w:tc>
        <w:tc>
          <w:tcPr>
            <w:tcW w:w="1701" w:type="dxa"/>
            <w:tcBorders>
              <w:top w:val="single" w:sz="4" w:space="0" w:color="auto"/>
              <w:bottom w:val="single" w:sz="4" w:space="0" w:color="auto"/>
            </w:tcBorders>
            <w:vAlign w:val="center"/>
          </w:tcPr>
          <w:p w14:paraId="63B36761" w14:textId="77777777" w:rsidR="00C67018" w:rsidRPr="00C67018" w:rsidRDefault="00C67018" w:rsidP="00C67018">
            <w:pPr>
              <w:rPr>
                <w:sz w:val="20"/>
                <w:szCs w:val="20"/>
                <w:lang w:val="en-US"/>
              </w:rPr>
            </w:pPr>
            <w:r w:rsidRPr="00C67018">
              <w:rPr>
                <w:sz w:val="20"/>
                <w:szCs w:val="20"/>
                <w:lang w:val="en-US"/>
              </w:rPr>
              <w:t>CN06A</w:t>
            </w:r>
          </w:p>
          <w:p w14:paraId="7491EC4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F38D097" w14:textId="4FD0470E" w:rsidR="00C67018" w:rsidRPr="00C67018" w:rsidRDefault="00C67018" w:rsidP="00BA54F7">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01A7039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F410C9E" w14:textId="77777777" w:rsidR="00C67018" w:rsidRPr="00C67018" w:rsidRDefault="00C67018" w:rsidP="00C67018">
            <w:pPr>
              <w:jc w:val="center"/>
              <w:rPr>
                <w:sz w:val="20"/>
                <w:szCs w:val="20"/>
              </w:rPr>
            </w:pPr>
            <w:r w:rsidRPr="00C67018">
              <w:rPr>
                <w:sz w:val="20"/>
                <w:szCs w:val="20"/>
              </w:rPr>
              <w:t>80,27</w:t>
            </w:r>
          </w:p>
        </w:tc>
      </w:tr>
      <w:tr w:rsidR="00C67018" w:rsidRPr="00C67018" w14:paraId="7C41CD9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FC95A" w14:textId="77777777" w:rsidR="00C67018" w:rsidRPr="00C67018" w:rsidRDefault="00C67018" w:rsidP="00C67018">
            <w:pPr>
              <w:rPr>
                <w:sz w:val="20"/>
                <w:szCs w:val="20"/>
              </w:rPr>
            </w:pPr>
            <w:r w:rsidRPr="00C67018">
              <w:rPr>
                <w:sz w:val="20"/>
                <w:szCs w:val="20"/>
              </w:rPr>
              <w:t xml:space="preserve"> 54</w:t>
            </w:r>
          </w:p>
        </w:tc>
        <w:tc>
          <w:tcPr>
            <w:tcW w:w="1701" w:type="dxa"/>
            <w:tcBorders>
              <w:top w:val="single" w:sz="4" w:space="0" w:color="auto"/>
              <w:bottom w:val="single" w:sz="4" w:space="0" w:color="auto"/>
            </w:tcBorders>
            <w:vAlign w:val="center"/>
          </w:tcPr>
          <w:p w14:paraId="1A4C6820" w14:textId="77777777" w:rsidR="00C67018" w:rsidRPr="00C67018" w:rsidRDefault="00C67018" w:rsidP="00C67018">
            <w:pPr>
              <w:rPr>
                <w:sz w:val="20"/>
                <w:szCs w:val="20"/>
                <w:lang w:val="en-US"/>
              </w:rPr>
            </w:pPr>
            <w:r w:rsidRPr="00C67018">
              <w:rPr>
                <w:sz w:val="20"/>
                <w:szCs w:val="20"/>
                <w:lang w:val="en-US"/>
              </w:rPr>
              <w:t>CK26C aplicativ</w:t>
            </w:r>
          </w:p>
          <w:p w14:paraId="004352B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92DAF59" w14:textId="0D9CB4C9" w:rsidR="00C67018" w:rsidRPr="00C67018" w:rsidRDefault="00C67018" w:rsidP="00BA54F7">
            <w:pPr>
              <w:adjustRightInd w:val="0"/>
              <w:rPr>
                <w:rFonts w:ascii="Times New Roman CYR" w:hAnsi="Times New Roman CYR" w:cs="Times New Roman CYR"/>
                <w:sz w:val="20"/>
                <w:szCs w:val="20"/>
              </w:rPr>
            </w:pPr>
            <w:r w:rsidRPr="00C67018">
              <w:rPr>
                <w:sz w:val="20"/>
                <w:szCs w:val="20"/>
              </w:rPr>
              <w:t>Baghete PAL melaminat  18 mm  latimea  200 mm  ABS pe canturi (protectie perete)</w:t>
            </w:r>
          </w:p>
        </w:tc>
        <w:tc>
          <w:tcPr>
            <w:tcW w:w="1560" w:type="dxa"/>
            <w:tcBorders>
              <w:top w:val="single" w:sz="4" w:space="0" w:color="auto"/>
              <w:bottom w:val="single" w:sz="4" w:space="0" w:color="auto"/>
            </w:tcBorders>
            <w:vAlign w:val="center"/>
          </w:tcPr>
          <w:p w14:paraId="38AC8CEC"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EA71E4A" w14:textId="77777777" w:rsidR="00C67018" w:rsidRPr="00C67018" w:rsidRDefault="00C67018" w:rsidP="00C67018">
            <w:pPr>
              <w:jc w:val="center"/>
              <w:rPr>
                <w:sz w:val="20"/>
                <w:szCs w:val="20"/>
              </w:rPr>
            </w:pPr>
            <w:r w:rsidRPr="00C67018">
              <w:rPr>
                <w:sz w:val="20"/>
                <w:szCs w:val="20"/>
              </w:rPr>
              <w:t>27,80</w:t>
            </w:r>
          </w:p>
        </w:tc>
      </w:tr>
      <w:tr w:rsidR="00C67018" w:rsidRPr="00C67018" w14:paraId="14A178F7" w14:textId="77777777" w:rsidTr="00C67018">
        <w:tc>
          <w:tcPr>
            <w:tcW w:w="709" w:type="dxa"/>
            <w:tcBorders>
              <w:top w:val="nil"/>
              <w:left w:val="single" w:sz="6" w:space="0" w:color="auto"/>
              <w:bottom w:val="nil"/>
              <w:right w:val="nil"/>
            </w:tcBorders>
          </w:tcPr>
          <w:p w14:paraId="037898A9"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44854278"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27267B6" w14:textId="389029B4" w:rsidR="00C67018" w:rsidRPr="00C67018" w:rsidRDefault="00C67018" w:rsidP="00BA54F7">
            <w:pPr>
              <w:rPr>
                <w:b/>
                <w:bCs/>
                <w:sz w:val="20"/>
                <w:szCs w:val="20"/>
                <w:lang w:val="en-US"/>
              </w:rPr>
            </w:pPr>
            <w:r w:rsidRPr="00C67018">
              <w:rPr>
                <w:b/>
                <w:bCs/>
                <w:sz w:val="20"/>
                <w:szCs w:val="20"/>
                <w:lang w:val="en-US"/>
              </w:rPr>
              <w:t>Capitolul 1.2.2. Tavan</w:t>
            </w:r>
          </w:p>
        </w:tc>
        <w:tc>
          <w:tcPr>
            <w:tcW w:w="1560" w:type="dxa"/>
            <w:tcBorders>
              <w:top w:val="nil"/>
              <w:left w:val="single" w:sz="6" w:space="0" w:color="auto"/>
              <w:bottom w:val="nil"/>
              <w:right w:val="nil"/>
            </w:tcBorders>
          </w:tcPr>
          <w:p w14:paraId="2A01B7B1"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1EF0BD78" w14:textId="77777777" w:rsidR="00C67018" w:rsidRPr="00C67018" w:rsidRDefault="00C67018" w:rsidP="00C67018">
            <w:pPr>
              <w:rPr>
                <w:sz w:val="20"/>
                <w:szCs w:val="20"/>
                <w:lang w:val="en-US"/>
              </w:rPr>
            </w:pPr>
          </w:p>
        </w:tc>
      </w:tr>
      <w:tr w:rsidR="00C67018" w:rsidRPr="00C67018" w14:paraId="0BA8D2E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A6371" w14:textId="77777777" w:rsidR="00C67018" w:rsidRPr="00C67018" w:rsidRDefault="00C67018" w:rsidP="00C67018">
            <w:pPr>
              <w:rPr>
                <w:sz w:val="20"/>
                <w:szCs w:val="20"/>
              </w:rPr>
            </w:pPr>
            <w:r w:rsidRPr="00C67018">
              <w:rPr>
                <w:sz w:val="20"/>
                <w:szCs w:val="20"/>
              </w:rPr>
              <w:t>55</w:t>
            </w:r>
          </w:p>
        </w:tc>
        <w:tc>
          <w:tcPr>
            <w:tcW w:w="1701" w:type="dxa"/>
            <w:tcBorders>
              <w:top w:val="single" w:sz="4" w:space="0" w:color="auto"/>
              <w:bottom w:val="single" w:sz="4" w:space="0" w:color="auto"/>
            </w:tcBorders>
            <w:vAlign w:val="center"/>
          </w:tcPr>
          <w:p w14:paraId="50B59302" w14:textId="77777777" w:rsidR="00C67018" w:rsidRPr="00C67018" w:rsidRDefault="00C67018" w:rsidP="00C67018">
            <w:pPr>
              <w:rPr>
                <w:sz w:val="20"/>
                <w:szCs w:val="20"/>
                <w:lang w:val="en-US"/>
              </w:rPr>
            </w:pPr>
            <w:r w:rsidRPr="00C67018">
              <w:rPr>
                <w:sz w:val="20"/>
                <w:szCs w:val="20"/>
                <w:lang w:val="en-US"/>
              </w:rPr>
              <w:t>RpCO56B</w:t>
            </w:r>
          </w:p>
          <w:p w14:paraId="60D58CF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900719A" w14:textId="22C83E16" w:rsidR="00C67018" w:rsidRPr="00C67018" w:rsidRDefault="00C67018" w:rsidP="00BA54F7">
            <w:pPr>
              <w:adjustRightInd w:val="0"/>
              <w:rPr>
                <w:rFonts w:ascii="Times New Roman CYR" w:hAnsi="Times New Roman CYR" w:cs="Times New Roman CYR"/>
                <w:sz w:val="20"/>
                <w:szCs w:val="20"/>
              </w:rPr>
            </w:pPr>
            <w:r w:rsidRPr="00C67018">
              <w:rPr>
                <w:sz w:val="20"/>
                <w:szCs w:val="20"/>
              </w:rPr>
              <w:t>Demontari: lambriuri la tavane din placaj, PFL, PAS etc. (PGC et 4)</w:t>
            </w:r>
          </w:p>
        </w:tc>
        <w:tc>
          <w:tcPr>
            <w:tcW w:w="1560" w:type="dxa"/>
            <w:tcBorders>
              <w:top w:val="single" w:sz="4" w:space="0" w:color="auto"/>
              <w:bottom w:val="single" w:sz="4" w:space="0" w:color="auto"/>
            </w:tcBorders>
            <w:vAlign w:val="center"/>
          </w:tcPr>
          <w:p w14:paraId="7112C5E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83E5DFE" w14:textId="77777777" w:rsidR="00C67018" w:rsidRPr="00C67018" w:rsidRDefault="00C67018" w:rsidP="00C67018">
            <w:pPr>
              <w:jc w:val="center"/>
              <w:rPr>
                <w:sz w:val="20"/>
                <w:szCs w:val="20"/>
              </w:rPr>
            </w:pPr>
            <w:r w:rsidRPr="00C67018">
              <w:rPr>
                <w:sz w:val="20"/>
                <w:szCs w:val="20"/>
              </w:rPr>
              <w:t>27,40</w:t>
            </w:r>
          </w:p>
        </w:tc>
      </w:tr>
      <w:tr w:rsidR="00C67018" w:rsidRPr="00C67018" w14:paraId="074528D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AEFA72" w14:textId="77777777" w:rsidR="00C67018" w:rsidRPr="00C67018" w:rsidRDefault="00C67018" w:rsidP="00C67018">
            <w:pPr>
              <w:rPr>
                <w:sz w:val="20"/>
                <w:szCs w:val="20"/>
              </w:rPr>
            </w:pPr>
            <w:r w:rsidRPr="00C67018">
              <w:rPr>
                <w:sz w:val="20"/>
                <w:szCs w:val="20"/>
              </w:rPr>
              <w:t xml:space="preserve"> 56</w:t>
            </w:r>
          </w:p>
        </w:tc>
        <w:tc>
          <w:tcPr>
            <w:tcW w:w="1701" w:type="dxa"/>
            <w:tcBorders>
              <w:top w:val="single" w:sz="4" w:space="0" w:color="auto"/>
              <w:bottom w:val="single" w:sz="4" w:space="0" w:color="auto"/>
            </w:tcBorders>
            <w:vAlign w:val="center"/>
          </w:tcPr>
          <w:p w14:paraId="3DF9A308" w14:textId="77029161" w:rsidR="00C67018" w:rsidRPr="00C67018" w:rsidRDefault="00C67018" w:rsidP="00BA54F7">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16C8BA8E" w14:textId="3046AF85" w:rsidR="00C67018" w:rsidRPr="00C67018" w:rsidRDefault="00C67018" w:rsidP="00BA54F7">
            <w:pPr>
              <w:adjustRightInd w:val="0"/>
              <w:rPr>
                <w:rFonts w:ascii="Times New Roman CYR" w:hAnsi="Times New Roman CYR" w:cs="Times New Roman CYR"/>
                <w:sz w:val="20"/>
                <w:szCs w:val="20"/>
              </w:rPr>
            </w:pPr>
            <w:r w:rsidRPr="00C67018">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2DA99A7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E97F955" w14:textId="77777777" w:rsidR="00C67018" w:rsidRPr="00C67018" w:rsidRDefault="00C67018" w:rsidP="00C67018">
            <w:pPr>
              <w:jc w:val="center"/>
              <w:rPr>
                <w:sz w:val="20"/>
                <w:szCs w:val="20"/>
              </w:rPr>
            </w:pPr>
            <w:r w:rsidRPr="00C67018">
              <w:rPr>
                <w:sz w:val="20"/>
                <w:szCs w:val="20"/>
              </w:rPr>
              <w:t>78,30</w:t>
            </w:r>
          </w:p>
        </w:tc>
      </w:tr>
      <w:tr w:rsidR="00C67018" w:rsidRPr="00C67018" w14:paraId="71EAC3A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3D9136" w14:textId="77777777" w:rsidR="00C67018" w:rsidRPr="00C67018" w:rsidRDefault="00C67018" w:rsidP="00C67018">
            <w:pPr>
              <w:rPr>
                <w:sz w:val="20"/>
                <w:szCs w:val="20"/>
              </w:rPr>
            </w:pPr>
            <w:r w:rsidRPr="00C67018">
              <w:rPr>
                <w:sz w:val="20"/>
                <w:szCs w:val="20"/>
              </w:rPr>
              <w:t xml:space="preserve"> 57</w:t>
            </w:r>
          </w:p>
        </w:tc>
        <w:tc>
          <w:tcPr>
            <w:tcW w:w="1701" w:type="dxa"/>
            <w:tcBorders>
              <w:top w:val="single" w:sz="4" w:space="0" w:color="auto"/>
              <w:bottom w:val="single" w:sz="4" w:space="0" w:color="auto"/>
            </w:tcBorders>
            <w:vAlign w:val="center"/>
          </w:tcPr>
          <w:p w14:paraId="6BF87FCF" w14:textId="77777777" w:rsidR="00C67018" w:rsidRPr="00C67018" w:rsidRDefault="00C67018" w:rsidP="00C67018">
            <w:pPr>
              <w:rPr>
                <w:sz w:val="20"/>
                <w:szCs w:val="20"/>
                <w:lang w:val="en-US"/>
              </w:rPr>
            </w:pPr>
            <w:r w:rsidRPr="00C67018">
              <w:rPr>
                <w:sz w:val="20"/>
                <w:szCs w:val="20"/>
                <w:lang w:val="en-US"/>
              </w:rPr>
              <w:t>CN53A</w:t>
            </w:r>
          </w:p>
          <w:p w14:paraId="374C151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2C91141" w14:textId="23092114" w:rsidR="00C67018" w:rsidRPr="00C67018" w:rsidRDefault="00C67018" w:rsidP="00BA54F7">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76A7A5E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8939C95" w14:textId="77777777" w:rsidR="00C67018" w:rsidRPr="00C67018" w:rsidRDefault="00C67018" w:rsidP="00C67018">
            <w:pPr>
              <w:jc w:val="center"/>
              <w:rPr>
                <w:sz w:val="20"/>
                <w:szCs w:val="20"/>
              </w:rPr>
            </w:pPr>
            <w:r w:rsidRPr="00C67018">
              <w:rPr>
                <w:sz w:val="20"/>
                <w:szCs w:val="20"/>
              </w:rPr>
              <w:t>78,30</w:t>
            </w:r>
          </w:p>
        </w:tc>
      </w:tr>
      <w:tr w:rsidR="00C67018" w:rsidRPr="00C67018" w14:paraId="3107E9D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60374E" w14:textId="77777777" w:rsidR="00C67018" w:rsidRPr="00C67018" w:rsidRDefault="00C67018" w:rsidP="00C67018">
            <w:pPr>
              <w:rPr>
                <w:sz w:val="20"/>
                <w:szCs w:val="20"/>
              </w:rPr>
            </w:pPr>
            <w:r w:rsidRPr="00C67018">
              <w:rPr>
                <w:sz w:val="20"/>
                <w:szCs w:val="20"/>
              </w:rPr>
              <w:t xml:space="preserve"> 58</w:t>
            </w:r>
          </w:p>
        </w:tc>
        <w:tc>
          <w:tcPr>
            <w:tcW w:w="1701" w:type="dxa"/>
            <w:tcBorders>
              <w:top w:val="single" w:sz="4" w:space="0" w:color="auto"/>
              <w:bottom w:val="single" w:sz="4" w:space="0" w:color="auto"/>
            </w:tcBorders>
            <w:vAlign w:val="center"/>
          </w:tcPr>
          <w:p w14:paraId="4436852D" w14:textId="77777777" w:rsidR="00C67018" w:rsidRPr="00C67018" w:rsidRDefault="00C67018" w:rsidP="00C67018">
            <w:pPr>
              <w:rPr>
                <w:sz w:val="20"/>
                <w:szCs w:val="20"/>
                <w:lang w:val="en-US"/>
              </w:rPr>
            </w:pPr>
            <w:r w:rsidRPr="00C67018">
              <w:rPr>
                <w:sz w:val="20"/>
                <w:szCs w:val="20"/>
                <w:lang w:val="en-US"/>
              </w:rPr>
              <w:t>CF52B</w:t>
            </w:r>
          </w:p>
          <w:p w14:paraId="7A9FE10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35FFD8E" w14:textId="0D08BB61" w:rsidR="00C67018" w:rsidRPr="00C67018" w:rsidRDefault="00C67018" w:rsidP="00BA54F7">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348F034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D7EB58E" w14:textId="77777777" w:rsidR="00C67018" w:rsidRPr="00C67018" w:rsidRDefault="00C67018" w:rsidP="00C67018">
            <w:pPr>
              <w:jc w:val="center"/>
              <w:rPr>
                <w:sz w:val="20"/>
                <w:szCs w:val="20"/>
              </w:rPr>
            </w:pPr>
            <w:r w:rsidRPr="00C67018">
              <w:rPr>
                <w:sz w:val="20"/>
                <w:szCs w:val="20"/>
              </w:rPr>
              <w:t>78,30</w:t>
            </w:r>
          </w:p>
        </w:tc>
      </w:tr>
      <w:tr w:rsidR="00C67018" w:rsidRPr="00C67018" w14:paraId="57FD5AC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2D49E" w14:textId="77777777" w:rsidR="00C67018" w:rsidRPr="00C67018" w:rsidRDefault="00C67018" w:rsidP="00C67018">
            <w:pPr>
              <w:rPr>
                <w:sz w:val="20"/>
                <w:szCs w:val="20"/>
              </w:rPr>
            </w:pPr>
            <w:r w:rsidRPr="00C67018">
              <w:rPr>
                <w:sz w:val="20"/>
                <w:szCs w:val="20"/>
              </w:rPr>
              <w:t xml:space="preserve"> 59</w:t>
            </w:r>
          </w:p>
        </w:tc>
        <w:tc>
          <w:tcPr>
            <w:tcW w:w="1701" w:type="dxa"/>
            <w:tcBorders>
              <w:top w:val="single" w:sz="4" w:space="0" w:color="auto"/>
              <w:bottom w:val="single" w:sz="4" w:space="0" w:color="auto"/>
            </w:tcBorders>
            <w:vAlign w:val="center"/>
          </w:tcPr>
          <w:p w14:paraId="5CC3805F" w14:textId="77777777" w:rsidR="00C67018" w:rsidRPr="00C67018" w:rsidRDefault="00C67018" w:rsidP="00C67018">
            <w:pPr>
              <w:rPr>
                <w:sz w:val="20"/>
                <w:szCs w:val="20"/>
                <w:lang w:val="en-US"/>
              </w:rPr>
            </w:pPr>
            <w:r w:rsidRPr="00C67018">
              <w:rPr>
                <w:sz w:val="20"/>
                <w:szCs w:val="20"/>
                <w:lang w:val="en-US"/>
              </w:rPr>
              <w:t>CF17C</w:t>
            </w:r>
          </w:p>
          <w:p w14:paraId="5320A79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BD42E64" w14:textId="23C30E4F" w:rsidR="00C67018" w:rsidRPr="00C67018" w:rsidRDefault="00C67018" w:rsidP="00BA54F7">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6048A0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72EC30A" w14:textId="77777777" w:rsidR="00C67018" w:rsidRPr="00C67018" w:rsidRDefault="00C67018" w:rsidP="00C67018">
            <w:pPr>
              <w:jc w:val="center"/>
              <w:rPr>
                <w:sz w:val="20"/>
                <w:szCs w:val="20"/>
              </w:rPr>
            </w:pPr>
            <w:r w:rsidRPr="00C67018">
              <w:rPr>
                <w:sz w:val="20"/>
                <w:szCs w:val="20"/>
              </w:rPr>
              <w:t>78,30</w:t>
            </w:r>
          </w:p>
        </w:tc>
      </w:tr>
      <w:tr w:rsidR="00C67018" w:rsidRPr="00C67018" w14:paraId="2B44844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17A90" w14:textId="77777777" w:rsidR="00C67018" w:rsidRPr="00C67018" w:rsidRDefault="00C67018" w:rsidP="00C67018">
            <w:pPr>
              <w:rPr>
                <w:sz w:val="20"/>
                <w:szCs w:val="20"/>
              </w:rPr>
            </w:pPr>
            <w:r w:rsidRPr="00C67018">
              <w:rPr>
                <w:sz w:val="20"/>
                <w:szCs w:val="20"/>
              </w:rPr>
              <w:t xml:space="preserve"> 60</w:t>
            </w:r>
          </w:p>
        </w:tc>
        <w:tc>
          <w:tcPr>
            <w:tcW w:w="1701" w:type="dxa"/>
            <w:tcBorders>
              <w:top w:val="single" w:sz="4" w:space="0" w:color="auto"/>
              <w:bottom w:val="single" w:sz="4" w:space="0" w:color="auto"/>
            </w:tcBorders>
            <w:vAlign w:val="center"/>
          </w:tcPr>
          <w:p w14:paraId="4117A51A" w14:textId="77777777" w:rsidR="00C67018" w:rsidRPr="00C67018" w:rsidRDefault="00C67018" w:rsidP="00C67018">
            <w:pPr>
              <w:rPr>
                <w:sz w:val="20"/>
                <w:szCs w:val="20"/>
                <w:lang w:val="en-US"/>
              </w:rPr>
            </w:pPr>
            <w:r w:rsidRPr="00C67018">
              <w:rPr>
                <w:sz w:val="20"/>
                <w:szCs w:val="20"/>
                <w:lang w:val="en-US"/>
              </w:rPr>
              <w:t>CF53B k mat,util 2</w:t>
            </w:r>
          </w:p>
          <w:p w14:paraId="4325B88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74A5B2A" w14:textId="5F05C749"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3A982B5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AC323E2" w14:textId="77777777" w:rsidR="00C67018" w:rsidRPr="00C67018" w:rsidRDefault="00C67018" w:rsidP="00C67018">
            <w:pPr>
              <w:jc w:val="center"/>
              <w:rPr>
                <w:sz w:val="20"/>
                <w:szCs w:val="20"/>
              </w:rPr>
            </w:pPr>
            <w:r w:rsidRPr="00C67018">
              <w:rPr>
                <w:sz w:val="20"/>
                <w:szCs w:val="20"/>
              </w:rPr>
              <w:t>78,30</w:t>
            </w:r>
          </w:p>
        </w:tc>
      </w:tr>
      <w:tr w:rsidR="00C67018" w:rsidRPr="00C67018" w14:paraId="52B13C2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4205C" w14:textId="77777777" w:rsidR="00C67018" w:rsidRPr="00C67018" w:rsidRDefault="00C67018" w:rsidP="00C67018">
            <w:pPr>
              <w:rPr>
                <w:sz w:val="20"/>
                <w:szCs w:val="20"/>
              </w:rPr>
            </w:pPr>
            <w:r w:rsidRPr="00C67018">
              <w:rPr>
                <w:sz w:val="20"/>
                <w:szCs w:val="20"/>
              </w:rPr>
              <w:t xml:space="preserve"> 61</w:t>
            </w:r>
          </w:p>
        </w:tc>
        <w:tc>
          <w:tcPr>
            <w:tcW w:w="1701" w:type="dxa"/>
            <w:tcBorders>
              <w:top w:val="single" w:sz="4" w:space="0" w:color="auto"/>
              <w:bottom w:val="single" w:sz="4" w:space="0" w:color="auto"/>
            </w:tcBorders>
            <w:vAlign w:val="center"/>
          </w:tcPr>
          <w:p w14:paraId="0DC7F840" w14:textId="6950E248"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C62F63C" w14:textId="6B8F08C8"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3B8D3A3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3FED800" w14:textId="77777777" w:rsidR="00C67018" w:rsidRPr="00C67018" w:rsidRDefault="00C67018" w:rsidP="00C67018">
            <w:pPr>
              <w:jc w:val="center"/>
              <w:rPr>
                <w:sz w:val="20"/>
                <w:szCs w:val="20"/>
              </w:rPr>
            </w:pPr>
            <w:r w:rsidRPr="00C67018">
              <w:rPr>
                <w:sz w:val="20"/>
                <w:szCs w:val="20"/>
              </w:rPr>
              <w:t>78,30</w:t>
            </w:r>
          </w:p>
        </w:tc>
      </w:tr>
      <w:tr w:rsidR="00C67018" w:rsidRPr="00C67018" w14:paraId="0F1D107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EBC26" w14:textId="77777777" w:rsidR="00C67018" w:rsidRPr="00C67018" w:rsidRDefault="00C67018" w:rsidP="00C67018">
            <w:pPr>
              <w:rPr>
                <w:sz w:val="20"/>
                <w:szCs w:val="20"/>
              </w:rPr>
            </w:pPr>
            <w:r w:rsidRPr="00C67018">
              <w:rPr>
                <w:sz w:val="20"/>
                <w:szCs w:val="20"/>
              </w:rPr>
              <w:t xml:space="preserve"> 62</w:t>
            </w:r>
          </w:p>
        </w:tc>
        <w:tc>
          <w:tcPr>
            <w:tcW w:w="1701" w:type="dxa"/>
            <w:tcBorders>
              <w:top w:val="single" w:sz="4" w:space="0" w:color="auto"/>
              <w:bottom w:val="single" w:sz="4" w:space="0" w:color="auto"/>
            </w:tcBorders>
            <w:vAlign w:val="center"/>
          </w:tcPr>
          <w:p w14:paraId="7164FF47" w14:textId="77777777" w:rsidR="00C67018" w:rsidRPr="00C67018" w:rsidRDefault="00C67018" w:rsidP="00C67018">
            <w:pPr>
              <w:rPr>
                <w:sz w:val="20"/>
                <w:szCs w:val="20"/>
                <w:lang w:val="en-US"/>
              </w:rPr>
            </w:pPr>
            <w:r w:rsidRPr="00C67018">
              <w:rPr>
                <w:sz w:val="20"/>
                <w:szCs w:val="20"/>
                <w:lang w:val="en-US"/>
              </w:rPr>
              <w:t>CF57A</w:t>
            </w:r>
          </w:p>
          <w:p w14:paraId="4AA2423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F51F4F6" w14:textId="3CC84F17"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262F337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BD75677" w14:textId="77777777" w:rsidR="00C67018" w:rsidRPr="00C67018" w:rsidRDefault="00C67018" w:rsidP="00C67018">
            <w:pPr>
              <w:jc w:val="center"/>
              <w:rPr>
                <w:sz w:val="20"/>
                <w:szCs w:val="20"/>
              </w:rPr>
            </w:pPr>
            <w:r w:rsidRPr="00C67018">
              <w:rPr>
                <w:sz w:val="20"/>
                <w:szCs w:val="20"/>
              </w:rPr>
              <w:t>78,30</w:t>
            </w:r>
          </w:p>
        </w:tc>
      </w:tr>
      <w:tr w:rsidR="00C67018" w:rsidRPr="00C67018" w14:paraId="26DC6A3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C603E" w14:textId="77777777" w:rsidR="00C67018" w:rsidRPr="00C67018" w:rsidRDefault="00C67018" w:rsidP="00C67018">
            <w:pPr>
              <w:rPr>
                <w:sz w:val="20"/>
                <w:szCs w:val="20"/>
              </w:rPr>
            </w:pPr>
            <w:r w:rsidRPr="00C67018">
              <w:rPr>
                <w:sz w:val="20"/>
                <w:szCs w:val="20"/>
              </w:rPr>
              <w:t xml:space="preserve"> 63</w:t>
            </w:r>
          </w:p>
        </w:tc>
        <w:tc>
          <w:tcPr>
            <w:tcW w:w="1701" w:type="dxa"/>
            <w:tcBorders>
              <w:top w:val="single" w:sz="4" w:space="0" w:color="auto"/>
              <w:bottom w:val="single" w:sz="4" w:space="0" w:color="auto"/>
            </w:tcBorders>
            <w:vAlign w:val="center"/>
          </w:tcPr>
          <w:p w14:paraId="7BC4368B" w14:textId="50E4E1B3"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50A4D9E1" w14:textId="77B3837D"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5F475AD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73C1BE" w14:textId="77777777" w:rsidR="00C67018" w:rsidRPr="00C67018" w:rsidRDefault="00C67018" w:rsidP="00C67018">
            <w:pPr>
              <w:jc w:val="center"/>
              <w:rPr>
                <w:sz w:val="20"/>
                <w:szCs w:val="20"/>
              </w:rPr>
            </w:pPr>
            <w:r w:rsidRPr="00C67018">
              <w:rPr>
                <w:sz w:val="20"/>
                <w:szCs w:val="20"/>
              </w:rPr>
              <w:t>78,30</w:t>
            </w:r>
          </w:p>
        </w:tc>
      </w:tr>
      <w:tr w:rsidR="00C67018" w:rsidRPr="00C67018" w14:paraId="7179C96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4ACA7" w14:textId="77777777" w:rsidR="00C67018" w:rsidRPr="00C67018" w:rsidRDefault="00C67018" w:rsidP="00C67018">
            <w:pPr>
              <w:rPr>
                <w:sz w:val="20"/>
                <w:szCs w:val="20"/>
              </w:rPr>
            </w:pPr>
            <w:r w:rsidRPr="00C67018">
              <w:rPr>
                <w:sz w:val="20"/>
                <w:szCs w:val="20"/>
              </w:rPr>
              <w:t xml:space="preserve"> 64</w:t>
            </w:r>
          </w:p>
        </w:tc>
        <w:tc>
          <w:tcPr>
            <w:tcW w:w="1701" w:type="dxa"/>
            <w:tcBorders>
              <w:top w:val="single" w:sz="4" w:space="0" w:color="auto"/>
              <w:bottom w:val="single" w:sz="4" w:space="0" w:color="auto"/>
            </w:tcBorders>
            <w:vAlign w:val="center"/>
          </w:tcPr>
          <w:p w14:paraId="0FC08499" w14:textId="77777777" w:rsidR="00C67018" w:rsidRPr="00C67018" w:rsidRDefault="00C67018" w:rsidP="00C67018">
            <w:pPr>
              <w:rPr>
                <w:sz w:val="20"/>
                <w:szCs w:val="20"/>
                <w:lang w:val="en-US"/>
              </w:rPr>
            </w:pPr>
            <w:r w:rsidRPr="00C67018">
              <w:rPr>
                <w:sz w:val="20"/>
                <w:szCs w:val="20"/>
                <w:lang w:val="en-US"/>
              </w:rPr>
              <w:t>CN05D</w:t>
            </w:r>
          </w:p>
          <w:p w14:paraId="67AB93D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5630A68" w14:textId="35C7E690"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4392D9A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3B4930A" w14:textId="77777777" w:rsidR="00C67018" w:rsidRPr="00C67018" w:rsidRDefault="00C67018" w:rsidP="00C67018">
            <w:pPr>
              <w:jc w:val="center"/>
              <w:rPr>
                <w:sz w:val="20"/>
                <w:szCs w:val="20"/>
              </w:rPr>
            </w:pPr>
            <w:r w:rsidRPr="00C67018">
              <w:rPr>
                <w:sz w:val="20"/>
                <w:szCs w:val="20"/>
              </w:rPr>
              <w:t>78,30</w:t>
            </w:r>
          </w:p>
        </w:tc>
      </w:tr>
      <w:tr w:rsidR="00C67018" w:rsidRPr="00C67018" w14:paraId="7BAB7365" w14:textId="77777777" w:rsidTr="00C67018">
        <w:tc>
          <w:tcPr>
            <w:tcW w:w="709" w:type="dxa"/>
            <w:tcBorders>
              <w:top w:val="nil"/>
              <w:left w:val="single" w:sz="6" w:space="0" w:color="auto"/>
              <w:bottom w:val="nil"/>
              <w:right w:val="nil"/>
            </w:tcBorders>
          </w:tcPr>
          <w:p w14:paraId="682FC463"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0B8DF9B0"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E6E47B0" w14:textId="349E3E47" w:rsidR="00C67018" w:rsidRPr="00C67018" w:rsidRDefault="00C67018" w:rsidP="00705151">
            <w:pPr>
              <w:rPr>
                <w:b/>
                <w:bCs/>
                <w:sz w:val="20"/>
                <w:szCs w:val="20"/>
                <w:lang w:val="en-US"/>
              </w:rPr>
            </w:pPr>
            <w:r w:rsidRPr="00C67018">
              <w:rPr>
                <w:b/>
                <w:bCs/>
                <w:sz w:val="20"/>
                <w:szCs w:val="20"/>
                <w:lang w:val="en-US"/>
              </w:rPr>
              <w:t>Capitolul 1.2.3. Glafuri</w:t>
            </w:r>
          </w:p>
        </w:tc>
        <w:tc>
          <w:tcPr>
            <w:tcW w:w="1560" w:type="dxa"/>
            <w:tcBorders>
              <w:top w:val="nil"/>
              <w:left w:val="single" w:sz="6" w:space="0" w:color="auto"/>
              <w:bottom w:val="nil"/>
              <w:right w:val="nil"/>
            </w:tcBorders>
          </w:tcPr>
          <w:p w14:paraId="17C119D6"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6608D39F" w14:textId="77777777" w:rsidR="00C67018" w:rsidRPr="00C67018" w:rsidRDefault="00C67018" w:rsidP="00C67018">
            <w:pPr>
              <w:rPr>
                <w:sz w:val="20"/>
                <w:szCs w:val="20"/>
                <w:lang w:val="en-US"/>
              </w:rPr>
            </w:pPr>
          </w:p>
        </w:tc>
      </w:tr>
      <w:tr w:rsidR="00C67018" w:rsidRPr="00C67018" w14:paraId="345C9AF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6D476" w14:textId="77777777" w:rsidR="00C67018" w:rsidRPr="00C67018" w:rsidRDefault="00C67018" w:rsidP="00C67018">
            <w:pPr>
              <w:rPr>
                <w:sz w:val="20"/>
                <w:szCs w:val="20"/>
              </w:rPr>
            </w:pPr>
            <w:r w:rsidRPr="00C67018">
              <w:rPr>
                <w:sz w:val="20"/>
                <w:szCs w:val="20"/>
              </w:rPr>
              <w:lastRenderedPageBreak/>
              <w:t>65</w:t>
            </w:r>
          </w:p>
        </w:tc>
        <w:tc>
          <w:tcPr>
            <w:tcW w:w="1701" w:type="dxa"/>
            <w:tcBorders>
              <w:top w:val="single" w:sz="4" w:space="0" w:color="auto"/>
              <w:bottom w:val="single" w:sz="4" w:space="0" w:color="auto"/>
            </w:tcBorders>
            <w:vAlign w:val="center"/>
          </w:tcPr>
          <w:p w14:paraId="18C1ACEE" w14:textId="77777777" w:rsidR="00C67018" w:rsidRPr="00C67018" w:rsidRDefault="00C67018" w:rsidP="00C67018">
            <w:pPr>
              <w:rPr>
                <w:sz w:val="20"/>
                <w:szCs w:val="20"/>
                <w:lang w:val="en-US"/>
              </w:rPr>
            </w:pPr>
            <w:r w:rsidRPr="00C67018">
              <w:rPr>
                <w:sz w:val="20"/>
                <w:szCs w:val="20"/>
                <w:lang w:val="en-US"/>
              </w:rPr>
              <w:t>CF61A</w:t>
            </w:r>
          </w:p>
          <w:p w14:paraId="5913D5E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5868436" w14:textId="3F943ABD" w:rsidR="00C67018" w:rsidRPr="00C67018" w:rsidRDefault="00C67018" w:rsidP="00705151">
            <w:pPr>
              <w:adjustRightInd w:val="0"/>
              <w:rPr>
                <w:rFonts w:ascii="Times New Roman CYR" w:hAnsi="Times New Roman CYR" w:cs="Times New Roman CYR"/>
                <w:sz w:val="20"/>
                <w:szCs w:val="20"/>
              </w:rPr>
            </w:pPr>
            <w:r w:rsidRPr="00C67018">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448B125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64B5DDC" w14:textId="77777777" w:rsidR="00C67018" w:rsidRPr="00C67018" w:rsidRDefault="00C67018" w:rsidP="00C67018">
            <w:pPr>
              <w:jc w:val="center"/>
              <w:rPr>
                <w:sz w:val="20"/>
                <w:szCs w:val="20"/>
              </w:rPr>
            </w:pPr>
            <w:r w:rsidRPr="00C67018">
              <w:rPr>
                <w:sz w:val="20"/>
                <w:szCs w:val="20"/>
              </w:rPr>
              <w:t>15,20</w:t>
            </w:r>
          </w:p>
        </w:tc>
      </w:tr>
      <w:tr w:rsidR="00C67018" w:rsidRPr="00C67018" w14:paraId="3956F2D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29C1F" w14:textId="77777777" w:rsidR="00C67018" w:rsidRPr="00C67018" w:rsidRDefault="00C67018" w:rsidP="00C67018">
            <w:pPr>
              <w:rPr>
                <w:sz w:val="20"/>
                <w:szCs w:val="20"/>
              </w:rPr>
            </w:pPr>
            <w:r w:rsidRPr="00C67018">
              <w:rPr>
                <w:sz w:val="20"/>
                <w:szCs w:val="20"/>
              </w:rPr>
              <w:t xml:space="preserve"> 66</w:t>
            </w:r>
          </w:p>
        </w:tc>
        <w:tc>
          <w:tcPr>
            <w:tcW w:w="1701" w:type="dxa"/>
            <w:tcBorders>
              <w:top w:val="single" w:sz="4" w:space="0" w:color="auto"/>
              <w:bottom w:val="single" w:sz="4" w:space="0" w:color="auto"/>
            </w:tcBorders>
            <w:vAlign w:val="center"/>
          </w:tcPr>
          <w:p w14:paraId="71828A04" w14:textId="1FBA0D12" w:rsidR="00C67018" w:rsidRPr="00C67018" w:rsidRDefault="00C67018" w:rsidP="00705151">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657B3866" w14:textId="1E6EE7A9" w:rsidR="00C67018" w:rsidRPr="00C67018" w:rsidRDefault="00C67018" w:rsidP="00705151">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432F957E"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1386E6F5" w14:textId="77777777" w:rsidR="00C67018" w:rsidRPr="00C67018" w:rsidRDefault="00C67018" w:rsidP="00C67018">
            <w:pPr>
              <w:jc w:val="center"/>
              <w:rPr>
                <w:sz w:val="20"/>
                <w:szCs w:val="20"/>
              </w:rPr>
            </w:pPr>
            <w:r w:rsidRPr="00C67018">
              <w:rPr>
                <w:sz w:val="20"/>
                <w:szCs w:val="20"/>
              </w:rPr>
              <w:t>75,70</w:t>
            </w:r>
          </w:p>
        </w:tc>
      </w:tr>
      <w:tr w:rsidR="00C67018" w:rsidRPr="00C67018" w14:paraId="6C05C85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AFC20E" w14:textId="77777777" w:rsidR="00C67018" w:rsidRPr="00C67018" w:rsidRDefault="00C67018" w:rsidP="00C67018">
            <w:pPr>
              <w:rPr>
                <w:sz w:val="20"/>
                <w:szCs w:val="20"/>
              </w:rPr>
            </w:pPr>
            <w:r w:rsidRPr="00C67018">
              <w:rPr>
                <w:sz w:val="20"/>
                <w:szCs w:val="20"/>
              </w:rPr>
              <w:t xml:space="preserve"> 67</w:t>
            </w:r>
          </w:p>
        </w:tc>
        <w:tc>
          <w:tcPr>
            <w:tcW w:w="1701" w:type="dxa"/>
            <w:tcBorders>
              <w:top w:val="single" w:sz="4" w:space="0" w:color="auto"/>
              <w:bottom w:val="single" w:sz="4" w:space="0" w:color="auto"/>
            </w:tcBorders>
            <w:vAlign w:val="center"/>
          </w:tcPr>
          <w:p w14:paraId="0105AECD" w14:textId="1FC9DEA3"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9FEB8E5" w14:textId="266585C7"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7C07FC2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960A77A" w14:textId="77777777" w:rsidR="00C67018" w:rsidRPr="00C67018" w:rsidRDefault="00C67018" w:rsidP="00C67018">
            <w:pPr>
              <w:jc w:val="center"/>
              <w:rPr>
                <w:sz w:val="20"/>
                <w:szCs w:val="20"/>
              </w:rPr>
            </w:pPr>
            <w:r w:rsidRPr="00C67018">
              <w:rPr>
                <w:sz w:val="20"/>
                <w:szCs w:val="20"/>
              </w:rPr>
              <w:t>15,20</w:t>
            </w:r>
          </w:p>
        </w:tc>
      </w:tr>
      <w:tr w:rsidR="00C67018" w:rsidRPr="00C67018" w14:paraId="6BFC709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E477D8" w14:textId="77777777" w:rsidR="00C67018" w:rsidRPr="00C67018" w:rsidRDefault="00C67018" w:rsidP="00C67018">
            <w:pPr>
              <w:rPr>
                <w:sz w:val="20"/>
                <w:szCs w:val="20"/>
              </w:rPr>
            </w:pPr>
            <w:r w:rsidRPr="00C67018">
              <w:rPr>
                <w:sz w:val="20"/>
                <w:szCs w:val="20"/>
              </w:rPr>
              <w:t xml:space="preserve"> 68</w:t>
            </w:r>
          </w:p>
        </w:tc>
        <w:tc>
          <w:tcPr>
            <w:tcW w:w="1701" w:type="dxa"/>
            <w:tcBorders>
              <w:top w:val="single" w:sz="4" w:space="0" w:color="auto"/>
              <w:bottom w:val="single" w:sz="4" w:space="0" w:color="auto"/>
            </w:tcBorders>
            <w:vAlign w:val="center"/>
          </w:tcPr>
          <w:p w14:paraId="3BD66E37" w14:textId="77777777" w:rsidR="00C67018" w:rsidRPr="00C67018" w:rsidRDefault="00C67018" w:rsidP="00C67018">
            <w:pPr>
              <w:rPr>
                <w:sz w:val="20"/>
                <w:szCs w:val="20"/>
                <w:lang w:val="en-US"/>
              </w:rPr>
            </w:pPr>
            <w:r w:rsidRPr="00C67018">
              <w:rPr>
                <w:sz w:val="20"/>
                <w:szCs w:val="20"/>
                <w:lang w:val="en-US"/>
              </w:rPr>
              <w:t>CF57A</w:t>
            </w:r>
          </w:p>
          <w:p w14:paraId="2C4EF82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94AE65A" w14:textId="67684680"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7974061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31AF380" w14:textId="77777777" w:rsidR="00C67018" w:rsidRPr="00C67018" w:rsidRDefault="00C67018" w:rsidP="00C67018">
            <w:pPr>
              <w:jc w:val="center"/>
              <w:rPr>
                <w:sz w:val="20"/>
                <w:szCs w:val="20"/>
              </w:rPr>
            </w:pPr>
            <w:r w:rsidRPr="00C67018">
              <w:rPr>
                <w:sz w:val="20"/>
                <w:szCs w:val="20"/>
              </w:rPr>
              <w:t>15,20</w:t>
            </w:r>
          </w:p>
        </w:tc>
      </w:tr>
      <w:tr w:rsidR="00C67018" w:rsidRPr="00C67018" w14:paraId="602C0D7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78D4EE" w14:textId="77777777" w:rsidR="00C67018" w:rsidRPr="00C67018" w:rsidRDefault="00C67018" w:rsidP="00C67018">
            <w:pPr>
              <w:rPr>
                <w:sz w:val="20"/>
                <w:szCs w:val="20"/>
              </w:rPr>
            </w:pPr>
            <w:r w:rsidRPr="00C67018">
              <w:rPr>
                <w:sz w:val="20"/>
                <w:szCs w:val="20"/>
              </w:rPr>
              <w:t xml:space="preserve"> 69</w:t>
            </w:r>
          </w:p>
        </w:tc>
        <w:tc>
          <w:tcPr>
            <w:tcW w:w="1701" w:type="dxa"/>
            <w:tcBorders>
              <w:top w:val="single" w:sz="4" w:space="0" w:color="auto"/>
              <w:bottom w:val="single" w:sz="4" w:space="0" w:color="auto"/>
            </w:tcBorders>
            <w:vAlign w:val="center"/>
          </w:tcPr>
          <w:p w14:paraId="2F702417" w14:textId="107158CC"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FA07E94" w14:textId="1C94B85C"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0B24D69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F497577" w14:textId="77777777" w:rsidR="00C67018" w:rsidRPr="00C67018" w:rsidRDefault="00C67018" w:rsidP="00C67018">
            <w:pPr>
              <w:jc w:val="center"/>
              <w:rPr>
                <w:sz w:val="20"/>
                <w:szCs w:val="20"/>
              </w:rPr>
            </w:pPr>
            <w:r w:rsidRPr="00C67018">
              <w:rPr>
                <w:sz w:val="20"/>
                <w:szCs w:val="20"/>
              </w:rPr>
              <w:t>15,20</w:t>
            </w:r>
          </w:p>
        </w:tc>
      </w:tr>
      <w:tr w:rsidR="00C67018" w:rsidRPr="00C67018" w14:paraId="1F02590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CEFF6" w14:textId="77777777" w:rsidR="00C67018" w:rsidRPr="00C67018" w:rsidRDefault="00C67018" w:rsidP="00C67018">
            <w:pPr>
              <w:rPr>
                <w:sz w:val="20"/>
                <w:szCs w:val="20"/>
              </w:rPr>
            </w:pPr>
            <w:r w:rsidRPr="00C67018">
              <w:rPr>
                <w:sz w:val="20"/>
                <w:szCs w:val="20"/>
              </w:rPr>
              <w:t xml:space="preserve"> 70</w:t>
            </w:r>
          </w:p>
        </w:tc>
        <w:tc>
          <w:tcPr>
            <w:tcW w:w="1701" w:type="dxa"/>
            <w:tcBorders>
              <w:top w:val="single" w:sz="4" w:space="0" w:color="auto"/>
              <w:bottom w:val="single" w:sz="4" w:space="0" w:color="auto"/>
            </w:tcBorders>
            <w:vAlign w:val="center"/>
          </w:tcPr>
          <w:p w14:paraId="2C5E7B86" w14:textId="77777777" w:rsidR="00C67018" w:rsidRPr="00C67018" w:rsidRDefault="00C67018" w:rsidP="00C67018">
            <w:pPr>
              <w:rPr>
                <w:sz w:val="20"/>
                <w:szCs w:val="20"/>
                <w:lang w:val="en-US"/>
              </w:rPr>
            </w:pPr>
            <w:r w:rsidRPr="00C67018">
              <w:rPr>
                <w:sz w:val="20"/>
                <w:szCs w:val="20"/>
                <w:lang w:val="en-US"/>
              </w:rPr>
              <w:t>CN06A</w:t>
            </w:r>
          </w:p>
          <w:p w14:paraId="3FB57E4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F40EEE4" w14:textId="77308CC1"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291992A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51B9A7C" w14:textId="77777777" w:rsidR="00C67018" w:rsidRPr="00C67018" w:rsidRDefault="00C67018" w:rsidP="00C67018">
            <w:pPr>
              <w:jc w:val="center"/>
              <w:rPr>
                <w:sz w:val="20"/>
                <w:szCs w:val="20"/>
              </w:rPr>
            </w:pPr>
            <w:r w:rsidRPr="00C67018">
              <w:rPr>
                <w:sz w:val="20"/>
                <w:szCs w:val="20"/>
              </w:rPr>
              <w:t>15,20</w:t>
            </w:r>
          </w:p>
        </w:tc>
      </w:tr>
      <w:tr w:rsidR="00C67018" w:rsidRPr="00C67018" w14:paraId="15ACFA33" w14:textId="77777777" w:rsidTr="00C67018">
        <w:tc>
          <w:tcPr>
            <w:tcW w:w="709" w:type="dxa"/>
            <w:tcBorders>
              <w:top w:val="nil"/>
              <w:left w:val="single" w:sz="6" w:space="0" w:color="auto"/>
              <w:bottom w:val="nil"/>
              <w:right w:val="nil"/>
            </w:tcBorders>
          </w:tcPr>
          <w:p w14:paraId="381DE3B7"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6DB5C795"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428675B" w14:textId="282038D2" w:rsidR="00C67018" w:rsidRPr="00C67018" w:rsidRDefault="00C67018" w:rsidP="00705151">
            <w:pPr>
              <w:rPr>
                <w:b/>
                <w:bCs/>
                <w:sz w:val="20"/>
                <w:szCs w:val="20"/>
                <w:lang w:val="en-US"/>
              </w:rPr>
            </w:pPr>
            <w:r w:rsidRPr="00C67018">
              <w:rPr>
                <w:b/>
                <w:bCs/>
                <w:sz w:val="20"/>
                <w:szCs w:val="20"/>
                <w:lang w:val="en-US"/>
              </w:rPr>
              <w:t>Capitolul 1.2.4. Timplarie</w:t>
            </w:r>
          </w:p>
        </w:tc>
        <w:tc>
          <w:tcPr>
            <w:tcW w:w="1560" w:type="dxa"/>
            <w:tcBorders>
              <w:top w:val="nil"/>
              <w:left w:val="single" w:sz="6" w:space="0" w:color="auto"/>
              <w:bottom w:val="nil"/>
              <w:right w:val="nil"/>
            </w:tcBorders>
          </w:tcPr>
          <w:p w14:paraId="1D11C9EE"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E7C67F5" w14:textId="77777777" w:rsidR="00C67018" w:rsidRPr="00C67018" w:rsidRDefault="00C67018" w:rsidP="00C67018">
            <w:pPr>
              <w:rPr>
                <w:sz w:val="20"/>
                <w:szCs w:val="20"/>
                <w:lang w:val="en-US"/>
              </w:rPr>
            </w:pPr>
          </w:p>
        </w:tc>
      </w:tr>
      <w:tr w:rsidR="00C67018" w:rsidRPr="00C67018" w14:paraId="242773E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721FD" w14:textId="77777777" w:rsidR="00C67018" w:rsidRPr="00C67018" w:rsidRDefault="00C67018" w:rsidP="00C67018">
            <w:pPr>
              <w:rPr>
                <w:sz w:val="20"/>
                <w:szCs w:val="20"/>
              </w:rPr>
            </w:pPr>
            <w:r w:rsidRPr="00C67018">
              <w:rPr>
                <w:sz w:val="20"/>
                <w:szCs w:val="20"/>
              </w:rPr>
              <w:t>71</w:t>
            </w:r>
          </w:p>
        </w:tc>
        <w:tc>
          <w:tcPr>
            <w:tcW w:w="1701" w:type="dxa"/>
            <w:tcBorders>
              <w:top w:val="single" w:sz="4" w:space="0" w:color="auto"/>
              <w:bottom w:val="single" w:sz="4" w:space="0" w:color="auto"/>
            </w:tcBorders>
            <w:vAlign w:val="center"/>
          </w:tcPr>
          <w:p w14:paraId="34AFA7E0" w14:textId="77777777" w:rsidR="00C67018" w:rsidRPr="00C67018" w:rsidRDefault="00C67018" w:rsidP="00C67018">
            <w:pPr>
              <w:rPr>
                <w:sz w:val="20"/>
                <w:szCs w:val="20"/>
                <w:lang w:val="en-US"/>
              </w:rPr>
            </w:pPr>
            <w:r w:rsidRPr="00C67018">
              <w:rPr>
                <w:sz w:val="20"/>
                <w:szCs w:val="20"/>
                <w:lang w:val="en-US"/>
              </w:rPr>
              <w:t>CK21A</w:t>
            </w:r>
          </w:p>
          <w:p w14:paraId="51C8025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379FC08" w14:textId="38C63D08" w:rsidR="00C67018" w:rsidRPr="00C67018" w:rsidRDefault="00C67018" w:rsidP="00705151">
            <w:pPr>
              <w:adjustRightInd w:val="0"/>
              <w:rPr>
                <w:rFonts w:ascii="Times New Roman CYR" w:hAnsi="Times New Roman CYR" w:cs="Times New Roman CYR"/>
                <w:sz w:val="20"/>
                <w:szCs w:val="20"/>
              </w:rPr>
            </w:pPr>
            <w:r w:rsidRPr="00C67018">
              <w:rPr>
                <w:sz w:val="20"/>
                <w:szCs w:val="20"/>
              </w:rPr>
              <w:t>Usi confectionate din profiluri din aluminiu, inclusiv armaturile si accesoriile necesare usilor montate in zidarie de orice natura, la constructii cu inaltimea pina  la 35 m inclusiv, intr-un canat, cu suprafata tocului pina la 7 mp inclusiv ( Usa p/u Hidrant Incendiu 90x90 cm )</w:t>
            </w:r>
          </w:p>
        </w:tc>
        <w:tc>
          <w:tcPr>
            <w:tcW w:w="1560" w:type="dxa"/>
            <w:tcBorders>
              <w:top w:val="single" w:sz="4" w:space="0" w:color="auto"/>
              <w:bottom w:val="single" w:sz="4" w:space="0" w:color="auto"/>
            </w:tcBorders>
            <w:vAlign w:val="center"/>
          </w:tcPr>
          <w:p w14:paraId="39C69CF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37FAD49" w14:textId="77777777" w:rsidR="00C67018" w:rsidRPr="00C67018" w:rsidRDefault="00C67018" w:rsidP="00C67018">
            <w:pPr>
              <w:jc w:val="center"/>
              <w:rPr>
                <w:sz w:val="20"/>
                <w:szCs w:val="20"/>
              </w:rPr>
            </w:pPr>
            <w:r w:rsidRPr="00C67018">
              <w:rPr>
                <w:sz w:val="20"/>
                <w:szCs w:val="20"/>
              </w:rPr>
              <w:t>2,45</w:t>
            </w:r>
          </w:p>
        </w:tc>
      </w:tr>
      <w:tr w:rsidR="00C67018" w:rsidRPr="00C67018" w14:paraId="60297392" w14:textId="77777777" w:rsidTr="00C67018">
        <w:tc>
          <w:tcPr>
            <w:tcW w:w="709" w:type="dxa"/>
            <w:tcBorders>
              <w:top w:val="nil"/>
              <w:left w:val="single" w:sz="6" w:space="0" w:color="auto"/>
              <w:bottom w:val="nil"/>
              <w:right w:val="nil"/>
            </w:tcBorders>
          </w:tcPr>
          <w:p w14:paraId="189743F6"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7E16E751"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D36284E" w14:textId="28B166EC" w:rsidR="00C67018" w:rsidRPr="00C67018" w:rsidRDefault="00C67018" w:rsidP="00705151">
            <w:pPr>
              <w:rPr>
                <w:b/>
                <w:bCs/>
                <w:sz w:val="20"/>
                <w:szCs w:val="20"/>
                <w:lang w:val="en-US"/>
              </w:rPr>
            </w:pPr>
            <w:r w:rsidRPr="00C67018">
              <w:rPr>
                <w:b/>
                <w:bCs/>
                <w:sz w:val="20"/>
                <w:szCs w:val="20"/>
                <w:lang w:val="en-US"/>
              </w:rPr>
              <w:t>Capitolul 1.3. Sala conferinte et. 4</w:t>
            </w:r>
          </w:p>
        </w:tc>
        <w:tc>
          <w:tcPr>
            <w:tcW w:w="1560" w:type="dxa"/>
            <w:tcBorders>
              <w:top w:val="nil"/>
              <w:left w:val="single" w:sz="6" w:space="0" w:color="auto"/>
              <w:bottom w:val="nil"/>
              <w:right w:val="nil"/>
            </w:tcBorders>
          </w:tcPr>
          <w:p w14:paraId="51B53145"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2F300480" w14:textId="77777777" w:rsidR="00C67018" w:rsidRPr="00C67018" w:rsidRDefault="00C67018" w:rsidP="00C67018">
            <w:pPr>
              <w:rPr>
                <w:sz w:val="20"/>
                <w:szCs w:val="20"/>
                <w:lang w:val="en-US"/>
              </w:rPr>
            </w:pPr>
          </w:p>
        </w:tc>
      </w:tr>
      <w:tr w:rsidR="00C67018" w:rsidRPr="00C67018" w14:paraId="570C318A" w14:textId="77777777" w:rsidTr="00C67018">
        <w:tc>
          <w:tcPr>
            <w:tcW w:w="709" w:type="dxa"/>
            <w:tcBorders>
              <w:top w:val="nil"/>
              <w:left w:val="single" w:sz="6" w:space="0" w:color="auto"/>
              <w:bottom w:val="nil"/>
              <w:right w:val="nil"/>
            </w:tcBorders>
          </w:tcPr>
          <w:p w14:paraId="31439669"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08EE02FB"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2A17648E" w14:textId="3AE9716E" w:rsidR="00C67018" w:rsidRPr="00C67018" w:rsidRDefault="00C67018" w:rsidP="00705151">
            <w:pPr>
              <w:rPr>
                <w:b/>
                <w:bCs/>
                <w:sz w:val="20"/>
                <w:szCs w:val="20"/>
                <w:lang w:val="en-US"/>
              </w:rPr>
            </w:pPr>
            <w:r w:rsidRPr="00C67018">
              <w:rPr>
                <w:b/>
                <w:bCs/>
                <w:sz w:val="20"/>
                <w:szCs w:val="20"/>
                <w:lang w:val="en-US"/>
              </w:rPr>
              <w:t>Capitolul 1.3.1. Pereti</w:t>
            </w:r>
          </w:p>
        </w:tc>
        <w:tc>
          <w:tcPr>
            <w:tcW w:w="1560" w:type="dxa"/>
            <w:tcBorders>
              <w:top w:val="nil"/>
              <w:left w:val="single" w:sz="6" w:space="0" w:color="auto"/>
              <w:bottom w:val="nil"/>
              <w:right w:val="nil"/>
            </w:tcBorders>
          </w:tcPr>
          <w:p w14:paraId="5E79617E"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719E0AAB" w14:textId="77777777" w:rsidR="00C67018" w:rsidRPr="00C67018" w:rsidRDefault="00C67018" w:rsidP="00C67018">
            <w:pPr>
              <w:rPr>
                <w:sz w:val="20"/>
                <w:szCs w:val="20"/>
                <w:lang w:val="en-US"/>
              </w:rPr>
            </w:pPr>
          </w:p>
        </w:tc>
      </w:tr>
      <w:tr w:rsidR="00C67018" w:rsidRPr="00C67018" w14:paraId="1A581CD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D558DF" w14:textId="77777777" w:rsidR="00C67018" w:rsidRPr="00C67018" w:rsidRDefault="00C67018" w:rsidP="00C67018">
            <w:pPr>
              <w:rPr>
                <w:sz w:val="20"/>
                <w:szCs w:val="20"/>
              </w:rPr>
            </w:pPr>
            <w:r w:rsidRPr="00C67018">
              <w:rPr>
                <w:sz w:val="20"/>
                <w:szCs w:val="20"/>
              </w:rPr>
              <w:t>72</w:t>
            </w:r>
          </w:p>
        </w:tc>
        <w:tc>
          <w:tcPr>
            <w:tcW w:w="1701" w:type="dxa"/>
            <w:tcBorders>
              <w:top w:val="single" w:sz="4" w:space="0" w:color="auto"/>
              <w:bottom w:val="single" w:sz="4" w:space="0" w:color="auto"/>
            </w:tcBorders>
            <w:vAlign w:val="center"/>
          </w:tcPr>
          <w:p w14:paraId="58BF1F67" w14:textId="77777777" w:rsidR="00C67018" w:rsidRPr="00C67018" w:rsidRDefault="00C67018" w:rsidP="00C67018">
            <w:pPr>
              <w:rPr>
                <w:sz w:val="20"/>
                <w:szCs w:val="20"/>
                <w:lang w:val="en-US"/>
              </w:rPr>
            </w:pPr>
            <w:r w:rsidRPr="00C67018">
              <w:rPr>
                <w:sz w:val="20"/>
                <w:szCs w:val="20"/>
                <w:lang w:val="en-US"/>
              </w:rPr>
              <w:t>RpCO56C</w:t>
            </w:r>
          </w:p>
          <w:p w14:paraId="37249BB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8FA9C2C" w14:textId="23A8FA1C"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Demontari: captuseli din lemn, asbociment, PFL, PAS, tec. la pereti sau tavane suspendate, usi, etc. (demontare elemente decorative pereti)</w:t>
            </w:r>
          </w:p>
        </w:tc>
        <w:tc>
          <w:tcPr>
            <w:tcW w:w="1560" w:type="dxa"/>
            <w:tcBorders>
              <w:top w:val="single" w:sz="4" w:space="0" w:color="auto"/>
              <w:bottom w:val="single" w:sz="4" w:space="0" w:color="auto"/>
            </w:tcBorders>
            <w:vAlign w:val="center"/>
          </w:tcPr>
          <w:p w14:paraId="514612A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846AC99" w14:textId="77777777" w:rsidR="00C67018" w:rsidRPr="00C67018" w:rsidRDefault="00C67018" w:rsidP="00C67018">
            <w:pPr>
              <w:jc w:val="center"/>
              <w:rPr>
                <w:sz w:val="20"/>
                <w:szCs w:val="20"/>
              </w:rPr>
            </w:pPr>
            <w:r w:rsidRPr="00C67018">
              <w:rPr>
                <w:sz w:val="20"/>
                <w:szCs w:val="20"/>
              </w:rPr>
              <w:t>87,20</w:t>
            </w:r>
          </w:p>
        </w:tc>
      </w:tr>
      <w:tr w:rsidR="00C67018" w:rsidRPr="00C67018" w14:paraId="7A1A018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6FA82" w14:textId="77777777" w:rsidR="00C67018" w:rsidRPr="00C67018" w:rsidRDefault="00C67018" w:rsidP="00C67018">
            <w:pPr>
              <w:rPr>
                <w:sz w:val="20"/>
                <w:szCs w:val="20"/>
              </w:rPr>
            </w:pPr>
            <w:r w:rsidRPr="00C67018">
              <w:rPr>
                <w:sz w:val="20"/>
                <w:szCs w:val="20"/>
              </w:rPr>
              <w:t xml:space="preserve"> 73</w:t>
            </w:r>
          </w:p>
        </w:tc>
        <w:tc>
          <w:tcPr>
            <w:tcW w:w="1701" w:type="dxa"/>
            <w:tcBorders>
              <w:top w:val="single" w:sz="4" w:space="0" w:color="auto"/>
              <w:bottom w:val="single" w:sz="4" w:space="0" w:color="auto"/>
            </w:tcBorders>
            <w:vAlign w:val="center"/>
          </w:tcPr>
          <w:p w14:paraId="4E119449" w14:textId="248FC79C" w:rsidR="00C67018" w:rsidRPr="00C67018" w:rsidRDefault="00C67018" w:rsidP="00705151">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2C45172C" w14:textId="27CAA1AC"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7196CE3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17329DE" w14:textId="77777777" w:rsidR="00C67018" w:rsidRPr="00C67018" w:rsidRDefault="00C67018" w:rsidP="00C67018">
            <w:pPr>
              <w:jc w:val="center"/>
              <w:rPr>
                <w:sz w:val="20"/>
                <w:szCs w:val="20"/>
              </w:rPr>
            </w:pPr>
            <w:r w:rsidRPr="00C67018">
              <w:rPr>
                <w:sz w:val="20"/>
                <w:szCs w:val="20"/>
              </w:rPr>
              <w:t>87,20</w:t>
            </w:r>
          </w:p>
        </w:tc>
      </w:tr>
      <w:tr w:rsidR="00C67018" w:rsidRPr="00C67018" w14:paraId="106233B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9E772" w14:textId="77777777" w:rsidR="00C67018" w:rsidRPr="00C67018" w:rsidRDefault="00C67018" w:rsidP="00C67018">
            <w:pPr>
              <w:rPr>
                <w:sz w:val="20"/>
                <w:szCs w:val="20"/>
              </w:rPr>
            </w:pPr>
            <w:r w:rsidRPr="00C67018">
              <w:rPr>
                <w:sz w:val="20"/>
                <w:szCs w:val="20"/>
              </w:rPr>
              <w:t xml:space="preserve"> 74</w:t>
            </w:r>
          </w:p>
        </w:tc>
        <w:tc>
          <w:tcPr>
            <w:tcW w:w="1701" w:type="dxa"/>
            <w:tcBorders>
              <w:top w:val="single" w:sz="4" w:space="0" w:color="auto"/>
              <w:bottom w:val="single" w:sz="4" w:space="0" w:color="auto"/>
            </w:tcBorders>
            <w:vAlign w:val="center"/>
          </w:tcPr>
          <w:p w14:paraId="40F0D1DD" w14:textId="77777777" w:rsidR="00C67018" w:rsidRPr="00C67018" w:rsidRDefault="00C67018" w:rsidP="00C67018">
            <w:pPr>
              <w:rPr>
                <w:sz w:val="20"/>
                <w:szCs w:val="20"/>
                <w:lang w:val="en-US"/>
              </w:rPr>
            </w:pPr>
            <w:r w:rsidRPr="00C67018">
              <w:rPr>
                <w:sz w:val="20"/>
                <w:szCs w:val="20"/>
                <w:lang w:val="en-US"/>
              </w:rPr>
              <w:t>CN53A</w:t>
            </w:r>
          </w:p>
          <w:p w14:paraId="71AFCFC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394303C" w14:textId="22335EDA"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270B4B4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754EF03" w14:textId="77777777" w:rsidR="00C67018" w:rsidRPr="00C67018" w:rsidRDefault="00C67018" w:rsidP="00C67018">
            <w:pPr>
              <w:jc w:val="center"/>
              <w:rPr>
                <w:sz w:val="20"/>
                <w:szCs w:val="20"/>
              </w:rPr>
            </w:pPr>
            <w:r w:rsidRPr="00C67018">
              <w:rPr>
                <w:sz w:val="20"/>
                <w:szCs w:val="20"/>
              </w:rPr>
              <w:t>87,20</w:t>
            </w:r>
          </w:p>
        </w:tc>
      </w:tr>
      <w:tr w:rsidR="00C67018" w:rsidRPr="00C67018" w14:paraId="5D4C50B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69D11" w14:textId="77777777" w:rsidR="00C67018" w:rsidRPr="00C67018" w:rsidRDefault="00C67018" w:rsidP="00C67018">
            <w:pPr>
              <w:rPr>
                <w:sz w:val="20"/>
                <w:szCs w:val="20"/>
              </w:rPr>
            </w:pPr>
            <w:r w:rsidRPr="00C67018">
              <w:rPr>
                <w:sz w:val="20"/>
                <w:szCs w:val="20"/>
              </w:rPr>
              <w:t xml:space="preserve"> 75</w:t>
            </w:r>
          </w:p>
        </w:tc>
        <w:tc>
          <w:tcPr>
            <w:tcW w:w="1701" w:type="dxa"/>
            <w:tcBorders>
              <w:top w:val="single" w:sz="4" w:space="0" w:color="auto"/>
              <w:bottom w:val="single" w:sz="4" w:space="0" w:color="auto"/>
            </w:tcBorders>
            <w:vAlign w:val="center"/>
          </w:tcPr>
          <w:p w14:paraId="55A467BF" w14:textId="77777777" w:rsidR="00C67018" w:rsidRPr="00C67018" w:rsidRDefault="00C67018" w:rsidP="00C67018">
            <w:pPr>
              <w:rPr>
                <w:sz w:val="20"/>
                <w:szCs w:val="20"/>
                <w:lang w:val="en-US"/>
              </w:rPr>
            </w:pPr>
            <w:r w:rsidRPr="00C67018">
              <w:rPr>
                <w:sz w:val="20"/>
                <w:szCs w:val="20"/>
                <w:lang w:val="en-US"/>
              </w:rPr>
              <w:t>CF02B</w:t>
            </w:r>
          </w:p>
          <w:p w14:paraId="1F2CEAA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9802302" w14:textId="46B4D3EF"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73CBF22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21651C8" w14:textId="77777777" w:rsidR="00C67018" w:rsidRPr="00C67018" w:rsidRDefault="00C67018" w:rsidP="00C67018">
            <w:pPr>
              <w:jc w:val="center"/>
              <w:rPr>
                <w:sz w:val="20"/>
                <w:szCs w:val="20"/>
              </w:rPr>
            </w:pPr>
            <w:r w:rsidRPr="00C67018">
              <w:rPr>
                <w:sz w:val="20"/>
                <w:szCs w:val="20"/>
              </w:rPr>
              <w:t>10,80</w:t>
            </w:r>
          </w:p>
        </w:tc>
      </w:tr>
      <w:tr w:rsidR="00C67018" w:rsidRPr="00C67018" w14:paraId="133EFDB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C1DF23" w14:textId="77777777" w:rsidR="00C67018" w:rsidRPr="00C67018" w:rsidRDefault="00C67018" w:rsidP="00C67018">
            <w:pPr>
              <w:rPr>
                <w:sz w:val="20"/>
                <w:szCs w:val="20"/>
              </w:rPr>
            </w:pPr>
            <w:r w:rsidRPr="00C67018">
              <w:rPr>
                <w:sz w:val="20"/>
                <w:szCs w:val="20"/>
              </w:rPr>
              <w:t xml:space="preserve"> 76</w:t>
            </w:r>
          </w:p>
        </w:tc>
        <w:tc>
          <w:tcPr>
            <w:tcW w:w="1701" w:type="dxa"/>
            <w:tcBorders>
              <w:top w:val="single" w:sz="4" w:space="0" w:color="auto"/>
              <w:bottom w:val="single" w:sz="4" w:space="0" w:color="auto"/>
            </w:tcBorders>
            <w:vAlign w:val="center"/>
          </w:tcPr>
          <w:p w14:paraId="4F9A2D50" w14:textId="77777777" w:rsidR="00C67018" w:rsidRPr="00C67018" w:rsidRDefault="00C67018" w:rsidP="00C67018">
            <w:pPr>
              <w:rPr>
                <w:sz w:val="20"/>
                <w:szCs w:val="20"/>
                <w:lang w:val="en-US"/>
              </w:rPr>
            </w:pPr>
            <w:r w:rsidRPr="00C67018">
              <w:rPr>
                <w:sz w:val="20"/>
                <w:szCs w:val="20"/>
                <w:lang w:val="en-US"/>
              </w:rPr>
              <w:t>CF50B</w:t>
            </w:r>
          </w:p>
          <w:p w14:paraId="68C9299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566F56E" w14:textId="07724B06"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49E2521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A73B04C" w14:textId="77777777" w:rsidR="00C67018" w:rsidRPr="00C67018" w:rsidRDefault="00C67018" w:rsidP="00C67018">
            <w:pPr>
              <w:jc w:val="center"/>
              <w:rPr>
                <w:sz w:val="20"/>
                <w:szCs w:val="20"/>
              </w:rPr>
            </w:pPr>
            <w:r w:rsidRPr="00C67018">
              <w:rPr>
                <w:sz w:val="20"/>
                <w:szCs w:val="20"/>
              </w:rPr>
              <w:t>87,20</w:t>
            </w:r>
          </w:p>
        </w:tc>
      </w:tr>
      <w:tr w:rsidR="00C67018" w:rsidRPr="00C67018" w14:paraId="6038FE6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858D4" w14:textId="77777777" w:rsidR="00C67018" w:rsidRPr="00C67018" w:rsidRDefault="00C67018" w:rsidP="00C67018">
            <w:pPr>
              <w:rPr>
                <w:sz w:val="20"/>
                <w:szCs w:val="20"/>
              </w:rPr>
            </w:pPr>
            <w:r w:rsidRPr="00C67018">
              <w:rPr>
                <w:sz w:val="20"/>
                <w:szCs w:val="20"/>
              </w:rPr>
              <w:t xml:space="preserve"> 77</w:t>
            </w:r>
          </w:p>
        </w:tc>
        <w:tc>
          <w:tcPr>
            <w:tcW w:w="1701" w:type="dxa"/>
            <w:tcBorders>
              <w:top w:val="single" w:sz="4" w:space="0" w:color="auto"/>
              <w:bottom w:val="single" w:sz="4" w:space="0" w:color="auto"/>
            </w:tcBorders>
            <w:vAlign w:val="center"/>
          </w:tcPr>
          <w:p w14:paraId="5994A6D0" w14:textId="77777777" w:rsidR="00C67018" w:rsidRPr="00C67018" w:rsidRDefault="00C67018" w:rsidP="00C67018">
            <w:pPr>
              <w:rPr>
                <w:sz w:val="20"/>
                <w:szCs w:val="20"/>
                <w:lang w:val="en-US"/>
              </w:rPr>
            </w:pPr>
            <w:r w:rsidRPr="00C67018">
              <w:rPr>
                <w:sz w:val="20"/>
                <w:szCs w:val="20"/>
                <w:lang w:val="en-US"/>
              </w:rPr>
              <w:t>CF17C</w:t>
            </w:r>
          </w:p>
          <w:p w14:paraId="36D065A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4EF0112" w14:textId="04C151F8" w:rsidR="00C67018" w:rsidRPr="00C67018" w:rsidRDefault="00C67018" w:rsidP="00705151">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008C62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BA6FCB1" w14:textId="77777777" w:rsidR="00C67018" w:rsidRPr="00C67018" w:rsidRDefault="00C67018" w:rsidP="00C67018">
            <w:pPr>
              <w:jc w:val="center"/>
              <w:rPr>
                <w:sz w:val="20"/>
                <w:szCs w:val="20"/>
              </w:rPr>
            </w:pPr>
            <w:r w:rsidRPr="00C67018">
              <w:rPr>
                <w:sz w:val="20"/>
                <w:szCs w:val="20"/>
              </w:rPr>
              <w:t>87,20</w:t>
            </w:r>
          </w:p>
        </w:tc>
      </w:tr>
      <w:tr w:rsidR="00C67018" w:rsidRPr="00C67018" w14:paraId="2624ADB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55333" w14:textId="77777777" w:rsidR="00C67018" w:rsidRPr="00C67018" w:rsidRDefault="00C67018" w:rsidP="00C67018">
            <w:pPr>
              <w:rPr>
                <w:sz w:val="20"/>
                <w:szCs w:val="20"/>
              </w:rPr>
            </w:pPr>
            <w:r w:rsidRPr="00C67018">
              <w:rPr>
                <w:sz w:val="20"/>
                <w:szCs w:val="20"/>
              </w:rPr>
              <w:t xml:space="preserve"> 78</w:t>
            </w:r>
          </w:p>
        </w:tc>
        <w:tc>
          <w:tcPr>
            <w:tcW w:w="1701" w:type="dxa"/>
            <w:tcBorders>
              <w:top w:val="single" w:sz="4" w:space="0" w:color="auto"/>
              <w:bottom w:val="single" w:sz="4" w:space="0" w:color="auto"/>
            </w:tcBorders>
            <w:vAlign w:val="center"/>
          </w:tcPr>
          <w:p w14:paraId="66D57676" w14:textId="77777777" w:rsidR="00C67018" w:rsidRPr="00C67018" w:rsidRDefault="00C67018" w:rsidP="00C67018">
            <w:pPr>
              <w:rPr>
                <w:sz w:val="20"/>
                <w:szCs w:val="20"/>
                <w:lang w:val="en-US"/>
              </w:rPr>
            </w:pPr>
            <w:r w:rsidRPr="00C67018">
              <w:rPr>
                <w:sz w:val="20"/>
                <w:szCs w:val="20"/>
                <w:lang w:val="en-US"/>
              </w:rPr>
              <w:t>CF51B k=7 mat, util</w:t>
            </w:r>
          </w:p>
          <w:p w14:paraId="262E69C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568C781" w14:textId="3561D1FB"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=7</w:t>
            </w:r>
          </w:p>
        </w:tc>
        <w:tc>
          <w:tcPr>
            <w:tcW w:w="1560" w:type="dxa"/>
            <w:tcBorders>
              <w:top w:val="single" w:sz="4" w:space="0" w:color="auto"/>
              <w:bottom w:val="single" w:sz="4" w:space="0" w:color="auto"/>
            </w:tcBorders>
            <w:vAlign w:val="center"/>
          </w:tcPr>
          <w:p w14:paraId="7FBA7D7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06B7999" w14:textId="77777777" w:rsidR="00C67018" w:rsidRPr="00C67018" w:rsidRDefault="00C67018" w:rsidP="00C67018">
            <w:pPr>
              <w:jc w:val="center"/>
              <w:rPr>
                <w:sz w:val="20"/>
                <w:szCs w:val="20"/>
              </w:rPr>
            </w:pPr>
            <w:r w:rsidRPr="00C67018">
              <w:rPr>
                <w:sz w:val="20"/>
                <w:szCs w:val="20"/>
              </w:rPr>
              <w:t>87,20</w:t>
            </w:r>
          </w:p>
        </w:tc>
      </w:tr>
      <w:tr w:rsidR="00C67018" w:rsidRPr="00C67018" w14:paraId="588C73F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9E641" w14:textId="77777777" w:rsidR="00C67018" w:rsidRPr="00C67018" w:rsidRDefault="00C67018" w:rsidP="00C67018">
            <w:pPr>
              <w:rPr>
                <w:sz w:val="20"/>
                <w:szCs w:val="20"/>
              </w:rPr>
            </w:pPr>
            <w:r w:rsidRPr="00C67018">
              <w:rPr>
                <w:sz w:val="20"/>
                <w:szCs w:val="20"/>
              </w:rPr>
              <w:t xml:space="preserve"> 79</w:t>
            </w:r>
          </w:p>
        </w:tc>
        <w:tc>
          <w:tcPr>
            <w:tcW w:w="1701" w:type="dxa"/>
            <w:tcBorders>
              <w:top w:val="single" w:sz="4" w:space="0" w:color="auto"/>
              <w:bottom w:val="single" w:sz="4" w:space="0" w:color="auto"/>
            </w:tcBorders>
            <w:vAlign w:val="center"/>
          </w:tcPr>
          <w:p w14:paraId="1EAFE1F8" w14:textId="2F8C533B"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6DA7B54" w14:textId="6F73262C"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76BA108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B189156" w14:textId="77777777" w:rsidR="00C67018" w:rsidRPr="00C67018" w:rsidRDefault="00C67018" w:rsidP="00C67018">
            <w:pPr>
              <w:jc w:val="center"/>
              <w:rPr>
                <w:sz w:val="20"/>
                <w:szCs w:val="20"/>
              </w:rPr>
            </w:pPr>
            <w:r w:rsidRPr="00C67018">
              <w:rPr>
                <w:sz w:val="20"/>
                <w:szCs w:val="20"/>
              </w:rPr>
              <w:t>87,20</w:t>
            </w:r>
          </w:p>
        </w:tc>
      </w:tr>
      <w:tr w:rsidR="00C67018" w:rsidRPr="00C67018" w14:paraId="140EB0F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49E83B" w14:textId="77777777" w:rsidR="00C67018" w:rsidRPr="00C67018" w:rsidRDefault="00C67018" w:rsidP="00C67018">
            <w:pPr>
              <w:rPr>
                <w:sz w:val="20"/>
                <w:szCs w:val="20"/>
              </w:rPr>
            </w:pPr>
            <w:r w:rsidRPr="00C67018">
              <w:rPr>
                <w:sz w:val="20"/>
                <w:szCs w:val="20"/>
              </w:rPr>
              <w:t xml:space="preserve"> 80</w:t>
            </w:r>
          </w:p>
        </w:tc>
        <w:tc>
          <w:tcPr>
            <w:tcW w:w="1701" w:type="dxa"/>
            <w:tcBorders>
              <w:top w:val="single" w:sz="4" w:space="0" w:color="auto"/>
              <w:bottom w:val="single" w:sz="4" w:space="0" w:color="auto"/>
            </w:tcBorders>
            <w:vAlign w:val="center"/>
          </w:tcPr>
          <w:p w14:paraId="715EF1ED" w14:textId="77777777" w:rsidR="00C67018" w:rsidRPr="00C67018" w:rsidRDefault="00C67018" w:rsidP="00C67018">
            <w:pPr>
              <w:rPr>
                <w:sz w:val="20"/>
                <w:szCs w:val="20"/>
                <w:lang w:val="en-US"/>
              </w:rPr>
            </w:pPr>
            <w:r w:rsidRPr="00C67018">
              <w:rPr>
                <w:sz w:val="20"/>
                <w:szCs w:val="20"/>
                <w:lang w:val="en-US"/>
              </w:rPr>
              <w:t>CF57A</w:t>
            </w:r>
          </w:p>
          <w:p w14:paraId="627410C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9421619" w14:textId="47CBC5E1"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375688A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DC685FB" w14:textId="77777777" w:rsidR="00C67018" w:rsidRPr="00C67018" w:rsidRDefault="00C67018" w:rsidP="00C67018">
            <w:pPr>
              <w:jc w:val="center"/>
              <w:rPr>
                <w:sz w:val="20"/>
                <w:szCs w:val="20"/>
              </w:rPr>
            </w:pPr>
            <w:r w:rsidRPr="00C67018">
              <w:rPr>
                <w:sz w:val="20"/>
                <w:szCs w:val="20"/>
              </w:rPr>
              <w:t>87,20</w:t>
            </w:r>
          </w:p>
        </w:tc>
      </w:tr>
      <w:tr w:rsidR="00C67018" w:rsidRPr="00C67018" w14:paraId="7BB976A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A707B0" w14:textId="77777777" w:rsidR="00C67018" w:rsidRPr="00C67018" w:rsidRDefault="00C67018" w:rsidP="00C67018">
            <w:pPr>
              <w:rPr>
                <w:sz w:val="20"/>
                <w:szCs w:val="20"/>
              </w:rPr>
            </w:pPr>
            <w:r w:rsidRPr="00C67018">
              <w:rPr>
                <w:sz w:val="20"/>
                <w:szCs w:val="20"/>
              </w:rPr>
              <w:t xml:space="preserve"> 81</w:t>
            </w:r>
          </w:p>
        </w:tc>
        <w:tc>
          <w:tcPr>
            <w:tcW w:w="1701" w:type="dxa"/>
            <w:tcBorders>
              <w:top w:val="single" w:sz="4" w:space="0" w:color="auto"/>
              <w:bottom w:val="single" w:sz="4" w:space="0" w:color="auto"/>
            </w:tcBorders>
            <w:vAlign w:val="center"/>
          </w:tcPr>
          <w:p w14:paraId="2CDEA143" w14:textId="77777777" w:rsidR="00C67018" w:rsidRPr="00C67018" w:rsidRDefault="00C67018" w:rsidP="00C67018">
            <w:pPr>
              <w:rPr>
                <w:sz w:val="20"/>
                <w:szCs w:val="20"/>
                <w:lang w:val="en-US"/>
              </w:rPr>
            </w:pPr>
            <w:r w:rsidRPr="00C67018">
              <w:rPr>
                <w:sz w:val="20"/>
                <w:szCs w:val="20"/>
                <w:lang w:val="en-US"/>
              </w:rPr>
              <w:t>CF56A</w:t>
            </w:r>
          </w:p>
          <w:p w14:paraId="73DD554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8FB0B74" w14:textId="67FF4A21"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1F3212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74ACD7A" w14:textId="77777777" w:rsidR="00C67018" w:rsidRPr="00C67018" w:rsidRDefault="00C67018" w:rsidP="00C67018">
            <w:pPr>
              <w:jc w:val="center"/>
              <w:rPr>
                <w:sz w:val="20"/>
                <w:szCs w:val="20"/>
              </w:rPr>
            </w:pPr>
            <w:r w:rsidRPr="00C67018">
              <w:rPr>
                <w:sz w:val="20"/>
                <w:szCs w:val="20"/>
              </w:rPr>
              <w:t>87,20</w:t>
            </w:r>
          </w:p>
        </w:tc>
      </w:tr>
      <w:tr w:rsidR="00C67018" w:rsidRPr="00C67018" w14:paraId="634C89D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A648D" w14:textId="77777777" w:rsidR="00C67018" w:rsidRPr="00C67018" w:rsidRDefault="00C67018" w:rsidP="00C67018">
            <w:pPr>
              <w:rPr>
                <w:sz w:val="20"/>
                <w:szCs w:val="20"/>
              </w:rPr>
            </w:pPr>
            <w:r w:rsidRPr="00C67018">
              <w:rPr>
                <w:sz w:val="20"/>
                <w:szCs w:val="20"/>
              </w:rPr>
              <w:t xml:space="preserve"> 82</w:t>
            </w:r>
          </w:p>
        </w:tc>
        <w:tc>
          <w:tcPr>
            <w:tcW w:w="1701" w:type="dxa"/>
            <w:tcBorders>
              <w:top w:val="single" w:sz="4" w:space="0" w:color="auto"/>
              <w:bottom w:val="single" w:sz="4" w:space="0" w:color="auto"/>
            </w:tcBorders>
            <w:vAlign w:val="center"/>
          </w:tcPr>
          <w:p w14:paraId="4AA69886" w14:textId="2E720A3B"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5DC3BEBA" w14:textId="723676A2"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3978CB6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A1FDC1F" w14:textId="77777777" w:rsidR="00C67018" w:rsidRPr="00C67018" w:rsidRDefault="00C67018" w:rsidP="00C67018">
            <w:pPr>
              <w:jc w:val="center"/>
              <w:rPr>
                <w:sz w:val="20"/>
                <w:szCs w:val="20"/>
              </w:rPr>
            </w:pPr>
            <w:r w:rsidRPr="00C67018">
              <w:rPr>
                <w:sz w:val="20"/>
                <w:szCs w:val="20"/>
              </w:rPr>
              <w:t>87,20</w:t>
            </w:r>
          </w:p>
        </w:tc>
      </w:tr>
      <w:tr w:rsidR="00C67018" w:rsidRPr="00C67018" w14:paraId="424A190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02119" w14:textId="77777777" w:rsidR="00C67018" w:rsidRPr="00C67018" w:rsidRDefault="00C67018" w:rsidP="00C67018">
            <w:pPr>
              <w:rPr>
                <w:sz w:val="20"/>
                <w:szCs w:val="20"/>
              </w:rPr>
            </w:pPr>
            <w:r w:rsidRPr="00C67018">
              <w:rPr>
                <w:sz w:val="20"/>
                <w:szCs w:val="20"/>
              </w:rPr>
              <w:t xml:space="preserve"> 83</w:t>
            </w:r>
          </w:p>
        </w:tc>
        <w:tc>
          <w:tcPr>
            <w:tcW w:w="1701" w:type="dxa"/>
            <w:tcBorders>
              <w:top w:val="single" w:sz="4" w:space="0" w:color="auto"/>
              <w:bottom w:val="single" w:sz="4" w:space="0" w:color="auto"/>
            </w:tcBorders>
            <w:vAlign w:val="center"/>
          </w:tcPr>
          <w:p w14:paraId="3F126D76" w14:textId="77777777" w:rsidR="00C67018" w:rsidRPr="00C67018" w:rsidRDefault="00C67018" w:rsidP="00C67018">
            <w:pPr>
              <w:rPr>
                <w:sz w:val="20"/>
                <w:szCs w:val="20"/>
                <w:lang w:val="en-US"/>
              </w:rPr>
            </w:pPr>
            <w:r w:rsidRPr="00C67018">
              <w:rPr>
                <w:sz w:val="20"/>
                <w:szCs w:val="20"/>
                <w:lang w:val="en-US"/>
              </w:rPr>
              <w:t>CN06A</w:t>
            </w:r>
          </w:p>
          <w:p w14:paraId="40FE163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3355BB7" w14:textId="16AFD2CB"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710C5D1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25CEF04" w14:textId="77777777" w:rsidR="00C67018" w:rsidRPr="00C67018" w:rsidRDefault="00C67018" w:rsidP="00C67018">
            <w:pPr>
              <w:jc w:val="center"/>
              <w:rPr>
                <w:sz w:val="20"/>
                <w:szCs w:val="20"/>
              </w:rPr>
            </w:pPr>
            <w:r w:rsidRPr="00C67018">
              <w:rPr>
                <w:sz w:val="20"/>
                <w:szCs w:val="20"/>
              </w:rPr>
              <w:t>87,20</w:t>
            </w:r>
          </w:p>
        </w:tc>
      </w:tr>
      <w:tr w:rsidR="00C67018" w:rsidRPr="00C67018" w14:paraId="1B2BA57D" w14:textId="77777777" w:rsidTr="00C67018">
        <w:tc>
          <w:tcPr>
            <w:tcW w:w="709" w:type="dxa"/>
            <w:tcBorders>
              <w:top w:val="nil"/>
              <w:left w:val="single" w:sz="6" w:space="0" w:color="auto"/>
              <w:bottom w:val="nil"/>
              <w:right w:val="nil"/>
            </w:tcBorders>
          </w:tcPr>
          <w:p w14:paraId="2FAF4B09"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72DE5DCD"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3314B891" w14:textId="29A41469" w:rsidR="00C67018" w:rsidRPr="00C67018" w:rsidRDefault="00C67018" w:rsidP="00705151">
            <w:pPr>
              <w:rPr>
                <w:b/>
                <w:bCs/>
                <w:sz w:val="20"/>
                <w:szCs w:val="20"/>
                <w:lang w:val="en-US"/>
              </w:rPr>
            </w:pPr>
            <w:r w:rsidRPr="00C67018">
              <w:rPr>
                <w:b/>
                <w:bCs/>
                <w:sz w:val="20"/>
                <w:szCs w:val="20"/>
                <w:lang w:val="en-US"/>
              </w:rPr>
              <w:t>Capitolul 1.3.2. Tavan</w:t>
            </w:r>
          </w:p>
        </w:tc>
        <w:tc>
          <w:tcPr>
            <w:tcW w:w="1560" w:type="dxa"/>
            <w:tcBorders>
              <w:top w:val="nil"/>
              <w:left w:val="single" w:sz="6" w:space="0" w:color="auto"/>
              <w:bottom w:val="nil"/>
              <w:right w:val="nil"/>
            </w:tcBorders>
          </w:tcPr>
          <w:p w14:paraId="3CF94F12"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35B2873" w14:textId="77777777" w:rsidR="00C67018" w:rsidRPr="00C67018" w:rsidRDefault="00C67018" w:rsidP="00C67018">
            <w:pPr>
              <w:rPr>
                <w:sz w:val="20"/>
                <w:szCs w:val="20"/>
                <w:lang w:val="en-US"/>
              </w:rPr>
            </w:pPr>
          </w:p>
        </w:tc>
      </w:tr>
      <w:tr w:rsidR="00C67018" w:rsidRPr="00C67018" w14:paraId="4E4AFB6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85A7D" w14:textId="77777777" w:rsidR="00C67018" w:rsidRPr="00C67018" w:rsidRDefault="00C67018" w:rsidP="00C67018">
            <w:pPr>
              <w:rPr>
                <w:sz w:val="20"/>
                <w:szCs w:val="20"/>
              </w:rPr>
            </w:pPr>
            <w:r w:rsidRPr="00C67018">
              <w:rPr>
                <w:sz w:val="20"/>
                <w:szCs w:val="20"/>
              </w:rPr>
              <w:t>84</w:t>
            </w:r>
          </w:p>
        </w:tc>
        <w:tc>
          <w:tcPr>
            <w:tcW w:w="1701" w:type="dxa"/>
            <w:tcBorders>
              <w:top w:val="single" w:sz="4" w:space="0" w:color="auto"/>
              <w:bottom w:val="single" w:sz="4" w:space="0" w:color="auto"/>
            </w:tcBorders>
            <w:vAlign w:val="center"/>
          </w:tcPr>
          <w:p w14:paraId="48346273" w14:textId="77777777" w:rsidR="00C67018" w:rsidRPr="00C67018" w:rsidRDefault="00C67018" w:rsidP="00C67018">
            <w:pPr>
              <w:rPr>
                <w:sz w:val="20"/>
                <w:szCs w:val="20"/>
                <w:lang w:val="en-US"/>
              </w:rPr>
            </w:pPr>
            <w:r w:rsidRPr="00C67018">
              <w:rPr>
                <w:sz w:val="20"/>
                <w:szCs w:val="20"/>
                <w:lang w:val="en-US"/>
              </w:rPr>
              <w:t>CK29F</w:t>
            </w:r>
          </w:p>
          <w:p w14:paraId="1CB1A52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A5F2D3C" w14:textId="1DBE53DD" w:rsidR="00C67018" w:rsidRPr="00C67018" w:rsidRDefault="00C67018" w:rsidP="00705151">
            <w:pPr>
              <w:adjustRightInd w:val="0"/>
              <w:rPr>
                <w:rFonts w:ascii="Times New Roman CYR" w:hAnsi="Times New Roman CYR" w:cs="Times New Roman CYR"/>
                <w:sz w:val="20"/>
                <w:szCs w:val="20"/>
              </w:rPr>
            </w:pPr>
            <w:r w:rsidRPr="00C67018">
              <w:rPr>
                <w:sz w:val="20"/>
                <w:szCs w:val="20"/>
              </w:rPr>
              <w:t>Tavane suspendate din panouri prefabricate "Armstrong", inclusiv sistemul-grila  (600x600x12mm)  (casetat)</w:t>
            </w:r>
          </w:p>
        </w:tc>
        <w:tc>
          <w:tcPr>
            <w:tcW w:w="1560" w:type="dxa"/>
            <w:tcBorders>
              <w:top w:val="single" w:sz="4" w:space="0" w:color="auto"/>
              <w:bottom w:val="single" w:sz="4" w:space="0" w:color="auto"/>
            </w:tcBorders>
            <w:vAlign w:val="center"/>
          </w:tcPr>
          <w:p w14:paraId="10573D4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DD77907" w14:textId="77777777" w:rsidR="00C67018" w:rsidRPr="00C67018" w:rsidRDefault="00C67018" w:rsidP="00C67018">
            <w:pPr>
              <w:jc w:val="center"/>
              <w:rPr>
                <w:sz w:val="20"/>
                <w:szCs w:val="20"/>
              </w:rPr>
            </w:pPr>
            <w:r w:rsidRPr="00C67018">
              <w:rPr>
                <w:sz w:val="20"/>
                <w:szCs w:val="20"/>
              </w:rPr>
              <w:t>68,60</w:t>
            </w:r>
          </w:p>
        </w:tc>
      </w:tr>
      <w:tr w:rsidR="00C67018" w:rsidRPr="00C67018" w14:paraId="6C1658EB" w14:textId="77777777" w:rsidTr="00C67018">
        <w:tc>
          <w:tcPr>
            <w:tcW w:w="709" w:type="dxa"/>
            <w:tcBorders>
              <w:top w:val="nil"/>
              <w:left w:val="single" w:sz="6" w:space="0" w:color="auto"/>
              <w:bottom w:val="nil"/>
              <w:right w:val="nil"/>
            </w:tcBorders>
          </w:tcPr>
          <w:p w14:paraId="2D9A7934"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1A2885E0"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BD5B2AD" w14:textId="0F2181E3" w:rsidR="00C67018" w:rsidRPr="00C67018" w:rsidRDefault="00C67018" w:rsidP="00705151">
            <w:pPr>
              <w:rPr>
                <w:b/>
                <w:bCs/>
                <w:sz w:val="20"/>
                <w:szCs w:val="20"/>
                <w:lang w:val="en-US"/>
              </w:rPr>
            </w:pPr>
            <w:r w:rsidRPr="00C67018">
              <w:rPr>
                <w:b/>
                <w:bCs/>
                <w:sz w:val="20"/>
                <w:szCs w:val="20"/>
                <w:lang w:val="en-US"/>
              </w:rPr>
              <w:t>Capitolul 1.3.3. Glafuri</w:t>
            </w:r>
          </w:p>
        </w:tc>
        <w:tc>
          <w:tcPr>
            <w:tcW w:w="1560" w:type="dxa"/>
            <w:tcBorders>
              <w:top w:val="nil"/>
              <w:left w:val="single" w:sz="6" w:space="0" w:color="auto"/>
              <w:bottom w:val="nil"/>
              <w:right w:val="nil"/>
            </w:tcBorders>
          </w:tcPr>
          <w:p w14:paraId="20344E86"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11B51C96" w14:textId="77777777" w:rsidR="00C67018" w:rsidRPr="00C67018" w:rsidRDefault="00C67018" w:rsidP="00C67018">
            <w:pPr>
              <w:rPr>
                <w:sz w:val="20"/>
                <w:szCs w:val="20"/>
                <w:lang w:val="en-US"/>
              </w:rPr>
            </w:pPr>
          </w:p>
        </w:tc>
      </w:tr>
      <w:tr w:rsidR="00C67018" w:rsidRPr="00C67018" w14:paraId="6ADD7A0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E1294" w14:textId="77777777" w:rsidR="00C67018" w:rsidRPr="00C67018" w:rsidRDefault="00C67018" w:rsidP="00C67018">
            <w:pPr>
              <w:rPr>
                <w:sz w:val="20"/>
                <w:szCs w:val="20"/>
              </w:rPr>
            </w:pPr>
            <w:r w:rsidRPr="00C67018">
              <w:rPr>
                <w:sz w:val="20"/>
                <w:szCs w:val="20"/>
              </w:rPr>
              <w:t>85</w:t>
            </w:r>
          </w:p>
        </w:tc>
        <w:tc>
          <w:tcPr>
            <w:tcW w:w="1701" w:type="dxa"/>
            <w:tcBorders>
              <w:top w:val="single" w:sz="4" w:space="0" w:color="auto"/>
              <w:bottom w:val="single" w:sz="4" w:space="0" w:color="auto"/>
            </w:tcBorders>
            <w:vAlign w:val="center"/>
          </w:tcPr>
          <w:p w14:paraId="23FB7E20" w14:textId="77777777" w:rsidR="00C67018" w:rsidRPr="00C67018" w:rsidRDefault="00C67018" w:rsidP="00C67018">
            <w:pPr>
              <w:rPr>
                <w:sz w:val="20"/>
                <w:szCs w:val="20"/>
                <w:lang w:val="en-US"/>
              </w:rPr>
            </w:pPr>
            <w:r w:rsidRPr="00C67018">
              <w:rPr>
                <w:sz w:val="20"/>
                <w:szCs w:val="20"/>
                <w:lang w:val="en-US"/>
              </w:rPr>
              <w:t>CF61A</w:t>
            </w:r>
          </w:p>
          <w:p w14:paraId="02225A9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117B6EA" w14:textId="0C576099" w:rsidR="00C67018" w:rsidRPr="00C67018" w:rsidRDefault="00C67018" w:rsidP="00705151">
            <w:pPr>
              <w:adjustRightInd w:val="0"/>
              <w:rPr>
                <w:rFonts w:ascii="Times New Roman CYR" w:hAnsi="Times New Roman CYR" w:cs="Times New Roman CYR"/>
                <w:sz w:val="20"/>
                <w:szCs w:val="20"/>
              </w:rPr>
            </w:pPr>
            <w:r w:rsidRPr="00C67018">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05D0E66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A22F9FF" w14:textId="77777777" w:rsidR="00C67018" w:rsidRPr="00C67018" w:rsidRDefault="00C67018" w:rsidP="00C67018">
            <w:pPr>
              <w:jc w:val="center"/>
              <w:rPr>
                <w:sz w:val="20"/>
                <w:szCs w:val="20"/>
              </w:rPr>
            </w:pPr>
            <w:r w:rsidRPr="00C67018">
              <w:rPr>
                <w:sz w:val="20"/>
                <w:szCs w:val="20"/>
              </w:rPr>
              <w:t>10,90</w:t>
            </w:r>
          </w:p>
        </w:tc>
      </w:tr>
      <w:tr w:rsidR="00C67018" w:rsidRPr="00C67018" w14:paraId="0A2659F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9FE0BF" w14:textId="77777777" w:rsidR="00C67018" w:rsidRPr="00C67018" w:rsidRDefault="00C67018" w:rsidP="00C67018">
            <w:pPr>
              <w:rPr>
                <w:sz w:val="20"/>
                <w:szCs w:val="20"/>
              </w:rPr>
            </w:pPr>
            <w:r w:rsidRPr="00C67018">
              <w:rPr>
                <w:sz w:val="20"/>
                <w:szCs w:val="20"/>
              </w:rPr>
              <w:t xml:space="preserve"> 86</w:t>
            </w:r>
          </w:p>
        </w:tc>
        <w:tc>
          <w:tcPr>
            <w:tcW w:w="1701" w:type="dxa"/>
            <w:tcBorders>
              <w:top w:val="single" w:sz="4" w:space="0" w:color="auto"/>
              <w:bottom w:val="single" w:sz="4" w:space="0" w:color="auto"/>
            </w:tcBorders>
            <w:vAlign w:val="center"/>
          </w:tcPr>
          <w:p w14:paraId="3BA75BE2" w14:textId="38416CA3" w:rsidR="00C67018" w:rsidRPr="00C67018" w:rsidRDefault="00C67018" w:rsidP="00705151">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309BC33F" w14:textId="40F183BA" w:rsidR="00C67018" w:rsidRPr="00C67018" w:rsidRDefault="00C67018" w:rsidP="00705151">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629E113D"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65084AB1" w14:textId="77777777" w:rsidR="00C67018" w:rsidRPr="00C67018" w:rsidRDefault="00C67018" w:rsidP="00C67018">
            <w:pPr>
              <w:jc w:val="center"/>
              <w:rPr>
                <w:sz w:val="20"/>
                <w:szCs w:val="20"/>
              </w:rPr>
            </w:pPr>
            <w:r w:rsidRPr="00C67018">
              <w:rPr>
                <w:sz w:val="20"/>
                <w:szCs w:val="20"/>
              </w:rPr>
              <w:t>30,92</w:t>
            </w:r>
          </w:p>
        </w:tc>
      </w:tr>
      <w:tr w:rsidR="00C67018" w:rsidRPr="00C67018" w14:paraId="7E3873A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56479F" w14:textId="77777777" w:rsidR="00C67018" w:rsidRPr="00C67018" w:rsidRDefault="00C67018" w:rsidP="00C67018">
            <w:pPr>
              <w:rPr>
                <w:sz w:val="20"/>
                <w:szCs w:val="20"/>
              </w:rPr>
            </w:pPr>
            <w:r w:rsidRPr="00C67018">
              <w:rPr>
                <w:sz w:val="20"/>
                <w:szCs w:val="20"/>
              </w:rPr>
              <w:t xml:space="preserve"> 87</w:t>
            </w:r>
          </w:p>
        </w:tc>
        <w:tc>
          <w:tcPr>
            <w:tcW w:w="1701" w:type="dxa"/>
            <w:tcBorders>
              <w:top w:val="single" w:sz="4" w:space="0" w:color="auto"/>
              <w:bottom w:val="single" w:sz="4" w:space="0" w:color="auto"/>
            </w:tcBorders>
            <w:vAlign w:val="center"/>
          </w:tcPr>
          <w:p w14:paraId="391046DC" w14:textId="0A2DE745"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511F2679" w14:textId="4A8C79EA"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3313BF1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7965B47" w14:textId="77777777" w:rsidR="00C67018" w:rsidRPr="00C67018" w:rsidRDefault="00C67018" w:rsidP="00C67018">
            <w:pPr>
              <w:jc w:val="center"/>
              <w:rPr>
                <w:sz w:val="20"/>
                <w:szCs w:val="20"/>
              </w:rPr>
            </w:pPr>
            <w:r w:rsidRPr="00C67018">
              <w:rPr>
                <w:sz w:val="20"/>
                <w:szCs w:val="20"/>
              </w:rPr>
              <w:t>10,90</w:t>
            </w:r>
          </w:p>
        </w:tc>
      </w:tr>
      <w:tr w:rsidR="00C67018" w:rsidRPr="00C67018" w14:paraId="52D3BBC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ABF96" w14:textId="77777777" w:rsidR="00C67018" w:rsidRPr="00C67018" w:rsidRDefault="00C67018" w:rsidP="00C67018">
            <w:pPr>
              <w:rPr>
                <w:sz w:val="20"/>
                <w:szCs w:val="20"/>
              </w:rPr>
            </w:pPr>
            <w:r w:rsidRPr="00C67018">
              <w:rPr>
                <w:sz w:val="20"/>
                <w:szCs w:val="20"/>
              </w:rPr>
              <w:t xml:space="preserve"> 88</w:t>
            </w:r>
          </w:p>
        </w:tc>
        <w:tc>
          <w:tcPr>
            <w:tcW w:w="1701" w:type="dxa"/>
            <w:tcBorders>
              <w:top w:val="single" w:sz="4" w:space="0" w:color="auto"/>
              <w:bottom w:val="single" w:sz="4" w:space="0" w:color="auto"/>
            </w:tcBorders>
            <w:vAlign w:val="center"/>
          </w:tcPr>
          <w:p w14:paraId="5554D48D" w14:textId="77777777" w:rsidR="00C67018" w:rsidRPr="00C67018" w:rsidRDefault="00C67018" w:rsidP="00C67018">
            <w:pPr>
              <w:rPr>
                <w:sz w:val="20"/>
                <w:szCs w:val="20"/>
                <w:lang w:val="en-US"/>
              </w:rPr>
            </w:pPr>
            <w:r w:rsidRPr="00C67018">
              <w:rPr>
                <w:sz w:val="20"/>
                <w:szCs w:val="20"/>
                <w:lang w:val="en-US"/>
              </w:rPr>
              <w:t>CF57A</w:t>
            </w:r>
          </w:p>
          <w:p w14:paraId="326B171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D606757" w14:textId="0E1B5B5B"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0669480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FFC0836" w14:textId="77777777" w:rsidR="00C67018" w:rsidRPr="00C67018" w:rsidRDefault="00C67018" w:rsidP="00C67018">
            <w:pPr>
              <w:jc w:val="center"/>
              <w:rPr>
                <w:sz w:val="20"/>
                <w:szCs w:val="20"/>
              </w:rPr>
            </w:pPr>
            <w:r w:rsidRPr="00C67018">
              <w:rPr>
                <w:sz w:val="20"/>
                <w:szCs w:val="20"/>
              </w:rPr>
              <w:t>10,90</w:t>
            </w:r>
          </w:p>
        </w:tc>
      </w:tr>
      <w:tr w:rsidR="00C67018" w:rsidRPr="00C67018" w14:paraId="59BAC71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7E264" w14:textId="77777777" w:rsidR="00C67018" w:rsidRPr="00C67018" w:rsidRDefault="00C67018" w:rsidP="00C67018">
            <w:pPr>
              <w:rPr>
                <w:sz w:val="20"/>
                <w:szCs w:val="20"/>
              </w:rPr>
            </w:pPr>
            <w:r w:rsidRPr="00C67018">
              <w:rPr>
                <w:sz w:val="20"/>
                <w:szCs w:val="20"/>
              </w:rPr>
              <w:t xml:space="preserve"> 89</w:t>
            </w:r>
          </w:p>
        </w:tc>
        <w:tc>
          <w:tcPr>
            <w:tcW w:w="1701" w:type="dxa"/>
            <w:tcBorders>
              <w:top w:val="single" w:sz="4" w:space="0" w:color="auto"/>
              <w:bottom w:val="single" w:sz="4" w:space="0" w:color="auto"/>
            </w:tcBorders>
            <w:vAlign w:val="center"/>
          </w:tcPr>
          <w:p w14:paraId="1396D298" w14:textId="7EEABB2B"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2384B35F" w14:textId="2B79E8F5"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34E2178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0ACA174" w14:textId="77777777" w:rsidR="00C67018" w:rsidRPr="00C67018" w:rsidRDefault="00C67018" w:rsidP="00C67018">
            <w:pPr>
              <w:jc w:val="center"/>
              <w:rPr>
                <w:sz w:val="20"/>
                <w:szCs w:val="20"/>
              </w:rPr>
            </w:pPr>
            <w:r w:rsidRPr="00C67018">
              <w:rPr>
                <w:sz w:val="20"/>
                <w:szCs w:val="20"/>
              </w:rPr>
              <w:t>10,90</w:t>
            </w:r>
          </w:p>
        </w:tc>
      </w:tr>
      <w:tr w:rsidR="00C67018" w:rsidRPr="00C67018" w14:paraId="496EE72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3AE8A" w14:textId="77777777" w:rsidR="00C67018" w:rsidRPr="00C67018" w:rsidRDefault="00C67018" w:rsidP="00C67018">
            <w:pPr>
              <w:rPr>
                <w:sz w:val="20"/>
                <w:szCs w:val="20"/>
              </w:rPr>
            </w:pPr>
            <w:r w:rsidRPr="00C67018">
              <w:rPr>
                <w:sz w:val="20"/>
                <w:szCs w:val="20"/>
              </w:rPr>
              <w:lastRenderedPageBreak/>
              <w:t xml:space="preserve"> 90</w:t>
            </w:r>
          </w:p>
        </w:tc>
        <w:tc>
          <w:tcPr>
            <w:tcW w:w="1701" w:type="dxa"/>
            <w:tcBorders>
              <w:top w:val="single" w:sz="4" w:space="0" w:color="auto"/>
              <w:bottom w:val="single" w:sz="4" w:space="0" w:color="auto"/>
            </w:tcBorders>
            <w:vAlign w:val="center"/>
          </w:tcPr>
          <w:p w14:paraId="09FBDC65" w14:textId="77777777" w:rsidR="00C67018" w:rsidRPr="00C67018" w:rsidRDefault="00C67018" w:rsidP="00C67018">
            <w:pPr>
              <w:rPr>
                <w:sz w:val="20"/>
                <w:szCs w:val="20"/>
                <w:lang w:val="en-US"/>
              </w:rPr>
            </w:pPr>
            <w:r w:rsidRPr="00C67018">
              <w:rPr>
                <w:sz w:val="20"/>
                <w:szCs w:val="20"/>
                <w:lang w:val="en-US"/>
              </w:rPr>
              <w:t>CN06A</w:t>
            </w:r>
          </w:p>
          <w:p w14:paraId="1E42D6B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E0B15AE" w14:textId="75C541CA"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2A4B760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BFAA3E9" w14:textId="77777777" w:rsidR="00C67018" w:rsidRPr="00C67018" w:rsidRDefault="00C67018" w:rsidP="00C67018">
            <w:pPr>
              <w:jc w:val="center"/>
              <w:rPr>
                <w:sz w:val="20"/>
                <w:szCs w:val="20"/>
              </w:rPr>
            </w:pPr>
            <w:r w:rsidRPr="00C67018">
              <w:rPr>
                <w:sz w:val="20"/>
                <w:szCs w:val="20"/>
              </w:rPr>
              <w:t>10,90</w:t>
            </w:r>
          </w:p>
        </w:tc>
      </w:tr>
      <w:tr w:rsidR="00C67018" w:rsidRPr="00C67018" w14:paraId="440E046B" w14:textId="77777777" w:rsidTr="00C67018">
        <w:tc>
          <w:tcPr>
            <w:tcW w:w="709" w:type="dxa"/>
            <w:tcBorders>
              <w:top w:val="nil"/>
              <w:left w:val="single" w:sz="6" w:space="0" w:color="auto"/>
              <w:bottom w:val="nil"/>
              <w:right w:val="nil"/>
            </w:tcBorders>
          </w:tcPr>
          <w:p w14:paraId="3EA798C4"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3E9C74DD"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45A85F0" w14:textId="2375B59E" w:rsidR="00C67018" w:rsidRPr="00C67018" w:rsidRDefault="00C67018" w:rsidP="00705151">
            <w:pPr>
              <w:rPr>
                <w:b/>
                <w:bCs/>
                <w:sz w:val="20"/>
                <w:szCs w:val="20"/>
                <w:lang w:val="en-US"/>
              </w:rPr>
            </w:pPr>
            <w:r w:rsidRPr="00C67018">
              <w:rPr>
                <w:b/>
                <w:bCs/>
                <w:sz w:val="20"/>
                <w:szCs w:val="20"/>
                <w:lang w:val="en-US"/>
              </w:rPr>
              <w:t>Capitolul 1.3.4. Pardoseli</w:t>
            </w:r>
          </w:p>
        </w:tc>
        <w:tc>
          <w:tcPr>
            <w:tcW w:w="1560" w:type="dxa"/>
            <w:tcBorders>
              <w:top w:val="nil"/>
              <w:left w:val="single" w:sz="6" w:space="0" w:color="auto"/>
              <w:bottom w:val="nil"/>
              <w:right w:val="nil"/>
            </w:tcBorders>
          </w:tcPr>
          <w:p w14:paraId="1FD10329"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072ED80" w14:textId="77777777" w:rsidR="00C67018" w:rsidRPr="00C67018" w:rsidRDefault="00C67018" w:rsidP="00C67018">
            <w:pPr>
              <w:rPr>
                <w:sz w:val="20"/>
                <w:szCs w:val="20"/>
                <w:lang w:val="en-US"/>
              </w:rPr>
            </w:pPr>
          </w:p>
        </w:tc>
      </w:tr>
      <w:tr w:rsidR="00C67018" w:rsidRPr="00C67018" w14:paraId="0477CD1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C4A32" w14:textId="77777777" w:rsidR="00C67018" w:rsidRPr="00C67018" w:rsidRDefault="00C67018" w:rsidP="00C67018">
            <w:pPr>
              <w:rPr>
                <w:sz w:val="20"/>
                <w:szCs w:val="20"/>
              </w:rPr>
            </w:pPr>
            <w:r w:rsidRPr="00C67018">
              <w:rPr>
                <w:sz w:val="20"/>
                <w:szCs w:val="20"/>
              </w:rPr>
              <w:t>91</w:t>
            </w:r>
          </w:p>
        </w:tc>
        <w:tc>
          <w:tcPr>
            <w:tcW w:w="1701" w:type="dxa"/>
            <w:tcBorders>
              <w:top w:val="single" w:sz="4" w:space="0" w:color="auto"/>
              <w:bottom w:val="single" w:sz="4" w:space="0" w:color="auto"/>
            </w:tcBorders>
            <w:vAlign w:val="center"/>
          </w:tcPr>
          <w:p w14:paraId="4A23EC08" w14:textId="69C0C5EB" w:rsidR="00C67018" w:rsidRPr="00C67018" w:rsidRDefault="00C67018" w:rsidP="00705151">
            <w:pPr>
              <w:rPr>
                <w:sz w:val="20"/>
                <w:szCs w:val="20"/>
              </w:rPr>
            </w:pPr>
            <w:r w:rsidRPr="00C67018">
              <w:rPr>
                <w:sz w:val="20"/>
                <w:szCs w:val="20"/>
                <w:lang w:val="en-US"/>
              </w:rPr>
              <w:t>RpCK41B</w:t>
            </w:r>
          </w:p>
        </w:tc>
        <w:tc>
          <w:tcPr>
            <w:tcW w:w="4961" w:type="dxa"/>
            <w:tcBorders>
              <w:top w:val="single" w:sz="4" w:space="0" w:color="auto"/>
              <w:bottom w:val="single" w:sz="4" w:space="0" w:color="auto"/>
            </w:tcBorders>
            <w:vAlign w:val="center"/>
          </w:tcPr>
          <w:p w14:paraId="54DDE30C" w14:textId="2ADC8AAD"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Desfacerea pardoselilor din parchet de stejar sau fag</w:t>
            </w:r>
          </w:p>
        </w:tc>
        <w:tc>
          <w:tcPr>
            <w:tcW w:w="1560" w:type="dxa"/>
            <w:tcBorders>
              <w:top w:val="single" w:sz="4" w:space="0" w:color="auto"/>
              <w:bottom w:val="single" w:sz="4" w:space="0" w:color="auto"/>
            </w:tcBorders>
            <w:vAlign w:val="center"/>
          </w:tcPr>
          <w:p w14:paraId="5F5C254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D0F713B" w14:textId="77777777" w:rsidR="00C67018" w:rsidRPr="00C67018" w:rsidRDefault="00C67018" w:rsidP="00C67018">
            <w:pPr>
              <w:jc w:val="center"/>
              <w:rPr>
                <w:sz w:val="20"/>
                <w:szCs w:val="20"/>
              </w:rPr>
            </w:pPr>
            <w:r w:rsidRPr="00C67018">
              <w:rPr>
                <w:sz w:val="20"/>
                <w:szCs w:val="20"/>
              </w:rPr>
              <w:t>68,55</w:t>
            </w:r>
          </w:p>
        </w:tc>
      </w:tr>
      <w:tr w:rsidR="00C67018" w:rsidRPr="00C67018" w14:paraId="7C062D9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47B93" w14:textId="77777777" w:rsidR="00C67018" w:rsidRPr="00C67018" w:rsidRDefault="00C67018" w:rsidP="00C67018">
            <w:pPr>
              <w:rPr>
                <w:sz w:val="20"/>
                <w:szCs w:val="20"/>
              </w:rPr>
            </w:pPr>
            <w:r w:rsidRPr="00C67018">
              <w:rPr>
                <w:sz w:val="20"/>
                <w:szCs w:val="20"/>
              </w:rPr>
              <w:t xml:space="preserve"> 92</w:t>
            </w:r>
          </w:p>
        </w:tc>
        <w:tc>
          <w:tcPr>
            <w:tcW w:w="1701" w:type="dxa"/>
            <w:tcBorders>
              <w:top w:val="single" w:sz="4" w:space="0" w:color="auto"/>
              <w:bottom w:val="single" w:sz="4" w:space="0" w:color="auto"/>
            </w:tcBorders>
            <w:vAlign w:val="center"/>
          </w:tcPr>
          <w:p w14:paraId="5E05660E" w14:textId="77777777" w:rsidR="00C67018" w:rsidRPr="00C67018" w:rsidRDefault="00C67018" w:rsidP="00C67018">
            <w:pPr>
              <w:rPr>
                <w:sz w:val="20"/>
                <w:szCs w:val="20"/>
                <w:lang w:val="en-US"/>
              </w:rPr>
            </w:pPr>
            <w:r w:rsidRPr="00C67018">
              <w:rPr>
                <w:sz w:val="20"/>
                <w:szCs w:val="20"/>
                <w:lang w:val="en-US"/>
              </w:rPr>
              <w:t>CN54A</w:t>
            </w:r>
          </w:p>
          <w:p w14:paraId="1029150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2B192F4" w14:textId="7859DF68"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grundului cu cuart "Betonocontact" intr-un strat, la pardosele</w:t>
            </w:r>
          </w:p>
        </w:tc>
        <w:tc>
          <w:tcPr>
            <w:tcW w:w="1560" w:type="dxa"/>
            <w:tcBorders>
              <w:top w:val="single" w:sz="4" w:space="0" w:color="auto"/>
              <w:bottom w:val="single" w:sz="4" w:space="0" w:color="auto"/>
            </w:tcBorders>
            <w:vAlign w:val="center"/>
          </w:tcPr>
          <w:p w14:paraId="415F5B0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2331055" w14:textId="77777777" w:rsidR="00C67018" w:rsidRPr="00C67018" w:rsidRDefault="00C67018" w:rsidP="00C67018">
            <w:pPr>
              <w:jc w:val="center"/>
              <w:rPr>
                <w:sz w:val="20"/>
                <w:szCs w:val="20"/>
              </w:rPr>
            </w:pPr>
            <w:r w:rsidRPr="00C67018">
              <w:rPr>
                <w:sz w:val="20"/>
                <w:szCs w:val="20"/>
              </w:rPr>
              <w:t>68,55</w:t>
            </w:r>
          </w:p>
        </w:tc>
      </w:tr>
      <w:tr w:rsidR="00C67018" w:rsidRPr="00C67018" w14:paraId="70697A8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111511" w14:textId="77777777" w:rsidR="00C67018" w:rsidRPr="00C67018" w:rsidRDefault="00C67018" w:rsidP="00C67018">
            <w:pPr>
              <w:rPr>
                <w:sz w:val="20"/>
                <w:szCs w:val="20"/>
              </w:rPr>
            </w:pPr>
            <w:r w:rsidRPr="00C67018">
              <w:rPr>
                <w:sz w:val="20"/>
                <w:szCs w:val="20"/>
              </w:rPr>
              <w:t xml:space="preserve"> 93</w:t>
            </w:r>
          </w:p>
        </w:tc>
        <w:tc>
          <w:tcPr>
            <w:tcW w:w="1701" w:type="dxa"/>
            <w:tcBorders>
              <w:top w:val="single" w:sz="4" w:space="0" w:color="auto"/>
              <w:bottom w:val="single" w:sz="4" w:space="0" w:color="auto"/>
            </w:tcBorders>
            <w:vAlign w:val="center"/>
          </w:tcPr>
          <w:p w14:paraId="6E61F1BC" w14:textId="77777777" w:rsidR="00C67018" w:rsidRPr="00C67018" w:rsidRDefault="00C67018" w:rsidP="00C67018">
            <w:pPr>
              <w:rPr>
                <w:sz w:val="20"/>
                <w:szCs w:val="20"/>
                <w:lang w:val="en-US"/>
              </w:rPr>
            </w:pPr>
            <w:r w:rsidRPr="00C67018">
              <w:rPr>
                <w:sz w:val="20"/>
                <w:szCs w:val="20"/>
                <w:lang w:val="en-US"/>
              </w:rPr>
              <w:t>CG01A</w:t>
            </w:r>
          </w:p>
          <w:p w14:paraId="3E839AD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33B44D5" w14:textId="4068322E"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3CC8BF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921CAB0" w14:textId="77777777" w:rsidR="00C67018" w:rsidRPr="00C67018" w:rsidRDefault="00C67018" w:rsidP="00C67018">
            <w:pPr>
              <w:jc w:val="center"/>
              <w:rPr>
                <w:sz w:val="20"/>
                <w:szCs w:val="20"/>
              </w:rPr>
            </w:pPr>
            <w:r w:rsidRPr="00C67018">
              <w:rPr>
                <w:sz w:val="20"/>
                <w:szCs w:val="20"/>
              </w:rPr>
              <w:t>68,55</w:t>
            </w:r>
          </w:p>
        </w:tc>
      </w:tr>
      <w:tr w:rsidR="00C67018" w:rsidRPr="00C67018" w14:paraId="3F61456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DAC63" w14:textId="77777777" w:rsidR="00C67018" w:rsidRPr="00C67018" w:rsidRDefault="00C67018" w:rsidP="00C67018">
            <w:pPr>
              <w:rPr>
                <w:sz w:val="20"/>
                <w:szCs w:val="20"/>
              </w:rPr>
            </w:pPr>
            <w:r w:rsidRPr="00C67018">
              <w:rPr>
                <w:sz w:val="20"/>
                <w:szCs w:val="20"/>
              </w:rPr>
              <w:t xml:space="preserve"> 94</w:t>
            </w:r>
          </w:p>
        </w:tc>
        <w:tc>
          <w:tcPr>
            <w:tcW w:w="1701" w:type="dxa"/>
            <w:tcBorders>
              <w:top w:val="single" w:sz="4" w:space="0" w:color="auto"/>
              <w:bottom w:val="single" w:sz="4" w:space="0" w:color="auto"/>
            </w:tcBorders>
            <w:vAlign w:val="center"/>
          </w:tcPr>
          <w:p w14:paraId="6B1B1FD0" w14:textId="77777777" w:rsidR="00C67018" w:rsidRPr="00C67018" w:rsidRDefault="00C67018" w:rsidP="00C67018">
            <w:pPr>
              <w:rPr>
                <w:sz w:val="20"/>
                <w:szCs w:val="20"/>
                <w:lang w:val="en-US"/>
              </w:rPr>
            </w:pPr>
            <w:r w:rsidRPr="00C67018">
              <w:rPr>
                <w:sz w:val="20"/>
                <w:szCs w:val="20"/>
                <w:lang w:val="en-US"/>
              </w:rPr>
              <w:t>CG01A1</w:t>
            </w:r>
          </w:p>
          <w:p w14:paraId="0AA0643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B0BA5EC" w14:textId="2C046A21" w:rsidR="00C67018" w:rsidRPr="00C67018" w:rsidRDefault="00C67018" w:rsidP="00705151">
            <w:pPr>
              <w:adjustRightInd w:val="0"/>
              <w:rPr>
                <w:rFonts w:ascii="Times New Roman CYR" w:hAnsi="Times New Roman CYR" w:cs="Times New Roman CYR"/>
                <w:sz w:val="20"/>
                <w:szCs w:val="20"/>
              </w:rPr>
            </w:pPr>
            <w:r w:rsidRPr="00C67018">
              <w:rPr>
                <w:sz w:val="20"/>
                <w:szCs w:val="20"/>
              </w:rPr>
              <w:t>Strat suport pentru pardoseli executat din mortar din ciment M 100-T de 3 cm grosime cu fata driscuita fin.Diferenta in plus sau in minus pentru fiecare 0,5 cm de strat suport din mortar M 100-T,  se adauga  k=2</w:t>
            </w:r>
          </w:p>
        </w:tc>
        <w:tc>
          <w:tcPr>
            <w:tcW w:w="1560" w:type="dxa"/>
            <w:tcBorders>
              <w:top w:val="single" w:sz="4" w:space="0" w:color="auto"/>
              <w:bottom w:val="single" w:sz="4" w:space="0" w:color="auto"/>
            </w:tcBorders>
            <w:vAlign w:val="center"/>
          </w:tcPr>
          <w:p w14:paraId="68E92C9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4619A17" w14:textId="77777777" w:rsidR="00C67018" w:rsidRPr="00C67018" w:rsidRDefault="00C67018" w:rsidP="00C67018">
            <w:pPr>
              <w:jc w:val="center"/>
              <w:rPr>
                <w:sz w:val="20"/>
                <w:szCs w:val="20"/>
              </w:rPr>
            </w:pPr>
            <w:r w:rsidRPr="00C67018">
              <w:rPr>
                <w:sz w:val="20"/>
                <w:szCs w:val="20"/>
              </w:rPr>
              <w:t>68,55</w:t>
            </w:r>
          </w:p>
        </w:tc>
      </w:tr>
      <w:tr w:rsidR="00C67018" w:rsidRPr="00C67018" w14:paraId="26E53E7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FC96C" w14:textId="77777777" w:rsidR="00C67018" w:rsidRPr="00C67018" w:rsidRDefault="00C67018" w:rsidP="00C67018">
            <w:pPr>
              <w:rPr>
                <w:sz w:val="20"/>
                <w:szCs w:val="20"/>
              </w:rPr>
            </w:pPr>
            <w:r w:rsidRPr="00C67018">
              <w:rPr>
                <w:sz w:val="20"/>
                <w:szCs w:val="20"/>
              </w:rPr>
              <w:t xml:space="preserve"> 95</w:t>
            </w:r>
          </w:p>
        </w:tc>
        <w:tc>
          <w:tcPr>
            <w:tcW w:w="1701" w:type="dxa"/>
            <w:tcBorders>
              <w:top w:val="single" w:sz="4" w:space="0" w:color="auto"/>
              <w:bottom w:val="single" w:sz="4" w:space="0" w:color="auto"/>
            </w:tcBorders>
            <w:vAlign w:val="center"/>
          </w:tcPr>
          <w:p w14:paraId="1FCF01A3" w14:textId="77777777" w:rsidR="00C67018" w:rsidRPr="00C67018" w:rsidRDefault="00C67018" w:rsidP="00C67018">
            <w:pPr>
              <w:rPr>
                <w:sz w:val="20"/>
                <w:szCs w:val="20"/>
                <w:lang w:val="en-US"/>
              </w:rPr>
            </w:pPr>
            <w:r w:rsidRPr="00C67018">
              <w:rPr>
                <w:sz w:val="20"/>
                <w:szCs w:val="20"/>
                <w:lang w:val="en-US"/>
              </w:rPr>
              <w:t>CG50B</w:t>
            </w:r>
          </w:p>
          <w:p w14:paraId="637E960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2645851" w14:textId="0CEE461C" w:rsidR="00C67018" w:rsidRPr="00C67018" w:rsidRDefault="00C67018" w:rsidP="00705151">
            <w:pPr>
              <w:adjustRightInd w:val="0"/>
              <w:rPr>
                <w:rFonts w:ascii="Times New Roman CYR" w:hAnsi="Times New Roman CYR" w:cs="Times New Roman CYR"/>
                <w:sz w:val="20"/>
                <w:szCs w:val="20"/>
              </w:rPr>
            </w:pPr>
            <w:r w:rsidRPr="00C67018">
              <w:rPr>
                <w:sz w:val="20"/>
                <w:szCs w:val="20"/>
              </w:rPr>
              <w:t>Executarea pardoselilor din granit ceramic fixate pe adeziv: dimensiunile placilor 120x60 cm</w:t>
            </w:r>
          </w:p>
        </w:tc>
        <w:tc>
          <w:tcPr>
            <w:tcW w:w="1560" w:type="dxa"/>
            <w:tcBorders>
              <w:top w:val="single" w:sz="4" w:space="0" w:color="auto"/>
              <w:bottom w:val="single" w:sz="4" w:space="0" w:color="auto"/>
            </w:tcBorders>
            <w:vAlign w:val="center"/>
          </w:tcPr>
          <w:p w14:paraId="2E9CC9F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FC8E20" w14:textId="77777777" w:rsidR="00C67018" w:rsidRPr="00C67018" w:rsidRDefault="00C67018" w:rsidP="00C67018">
            <w:pPr>
              <w:jc w:val="center"/>
              <w:rPr>
                <w:sz w:val="20"/>
                <w:szCs w:val="20"/>
              </w:rPr>
            </w:pPr>
            <w:r w:rsidRPr="00C67018">
              <w:rPr>
                <w:sz w:val="20"/>
                <w:szCs w:val="20"/>
              </w:rPr>
              <w:t>68,55</w:t>
            </w:r>
          </w:p>
        </w:tc>
      </w:tr>
      <w:tr w:rsidR="00C67018" w:rsidRPr="00C67018" w14:paraId="0ED14DF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9A10BB" w14:textId="77777777" w:rsidR="00C67018" w:rsidRPr="00C67018" w:rsidRDefault="00C67018" w:rsidP="00C67018">
            <w:pPr>
              <w:rPr>
                <w:sz w:val="20"/>
                <w:szCs w:val="20"/>
              </w:rPr>
            </w:pPr>
            <w:r w:rsidRPr="00C67018">
              <w:rPr>
                <w:sz w:val="20"/>
                <w:szCs w:val="20"/>
              </w:rPr>
              <w:t xml:space="preserve"> 96</w:t>
            </w:r>
          </w:p>
        </w:tc>
        <w:tc>
          <w:tcPr>
            <w:tcW w:w="1701" w:type="dxa"/>
            <w:tcBorders>
              <w:top w:val="single" w:sz="4" w:space="0" w:color="auto"/>
              <w:bottom w:val="single" w:sz="4" w:space="0" w:color="auto"/>
            </w:tcBorders>
            <w:vAlign w:val="center"/>
          </w:tcPr>
          <w:p w14:paraId="0880A3F0" w14:textId="77777777" w:rsidR="00C67018" w:rsidRPr="00C67018" w:rsidRDefault="00C67018" w:rsidP="00C67018">
            <w:pPr>
              <w:rPr>
                <w:sz w:val="20"/>
                <w:szCs w:val="20"/>
                <w:lang w:val="en-US"/>
              </w:rPr>
            </w:pPr>
            <w:r w:rsidRPr="00C67018">
              <w:rPr>
                <w:sz w:val="20"/>
                <w:szCs w:val="20"/>
                <w:lang w:val="en-US"/>
              </w:rPr>
              <w:t>CI14A</w:t>
            </w:r>
          </w:p>
          <w:p w14:paraId="4A1DE50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91BDA6F" w14:textId="47D95E08" w:rsidR="00C67018" w:rsidRPr="00C67018" w:rsidRDefault="00C67018" w:rsidP="00705151">
            <w:pPr>
              <w:adjustRightInd w:val="0"/>
              <w:rPr>
                <w:rFonts w:ascii="Times New Roman CYR" w:hAnsi="Times New Roman CYR" w:cs="Times New Roman CYR"/>
                <w:sz w:val="20"/>
                <w:szCs w:val="20"/>
              </w:rPr>
            </w:pPr>
            <w:r w:rsidRPr="00C67018">
              <w:rPr>
                <w:sz w:val="20"/>
                <w:szCs w:val="20"/>
              </w:rPr>
              <w:t>Elemente liniare din placi din gresie ceramica aplicate cu adeziv (plinte h=10 cm)</w:t>
            </w:r>
          </w:p>
        </w:tc>
        <w:tc>
          <w:tcPr>
            <w:tcW w:w="1560" w:type="dxa"/>
            <w:tcBorders>
              <w:top w:val="single" w:sz="4" w:space="0" w:color="auto"/>
              <w:bottom w:val="single" w:sz="4" w:space="0" w:color="auto"/>
            </w:tcBorders>
            <w:vAlign w:val="center"/>
          </w:tcPr>
          <w:p w14:paraId="2C978D32"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D108BD5" w14:textId="77777777" w:rsidR="00C67018" w:rsidRPr="00C67018" w:rsidRDefault="00C67018" w:rsidP="00C67018">
            <w:pPr>
              <w:jc w:val="center"/>
              <w:rPr>
                <w:sz w:val="20"/>
                <w:szCs w:val="20"/>
              </w:rPr>
            </w:pPr>
            <w:r w:rsidRPr="00C67018">
              <w:rPr>
                <w:sz w:val="20"/>
                <w:szCs w:val="20"/>
              </w:rPr>
              <w:t>33,50</w:t>
            </w:r>
          </w:p>
        </w:tc>
      </w:tr>
      <w:tr w:rsidR="00C67018" w:rsidRPr="00C67018" w14:paraId="5DB67E68" w14:textId="77777777" w:rsidTr="00C67018">
        <w:tc>
          <w:tcPr>
            <w:tcW w:w="709" w:type="dxa"/>
            <w:tcBorders>
              <w:top w:val="nil"/>
              <w:left w:val="single" w:sz="6" w:space="0" w:color="auto"/>
              <w:bottom w:val="nil"/>
              <w:right w:val="nil"/>
            </w:tcBorders>
          </w:tcPr>
          <w:p w14:paraId="0EA89935"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750A3AA0"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2C4CE68A" w14:textId="394FDCE0" w:rsidR="00C67018" w:rsidRPr="00C67018" w:rsidRDefault="00C67018" w:rsidP="00705151">
            <w:pPr>
              <w:rPr>
                <w:b/>
                <w:bCs/>
                <w:sz w:val="20"/>
                <w:szCs w:val="20"/>
                <w:lang w:val="en-US"/>
              </w:rPr>
            </w:pPr>
            <w:r w:rsidRPr="00C67018">
              <w:rPr>
                <w:b/>
                <w:bCs/>
                <w:sz w:val="20"/>
                <w:szCs w:val="20"/>
                <w:lang w:val="en-US"/>
              </w:rPr>
              <w:t>Capitolul 1.4. Biroul 103 et. 1 Cabinet medic (Radiografie)</w:t>
            </w:r>
          </w:p>
        </w:tc>
        <w:tc>
          <w:tcPr>
            <w:tcW w:w="1560" w:type="dxa"/>
            <w:tcBorders>
              <w:top w:val="nil"/>
              <w:left w:val="single" w:sz="6" w:space="0" w:color="auto"/>
              <w:bottom w:val="nil"/>
              <w:right w:val="nil"/>
            </w:tcBorders>
          </w:tcPr>
          <w:p w14:paraId="1D34F66E"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13DE9994" w14:textId="77777777" w:rsidR="00C67018" w:rsidRPr="00C67018" w:rsidRDefault="00C67018" w:rsidP="00C67018">
            <w:pPr>
              <w:rPr>
                <w:sz w:val="20"/>
                <w:szCs w:val="20"/>
                <w:lang w:val="en-US"/>
              </w:rPr>
            </w:pPr>
          </w:p>
        </w:tc>
      </w:tr>
      <w:tr w:rsidR="00C67018" w:rsidRPr="00C67018" w14:paraId="316D5646" w14:textId="77777777" w:rsidTr="00C67018">
        <w:tc>
          <w:tcPr>
            <w:tcW w:w="709" w:type="dxa"/>
            <w:tcBorders>
              <w:top w:val="nil"/>
              <w:left w:val="single" w:sz="6" w:space="0" w:color="auto"/>
              <w:bottom w:val="nil"/>
              <w:right w:val="nil"/>
            </w:tcBorders>
          </w:tcPr>
          <w:p w14:paraId="3D1C4C19"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01A03FA4"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15197C8A" w14:textId="5E6DE750" w:rsidR="00C67018" w:rsidRPr="00C67018" w:rsidRDefault="00C67018" w:rsidP="00705151">
            <w:pPr>
              <w:rPr>
                <w:b/>
                <w:bCs/>
                <w:sz w:val="20"/>
                <w:szCs w:val="20"/>
                <w:lang w:val="en-US"/>
              </w:rPr>
            </w:pPr>
            <w:r w:rsidRPr="00C67018">
              <w:rPr>
                <w:b/>
                <w:bCs/>
                <w:sz w:val="20"/>
                <w:szCs w:val="20"/>
                <w:lang w:val="en-US"/>
              </w:rPr>
              <w:t>Capitolul 1.4.1. Pereti</w:t>
            </w:r>
          </w:p>
        </w:tc>
        <w:tc>
          <w:tcPr>
            <w:tcW w:w="1560" w:type="dxa"/>
            <w:tcBorders>
              <w:top w:val="nil"/>
              <w:left w:val="single" w:sz="6" w:space="0" w:color="auto"/>
              <w:bottom w:val="nil"/>
              <w:right w:val="nil"/>
            </w:tcBorders>
          </w:tcPr>
          <w:p w14:paraId="0DCB7CBF"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527D7138" w14:textId="77777777" w:rsidR="00C67018" w:rsidRPr="00C67018" w:rsidRDefault="00C67018" w:rsidP="00C67018">
            <w:pPr>
              <w:rPr>
                <w:sz w:val="20"/>
                <w:szCs w:val="20"/>
                <w:lang w:val="en-US"/>
              </w:rPr>
            </w:pPr>
          </w:p>
        </w:tc>
      </w:tr>
      <w:tr w:rsidR="00C67018" w:rsidRPr="00C67018" w14:paraId="25428F1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3889B" w14:textId="77777777" w:rsidR="00C67018" w:rsidRPr="00C67018" w:rsidRDefault="00C67018" w:rsidP="00C67018">
            <w:pPr>
              <w:rPr>
                <w:sz w:val="20"/>
                <w:szCs w:val="20"/>
              </w:rPr>
            </w:pPr>
            <w:r w:rsidRPr="00C67018">
              <w:rPr>
                <w:sz w:val="20"/>
                <w:szCs w:val="20"/>
              </w:rPr>
              <w:t>97</w:t>
            </w:r>
          </w:p>
        </w:tc>
        <w:tc>
          <w:tcPr>
            <w:tcW w:w="1701" w:type="dxa"/>
            <w:tcBorders>
              <w:top w:val="single" w:sz="4" w:space="0" w:color="auto"/>
              <w:bottom w:val="single" w:sz="4" w:space="0" w:color="auto"/>
            </w:tcBorders>
            <w:vAlign w:val="center"/>
          </w:tcPr>
          <w:p w14:paraId="18EC7F99" w14:textId="77777777" w:rsidR="00C67018" w:rsidRPr="00C67018" w:rsidRDefault="00C67018" w:rsidP="00C67018">
            <w:pPr>
              <w:rPr>
                <w:sz w:val="20"/>
                <w:szCs w:val="20"/>
                <w:lang w:val="en-US"/>
              </w:rPr>
            </w:pPr>
            <w:r w:rsidRPr="00C67018">
              <w:rPr>
                <w:sz w:val="20"/>
                <w:szCs w:val="20"/>
                <w:lang w:val="en-US"/>
              </w:rPr>
              <w:t>RpCO56C</w:t>
            </w:r>
          </w:p>
          <w:p w14:paraId="43E7C98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6D1C1AB" w14:textId="7C5EDDBF"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Demontari: captuseli din lemn, asbociment, PFL, PAS, tec. la pereti sau tavane suspendate, usi, etc. (demontare  PGC)</w:t>
            </w:r>
          </w:p>
        </w:tc>
        <w:tc>
          <w:tcPr>
            <w:tcW w:w="1560" w:type="dxa"/>
            <w:tcBorders>
              <w:top w:val="single" w:sz="4" w:space="0" w:color="auto"/>
              <w:bottom w:val="single" w:sz="4" w:space="0" w:color="auto"/>
            </w:tcBorders>
            <w:vAlign w:val="center"/>
          </w:tcPr>
          <w:p w14:paraId="77FFA6B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5AAD1E2" w14:textId="77777777" w:rsidR="00C67018" w:rsidRPr="00C67018" w:rsidRDefault="00C67018" w:rsidP="00C67018">
            <w:pPr>
              <w:jc w:val="center"/>
              <w:rPr>
                <w:sz w:val="20"/>
                <w:szCs w:val="20"/>
              </w:rPr>
            </w:pPr>
            <w:r w:rsidRPr="00C67018">
              <w:rPr>
                <w:sz w:val="20"/>
                <w:szCs w:val="20"/>
              </w:rPr>
              <w:t>3,40</w:t>
            </w:r>
          </w:p>
        </w:tc>
      </w:tr>
      <w:tr w:rsidR="00C67018" w:rsidRPr="00C67018" w14:paraId="317F8EC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7728FD" w14:textId="77777777" w:rsidR="00C67018" w:rsidRPr="00C67018" w:rsidRDefault="00C67018" w:rsidP="00C67018">
            <w:pPr>
              <w:rPr>
                <w:sz w:val="20"/>
                <w:szCs w:val="20"/>
              </w:rPr>
            </w:pPr>
            <w:r w:rsidRPr="00C67018">
              <w:rPr>
                <w:sz w:val="20"/>
                <w:szCs w:val="20"/>
              </w:rPr>
              <w:t xml:space="preserve"> 98</w:t>
            </w:r>
          </w:p>
        </w:tc>
        <w:tc>
          <w:tcPr>
            <w:tcW w:w="1701" w:type="dxa"/>
            <w:tcBorders>
              <w:top w:val="single" w:sz="4" w:space="0" w:color="auto"/>
              <w:bottom w:val="single" w:sz="4" w:space="0" w:color="auto"/>
            </w:tcBorders>
            <w:vAlign w:val="center"/>
          </w:tcPr>
          <w:p w14:paraId="1CEE411A" w14:textId="0EB978E0" w:rsidR="00C67018" w:rsidRPr="00C67018" w:rsidRDefault="00C67018" w:rsidP="00705151">
            <w:pPr>
              <w:rPr>
                <w:sz w:val="20"/>
                <w:szCs w:val="20"/>
              </w:rPr>
            </w:pPr>
            <w:r w:rsidRPr="00C67018">
              <w:rPr>
                <w:sz w:val="20"/>
                <w:szCs w:val="20"/>
                <w:lang w:val="en-US"/>
              </w:rPr>
              <w:t>RpCM33A</w:t>
            </w:r>
          </w:p>
        </w:tc>
        <w:tc>
          <w:tcPr>
            <w:tcW w:w="4961" w:type="dxa"/>
            <w:tcBorders>
              <w:top w:val="single" w:sz="4" w:space="0" w:color="auto"/>
              <w:bottom w:val="single" w:sz="4" w:space="0" w:color="auto"/>
            </w:tcBorders>
            <w:vAlign w:val="center"/>
          </w:tcPr>
          <w:p w14:paraId="05595371" w14:textId="3658FB9D"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placajelor din faianta</w:t>
            </w:r>
          </w:p>
        </w:tc>
        <w:tc>
          <w:tcPr>
            <w:tcW w:w="1560" w:type="dxa"/>
            <w:tcBorders>
              <w:top w:val="single" w:sz="4" w:space="0" w:color="auto"/>
              <w:bottom w:val="single" w:sz="4" w:space="0" w:color="auto"/>
            </w:tcBorders>
            <w:vAlign w:val="center"/>
          </w:tcPr>
          <w:p w14:paraId="4EE2C6D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CF2965E" w14:textId="77777777" w:rsidR="00C67018" w:rsidRPr="00C67018" w:rsidRDefault="00C67018" w:rsidP="00C67018">
            <w:pPr>
              <w:jc w:val="center"/>
              <w:rPr>
                <w:sz w:val="20"/>
                <w:szCs w:val="20"/>
              </w:rPr>
            </w:pPr>
            <w:r w:rsidRPr="00C67018">
              <w:rPr>
                <w:sz w:val="20"/>
                <w:szCs w:val="20"/>
              </w:rPr>
              <w:t>2,00</w:t>
            </w:r>
          </w:p>
        </w:tc>
      </w:tr>
      <w:tr w:rsidR="00C67018" w:rsidRPr="00C67018" w14:paraId="77DF687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965C04" w14:textId="77777777" w:rsidR="00C67018" w:rsidRPr="00C67018" w:rsidRDefault="00C67018" w:rsidP="00C67018">
            <w:pPr>
              <w:rPr>
                <w:sz w:val="20"/>
                <w:szCs w:val="20"/>
              </w:rPr>
            </w:pPr>
            <w:r w:rsidRPr="00C67018">
              <w:rPr>
                <w:sz w:val="20"/>
                <w:szCs w:val="20"/>
              </w:rPr>
              <w:t xml:space="preserve"> 99</w:t>
            </w:r>
          </w:p>
        </w:tc>
        <w:tc>
          <w:tcPr>
            <w:tcW w:w="1701" w:type="dxa"/>
            <w:tcBorders>
              <w:top w:val="single" w:sz="4" w:space="0" w:color="auto"/>
              <w:bottom w:val="single" w:sz="4" w:space="0" w:color="auto"/>
            </w:tcBorders>
            <w:vAlign w:val="center"/>
          </w:tcPr>
          <w:p w14:paraId="71F6AC3E" w14:textId="0799E7A9" w:rsidR="00C67018" w:rsidRPr="00C67018" w:rsidRDefault="00C67018" w:rsidP="00705151">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29AAC491" w14:textId="63C49520"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1743A64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94E9CBB" w14:textId="77777777" w:rsidR="00C67018" w:rsidRPr="00C67018" w:rsidRDefault="00C67018" w:rsidP="00C67018">
            <w:pPr>
              <w:jc w:val="center"/>
              <w:rPr>
                <w:sz w:val="20"/>
                <w:szCs w:val="20"/>
              </w:rPr>
            </w:pPr>
            <w:r w:rsidRPr="00C67018">
              <w:rPr>
                <w:sz w:val="20"/>
                <w:szCs w:val="20"/>
              </w:rPr>
              <w:t>32,92</w:t>
            </w:r>
          </w:p>
        </w:tc>
      </w:tr>
      <w:tr w:rsidR="00C67018" w:rsidRPr="00C67018" w14:paraId="2990B17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81983" w14:textId="77777777" w:rsidR="00C67018" w:rsidRPr="00C67018" w:rsidRDefault="00C67018" w:rsidP="00C67018">
            <w:pPr>
              <w:rPr>
                <w:sz w:val="20"/>
                <w:szCs w:val="20"/>
              </w:rPr>
            </w:pPr>
            <w:r w:rsidRPr="00C67018">
              <w:rPr>
                <w:sz w:val="20"/>
                <w:szCs w:val="20"/>
              </w:rPr>
              <w:t xml:space="preserve"> 100</w:t>
            </w:r>
          </w:p>
        </w:tc>
        <w:tc>
          <w:tcPr>
            <w:tcW w:w="1701" w:type="dxa"/>
            <w:tcBorders>
              <w:top w:val="single" w:sz="4" w:space="0" w:color="auto"/>
              <w:bottom w:val="single" w:sz="4" w:space="0" w:color="auto"/>
            </w:tcBorders>
            <w:vAlign w:val="center"/>
          </w:tcPr>
          <w:p w14:paraId="41B7A6E8" w14:textId="77777777" w:rsidR="00C67018" w:rsidRPr="00C67018" w:rsidRDefault="00C67018" w:rsidP="00C67018">
            <w:pPr>
              <w:rPr>
                <w:sz w:val="20"/>
                <w:szCs w:val="20"/>
                <w:lang w:val="en-US"/>
              </w:rPr>
            </w:pPr>
            <w:r w:rsidRPr="00C67018">
              <w:rPr>
                <w:sz w:val="20"/>
                <w:szCs w:val="20"/>
                <w:lang w:val="en-US"/>
              </w:rPr>
              <w:t>CN53A</w:t>
            </w:r>
          </w:p>
          <w:p w14:paraId="3D8AF6D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B0FA95" w14:textId="4D1CC529"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7B89DD33"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2F7DAC5" w14:textId="77777777" w:rsidR="00C67018" w:rsidRPr="00C67018" w:rsidRDefault="00C67018" w:rsidP="00C67018">
            <w:pPr>
              <w:jc w:val="center"/>
              <w:rPr>
                <w:sz w:val="20"/>
                <w:szCs w:val="20"/>
              </w:rPr>
            </w:pPr>
            <w:r w:rsidRPr="00C67018">
              <w:rPr>
                <w:sz w:val="20"/>
                <w:szCs w:val="20"/>
              </w:rPr>
              <w:t>38,27</w:t>
            </w:r>
          </w:p>
        </w:tc>
      </w:tr>
      <w:tr w:rsidR="00C67018" w:rsidRPr="00C67018" w14:paraId="26743F1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F55D2E" w14:textId="77777777" w:rsidR="00C67018" w:rsidRPr="00C67018" w:rsidRDefault="00C67018" w:rsidP="00C67018">
            <w:pPr>
              <w:rPr>
                <w:sz w:val="20"/>
                <w:szCs w:val="20"/>
              </w:rPr>
            </w:pPr>
            <w:r w:rsidRPr="00C67018">
              <w:rPr>
                <w:sz w:val="20"/>
                <w:szCs w:val="20"/>
              </w:rPr>
              <w:t xml:space="preserve"> 101</w:t>
            </w:r>
          </w:p>
        </w:tc>
        <w:tc>
          <w:tcPr>
            <w:tcW w:w="1701" w:type="dxa"/>
            <w:tcBorders>
              <w:top w:val="single" w:sz="4" w:space="0" w:color="auto"/>
              <w:bottom w:val="single" w:sz="4" w:space="0" w:color="auto"/>
            </w:tcBorders>
            <w:vAlign w:val="center"/>
          </w:tcPr>
          <w:p w14:paraId="1604689C" w14:textId="77777777" w:rsidR="00C67018" w:rsidRPr="00C67018" w:rsidRDefault="00C67018" w:rsidP="00C67018">
            <w:pPr>
              <w:rPr>
                <w:sz w:val="20"/>
                <w:szCs w:val="20"/>
                <w:lang w:val="en-US"/>
              </w:rPr>
            </w:pPr>
            <w:r w:rsidRPr="00C67018">
              <w:rPr>
                <w:sz w:val="20"/>
                <w:szCs w:val="20"/>
                <w:lang w:val="en-US"/>
              </w:rPr>
              <w:t>CF02B</w:t>
            </w:r>
          </w:p>
          <w:p w14:paraId="422DD34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143A59C" w14:textId="6D1B5870"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2B35407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4F7EE0D" w14:textId="77777777" w:rsidR="00C67018" w:rsidRPr="00C67018" w:rsidRDefault="00C67018" w:rsidP="00C67018">
            <w:pPr>
              <w:jc w:val="center"/>
              <w:rPr>
                <w:sz w:val="20"/>
                <w:szCs w:val="20"/>
              </w:rPr>
            </w:pPr>
            <w:r w:rsidRPr="00C67018">
              <w:rPr>
                <w:sz w:val="20"/>
                <w:szCs w:val="20"/>
              </w:rPr>
              <w:t>34,92</w:t>
            </w:r>
          </w:p>
        </w:tc>
      </w:tr>
      <w:tr w:rsidR="00C67018" w:rsidRPr="00C67018" w14:paraId="6BFD267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A625EF" w14:textId="77777777" w:rsidR="00C67018" w:rsidRPr="00C67018" w:rsidRDefault="00C67018" w:rsidP="00C67018">
            <w:pPr>
              <w:rPr>
                <w:sz w:val="20"/>
                <w:szCs w:val="20"/>
              </w:rPr>
            </w:pPr>
            <w:r w:rsidRPr="00C67018">
              <w:rPr>
                <w:sz w:val="20"/>
                <w:szCs w:val="20"/>
              </w:rPr>
              <w:t xml:space="preserve"> 102</w:t>
            </w:r>
          </w:p>
        </w:tc>
        <w:tc>
          <w:tcPr>
            <w:tcW w:w="1701" w:type="dxa"/>
            <w:tcBorders>
              <w:top w:val="single" w:sz="4" w:space="0" w:color="auto"/>
              <w:bottom w:val="single" w:sz="4" w:space="0" w:color="auto"/>
            </w:tcBorders>
            <w:vAlign w:val="center"/>
          </w:tcPr>
          <w:p w14:paraId="050A18F8" w14:textId="77777777" w:rsidR="00C67018" w:rsidRPr="00C67018" w:rsidRDefault="00C67018" w:rsidP="00C67018">
            <w:pPr>
              <w:rPr>
                <w:sz w:val="20"/>
                <w:szCs w:val="20"/>
                <w:lang w:val="en-US"/>
              </w:rPr>
            </w:pPr>
            <w:r w:rsidRPr="00C67018">
              <w:rPr>
                <w:sz w:val="20"/>
                <w:szCs w:val="20"/>
                <w:lang w:val="en-US"/>
              </w:rPr>
              <w:t>CF50B</w:t>
            </w:r>
          </w:p>
          <w:p w14:paraId="6F6C9F1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35F4EB3" w14:textId="0BB65659"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1A5AE11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B796AA6" w14:textId="77777777" w:rsidR="00C67018" w:rsidRPr="00C67018" w:rsidRDefault="00C67018" w:rsidP="00C67018">
            <w:pPr>
              <w:jc w:val="center"/>
              <w:rPr>
                <w:sz w:val="20"/>
                <w:szCs w:val="20"/>
              </w:rPr>
            </w:pPr>
            <w:r w:rsidRPr="00C67018">
              <w:rPr>
                <w:sz w:val="20"/>
                <w:szCs w:val="20"/>
              </w:rPr>
              <w:t>34,92</w:t>
            </w:r>
          </w:p>
        </w:tc>
      </w:tr>
      <w:tr w:rsidR="00C67018" w:rsidRPr="00C67018" w14:paraId="611F244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A6E7C" w14:textId="77777777" w:rsidR="00C67018" w:rsidRPr="00C67018" w:rsidRDefault="00C67018" w:rsidP="00C67018">
            <w:pPr>
              <w:rPr>
                <w:sz w:val="20"/>
                <w:szCs w:val="20"/>
              </w:rPr>
            </w:pPr>
            <w:r w:rsidRPr="00C67018">
              <w:rPr>
                <w:sz w:val="20"/>
                <w:szCs w:val="20"/>
              </w:rPr>
              <w:t xml:space="preserve"> 103</w:t>
            </w:r>
          </w:p>
        </w:tc>
        <w:tc>
          <w:tcPr>
            <w:tcW w:w="1701" w:type="dxa"/>
            <w:tcBorders>
              <w:top w:val="single" w:sz="4" w:space="0" w:color="auto"/>
              <w:bottom w:val="single" w:sz="4" w:space="0" w:color="auto"/>
            </w:tcBorders>
            <w:vAlign w:val="center"/>
          </w:tcPr>
          <w:p w14:paraId="302D8C99" w14:textId="77777777" w:rsidR="00C67018" w:rsidRPr="00C67018" w:rsidRDefault="00C67018" w:rsidP="00C67018">
            <w:pPr>
              <w:rPr>
                <w:sz w:val="20"/>
                <w:szCs w:val="20"/>
                <w:lang w:val="en-US"/>
              </w:rPr>
            </w:pPr>
            <w:r w:rsidRPr="00C67018">
              <w:rPr>
                <w:sz w:val="20"/>
                <w:szCs w:val="20"/>
                <w:lang w:val="en-US"/>
              </w:rPr>
              <w:t>CF17C</w:t>
            </w:r>
          </w:p>
          <w:p w14:paraId="5E77A59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CF89780" w14:textId="5A4B0973" w:rsidR="00C67018" w:rsidRPr="00C67018" w:rsidRDefault="00C67018" w:rsidP="00705151">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7D8E29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6799392" w14:textId="77777777" w:rsidR="00C67018" w:rsidRPr="00C67018" w:rsidRDefault="00C67018" w:rsidP="00C67018">
            <w:pPr>
              <w:jc w:val="center"/>
              <w:rPr>
                <w:sz w:val="20"/>
                <w:szCs w:val="20"/>
              </w:rPr>
            </w:pPr>
            <w:r w:rsidRPr="00C67018">
              <w:rPr>
                <w:sz w:val="20"/>
                <w:szCs w:val="20"/>
              </w:rPr>
              <w:t>36,27</w:t>
            </w:r>
          </w:p>
        </w:tc>
      </w:tr>
      <w:tr w:rsidR="00C67018" w:rsidRPr="00C67018" w14:paraId="0074D23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F8247" w14:textId="77777777" w:rsidR="00C67018" w:rsidRPr="00C67018" w:rsidRDefault="00C67018" w:rsidP="00C67018">
            <w:pPr>
              <w:rPr>
                <w:sz w:val="20"/>
                <w:szCs w:val="20"/>
              </w:rPr>
            </w:pPr>
            <w:r w:rsidRPr="00C67018">
              <w:rPr>
                <w:sz w:val="20"/>
                <w:szCs w:val="20"/>
              </w:rPr>
              <w:t xml:space="preserve"> 104</w:t>
            </w:r>
          </w:p>
        </w:tc>
        <w:tc>
          <w:tcPr>
            <w:tcW w:w="1701" w:type="dxa"/>
            <w:tcBorders>
              <w:top w:val="single" w:sz="4" w:space="0" w:color="auto"/>
              <w:bottom w:val="single" w:sz="4" w:space="0" w:color="auto"/>
            </w:tcBorders>
            <w:vAlign w:val="center"/>
          </w:tcPr>
          <w:p w14:paraId="07F5800A" w14:textId="77777777" w:rsidR="00C67018" w:rsidRPr="00C67018" w:rsidRDefault="00C67018" w:rsidP="00C67018">
            <w:pPr>
              <w:rPr>
                <w:sz w:val="20"/>
                <w:szCs w:val="20"/>
                <w:lang w:val="en-US"/>
              </w:rPr>
            </w:pPr>
            <w:r w:rsidRPr="00C67018">
              <w:rPr>
                <w:sz w:val="20"/>
                <w:szCs w:val="20"/>
                <w:lang w:val="en-US"/>
              </w:rPr>
              <w:t>CF51B</w:t>
            </w:r>
          </w:p>
          <w:p w14:paraId="703DB37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C3807BF" w14:textId="463E2CD7"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=5</w:t>
            </w:r>
          </w:p>
        </w:tc>
        <w:tc>
          <w:tcPr>
            <w:tcW w:w="1560" w:type="dxa"/>
            <w:tcBorders>
              <w:top w:val="single" w:sz="4" w:space="0" w:color="auto"/>
              <w:bottom w:val="single" w:sz="4" w:space="0" w:color="auto"/>
            </w:tcBorders>
            <w:vAlign w:val="center"/>
          </w:tcPr>
          <w:p w14:paraId="6C8E072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FB511B3" w14:textId="77777777" w:rsidR="00C67018" w:rsidRPr="00C67018" w:rsidRDefault="00C67018" w:rsidP="00C67018">
            <w:pPr>
              <w:jc w:val="center"/>
              <w:rPr>
                <w:sz w:val="20"/>
                <w:szCs w:val="20"/>
              </w:rPr>
            </w:pPr>
            <w:r w:rsidRPr="00C67018">
              <w:rPr>
                <w:sz w:val="20"/>
                <w:szCs w:val="20"/>
              </w:rPr>
              <w:t>36,27</w:t>
            </w:r>
          </w:p>
        </w:tc>
      </w:tr>
      <w:tr w:rsidR="00C67018" w:rsidRPr="00C67018" w14:paraId="20863C1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1B884" w14:textId="77777777" w:rsidR="00C67018" w:rsidRPr="00C67018" w:rsidRDefault="00C67018" w:rsidP="00C67018">
            <w:pPr>
              <w:rPr>
                <w:sz w:val="20"/>
                <w:szCs w:val="20"/>
              </w:rPr>
            </w:pPr>
            <w:r w:rsidRPr="00C67018">
              <w:rPr>
                <w:sz w:val="20"/>
                <w:szCs w:val="20"/>
              </w:rPr>
              <w:t xml:space="preserve"> 105</w:t>
            </w:r>
          </w:p>
        </w:tc>
        <w:tc>
          <w:tcPr>
            <w:tcW w:w="1701" w:type="dxa"/>
            <w:tcBorders>
              <w:top w:val="single" w:sz="4" w:space="0" w:color="auto"/>
              <w:bottom w:val="single" w:sz="4" w:space="0" w:color="auto"/>
            </w:tcBorders>
            <w:vAlign w:val="center"/>
          </w:tcPr>
          <w:p w14:paraId="4C3D03C1" w14:textId="75B89BCE"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52E5155A" w14:textId="36084129"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3971015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F4DA380" w14:textId="77777777" w:rsidR="00C67018" w:rsidRPr="00C67018" w:rsidRDefault="00C67018" w:rsidP="00C67018">
            <w:pPr>
              <w:jc w:val="center"/>
              <w:rPr>
                <w:sz w:val="20"/>
                <w:szCs w:val="20"/>
              </w:rPr>
            </w:pPr>
            <w:r w:rsidRPr="00C67018">
              <w:rPr>
                <w:sz w:val="20"/>
                <w:szCs w:val="20"/>
              </w:rPr>
              <w:t>36,27</w:t>
            </w:r>
          </w:p>
        </w:tc>
      </w:tr>
      <w:tr w:rsidR="00C67018" w:rsidRPr="00C67018" w14:paraId="252F403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D23D6" w14:textId="77777777" w:rsidR="00C67018" w:rsidRPr="00C67018" w:rsidRDefault="00C67018" w:rsidP="00C67018">
            <w:pPr>
              <w:rPr>
                <w:sz w:val="20"/>
                <w:szCs w:val="20"/>
              </w:rPr>
            </w:pPr>
            <w:r w:rsidRPr="00C67018">
              <w:rPr>
                <w:sz w:val="20"/>
                <w:szCs w:val="20"/>
              </w:rPr>
              <w:t xml:space="preserve"> 106</w:t>
            </w:r>
          </w:p>
        </w:tc>
        <w:tc>
          <w:tcPr>
            <w:tcW w:w="1701" w:type="dxa"/>
            <w:tcBorders>
              <w:top w:val="single" w:sz="4" w:space="0" w:color="auto"/>
              <w:bottom w:val="single" w:sz="4" w:space="0" w:color="auto"/>
            </w:tcBorders>
            <w:vAlign w:val="center"/>
          </w:tcPr>
          <w:p w14:paraId="6B14B9E2" w14:textId="77777777" w:rsidR="00C67018" w:rsidRPr="00C67018" w:rsidRDefault="00C67018" w:rsidP="00C67018">
            <w:pPr>
              <w:rPr>
                <w:sz w:val="20"/>
                <w:szCs w:val="20"/>
                <w:lang w:val="en-US"/>
              </w:rPr>
            </w:pPr>
            <w:r w:rsidRPr="00C67018">
              <w:rPr>
                <w:sz w:val="20"/>
                <w:szCs w:val="20"/>
                <w:lang w:val="en-US"/>
              </w:rPr>
              <w:t>CF57A</w:t>
            </w:r>
          </w:p>
          <w:p w14:paraId="152BF79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B201F72" w14:textId="5BE33229"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6A630AF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4A97D0D" w14:textId="77777777" w:rsidR="00C67018" w:rsidRPr="00C67018" w:rsidRDefault="00C67018" w:rsidP="00C67018">
            <w:pPr>
              <w:jc w:val="center"/>
              <w:rPr>
                <w:sz w:val="20"/>
                <w:szCs w:val="20"/>
              </w:rPr>
            </w:pPr>
            <w:r w:rsidRPr="00C67018">
              <w:rPr>
                <w:sz w:val="20"/>
                <w:szCs w:val="20"/>
              </w:rPr>
              <w:t>36,27</w:t>
            </w:r>
          </w:p>
        </w:tc>
      </w:tr>
      <w:tr w:rsidR="00C67018" w:rsidRPr="00C67018" w14:paraId="0394183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ED4B2" w14:textId="77777777" w:rsidR="00C67018" w:rsidRPr="00C67018" w:rsidRDefault="00C67018" w:rsidP="00C67018">
            <w:pPr>
              <w:rPr>
                <w:sz w:val="20"/>
                <w:szCs w:val="20"/>
              </w:rPr>
            </w:pPr>
            <w:r w:rsidRPr="00C67018">
              <w:rPr>
                <w:sz w:val="20"/>
                <w:szCs w:val="20"/>
              </w:rPr>
              <w:t xml:space="preserve"> 107</w:t>
            </w:r>
          </w:p>
        </w:tc>
        <w:tc>
          <w:tcPr>
            <w:tcW w:w="1701" w:type="dxa"/>
            <w:tcBorders>
              <w:top w:val="single" w:sz="4" w:space="0" w:color="auto"/>
              <w:bottom w:val="single" w:sz="4" w:space="0" w:color="auto"/>
            </w:tcBorders>
            <w:vAlign w:val="center"/>
          </w:tcPr>
          <w:p w14:paraId="1A3CAE19" w14:textId="0DB7B68F"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1CA03F67" w14:textId="38C236A9"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4AAD1C2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E1DAD73" w14:textId="77777777" w:rsidR="00C67018" w:rsidRPr="00C67018" w:rsidRDefault="00C67018" w:rsidP="00C67018">
            <w:pPr>
              <w:jc w:val="center"/>
              <w:rPr>
                <w:sz w:val="20"/>
                <w:szCs w:val="20"/>
              </w:rPr>
            </w:pPr>
            <w:r w:rsidRPr="00C67018">
              <w:rPr>
                <w:sz w:val="20"/>
                <w:szCs w:val="20"/>
              </w:rPr>
              <w:t>36,27</w:t>
            </w:r>
          </w:p>
        </w:tc>
      </w:tr>
      <w:tr w:rsidR="00C67018" w:rsidRPr="00C67018" w14:paraId="7DDCB18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14D71" w14:textId="77777777" w:rsidR="00C67018" w:rsidRPr="00C67018" w:rsidRDefault="00C67018" w:rsidP="00C67018">
            <w:pPr>
              <w:rPr>
                <w:sz w:val="20"/>
                <w:szCs w:val="20"/>
              </w:rPr>
            </w:pPr>
            <w:r w:rsidRPr="00C67018">
              <w:rPr>
                <w:sz w:val="20"/>
                <w:szCs w:val="20"/>
              </w:rPr>
              <w:t xml:space="preserve"> 108</w:t>
            </w:r>
          </w:p>
        </w:tc>
        <w:tc>
          <w:tcPr>
            <w:tcW w:w="1701" w:type="dxa"/>
            <w:tcBorders>
              <w:top w:val="single" w:sz="4" w:space="0" w:color="auto"/>
              <w:bottom w:val="single" w:sz="4" w:space="0" w:color="auto"/>
            </w:tcBorders>
            <w:vAlign w:val="center"/>
          </w:tcPr>
          <w:p w14:paraId="0CB4DDFE" w14:textId="77777777" w:rsidR="00C67018" w:rsidRPr="00C67018" w:rsidRDefault="00C67018" w:rsidP="00C67018">
            <w:pPr>
              <w:rPr>
                <w:sz w:val="20"/>
                <w:szCs w:val="20"/>
                <w:lang w:val="en-US"/>
              </w:rPr>
            </w:pPr>
            <w:r w:rsidRPr="00C67018">
              <w:rPr>
                <w:sz w:val="20"/>
                <w:szCs w:val="20"/>
                <w:lang w:val="en-US"/>
              </w:rPr>
              <w:t>CN06A</w:t>
            </w:r>
          </w:p>
          <w:p w14:paraId="11B5090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0E4A118" w14:textId="39E8F315"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7E04D13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9DAE700" w14:textId="77777777" w:rsidR="00C67018" w:rsidRPr="00C67018" w:rsidRDefault="00C67018" w:rsidP="00C67018">
            <w:pPr>
              <w:jc w:val="center"/>
              <w:rPr>
                <w:sz w:val="20"/>
                <w:szCs w:val="20"/>
              </w:rPr>
            </w:pPr>
            <w:r w:rsidRPr="00C67018">
              <w:rPr>
                <w:sz w:val="20"/>
                <w:szCs w:val="20"/>
              </w:rPr>
              <w:t>36,27</w:t>
            </w:r>
          </w:p>
        </w:tc>
      </w:tr>
      <w:tr w:rsidR="00C67018" w:rsidRPr="00C67018" w14:paraId="461A3FA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29F25" w14:textId="77777777" w:rsidR="00C67018" w:rsidRPr="00C67018" w:rsidRDefault="00C67018" w:rsidP="00C67018">
            <w:pPr>
              <w:rPr>
                <w:sz w:val="20"/>
                <w:szCs w:val="20"/>
              </w:rPr>
            </w:pPr>
            <w:r w:rsidRPr="00C67018">
              <w:rPr>
                <w:sz w:val="20"/>
                <w:szCs w:val="20"/>
              </w:rPr>
              <w:t xml:space="preserve"> 109</w:t>
            </w:r>
          </w:p>
        </w:tc>
        <w:tc>
          <w:tcPr>
            <w:tcW w:w="1701" w:type="dxa"/>
            <w:tcBorders>
              <w:top w:val="single" w:sz="4" w:space="0" w:color="auto"/>
              <w:bottom w:val="single" w:sz="4" w:space="0" w:color="auto"/>
            </w:tcBorders>
            <w:vAlign w:val="center"/>
          </w:tcPr>
          <w:p w14:paraId="11F01CE5" w14:textId="77777777" w:rsidR="00C67018" w:rsidRPr="00C67018" w:rsidRDefault="00C67018" w:rsidP="00C67018">
            <w:pPr>
              <w:rPr>
                <w:sz w:val="20"/>
                <w:szCs w:val="20"/>
                <w:lang w:val="en-US"/>
              </w:rPr>
            </w:pPr>
            <w:r w:rsidRPr="00C67018">
              <w:rPr>
                <w:sz w:val="20"/>
                <w:szCs w:val="20"/>
                <w:lang w:val="en-US"/>
              </w:rPr>
              <w:t>CI22B</w:t>
            </w:r>
          </w:p>
          <w:p w14:paraId="4391377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D5EA62F" w14:textId="5136AF1E" w:rsidR="00C67018" w:rsidRPr="00C67018" w:rsidRDefault="00C67018" w:rsidP="00705151">
            <w:pPr>
              <w:adjustRightInd w:val="0"/>
              <w:rPr>
                <w:rFonts w:ascii="Times New Roman CYR" w:hAnsi="Times New Roman CYR" w:cs="Times New Roman CYR"/>
                <w:sz w:val="20"/>
                <w:szCs w:val="20"/>
              </w:rPr>
            </w:pPr>
            <w:r w:rsidRPr="00C67018">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631A496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27E65F6" w14:textId="77777777" w:rsidR="00C67018" w:rsidRPr="00C67018" w:rsidRDefault="00C67018" w:rsidP="00C67018">
            <w:pPr>
              <w:jc w:val="center"/>
              <w:rPr>
                <w:sz w:val="20"/>
                <w:szCs w:val="20"/>
              </w:rPr>
            </w:pPr>
            <w:r w:rsidRPr="00C67018">
              <w:rPr>
                <w:sz w:val="20"/>
                <w:szCs w:val="20"/>
              </w:rPr>
              <w:t>2,00</w:t>
            </w:r>
          </w:p>
        </w:tc>
      </w:tr>
      <w:tr w:rsidR="00C67018" w:rsidRPr="00C67018" w14:paraId="57F7177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0970E4" w14:textId="77777777" w:rsidR="00C67018" w:rsidRPr="00C67018" w:rsidRDefault="00C67018" w:rsidP="00C67018">
            <w:pPr>
              <w:rPr>
                <w:sz w:val="20"/>
                <w:szCs w:val="20"/>
              </w:rPr>
            </w:pPr>
            <w:r w:rsidRPr="00C67018">
              <w:rPr>
                <w:sz w:val="20"/>
                <w:szCs w:val="20"/>
              </w:rPr>
              <w:t xml:space="preserve"> 110</w:t>
            </w:r>
          </w:p>
        </w:tc>
        <w:tc>
          <w:tcPr>
            <w:tcW w:w="1701" w:type="dxa"/>
            <w:tcBorders>
              <w:top w:val="single" w:sz="4" w:space="0" w:color="auto"/>
              <w:bottom w:val="single" w:sz="4" w:space="0" w:color="auto"/>
            </w:tcBorders>
            <w:vAlign w:val="center"/>
          </w:tcPr>
          <w:p w14:paraId="1D3CCFA5" w14:textId="77777777" w:rsidR="00C67018" w:rsidRPr="00C67018" w:rsidRDefault="00C67018" w:rsidP="00C67018">
            <w:pPr>
              <w:rPr>
                <w:sz w:val="20"/>
                <w:szCs w:val="20"/>
                <w:lang w:val="en-US"/>
              </w:rPr>
            </w:pPr>
            <w:r w:rsidRPr="00C67018">
              <w:rPr>
                <w:sz w:val="20"/>
                <w:szCs w:val="20"/>
                <w:lang w:val="en-US"/>
              </w:rPr>
              <w:t>CK26C aplicativ</w:t>
            </w:r>
          </w:p>
          <w:p w14:paraId="40F6A75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40A8DD3" w14:textId="0FA22528" w:rsidR="00C67018" w:rsidRPr="00C67018" w:rsidRDefault="00C67018" w:rsidP="00705151">
            <w:pPr>
              <w:adjustRightInd w:val="0"/>
              <w:rPr>
                <w:rFonts w:ascii="Times New Roman CYR" w:hAnsi="Times New Roman CYR" w:cs="Times New Roman CYR"/>
                <w:sz w:val="20"/>
                <w:szCs w:val="20"/>
              </w:rPr>
            </w:pPr>
            <w:r w:rsidRPr="00C67018">
              <w:rPr>
                <w:sz w:val="20"/>
                <w:szCs w:val="20"/>
              </w:rPr>
              <w:t>Baghete PAL melaminat  18 mm  latimea  200 mm  ABS pe canturi (protectie perete)</w:t>
            </w:r>
          </w:p>
        </w:tc>
        <w:tc>
          <w:tcPr>
            <w:tcW w:w="1560" w:type="dxa"/>
            <w:tcBorders>
              <w:top w:val="single" w:sz="4" w:space="0" w:color="auto"/>
              <w:bottom w:val="single" w:sz="4" w:space="0" w:color="auto"/>
            </w:tcBorders>
            <w:vAlign w:val="center"/>
          </w:tcPr>
          <w:p w14:paraId="33EFC858"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10E5B901" w14:textId="77777777" w:rsidR="00C67018" w:rsidRPr="00C67018" w:rsidRDefault="00C67018" w:rsidP="00C67018">
            <w:pPr>
              <w:jc w:val="center"/>
              <w:rPr>
                <w:sz w:val="20"/>
                <w:szCs w:val="20"/>
              </w:rPr>
            </w:pPr>
            <w:r w:rsidRPr="00C67018">
              <w:rPr>
                <w:sz w:val="20"/>
                <w:szCs w:val="20"/>
              </w:rPr>
              <w:t>7,05</w:t>
            </w:r>
          </w:p>
        </w:tc>
      </w:tr>
      <w:tr w:rsidR="00C67018" w:rsidRPr="00C67018" w14:paraId="61536C33" w14:textId="77777777" w:rsidTr="00C67018">
        <w:tc>
          <w:tcPr>
            <w:tcW w:w="709" w:type="dxa"/>
            <w:tcBorders>
              <w:top w:val="nil"/>
              <w:left w:val="single" w:sz="6" w:space="0" w:color="auto"/>
              <w:bottom w:val="nil"/>
              <w:right w:val="nil"/>
            </w:tcBorders>
          </w:tcPr>
          <w:p w14:paraId="3D4BB0E8"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1BCE801C"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40A0ACA9" w14:textId="5A78392F" w:rsidR="00C67018" w:rsidRPr="00C67018" w:rsidRDefault="00C67018" w:rsidP="00705151">
            <w:pPr>
              <w:rPr>
                <w:b/>
                <w:bCs/>
                <w:sz w:val="20"/>
                <w:szCs w:val="20"/>
                <w:lang w:val="en-US"/>
              </w:rPr>
            </w:pPr>
            <w:r w:rsidRPr="00C67018">
              <w:rPr>
                <w:b/>
                <w:bCs/>
                <w:sz w:val="20"/>
                <w:szCs w:val="20"/>
                <w:lang w:val="en-US"/>
              </w:rPr>
              <w:t>Capitolul 1.4.2. Tavan</w:t>
            </w:r>
          </w:p>
        </w:tc>
        <w:tc>
          <w:tcPr>
            <w:tcW w:w="1560" w:type="dxa"/>
            <w:tcBorders>
              <w:top w:val="nil"/>
              <w:left w:val="single" w:sz="6" w:space="0" w:color="auto"/>
              <w:bottom w:val="nil"/>
              <w:right w:val="nil"/>
            </w:tcBorders>
          </w:tcPr>
          <w:p w14:paraId="6F0CA449"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53077D01" w14:textId="77777777" w:rsidR="00C67018" w:rsidRPr="00C67018" w:rsidRDefault="00C67018" w:rsidP="00C67018">
            <w:pPr>
              <w:rPr>
                <w:sz w:val="20"/>
                <w:szCs w:val="20"/>
                <w:lang w:val="en-US"/>
              </w:rPr>
            </w:pPr>
          </w:p>
        </w:tc>
      </w:tr>
      <w:tr w:rsidR="00C67018" w:rsidRPr="00C67018" w14:paraId="31DBB60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ABC63" w14:textId="77777777" w:rsidR="00C67018" w:rsidRPr="00C67018" w:rsidRDefault="00C67018" w:rsidP="00C67018">
            <w:pPr>
              <w:rPr>
                <w:sz w:val="20"/>
                <w:szCs w:val="20"/>
              </w:rPr>
            </w:pPr>
            <w:r w:rsidRPr="00C67018">
              <w:rPr>
                <w:sz w:val="20"/>
                <w:szCs w:val="20"/>
              </w:rPr>
              <w:t>111</w:t>
            </w:r>
          </w:p>
        </w:tc>
        <w:tc>
          <w:tcPr>
            <w:tcW w:w="1701" w:type="dxa"/>
            <w:tcBorders>
              <w:top w:val="single" w:sz="4" w:space="0" w:color="auto"/>
              <w:bottom w:val="single" w:sz="4" w:space="0" w:color="auto"/>
            </w:tcBorders>
            <w:vAlign w:val="center"/>
          </w:tcPr>
          <w:p w14:paraId="10C771BB" w14:textId="713B6BC4" w:rsidR="00C67018" w:rsidRPr="00C67018" w:rsidRDefault="00C67018" w:rsidP="00705151">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3E28FE67" w14:textId="495F89EF"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45B4948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BB1DF99" w14:textId="77777777" w:rsidR="00C67018" w:rsidRPr="00C67018" w:rsidRDefault="00C67018" w:rsidP="00C67018">
            <w:pPr>
              <w:jc w:val="center"/>
              <w:rPr>
                <w:sz w:val="20"/>
                <w:szCs w:val="20"/>
              </w:rPr>
            </w:pPr>
            <w:r w:rsidRPr="00C67018">
              <w:rPr>
                <w:sz w:val="20"/>
                <w:szCs w:val="20"/>
              </w:rPr>
              <w:t>14,24</w:t>
            </w:r>
          </w:p>
        </w:tc>
      </w:tr>
      <w:tr w:rsidR="00C67018" w:rsidRPr="00C67018" w14:paraId="5034708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E38615" w14:textId="77777777" w:rsidR="00C67018" w:rsidRPr="00C67018" w:rsidRDefault="00C67018" w:rsidP="00C67018">
            <w:pPr>
              <w:rPr>
                <w:sz w:val="20"/>
                <w:szCs w:val="20"/>
              </w:rPr>
            </w:pPr>
            <w:r w:rsidRPr="00C67018">
              <w:rPr>
                <w:sz w:val="20"/>
                <w:szCs w:val="20"/>
              </w:rPr>
              <w:t xml:space="preserve"> 112</w:t>
            </w:r>
          </w:p>
        </w:tc>
        <w:tc>
          <w:tcPr>
            <w:tcW w:w="1701" w:type="dxa"/>
            <w:tcBorders>
              <w:top w:val="single" w:sz="4" w:space="0" w:color="auto"/>
              <w:bottom w:val="single" w:sz="4" w:space="0" w:color="auto"/>
            </w:tcBorders>
            <w:vAlign w:val="center"/>
          </w:tcPr>
          <w:p w14:paraId="379BB569" w14:textId="77777777" w:rsidR="00C67018" w:rsidRPr="00C67018" w:rsidRDefault="00C67018" w:rsidP="00C67018">
            <w:pPr>
              <w:rPr>
                <w:sz w:val="20"/>
                <w:szCs w:val="20"/>
                <w:lang w:val="en-US"/>
              </w:rPr>
            </w:pPr>
            <w:r w:rsidRPr="00C67018">
              <w:rPr>
                <w:sz w:val="20"/>
                <w:szCs w:val="20"/>
                <w:lang w:val="en-US"/>
              </w:rPr>
              <w:t>CN53A</w:t>
            </w:r>
          </w:p>
          <w:p w14:paraId="6B8B588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33E9484" w14:textId="1895E42E"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12D442A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40DCB12" w14:textId="77777777" w:rsidR="00C67018" w:rsidRPr="00C67018" w:rsidRDefault="00C67018" w:rsidP="00C67018">
            <w:pPr>
              <w:jc w:val="center"/>
              <w:rPr>
                <w:sz w:val="20"/>
                <w:szCs w:val="20"/>
              </w:rPr>
            </w:pPr>
            <w:r w:rsidRPr="00C67018">
              <w:rPr>
                <w:sz w:val="20"/>
                <w:szCs w:val="20"/>
              </w:rPr>
              <w:t>14,24</w:t>
            </w:r>
          </w:p>
        </w:tc>
      </w:tr>
      <w:tr w:rsidR="00C67018" w:rsidRPr="00C67018" w14:paraId="714DED1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CE59D8" w14:textId="77777777" w:rsidR="00C67018" w:rsidRPr="00C67018" w:rsidRDefault="00C67018" w:rsidP="00C67018">
            <w:pPr>
              <w:rPr>
                <w:sz w:val="20"/>
                <w:szCs w:val="20"/>
              </w:rPr>
            </w:pPr>
            <w:r w:rsidRPr="00C67018">
              <w:rPr>
                <w:sz w:val="20"/>
                <w:szCs w:val="20"/>
              </w:rPr>
              <w:t xml:space="preserve"> 113</w:t>
            </w:r>
          </w:p>
        </w:tc>
        <w:tc>
          <w:tcPr>
            <w:tcW w:w="1701" w:type="dxa"/>
            <w:tcBorders>
              <w:top w:val="single" w:sz="4" w:space="0" w:color="auto"/>
              <w:bottom w:val="single" w:sz="4" w:space="0" w:color="auto"/>
            </w:tcBorders>
            <w:vAlign w:val="center"/>
          </w:tcPr>
          <w:p w14:paraId="355962AD" w14:textId="77777777" w:rsidR="00C67018" w:rsidRPr="00C67018" w:rsidRDefault="00C67018" w:rsidP="00C67018">
            <w:pPr>
              <w:rPr>
                <w:sz w:val="20"/>
                <w:szCs w:val="20"/>
                <w:lang w:val="en-US"/>
              </w:rPr>
            </w:pPr>
            <w:r w:rsidRPr="00C67018">
              <w:rPr>
                <w:sz w:val="20"/>
                <w:szCs w:val="20"/>
                <w:lang w:val="en-US"/>
              </w:rPr>
              <w:t>CF52B</w:t>
            </w:r>
          </w:p>
          <w:p w14:paraId="412B4AF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ED172C5" w14:textId="6A8F5AA9"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342CC43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4711561" w14:textId="77777777" w:rsidR="00C67018" w:rsidRPr="00C67018" w:rsidRDefault="00C67018" w:rsidP="00C67018">
            <w:pPr>
              <w:jc w:val="center"/>
              <w:rPr>
                <w:sz w:val="20"/>
                <w:szCs w:val="20"/>
              </w:rPr>
            </w:pPr>
            <w:r w:rsidRPr="00C67018">
              <w:rPr>
                <w:sz w:val="20"/>
                <w:szCs w:val="20"/>
              </w:rPr>
              <w:t>14,24</w:t>
            </w:r>
          </w:p>
        </w:tc>
      </w:tr>
      <w:tr w:rsidR="00C67018" w:rsidRPr="00C67018" w14:paraId="1E2D613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8CCCA4" w14:textId="77777777" w:rsidR="00C67018" w:rsidRPr="00C67018" w:rsidRDefault="00C67018" w:rsidP="00C67018">
            <w:pPr>
              <w:rPr>
                <w:sz w:val="20"/>
                <w:szCs w:val="20"/>
              </w:rPr>
            </w:pPr>
            <w:r w:rsidRPr="00C67018">
              <w:rPr>
                <w:sz w:val="20"/>
                <w:szCs w:val="20"/>
              </w:rPr>
              <w:lastRenderedPageBreak/>
              <w:t xml:space="preserve"> 114</w:t>
            </w:r>
          </w:p>
        </w:tc>
        <w:tc>
          <w:tcPr>
            <w:tcW w:w="1701" w:type="dxa"/>
            <w:tcBorders>
              <w:top w:val="single" w:sz="4" w:space="0" w:color="auto"/>
              <w:bottom w:val="single" w:sz="4" w:space="0" w:color="auto"/>
            </w:tcBorders>
            <w:vAlign w:val="center"/>
          </w:tcPr>
          <w:p w14:paraId="15938839" w14:textId="77777777" w:rsidR="00C67018" w:rsidRPr="00C67018" w:rsidRDefault="00C67018" w:rsidP="00C67018">
            <w:pPr>
              <w:rPr>
                <w:sz w:val="20"/>
                <w:szCs w:val="20"/>
                <w:lang w:val="en-US"/>
              </w:rPr>
            </w:pPr>
            <w:r w:rsidRPr="00C67018">
              <w:rPr>
                <w:sz w:val="20"/>
                <w:szCs w:val="20"/>
                <w:lang w:val="en-US"/>
              </w:rPr>
              <w:t>CF17C</w:t>
            </w:r>
          </w:p>
          <w:p w14:paraId="57DDA19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D67F73" w14:textId="56C1CE8E" w:rsidR="00C67018" w:rsidRPr="00C67018" w:rsidRDefault="00C67018" w:rsidP="006C26FE">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AE4162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B329290" w14:textId="77777777" w:rsidR="00C67018" w:rsidRPr="00C67018" w:rsidRDefault="00C67018" w:rsidP="00C67018">
            <w:pPr>
              <w:jc w:val="center"/>
              <w:rPr>
                <w:sz w:val="20"/>
                <w:szCs w:val="20"/>
              </w:rPr>
            </w:pPr>
            <w:r w:rsidRPr="00C67018">
              <w:rPr>
                <w:sz w:val="20"/>
                <w:szCs w:val="20"/>
              </w:rPr>
              <w:t>14,24</w:t>
            </w:r>
          </w:p>
        </w:tc>
      </w:tr>
      <w:tr w:rsidR="00C67018" w:rsidRPr="00C67018" w14:paraId="25888EF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7A96A" w14:textId="77777777" w:rsidR="00C67018" w:rsidRPr="00C67018" w:rsidRDefault="00C67018" w:rsidP="00C67018">
            <w:pPr>
              <w:rPr>
                <w:sz w:val="20"/>
                <w:szCs w:val="20"/>
              </w:rPr>
            </w:pPr>
            <w:r w:rsidRPr="00C67018">
              <w:rPr>
                <w:sz w:val="20"/>
                <w:szCs w:val="20"/>
              </w:rPr>
              <w:t xml:space="preserve"> 115</w:t>
            </w:r>
          </w:p>
        </w:tc>
        <w:tc>
          <w:tcPr>
            <w:tcW w:w="1701" w:type="dxa"/>
            <w:tcBorders>
              <w:top w:val="single" w:sz="4" w:space="0" w:color="auto"/>
              <w:bottom w:val="single" w:sz="4" w:space="0" w:color="auto"/>
            </w:tcBorders>
            <w:vAlign w:val="center"/>
          </w:tcPr>
          <w:p w14:paraId="312B1BF4" w14:textId="77777777" w:rsidR="00C67018" w:rsidRPr="00C67018" w:rsidRDefault="00C67018" w:rsidP="00C67018">
            <w:pPr>
              <w:rPr>
                <w:sz w:val="20"/>
                <w:szCs w:val="20"/>
                <w:lang w:val="en-US"/>
              </w:rPr>
            </w:pPr>
            <w:r w:rsidRPr="00C67018">
              <w:rPr>
                <w:sz w:val="20"/>
                <w:szCs w:val="20"/>
                <w:lang w:val="en-US"/>
              </w:rPr>
              <w:t>CF53B k mat,util 2</w:t>
            </w:r>
          </w:p>
          <w:p w14:paraId="5DDC2E5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8F6DBBD" w14:textId="762E5568"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7158C4C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5825F22" w14:textId="77777777" w:rsidR="00C67018" w:rsidRPr="00C67018" w:rsidRDefault="00C67018" w:rsidP="00C67018">
            <w:pPr>
              <w:jc w:val="center"/>
              <w:rPr>
                <w:sz w:val="20"/>
                <w:szCs w:val="20"/>
              </w:rPr>
            </w:pPr>
            <w:r w:rsidRPr="00C67018">
              <w:rPr>
                <w:sz w:val="20"/>
                <w:szCs w:val="20"/>
              </w:rPr>
              <w:t>14,24</w:t>
            </w:r>
          </w:p>
        </w:tc>
      </w:tr>
      <w:tr w:rsidR="00C67018" w:rsidRPr="00C67018" w14:paraId="452047F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17E10" w14:textId="77777777" w:rsidR="00C67018" w:rsidRPr="00C67018" w:rsidRDefault="00C67018" w:rsidP="00C67018">
            <w:pPr>
              <w:rPr>
                <w:sz w:val="20"/>
                <w:szCs w:val="20"/>
              </w:rPr>
            </w:pPr>
            <w:r w:rsidRPr="00C67018">
              <w:rPr>
                <w:sz w:val="20"/>
                <w:szCs w:val="20"/>
              </w:rPr>
              <w:t xml:space="preserve"> 116</w:t>
            </w:r>
          </w:p>
        </w:tc>
        <w:tc>
          <w:tcPr>
            <w:tcW w:w="1701" w:type="dxa"/>
            <w:tcBorders>
              <w:top w:val="single" w:sz="4" w:space="0" w:color="auto"/>
              <w:bottom w:val="single" w:sz="4" w:space="0" w:color="auto"/>
            </w:tcBorders>
            <w:vAlign w:val="center"/>
          </w:tcPr>
          <w:p w14:paraId="6D9AFD33" w14:textId="75BD31D9"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E8BA6ED" w14:textId="019CC1A3"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0E8F9E7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6BE7F24" w14:textId="77777777" w:rsidR="00C67018" w:rsidRPr="00C67018" w:rsidRDefault="00C67018" w:rsidP="00C67018">
            <w:pPr>
              <w:jc w:val="center"/>
              <w:rPr>
                <w:sz w:val="20"/>
                <w:szCs w:val="20"/>
              </w:rPr>
            </w:pPr>
            <w:r w:rsidRPr="00C67018">
              <w:rPr>
                <w:sz w:val="20"/>
                <w:szCs w:val="20"/>
              </w:rPr>
              <w:t>14,24</w:t>
            </w:r>
          </w:p>
        </w:tc>
      </w:tr>
      <w:tr w:rsidR="00C67018" w:rsidRPr="00C67018" w14:paraId="3F0D517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6B2CB" w14:textId="77777777" w:rsidR="00C67018" w:rsidRPr="00C67018" w:rsidRDefault="00C67018" w:rsidP="00C67018">
            <w:pPr>
              <w:rPr>
                <w:sz w:val="20"/>
                <w:szCs w:val="20"/>
              </w:rPr>
            </w:pPr>
            <w:r w:rsidRPr="00C67018">
              <w:rPr>
                <w:sz w:val="20"/>
                <w:szCs w:val="20"/>
              </w:rPr>
              <w:t xml:space="preserve"> 117</w:t>
            </w:r>
          </w:p>
        </w:tc>
        <w:tc>
          <w:tcPr>
            <w:tcW w:w="1701" w:type="dxa"/>
            <w:tcBorders>
              <w:top w:val="single" w:sz="4" w:space="0" w:color="auto"/>
              <w:bottom w:val="single" w:sz="4" w:space="0" w:color="auto"/>
            </w:tcBorders>
            <w:vAlign w:val="center"/>
          </w:tcPr>
          <w:p w14:paraId="1EB5CF38" w14:textId="77777777" w:rsidR="00C67018" w:rsidRPr="00C67018" w:rsidRDefault="00C67018" w:rsidP="00C67018">
            <w:pPr>
              <w:rPr>
                <w:sz w:val="20"/>
                <w:szCs w:val="20"/>
                <w:lang w:val="en-US"/>
              </w:rPr>
            </w:pPr>
            <w:r w:rsidRPr="00C67018">
              <w:rPr>
                <w:sz w:val="20"/>
                <w:szCs w:val="20"/>
                <w:lang w:val="en-US"/>
              </w:rPr>
              <w:t>CF57A</w:t>
            </w:r>
          </w:p>
          <w:p w14:paraId="3FDB570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6353A3C" w14:textId="3236F689"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4307CF3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DA4318B" w14:textId="77777777" w:rsidR="00C67018" w:rsidRPr="00C67018" w:rsidRDefault="00C67018" w:rsidP="00C67018">
            <w:pPr>
              <w:jc w:val="center"/>
              <w:rPr>
                <w:sz w:val="20"/>
                <w:szCs w:val="20"/>
              </w:rPr>
            </w:pPr>
            <w:r w:rsidRPr="00C67018">
              <w:rPr>
                <w:sz w:val="20"/>
                <w:szCs w:val="20"/>
              </w:rPr>
              <w:t>14,24</w:t>
            </w:r>
          </w:p>
        </w:tc>
      </w:tr>
      <w:tr w:rsidR="00C67018" w:rsidRPr="00C67018" w14:paraId="1E6EA25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A8C34" w14:textId="77777777" w:rsidR="00C67018" w:rsidRPr="00C67018" w:rsidRDefault="00C67018" w:rsidP="00C67018">
            <w:pPr>
              <w:rPr>
                <w:sz w:val="20"/>
                <w:szCs w:val="20"/>
              </w:rPr>
            </w:pPr>
            <w:r w:rsidRPr="00C67018">
              <w:rPr>
                <w:sz w:val="20"/>
                <w:szCs w:val="20"/>
              </w:rPr>
              <w:t xml:space="preserve"> 118</w:t>
            </w:r>
          </w:p>
        </w:tc>
        <w:tc>
          <w:tcPr>
            <w:tcW w:w="1701" w:type="dxa"/>
            <w:tcBorders>
              <w:top w:val="single" w:sz="4" w:space="0" w:color="auto"/>
              <w:bottom w:val="single" w:sz="4" w:space="0" w:color="auto"/>
            </w:tcBorders>
            <w:vAlign w:val="center"/>
          </w:tcPr>
          <w:p w14:paraId="160AB316" w14:textId="22CD1F50"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131F06B5" w14:textId="54DC4EF0"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2850FDB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621EC2F" w14:textId="77777777" w:rsidR="00C67018" w:rsidRPr="00C67018" w:rsidRDefault="00C67018" w:rsidP="00C67018">
            <w:pPr>
              <w:jc w:val="center"/>
              <w:rPr>
                <w:sz w:val="20"/>
                <w:szCs w:val="20"/>
              </w:rPr>
            </w:pPr>
            <w:r w:rsidRPr="00C67018">
              <w:rPr>
                <w:sz w:val="20"/>
                <w:szCs w:val="20"/>
              </w:rPr>
              <w:t>14,24</w:t>
            </w:r>
          </w:p>
        </w:tc>
      </w:tr>
      <w:tr w:rsidR="00C67018" w:rsidRPr="00C67018" w14:paraId="6DEBBF8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6A03A" w14:textId="77777777" w:rsidR="00C67018" w:rsidRPr="00C67018" w:rsidRDefault="00C67018" w:rsidP="00C67018">
            <w:pPr>
              <w:rPr>
                <w:sz w:val="20"/>
                <w:szCs w:val="20"/>
              </w:rPr>
            </w:pPr>
            <w:r w:rsidRPr="00C67018">
              <w:rPr>
                <w:sz w:val="20"/>
                <w:szCs w:val="20"/>
              </w:rPr>
              <w:t xml:space="preserve"> 119</w:t>
            </w:r>
          </w:p>
        </w:tc>
        <w:tc>
          <w:tcPr>
            <w:tcW w:w="1701" w:type="dxa"/>
            <w:tcBorders>
              <w:top w:val="single" w:sz="4" w:space="0" w:color="auto"/>
              <w:bottom w:val="single" w:sz="4" w:space="0" w:color="auto"/>
            </w:tcBorders>
            <w:vAlign w:val="center"/>
          </w:tcPr>
          <w:p w14:paraId="374D8286" w14:textId="77777777" w:rsidR="00C67018" w:rsidRPr="00C67018" w:rsidRDefault="00C67018" w:rsidP="00C67018">
            <w:pPr>
              <w:rPr>
                <w:sz w:val="20"/>
                <w:szCs w:val="20"/>
                <w:lang w:val="en-US"/>
              </w:rPr>
            </w:pPr>
            <w:r w:rsidRPr="00C67018">
              <w:rPr>
                <w:sz w:val="20"/>
                <w:szCs w:val="20"/>
                <w:lang w:val="en-US"/>
              </w:rPr>
              <w:t>CN05D</w:t>
            </w:r>
          </w:p>
          <w:p w14:paraId="3395240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095BCDB" w14:textId="44964B87"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3B7B221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DD84C15" w14:textId="77777777" w:rsidR="00C67018" w:rsidRPr="00C67018" w:rsidRDefault="00C67018" w:rsidP="00C67018">
            <w:pPr>
              <w:jc w:val="center"/>
              <w:rPr>
                <w:sz w:val="20"/>
                <w:szCs w:val="20"/>
              </w:rPr>
            </w:pPr>
            <w:r w:rsidRPr="00C67018">
              <w:rPr>
                <w:sz w:val="20"/>
                <w:szCs w:val="20"/>
              </w:rPr>
              <w:t>14,24</w:t>
            </w:r>
          </w:p>
        </w:tc>
      </w:tr>
      <w:tr w:rsidR="00C67018" w:rsidRPr="00C67018" w14:paraId="5818212B" w14:textId="77777777" w:rsidTr="00C67018">
        <w:tc>
          <w:tcPr>
            <w:tcW w:w="709" w:type="dxa"/>
            <w:tcBorders>
              <w:top w:val="nil"/>
              <w:left w:val="single" w:sz="6" w:space="0" w:color="auto"/>
              <w:bottom w:val="nil"/>
              <w:right w:val="nil"/>
            </w:tcBorders>
          </w:tcPr>
          <w:p w14:paraId="081EBE10"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1E6E2B94"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6B6960B" w14:textId="4B6A3594" w:rsidR="00C67018" w:rsidRPr="00C67018" w:rsidRDefault="00C67018" w:rsidP="00705151">
            <w:pPr>
              <w:rPr>
                <w:b/>
                <w:bCs/>
                <w:sz w:val="20"/>
                <w:szCs w:val="20"/>
                <w:lang w:val="en-US"/>
              </w:rPr>
            </w:pPr>
            <w:r w:rsidRPr="00C67018">
              <w:rPr>
                <w:b/>
                <w:bCs/>
                <w:sz w:val="20"/>
                <w:szCs w:val="20"/>
                <w:lang w:val="en-US"/>
              </w:rPr>
              <w:t>Capitolul 1.4.3. Glafuri</w:t>
            </w:r>
          </w:p>
        </w:tc>
        <w:tc>
          <w:tcPr>
            <w:tcW w:w="1560" w:type="dxa"/>
            <w:tcBorders>
              <w:top w:val="nil"/>
              <w:left w:val="single" w:sz="6" w:space="0" w:color="auto"/>
              <w:bottom w:val="nil"/>
              <w:right w:val="nil"/>
            </w:tcBorders>
          </w:tcPr>
          <w:p w14:paraId="55A7094C"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041C98A2" w14:textId="77777777" w:rsidR="00C67018" w:rsidRPr="00C67018" w:rsidRDefault="00C67018" w:rsidP="00C67018">
            <w:pPr>
              <w:rPr>
                <w:sz w:val="20"/>
                <w:szCs w:val="20"/>
                <w:lang w:val="en-US"/>
              </w:rPr>
            </w:pPr>
          </w:p>
        </w:tc>
      </w:tr>
      <w:tr w:rsidR="00C67018" w:rsidRPr="00C67018" w14:paraId="26721BC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BD4FCE" w14:textId="77777777" w:rsidR="00C67018" w:rsidRPr="00C67018" w:rsidRDefault="00C67018" w:rsidP="00C67018">
            <w:pPr>
              <w:rPr>
                <w:sz w:val="20"/>
                <w:szCs w:val="20"/>
              </w:rPr>
            </w:pPr>
            <w:r w:rsidRPr="00C67018">
              <w:rPr>
                <w:sz w:val="20"/>
                <w:szCs w:val="20"/>
              </w:rPr>
              <w:t>120</w:t>
            </w:r>
          </w:p>
        </w:tc>
        <w:tc>
          <w:tcPr>
            <w:tcW w:w="1701" w:type="dxa"/>
            <w:tcBorders>
              <w:top w:val="single" w:sz="4" w:space="0" w:color="auto"/>
              <w:bottom w:val="single" w:sz="4" w:space="0" w:color="auto"/>
            </w:tcBorders>
            <w:vAlign w:val="center"/>
          </w:tcPr>
          <w:p w14:paraId="69AB5BDD" w14:textId="77777777" w:rsidR="00C67018" w:rsidRPr="00C67018" w:rsidRDefault="00C67018" w:rsidP="00C67018">
            <w:pPr>
              <w:rPr>
                <w:sz w:val="20"/>
                <w:szCs w:val="20"/>
                <w:lang w:val="en-US"/>
              </w:rPr>
            </w:pPr>
            <w:r w:rsidRPr="00C67018">
              <w:rPr>
                <w:sz w:val="20"/>
                <w:szCs w:val="20"/>
                <w:lang w:val="en-US"/>
              </w:rPr>
              <w:t>CF61A</w:t>
            </w:r>
          </w:p>
          <w:p w14:paraId="6DF018C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6566358" w14:textId="1DE73F0A" w:rsidR="00C67018" w:rsidRPr="00C67018" w:rsidRDefault="00C67018" w:rsidP="00705151">
            <w:pPr>
              <w:adjustRightInd w:val="0"/>
              <w:rPr>
                <w:rFonts w:ascii="Times New Roman CYR" w:hAnsi="Times New Roman CYR" w:cs="Times New Roman CYR"/>
                <w:sz w:val="20"/>
                <w:szCs w:val="20"/>
              </w:rPr>
            </w:pPr>
            <w:r w:rsidRPr="00C67018">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6B2E0ED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0FB5ED6" w14:textId="77777777" w:rsidR="00C67018" w:rsidRPr="00C67018" w:rsidRDefault="00C67018" w:rsidP="00C67018">
            <w:pPr>
              <w:jc w:val="center"/>
              <w:rPr>
                <w:sz w:val="20"/>
                <w:szCs w:val="20"/>
              </w:rPr>
            </w:pPr>
            <w:r w:rsidRPr="00C67018">
              <w:rPr>
                <w:sz w:val="20"/>
                <w:szCs w:val="20"/>
              </w:rPr>
              <w:t>4,80</w:t>
            </w:r>
          </w:p>
        </w:tc>
      </w:tr>
      <w:tr w:rsidR="00C67018" w:rsidRPr="00C67018" w14:paraId="6D45461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A04137" w14:textId="77777777" w:rsidR="00C67018" w:rsidRPr="00C67018" w:rsidRDefault="00C67018" w:rsidP="00C67018">
            <w:pPr>
              <w:rPr>
                <w:sz w:val="20"/>
                <w:szCs w:val="20"/>
              </w:rPr>
            </w:pPr>
            <w:r w:rsidRPr="00C67018">
              <w:rPr>
                <w:sz w:val="20"/>
                <w:szCs w:val="20"/>
              </w:rPr>
              <w:t xml:space="preserve"> 121</w:t>
            </w:r>
          </w:p>
        </w:tc>
        <w:tc>
          <w:tcPr>
            <w:tcW w:w="1701" w:type="dxa"/>
            <w:tcBorders>
              <w:top w:val="single" w:sz="4" w:space="0" w:color="auto"/>
              <w:bottom w:val="single" w:sz="4" w:space="0" w:color="auto"/>
            </w:tcBorders>
            <w:vAlign w:val="center"/>
          </w:tcPr>
          <w:p w14:paraId="6E7D9716" w14:textId="14FBE0AE" w:rsidR="00C67018" w:rsidRPr="00C67018" w:rsidRDefault="00C67018" w:rsidP="00705151">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7BEBABAA" w14:textId="0BD8BDF4" w:rsidR="00C67018" w:rsidRPr="00C67018" w:rsidRDefault="00C67018" w:rsidP="00705151">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1B25A0FB"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0D9D795B" w14:textId="77777777" w:rsidR="00C67018" w:rsidRPr="00C67018" w:rsidRDefault="00C67018" w:rsidP="00C67018">
            <w:pPr>
              <w:jc w:val="center"/>
              <w:rPr>
                <w:sz w:val="20"/>
                <w:szCs w:val="20"/>
              </w:rPr>
            </w:pPr>
            <w:r w:rsidRPr="00C67018">
              <w:rPr>
                <w:sz w:val="20"/>
                <w:szCs w:val="20"/>
              </w:rPr>
              <w:t>17,10</w:t>
            </w:r>
          </w:p>
        </w:tc>
      </w:tr>
      <w:tr w:rsidR="00C67018" w:rsidRPr="00C67018" w14:paraId="0093168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DC1E3" w14:textId="77777777" w:rsidR="00C67018" w:rsidRPr="00C67018" w:rsidRDefault="00C67018" w:rsidP="00C67018">
            <w:pPr>
              <w:rPr>
                <w:sz w:val="20"/>
                <w:szCs w:val="20"/>
              </w:rPr>
            </w:pPr>
            <w:r w:rsidRPr="00C67018">
              <w:rPr>
                <w:sz w:val="20"/>
                <w:szCs w:val="20"/>
              </w:rPr>
              <w:t xml:space="preserve"> 122</w:t>
            </w:r>
          </w:p>
        </w:tc>
        <w:tc>
          <w:tcPr>
            <w:tcW w:w="1701" w:type="dxa"/>
            <w:tcBorders>
              <w:top w:val="single" w:sz="4" w:space="0" w:color="auto"/>
              <w:bottom w:val="single" w:sz="4" w:space="0" w:color="auto"/>
            </w:tcBorders>
            <w:vAlign w:val="center"/>
          </w:tcPr>
          <w:p w14:paraId="58B5BE58" w14:textId="3352D597"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683CBADE" w14:textId="313358BA"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7CD9C4B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95C9A2A" w14:textId="77777777" w:rsidR="00C67018" w:rsidRPr="00C67018" w:rsidRDefault="00C67018" w:rsidP="00C67018">
            <w:pPr>
              <w:jc w:val="center"/>
              <w:rPr>
                <w:sz w:val="20"/>
                <w:szCs w:val="20"/>
              </w:rPr>
            </w:pPr>
            <w:r w:rsidRPr="00C67018">
              <w:rPr>
                <w:sz w:val="20"/>
                <w:szCs w:val="20"/>
              </w:rPr>
              <w:t>4,80</w:t>
            </w:r>
          </w:p>
        </w:tc>
      </w:tr>
      <w:tr w:rsidR="00C67018" w:rsidRPr="00C67018" w14:paraId="5CCA7B0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D2ECCA" w14:textId="77777777" w:rsidR="00C67018" w:rsidRPr="00C67018" w:rsidRDefault="00C67018" w:rsidP="00C67018">
            <w:pPr>
              <w:rPr>
                <w:sz w:val="20"/>
                <w:szCs w:val="20"/>
              </w:rPr>
            </w:pPr>
            <w:r w:rsidRPr="00C67018">
              <w:rPr>
                <w:sz w:val="20"/>
                <w:szCs w:val="20"/>
              </w:rPr>
              <w:t xml:space="preserve"> 123</w:t>
            </w:r>
          </w:p>
        </w:tc>
        <w:tc>
          <w:tcPr>
            <w:tcW w:w="1701" w:type="dxa"/>
            <w:tcBorders>
              <w:top w:val="single" w:sz="4" w:space="0" w:color="auto"/>
              <w:bottom w:val="single" w:sz="4" w:space="0" w:color="auto"/>
            </w:tcBorders>
            <w:vAlign w:val="center"/>
          </w:tcPr>
          <w:p w14:paraId="27D2D561" w14:textId="77777777" w:rsidR="00C67018" w:rsidRPr="00C67018" w:rsidRDefault="00C67018" w:rsidP="00C67018">
            <w:pPr>
              <w:rPr>
                <w:sz w:val="20"/>
                <w:szCs w:val="20"/>
                <w:lang w:val="en-US"/>
              </w:rPr>
            </w:pPr>
            <w:r w:rsidRPr="00C67018">
              <w:rPr>
                <w:sz w:val="20"/>
                <w:szCs w:val="20"/>
                <w:lang w:val="en-US"/>
              </w:rPr>
              <w:t>CF57A</w:t>
            </w:r>
          </w:p>
          <w:p w14:paraId="5E50C0F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2831A27" w14:textId="19DFA1E7"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0A8F1F8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FB8BA29" w14:textId="77777777" w:rsidR="00C67018" w:rsidRPr="00C67018" w:rsidRDefault="00C67018" w:rsidP="00C67018">
            <w:pPr>
              <w:jc w:val="center"/>
              <w:rPr>
                <w:sz w:val="20"/>
                <w:szCs w:val="20"/>
              </w:rPr>
            </w:pPr>
            <w:r w:rsidRPr="00C67018">
              <w:rPr>
                <w:sz w:val="20"/>
                <w:szCs w:val="20"/>
              </w:rPr>
              <w:t>4,80</w:t>
            </w:r>
          </w:p>
        </w:tc>
      </w:tr>
      <w:tr w:rsidR="00C67018" w:rsidRPr="00C67018" w14:paraId="197C9BC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DB379" w14:textId="77777777" w:rsidR="00C67018" w:rsidRPr="00C67018" w:rsidRDefault="00C67018" w:rsidP="00C67018">
            <w:pPr>
              <w:rPr>
                <w:sz w:val="20"/>
                <w:szCs w:val="20"/>
              </w:rPr>
            </w:pPr>
            <w:r w:rsidRPr="00C67018">
              <w:rPr>
                <w:sz w:val="20"/>
                <w:szCs w:val="20"/>
              </w:rPr>
              <w:t xml:space="preserve"> 124</w:t>
            </w:r>
          </w:p>
        </w:tc>
        <w:tc>
          <w:tcPr>
            <w:tcW w:w="1701" w:type="dxa"/>
            <w:tcBorders>
              <w:top w:val="single" w:sz="4" w:space="0" w:color="auto"/>
              <w:bottom w:val="single" w:sz="4" w:space="0" w:color="auto"/>
            </w:tcBorders>
            <w:vAlign w:val="center"/>
          </w:tcPr>
          <w:p w14:paraId="45B61478" w14:textId="32BEA4B7" w:rsidR="00C67018" w:rsidRPr="00C67018" w:rsidRDefault="00C67018" w:rsidP="006C26FE">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1F23F7ED" w14:textId="004D5B92" w:rsidR="00C67018" w:rsidRPr="00C67018" w:rsidRDefault="00C67018" w:rsidP="006C26FE">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41EB11B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2148D46" w14:textId="77777777" w:rsidR="00C67018" w:rsidRPr="00C67018" w:rsidRDefault="00C67018" w:rsidP="00C67018">
            <w:pPr>
              <w:jc w:val="center"/>
              <w:rPr>
                <w:sz w:val="20"/>
                <w:szCs w:val="20"/>
              </w:rPr>
            </w:pPr>
            <w:r w:rsidRPr="00C67018">
              <w:rPr>
                <w:sz w:val="20"/>
                <w:szCs w:val="20"/>
              </w:rPr>
              <w:t>4,80</w:t>
            </w:r>
          </w:p>
        </w:tc>
      </w:tr>
      <w:tr w:rsidR="00C67018" w:rsidRPr="00C67018" w14:paraId="050AA19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224E5" w14:textId="77777777" w:rsidR="00C67018" w:rsidRPr="00C67018" w:rsidRDefault="00C67018" w:rsidP="00C67018">
            <w:pPr>
              <w:rPr>
                <w:sz w:val="20"/>
                <w:szCs w:val="20"/>
              </w:rPr>
            </w:pPr>
            <w:r w:rsidRPr="00C67018">
              <w:rPr>
                <w:sz w:val="20"/>
                <w:szCs w:val="20"/>
              </w:rPr>
              <w:t xml:space="preserve"> 125</w:t>
            </w:r>
          </w:p>
        </w:tc>
        <w:tc>
          <w:tcPr>
            <w:tcW w:w="1701" w:type="dxa"/>
            <w:tcBorders>
              <w:top w:val="single" w:sz="4" w:space="0" w:color="auto"/>
              <w:bottom w:val="single" w:sz="4" w:space="0" w:color="auto"/>
            </w:tcBorders>
            <w:vAlign w:val="center"/>
          </w:tcPr>
          <w:p w14:paraId="21FE5716" w14:textId="77777777" w:rsidR="00C67018" w:rsidRPr="00C67018" w:rsidRDefault="00C67018" w:rsidP="00C67018">
            <w:pPr>
              <w:rPr>
                <w:sz w:val="20"/>
                <w:szCs w:val="20"/>
                <w:lang w:val="en-US"/>
              </w:rPr>
            </w:pPr>
            <w:r w:rsidRPr="00C67018">
              <w:rPr>
                <w:sz w:val="20"/>
                <w:szCs w:val="20"/>
                <w:lang w:val="en-US"/>
              </w:rPr>
              <w:t>CN06A</w:t>
            </w:r>
          </w:p>
          <w:p w14:paraId="355F9E1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AB47D9" w14:textId="16D62AC4"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20F009A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3B01461" w14:textId="77777777" w:rsidR="00C67018" w:rsidRPr="00C67018" w:rsidRDefault="00C67018" w:rsidP="00C67018">
            <w:pPr>
              <w:jc w:val="center"/>
              <w:rPr>
                <w:sz w:val="20"/>
                <w:szCs w:val="20"/>
              </w:rPr>
            </w:pPr>
            <w:r w:rsidRPr="00C67018">
              <w:rPr>
                <w:sz w:val="20"/>
                <w:szCs w:val="20"/>
              </w:rPr>
              <w:t>4,80</w:t>
            </w:r>
          </w:p>
        </w:tc>
      </w:tr>
      <w:tr w:rsidR="00C67018" w:rsidRPr="00C67018" w14:paraId="40767250" w14:textId="77777777" w:rsidTr="00C67018">
        <w:tc>
          <w:tcPr>
            <w:tcW w:w="709" w:type="dxa"/>
            <w:tcBorders>
              <w:top w:val="nil"/>
              <w:left w:val="single" w:sz="6" w:space="0" w:color="auto"/>
              <w:bottom w:val="nil"/>
              <w:right w:val="nil"/>
            </w:tcBorders>
          </w:tcPr>
          <w:p w14:paraId="03E6A562"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42634D8F"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FE25816" w14:textId="49A69605" w:rsidR="00C67018" w:rsidRPr="00C67018" w:rsidRDefault="00C67018" w:rsidP="00705151">
            <w:pPr>
              <w:rPr>
                <w:b/>
                <w:bCs/>
                <w:sz w:val="20"/>
                <w:szCs w:val="20"/>
                <w:lang w:val="en-US"/>
              </w:rPr>
            </w:pPr>
            <w:r w:rsidRPr="00C67018">
              <w:rPr>
                <w:b/>
                <w:bCs/>
                <w:sz w:val="20"/>
                <w:szCs w:val="20"/>
                <w:lang w:val="en-US"/>
              </w:rPr>
              <w:t>Capitolul 1.4.4. Pardoseli</w:t>
            </w:r>
          </w:p>
        </w:tc>
        <w:tc>
          <w:tcPr>
            <w:tcW w:w="1560" w:type="dxa"/>
            <w:tcBorders>
              <w:top w:val="nil"/>
              <w:left w:val="single" w:sz="6" w:space="0" w:color="auto"/>
              <w:bottom w:val="nil"/>
              <w:right w:val="nil"/>
            </w:tcBorders>
          </w:tcPr>
          <w:p w14:paraId="595A3E80"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761C8DBD" w14:textId="77777777" w:rsidR="00C67018" w:rsidRPr="00C67018" w:rsidRDefault="00C67018" w:rsidP="00C67018">
            <w:pPr>
              <w:rPr>
                <w:sz w:val="20"/>
                <w:szCs w:val="20"/>
                <w:lang w:val="en-US"/>
              </w:rPr>
            </w:pPr>
          </w:p>
        </w:tc>
      </w:tr>
      <w:tr w:rsidR="00C67018" w:rsidRPr="00C67018" w14:paraId="03D1733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C3B36" w14:textId="77777777" w:rsidR="00C67018" w:rsidRPr="00C67018" w:rsidRDefault="00C67018" w:rsidP="00C67018">
            <w:pPr>
              <w:rPr>
                <w:sz w:val="20"/>
                <w:szCs w:val="20"/>
              </w:rPr>
            </w:pPr>
            <w:r w:rsidRPr="00C67018">
              <w:rPr>
                <w:sz w:val="20"/>
                <w:szCs w:val="20"/>
              </w:rPr>
              <w:t>126</w:t>
            </w:r>
          </w:p>
        </w:tc>
        <w:tc>
          <w:tcPr>
            <w:tcW w:w="1701" w:type="dxa"/>
            <w:tcBorders>
              <w:top w:val="single" w:sz="4" w:space="0" w:color="auto"/>
              <w:bottom w:val="single" w:sz="4" w:space="0" w:color="auto"/>
            </w:tcBorders>
            <w:vAlign w:val="center"/>
          </w:tcPr>
          <w:p w14:paraId="3F48396B" w14:textId="77777777" w:rsidR="00C67018" w:rsidRPr="00C67018" w:rsidRDefault="00C67018" w:rsidP="00C67018">
            <w:pPr>
              <w:rPr>
                <w:sz w:val="20"/>
                <w:szCs w:val="20"/>
                <w:lang w:val="en-US"/>
              </w:rPr>
            </w:pPr>
            <w:r w:rsidRPr="00C67018">
              <w:rPr>
                <w:sz w:val="20"/>
                <w:szCs w:val="20"/>
                <w:lang w:val="en-US"/>
              </w:rPr>
              <w:t>RpCK41C</w:t>
            </w:r>
          </w:p>
          <w:p w14:paraId="50CF9D8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4124C3E" w14:textId="1EA561D3"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2D03D1F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69B0312" w14:textId="77777777" w:rsidR="00C67018" w:rsidRPr="00C67018" w:rsidRDefault="00C67018" w:rsidP="00C67018">
            <w:pPr>
              <w:jc w:val="center"/>
              <w:rPr>
                <w:sz w:val="20"/>
                <w:szCs w:val="20"/>
              </w:rPr>
            </w:pPr>
            <w:r w:rsidRPr="00C67018">
              <w:rPr>
                <w:sz w:val="20"/>
                <w:szCs w:val="20"/>
              </w:rPr>
              <w:t>14,24</w:t>
            </w:r>
          </w:p>
        </w:tc>
      </w:tr>
      <w:tr w:rsidR="00C67018" w:rsidRPr="00C67018" w14:paraId="11202C6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D4512" w14:textId="77777777" w:rsidR="00C67018" w:rsidRPr="00C67018" w:rsidRDefault="00C67018" w:rsidP="00C67018">
            <w:pPr>
              <w:rPr>
                <w:sz w:val="20"/>
                <w:szCs w:val="20"/>
              </w:rPr>
            </w:pPr>
            <w:r w:rsidRPr="00C67018">
              <w:rPr>
                <w:sz w:val="20"/>
                <w:szCs w:val="20"/>
              </w:rPr>
              <w:t xml:space="preserve"> 127</w:t>
            </w:r>
          </w:p>
        </w:tc>
        <w:tc>
          <w:tcPr>
            <w:tcW w:w="1701" w:type="dxa"/>
            <w:tcBorders>
              <w:top w:val="single" w:sz="4" w:space="0" w:color="auto"/>
              <w:bottom w:val="single" w:sz="4" w:space="0" w:color="auto"/>
            </w:tcBorders>
            <w:vAlign w:val="center"/>
          </w:tcPr>
          <w:p w14:paraId="6A8F7956" w14:textId="77777777" w:rsidR="00C67018" w:rsidRPr="00C67018" w:rsidRDefault="00C67018" w:rsidP="00C67018">
            <w:pPr>
              <w:rPr>
                <w:sz w:val="20"/>
                <w:szCs w:val="20"/>
                <w:lang w:val="en-US"/>
              </w:rPr>
            </w:pPr>
            <w:r w:rsidRPr="00C67018">
              <w:rPr>
                <w:sz w:val="20"/>
                <w:szCs w:val="20"/>
                <w:lang w:val="en-US"/>
              </w:rPr>
              <w:t>CN54A</w:t>
            </w:r>
          </w:p>
          <w:p w14:paraId="1D2EC21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E7F64F7" w14:textId="7BBD0CEA"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grundului cu cuart "Betonocontact" intr-un strat, la pardosele</w:t>
            </w:r>
          </w:p>
        </w:tc>
        <w:tc>
          <w:tcPr>
            <w:tcW w:w="1560" w:type="dxa"/>
            <w:tcBorders>
              <w:top w:val="single" w:sz="4" w:space="0" w:color="auto"/>
              <w:bottom w:val="single" w:sz="4" w:space="0" w:color="auto"/>
            </w:tcBorders>
            <w:vAlign w:val="center"/>
          </w:tcPr>
          <w:p w14:paraId="6851296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CAE2DD0" w14:textId="77777777" w:rsidR="00C67018" w:rsidRPr="00C67018" w:rsidRDefault="00C67018" w:rsidP="00C67018">
            <w:pPr>
              <w:jc w:val="center"/>
              <w:rPr>
                <w:sz w:val="20"/>
                <w:szCs w:val="20"/>
              </w:rPr>
            </w:pPr>
            <w:r w:rsidRPr="00C67018">
              <w:rPr>
                <w:sz w:val="20"/>
                <w:szCs w:val="20"/>
              </w:rPr>
              <w:t>14,24</w:t>
            </w:r>
          </w:p>
        </w:tc>
      </w:tr>
      <w:tr w:rsidR="00C67018" w:rsidRPr="00C67018" w14:paraId="6C24DDA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51D5A" w14:textId="77777777" w:rsidR="00C67018" w:rsidRPr="00C67018" w:rsidRDefault="00C67018" w:rsidP="00C67018">
            <w:pPr>
              <w:rPr>
                <w:sz w:val="20"/>
                <w:szCs w:val="20"/>
              </w:rPr>
            </w:pPr>
            <w:r w:rsidRPr="00C67018">
              <w:rPr>
                <w:sz w:val="20"/>
                <w:szCs w:val="20"/>
              </w:rPr>
              <w:t xml:space="preserve"> 128</w:t>
            </w:r>
          </w:p>
        </w:tc>
        <w:tc>
          <w:tcPr>
            <w:tcW w:w="1701" w:type="dxa"/>
            <w:tcBorders>
              <w:top w:val="single" w:sz="4" w:space="0" w:color="auto"/>
              <w:bottom w:val="single" w:sz="4" w:space="0" w:color="auto"/>
            </w:tcBorders>
            <w:vAlign w:val="center"/>
          </w:tcPr>
          <w:p w14:paraId="4E53D1AC" w14:textId="77777777" w:rsidR="00C67018" w:rsidRPr="00C67018" w:rsidRDefault="00C67018" w:rsidP="00C67018">
            <w:pPr>
              <w:rPr>
                <w:sz w:val="20"/>
                <w:szCs w:val="20"/>
                <w:lang w:val="en-US"/>
              </w:rPr>
            </w:pPr>
            <w:r w:rsidRPr="00C67018">
              <w:rPr>
                <w:sz w:val="20"/>
                <w:szCs w:val="20"/>
                <w:lang w:val="en-US"/>
              </w:rPr>
              <w:t>CG01A</w:t>
            </w:r>
          </w:p>
          <w:p w14:paraId="009F945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C38ABC4" w14:textId="7A17BD10"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152254C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11B3749" w14:textId="77777777" w:rsidR="00C67018" w:rsidRPr="00C67018" w:rsidRDefault="00C67018" w:rsidP="00C67018">
            <w:pPr>
              <w:jc w:val="center"/>
              <w:rPr>
                <w:sz w:val="20"/>
                <w:szCs w:val="20"/>
              </w:rPr>
            </w:pPr>
            <w:r w:rsidRPr="00C67018">
              <w:rPr>
                <w:sz w:val="20"/>
                <w:szCs w:val="20"/>
              </w:rPr>
              <w:t>14,24</w:t>
            </w:r>
          </w:p>
        </w:tc>
      </w:tr>
      <w:tr w:rsidR="00C67018" w:rsidRPr="00C67018" w14:paraId="34E5F63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8F217" w14:textId="77777777" w:rsidR="00C67018" w:rsidRPr="00C67018" w:rsidRDefault="00C67018" w:rsidP="00C67018">
            <w:pPr>
              <w:rPr>
                <w:sz w:val="20"/>
                <w:szCs w:val="20"/>
              </w:rPr>
            </w:pPr>
            <w:r w:rsidRPr="00C67018">
              <w:rPr>
                <w:sz w:val="20"/>
                <w:szCs w:val="20"/>
              </w:rPr>
              <w:t xml:space="preserve"> 129</w:t>
            </w:r>
          </w:p>
        </w:tc>
        <w:tc>
          <w:tcPr>
            <w:tcW w:w="1701" w:type="dxa"/>
            <w:tcBorders>
              <w:top w:val="single" w:sz="4" w:space="0" w:color="auto"/>
              <w:bottom w:val="single" w:sz="4" w:space="0" w:color="auto"/>
            </w:tcBorders>
            <w:vAlign w:val="center"/>
          </w:tcPr>
          <w:p w14:paraId="384C37B2" w14:textId="77777777" w:rsidR="00C67018" w:rsidRPr="00C67018" w:rsidRDefault="00C67018" w:rsidP="00C67018">
            <w:pPr>
              <w:rPr>
                <w:sz w:val="20"/>
                <w:szCs w:val="20"/>
                <w:lang w:val="en-US"/>
              </w:rPr>
            </w:pPr>
            <w:r w:rsidRPr="00C67018">
              <w:rPr>
                <w:sz w:val="20"/>
                <w:szCs w:val="20"/>
                <w:lang w:val="en-US"/>
              </w:rPr>
              <w:t>CG56A</w:t>
            </w:r>
          </w:p>
          <w:p w14:paraId="5F016B3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F2D9EA2" w14:textId="7FD3C41E"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Sapa din amestec de autonivelare "Nivelir": grosime 10mm </w:t>
            </w:r>
          </w:p>
        </w:tc>
        <w:tc>
          <w:tcPr>
            <w:tcW w:w="1560" w:type="dxa"/>
            <w:tcBorders>
              <w:top w:val="single" w:sz="4" w:space="0" w:color="auto"/>
              <w:bottom w:val="single" w:sz="4" w:space="0" w:color="auto"/>
            </w:tcBorders>
            <w:vAlign w:val="center"/>
          </w:tcPr>
          <w:p w14:paraId="542B7EE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3B0136D" w14:textId="77777777" w:rsidR="00C67018" w:rsidRPr="00C67018" w:rsidRDefault="00C67018" w:rsidP="00C67018">
            <w:pPr>
              <w:jc w:val="center"/>
              <w:rPr>
                <w:sz w:val="20"/>
                <w:szCs w:val="20"/>
              </w:rPr>
            </w:pPr>
            <w:r w:rsidRPr="00C67018">
              <w:rPr>
                <w:sz w:val="20"/>
                <w:szCs w:val="20"/>
              </w:rPr>
              <w:t>14,24</w:t>
            </w:r>
          </w:p>
        </w:tc>
      </w:tr>
      <w:tr w:rsidR="00C67018" w:rsidRPr="00C67018" w14:paraId="159A7E1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38FF7" w14:textId="77777777" w:rsidR="00C67018" w:rsidRPr="00C67018" w:rsidRDefault="00C67018" w:rsidP="00C67018">
            <w:pPr>
              <w:rPr>
                <w:sz w:val="20"/>
                <w:szCs w:val="20"/>
              </w:rPr>
            </w:pPr>
            <w:r w:rsidRPr="00C67018">
              <w:rPr>
                <w:sz w:val="20"/>
                <w:szCs w:val="20"/>
              </w:rPr>
              <w:t xml:space="preserve"> 130</w:t>
            </w:r>
          </w:p>
        </w:tc>
        <w:tc>
          <w:tcPr>
            <w:tcW w:w="1701" w:type="dxa"/>
            <w:tcBorders>
              <w:top w:val="single" w:sz="4" w:space="0" w:color="auto"/>
              <w:bottom w:val="single" w:sz="4" w:space="0" w:color="auto"/>
            </w:tcBorders>
            <w:vAlign w:val="center"/>
          </w:tcPr>
          <w:p w14:paraId="545474AC" w14:textId="298C20D1" w:rsidR="00C67018" w:rsidRPr="00C67018" w:rsidRDefault="00C67018" w:rsidP="00705151">
            <w:pPr>
              <w:rPr>
                <w:sz w:val="20"/>
                <w:szCs w:val="20"/>
              </w:rPr>
            </w:pPr>
            <w:r w:rsidRPr="00C67018">
              <w:rPr>
                <w:sz w:val="20"/>
                <w:szCs w:val="20"/>
                <w:lang w:val="en-US"/>
              </w:rPr>
              <w:t>CG56A1 k=3</w:t>
            </w:r>
          </w:p>
        </w:tc>
        <w:tc>
          <w:tcPr>
            <w:tcW w:w="4961" w:type="dxa"/>
            <w:tcBorders>
              <w:top w:val="single" w:sz="4" w:space="0" w:color="auto"/>
              <w:bottom w:val="single" w:sz="4" w:space="0" w:color="auto"/>
            </w:tcBorders>
            <w:vAlign w:val="center"/>
          </w:tcPr>
          <w:p w14:paraId="517DE2AF" w14:textId="53241024" w:rsidR="00C67018" w:rsidRPr="00C67018" w:rsidRDefault="00C67018" w:rsidP="00705151">
            <w:pPr>
              <w:adjustRightInd w:val="0"/>
              <w:rPr>
                <w:rFonts w:ascii="Times New Roman CYR" w:hAnsi="Times New Roman CYR" w:cs="Times New Roman CYR"/>
                <w:sz w:val="20"/>
                <w:szCs w:val="20"/>
              </w:rPr>
            </w:pPr>
            <w:r w:rsidRPr="00C67018">
              <w:rPr>
                <w:sz w:val="20"/>
                <w:szCs w:val="20"/>
              </w:rPr>
              <w:t>Corectia la norma CG56A: se scade la 3mm grosime:</w:t>
            </w:r>
          </w:p>
        </w:tc>
        <w:tc>
          <w:tcPr>
            <w:tcW w:w="1560" w:type="dxa"/>
            <w:tcBorders>
              <w:top w:val="single" w:sz="4" w:space="0" w:color="auto"/>
              <w:bottom w:val="single" w:sz="4" w:space="0" w:color="auto"/>
            </w:tcBorders>
            <w:vAlign w:val="center"/>
          </w:tcPr>
          <w:p w14:paraId="656E30D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55473B" w14:textId="77777777" w:rsidR="00C67018" w:rsidRPr="00C67018" w:rsidRDefault="00C67018" w:rsidP="00C67018">
            <w:pPr>
              <w:jc w:val="center"/>
              <w:rPr>
                <w:sz w:val="20"/>
                <w:szCs w:val="20"/>
              </w:rPr>
            </w:pPr>
            <w:r w:rsidRPr="00C67018">
              <w:rPr>
                <w:sz w:val="20"/>
                <w:szCs w:val="20"/>
              </w:rPr>
              <w:t>-14,24</w:t>
            </w:r>
          </w:p>
        </w:tc>
      </w:tr>
      <w:tr w:rsidR="00C67018" w:rsidRPr="00C67018" w14:paraId="5765D7C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E357FF" w14:textId="77777777" w:rsidR="00C67018" w:rsidRPr="00C67018" w:rsidRDefault="00C67018" w:rsidP="00C67018">
            <w:pPr>
              <w:rPr>
                <w:sz w:val="20"/>
                <w:szCs w:val="20"/>
              </w:rPr>
            </w:pPr>
            <w:r w:rsidRPr="00C67018">
              <w:rPr>
                <w:sz w:val="20"/>
                <w:szCs w:val="20"/>
              </w:rPr>
              <w:t xml:space="preserve"> 131</w:t>
            </w:r>
          </w:p>
        </w:tc>
        <w:tc>
          <w:tcPr>
            <w:tcW w:w="1701" w:type="dxa"/>
            <w:tcBorders>
              <w:top w:val="single" w:sz="4" w:space="0" w:color="auto"/>
              <w:bottom w:val="single" w:sz="4" w:space="0" w:color="auto"/>
            </w:tcBorders>
            <w:vAlign w:val="center"/>
          </w:tcPr>
          <w:p w14:paraId="46B3BB36" w14:textId="77777777" w:rsidR="00C67018" w:rsidRPr="00C67018" w:rsidRDefault="00C67018" w:rsidP="00C67018">
            <w:pPr>
              <w:rPr>
                <w:sz w:val="20"/>
                <w:szCs w:val="20"/>
                <w:lang w:val="en-US"/>
              </w:rPr>
            </w:pPr>
            <w:r w:rsidRPr="00C67018">
              <w:rPr>
                <w:sz w:val="20"/>
                <w:szCs w:val="20"/>
                <w:lang w:val="en-US"/>
              </w:rPr>
              <w:t>CG49A</w:t>
            </w:r>
          </w:p>
          <w:p w14:paraId="7821DDD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7CEAFA3" w14:textId="0A7C06F8"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bottom w:val="single" w:sz="4" w:space="0" w:color="auto"/>
            </w:tcBorders>
            <w:vAlign w:val="center"/>
          </w:tcPr>
          <w:p w14:paraId="2F34EEA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CB49932" w14:textId="77777777" w:rsidR="00C67018" w:rsidRPr="00C67018" w:rsidRDefault="00C67018" w:rsidP="00C67018">
            <w:pPr>
              <w:jc w:val="center"/>
              <w:rPr>
                <w:sz w:val="20"/>
                <w:szCs w:val="20"/>
              </w:rPr>
            </w:pPr>
            <w:r w:rsidRPr="00C67018">
              <w:rPr>
                <w:sz w:val="20"/>
                <w:szCs w:val="20"/>
              </w:rPr>
              <w:t>15,66</w:t>
            </w:r>
          </w:p>
        </w:tc>
      </w:tr>
      <w:tr w:rsidR="00C67018" w:rsidRPr="00C67018" w14:paraId="126A46C6" w14:textId="77777777" w:rsidTr="00C67018">
        <w:tc>
          <w:tcPr>
            <w:tcW w:w="709" w:type="dxa"/>
            <w:tcBorders>
              <w:top w:val="nil"/>
              <w:left w:val="single" w:sz="6" w:space="0" w:color="auto"/>
              <w:bottom w:val="nil"/>
              <w:right w:val="nil"/>
            </w:tcBorders>
          </w:tcPr>
          <w:p w14:paraId="791495A2"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25BD509A"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1BDDDD4" w14:textId="0254CE53" w:rsidR="00C67018" w:rsidRPr="00C67018" w:rsidRDefault="00C67018" w:rsidP="00705151">
            <w:pPr>
              <w:rPr>
                <w:b/>
                <w:bCs/>
                <w:sz w:val="20"/>
                <w:szCs w:val="20"/>
                <w:lang w:val="en-US"/>
              </w:rPr>
            </w:pPr>
            <w:r w:rsidRPr="00C67018">
              <w:rPr>
                <w:b/>
                <w:bCs/>
                <w:sz w:val="20"/>
                <w:szCs w:val="20"/>
                <w:lang w:val="en-US"/>
              </w:rPr>
              <w:t>Capitolul 1.5. Biroul 103 et 1 Hol mic</w:t>
            </w:r>
          </w:p>
        </w:tc>
        <w:tc>
          <w:tcPr>
            <w:tcW w:w="1560" w:type="dxa"/>
            <w:tcBorders>
              <w:top w:val="nil"/>
              <w:left w:val="single" w:sz="6" w:space="0" w:color="auto"/>
              <w:bottom w:val="nil"/>
              <w:right w:val="nil"/>
            </w:tcBorders>
          </w:tcPr>
          <w:p w14:paraId="4BF3F857"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698AF1C7" w14:textId="77777777" w:rsidR="00C67018" w:rsidRPr="00C67018" w:rsidRDefault="00C67018" w:rsidP="00C67018">
            <w:pPr>
              <w:rPr>
                <w:sz w:val="20"/>
                <w:szCs w:val="20"/>
                <w:lang w:val="en-US"/>
              </w:rPr>
            </w:pPr>
          </w:p>
        </w:tc>
      </w:tr>
      <w:tr w:rsidR="00C67018" w:rsidRPr="00C67018" w14:paraId="046D56AB" w14:textId="77777777" w:rsidTr="00C67018">
        <w:tc>
          <w:tcPr>
            <w:tcW w:w="709" w:type="dxa"/>
            <w:tcBorders>
              <w:top w:val="nil"/>
              <w:left w:val="single" w:sz="6" w:space="0" w:color="auto"/>
              <w:bottom w:val="nil"/>
              <w:right w:val="nil"/>
            </w:tcBorders>
          </w:tcPr>
          <w:p w14:paraId="1229C77D"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67D6CAAB"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1A2BE9E" w14:textId="77BF560B" w:rsidR="00C67018" w:rsidRPr="00C67018" w:rsidRDefault="00C67018" w:rsidP="00705151">
            <w:pPr>
              <w:rPr>
                <w:b/>
                <w:bCs/>
                <w:sz w:val="20"/>
                <w:szCs w:val="20"/>
                <w:lang w:val="en-US"/>
              </w:rPr>
            </w:pPr>
            <w:r w:rsidRPr="00C67018">
              <w:rPr>
                <w:b/>
                <w:bCs/>
                <w:sz w:val="20"/>
                <w:szCs w:val="20"/>
                <w:lang w:val="en-US"/>
              </w:rPr>
              <w:t>Capitolul 1.5.1. Tavan</w:t>
            </w:r>
          </w:p>
        </w:tc>
        <w:tc>
          <w:tcPr>
            <w:tcW w:w="1560" w:type="dxa"/>
            <w:tcBorders>
              <w:top w:val="nil"/>
              <w:left w:val="single" w:sz="6" w:space="0" w:color="auto"/>
              <w:bottom w:val="nil"/>
              <w:right w:val="nil"/>
            </w:tcBorders>
          </w:tcPr>
          <w:p w14:paraId="5B776274"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0E08D8AE" w14:textId="77777777" w:rsidR="00C67018" w:rsidRPr="00C67018" w:rsidRDefault="00C67018" w:rsidP="00C67018">
            <w:pPr>
              <w:rPr>
                <w:sz w:val="20"/>
                <w:szCs w:val="20"/>
                <w:lang w:val="en-US"/>
              </w:rPr>
            </w:pPr>
          </w:p>
        </w:tc>
      </w:tr>
      <w:tr w:rsidR="00C67018" w:rsidRPr="00C67018" w14:paraId="3B59335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28E39" w14:textId="77777777" w:rsidR="00C67018" w:rsidRPr="00C67018" w:rsidRDefault="00C67018" w:rsidP="00C67018">
            <w:pPr>
              <w:rPr>
                <w:sz w:val="20"/>
                <w:szCs w:val="20"/>
              </w:rPr>
            </w:pPr>
            <w:r w:rsidRPr="00C67018">
              <w:rPr>
                <w:sz w:val="20"/>
                <w:szCs w:val="20"/>
              </w:rPr>
              <w:t>132</w:t>
            </w:r>
          </w:p>
        </w:tc>
        <w:tc>
          <w:tcPr>
            <w:tcW w:w="1701" w:type="dxa"/>
            <w:tcBorders>
              <w:top w:val="single" w:sz="4" w:space="0" w:color="auto"/>
              <w:bottom w:val="single" w:sz="4" w:space="0" w:color="auto"/>
            </w:tcBorders>
            <w:vAlign w:val="center"/>
          </w:tcPr>
          <w:p w14:paraId="04371214" w14:textId="77777777" w:rsidR="00C67018" w:rsidRPr="00C67018" w:rsidRDefault="00C67018" w:rsidP="00C67018">
            <w:pPr>
              <w:rPr>
                <w:sz w:val="20"/>
                <w:szCs w:val="20"/>
                <w:lang w:val="en-US"/>
              </w:rPr>
            </w:pPr>
            <w:r w:rsidRPr="00C67018">
              <w:rPr>
                <w:sz w:val="20"/>
                <w:szCs w:val="20"/>
                <w:lang w:val="en-US"/>
              </w:rPr>
              <w:t>CK29F</w:t>
            </w:r>
          </w:p>
          <w:p w14:paraId="4FBD35F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A4249E4" w14:textId="14AE5DB3" w:rsidR="00C67018" w:rsidRPr="00C67018" w:rsidRDefault="00C67018" w:rsidP="006C26FE">
            <w:pPr>
              <w:adjustRightInd w:val="0"/>
              <w:rPr>
                <w:rFonts w:ascii="Times New Roman CYR" w:hAnsi="Times New Roman CYR" w:cs="Times New Roman CYR"/>
                <w:sz w:val="20"/>
                <w:szCs w:val="20"/>
              </w:rPr>
            </w:pPr>
            <w:r w:rsidRPr="00C67018">
              <w:rPr>
                <w:sz w:val="20"/>
                <w:szCs w:val="20"/>
              </w:rPr>
              <w:t>Tavane suspendate din panouri prefabricate "Armstrong", inclusiv sistemul-grila   / Inlocuire 5-6 casete tavan ( doar panouri fara carcasa)</w:t>
            </w:r>
          </w:p>
        </w:tc>
        <w:tc>
          <w:tcPr>
            <w:tcW w:w="1560" w:type="dxa"/>
            <w:tcBorders>
              <w:top w:val="single" w:sz="4" w:space="0" w:color="auto"/>
              <w:bottom w:val="single" w:sz="4" w:space="0" w:color="auto"/>
            </w:tcBorders>
            <w:vAlign w:val="center"/>
          </w:tcPr>
          <w:p w14:paraId="0C19A91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77A09B" w14:textId="77777777" w:rsidR="00C67018" w:rsidRPr="00C67018" w:rsidRDefault="00C67018" w:rsidP="00C67018">
            <w:pPr>
              <w:jc w:val="center"/>
              <w:rPr>
                <w:sz w:val="20"/>
                <w:szCs w:val="20"/>
              </w:rPr>
            </w:pPr>
            <w:r w:rsidRPr="00C67018">
              <w:rPr>
                <w:sz w:val="20"/>
                <w:szCs w:val="20"/>
              </w:rPr>
              <w:t>2,20</w:t>
            </w:r>
          </w:p>
        </w:tc>
      </w:tr>
      <w:tr w:rsidR="00C67018" w:rsidRPr="00C67018" w14:paraId="2EACC05F" w14:textId="77777777" w:rsidTr="00C67018">
        <w:tc>
          <w:tcPr>
            <w:tcW w:w="709" w:type="dxa"/>
            <w:tcBorders>
              <w:top w:val="nil"/>
              <w:left w:val="single" w:sz="6" w:space="0" w:color="auto"/>
              <w:bottom w:val="nil"/>
              <w:right w:val="nil"/>
            </w:tcBorders>
          </w:tcPr>
          <w:p w14:paraId="6812C8E6"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33B1FFEA"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56F9EAA9" w14:textId="02A464E5" w:rsidR="00C67018" w:rsidRPr="00C67018" w:rsidRDefault="00C67018" w:rsidP="00705151">
            <w:pPr>
              <w:rPr>
                <w:b/>
                <w:bCs/>
                <w:sz w:val="20"/>
                <w:szCs w:val="20"/>
                <w:lang w:val="en-US"/>
              </w:rPr>
            </w:pPr>
            <w:r w:rsidRPr="00C67018">
              <w:rPr>
                <w:b/>
                <w:bCs/>
                <w:sz w:val="20"/>
                <w:szCs w:val="20"/>
                <w:lang w:val="en-US"/>
              </w:rPr>
              <w:t>Capitolul 1.6. Biroul 102 et.1 SOAT Sala septica</w:t>
            </w:r>
          </w:p>
        </w:tc>
        <w:tc>
          <w:tcPr>
            <w:tcW w:w="1560" w:type="dxa"/>
            <w:tcBorders>
              <w:top w:val="nil"/>
              <w:left w:val="single" w:sz="6" w:space="0" w:color="auto"/>
              <w:bottom w:val="nil"/>
              <w:right w:val="nil"/>
            </w:tcBorders>
          </w:tcPr>
          <w:p w14:paraId="4CAC4437"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07C1BE43" w14:textId="77777777" w:rsidR="00C67018" w:rsidRPr="00C67018" w:rsidRDefault="00C67018" w:rsidP="00C67018">
            <w:pPr>
              <w:rPr>
                <w:sz w:val="20"/>
                <w:szCs w:val="20"/>
                <w:lang w:val="en-US"/>
              </w:rPr>
            </w:pPr>
          </w:p>
        </w:tc>
      </w:tr>
      <w:tr w:rsidR="00C67018" w:rsidRPr="00C67018" w14:paraId="6338AA16" w14:textId="77777777" w:rsidTr="00C67018">
        <w:tc>
          <w:tcPr>
            <w:tcW w:w="709" w:type="dxa"/>
            <w:tcBorders>
              <w:top w:val="nil"/>
              <w:left w:val="single" w:sz="6" w:space="0" w:color="auto"/>
              <w:bottom w:val="nil"/>
              <w:right w:val="nil"/>
            </w:tcBorders>
          </w:tcPr>
          <w:p w14:paraId="345CC08C"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65539200"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7E2905B" w14:textId="0E9EF186" w:rsidR="00C67018" w:rsidRPr="00C67018" w:rsidRDefault="00C67018" w:rsidP="00705151">
            <w:pPr>
              <w:rPr>
                <w:b/>
                <w:bCs/>
                <w:sz w:val="20"/>
                <w:szCs w:val="20"/>
                <w:lang w:val="en-US"/>
              </w:rPr>
            </w:pPr>
            <w:r w:rsidRPr="00C67018">
              <w:rPr>
                <w:b/>
                <w:bCs/>
                <w:sz w:val="20"/>
                <w:szCs w:val="20"/>
                <w:lang w:val="en-US"/>
              </w:rPr>
              <w:t>Capitolul 1.6.1. Pereti</w:t>
            </w:r>
          </w:p>
        </w:tc>
        <w:tc>
          <w:tcPr>
            <w:tcW w:w="1560" w:type="dxa"/>
            <w:tcBorders>
              <w:top w:val="nil"/>
              <w:left w:val="single" w:sz="6" w:space="0" w:color="auto"/>
              <w:bottom w:val="nil"/>
              <w:right w:val="nil"/>
            </w:tcBorders>
          </w:tcPr>
          <w:p w14:paraId="19C8B3CD"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3A6708D" w14:textId="77777777" w:rsidR="00C67018" w:rsidRPr="00C67018" w:rsidRDefault="00C67018" w:rsidP="00C67018">
            <w:pPr>
              <w:rPr>
                <w:sz w:val="20"/>
                <w:szCs w:val="20"/>
                <w:lang w:val="en-US"/>
              </w:rPr>
            </w:pPr>
          </w:p>
        </w:tc>
      </w:tr>
      <w:tr w:rsidR="00C67018" w:rsidRPr="00C67018" w14:paraId="5AEF7DC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E1F82B" w14:textId="77777777" w:rsidR="00C67018" w:rsidRPr="00C67018" w:rsidRDefault="00C67018" w:rsidP="00C67018">
            <w:pPr>
              <w:rPr>
                <w:sz w:val="20"/>
                <w:szCs w:val="20"/>
              </w:rPr>
            </w:pPr>
            <w:r w:rsidRPr="00C67018">
              <w:rPr>
                <w:sz w:val="20"/>
                <w:szCs w:val="20"/>
              </w:rPr>
              <w:t>133</w:t>
            </w:r>
          </w:p>
        </w:tc>
        <w:tc>
          <w:tcPr>
            <w:tcW w:w="1701" w:type="dxa"/>
            <w:tcBorders>
              <w:top w:val="single" w:sz="4" w:space="0" w:color="auto"/>
              <w:bottom w:val="single" w:sz="4" w:space="0" w:color="auto"/>
            </w:tcBorders>
            <w:vAlign w:val="center"/>
          </w:tcPr>
          <w:p w14:paraId="6AFA4BDB" w14:textId="77777777" w:rsidR="00C67018" w:rsidRPr="00C67018" w:rsidRDefault="00C67018" w:rsidP="00C67018">
            <w:pPr>
              <w:rPr>
                <w:sz w:val="20"/>
                <w:szCs w:val="20"/>
                <w:lang w:val="en-US"/>
              </w:rPr>
            </w:pPr>
            <w:r w:rsidRPr="00C67018">
              <w:rPr>
                <w:sz w:val="20"/>
                <w:szCs w:val="20"/>
                <w:lang w:val="en-US"/>
              </w:rPr>
              <w:t>RCsB22A</w:t>
            </w:r>
          </w:p>
          <w:p w14:paraId="1F3D004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E238CE7" w14:textId="44731950" w:rsidR="00C67018" w:rsidRPr="00C67018" w:rsidRDefault="00C67018" w:rsidP="00705151">
            <w:pPr>
              <w:adjustRightInd w:val="0"/>
              <w:rPr>
                <w:rFonts w:ascii="Times New Roman CYR" w:hAnsi="Times New Roman CYR" w:cs="Times New Roman CYR"/>
                <w:sz w:val="20"/>
                <w:szCs w:val="20"/>
              </w:rPr>
            </w:pPr>
            <w:r w:rsidRPr="00C67018">
              <w:rPr>
                <w:sz w:val="20"/>
                <w:szCs w:val="20"/>
              </w:rPr>
              <w:t>Taierea placilor sau elementelor din beton armat, avind grosimea de pina la 15 cm( se exclude automacara ,electrozi ,aparat de sudura )</w:t>
            </w:r>
          </w:p>
        </w:tc>
        <w:tc>
          <w:tcPr>
            <w:tcW w:w="1560" w:type="dxa"/>
            <w:tcBorders>
              <w:top w:val="single" w:sz="4" w:space="0" w:color="auto"/>
              <w:bottom w:val="single" w:sz="4" w:space="0" w:color="auto"/>
            </w:tcBorders>
            <w:vAlign w:val="center"/>
          </w:tcPr>
          <w:p w14:paraId="34E164B2"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5E0C4EC" w14:textId="77777777" w:rsidR="00C67018" w:rsidRPr="00C67018" w:rsidRDefault="00C67018" w:rsidP="00C67018">
            <w:pPr>
              <w:jc w:val="center"/>
              <w:rPr>
                <w:sz w:val="20"/>
                <w:szCs w:val="20"/>
              </w:rPr>
            </w:pPr>
            <w:r w:rsidRPr="00C67018">
              <w:rPr>
                <w:sz w:val="20"/>
                <w:szCs w:val="20"/>
              </w:rPr>
              <w:t>5,10</w:t>
            </w:r>
          </w:p>
        </w:tc>
      </w:tr>
      <w:tr w:rsidR="00C67018" w:rsidRPr="00C67018" w14:paraId="7663D10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B938A6" w14:textId="77777777" w:rsidR="00C67018" w:rsidRPr="00C67018" w:rsidRDefault="00C67018" w:rsidP="00C67018">
            <w:pPr>
              <w:rPr>
                <w:sz w:val="20"/>
                <w:szCs w:val="20"/>
              </w:rPr>
            </w:pPr>
            <w:r w:rsidRPr="00C67018">
              <w:rPr>
                <w:sz w:val="20"/>
                <w:szCs w:val="20"/>
              </w:rPr>
              <w:t xml:space="preserve"> 134</w:t>
            </w:r>
          </w:p>
        </w:tc>
        <w:tc>
          <w:tcPr>
            <w:tcW w:w="1701" w:type="dxa"/>
            <w:tcBorders>
              <w:top w:val="single" w:sz="4" w:space="0" w:color="auto"/>
              <w:bottom w:val="single" w:sz="4" w:space="0" w:color="auto"/>
            </w:tcBorders>
            <w:vAlign w:val="center"/>
          </w:tcPr>
          <w:p w14:paraId="4CBF0DB9" w14:textId="77777777" w:rsidR="00C67018" w:rsidRPr="00C67018" w:rsidRDefault="00C67018" w:rsidP="00C67018">
            <w:pPr>
              <w:rPr>
                <w:sz w:val="20"/>
                <w:szCs w:val="20"/>
                <w:lang w:val="en-US"/>
              </w:rPr>
            </w:pPr>
            <w:r w:rsidRPr="00C67018">
              <w:rPr>
                <w:sz w:val="20"/>
                <w:szCs w:val="20"/>
                <w:lang w:val="en-US"/>
              </w:rPr>
              <w:t>RpCG29C</w:t>
            </w:r>
          </w:p>
          <w:p w14:paraId="587E4EB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9FE025D" w14:textId="2E245F91"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Demolarea peretilor de zidarie din caramida plina, BCA, blocuri ceramice sau din beton usor, caramizi GVP, exclusiv schela si curatirea caramizilor. (gros. 120, pentru realizarea golului de usa) </w:t>
            </w:r>
          </w:p>
        </w:tc>
        <w:tc>
          <w:tcPr>
            <w:tcW w:w="1560" w:type="dxa"/>
            <w:tcBorders>
              <w:top w:val="single" w:sz="4" w:space="0" w:color="auto"/>
              <w:bottom w:val="single" w:sz="4" w:space="0" w:color="auto"/>
            </w:tcBorders>
            <w:vAlign w:val="center"/>
          </w:tcPr>
          <w:p w14:paraId="70AD5F22" w14:textId="77777777" w:rsidR="00C67018" w:rsidRPr="00C67018" w:rsidRDefault="00C67018" w:rsidP="00C67018">
            <w:pPr>
              <w:jc w:val="center"/>
              <w:rPr>
                <w:sz w:val="20"/>
                <w:szCs w:val="20"/>
              </w:rPr>
            </w:pPr>
            <w:r w:rsidRPr="00C67018">
              <w:rPr>
                <w:sz w:val="20"/>
                <w:szCs w:val="20"/>
              </w:rPr>
              <w:t>m3</w:t>
            </w:r>
          </w:p>
        </w:tc>
        <w:tc>
          <w:tcPr>
            <w:tcW w:w="1559" w:type="dxa"/>
            <w:tcBorders>
              <w:top w:val="single" w:sz="4" w:space="0" w:color="auto"/>
              <w:bottom w:val="single" w:sz="4" w:space="0" w:color="auto"/>
            </w:tcBorders>
            <w:vAlign w:val="center"/>
          </w:tcPr>
          <w:p w14:paraId="46278D48" w14:textId="77777777" w:rsidR="00C67018" w:rsidRPr="00C67018" w:rsidRDefault="00C67018" w:rsidP="00C67018">
            <w:pPr>
              <w:jc w:val="center"/>
              <w:rPr>
                <w:sz w:val="20"/>
                <w:szCs w:val="20"/>
              </w:rPr>
            </w:pPr>
            <w:r w:rsidRPr="00C67018">
              <w:rPr>
                <w:sz w:val="20"/>
                <w:szCs w:val="20"/>
              </w:rPr>
              <w:t>0,40</w:t>
            </w:r>
          </w:p>
        </w:tc>
      </w:tr>
      <w:tr w:rsidR="00C67018" w:rsidRPr="00C67018" w14:paraId="661AC3A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60900" w14:textId="77777777" w:rsidR="00C67018" w:rsidRPr="00C67018" w:rsidRDefault="00C67018" w:rsidP="00C67018">
            <w:pPr>
              <w:rPr>
                <w:sz w:val="20"/>
                <w:szCs w:val="20"/>
              </w:rPr>
            </w:pPr>
            <w:r w:rsidRPr="00C67018">
              <w:rPr>
                <w:sz w:val="20"/>
                <w:szCs w:val="20"/>
              </w:rPr>
              <w:t xml:space="preserve"> 135</w:t>
            </w:r>
          </w:p>
        </w:tc>
        <w:tc>
          <w:tcPr>
            <w:tcW w:w="1701" w:type="dxa"/>
            <w:tcBorders>
              <w:top w:val="single" w:sz="4" w:space="0" w:color="auto"/>
              <w:bottom w:val="single" w:sz="4" w:space="0" w:color="auto"/>
            </w:tcBorders>
            <w:vAlign w:val="center"/>
          </w:tcPr>
          <w:p w14:paraId="75A425BB" w14:textId="77777777" w:rsidR="00C67018" w:rsidRPr="00C67018" w:rsidRDefault="00C67018" w:rsidP="00C67018">
            <w:pPr>
              <w:rPr>
                <w:sz w:val="20"/>
                <w:szCs w:val="20"/>
                <w:lang w:val="en-US"/>
              </w:rPr>
            </w:pPr>
            <w:r w:rsidRPr="00C67018">
              <w:rPr>
                <w:sz w:val="20"/>
                <w:szCs w:val="20"/>
                <w:lang w:val="en-US"/>
              </w:rPr>
              <w:t>RpCU02A</w:t>
            </w:r>
          </w:p>
          <w:p w14:paraId="354863F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764EA36" w14:textId="2F38B92A" w:rsidR="00C67018" w:rsidRPr="00C67018" w:rsidRDefault="00C67018" w:rsidP="00705151">
            <w:pPr>
              <w:adjustRightInd w:val="0"/>
              <w:rPr>
                <w:rFonts w:ascii="Times New Roman CYR" w:hAnsi="Times New Roman CYR" w:cs="Times New Roman CYR"/>
                <w:sz w:val="20"/>
                <w:szCs w:val="20"/>
              </w:rPr>
            </w:pPr>
            <w:r w:rsidRPr="00C67018">
              <w:rPr>
                <w:sz w:val="20"/>
                <w:szCs w:val="20"/>
              </w:rPr>
              <w:t>Buiandrugi din traverse metalice, montati in zidarie, inclusiv taierea la dimensiuni a traverselor</w:t>
            </w:r>
          </w:p>
        </w:tc>
        <w:tc>
          <w:tcPr>
            <w:tcW w:w="1560" w:type="dxa"/>
            <w:tcBorders>
              <w:top w:val="single" w:sz="4" w:space="0" w:color="auto"/>
              <w:bottom w:val="single" w:sz="4" w:space="0" w:color="auto"/>
            </w:tcBorders>
            <w:vAlign w:val="center"/>
          </w:tcPr>
          <w:p w14:paraId="757A1D43" w14:textId="77777777" w:rsidR="00C67018" w:rsidRPr="00C67018" w:rsidRDefault="00C67018" w:rsidP="00C67018">
            <w:pPr>
              <w:jc w:val="center"/>
              <w:rPr>
                <w:sz w:val="20"/>
                <w:szCs w:val="20"/>
              </w:rPr>
            </w:pPr>
            <w:r w:rsidRPr="00C67018">
              <w:rPr>
                <w:sz w:val="20"/>
                <w:szCs w:val="20"/>
              </w:rPr>
              <w:t>kg</w:t>
            </w:r>
          </w:p>
        </w:tc>
        <w:tc>
          <w:tcPr>
            <w:tcW w:w="1559" w:type="dxa"/>
            <w:tcBorders>
              <w:top w:val="single" w:sz="4" w:space="0" w:color="auto"/>
              <w:bottom w:val="single" w:sz="4" w:space="0" w:color="auto"/>
            </w:tcBorders>
            <w:vAlign w:val="center"/>
          </w:tcPr>
          <w:p w14:paraId="68C19916" w14:textId="77777777" w:rsidR="00C67018" w:rsidRPr="00C67018" w:rsidRDefault="00C67018" w:rsidP="00C67018">
            <w:pPr>
              <w:jc w:val="center"/>
              <w:rPr>
                <w:sz w:val="20"/>
                <w:szCs w:val="20"/>
              </w:rPr>
            </w:pPr>
            <w:r w:rsidRPr="00C67018">
              <w:rPr>
                <w:sz w:val="20"/>
                <w:szCs w:val="20"/>
              </w:rPr>
              <w:t>7,55</w:t>
            </w:r>
          </w:p>
        </w:tc>
      </w:tr>
      <w:tr w:rsidR="00C67018" w:rsidRPr="00C67018" w14:paraId="2C5FC86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17FCB" w14:textId="77777777" w:rsidR="00C67018" w:rsidRPr="00C67018" w:rsidRDefault="00C67018" w:rsidP="00C67018">
            <w:pPr>
              <w:rPr>
                <w:sz w:val="20"/>
                <w:szCs w:val="20"/>
              </w:rPr>
            </w:pPr>
            <w:r w:rsidRPr="00C67018">
              <w:rPr>
                <w:sz w:val="20"/>
                <w:szCs w:val="20"/>
              </w:rPr>
              <w:t xml:space="preserve"> 136</w:t>
            </w:r>
          </w:p>
        </w:tc>
        <w:tc>
          <w:tcPr>
            <w:tcW w:w="1701" w:type="dxa"/>
            <w:tcBorders>
              <w:top w:val="single" w:sz="4" w:space="0" w:color="auto"/>
              <w:bottom w:val="single" w:sz="4" w:space="0" w:color="auto"/>
            </w:tcBorders>
            <w:vAlign w:val="center"/>
          </w:tcPr>
          <w:p w14:paraId="356541B0" w14:textId="5E8BAB55" w:rsidR="00C67018" w:rsidRPr="00C67018" w:rsidRDefault="00C67018" w:rsidP="00705151">
            <w:pPr>
              <w:rPr>
                <w:sz w:val="20"/>
                <w:szCs w:val="20"/>
              </w:rPr>
            </w:pPr>
            <w:r w:rsidRPr="00C67018">
              <w:rPr>
                <w:sz w:val="20"/>
                <w:szCs w:val="20"/>
                <w:lang w:val="en-US"/>
              </w:rPr>
              <w:t>RpCM33A</w:t>
            </w:r>
          </w:p>
        </w:tc>
        <w:tc>
          <w:tcPr>
            <w:tcW w:w="4961" w:type="dxa"/>
            <w:tcBorders>
              <w:top w:val="single" w:sz="4" w:space="0" w:color="auto"/>
              <w:bottom w:val="single" w:sz="4" w:space="0" w:color="auto"/>
            </w:tcBorders>
            <w:vAlign w:val="center"/>
          </w:tcPr>
          <w:p w14:paraId="76382F27" w14:textId="575B2447"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placajelor din faianta, gresie, ceramica</w:t>
            </w:r>
          </w:p>
        </w:tc>
        <w:tc>
          <w:tcPr>
            <w:tcW w:w="1560" w:type="dxa"/>
            <w:tcBorders>
              <w:top w:val="single" w:sz="4" w:space="0" w:color="auto"/>
              <w:bottom w:val="single" w:sz="4" w:space="0" w:color="auto"/>
            </w:tcBorders>
            <w:vAlign w:val="center"/>
          </w:tcPr>
          <w:p w14:paraId="6475E94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A82F0E2" w14:textId="77777777" w:rsidR="00C67018" w:rsidRPr="00C67018" w:rsidRDefault="00C67018" w:rsidP="00C67018">
            <w:pPr>
              <w:jc w:val="center"/>
              <w:rPr>
                <w:sz w:val="20"/>
                <w:szCs w:val="20"/>
              </w:rPr>
            </w:pPr>
            <w:r w:rsidRPr="00C67018">
              <w:rPr>
                <w:sz w:val="20"/>
                <w:szCs w:val="20"/>
              </w:rPr>
              <w:t>6,40</w:t>
            </w:r>
          </w:p>
        </w:tc>
      </w:tr>
      <w:tr w:rsidR="00C67018" w:rsidRPr="00C67018" w14:paraId="0312121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7B0AB" w14:textId="77777777" w:rsidR="00C67018" w:rsidRPr="00C67018" w:rsidRDefault="00C67018" w:rsidP="00C67018">
            <w:pPr>
              <w:rPr>
                <w:sz w:val="20"/>
                <w:szCs w:val="20"/>
              </w:rPr>
            </w:pPr>
            <w:r w:rsidRPr="00C67018">
              <w:rPr>
                <w:sz w:val="20"/>
                <w:szCs w:val="20"/>
              </w:rPr>
              <w:t xml:space="preserve"> 137</w:t>
            </w:r>
          </w:p>
        </w:tc>
        <w:tc>
          <w:tcPr>
            <w:tcW w:w="1701" w:type="dxa"/>
            <w:tcBorders>
              <w:top w:val="single" w:sz="4" w:space="0" w:color="auto"/>
              <w:bottom w:val="single" w:sz="4" w:space="0" w:color="auto"/>
            </w:tcBorders>
            <w:vAlign w:val="center"/>
          </w:tcPr>
          <w:p w14:paraId="2C6425F2" w14:textId="1FAD5323" w:rsidR="00C67018" w:rsidRPr="00C67018" w:rsidRDefault="00C67018" w:rsidP="00705151">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271CA382" w14:textId="2F4FB3B1"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10B97DC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71A328D" w14:textId="77777777" w:rsidR="00C67018" w:rsidRPr="00C67018" w:rsidRDefault="00C67018" w:rsidP="00C67018">
            <w:pPr>
              <w:jc w:val="center"/>
              <w:rPr>
                <w:sz w:val="20"/>
                <w:szCs w:val="20"/>
              </w:rPr>
            </w:pPr>
            <w:r w:rsidRPr="00C67018">
              <w:rPr>
                <w:sz w:val="20"/>
                <w:szCs w:val="20"/>
              </w:rPr>
              <w:t>1,60</w:t>
            </w:r>
          </w:p>
        </w:tc>
      </w:tr>
      <w:tr w:rsidR="00C67018" w:rsidRPr="00C67018" w14:paraId="3D1F94C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D6934" w14:textId="77777777" w:rsidR="00C67018" w:rsidRPr="00C67018" w:rsidRDefault="00C67018" w:rsidP="00C67018">
            <w:pPr>
              <w:rPr>
                <w:sz w:val="20"/>
                <w:szCs w:val="20"/>
              </w:rPr>
            </w:pPr>
            <w:r w:rsidRPr="00C67018">
              <w:rPr>
                <w:sz w:val="20"/>
                <w:szCs w:val="20"/>
              </w:rPr>
              <w:t xml:space="preserve"> 138</w:t>
            </w:r>
          </w:p>
        </w:tc>
        <w:tc>
          <w:tcPr>
            <w:tcW w:w="1701" w:type="dxa"/>
            <w:tcBorders>
              <w:top w:val="single" w:sz="4" w:space="0" w:color="auto"/>
              <w:bottom w:val="single" w:sz="4" w:space="0" w:color="auto"/>
            </w:tcBorders>
            <w:vAlign w:val="center"/>
          </w:tcPr>
          <w:p w14:paraId="1FC9D01A" w14:textId="77777777" w:rsidR="00C67018" w:rsidRPr="00C67018" w:rsidRDefault="00C67018" w:rsidP="00C67018">
            <w:pPr>
              <w:rPr>
                <w:sz w:val="20"/>
                <w:szCs w:val="20"/>
                <w:lang w:val="en-US"/>
              </w:rPr>
            </w:pPr>
            <w:r w:rsidRPr="00C67018">
              <w:rPr>
                <w:sz w:val="20"/>
                <w:szCs w:val="20"/>
                <w:lang w:val="en-US"/>
              </w:rPr>
              <w:t>CN53A</w:t>
            </w:r>
          </w:p>
          <w:p w14:paraId="1C41489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AA0E1EB" w14:textId="0CC2FC24"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0907EDF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0418888" w14:textId="77777777" w:rsidR="00C67018" w:rsidRPr="00C67018" w:rsidRDefault="00C67018" w:rsidP="00C67018">
            <w:pPr>
              <w:jc w:val="center"/>
              <w:rPr>
                <w:sz w:val="20"/>
                <w:szCs w:val="20"/>
              </w:rPr>
            </w:pPr>
            <w:r w:rsidRPr="00C67018">
              <w:rPr>
                <w:sz w:val="20"/>
                <w:szCs w:val="20"/>
              </w:rPr>
              <w:t>7,91</w:t>
            </w:r>
          </w:p>
        </w:tc>
      </w:tr>
      <w:tr w:rsidR="00C67018" w:rsidRPr="00C67018" w14:paraId="148B581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9BB284" w14:textId="77777777" w:rsidR="00C67018" w:rsidRPr="00C67018" w:rsidRDefault="00C67018" w:rsidP="00C67018">
            <w:pPr>
              <w:rPr>
                <w:sz w:val="20"/>
                <w:szCs w:val="20"/>
              </w:rPr>
            </w:pPr>
            <w:r w:rsidRPr="00C67018">
              <w:rPr>
                <w:sz w:val="20"/>
                <w:szCs w:val="20"/>
              </w:rPr>
              <w:t xml:space="preserve"> 139</w:t>
            </w:r>
          </w:p>
        </w:tc>
        <w:tc>
          <w:tcPr>
            <w:tcW w:w="1701" w:type="dxa"/>
            <w:tcBorders>
              <w:top w:val="single" w:sz="4" w:space="0" w:color="auto"/>
              <w:bottom w:val="single" w:sz="4" w:space="0" w:color="auto"/>
            </w:tcBorders>
            <w:vAlign w:val="center"/>
          </w:tcPr>
          <w:p w14:paraId="131C6772" w14:textId="77777777" w:rsidR="00C67018" w:rsidRPr="00C67018" w:rsidRDefault="00C67018" w:rsidP="00C67018">
            <w:pPr>
              <w:rPr>
                <w:sz w:val="20"/>
                <w:szCs w:val="20"/>
                <w:lang w:val="en-US"/>
              </w:rPr>
            </w:pPr>
            <w:r w:rsidRPr="00C67018">
              <w:rPr>
                <w:sz w:val="20"/>
                <w:szCs w:val="20"/>
                <w:lang w:val="en-US"/>
              </w:rPr>
              <w:t>CF02B</w:t>
            </w:r>
          </w:p>
          <w:p w14:paraId="43B92CB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E41E964" w14:textId="6C80301F"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2 cm grosime, driscuite, executate manual, la pereti sau stilpi, pe suprafete plane cu mortar de </w:t>
            </w:r>
            <w:r w:rsidRPr="00C67018">
              <w:rPr>
                <w:sz w:val="20"/>
                <w:szCs w:val="20"/>
              </w:rPr>
              <w:lastRenderedPageBreak/>
              <w:t>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11A34B97" w14:textId="77777777" w:rsidR="00C67018" w:rsidRPr="00C67018" w:rsidRDefault="00C67018" w:rsidP="00C67018">
            <w:pPr>
              <w:jc w:val="center"/>
              <w:rPr>
                <w:sz w:val="20"/>
                <w:szCs w:val="20"/>
              </w:rPr>
            </w:pPr>
            <w:r w:rsidRPr="00C67018">
              <w:rPr>
                <w:sz w:val="20"/>
                <w:szCs w:val="20"/>
              </w:rPr>
              <w:lastRenderedPageBreak/>
              <w:t>m2</w:t>
            </w:r>
          </w:p>
        </w:tc>
        <w:tc>
          <w:tcPr>
            <w:tcW w:w="1559" w:type="dxa"/>
            <w:tcBorders>
              <w:top w:val="single" w:sz="4" w:space="0" w:color="auto"/>
              <w:bottom w:val="single" w:sz="4" w:space="0" w:color="auto"/>
            </w:tcBorders>
            <w:vAlign w:val="center"/>
          </w:tcPr>
          <w:p w14:paraId="4097A46A" w14:textId="77777777" w:rsidR="00C67018" w:rsidRPr="00C67018" w:rsidRDefault="00C67018" w:rsidP="00C67018">
            <w:pPr>
              <w:jc w:val="center"/>
              <w:rPr>
                <w:sz w:val="20"/>
                <w:szCs w:val="20"/>
              </w:rPr>
            </w:pPr>
            <w:r w:rsidRPr="00C67018">
              <w:rPr>
                <w:sz w:val="20"/>
                <w:szCs w:val="20"/>
              </w:rPr>
              <w:t>7,91</w:t>
            </w:r>
          </w:p>
        </w:tc>
      </w:tr>
      <w:tr w:rsidR="00C67018" w:rsidRPr="00C67018" w14:paraId="68C4D99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BE4AAF" w14:textId="77777777" w:rsidR="00C67018" w:rsidRPr="00C67018" w:rsidRDefault="00C67018" w:rsidP="00C67018">
            <w:pPr>
              <w:rPr>
                <w:sz w:val="20"/>
                <w:szCs w:val="20"/>
              </w:rPr>
            </w:pPr>
            <w:r w:rsidRPr="00C67018">
              <w:rPr>
                <w:sz w:val="20"/>
                <w:szCs w:val="20"/>
              </w:rPr>
              <w:lastRenderedPageBreak/>
              <w:t xml:space="preserve"> 140</w:t>
            </w:r>
          </w:p>
        </w:tc>
        <w:tc>
          <w:tcPr>
            <w:tcW w:w="1701" w:type="dxa"/>
            <w:tcBorders>
              <w:top w:val="single" w:sz="4" w:space="0" w:color="auto"/>
              <w:bottom w:val="single" w:sz="4" w:space="0" w:color="auto"/>
            </w:tcBorders>
            <w:vAlign w:val="center"/>
          </w:tcPr>
          <w:p w14:paraId="5F43F27D" w14:textId="77777777" w:rsidR="00C67018" w:rsidRPr="00C67018" w:rsidRDefault="00C67018" w:rsidP="00C67018">
            <w:pPr>
              <w:rPr>
                <w:sz w:val="20"/>
                <w:szCs w:val="20"/>
                <w:lang w:val="en-US"/>
              </w:rPr>
            </w:pPr>
            <w:r w:rsidRPr="00C67018">
              <w:rPr>
                <w:sz w:val="20"/>
                <w:szCs w:val="20"/>
                <w:lang w:val="en-US"/>
              </w:rPr>
              <w:t>CI22B</w:t>
            </w:r>
          </w:p>
          <w:p w14:paraId="4CBA9A3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7F99EC4" w14:textId="6E592227" w:rsidR="00C67018" w:rsidRPr="00C67018" w:rsidRDefault="00C67018" w:rsidP="00705151">
            <w:pPr>
              <w:adjustRightInd w:val="0"/>
              <w:rPr>
                <w:rFonts w:ascii="Times New Roman CYR" w:hAnsi="Times New Roman CYR" w:cs="Times New Roman CYR"/>
                <w:sz w:val="20"/>
                <w:szCs w:val="20"/>
              </w:rPr>
            </w:pPr>
            <w:r w:rsidRPr="00C67018">
              <w:rPr>
                <w:sz w:val="20"/>
                <w:szCs w:val="20"/>
              </w:rPr>
              <w:t>Placaj din placute de ceramica (la pereti, stilpi, pilastri si glafuri)  fixate de adeziv (amestec uscat),  dimensiuni  placute: variabile</w:t>
            </w:r>
          </w:p>
        </w:tc>
        <w:tc>
          <w:tcPr>
            <w:tcW w:w="1560" w:type="dxa"/>
            <w:tcBorders>
              <w:top w:val="single" w:sz="4" w:space="0" w:color="auto"/>
              <w:bottom w:val="single" w:sz="4" w:space="0" w:color="auto"/>
            </w:tcBorders>
            <w:vAlign w:val="center"/>
          </w:tcPr>
          <w:p w14:paraId="0E4C80D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7F7CECA" w14:textId="77777777" w:rsidR="00C67018" w:rsidRPr="00C67018" w:rsidRDefault="00C67018" w:rsidP="00C67018">
            <w:pPr>
              <w:jc w:val="center"/>
              <w:rPr>
                <w:sz w:val="20"/>
                <w:szCs w:val="20"/>
              </w:rPr>
            </w:pPr>
            <w:r w:rsidRPr="00C67018">
              <w:rPr>
                <w:sz w:val="20"/>
                <w:szCs w:val="20"/>
              </w:rPr>
              <w:t>6,35</w:t>
            </w:r>
          </w:p>
        </w:tc>
      </w:tr>
      <w:tr w:rsidR="00C67018" w:rsidRPr="00C67018" w14:paraId="790143C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DBAD19" w14:textId="77777777" w:rsidR="00C67018" w:rsidRPr="00C67018" w:rsidRDefault="00C67018" w:rsidP="00C67018">
            <w:pPr>
              <w:rPr>
                <w:sz w:val="20"/>
                <w:szCs w:val="20"/>
              </w:rPr>
            </w:pPr>
            <w:r w:rsidRPr="00C67018">
              <w:rPr>
                <w:sz w:val="20"/>
                <w:szCs w:val="20"/>
              </w:rPr>
              <w:t xml:space="preserve"> 141</w:t>
            </w:r>
          </w:p>
        </w:tc>
        <w:tc>
          <w:tcPr>
            <w:tcW w:w="1701" w:type="dxa"/>
            <w:tcBorders>
              <w:top w:val="single" w:sz="4" w:space="0" w:color="auto"/>
              <w:bottom w:val="single" w:sz="4" w:space="0" w:color="auto"/>
            </w:tcBorders>
            <w:vAlign w:val="center"/>
          </w:tcPr>
          <w:p w14:paraId="208C89FA" w14:textId="77777777" w:rsidR="00C67018" w:rsidRPr="00C67018" w:rsidRDefault="00C67018" w:rsidP="00C67018">
            <w:pPr>
              <w:rPr>
                <w:sz w:val="20"/>
                <w:szCs w:val="20"/>
                <w:lang w:val="en-US"/>
              </w:rPr>
            </w:pPr>
            <w:r w:rsidRPr="00C67018">
              <w:rPr>
                <w:sz w:val="20"/>
                <w:szCs w:val="20"/>
                <w:lang w:val="en-US"/>
              </w:rPr>
              <w:t>CF50B</w:t>
            </w:r>
          </w:p>
          <w:p w14:paraId="4A95F2E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A20664C" w14:textId="701B9CBE"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580151E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5AF8154" w14:textId="77777777" w:rsidR="00C67018" w:rsidRPr="00C67018" w:rsidRDefault="00C67018" w:rsidP="00C67018">
            <w:pPr>
              <w:jc w:val="center"/>
              <w:rPr>
                <w:sz w:val="20"/>
                <w:szCs w:val="20"/>
              </w:rPr>
            </w:pPr>
            <w:r w:rsidRPr="00C67018">
              <w:rPr>
                <w:sz w:val="20"/>
                <w:szCs w:val="20"/>
              </w:rPr>
              <w:t>1,56</w:t>
            </w:r>
          </w:p>
        </w:tc>
      </w:tr>
      <w:tr w:rsidR="00C67018" w:rsidRPr="00C67018" w14:paraId="527ACCD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17E49" w14:textId="77777777" w:rsidR="00C67018" w:rsidRPr="00C67018" w:rsidRDefault="00C67018" w:rsidP="00C67018">
            <w:pPr>
              <w:rPr>
                <w:sz w:val="20"/>
                <w:szCs w:val="20"/>
              </w:rPr>
            </w:pPr>
            <w:r w:rsidRPr="00C67018">
              <w:rPr>
                <w:sz w:val="20"/>
                <w:szCs w:val="20"/>
              </w:rPr>
              <w:t xml:space="preserve"> 142</w:t>
            </w:r>
          </w:p>
        </w:tc>
        <w:tc>
          <w:tcPr>
            <w:tcW w:w="1701" w:type="dxa"/>
            <w:tcBorders>
              <w:top w:val="single" w:sz="4" w:space="0" w:color="auto"/>
              <w:bottom w:val="single" w:sz="4" w:space="0" w:color="auto"/>
            </w:tcBorders>
            <w:vAlign w:val="center"/>
          </w:tcPr>
          <w:p w14:paraId="28A68678" w14:textId="77777777" w:rsidR="00C67018" w:rsidRPr="00C67018" w:rsidRDefault="00C67018" w:rsidP="00C67018">
            <w:pPr>
              <w:rPr>
                <w:sz w:val="20"/>
                <w:szCs w:val="20"/>
                <w:lang w:val="en-US"/>
              </w:rPr>
            </w:pPr>
            <w:r w:rsidRPr="00C67018">
              <w:rPr>
                <w:sz w:val="20"/>
                <w:szCs w:val="20"/>
                <w:lang w:val="en-US"/>
              </w:rPr>
              <w:t>CF57A</w:t>
            </w:r>
          </w:p>
          <w:p w14:paraId="17817C2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AB092A1" w14:textId="0C6600A3"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42F6211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760AA86" w14:textId="77777777" w:rsidR="00C67018" w:rsidRPr="00C67018" w:rsidRDefault="00C67018" w:rsidP="00C67018">
            <w:pPr>
              <w:jc w:val="center"/>
              <w:rPr>
                <w:sz w:val="20"/>
                <w:szCs w:val="20"/>
              </w:rPr>
            </w:pPr>
            <w:r w:rsidRPr="00C67018">
              <w:rPr>
                <w:sz w:val="20"/>
                <w:szCs w:val="20"/>
              </w:rPr>
              <w:t>1,56</w:t>
            </w:r>
          </w:p>
        </w:tc>
      </w:tr>
      <w:tr w:rsidR="00C67018" w:rsidRPr="00C67018" w14:paraId="7DE5465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13F2D" w14:textId="77777777" w:rsidR="00C67018" w:rsidRPr="00C67018" w:rsidRDefault="00C67018" w:rsidP="00C67018">
            <w:pPr>
              <w:rPr>
                <w:sz w:val="20"/>
                <w:szCs w:val="20"/>
              </w:rPr>
            </w:pPr>
            <w:r w:rsidRPr="00C67018">
              <w:rPr>
                <w:sz w:val="20"/>
                <w:szCs w:val="20"/>
              </w:rPr>
              <w:t xml:space="preserve"> 143</w:t>
            </w:r>
          </w:p>
        </w:tc>
        <w:tc>
          <w:tcPr>
            <w:tcW w:w="1701" w:type="dxa"/>
            <w:tcBorders>
              <w:top w:val="single" w:sz="4" w:space="0" w:color="auto"/>
              <w:bottom w:val="single" w:sz="4" w:space="0" w:color="auto"/>
            </w:tcBorders>
            <w:vAlign w:val="center"/>
          </w:tcPr>
          <w:p w14:paraId="530E6CBC" w14:textId="3CECACB6"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7F98AE22" w14:textId="12FE32B9"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1F5D529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A36A859" w14:textId="77777777" w:rsidR="00C67018" w:rsidRPr="00C67018" w:rsidRDefault="00C67018" w:rsidP="00C67018">
            <w:pPr>
              <w:jc w:val="center"/>
              <w:rPr>
                <w:sz w:val="20"/>
                <w:szCs w:val="20"/>
              </w:rPr>
            </w:pPr>
            <w:r w:rsidRPr="00C67018">
              <w:rPr>
                <w:sz w:val="20"/>
                <w:szCs w:val="20"/>
              </w:rPr>
              <w:t>1,56</w:t>
            </w:r>
          </w:p>
        </w:tc>
      </w:tr>
      <w:tr w:rsidR="00C67018" w:rsidRPr="00C67018" w14:paraId="558EA00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C80936" w14:textId="77777777" w:rsidR="00C67018" w:rsidRPr="00C67018" w:rsidRDefault="00C67018" w:rsidP="00C67018">
            <w:pPr>
              <w:rPr>
                <w:sz w:val="20"/>
                <w:szCs w:val="20"/>
              </w:rPr>
            </w:pPr>
            <w:r w:rsidRPr="00C67018">
              <w:rPr>
                <w:sz w:val="20"/>
                <w:szCs w:val="20"/>
              </w:rPr>
              <w:t xml:space="preserve"> 144</w:t>
            </w:r>
          </w:p>
        </w:tc>
        <w:tc>
          <w:tcPr>
            <w:tcW w:w="1701" w:type="dxa"/>
            <w:tcBorders>
              <w:top w:val="single" w:sz="4" w:space="0" w:color="auto"/>
              <w:bottom w:val="single" w:sz="4" w:space="0" w:color="auto"/>
            </w:tcBorders>
            <w:vAlign w:val="center"/>
          </w:tcPr>
          <w:p w14:paraId="181650D5" w14:textId="77777777" w:rsidR="00C67018" w:rsidRPr="00C67018" w:rsidRDefault="00C67018" w:rsidP="00C67018">
            <w:pPr>
              <w:rPr>
                <w:sz w:val="20"/>
                <w:szCs w:val="20"/>
                <w:lang w:val="en-US"/>
              </w:rPr>
            </w:pPr>
            <w:r w:rsidRPr="00C67018">
              <w:rPr>
                <w:sz w:val="20"/>
                <w:szCs w:val="20"/>
                <w:lang w:val="en-US"/>
              </w:rPr>
              <w:t>CN06A</w:t>
            </w:r>
          </w:p>
          <w:p w14:paraId="2B27CAA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084FB43" w14:textId="6C51A39A"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  (Lavabila,rezistenta  sporita la spalare, murdarie si patare de orice felinclusiv colorare nuante deschise )</w:t>
            </w:r>
          </w:p>
        </w:tc>
        <w:tc>
          <w:tcPr>
            <w:tcW w:w="1560" w:type="dxa"/>
            <w:tcBorders>
              <w:top w:val="single" w:sz="4" w:space="0" w:color="auto"/>
              <w:bottom w:val="single" w:sz="4" w:space="0" w:color="auto"/>
            </w:tcBorders>
            <w:vAlign w:val="center"/>
          </w:tcPr>
          <w:p w14:paraId="58A7F91A"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F0C4A63" w14:textId="77777777" w:rsidR="00C67018" w:rsidRPr="00C67018" w:rsidRDefault="00C67018" w:rsidP="00C67018">
            <w:pPr>
              <w:jc w:val="center"/>
              <w:rPr>
                <w:sz w:val="20"/>
                <w:szCs w:val="20"/>
              </w:rPr>
            </w:pPr>
            <w:r w:rsidRPr="00C67018">
              <w:rPr>
                <w:sz w:val="20"/>
                <w:szCs w:val="20"/>
              </w:rPr>
              <w:t>1,56</w:t>
            </w:r>
          </w:p>
        </w:tc>
      </w:tr>
      <w:tr w:rsidR="00C67018" w:rsidRPr="00C67018" w14:paraId="7EDBAD19" w14:textId="77777777" w:rsidTr="00C67018">
        <w:tc>
          <w:tcPr>
            <w:tcW w:w="709" w:type="dxa"/>
            <w:tcBorders>
              <w:top w:val="nil"/>
              <w:left w:val="single" w:sz="6" w:space="0" w:color="auto"/>
              <w:bottom w:val="nil"/>
              <w:right w:val="nil"/>
            </w:tcBorders>
          </w:tcPr>
          <w:p w14:paraId="5B9E84EF"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6B5EB4D7"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32831223" w14:textId="3BBA1202" w:rsidR="00C67018" w:rsidRPr="00C67018" w:rsidRDefault="00C67018" w:rsidP="00705151">
            <w:pPr>
              <w:rPr>
                <w:b/>
                <w:bCs/>
                <w:sz w:val="20"/>
                <w:szCs w:val="20"/>
                <w:lang w:val="en-US"/>
              </w:rPr>
            </w:pPr>
            <w:r w:rsidRPr="00C67018">
              <w:rPr>
                <w:b/>
                <w:bCs/>
                <w:sz w:val="20"/>
                <w:szCs w:val="20"/>
                <w:lang w:val="en-US"/>
              </w:rPr>
              <w:t xml:space="preserve">Capitolul 1.6.2. Glafuri </w:t>
            </w:r>
          </w:p>
        </w:tc>
        <w:tc>
          <w:tcPr>
            <w:tcW w:w="1560" w:type="dxa"/>
            <w:tcBorders>
              <w:top w:val="nil"/>
              <w:left w:val="single" w:sz="6" w:space="0" w:color="auto"/>
              <w:bottom w:val="nil"/>
              <w:right w:val="nil"/>
            </w:tcBorders>
          </w:tcPr>
          <w:p w14:paraId="695BA0AE"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7B30167D" w14:textId="77777777" w:rsidR="00C67018" w:rsidRPr="00C67018" w:rsidRDefault="00C67018" w:rsidP="00C67018">
            <w:pPr>
              <w:rPr>
                <w:sz w:val="20"/>
                <w:szCs w:val="20"/>
                <w:lang w:val="en-US"/>
              </w:rPr>
            </w:pPr>
          </w:p>
        </w:tc>
      </w:tr>
      <w:tr w:rsidR="00C67018" w:rsidRPr="00C67018" w14:paraId="3BE9AFF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C834E" w14:textId="77777777" w:rsidR="00C67018" w:rsidRPr="00C67018" w:rsidRDefault="00C67018" w:rsidP="00C67018">
            <w:pPr>
              <w:rPr>
                <w:sz w:val="20"/>
                <w:szCs w:val="20"/>
              </w:rPr>
            </w:pPr>
            <w:r w:rsidRPr="00C67018">
              <w:rPr>
                <w:sz w:val="20"/>
                <w:szCs w:val="20"/>
              </w:rPr>
              <w:t>145</w:t>
            </w:r>
          </w:p>
        </w:tc>
        <w:tc>
          <w:tcPr>
            <w:tcW w:w="1701" w:type="dxa"/>
            <w:tcBorders>
              <w:top w:val="single" w:sz="4" w:space="0" w:color="auto"/>
              <w:bottom w:val="single" w:sz="4" w:space="0" w:color="auto"/>
            </w:tcBorders>
            <w:vAlign w:val="center"/>
          </w:tcPr>
          <w:p w14:paraId="45961E7A" w14:textId="77777777" w:rsidR="00C67018" w:rsidRPr="00C67018" w:rsidRDefault="00C67018" w:rsidP="00C67018">
            <w:pPr>
              <w:rPr>
                <w:sz w:val="20"/>
                <w:szCs w:val="20"/>
                <w:lang w:val="en-US"/>
              </w:rPr>
            </w:pPr>
            <w:r w:rsidRPr="00C67018">
              <w:rPr>
                <w:sz w:val="20"/>
                <w:szCs w:val="20"/>
                <w:lang w:val="en-US"/>
              </w:rPr>
              <w:t>CF61A</w:t>
            </w:r>
          </w:p>
          <w:p w14:paraId="2B1C11A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962C22D" w14:textId="5392A468" w:rsidR="00C67018" w:rsidRPr="00C67018" w:rsidRDefault="00C67018" w:rsidP="00705151">
            <w:pPr>
              <w:adjustRightInd w:val="0"/>
              <w:rPr>
                <w:rFonts w:ascii="Times New Roman CYR" w:hAnsi="Times New Roman CYR" w:cs="Times New Roman CYR"/>
                <w:sz w:val="20"/>
                <w:szCs w:val="20"/>
              </w:rPr>
            </w:pPr>
            <w:r w:rsidRPr="00C67018">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5CC0362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4EA4F1B" w14:textId="77777777" w:rsidR="00C67018" w:rsidRPr="00C67018" w:rsidRDefault="00C67018" w:rsidP="00C67018">
            <w:pPr>
              <w:jc w:val="center"/>
              <w:rPr>
                <w:sz w:val="20"/>
                <w:szCs w:val="20"/>
              </w:rPr>
            </w:pPr>
            <w:r w:rsidRPr="00C67018">
              <w:rPr>
                <w:sz w:val="20"/>
                <w:szCs w:val="20"/>
              </w:rPr>
              <w:t>1,02</w:t>
            </w:r>
          </w:p>
        </w:tc>
      </w:tr>
      <w:tr w:rsidR="00C67018" w:rsidRPr="00C67018" w14:paraId="7FF1D75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FE1C2" w14:textId="77777777" w:rsidR="00C67018" w:rsidRPr="00C67018" w:rsidRDefault="00C67018" w:rsidP="00C67018">
            <w:pPr>
              <w:rPr>
                <w:sz w:val="20"/>
                <w:szCs w:val="20"/>
              </w:rPr>
            </w:pPr>
            <w:r w:rsidRPr="00C67018">
              <w:rPr>
                <w:sz w:val="20"/>
                <w:szCs w:val="20"/>
              </w:rPr>
              <w:t xml:space="preserve"> 146</w:t>
            </w:r>
          </w:p>
        </w:tc>
        <w:tc>
          <w:tcPr>
            <w:tcW w:w="1701" w:type="dxa"/>
            <w:tcBorders>
              <w:top w:val="single" w:sz="4" w:space="0" w:color="auto"/>
              <w:bottom w:val="single" w:sz="4" w:space="0" w:color="auto"/>
            </w:tcBorders>
            <w:vAlign w:val="center"/>
          </w:tcPr>
          <w:p w14:paraId="1B8655E8" w14:textId="574B3E8C" w:rsidR="00C67018" w:rsidRPr="00C67018" w:rsidRDefault="00C67018" w:rsidP="00705151">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3BCA5675" w14:textId="7CAB52C1" w:rsidR="00C67018" w:rsidRPr="00C67018" w:rsidRDefault="00C67018" w:rsidP="00705151">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5C63AA62"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768C504F" w14:textId="77777777" w:rsidR="00C67018" w:rsidRPr="00C67018" w:rsidRDefault="00C67018" w:rsidP="00C67018">
            <w:pPr>
              <w:jc w:val="center"/>
              <w:rPr>
                <w:sz w:val="20"/>
                <w:szCs w:val="20"/>
              </w:rPr>
            </w:pPr>
            <w:r w:rsidRPr="00C67018">
              <w:rPr>
                <w:sz w:val="20"/>
                <w:szCs w:val="20"/>
              </w:rPr>
              <w:t>11,95</w:t>
            </w:r>
          </w:p>
        </w:tc>
      </w:tr>
      <w:tr w:rsidR="00C67018" w:rsidRPr="00C67018" w14:paraId="70A547A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E1890" w14:textId="77777777" w:rsidR="00C67018" w:rsidRPr="00C67018" w:rsidRDefault="00C67018" w:rsidP="00C67018">
            <w:pPr>
              <w:rPr>
                <w:sz w:val="20"/>
                <w:szCs w:val="20"/>
              </w:rPr>
            </w:pPr>
            <w:r w:rsidRPr="00C67018">
              <w:rPr>
                <w:sz w:val="20"/>
                <w:szCs w:val="20"/>
              </w:rPr>
              <w:t xml:space="preserve"> 147</w:t>
            </w:r>
          </w:p>
        </w:tc>
        <w:tc>
          <w:tcPr>
            <w:tcW w:w="1701" w:type="dxa"/>
            <w:tcBorders>
              <w:top w:val="single" w:sz="4" w:space="0" w:color="auto"/>
              <w:bottom w:val="single" w:sz="4" w:space="0" w:color="auto"/>
            </w:tcBorders>
            <w:vAlign w:val="center"/>
          </w:tcPr>
          <w:p w14:paraId="36F855C6" w14:textId="20397507"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2FF91C9" w14:textId="076A9DEE"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11888F3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EEBA1A7" w14:textId="77777777" w:rsidR="00C67018" w:rsidRPr="00C67018" w:rsidRDefault="00C67018" w:rsidP="00C67018">
            <w:pPr>
              <w:jc w:val="center"/>
              <w:rPr>
                <w:sz w:val="20"/>
                <w:szCs w:val="20"/>
              </w:rPr>
            </w:pPr>
            <w:r w:rsidRPr="00C67018">
              <w:rPr>
                <w:sz w:val="20"/>
                <w:szCs w:val="20"/>
              </w:rPr>
              <w:t>1,02</w:t>
            </w:r>
          </w:p>
        </w:tc>
      </w:tr>
      <w:tr w:rsidR="00C67018" w:rsidRPr="00C67018" w14:paraId="3955A68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B9BBAA" w14:textId="77777777" w:rsidR="00C67018" w:rsidRPr="00C67018" w:rsidRDefault="00C67018" w:rsidP="00C67018">
            <w:pPr>
              <w:rPr>
                <w:sz w:val="20"/>
                <w:szCs w:val="20"/>
              </w:rPr>
            </w:pPr>
            <w:r w:rsidRPr="00C67018">
              <w:rPr>
                <w:sz w:val="20"/>
                <w:szCs w:val="20"/>
              </w:rPr>
              <w:t xml:space="preserve"> 148</w:t>
            </w:r>
          </w:p>
        </w:tc>
        <w:tc>
          <w:tcPr>
            <w:tcW w:w="1701" w:type="dxa"/>
            <w:tcBorders>
              <w:top w:val="single" w:sz="4" w:space="0" w:color="auto"/>
              <w:bottom w:val="single" w:sz="4" w:space="0" w:color="auto"/>
            </w:tcBorders>
            <w:vAlign w:val="center"/>
          </w:tcPr>
          <w:p w14:paraId="63612A05" w14:textId="77777777" w:rsidR="00C67018" w:rsidRPr="00C67018" w:rsidRDefault="00C67018" w:rsidP="00C67018">
            <w:pPr>
              <w:rPr>
                <w:sz w:val="20"/>
                <w:szCs w:val="20"/>
                <w:lang w:val="en-US"/>
              </w:rPr>
            </w:pPr>
            <w:r w:rsidRPr="00C67018">
              <w:rPr>
                <w:sz w:val="20"/>
                <w:szCs w:val="20"/>
                <w:lang w:val="en-US"/>
              </w:rPr>
              <w:t>CF57A</w:t>
            </w:r>
          </w:p>
          <w:p w14:paraId="2195E3A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96F4E15" w14:textId="6D022C4E"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5E134B93"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5473F57" w14:textId="77777777" w:rsidR="00C67018" w:rsidRPr="00C67018" w:rsidRDefault="00C67018" w:rsidP="00C67018">
            <w:pPr>
              <w:jc w:val="center"/>
              <w:rPr>
                <w:sz w:val="20"/>
                <w:szCs w:val="20"/>
              </w:rPr>
            </w:pPr>
            <w:r w:rsidRPr="00C67018">
              <w:rPr>
                <w:sz w:val="20"/>
                <w:szCs w:val="20"/>
              </w:rPr>
              <w:t>1,02</w:t>
            </w:r>
          </w:p>
        </w:tc>
      </w:tr>
      <w:tr w:rsidR="00C67018" w:rsidRPr="00C67018" w14:paraId="2ABA0AF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24C2E" w14:textId="77777777" w:rsidR="00C67018" w:rsidRPr="00C67018" w:rsidRDefault="00C67018" w:rsidP="00C67018">
            <w:pPr>
              <w:rPr>
                <w:sz w:val="20"/>
                <w:szCs w:val="20"/>
              </w:rPr>
            </w:pPr>
            <w:r w:rsidRPr="00C67018">
              <w:rPr>
                <w:sz w:val="20"/>
                <w:szCs w:val="20"/>
              </w:rPr>
              <w:t xml:space="preserve"> 149</w:t>
            </w:r>
          </w:p>
        </w:tc>
        <w:tc>
          <w:tcPr>
            <w:tcW w:w="1701" w:type="dxa"/>
            <w:tcBorders>
              <w:top w:val="single" w:sz="4" w:space="0" w:color="auto"/>
              <w:bottom w:val="single" w:sz="4" w:space="0" w:color="auto"/>
            </w:tcBorders>
            <w:vAlign w:val="center"/>
          </w:tcPr>
          <w:p w14:paraId="62DBB572" w14:textId="4B5A9490"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48D6CE24" w14:textId="2E4294FE"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73AF1B5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FB981EC" w14:textId="77777777" w:rsidR="00C67018" w:rsidRPr="00C67018" w:rsidRDefault="00C67018" w:rsidP="00C67018">
            <w:pPr>
              <w:jc w:val="center"/>
              <w:rPr>
                <w:sz w:val="20"/>
                <w:szCs w:val="20"/>
              </w:rPr>
            </w:pPr>
            <w:r w:rsidRPr="00C67018">
              <w:rPr>
                <w:sz w:val="20"/>
                <w:szCs w:val="20"/>
              </w:rPr>
              <w:t>1,02</w:t>
            </w:r>
          </w:p>
        </w:tc>
      </w:tr>
      <w:tr w:rsidR="00C67018" w:rsidRPr="00C67018" w14:paraId="1415D6C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42DA1" w14:textId="77777777" w:rsidR="00C67018" w:rsidRPr="00C67018" w:rsidRDefault="00C67018" w:rsidP="00C67018">
            <w:pPr>
              <w:rPr>
                <w:sz w:val="20"/>
                <w:szCs w:val="20"/>
              </w:rPr>
            </w:pPr>
            <w:r w:rsidRPr="00C67018">
              <w:rPr>
                <w:sz w:val="20"/>
                <w:szCs w:val="20"/>
              </w:rPr>
              <w:t xml:space="preserve"> 150</w:t>
            </w:r>
          </w:p>
        </w:tc>
        <w:tc>
          <w:tcPr>
            <w:tcW w:w="1701" w:type="dxa"/>
            <w:tcBorders>
              <w:top w:val="single" w:sz="4" w:space="0" w:color="auto"/>
              <w:bottom w:val="single" w:sz="4" w:space="0" w:color="auto"/>
            </w:tcBorders>
            <w:vAlign w:val="center"/>
          </w:tcPr>
          <w:p w14:paraId="58974949" w14:textId="77777777" w:rsidR="00C67018" w:rsidRPr="00C67018" w:rsidRDefault="00C67018" w:rsidP="00C67018">
            <w:pPr>
              <w:rPr>
                <w:sz w:val="20"/>
                <w:szCs w:val="20"/>
                <w:lang w:val="en-US"/>
              </w:rPr>
            </w:pPr>
            <w:r w:rsidRPr="00C67018">
              <w:rPr>
                <w:sz w:val="20"/>
                <w:szCs w:val="20"/>
                <w:lang w:val="en-US"/>
              </w:rPr>
              <w:t>CN06A</w:t>
            </w:r>
          </w:p>
          <w:p w14:paraId="3EE3608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E858112" w14:textId="09416EC1"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52B566D4"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436C44F" w14:textId="77777777" w:rsidR="00C67018" w:rsidRPr="00C67018" w:rsidRDefault="00C67018" w:rsidP="00C67018">
            <w:pPr>
              <w:jc w:val="center"/>
              <w:rPr>
                <w:sz w:val="20"/>
                <w:szCs w:val="20"/>
              </w:rPr>
            </w:pPr>
            <w:r w:rsidRPr="00C67018">
              <w:rPr>
                <w:sz w:val="20"/>
                <w:szCs w:val="20"/>
              </w:rPr>
              <w:t>1,02</w:t>
            </w:r>
          </w:p>
        </w:tc>
      </w:tr>
      <w:tr w:rsidR="00C67018" w:rsidRPr="00C67018" w14:paraId="2CFE38E0" w14:textId="77777777" w:rsidTr="00C67018">
        <w:tc>
          <w:tcPr>
            <w:tcW w:w="709" w:type="dxa"/>
            <w:tcBorders>
              <w:top w:val="nil"/>
              <w:left w:val="single" w:sz="6" w:space="0" w:color="auto"/>
              <w:bottom w:val="nil"/>
              <w:right w:val="nil"/>
            </w:tcBorders>
          </w:tcPr>
          <w:p w14:paraId="24DC6B9A"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3718C358"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57CC9D77" w14:textId="2834B646" w:rsidR="00C67018" w:rsidRPr="00C67018" w:rsidRDefault="00C67018" w:rsidP="00705151">
            <w:pPr>
              <w:rPr>
                <w:b/>
                <w:bCs/>
                <w:sz w:val="20"/>
                <w:szCs w:val="20"/>
                <w:lang w:val="en-US"/>
              </w:rPr>
            </w:pPr>
            <w:r w:rsidRPr="00C67018">
              <w:rPr>
                <w:b/>
                <w:bCs/>
                <w:sz w:val="20"/>
                <w:szCs w:val="20"/>
                <w:lang w:val="en-US"/>
              </w:rPr>
              <w:t>Capitolul 1.6.3. Timplarie</w:t>
            </w:r>
          </w:p>
        </w:tc>
        <w:tc>
          <w:tcPr>
            <w:tcW w:w="1560" w:type="dxa"/>
            <w:tcBorders>
              <w:top w:val="nil"/>
              <w:left w:val="single" w:sz="6" w:space="0" w:color="auto"/>
              <w:bottom w:val="nil"/>
              <w:right w:val="nil"/>
            </w:tcBorders>
          </w:tcPr>
          <w:p w14:paraId="5FC1C9FA"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286E5D4E" w14:textId="77777777" w:rsidR="00C67018" w:rsidRPr="00C67018" w:rsidRDefault="00C67018" w:rsidP="00C67018">
            <w:pPr>
              <w:rPr>
                <w:sz w:val="20"/>
                <w:szCs w:val="20"/>
                <w:lang w:val="en-US"/>
              </w:rPr>
            </w:pPr>
          </w:p>
        </w:tc>
      </w:tr>
      <w:tr w:rsidR="00C67018" w:rsidRPr="00C67018" w14:paraId="4676B86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8C46A" w14:textId="77777777" w:rsidR="00C67018" w:rsidRPr="00C67018" w:rsidRDefault="00C67018" w:rsidP="00C67018">
            <w:pPr>
              <w:rPr>
                <w:sz w:val="20"/>
                <w:szCs w:val="20"/>
              </w:rPr>
            </w:pPr>
            <w:r w:rsidRPr="00C67018">
              <w:rPr>
                <w:sz w:val="20"/>
                <w:szCs w:val="20"/>
              </w:rPr>
              <w:t>151</w:t>
            </w:r>
          </w:p>
        </w:tc>
        <w:tc>
          <w:tcPr>
            <w:tcW w:w="1701" w:type="dxa"/>
            <w:tcBorders>
              <w:top w:val="single" w:sz="4" w:space="0" w:color="auto"/>
              <w:bottom w:val="single" w:sz="4" w:space="0" w:color="auto"/>
            </w:tcBorders>
            <w:vAlign w:val="center"/>
          </w:tcPr>
          <w:p w14:paraId="29F3E496" w14:textId="77777777" w:rsidR="00C67018" w:rsidRPr="00C67018" w:rsidRDefault="00C67018" w:rsidP="00C67018">
            <w:pPr>
              <w:rPr>
                <w:sz w:val="20"/>
                <w:szCs w:val="20"/>
                <w:lang w:val="en-US"/>
              </w:rPr>
            </w:pPr>
            <w:r w:rsidRPr="00C67018">
              <w:rPr>
                <w:sz w:val="20"/>
                <w:szCs w:val="20"/>
                <w:lang w:val="en-US"/>
              </w:rPr>
              <w:t>CK25A</w:t>
            </w:r>
          </w:p>
          <w:p w14:paraId="0C950C5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B444580" w14:textId="409B7DC5" w:rsidR="00C67018" w:rsidRPr="00C67018" w:rsidRDefault="00C67018" w:rsidP="00705151">
            <w:pPr>
              <w:adjustRightInd w:val="0"/>
              <w:rPr>
                <w:rFonts w:ascii="Times New Roman CYR" w:hAnsi="Times New Roman CYR" w:cs="Times New Roman CYR"/>
                <w:sz w:val="20"/>
                <w:szCs w:val="20"/>
              </w:rPr>
            </w:pPr>
            <w:r w:rsidRPr="00C67018">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052B416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779CB3C" w14:textId="77777777" w:rsidR="00C67018" w:rsidRPr="00C67018" w:rsidRDefault="00C67018" w:rsidP="00C67018">
            <w:pPr>
              <w:jc w:val="center"/>
              <w:rPr>
                <w:sz w:val="20"/>
                <w:szCs w:val="20"/>
              </w:rPr>
            </w:pPr>
            <w:r w:rsidRPr="00C67018">
              <w:rPr>
                <w:sz w:val="20"/>
                <w:szCs w:val="20"/>
              </w:rPr>
              <w:t>2,05</w:t>
            </w:r>
          </w:p>
        </w:tc>
      </w:tr>
      <w:tr w:rsidR="00C67018" w:rsidRPr="00C67018" w14:paraId="3FD42DC0" w14:textId="77777777" w:rsidTr="00C67018">
        <w:tc>
          <w:tcPr>
            <w:tcW w:w="709" w:type="dxa"/>
            <w:tcBorders>
              <w:top w:val="nil"/>
              <w:left w:val="single" w:sz="6" w:space="0" w:color="auto"/>
              <w:bottom w:val="nil"/>
              <w:right w:val="nil"/>
            </w:tcBorders>
          </w:tcPr>
          <w:p w14:paraId="538E228F"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0ED0B68C"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8FC4A30" w14:textId="0E6B2C9F" w:rsidR="00C67018" w:rsidRPr="00C67018" w:rsidRDefault="00C67018" w:rsidP="00705151">
            <w:pPr>
              <w:rPr>
                <w:b/>
                <w:bCs/>
                <w:sz w:val="20"/>
                <w:szCs w:val="20"/>
                <w:lang w:val="en-US"/>
              </w:rPr>
            </w:pPr>
            <w:r w:rsidRPr="00C67018">
              <w:rPr>
                <w:b/>
                <w:bCs/>
                <w:sz w:val="20"/>
                <w:szCs w:val="20"/>
                <w:lang w:val="en-US"/>
              </w:rPr>
              <w:t>Capitolul 1.7. Sectia Ftiziopulmonologie et. 1</w:t>
            </w:r>
          </w:p>
        </w:tc>
        <w:tc>
          <w:tcPr>
            <w:tcW w:w="1560" w:type="dxa"/>
            <w:tcBorders>
              <w:top w:val="nil"/>
              <w:left w:val="single" w:sz="6" w:space="0" w:color="auto"/>
              <w:bottom w:val="nil"/>
              <w:right w:val="nil"/>
            </w:tcBorders>
          </w:tcPr>
          <w:p w14:paraId="01B6FCDE"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640F73A3" w14:textId="77777777" w:rsidR="00C67018" w:rsidRPr="00C67018" w:rsidRDefault="00C67018" w:rsidP="00C67018">
            <w:pPr>
              <w:rPr>
                <w:sz w:val="20"/>
                <w:szCs w:val="20"/>
                <w:lang w:val="en-US"/>
              </w:rPr>
            </w:pPr>
          </w:p>
        </w:tc>
      </w:tr>
      <w:tr w:rsidR="00C67018" w:rsidRPr="00C67018" w14:paraId="730D70D9" w14:textId="77777777" w:rsidTr="00C67018">
        <w:tc>
          <w:tcPr>
            <w:tcW w:w="709" w:type="dxa"/>
            <w:tcBorders>
              <w:top w:val="nil"/>
              <w:left w:val="single" w:sz="6" w:space="0" w:color="auto"/>
              <w:bottom w:val="nil"/>
              <w:right w:val="nil"/>
            </w:tcBorders>
          </w:tcPr>
          <w:p w14:paraId="49EC010E"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7DF15BE9"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F23759D" w14:textId="0E87E50F" w:rsidR="00C67018" w:rsidRPr="00C67018" w:rsidRDefault="00C67018" w:rsidP="00705151">
            <w:pPr>
              <w:rPr>
                <w:b/>
                <w:bCs/>
                <w:sz w:val="20"/>
                <w:szCs w:val="20"/>
                <w:lang w:val="en-US"/>
              </w:rPr>
            </w:pPr>
            <w:r w:rsidRPr="00C67018">
              <w:rPr>
                <w:b/>
                <w:bCs/>
                <w:sz w:val="20"/>
                <w:szCs w:val="20"/>
                <w:lang w:val="en-US"/>
              </w:rPr>
              <w:t>Capitolul 1.7.1. Pereti</w:t>
            </w:r>
          </w:p>
        </w:tc>
        <w:tc>
          <w:tcPr>
            <w:tcW w:w="1560" w:type="dxa"/>
            <w:tcBorders>
              <w:top w:val="nil"/>
              <w:left w:val="single" w:sz="6" w:space="0" w:color="auto"/>
              <w:bottom w:val="nil"/>
              <w:right w:val="nil"/>
            </w:tcBorders>
          </w:tcPr>
          <w:p w14:paraId="5E63D369"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6B25902" w14:textId="77777777" w:rsidR="00C67018" w:rsidRPr="00C67018" w:rsidRDefault="00C67018" w:rsidP="00C67018">
            <w:pPr>
              <w:rPr>
                <w:sz w:val="20"/>
                <w:szCs w:val="20"/>
                <w:lang w:val="en-US"/>
              </w:rPr>
            </w:pPr>
          </w:p>
        </w:tc>
      </w:tr>
      <w:tr w:rsidR="00C67018" w:rsidRPr="00C67018" w14:paraId="10AD85E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F2DD7" w14:textId="77777777" w:rsidR="00C67018" w:rsidRPr="00C67018" w:rsidRDefault="00C67018" w:rsidP="00C67018">
            <w:pPr>
              <w:rPr>
                <w:sz w:val="20"/>
                <w:szCs w:val="20"/>
              </w:rPr>
            </w:pPr>
            <w:r w:rsidRPr="00C67018">
              <w:rPr>
                <w:sz w:val="20"/>
                <w:szCs w:val="20"/>
              </w:rPr>
              <w:t>152</w:t>
            </w:r>
          </w:p>
        </w:tc>
        <w:tc>
          <w:tcPr>
            <w:tcW w:w="1701" w:type="dxa"/>
            <w:tcBorders>
              <w:top w:val="single" w:sz="4" w:space="0" w:color="auto"/>
              <w:bottom w:val="single" w:sz="4" w:space="0" w:color="auto"/>
            </w:tcBorders>
            <w:vAlign w:val="center"/>
          </w:tcPr>
          <w:p w14:paraId="0C7E786F" w14:textId="77777777" w:rsidR="00C67018" w:rsidRPr="00C67018" w:rsidRDefault="00C67018" w:rsidP="00C67018">
            <w:pPr>
              <w:rPr>
                <w:sz w:val="20"/>
                <w:szCs w:val="20"/>
                <w:lang w:val="en-US"/>
              </w:rPr>
            </w:pPr>
            <w:r w:rsidRPr="00C67018">
              <w:rPr>
                <w:sz w:val="20"/>
                <w:szCs w:val="20"/>
                <w:lang w:val="en-US"/>
              </w:rPr>
              <w:t>RpCO56C</w:t>
            </w:r>
          </w:p>
          <w:p w14:paraId="6ADF004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750C6E7" w14:textId="55A3F8AD"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Demontari: captuseli din lemn, asbociment, PFL, PAS, tec. la pereti sau tavane suspendate, usi, etc. (demontare  PGC)</w:t>
            </w:r>
          </w:p>
        </w:tc>
        <w:tc>
          <w:tcPr>
            <w:tcW w:w="1560" w:type="dxa"/>
            <w:tcBorders>
              <w:top w:val="single" w:sz="4" w:space="0" w:color="auto"/>
              <w:bottom w:val="single" w:sz="4" w:space="0" w:color="auto"/>
            </w:tcBorders>
            <w:vAlign w:val="center"/>
          </w:tcPr>
          <w:p w14:paraId="60EB4A8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D982418" w14:textId="77777777" w:rsidR="00C67018" w:rsidRPr="00C67018" w:rsidRDefault="00C67018" w:rsidP="00C67018">
            <w:pPr>
              <w:jc w:val="center"/>
              <w:rPr>
                <w:sz w:val="20"/>
                <w:szCs w:val="20"/>
              </w:rPr>
            </w:pPr>
            <w:r w:rsidRPr="00C67018">
              <w:rPr>
                <w:sz w:val="20"/>
                <w:szCs w:val="20"/>
              </w:rPr>
              <w:t>12,27</w:t>
            </w:r>
          </w:p>
        </w:tc>
      </w:tr>
      <w:tr w:rsidR="00C67018" w:rsidRPr="00C67018" w14:paraId="1227F82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60EC8" w14:textId="77777777" w:rsidR="00C67018" w:rsidRPr="00C67018" w:rsidRDefault="00C67018" w:rsidP="00C67018">
            <w:pPr>
              <w:rPr>
                <w:sz w:val="20"/>
                <w:szCs w:val="20"/>
              </w:rPr>
            </w:pPr>
            <w:r w:rsidRPr="00C67018">
              <w:rPr>
                <w:sz w:val="20"/>
                <w:szCs w:val="20"/>
              </w:rPr>
              <w:t xml:space="preserve"> 153</w:t>
            </w:r>
          </w:p>
        </w:tc>
        <w:tc>
          <w:tcPr>
            <w:tcW w:w="1701" w:type="dxa"/>
            <w:tcBorders>
              <w:top w:val="single" w:sz="4" w:space="0" w:color="auto"/>
              <w:bottom w:val="single" w:sz="4" w:space="0" w:color="auto"/>
            </w:tcBorders>
            <w:vAlign w:val="center"/>
          </w:tcPr>
          <w:p w14:paraId="38DEC292" w14:textId="2A1DD5E8" w:rsidR="00C67018" w:rsidRPr="00C67018" w:rsidRDefault="00C67018" w:rsidP="00705151">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756C313B" w14:textId="4B918EBD"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Desfaceri de tencuieli interioare  driscuite la pereti ,crestarea suprafetei (насечка)</w:t>
            </w:r>
          </w:p>
        </w:tc>
        <w:tc>
          <w:tcPr>
            <w:tcW w:w="1560" w:type="dxa"/>
            <w:tcBorders>
              <w:top w:val="single" w:sz="4" w:space="0" w:color="auto"/>
              <w:bottom w:val="single" w:sz="4" w:space="0" w:color="auto"/>
            </w:tcBorders>
            <w:vAlign w:val="center"/>
          </w:tcPr>
          <w:p w14:paraId="52A99AD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FA543D4" w14:textId="77777777" w:rsidR="00C67018" w:rsidRPr="00C67018" w:rsidRDefault="00C67018" w:rsidP="00C67018">
            <w:pPr>
              <w:jc w:val="center"/>
              <w:rPr>
                <w:sz w:val="20"/>
                <w:szCs w:val="20"/>
              </w:rPr>
            </w:pPr>
            <w:r w:rsidRPr="00C67018">
              <w:rPr>
                <w:sz w:val="20"/>
                <w:szCs w:val="20"/>
              </w:rPr>
              <w:t>150,44</w:t>
            </w:r>
          </w:p>
        </w:tc>
      </w:tr>
      <w:tr w:rsidR="00C67018" w:rsidRPr="00C67018" w14:paraId="01FFFEE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8C039" w14:textId="77777777" w:rsidR="00C67018" w:rsidRPr="00C67018" w:rsidRDefault="00C67018" w:rsidP="00C67018">
            <w:pPr>
              <w:rPr>
                <w:sz w:val="20"/>
                <w:szCs w:val="20"/>
              </w:rPr>
            </w:pPr>
            <w:r w:rsidRPr="00C67018">
              <w:rPr>
                <w:sz w:val="20"/>
                <w:szCs w:val="20"/>
              </w:rPr>
              <w:t xml:space="preserve"> 154</w:t>
            </w:r>
          </w:p>
        </w:tc>
        <w:tc>
          <w:tcPr>
            <w:tcW w:w="1701" w:type="dxa"/>
            <w:tcBorders>
              <w:top w:val="single" w:sz="4" w:space="0" w:color="auto"/>
              <w:bottom w:val="single" w:sz="4" w:space="0" w:color="auto"/>
            </w:tcBorders>
            <w:vAlign w:val="center"/>
          </w:tcPr>
          <w:p w14:paraId="27A3176F" w14:textId="77777777" w:rsidR="00C67018" w:rsidRPr="00C67018" w:rsidRDefault="00C67018" w:rsidP="00C67018">
            <w:pPr>
              <w:rPr>
                <w:sz w:val="20"/>
                <w:szCs w:val="20"/>
                <w:lang w:val="en-US"/>
              </w:rPr>
            </w:pPr>
            <w:r w:rsidRPr="00C67018">
              <w:rPr>
                <w:sz w:val="20"/>
                <w:szCs w:val="20"/>
                <w:lang w:val="en-US"/>
              </w:rPr>
              <w:t>CF54A</w:t>
            </w:r>
          </w:p>
          <w:p w14:paraId="36C6D72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F237ED9" w14:textId="1B9C05A7" w:rsidR="00C67018" w:rsidRPr="00C67018" w:rsidRDefault="00C67018" w:rsidP="00705151">
            <w:pPr>
              <w:adjustRightInd w:val="0"/>
              <w:rPr>
                <w:rFonts w:ascii="Times New Roman CYR" w:hAnsi="Times New Roman CYR" w:cs="Times New Roman CYR"/>
                <w:sz w:val="20"/>
                <w:szCs w:val="20"/>
              </w:rPr>
            </w:pPr>
            <w:r w:rsidRPr="00C67018">
              <w:rPr>
                <w:sz w:val="20"/>
                <w:szCs w:val="20"/>
              </w:rPr>
              <w:t>Placarea peretilor cu placi din ghips-carton, grosime 12,5 mm, montati pe structura din profil zincat: pe suprafete plane, exclusiv glafurile usilor si ferestrelor (astupare ferestruica)</w:t>
            </w:r>
          </w:p>
        </w:tc>
        <w:tc>
          <w:tcPr>
            <w:tcW w:w="1560" w:type="dxa"/>
            <w:tcBorders>
              <w:top w:val="single" w:sz="4" w:space="0" w:color="auto"/>
              <w:bottom w:val="single" w:sz="4" w:space="0" w:color="auto"/>
            </w:tcBorders>
            <w:vAlign w:val="center"/>
          </w:tcPr>
          <w:p w14:paraId="0FC63F6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37BDDFD" w14:textId="77777777" w:rsidR="00C67018" w:rsidRPr="00C67018" w:rsidRDefault="00C67018" w:rsidP="00C67018">
            <w:pPr>
              <w:jc w:val="center"/>
              <w:rPr>
                <w:sz w:val="20"/>
                <w:szCs w:val="20"/>
              </w:rPr>
            </w:pPr>
            <w:r w:rsidRPr="00C67018">
              <w:rPr>
                <w:sz w:val="20"/>
                <w:szCs w:val="20"/>
              </w:rPr>
              <w:t>0,30</w:t>
            </w:r>
          </w:p>
        </w:tc>
      </w:tr>
      <w:tr w:rsidR="00C67018" w:rsidRPr="00C67018" w14:paraId="2114F4D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E22B59" w14:textId="77777777" w:rsidR="00C67018" w:rsidRPr="00C67018" w:rsidRDefault="00C67018" w:rsidP="00C67018">
            <w:pPr>
              <w:rPr>
                <w:sz w:val="20"/>
                <w:szCs w:val="20"/>
              </w:rPr>
            </w:pPr>
            <w:r w:rsidRPr="00C67018">
              <w:rPr>
                <w:sz w:val="20"/>
                <w:szCs w:val="20"/>
              </w:rPr>
              <w:t xml:space="preserve"> 155</w:t>
            </w:r>
          </w:p>
        </w:tc>
        <w:tc>
          <w:tcPr>
            <w:tcW w:w="1701" w:type="dxa"/>
            <w:tcBorders>
              <w:top w:val="single" w:sz="4" w:space="0" w:color="auto"/>
              <w:bottom w:val="single" w:sz="4" w:space="0" w:color="auto"/>
            </w:tcBorders>
            <w:vAlign w:val="center"/>
          </w:tcPr>
          <w:p w14:paraId="03A5C9DC" w14:textId="77777777" w:rsidR="00C67018" w:rsidRPr="00C67018" w:rsidRDefault="00C67018" w:rsidP="00C67018">
            <w:pPr>
              <w:rPr>
                <w:sz w:val="20"/>
                <w:szCs w:val="20"/>
                <w:lang w:val="en-US"/>
              </w:rPr>
            </w:pPr>
            <w:r w:rsidRPr="00C67018">
              <w:rPr>
                <w:sz w:val="20"/>
                <w:szCs w:val="20"/>
                <w:lang w:val="en-US"/>
              </w:rPr>
              <w:t>CN53A</w:t>
            </w:r>
          </w:p>
          <w:p w14:paraId="0A3D9CD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CF6580" w14:textId="507E62AA"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0A7598A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C6EC8A9" w14:textId="77777777" w:rsidR="00C67018" w:rsidRPr="00C67018" w:rsidRDefault="00C67018" w:rsidP="00C67018">
            <w:pPr>
              <w:jc w:val="center"/>
              <w:rPr>
                <w:sz w:val="20"/>
                <w:szCs w:val="20"/>
              </w:rPr>
            </w:pPr>
            <w:r w:rsidRPr="00C67018">
              <w:rPr>
                <w:sz w:val="20"/>
                <w:szCs w:val="20"/>
              </w:rPr>
              <w:t>150,44</w:t>
            </w:r>
          </w:p>
        </w:tc>
      </w:tr>
      <w:tr w:rsidR="00C67018" w:rsidRPr="00C67018" w14:paraId="5F0E4DD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239E5" w14:textId="77777777" w:rsidR="00C67018" w:rsidRPr="00C67018" w:rsidRDefault="00C67018" w:rsidP="00C67018">
            <w:pPr>
              <w:rPr>
                <w:sz w:val="20"/>
                <w:szCs w:val="20"/>
              </w:rPr>
            </w:pPr>
            <w:r w:rsidRPr="00C67018">
              <w:rPr>
                <w:sz w:val="20"/>
                <w:szCs w:val="20"/>
              </w:rPr>
              <w:t xml:space="preserve"> 156</w:t>
            </w:r>
          </w:p>
        </w:tc>
        <w:tc>
          <w:tcPr>
            <w:tcW w:w="1701" w:type="dxa"/>
            <w:tcBorders>
              <w:top w:val="single" w:sz="4" w:space="0" w:color="auto"/>
              <w:bottom w:val="single" w:sz="4" w:space="0" w:color="auto"/>
            </w:tcBorders>
            <w:vAlign w:val="center"/>
          </w:tcPr>
          <w:p w14:paraId="3C73D2D8" w14:textId="77777777" w:rsidR="00C67018" w:rsidRPr="00C67018" w:rsidRDefault="00C67018" w:rsidP="00C67018">
            <w:pPr>
              <w:rPr>
                <w:sz w:val="20"/>
                <w:szCs w:val="20"/>
                <w:lang w:val="en-US"/>
              </w:rPr>
            </w:pPr>
            <w:r w:rsidRPr="00C67018">
              <w:rPr>
                <w:sz w:val="20"/>
                <w:szCs w:val="20"/>
                <w:lang w:val="en-US"/>
              </w:rPr>
              <w:t>CF02B</w:t>
            </w:r>
          </w:p>
          <w:p w14:paraId="426C7B5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D97B812" w14:textId="63ABCA57"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507D5C49"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44A3CE0" w14:textId="77777777" w:rsidR="00C67018" w:rsidRPr="00C67018" w:rsidRDefault="00C67018" w:rsidP="00C67018">
            <w:pPr>
              <w:jc w:val="center"/>
              <w:rPr>
                <w:sz w:val="20"/>
                <w:szCs w:val="20"/>
              </w:rPr>
            </w:pPr>
            <w:r w:rsidRPr="00C67018">
              <w:rPr>
                <w:sz w:val="20"/>
                <w:szCs w:val="20"/>
              </w:rPr>
              <w:t>12,50</w:t>
            </w:r>
          </w:p>
        </w:tc>
      </w:tr>
      <w:tr w:rsidR="00C67018" w:rsidRPr="00C67018" w14:paraId="069E13C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CD23AC" w14:textId="77777777" w:rsidR="00C67018" w:rsidRPr="00C67018" w:rsidRDefault="00C67018" w:rsidP="00C67018">
            <w:pPr>
              <w:rPr>
                <w:sz w:val="20"/>
                <w:szCs w:val="20"/>
              </w:rPr>
            </w:pPr>
            <w:r w:rsidRPr="00C67018">
              <w:rPr>
                <w:sz w:val="20"/>
                <w:szCs w:val="20"/>
              </w:rPr>
              <w:t xml:space="preserve"> 157</w:t>
            </w:r>
          </w:p>
        </w:tc>
        <w:tc>
          <w:tcPr>
            <w:tcW w:w="1701" w:type="dxa"/>
            <w:tcBorders>
              <w:top w:val="single" w:sz="4" w:space="0" w:color="auto"/>
              <w:bottom w:val="single" w:sz="4" w:space="0" w:color="auto"/>
            </w:tcBorders>
            <w:vAlign w:val="center"/>
          </w:tcPr>
          <w:p w14:paraId="52DE4CE8" w14:textId="77777777" w:rsidR="00C67018" w:rsidRPr="00C67018" w:rsidRDefault="00C67018" w:rsidP="00C67018">
            <w:pPr>
              <w:rPr>
                <w:sz w:val="20"/>
                <w:szCs w:val="20"/>
                <w:lang w:val="en-US"/>
              </w:rPr>
            </w:pPr>
            <w:r w:rsidRPr="00C67018">
              <w:rPr>
                <w:sz w:val="20"/>
                <w:szCs w:val="20"/>
                <w:lang w:val="en-US"/>
              </w:rPr>
              <w:t>CF50B</w:t>
            </w:r>
          </w:p>
          <w:p w14:paraId="35394EC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BB73C0A" w14:textId="20FB4C53"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pereti si pereti despartitori, preparare manuala a mortarului. </w:t>
            </w:r>
          </w:p>
        </w:tc>
        <w:tc>
          <w:tcPr>
            <w:tcW w:w="1560" w:type="dxa"/>
            <w:tcBorders>
              <w:top w:val="single" w:sz="4" w:space="0" w:color="auto"/>
              <w:bottom w:val="single" w:sz="4" w:space="0" w:color="auto"/>
            </w:tcBorders>
            <w:vAlign w:val="center"/>
          </w:tcPr>
          <w:p w14:paraId="7F870E3E"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B3A4CB7" w14:textId="77777777" w:rsidR="00C67018" w:rsidRPr="00C67018" w:rsidRDefault="00C67018" w:rsidP="00C67018">
            <w:pPr>
              <w:jc w:val="center"/>
              <w:rPr>
                <w:sz w:val="20"/>
                <w:szCs w:val="20"/>
              </w:rPr>
            </w:pPr>
            <w:r w:rsidRPr="00C67018">
              <w:rPr>
                <w:sz w:val="20"/>
                <w:szCs w:val="20"/>
              </w:rPr>
              <w:t>150,44</w:t>
            </w:r>
          </w:p>
        </w:tc>
      </w:tr>
      <w:tr w:rsidR="00C67018" w:rsidRPr="00C67018" w14:paraId="1629EF4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9602D" w14:textId="77777777" w:rsidR="00C67018" w:rsidRPr="00C67018" w:rsidRDefault="00C67018" w:rsidP="00C67018">
            <w:pPr>
              <w:rPr>
                <w:sz w:val="20"/>
                <w:szCs w:val="20"/>
              </w:rPr>
            </w:pPr>
            <w:r w:rsidRPr="00C67018">
              <w:rPr>
                <w:sz w:val="20"/>
                <w:szCs w:val="20"/>
              </w:rPr>
              <w:t xml:space="preserve"> 158</w:t>
            </w:r>
          </w:p>
        </w:tc>
        <w:tc>
          <w:tcPr>
            <w:tcW w:w="1701" w:type="dxa"/>
            <w:tcBorders>
              <w:top w:val="single" w:sz="4" w:space="0" w:color="auto"/>
              <w:bottom w:val="single" w:sz="4" w:space="0" w:color="auto"/>
            </w:tcBorders>
            <w:vAlign w:val="center"/>
          </w:tcPr>
          <w:p w14:paraId="5A9BA8F7" w14:textId="77777777" w:rsidR="00C67018" w:rsidRPr="00C67018" w:rsidRDefault="00C67018" w:rsidP="00C67018">
            <w:pPr>
              <w:rPr>
                <w:sz w:val="20"/>
                <w:szCs w:val="20"/>
                <w:lang w:val="en-US"/>
              </w:rPr>
            </w:pPr>
            <w:r w:rsidRPr="00C67018">
              <w:rPr>
                <w:sz w:val="20"/>
                <w:szCs w:val="20"/>
                <w:lang w:val="en-US"/>
              </w:rPr>
              <w:t>CF17C</w:t>
            </w:r>
          </w:p>
          <w:p w14:paraId="20ADE71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048DC52" w14:textId="226BE9F6" w:rsidR="00C67018" w:rsidRPr="00C67018" w:rsidRDefault="00C67018" w:rsidP="00705151">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26390B8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57B4C45" w14:textId="77777777" w:rsidR="00C67018" w:rsidRPr="00C67018" w:rsidRDefault="00C67018" w:rsidP="00C67018">
            <w:pPr>
              <w:jc w:val="center"/>
              <w:rPr>
                <w:sz w:val="20"/>
                <w:szCs w:val="20"/>
              </w:rPr>
            </w:pPr>
            <w:r w:rsidRPr="00C67018">
              <w:rPr>
                <w:sz w:val="20"/>
                <w:szCs w:val="20"/>
              </w:rPr>
              <w:t>150,44</w:t>
            </w:r>
          </w:p>
        </w:tc>
      </w:tr>
      <w:tr w:rsidR="00C67018" w:rsidRPr="00C67018" w14:paraId="3C8FC16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E16BE" w14:textId="77777777" w:rsidR="00C67018" w:rsidRPr="00C67018" w:rsidRDefault="00C67018" w:rsidP="00C67018">
            <w:pPr>
              <w:rPr>
                <w:sz w:val="20"/>
                <w:szCs w:val="20"/>
              </w:rPr>
            </w:pPr>
            <w:r w:rsidRPr="00C67018">
              <w:rPr>
                <w:sz w:val="20"/>
                <w:szCs w:val="20"/>
              </w:rPr>
              <w:t xml:space="preserve"> 159</w:t>
            </w:r>
          </w:p>
        </w:tc>
        <w:tc>
          <w:tcPr>
            <w:tcW w:w="1701" w:type="dxa"/>
            <w:tcBorders>
              <w:top w:val="single" w:sz="4" w:space="0" w:color="auto"/>
              <w:bottom w:val="single" w:sz="4" w:space="0" w:color="auto"/>
            </w:tcBorders>
            <w:vAlign w:val="center"/>
          </w:tcPr>
          <w:p w14:paraId="3A4B5296" w14:textId="77777777" w:rsidR="00C67018" w:rsidRPr="00C67018" w:rsidRDefault="00C67018" w:rsidP="00C67018">
            <w:pPr>
              <w:rPr>
                <w:sz w:val="20"/>
                <w:szCs w:val="20"/>
                <w:lang w:val="en-US"/>
              </w:rPr>
            </w:pPr>
            <w:r w:rsidRPr="00C67018">
              <w:rPr>
                <w:sz w:val="20"/>
                <w:szCs w:val="20"/>
                <w:lang w:val="en-US"/>
              </w:rPr>
              <w:t>CF51B k=7 mat,util</w:t>
            </w:r>
          </w:p>
          <w:p w14:paraId="76AC1CF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ED4AC95" w14:textId="73B2C7BE"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pereti si pereti despartitori, preparare manuala a mortarului. Diferenta in plus sau in miniu  pentru fiecare 1,0 mm (se adauga  la art. CF50) koef. materiale utilaje =7</w:t>
            </w:r>
          </w:p>
        </w:tc>
        <w:tc>
          <w:tcPr>
            <w:tcW w:w="1560" w:type="dxa"/>
            <w:tcBorders>
              <w:top w:val="single" w:sz="4" w:space="0" w:color="auto"/>
              <w:bottom w:val="single" w:sz="4" w:space="0" w:color="auto"/>
            </w:tcBorders>
            <w:vAlign w:val="center"/>
          </w:tcPr>
          <w:p w14:paraId="5FED979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8DE2074" w14:textId="77777777" w:rsidR="00C67018" w:rsidRPr="00C67018" w:rsidRDefault="00C67018" w:rsidP="00C67018">
            <w:pPr>
              <w:jc w:val="center"/>
              <w:rPr>
                <w:sz w:val="20"/>
                <w:szCs w:val="20"/>
              </w:rPr>
            </w:pPr>
            <w:r w:rsidRPr="00C67018">
              <w:rPr>
                <w:sz w:val="20"/>
                <w:szCs w:val="20"/>
              </w:rPr>
              <w:t>150,44</w:t>
            </w:r>
          </w:p>
        </w:tc>
      </w:tr>
      <w:tr w:rsidR="00C67018" w:rsidRPr="00C67018" w14:paraId="0D5CC0D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A8BC3" w14:textId="77777777" w:rsidR="00C67018" w:rsidRPr="00C67018" w:rsidRDefault="00C67018" w:rsidP="00C67018">
            <w:pPr>
              <w:rPr>
                <w:sz w:val="20"/>
                <w:szCs w:val="20"/>
              </w:rPr>
            </w:pPr>
            <w:r w:rsidRPr="00C67018">
              <w:rPr>
                <w:sz w:val="20"/>
                <w:szCs w:val="20"/>
              </w:rPr>
              <w:t xml:space="preserve"> 160</w:t>
            </w:r>
          </w:p>
        </w:tc>
        <w:tc>
          <w:tcPr>
            <w:tcW w:w="1701" w:type="dxa"/>
            <w:tcBorders>
              <w:top w:val="single" w:sz="4" w:space="0" w:color="auto"/>
              <w:bottom w:val="single" w:sz="4" w:space="0" w:color="auto"/>
            </w:tcBorders>
            <w:vAlign w:val="center"/>
          </w:tcPr>
          <w:p w14:paraId="69E667AB" w14:textId="6AF05EA6"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4A6EFC5F" w14:textId="2CA5AD26"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Grunduirea suprafetelor interioare a peretilor </w:t>
            </w:r>
          </w:p>
        </w:tc>
        <w:tc>
          <w:tcPr>
            <w:tcW w:w="1560" w:type="dxa"/>
            <w:tcBorders>
              <w:top w:val="single" w:sz="4" w:space="0" w:color="auto"/>
              <w:bottom w:val="single" w:sz="4" w:space="0" w:color="auto"/>
            </w:tcBorders>
            <w:vAlign w:val="center"/>
          </w:tcPr>
          <w:p w14:paraId="1ED49D5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DA49108" w14:textId="77777777" w:rsidR="00C67018" w:rsidRPr="00C67018" w:rsidRDefault="00C67018" w:rsidP="00C67018">
            <w:pPr>
              <w:jc w:val="center"/>
              <w:rPr>
                <w:sz w:val="20"/>
                <w:szCs w:val="20"/>
              </w:rPr>
            </w:pPr>
            <w:r w:rsidRPr="00C67018">
              <w:rPr>
                <w:sz w:val="20"/>
                <w:szCs w:val="20"/>
              </w:rPr>
              <w:t>150,44</w:t>
            </w:r>
          </w:p>
        </w:tc>
      </w:tr>
      <w:tr w:rsidR="00C67018" w:rsidRPr="00C67018" w14:paraId="50F5045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FB9C6" w14:textId="77777777" w:rsidR="00C67018" w:rsidRPr="00C67018" w:rsidRDefault="00C67018" w:rsidP="00C67018">
            <w:pPr>
              <w:rPr>
                <w:sz w:val="20"/>
                <w:szCs w:val="20"/>
              </w:rPr>
            </w:pPr>
            <w:r w:rsidRPr="00C67018">
              <w:rPr>
                <w:sz w:val="20"/>
                <w:szCs w:val="20"/>
              </w:rPr>
              <w:t xml:space="preserve"> 161</w:t>
            </w:r>
          </w:p>
        </w:tc>
        <w:tc>
          <w:tcPr>
            <w:tcW w:w="1701" w:type="dxa"/>
            <w:tcBorders>
              <w:top w:val="single" w:sz="4" w:space="0" w:color="auto"/>
              <w:bottom w:val="single" w:sz="4" w:space="0" w:color="auto"/>
            </w:tcBorders>
            <w:vAlign w:val="center"/>
          </w:tcPr>
          <w:p w14:paraId="0566B275" w14:textId="77777777" w:rsidR="00C67018" w:rsidRPr="00C67018" w:rsidRDefault="00C67018" w:rsidP="00C67018">
            <w:pPr>
              <w:rPr>
                <w:sz w:val="20"/>
                <w:szCs w:val="20"/>
                <w:lang w:val="en-US"/>
              </w:rPr>
            </w:pPr>
            <w:r w:rsidRPr="00C67018">
              <w:rPr>
                <w:sz w:val="20"/>
                <w:szCs w:val="20"/>
                <w:lang w:val="en-US"/>
              </w:rPr>
              <w:t>CF57A</w:t>
            </w:r>
          </w:p>
          <w:p w14:paraId="4FD8D79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16102F0" w14:textId="6D51BC54"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pereti</w:t>
            </w:r>
          </w:p>
        </w:tc>
        <w:tc>
          <w:tcPr>
            <w:tcW w:w="1560" w:type="dxa"/>
            <w:tcBorders>
              <w:top w:val="single" w:sz="4" w:space="0" w:color="auto"/>
              <w:bottom w:val="single" w:sz="4" w:space="0" w:color="auto"/>
            </w:tcBorders>
            <w:vAlign w:val="center"/>
          </w:tcPr>
          <w:p w14:paraId="31BAAA93"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12E86C4" w14:textId="77777777" w:rsidR="00C67018" w:rsidRPr="00C67018" w:rsidRDefault="00C67018" w:rsidP="00C67018">
            <w:pPr>
              <w:jc w:val="center"/>
              <w:rPr>
                <w:sz w:val="20"/>
                <w:szCs w:val="20"/>
              </w:rPr>
            </w:pPr>
            <w:r w:rsidRPr="00C67018">
              <w:rPr>
                <w:sz w:val="20"/>
                <w:szCs w:val="20"/>
              </w:rPr>
              <w:t>150,44</w:t>
            </w:r>
          </w:p>
        </w:tc>
      </w:tr>
      <w:tr w:rsidR="00C67018" w:rsidRPr="00C67018" w14:paraId="58B7554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B4501A" w14:textId="77777777" w:rsidR="00C67018" w:rsidRPr="00C67018" w:rsidRDefault="00C67018" w:rsidP="00C67018">
            <w:pPr>
              <w:rPr>
                <w:sz w:val="20"/>
                <w:szCs w:val="20"/>
              </w:rPr>
            </w:pPr>
            <w:r w:rsidRPr="00C67018">
              <w:rPr>
                <w:sz w:val="20"/>
                <w:szCs w:val="20"/>
              </w:rPr>
              <w:t xml:space="preserve"> 162</w:t>
            </w:r>
          </w:p>
        </w:tc>
        <w:tc>
          <w:tcPr>
            <w:tcW w:w="1701" w:type="dxa"/>
            <w:tcBorders>
              <w:top w:val="single" w:sz="4" w:space="0" w:color="auto"/>
              <w:bottom w:val="single" w:sz="4" w:space="0" w:color="auto"/>
            </w:tcBorders>
            <w:vAlign w:val="center"/>
          </w:tcPr>
          <w:p w14:paraId="3A71CEC3" w14:textId="77777777" w:rsidR="00C67018" w:rsidRPr="00C67018" w:rsidRDefault="00C67018" w:rsidP="00C67018">
            <w:pPr>
              <w:rPr>
                <w:sz w:val="20"/>
                <w:szCs w:val="20"/>
                <w:lang w:val="en-US"/>
              </w:rPr>
            </w:pPr>
            <w:r w:rsidRPr="00C67018">
              <w:rPr>
                <w:sz w:val="20"/>
                <w:szCs w:val="20"/>
                <w:lang w:val="en-US"/>
              </w:rPr>
              <w:t>CI23A</w:t>
            </w:r>
          </w:p>
          <w:p w14:paraId="3B15D61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26C1E9C" w14:textId="24124E47"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Executarea acoperirii antibacteriale din vinil omogen (linoleum medical  antibacterial, antistatic, rezistent la </w:t>
            </w:r>
            <w:r w:rsidRPr="00C67018">
              <w:rPr>
                <w:sz w:val="20"/>
                <w:szCs w:val="20"/>
              </w:rPr>
              <w:lastRenderedPageBreak/>
              <w:t>uzura chimica si mecanica), la pereti cu grosimea 1,5 mm inclusiv bagheta din masa plastica si rosturile cu fir de sudare  (linoleum antibacterial omogen , pentru perete 1,5 mm grosime)</w:t>
            </w:r>
          </w:p>
        </w:tc>
        <w:tc>
          <w:tcPr>
            <w:tcW w:w="1560" w:type="dxa"/>
            <w:tcBorders>
              <w:top w:val="single" w:sz="4" w:space="0" w:color="auto"/>
              <w:bottom w:val="single" w:sz="4" w:space="0" w:color="auto"/>
            </w:tcBorders>
            <w:vAlign w:val="center"/>
          </w:tcPr>
          <w:p w14:paraId="58DF04B6" w14:textId="77777777" w:rsidR="00C67018" w:rsidRPr="00C67018" w:rsidRDefault="00C67018" w:rsidP="00C67018">
            <w:pPr>
              <w:jc w:val="center"/>
              <w:rPr>
                <w:sz w:val="20"/>
                <w:szCs w:val="20"/>
              </w:rPr>
            </w:pPr>
            <w:r w:rsidRPr="00C67018">
              <w:rPr>
                <w:sz w:val="20"/>
                <w:szCs w:val="20"/>
              </w:rPr>
              <w:lastRenderedPageBreak/>
              <w:t>m2</w:t>
            </w:r>
          </w:p>
        </w:tc>
        <w:tc>
          <w:tcPr>
            <w:tcW w:w="1559" w:type="dxa"/>
            <w:tcBorders>
              <w:top w:val="single" w:sz="4" w:space="0" w:color="auto"/>
              <w:bottom w:val="single" w:sz="4" w:space="0" w:color="auto"/>
            </w:tcBorders>
            <w:vAlign w:val="center"/>
          </w:tcPr>
          <w:p w14:paraId="7EC4A33D" w14:textId="77777777" w:rsidR="00C67018" w:rsidRPr="00C67018" w:rsidRDefault="00C67018" w:rsidP="00C67018">
            <w:pPr>
              <w:jc w:val="center"/>
              <w:rPr>
                <w:sz w:val="20"/>
                <w:szCs w:val="20"/>
              </w:rPr>
            </w:pPr>
            <w:r w:rsidRPr="00C67018">
              <w:rPr>
                <w:sz w:val="20"/>
                <w:szCs w:val="20"/>
              </w:rPr>
              <w:t>150,44</w:t>
            </w:r>
          </w:p>
        </w:tc>
      </w:tr>
      <w:tr w:rsidR="00C67018" w:rsidRPr="00C67018" w14:paraId="032C78C8" w14:textId="77777777" w:rsidTr="00C67018">
        <w:tc>
          <w:tcPr>
            <w:tcW w:w="709" w:type="dxa"/>
            <w:tcBorders>
              <w:top w:val="nil"/>
              <w:left w:val="single" w:sz="6" w:space="0" w:color="auto"/>
              <w:bottom w:val="nil"/>
              <w:right w:val="nil"/>
            </w:tcBorders>
          </w:tcPr>
          <w:p w14:paraId="0C4FFB16" w14:textId="77777777" w:rsidR="00C67018" w:rsidRPr="00C67018" w:rsidRDefault="00C67018" w:rsidP="00C67018">
            <w:pPr>
              <w:jc w:val="center"/>
              <w:rPr>
                <w:sz w:val="20"/>
                <w:szCs w:val="20"/>
              </w:rPr>
            </w:pPr>
            <w:r w:rsidRPr="00C67018">
              <w:rPr>
                <w:sz w:val="20"/>
                <w:szCs w:val="20"/>
              </w:rPr>
              <w:lastRenderedPageBreak/>
              <w:t xml:space="preserve"> </w:t>
            </w:r>
          </w:p>
        </w:tc>
        <w:tc>
          <w:tcPr>
            <w:tcW w:w="1701" w:type="dxa"/>
            <w:tcBorders>
              <w:top w:val="nil"/>
              <w:left w:val="single" w:sz="6" w:space="0" w:color="auto"/>
              <w:bottom w:val="nil"/>
              <w:right w:val="nil"/>
            </w:tcBorders>
          </w:tcPr>
          <w:p w14:paraId="7360307D"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139CCC38" w14:textId="13C91409" w:rsidR="00C67018" w:rsidRPr="00C67018" w:rsidRDefault="00C67018" w:rsidP="00705151">
            <w:pPr>
              <w:rPr>
                <w:b/>
                <w:bCs/>
                <w:sz w:val="20"/>
                <w:szCs w:val="20"/>
                <w:lang w:val="en-US"/>
              </w:rPr>
            </w:pPr>
            <w:r w:rsidRPr="00C67018">
              <w:rPr>
                <w:b/>
                <w:bCs/>
                <w:sz w:val="20"/>
                <w:szCs w:val="20"/>
                <w:lang w:val="en-US"/>
              </w:rPr>
              <w:t>Capitolul 1.7.2. Tavan</w:t>
            </w:r>
          </w:p>
        </w:tc>
        <w:tc>
          <w:tcPr>
            <w:tcW w:w="1560" w:type="dxa"/>
            <w:tcBorders>
              <w:top w:val="nil"/>
              <w:left w:val="single" w:sz="6" w:space="0" w:color="auto"/>
              <w:bottom w:val="nil"/>
              <w:right w:val="nil"/>
            </w:tcBorders>
          </w:tcPr>
          <w:p w14:paraId="0153394B"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70C9A784" w14:textId="77777777" w:rsidR="00C67018" w:rsidRPr="00C67018" w:rsidRDefault="00C67018" w:rsidP="00C67018">
            <w:pPr>
              <w:rPr>
                <w:sz w:val="20"/>
                <w:szCs w:val="20"/>
                <w:lang w:val="en-US"/>
              </w:rPr>
            </w:pPr>
          </w:p>
        </w:tc>
      </w:tr>
      <w:tr w:rsidR="00C67018" w:rsidRPr="00C67018" w14:paraId="6C5885D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2390B" w14:textId="77777777" w:rsidR="00C67018" w:rsidRPr="00C67018" w:rsidRDefault="00C67018" w:rsidP="00C67018">
            <w:pPr>
              <w:rPr>
                <w:sz w:val="20"/>
                <w:szCs w:val="20"/>
              </w:rPr>
            </w:pPr>
            <w:r w:rsidRPr="00C67018">
              <w:rPr>
                <w:sz w:val="20"/>
                <w:szCs w:val="20"/>
              </w:rPr>
              <w:t>163</w:t>
            </w:r>
          </w:p>
        </w:tc>
        <w:tc>
          <w:tcPr>
            <w:tcW w:w="1701" w:type="dxa"/>
            <w:tcBorders>
              <w:top w:val="single" w:sz="4" w:space="0" w:color="auto"/>
              <w:bottom w:val="single" w:sz="4" w:space="0" w:color="auto"/>
            </w:tcBorders>
            <w:vAlign w:val="center"/>
          </w:tcPr>
          <w:p w14:paraId="37B204C1" w14:textId="511E5BA3" w:rsidR="00C67018" w:rsidRPr="00C67018" w:rsidRDefault="00C67018" w:rsidP="006C26FE">
            <w:pPr>
              <w:rPr>
                <w:sz w:val="20"/>
                <w:szCs w:val="20"/>
              </w:rPr>
            </w:pPr>
            <w:r w:rsidRPr="00C67018">
              <w:rPr>
                <w:sz w:val="20"/>
                <w:szCs w:val="20"/>
                <w:lang w:val="en-US"/>
              </w:rPr>
              <w:t>RpCJ35A k sal 0,5</w:t>
            </w:r>
          </w:p>
        </w:tc>
        <w:tc>
          <w:tcPr>
            <w:tcW w:w="4961" w:type="dxa"/>
            <w:tcBorders>
              <w:top w:val="single" w:sz="4" w:space="0" w:color="auto"/>
              <w:bottom w:val="single" w:sz="4" w:space="0" w:color="auto"/>
            </w:tcBorders>
            <w:vAlign w:val="center"/>
          </w:tcPr>
          <w:p w14:paraId="506C1647" w14:textId="6C81F845" w:rsidR="00C67018" w:rsidRPr="00C67018" w:rsidRDefault="00C67018" w:rsidP="006C26FE">
            <w:pPr>
              <w:adjustRightInd w:val="0"/>
              <w:rPr>
                <w:rFonts w:ascii="Times New Roman CYR" w:hAnsi="Times New Roman CYR" w:cs="Times New Roman CYR"/>
                <w:sz w:val="20"/>
                <w:szCs w:val="20"/>
              </w:rPr>
            </w:pPr>
            <w:r w:rsidRPr="00C67018">
              <w:rPr>
                <w:sz w:val="20"/>
                <w:szCs w:val="20"/>
              </w:rPr>
              <w:t>Desfaceri de tencuieli interioare  driscuite la tavan  ,crestarea suprafetei (насечка)</w:t>
            </w:r>
          </w:p>
        </w:tc>
        <w:tc>
          <w:tcPr>
            <w:tcW w:w="1560" w:type="dxa"/>
            <w:tcBorders>
              <w:top w:val="single" w:sz="4" w:space="0" w:color="auto"/>
              <w:bottom w:val="single" w:sz="4" w:space="0" w:color="auto"/>
            </w:tcBorders>
            <w:vAlign w:val="center"/>
          </w:tcPr>
          <w:p w14:paraId="5D9F8093"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B147EFD" w14:textId="77777777" w:rsidR="00C67018" w:rsidRPr="00C67018" w:rsidRDefault="00C67018" w:rsidP="00C67018">
            <w:pPr>
              <w:jc w:val="center"/>
              <w:rPr>
                <w:sz w:val="20"/>
                <w:szCs w:val="20"/>
              </w:rPr>
            </w:pPr>
            <w:r w:rsidRPr="00C67018">
              <w:rPr>
                <w:sz w:val="20"/>
                <w:szCs w:val="20"/>
              </w:rPr>
              <w:t>55,41</w:t>
            </w:r>
          </w:p>
        </w:tc>
      </w:tr>
      <w:tr w:rsidR="00C67018" w:rsidRPr="00C67018" w14:paraId="704A893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13E326" w14:textId="77777777" w:rsidR="00C67018" w:rsidRPr="00C67018" w:rsidRDefault="00C67018" w:rsidP="00C67018">
            <w:pPr>
              <w:rPr>
                <w:sz w:val="20"/>
                <w:szCs w:val="20"/>
              </w:rPr>
            </w:pPr>
            <w:r w:rsidRPr="00C67018">
              <w:rPr>
                <w:sz w:val="20"/>
                <w:szCs w:val="20"/>
              </w:rPr>
              <w:t xml:space="preserve"> 164</w:t>
            </w:r>
          </w:p>
        </w:tc>
        <w:tc>
          <w:tcPr>
            <w:tcW w:w="1701" w:type="dxa"/>
            <w:tcBorders>
              <w:top w:val="single" w:sz="4" w:space="0" w:color="auto"/>
              <w:bottom w:val="single" w:sz="4" w:space="0" w:color="auto"/>
            </w:tcBorders>
            <w:vAlign w:val="center"/>
          </w:tcPr>
          <w:p w14:paraId="64FDF275" w14:textId="77777777" w:rsidR="00C67018" w:rsidRPr="00C67018" w:rsidRDefault="00C67018" w:rsidP="00C67018">
            <w:pPr>
              <w:rPr>
                <w:sz w:val="20"/>
                <w:szCs w:val="20"/>
                <w:lang w:val="en-US"/>
              </w:rPr>
            </w:pPr>
            <w:r w:rsidRPr="00C67018">
              <w:rPr>
                <w:sz w:val="20"/>
                <w:szCs w:val="20"/>
                <w:lang w:val="en-US"/>
              </w:rPr>
              <w:t>CN53A</w:t>
            </w:r>
          </w:p>
          <w:p w14:paraId="7D4B618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2CF8519" w14:textId="02E484D8"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peretilor cu betonogrund</w:t>
            </w:r>
          </w:p>
        </w:tc>
        <w:tc>
          <w:tcPr>
            <w:tcW w:w="1560" w:type="dxa"/>
            <w:tcBorders>
              <w:top w:val="single" w:sz="4" w:space="0" w:color="auto"/>
              <w:bottom w:val="single" w:sz="4" w:space="0" w:color="auto"/>
            </w:tcBorders>
            <w:vAlign w:val="center"/>
          </w:tcPr>
          <w:p w14:paraId="4E32029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F9989DB" w14:textId="77777777" w:rsidR="00C67018" w:rsidRPr="00C67018" w:rsidRDefault="00C67018" w:rsidP="00C67018">
            <w:pPr>
              <w:jc w:val="center"/>
              <w:rPr>
                <w:sz w:val="20"/>
                <w:szCs w:val="20"/>
              </w:rPr>
            </w:pPr>
            <w:r w:rsidRPr="00C67018">
              <w:rPr>
                <w:sz w:val="20"/>
                <w:szCs w:val="20"/>
              </w:rPr>
              <w:t>55,41</w:t>
            </w:r>
          </w:p>
        </w:tc>
      </w:tr>
      <w:tr w:rsidR="00C67018" w:rsidRPr="00C67018" w14:paraId="22DF009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7E4011" w14:textId="77777777" w:rsidR="00C67018" w:rsidRPr="00C67018" w:rsidRDefault="00C67018" w:rsidP="00C67018">
            <w:pPr>
              <w:rPr>
                <w:sz w:val="20"/>
                <w:szCs w:val="20"/>
              </w:rPr>
            </w:pPr>
            <w:r w:rsidRPr="00C67018">
              <w:rPr>
                <w:sz w:val="20"/>
                <w:szCs w:val="20"/>
              </w:rPr>
              <w:t xml:space="preserve"> 165</w:t>
            </w:r>
          </w:p>
        </w:tc>
        <w:tc>
          <w:tcPr>
            <w:tcW w:w="1701" w:type="dxa"/>
            <w:tcBorders>
              <w:top w:val="single" w:sz="4" w:space="0" w:color="auto"/>
              <w:bottom w:val="single" w:sz="4" w:space="0" w:color="auto"/>
            </w:tcBorders>
            <w:vAlign w:val="center"/>
          </w:tcPr>
          <w:p w14:paraId="646CC495" w14:textId="77777777" w:rsidR="00C67018" w:rsidRPr="00C67018" w:rsidRDefault="00C67018" w:rsidP="00C67018">
            <w:pPr>
              <w:rPr>
                <w:sz w:val="20"/>
                <w:szCs w:val="20"/>
                <w:lang w:val="en-US"/>
              </w:rPr>
            </w:pPr>
            <w:r w:rsidRPr="00C67018">
              <w:rPr>
                <w:sz w:val="20"/>
                <w:szCs w:val="20"/>
                <w:lang w:val="en-US"/>
              </w:rPr>
              <w:t>CF52B</w:t>
            </w:r>
          </w:p>
          <w:p w14:paraId="3BBE846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331D64C" w14:textId="26AE2C41"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09F702B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4300FE7" w14:textId="77777777" w:rsidR="00C67018" w:rsidRPr="00C67018" w:rsidRDefault="00C67018" w:rsidP="00C67018">
            <w:pPr>
              <w:jc w:val="center"/>
              <w:rPr>
                <w:sz w:val="20"/>
                <w:szCs w:val="20"/>
              </w:rPr>
            </w:pPr>
            <w:r w:rsidRPr="00C67018">
              <w:rPr>
                <w:sz w:val="20"/>
                <w:szCs w:val="20"/>
              </w:rPr>
              <w:t>55,41</w:t>
            </w:r>
          </w:p>
        </w:tc>
      </w:tr>
      <w:tr w:rsidR="00C67018" w:rsidRPr="00C67018" w14:paraId="277378B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56083" w14:textId="77777777" w:rsidR="00C67018" w:rsidRPr="00C67018" w:rsidRDefault="00C67018" w:rsidP="00C67018">
            <w:pPr>
              <w:rPr>
                <w:sz w:val="20"/>
                <w:szCs w:val="20"/>
              </w:rPr>
            </w:pPr>
            <w:r w:rsidRPr="00C67018">
              <w:rPr>
                <w:sz w:val="20"/>
                <w:szCs w:val="20"/>
              </w:rPr>
              <w:t xml:space="preserve"> 166</w:t>
            </w:r>
          </w:p>
        </w:tc>
        <w:tc>
          <w:tcPr>
            <w:tcW w:w="1701" w:type="dxa"/>
            <w:tcBorders>
              <w:top w:val="single" w:sz="4" w:space="0" w:color="auto"/>
              <w:bottom w:val="single" w:sz="4" w:space="0" w:color="auto"/>
            </w:tcBorders>
            <w:vAlign w:val="center"/>
          </w:tcPr>
          <w:p w14:paraId="14F47761" w14:textId="77777777" w:rsidR="00C67018" w:rsidRPr="00C67018" w:rsidRDefault="00C67018" w:rsidP="00C67018">
            <w:pPr>
              <w:rPr>
                <w:sz w:val="20"/>
                <w:szCs w:val="20"/>
                <w:lang w:val="en-US"/>
              </w:rPr>
            </w:pPr>
            <w:r w:rsidRPr="00C67018">
              <w:rPr>
                <w:sz w:val="20"/>
                <w:szCs w:val="20"/>
                <w:lang w:val="en-US"/>
              </w:rPr>
              <w:t>CF17C</w:t>
            </w:r>
          </w:p>
          <w:p w14:paraId="01948C6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83BD061" w14:textId="629C7129" w:rsidR="00C67018" w:rsidRPr="00C67018" w:rsidRDefault="00C67018" w:rsidP="00705151">
            <w:pPr>
              <w:adjustRightInd w:val="0"/>
              <w:rPr>
                <w:rFonts w:ascii="Times New Roman CYR" w:hAnsi="Times New Roman CYR" w:cs="Times New Roman CYR"/>
                <w:sz w:val="20"/>
                <w:szCs w:val="20"/>
              </w:rPr>
            </w:pPr>
            <w:r w:rsidRPr="00C67018">
              <w:rPr>
                <w:sz w:val="20"/>
                <w:szCs w:val="20"/>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29B60D9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834AA3B" w14:textId="77777777" w:rsidR="00C67018" w:rsidRPr="00C67018" w:rsidRDefault="00C67018" w:rsidP="00C67018">
            <w:pPr>
              <w:jc w:val="center"/>
              <w:rPr>
                <w:sz w:val="20"/>
                <w:szCs w:val="20"/>
              </w:rPr>
            </w:pPr>
            <w:r w:rsidRPr="00C67018">
              <w:rPr>
                <w:sz w:val="20"/>
                <w:szCs w:val="20"/>
              </w:rPr>
              <w:t>55,41</w:t>
            </w:r>
          </w:p>
        </w:tc>
      </w:tr>
      <w:tr w:rsidR="00C67018" w:rsidRPr="00C67018" w14:paraId="26C29A6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EBECAA" w14:textId="77777777" w:rsidR="00C67018" w:rsidRPr="00C67018" w:rsidRDefault="00C67018" w:rsidP="00C67018">
            <w:pPr>
              <w:rPr>
                <w:sz w:val="20"/>
                <w:szCs w:val="20"/>
              </w:rPr>
            </w:pPr>
            <w:r w:rsidRPr="00C67018">
              <w:rPr>
                <w:sz w:val="20"/>
                <w:szCs w:val="20"/>
              </w:rPr>
              <w:t xml:space="preserve"> 167</w:t>
            </w:r>
          </w:p>
        </w:tc>
        <w:tc>
          <w:tcPr>
            <w:tcW w:w="1701" w:type="dxa"/>
            <w:tcBorders>
              <w:top w:val="single" w:sz="4" w:space="0" w:color="auto"/>
              <w:bottom w:val="single" w:sz="4" w:space="0" w:color="auto"/>
            </w:tcBorders>
            <w:vAlign w:val="center"/>
          </w:tcPr>
          <w:p w14:paraId="5CE2EEDA" w14:textId="77777777" w:rsidR="00C67018" w:rsidRPr="00C67018" w:rsidRDefault="00C67018" w:rsidP="00C67018">
            <w:pPr>
              <w:rPr>
                <w:sz w:val="20"/>
                <w:szCs w:val="20"/>
                <w:lang w:val="en-US"/>
              </w:rPr>
            </w:pPr>
            <w:r w:rsidRPr="00C67018">
              <w:rPr>
                <w:sz w:val="20"/>
                <w:szCs w:val="20"/>
                <w:lang w:val="en-US"/>
              </w:rPr>
              <w:t>CF53B k mat,util 2</w:t>
            </w:r>
          </w:p>
          <w:p w14:paraId="08F20AC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0A228FA" w14:textId="1D15A660" w:rsidR="00C67018" w:rsidRPr="00C67018" w:rsidRDefault="00C67018" w:rsidP="00705151">
            <w:pPr>
              <w:adjustRightInd w:val="0"/>
              <w:rPr>
                <w:rFonts w:ascii="Times New Roman CYR" w:hAnsi="Times New Roman CYR" w:cs="Times New Roman CYR"/>
                <w:sz w:val="20"/>
                <w:szCs w:val="20"/>
              </w:rPr>
            </w:pPr>
            <w:r w:rsidRPr="00C67018">
              <w:rPr>
                <w:sz w:val="20"/>
                <w:szCs w:val="20"/>
              </w:rPr>
              <w:t>Tencuieli interioare de 5 mm grosime, executate manual, cu amestec uscat pe baza de ipsos, la tavan, preparare manuala a mortarului. Diferenta in plus  pentru fiecare 1,0 mm  (se adauga  la art CF52)  koef.  materiale ,utilaj = 2</w:t>
            </w:r>
          </w:p>
        </w:tc>
        <w:tc>
          <w:tcPr>
            <w:tcW w:w="1560" w:type="dxa"/>
            <w:tcBorders>
              <w:top w:val="single" w:sz="4" w:space="0" w:color="auto"/>
              <w:bottom w:val="single" w:sz="4" w:space="0" w:color="auto"/>
            </w:tcBorders>
            <w:vAlign w:val="center"/>
          </w:tcPr>
          <w:p w14:paraId="180AF55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7738BAE" w14:textId="77777777" w:rsidR="00C67018" w:rsidRPr="00C67018" w:rsidRDefault="00C67018" w:rsidP="00C67018">
            <w:pPr>
              <w:jc w:val="center"/>
              <w:rPr>
                <w:sz w:val="20"/>
                <w:szCs w:val="20"/>
              </w:rPr>
            </w:pPr>
            <w:r w:rsidRPr="00C67018">
              <w:rPr>
                <w:sz w:val="20"/>
                <w:szCs w:val="20"/>
              </w:rPr>
              <w:t>55,41</w:t>
            </w:r>
          </w:p>
        </w:tc>
      </w:tr>
      <w:tr w:rsidR="00C67018" w:rsidRPr="00C67018" w14:paraId="7BBFAF4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AB507F" w14:textId="77777777" w:rsidR="00C67018" w:rsidRPr="00C67018" w:rsidRDefault="00C67018" w:rsidP="00C67018">
            <w:pPr>
              <w:rPr>
                <w:sz w:val="20"/>
                <w:szCs w:val="20"/>
              </w:rPr>
            </w:pPr>
            <w:r w:rsidRPr="00C67018">
              <w:rPr>
                <w:sz w:val="20"/>
                <w:szCs w:val="20"/>
              </w:rPr>
              <w:t xml:space="preserve"> 168</w:t>
            </w:r>
          </w:p>
        </w:tc>
        <w:tc>
          <w:tcPr>
            <w:tcW w:w="1701" w:type="dxa"/>
            <w:tcBorders>
              <w:top w:val="single" w:sz="4" w:space="0" w:color="auto"/>
              <w:bottom w:val="single" w:sz="4" w:space="0" w:color="auto"/>
            </w:tcBorders>
            <w:vAlign w:val="center"/>
          </w:tcPr>
          <w:p w14:paraId="7D2D4125" w14:textId="5C64AB8A"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610EFEDD" w14:textId="0FF24599"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17544AF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7CBAD2F" w14:textId="77777777" w:rsidR="00C67018" w:rsidRPr="00C67018" w:rsidRDefault="00C67018" w:rsidP="00C67018">
            <w:pPr>
              <w:jc w:val="center"/>
              <w:rPr>
                <w:sz w:val="20"/>
                <w:szCs w:val="20"/>
              </w:rPr>
            </w:pPr>
            <w:r w:rsidRPr="00C67018">
              <w:rPr>
                <w:sz w:val="20"/>
                <w:szCs w:val="20"/>
              </w:rPr>
              <w:t>55,41</w:t>
            </w:r>
          </w:p>
        </w:tc>
      </w:tr>
      <w:tr w:rsidR="00C67018" w:rsidRPr="00C67018" w14:paraId="528A5A5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504E7" w14:textId="77777777" w:rsidR="00C67018" w:rsidRPr="00C67018" w:rsidRDefault="00C67018" w:rsidP="00C67018">
            <w:pPr>
              <w:rPr>
                <w:sz w:val="20"/>
                <w:szCs w:val="20"/>
              </w:rPr>
            </w:pPr>
            <w:r w:rsidRPr="00C67018">
              <w:rPr>
                <w:sz w:val="20"/>
                <w:szCs w:val="20"/>
              </w:rPr>
              <w:t xml:space="preserve"> 169</w:t>
            </w:r>
          </w:p>
        </w:tc>
        <w:tc>
          <w:tcPr>
            <w:tcW w:w="1701" w:type="dxa"/>
            <w:tcBorders>
              <w:top w:val="single" w:sz="4" w:space="0" w:color="auto"/>
              <w:bottom w:val="single" w:sz="4" w:space="0" w:color="auto"/>
            </w:tcBorders>
            <w:vAlign w:val="center"/>
          </w:tcPr>
          <w:p w14:paraId="0A0A8981" w14:textId="23778260" w:rsidR="00C67018" w:rsidRPr="00C67018" w:rsidRDefault="00C67018" w:rsidP="00705151">
            <w:pPr>
              <w:rPr>
                <w:sz w:val="20"/>
                <w:szCs w:val="20"/>
              </w:rPr>
            </w:pPr>
            <w:r w:rsidRPr="00C67018">
              <w:rPr>
                <w:sz w:val="20"/>
                <w:szCs w:val="20"/>
                <w:lang w:val="en-US"/>
              </w:rPr>
              <w:t>CF57A</w:t>
            </w:r>
          </w:p>
        </w:tc>
        <w:tc>
          <w:tcPr>
            <w:tcW w:w="4961" w:type="dxa"/>
            <w:tcBorders>
              <w:top w:val="single" w:sz="4" w:space="0" w:color="auto"/>
              <w:bottom w:val="single" w:sz="4" w:space="0" w:color="auto"/>
            </w:tcBorders>
            <w:vAlign w:val="center"/>
          </w:tcPr>
          <w:p w14:paraId="19C9F816" w14:textId="3AD1713F"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tavan</w:t>
            </w:r>
          </w:p>
        </w:tc>
        <w:tc>
          <w:tcPr>
            <w:tcW w:w="1560" w:type="dxa"/>
            <w:tcBorders>
              <w:top w:val="single" w:sz="4" w:space="0" w:color="auto"/>
              <w:bottom w:val="single" w:sz="4" w:space="0" w:color="auto"/>
            </w:tcBorders>
            <w:vAlign w:val="center"/>
          </w:tcPr>
          <w:p w14:paraId="743F2D5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6BB8281" w14:textId="77777777" w:rsidR="00C67018" w:rsidRPr="00C67018" w:rsidRDefault="00C67018" w:rsidP="00C67018">
            <w:pPr>
              <w:jc w:val="center"/>
              <w:rPr>
                <w:sz w:val="20"/>
                <w:szCs w:val="20"/>
              </w:rPr>
            </w:pPr>
            <w:r w:rsidRPr="00C67018">
              <w:rPr>
                <w:sz w:val="20"/>
                <w:szCs w:val="20"/>
              </w:rPr>
              <w:t>55,41</w:t>
            </w:r>
          </w:p>
        </w:tc>
      </w:tr>
      <w:tr w:rsidR="00C67018" w:rsidRPr="00C67018" w14:paraId="0C59045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7ABE5" w14:textId="77777777" w:rsidR="00C67018" w:rsidRPr="00C67018" w:rsidRDefault="00C67018" w:rsidP="00C67018">
            <w:pPr>
              <w:rPr>
                <w:sz w:val="20"/>
                <w:szCs w:val="20"/>
              </w:rPr>
            </w:pPr>
            <w:r w:rsidRPr="00C67018">
              <w:rPr>
                <w:sz w:val="20"/>
                <w:szCs w:val="20"/>
              </w:rPr>
              <w:t xml:space="preserve"> 170</w:t>
            </w:r>
          </w:p>
        </w:tc>
        <w:tc>
          <w:tcPr>
            <w:tcW w:w="1701" w:type="dxa"/>
            <w:tcBorders>
              <w:top w:val="single" w:sz="4" w:space="0" w:color="auto"/>
              <w:bottom w:val="single" w:sz="4" w:space="0" w:color="auto"/>
            </w:tcBorders>
            <w:vAlign w:val="center"/>
          </w:tcPr>
          <w:p w14:paraId="57CDC02F" w14:textId="1EE071B9"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7E08E59B" w14:textId="767C6FF8"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tavanelor tip supraton</w:t>
            </w:r>
          </w:p>
        </w:tc>
        <w:tc>
          <w:tcPr>
            <w:tcW w:w="1560" w:type="dxa"/>
            <w:tcBorders>
              <w:top w:val="single" w:sz="4" w:space="0" w:color="auto"/>
              <w:bottom w:val="single" w:sz="4" w:space="0" w:color="auto"/>
            </w:tcBorders>
            <w:vAlign w:val="center"/>
          </w:tcPr>
          <w:p w14:paraId="365D642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7D89F03" w14:textId="77777777" w:rsidR="00C67018" w:rsidRPr="00C67018" w:rsidRDefault="00C67018" w:rsidP="00C67018">
            <w:pPr>
              <w:jc w:val="center"/>
              <w:rPr>
                <w:sz w:val="20"/>
                <w:szCs w:val="20"/>
              </w:rPr>
            </w:pPr>
            <w:r w:rsidRPr="00C67018">
              <w:rPr>
                <w:sz w:val="20"/>
                <w:szCs w:val="20"/>
              </w:rPr>
              <w:t>55,41</w:t>
            </w:r>
          </w:p>
        </w:tc>
      </w:tr>
      <w:tr w:rsidR="00C67018" w:rsidRPr="00C67018" w14:paraId="72FD767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7632E" w14:textId="77777777" w:rsidR="00C67018" w:rsidRPr="00C67018" w:rsidRDefault="00C67018" w:rsidP="00C67018">
            <w:pPr>
              <w:rPr>
                <w:sz w:val="20"/>
                <w:szCs w:val="20"/>
              </w:rPr>
            </w:pPr>
            <w:r w:rsidRPr="00C67018">
              <w:rPr>
                <w:sz w:val="20"/>
                <w:szCs w:val="20"/>
              </w:rPr>
              <w:t xml:space="preserve"> 171</w:t>
            </w:r>
          </w:p>
        </w:tc>
        <w:tc>
          <w:tcPr>
            <w:tcW w:w="1701" w:type="dxa"/>
            <w:tcBorders>
              <w:top w:val="single" w:sz="4" w:space="0" w:color="auto"/>
              <w:bottom w:val="single" w:sz="4" w:space="0" w:color="auto"/>
            </w:tcBorders>
            <w:vAlign w:val="center"/>
          </w:tcPr>
          <w:p w14:paraId="0C74A7B1" w14:textId="77777777" w:rsidR="00C67018" w:rsidRPr="00C67018" w:rsidRDefault="00C67018" w:rsidP="00C67018">
            <w:pPr>
              <w:rPr>
                <w:sz w:val="20"/>
                <w:szCs w:val="20"/>
                <w:lang w:val="en-US"/>
              </w:rPr>
            </w:pPr>
            <w:r w:rsidRPr="00C67018">
              <w:rPr>
                <w:sz w:val="20"/>
                <w:szCs w:val="20"/>
                <w:lang w:val="en-US"/>
              </w:rPr>
              <w:t>CN05D</w:t>
            </w:r>
          </w:p>
          <w:p w14:paraId="7251EBD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F5BF9D8" w14:textId="2BEE77F3"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obisnuite interioare si exterioare executate manual cu vopsea de ulei aplicate in 2 straturi pe tencuieli  gletuite cu ipsos</w:t>
            </w:r>
          </w:p>
        </w:tc>
        <w:tc>
          <w:tcPr>
            <w:tcW w:w="1560" w:type="dxa"/>
            <w:tcBorders>
              <w:top w:val="single" w:sz="4" w:space="0" w:color="auto"/>
              <w:bottom w:val="single" w:sz="4" w:space="0" w:color="auto"/>
            </w:tcBorders>
            <w:vAlign w:val="center"/>
          </w:tcPr>
          <w:p w14:paraId="268C9E8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BAB3AD8" w14:textId="77777777" w:rsidR="00C67018" w:rsidRPr="00C67018" w:rsidRDefault="00C67018" w:rsidP="00C67018">
            <w:pPr>
              <w:jc w:val="center"/>
              <w:rPr>
                <w:sz w:val="20"/>
                <w:szCs w:val="20"/>
              </w:rPr>
            </w:pPr>
            <w:r w:rsidRPr="00C67018">
              <w:rPr>
                <w:sz w:val="20"/>
                <w:szCs w:val="20"/>
              </w:rPr>
              <w:t>55,41</w:t>
            </w:r>
          </w:p>
        </w:tc>
      </w:tr>
      <w:tr w:rsidR="00C67018" w:rsidRPr="00C67018" w14:paraId="36F6408E" w14:textId="77777777" w:rsidTr="00C67018">
        <w:tc>
          <w:tcPr>
            <w:tcW w:w="709" w:type="dxa"/>
            <w:tcBorders>
              <w:top w:val="nil"/>
              <w:left w:val="single" w:sz="6" w:space="0" w:color="auto"/>
              <w:bottom w:val="nil"/>
              <w:right w:val="nil"/>
            </w:tcBorders>
          </w:tcPr>
          <w:p w14:paraId="00B59E34"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5282D993"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1B9BBE2" w14:textId="067E0766" w:rsidR="00C67018" w:rsidRPr="00C67018" w:rsidRDefault="00C67018" w:rsidP="00705151">
            <w:pPr>
              <w:rPr>
                <w:b/>
                <w:bCs/>
                <w:sz w:val="20"/>
                <w:szCs w:val="20"/>
                <w:lang w:val="en-US"/>
              </w:rPr>
            </w:pPr>
            <w:r w:rsidRPr="00C67018">
              <w:rPr>
                <w:b/>
                <w:bCs/>
                <w:sz w:val="20"/>
                <w:szCs w:val="20"/>
                <w:lang w:val="en-US"/>
              </w:rPr>
              <w:t>Capitolul 1.7.3. Glafuri</w:t>
            </w:r>
          </w:p>
        </w:tc>
        <w:tc>
          <w:tcPr>
            <w:tcW w:w="1560" w:type="dxa"/>
            <w:tcBorders>
              <w:top w:val="nil"/>
              <w:left w:val="single" w:sz="6" w:space="0" w:color="auto"/>
              <w:bottom w:val="nil"/>
              <w:right w:val="nil"/>
            </w:tcBorders>
          </w:tcPr>
          <w:p w14:paraId="7D69D073"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5F6EC130" w14:textId="77777777" w:rsidR="00C67018" w:rsidRPr="00C67018" w:rsidRDefault="00C67018" w:rsidP="00C67018">
            <w:pPr>
              <w:rPr>
                <w:sz w:val="20"/>
                <w:szCs w:val="20"/>
                <w:lang w:val="en-US"/>
              </w:rPr>
            </w:pPr>
          </w:p>
        </w:tc>
      </w:tr>
      <w:tr w:rsidR="00C67018" w:rsidRPr="00C67018" w14:paraId="236427C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75391" w14:textId="77777777" w:rsidR="00C67018" w:rsidRPr="00C67018" w:rsidRDefault="00C67018" w:rsidP="00C67018">
            <w:pPr>
              <w:rPr>
                <w:sz w:val="20"/>
                <w:szCs w:val="20"/>
              </w:rPr>
            </w:pPr>
            <w:r w:rsidRPr="00C67018">
              <w:rPr>
                <w:sz w:val="20"/>
                <w:szCs w:val="20"/>
              </w:rPr>
              <w:t>172</w:t>
            </w:r>
          </w:p>
        </w:tc>
        <w:tc>
          <w:tcPr>
            <w:tcW w:w="1701" w:type="dxa"/>
            <w:tcBorders>
              <w:top w:val="single" w:sz="4" w:space="0" w:color="auto"/>
              <w:bottom w:val="single" w:sz="4" w:space="0" w:color="auto"/>
            </w:tcBorders>
            <w:vAlign w:val="center"/>
          </w:tcPr>
          <w:p w14:paraId="39ED9C32" w14:textId="77777777" w:rsidR="00C67018" w:rsidRPr="00C67018" w:rsidRDefault="00C67018" w:rsidP="00C67018">
            <w:pPr>
              <w:rPr>
                <w:sz w:val="20"/>
                <w:szCs w:val="20"/>
                <w:lang w:val="en-US"/>
              </w:rPr>
            </w:pPr>
            <w:r w:rsidRPr="00C67018">
              <w:rPr>
                <w:sz w:val="20"/>
                <w:szCs w:val="20"/>
                <w:lang w:val="en-US"/>
              </w:rPr>
              <w:t>CF61A</w:t>
            </w:r>
          </w:p>
          <w:p w14:paraId="6B8DFEA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D821080" w14:textId="023A027C" w:rsidR="00C67018" w:rsidRPr="00C67018" w:rsidRDefault="00C67018" w:rsidP="00705151">
            <w:pPr>
              <w:adjustRightInd w:val="0"/>
              <w:rPr>
                <w:rFonts w:ascii="Times New Roman CYR" w:hAnsi="Times New Roman CYR" w:cs="Times New Roman CYR"/>
                <w:sz w:val="20"/>
                <w:szCs w:val="20"/>
              </w:rPr>
            </w:pPr>
            <w:r w:rsidRPr="00C67018">
              <w:rPr>
                <w:sz w:val="20"/>
                <w:szCs w:val="20"/>
              </w:rP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51BFB91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32CA935" w14:textId="77777777" w:rsidR="00C67018" w:rsidRPr="00C67018" w:rsidRDefault="00C67018" w:rsidP="00C67018">
            <w:pPr>
              <w:jc w:val="center"/>
              <w:rPr>
                <w:sz w:val="20"/>
                <w:szCs w:val="20"/>
              </w:rPr>
            </w:pPr>
            <w:r w:rsidRPr="00C67018">
              <w:rPr>
                <w:sz w:val="20"/>
                <w:szCs w:val="20"/>
              </w:rPr>
              <w:t>21,10</w:t>
            </w:r>
          </w:p>
        </w:tc>
      </w:tr>
      <w:tr w:rsidR="00C67018" w:rsidRPr="00C67018" w14:paraId="48B19FF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56C8BF" w14:textId="77777777" w:rsidR="00C67018" w:rsidRPr="00C67018" w:rsidRDefault="00C67018" w:rsidP="00C67018">
            <w:pPr>
              <w:rPr>
                <w:sz w:val="20"/>
                <w:szCs w:val="20"/>
              </w:rPr>
            </w:pPr>
            <w:r w:rsidRPr="00C67018">
              <w:rPr>
                <w:sz w:val="20"/>
                <w:szCs w:val="20"/>
              </w:rPr>
              <w:t xml:space="preserve"> 173</w:t>
            </w:r>
          </w:p>
        </w:tc>
        <w:tc>
          <w:tcPr>
            <w:tcW w:w="1701" w:type="dxa"/>
            <w:tcBorders>
              <w:top w:val="single" w:sz="4" w:space="0" w:color="auto"/>
              <w:bottom w:val="single" w:sz="4" w:space="0" w:color="auto"/>
            </w:tcBorders>
            <w:vAlign w:val="center"/>
          </w:tcPr>
          <w:p w14:paraId="22662590" w14:textId="68AB0BDE" w:rsidR="00C67018" w:rsidRPr="00C67018" w:rsidRDefault="00C67018" w:rsidP="00705151">
            <w:pPr>
              <w:rPr>
                <w:sz w:val="20"/>
                <w:szCs w:val="20"/>
              </w:rPr>
            </w:pPr>
            <w:r w:rsidRPr="00C67018">
              <w:rPr>
                <w:sz w:val="20"/>
                <w:szCs w:val="20"/>
                <w:lang w:val="en-US"/>
              </w:rPr>
              <w:t>CK26D aplicat</w:t>
            </w:r>
          </w:p>
        </w:tc>
        <w:tc>
          <w:tcPr>
            <w:tcW w:w="4961" w:type="dxa"/>
            <w:tcBorders>
              <w:top w:val="single" w:sz="4" w:space="0" w:color="auto"/>
              <w:bottom w:val="single" w:sz="4" w:space="0" w:color="auto"/>
            </w:tcBorders>
            <w:vAlign w:val="center"/>
          </w:tcPr>
          <w:p w14:paraId="1867189C" w14:textId="04F33B63" w:rsidR="00C67018" w:rsidRPr="00C67018" w:rsidRDefault="00C67018" w:rsidP="00705151">
            <w:pPr>
              <w:adjustRightInd w:val="0"/>
              <w:rPr>
                <w:rFonts w:ascii="Times New Roman CYR" w:hAnsi="Times New Roman CYR" w:cs="Times New Roman CYR"/>
                <w:sz w:val="20"/>
                <w:szCs w:val="20"/>
              </w:rPr>
            </w:pPr>
            <w:r w:rsidRPr="00C67018">
              <w:rPr>
                <w:sz w:val="20"/>
                <w:szCs w:val="20"/>
              </w:rPr>
              <w:t>Coltare din aluminiu pentru muchi (se exclud suruburi)</w:t>
            </w:r>
          </w:p>
        </w:tc>
        <w:tc>
          <w:tcPr>
            <w:tcW w:w="1560" w:type="dxa"/>
            <w:tcBorders>
              <w:top w:val="single" w:sz="4" w:space="0" w:color="auto"/>
              <w:bottom w:val="single" w:sz="4" w:space="0" w:color="auto"/>
            </w:tcBorders>
            <w:vAlign w:val="center"/>
          </w:tcPr>
          <w:p w14:paraId="4627E972"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04338CEA" w14:textId="77777777" w:rsidR="00C67018" w:rsidRPr="00C67018" w:rsidRDefault="00C67018" w:rsidP="00C67018">
            <w:pPr>
              <w:jc w:val="center"/>
              <w:rPr>
                <w:sz w:val="20"/>
                <w:szCs w:val="20"/>
              </w:rPr>
            </w:pPr>
            <w:r w:rsidRPr="00C67018">
              <w:rPr>
                <w:sz w:val="20"/>
                <w:szCs w:val="20"/>
              </w:rPr>
              <w:t>80,80</w:t>
            </w:r>
          </w:p>
        </w:tc>
      </w:tr>
      <w:tr w:rsidR="00C67018" w:rsidRPr="00C67018" w14:paraId="29BB09D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52679F" w14:textId="77777777" w:rsidR="00C67018" w:rsidRPr="00C67018" w:rsidRDefault="00C67018" w:rsidP="00C67018">
            <w:pPr>
              <w:rPr>
                <w:sz w:val="20"/>
                <w:szCs w:val="20"/>
              </w:rPr>
            </w:pPr>
            <w:r w:rsidRPr="00C67018">
              <w:rPr>
                <w:sz w:val="20"/>
                <w:szCs w:val="20"/>
              </w:rPr>
              <w:t xml:space="preserve"> 174</w:t>
            </w:r>
          </w:p>
        </w:tc>
        <w:tc>
          <w:tcPr>
            <w:tcW w:w="1701" w:type="dxa"/>
            <w:tcBorders>
              <w:top w:val="single" w:sz="4" w:space="0" w:color="auto"/>
              <w:bottom w:val="single" w:sz="4" w:space="0" w:color="auto"/>
            </w:tcBorders>
            <w:vAlign w:val="center"/>
          </w:tcPr>
          <w:p w14:paraId="06240C9B" w14:textId="5DF705EC"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3124C375" w14:textId="43B04FED"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6A6B334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D9AE11E" w14:textId="77777777" w:rsidR="00C67018" w:rsidRPr="00C67018" w:rsidRDefault="00C67018" w:rsidP="00C67018">
            <w:pPr>
              <w:jc w:val="center"/>
              <w:rPr>
                <w:sz w:val="20"/>
                <w:szCs w:val="20"/>
              </w:rPr>
            </w:pPr>
            <w:r w:rsidRPr="00C67018">
              <w:rPr>
                <w:sz w:val="20"/>
                <w:szCs w:val="20"/>
              </w:rPr>
              <w:t>21,10</w:t>
            </w:r>
          </w:p>
        </w:tc>
      </w:tr>
      <w:tr w:rsidR="00C67018" w:rsidRPr="00C67018" w14:paraId="570D2E6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4B9E6" w14:textId="77777777" w:rsidR="00C67018" w:rsidRPr="00C67018" w:rsidRDefault="00C67018" w:rsidP="00C67018">
            <w:pPr>
              <w:rPr>
                <w:sz w:val="20"/>
                <w:szCs w:val="20"/>
              </w:rPr>
            </w:pPr>
            <w:r w:rsidRPr="00C67018">
              <w:rPr>
                <w:sz w:val="20"/>
                <w:szCs w:val="20"/>
              </w:rPr>
              <w:t xml:space="preserve"> 175</w:t>
            </w:r>
          </w:p>
        </w:tc>
        <w:tc>
          <w:tcPr>
            <w:tcW w:w="1701" w:type="dxa"/>
            <w:tcBorders>
              <w:top w:val="single" w:sz="4" w:space="0" w:color="auto"/>
              <w:bottom w:val="single" w:sz="4" w:space="0" w:color="auto"/>
            </w:tcBorders>
            <w:vAlign w:val="center"/>
          </w:tcPr>
          <w:p w14:paraId="240C62A8" w14:textId="77777777" w:rsidR="00C67018" w:rsidRPr="00C67018" w:rsidRDefault="00C67018" w:rsidP="00C67018">
            <w:pPr>
              <w:rPr>
                <w:sz w:val="20"/>
                <w:szCs w:val="20"/>
                <w:lang w:val="en-US"/>
              </w:rPr>
            </w:pPr>
            <w:r w:rsidRPr="00C67018">
              <w:rPr>
                <w:sz w:val="20"/>
                <w:szCs w:val="20"/>
                <w:lang w:val="en-US"/>
              </w:rPr>
              <w:t>CF57A</w:t>
            </w:r>
          </w:p>
          <w:p w14:paraId="0A31800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F7852DB" w14:textId="347D3D95" w:rsidR="00C67018" w:rsidRPr="00C67018" w:rsidRDefault="00C67018" w:rsidP="00705151">
            <w:pPr>
              <w:adjustRightInd w:val="0"/>
              <w:rPr>
                <w:rFonts w:ascii="Times New Roman CYR" w:hAnsi="Times New Roman CYR" w:cs="Times New Roman CYR"/>
                <w:sz w:val="20"/>
                <w:szCs w:val="20"/>
              </w:rPr>
            </w:pPr>
            <w:r w:rsidRPr="00C67018">
              <w:rPr>
                <w:sz w:val="20"/>
                <w:szCs w:val="20"/>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360F5F2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6C1E224" w14:textId="77777777" w:rsidR="00C67018" w:rsidRPr="00C67018" w:rsidRDefault="00C67018" w:rsidP="00C67018">
            <w:pPr>
              <w:jc w:val="center"/>
              <w:rPr>
                <w:sz w:val="20"/>
                <w:szCs w:val="20"/>
              </w:rPr>
            </w:pPr>
            <w:r w:rsidRPr="00C67018">
              <w:rPr>
                <w:sz w:val="20"/>
                <w:szCs w:val="20"/>
              </w:rPr>
              <w:t>21,10</w:t>
            </w:r>
          </w:p>
        </w:tc>
      </w:tr>
      <w:tr w:rsidR="00C67018" w:rsidRPr="00C67018" w14:paraId="47AE81B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B2A5F" w14:textId="77777777" w:rsidR="00C67018" w:rsidRPr="00C67018" w:rsidRDefault="00C67018" w:rsidP="00C67018">
            <w:pPr>
              <w:rPr>
                <w:sz w:val="20"/>
                <w:szCs w:val="20"/>
              </w:rPr>
            </w:pPr>
            <w:r w:rsidRPr="00C67018">
              <w:rPr>
                <w:sz w:val="20"/>
                <w:szCs w:val="20"/>
              </w:rPr>
              <w:t xml:space="preserve"> 176</w:t>
            </w:r>
          </w:p>
        </w:tc>
        <w:tc>
          <w:tcPr>
            <w:tcW w:w="1701" w:type="dxa"/>
            <w:tcBorders>
              <w:top w:val="single" w:sz="4" w:space="0" w:color="auto"/>
              <w:bottom w:val="single" w:sz="4" w:space="0" w:color="auto"/>
            </w:tcBorders>
            <w:vAlign w:val="center"/>
          </w:tcPr>
          <w:p w14:paraId="7692ED38" w14:textId="321D98D7" w:rsidR="00C67018" w:rsidRPr="00C67018" w:rsidRDefault="00C67018" w:rsidP="00705151">
            <w:pPr>
              <w:rPr>
                <w:sz w:val="20"/>
                <w:szCs w:val="20"/>
              </w:rPr>
            </w:pPr>
            <w:r w:rsidRPr="00C67018">
              <w:rPr>
                <w:sz w:val="20"/>
                <w:szCs w:val="20"/>
                <w:lang w:val="en-US"/>
              </w:rPr>
              <w:t>CN53A</w:t>
            </w:r>
          </w:p>
        </w:tc>
        <w:tc>
          <w:tcPr>
            <w:tcW w:w="4961" w:type="dxa"/>
            <w:tcBorders>
              <w:top w:val="single" w:sz="4" w:space="0" w:color="auto"/>
              <w:bottom w:val="single" w:sz="4" w:space="0" w:color="auto"/>
            </w:tcBorders>
            <w:vAlign w:val="center"/>
          </w:tcPr>
          <w:p w14:paraId="023FAA9E" w14:textId="35BD16B9" w:rsidR="00C67018" w:rsidRPr="00C67018" w:rsidRDefault="00C67018" w:rsidP="00705151">
            <w:pPr>
              <w:adjustRightInd w:val="0"/>
              <w:rPr>
                <w:rFonts w:ascii="Times New Roman CYR" w:hAnsi="Times New Roman CYR" w:cs="Times New Roman CYR"/>
                <w:sz w:val="20"/>
                <w:szCs w:val="20"/>
              </w:rPr>
            </w:pPr>
            <w:r w:rsidRPr="00C67018">
              <w:rPr>
                <w:sz w:val="20"/>
                <w:szCs w:val="20"/>
              </w:rPr>
              <w:t>Grunduirea suprafetelor interioare a glafurilor</w:t>
            </w:r>
          </w:p>
        </w:tc>
        <w:tc>
          <w:tcPr>
            <w:tcW w:w="1560" w:type="dxa"/>
            <w:tcBorders>
              <w:top w:val="single" w:sz="4" w:space="0" w:color="auto"/>
              <w:bottom w:val="single" w:sz="4" w:space="0" w:color="auto"/>
            </w:tcBorders>
            <w:vAlign w:val="center"/>
          </w:tcPr>
          <w:p w14:paraId="5F810FB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7543DE27" w14:textId="77777777" w:rsidR="00C67018" w:rsidRPr="00C67018" w:rsidRDefault="00C67018" w:rsidP="00C67018">
            <w:pPr>
              <w:jc w:val="center"/>
              <w:rPr>
                <w:sz w:val="20"/>
                <w:szCs w:val="20"/>
              </w:rPr>
            </w:pPr>
            <w:r w:rsidRPr="00C67018">
              <w:rPr>
                <w:sz w:val="20"/>
                <w:szCs w:val="20"/>
              </w:rPr>
              <w:t>21,10</w:t>
            </w:r>
          </w:p>
        </w:tc>
      </w:tr>
      <w:tr w:rsidR="00C67018" w:rsidRPr="00C67018" w14:paraId="7C64A27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B42E5E" w14:textId="77777777" w:rsidR="00C67018" w:rsidRPr="00C67018" w:rsidRDefault="00C67018" w:rsidP="00C67018">
            <w:pPr>
              <w:rPr>
                <w:sz w:val="20"/>
                <w:szCs w:val="20"/>
              </w:rPr>
            </w:pPr>
            <w:r w:rsidRPr="00C67018">
              <w:rPr>
                <w:sz w:val="20"/>
                <w:szCs w:val="20"/>
              </w:rPr>
              <w:t xml:space="preserve"> 177</w:t>
            </w:r>
          </w:p>
        </w:tc>
        <w:tc>
          <w:tcPr>
            <w:tcW w:w="1701" w:type="dxa"/>
            <w:tcBorders>
              <w:top w:val="single" w:sz="4" w:space="0" w:color="auto"/>
              <w:bottom w:val="single" w:sz="4" w:space="0" w:color="auto"/>
            </w:tcBorders>
            <w:vAlign w:val="center"/>
          </w:tcPr>
          <w:p w14:paraId="7763858A" w14:textId="77777777" w:rsidR="00C67018" w:rsidRPr="00C67018" w:rsidRDefault="00C67018" w:rsidP="00C67018">
            <w:pPr>
              <w:rPr>
                <w:sz w:val="20"/>
                <w:szCs w:val="20"/>
                <w:lang w:val="en-US"/>
              </w:rPr>
            </w:pPr>
            <w:r w:rsidRPr="00C67018">
              <w:rPr>
                <w:sz w:val="20"/>
                <w:szCs w:val="20"/>
                <w:lang w:val="en-US"/>
              </w:rPr>
              <w:t>CN06A</w:t>
            </w:r>
          </w:p>
          <w:p w14:paraId="4007049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C43599E" w14:textId="736CF342"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interioare cu vopsea pe baza de copolimeri vinilici in emulsie apoasa,  aplicate in 2 straturi pe glet existent, executate manual</w:t>
            </w:r>
          </w:p>
        </w:tc>
        <w:tc>
          <w:tcPr>
            <w:tcW w:w="1560" w:type="dxa"/>
            <w:tcBorders>
              <w:top w:val="single" w:sz="4" w:space="0" w:color="auto"/>
              <w:bottom w:val="single" w:sz="4" w:space="0" w:color="auto"/>
            </w:tcBorders>
            <w:vAlign w:val="center"/>
          </w:tcPr>
          <w:p w14:paraId="5ED1C05D"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FCD91F1" w14:textId="77777777" w:rsidR="00C67018" w:rsidRPr="00C67018" w:rsidRDefault="00C67018" w:rsidP="00C67018">
            <w:pPr>
              <w:jc w:val="center"/>
              <w:rPr>
                <w:sz w:val="20"/>
                <w:szCs w:val="20"/>
              </w:rPr>
            </w:pPr>
            <w:r w:rsidRPr="00C67018">
              <w:rPr>
                <w:sz w:val="20"/>
                <w:szCs w:val="20"/>
              </w:rPr>
              <w:t>21,10</w:t>
            </w:r>
          </w:p>
        </w:tc>
      </w:tr>
      <w:tr w:rsidR="00C67018" w:rsidRPr="00C67018" w14:paraId="3354F59C" w14:textId="77777777" w:rsidTr="00C67018">
        <w:tc>
          <w:tcPr>
            <w:tcW w:w="709" w:type="dxa"/>
            <w:tcBorders>
              <w:top w:val="nil"/>
              <w:left w:val="single" w:sz="6" w:space="0" w:color="auto"/>
              <w:bottom w:val="nil"/>
              <w:right w:val="nil"/>
            </w:tcBorders>
          </w:tcPr>
          <w:p w14:paraId="3BB8A55D"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35ACB23C"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1ECCE0BF" w14:textId="5EF83743" w:rsidR="00C67018" w:rsidRPr="00C67018" w:rsidRDefault="00C67018" w:rsidP="00705151">
            <w:pPr>
              <w:rPr>
                <w:b/>
                <w:bCs/>
                <w:sz w:val="20"/>
                <w:szCs w:val="20"/>
                <w:lang w:val="en-US"/>
              </w:rPr>
            </w:pPr>
            <w:r w:rsidRPr="00C67018">
              <w:rPr>
                <w:b/>
                <w:bCs/>
                <w:sz w:val="20"/>
                <w:szCs w:val="20"/>
                <w:lang w:val="en-US"/>
              </w:rPr>
              <w:t>Capitolul 1.7.4. Pardoseli</w:t>
            </w:r>
          </w:p>
        </w:tc>
        <w:tc>
          <w:tcPr>
            <w:tcW w:w="1560" w:type="dxa"/>
            <w:tcBorders>
              <w:top w:val="nil"/>
              <w:left w:val="single" w:sz="6" w:space="0" w:color="auto"/>
              <w:bottom w:val="nil"/>
              <w:right w:val="nil"/>
            </w:tcBorders>
          </w:tcPr>
          <w:p w14:paraId="34D6CA04"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2F10D1FF" w14:textId="77777777" w:rsidR="00C67018" w:rsidRPr="00C67018" w:rsidRDefault="00C67018" w:rsidP="00C67018">
            <w:pPr>
              <w:rPr>
                <w:sz w:val="20"/>
                <w:szCs w:val="20"/>
                <w:lang w:val="en-US"/>
              </w:rPr>
            </w:pPr>
          </w:p>
        </w:tc>
      </w:tr>
      <w:tr w:rsidR="00C67018" w:rsidRPr="00C67018" w14:paraId="53ACDD6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5F3092" w14:textId="77777777" w:rsidR="00C67018" w:rsidRPr="00C67018" w:rsidRDefault="00C67018" w:rsidP="00C67018">
            <w:pPr>
              <w:rPr>
                <w:sz w:val="20"/>
                <w:szCs w:val="20"/>
              </w:rPr>
            </w:pPr>
            <w:r w:rsidRPr="00C67018">
              <w:rPr>
                <w:sz w:val="20"/>
                <w:szCs w:val="20"/>
              </w:rPr>
              <w:t>178</w:t>
            </w:r>
          </w:p>
        </w:tc>
        <w:tc>
          <w:tcPr>
            <w:tcW w:w="1701" w:type="dxa"/>
            <w:tcBorders>
              <w:top w:val="single" w:sz="4" w:space="0" w:color="auto"/>
              <w:bottom w:val="single" w:sz="4" w:space="0" w:color="auto"/>
            </w:tcBorders>
            <w:vAlign w:val="center"/>
          </w:tcPr>
          <w:p w14:paraId="27D73525" w14:textId="77777777" w:rsidR="00C67018" w:rsidRPr="00C67018" w:rsidRDefault="00C67018" w:rsidP="00C67018">
            <w:pPr>
              <w:rPr>
                <w:sz w:val="20"/>
                <w:szCs w:val="20"/>
                <w:lang w:val="en-US"/>
              </w:rPr>
            </w:pPr>
            <w:r w:rsidRPr="00C67018">
              <w:rPr>
                <w:sz w:val="20"/>
                <w:szCs w:val="20"/>
                <w:lang w:val="en-US"/>
              </w:rPr>
              <w:t>RpCK41C</w:t>
            </w:r>
          </w:p>
          <w:p w14:paraId="061E99B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E2AC5C6" w14:textId="756C835B" w:rsidR="00C67018" w:rsidRPr="00C67018" w:rsidRDefault="00C67018" w:rsidP="00705151">
            <w:pPr>
              <w:adjustRightInd w:val="0"/>
              <w:rPr>
                <w:rFonts w:ascii="Times New Roman CYR" w:hAnsi="Times New Roman CYR" w:cs="Times New Roman CYR"/>
                <w:sz w:val="20"/>
                <w:szCs w:val="20"/>
              </w:rPr>
            </w:pPr>
            <w:r w:rsidRPr="00C67018">
              <w:rPr>
                <w:sz w:val="20"/>
                <w:szCs w:val="20"/>
              </w:rPr>
              <w:t>Desfacerea pardoselilor din covor din PVC pe suport sau fara suport textil, mocheta, etc</w:t>
            </w:r>
          </w:p>
        </w:tc>
        <w:tc>
          <w:tcPr>
            <w:tcW w:w="1560" w:type="dxa"/>
            <w:tcBorders>
              <w:top w:val="single" w:sz="4" w:space="0" w:color="auto"/>
              <w:bottom w:val="single" w:sz="4" w:space="0" w:color="auto"/>
            </w:tcBorders>
            <w:vAlign w:val="center"/>
          </w:tcPr>
          <w:p w14:paraId="29F218F1"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7B3B17D" w14:textId="77777777" w:rsidR="00C67018" w:rsidRPr="00C67018" w:rsidRDefault="00C67018" w:rsidP="00C67018">
            <w:pPr>
              <w:jc w:val="center"/>
              <w:rPr>
                <w:sz w:val="20"/>
                <w:szCs w:val="20"/>
              </w:rPr>
            </w:pPr>
            <w:r w:rsidRPr="00C67018">
              <w:rPr>
                <w:sz w:val="20"/>
                <w:szCs w:val="20"/>
              </w:rPr>
              <w:t>55,41</w:t>
            </w:r>
          </w:p>
        </w:tc>
      </w:tr>
      <w:tr w:rsidR="00C67018" w:rsidRPr="00C67018" w14:paraId="2554B5D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5AB54" w14:textId="77777777" w:rsidR="00C67018" w:rsidRPr="00C67018" w:rsidRDefault="00C67018" w:rsidP="00C67018">
            <w:pPr>
              <w:rPr>
                <w:sz w:val="20"/>
                <w:szCs w:val="20"/>
              </w:rPr>
            </w:pPr>
            <w:r w:rsidRPr="00C67018">
              <w:rPr>
                <w:sz w:val="20"/>
                <w:szCs w:val="20"/>
              </w:rPr>
              <w:t xml:space="preserve"> 179</w:t>
            </w:r>
          </w:p>
        </w:tc>
        <w:tc>
          <w:tcPr>
            <w:tcW w:w="1701" w:type="dxa"/>
            <w:tcBorders>
              <w:top w:val="single" w:sz="4" w:space="0" w:color="auto"/>
              <w:bottom w:val="single" w:sz="4" w:space="0" w:color="auto"/>
            </w:tcBorders>
            <w:vAlign w:val="center"/>
          </w:tcPr>
          <w:p w14:paraId="397A8E3B" w14:textId="77777777" w:rsidR="00C67018" w:rsidRPr="00C67018" w:rsidRDefault="00C67018" w:rsidP="00C67018">
            <w:pPr>
              <w:rPr>
                <w:sz w:val="20"/>
                <w:szCs w:val="20"/>
                <w:lang w:val="en-US"/>
              </w:rPr>
            </w:pPr>
            <w:r w:rsidRPr="00C67018">
              <w:rPr>
                <w:sz w:val="20"/>
                <w:szCs w:val="20"/>
                <w:lang w:val="en-US"/>
              </w:rPr>
              <w:t>CG01A</w:t>
            </w:r>
          </w:p>
          <w:p w14:paraId="2DAF49A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0196D55" w14:textId="2A17FDB3"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1A845675"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1F594A7" w14:textId="77777777" w:rsidR="00C67018" w:rsidRPr="00C67018" w:rsidRDefault="00C67018" w:rsidP="00C67018">
            <w:pPr>
              <w:jc w:val="center"/>
              <w:rPr>
                <w:sz w:val="20"/>
                <w:szCs w:val="20"/>
              </w:rPr>
            </w:pPr>
            <w:r w:rsidRPr="00C67018">
              <w:rPr>
                <w:sz w:val="20"/>
                <w:szCs w:val="20"/>
              </w:rPr>
              <w:t>55,41</w:t>
            </w:r>
          </w:p>
        </w:tc>
      </w:tr>
      <w:tr w:rsidR="00C67018" w:rsidRPr="00C67018" w14:paraId="44BA1CD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CFE306" w14:textId="77777777" w:rsidR="00C67018" w:rsidRPr="00C67018" w:rsidRDefault="00C67018" w:rsidP="00C67018">
            <w:pPr>
              <w:rPr>
                <w:sz w:val="20"/>
                <w:szCs w:val="20"/>
              </w:rPr>
            </w:pPr>
            <w:r w:rsidRPr="00C67018">
              <w:rPr>
                <w:sz w:val="20"/>
                <w:szCs w:val="20"/>
              </w:rPr>
              <w:t xml:space="preserve"> 180</w:t>
            </w:r>
          </w:p>
        </w:tc>
        <w:tc>
          <w:tcPr>
            <w:tcW w:w="1701" w:type="dxa"/>
            <w:tcBorders>
              <w:top w:val="single" w:sz="4" w:space="0" w:color="auto"/>
              <w:bottom w:val="single" w:sz="4" w:space="0" w:color="auto"/>
            </w:tcBorders>
            <w:vAlign w:val="center"/>
          </w:tcPr>
          <w:p w14:paraId="6B453DAF" w14:textId="77777777" w:rsidR="00C67018" w:rsidRPr="00C67018" w:rsidRDefault="00C67018" w:rsidP="00C67018">
            <w:pPr>
              <w:rPr>
                <w:sz w:val="20"/>
                <w:szCs w:val="20"/>
                <w:lang w:val="en-US"/>
              </w:rPr>
            </w:pPr>
            <w:r w:rsidRPr="00C67018">
              <w:rPr>
                <w:sz w:val="20"/>
                <w:szCs w:val="20"/>
                <w:lang w:val="en-US"/>
              </w:rPr>
              <w:t>CG56A</w:t>
            </w:r>
          </w:p>
          <w:p w14:paraId="5A5C60F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C2CF89E" w14:textId="675E5CB8" w:rsidR="00C67018" w:rsidRPr="00C67018" w:rsidRDefault="00C67018" w:rsidP="00705151">
            <w:pPr>
              <w:adjustRightInd w:val="0"/>
              <w:rPr>
                <w:rFonts w:ascii="Times New Roman CYR" w:hAnsi="Times New Roman CYR" w:cs="Times New Roman CYR"/>
                <w:sz w:val="20"/>
                <w:szCs w:val="20"/>
              </w:rPr>
            </w:pPr>
            <w:r w:rsidRPr="00C67018">
              <w:rPr>
                <w:sz w:val="20"/>
                <w:szCs w:val="20"/>
              </w:rPr>
              <w:t>Sapa din amestec de autonivelare "Nivelir": grosime 10mm</w:t>
            </w:r>
          </w:p>
        </w:tc>
        <w:tc>
          <w:tcPr>
            <w:tcW w:w="1560" w:type="dxa"/>
            <w:tcBorders>
              <w:top w:val="single" w:sz="4" w:space="0" w:color="auto"/>
              <w:bottom w:val="single" w:sz="4" w:space="0" w:color="auto"/>
            </w:tcBorders>
            <w:vAlign w:val="center"/>
          </w:tcPr>
          <w:p w14:paraId="244A8683"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A172382" w14:textId="77777777" w:rsidR="00C67018" w:rsidRPr="00C67018" w:rsidRDefault="00C67018" w:rsidP="00C67018">
            <w:pPr>
              <w:jc w:val="center"/>
              <w:rPr>
                <w:sz w:val="20"/>
                <w:szCs w:val="20"/>
              </w:rPr>
            </w:pPr>
            <w:r w:rsidRPr="00C67018">
              <w:rPr>
                <w:sz w:val="20"/>
                <w:szCs w:val="20"/>
              </w:rPr>
              <w:t>55,41</w:t>
            </w:r>
          </w:p>
        </w:tc>
      </w:tr>
      <w:tr w:rsidR="00C67018" w:rsidRPr="00C67018" w14:paraId="336FA5B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F19CE1" w14:textId="77777777" w:rsidR="00C67018" w:rsidRPr="00C67018" w:rsidRDefault="00C67018" w:rsidP="00C67018">
            <w:pPr>
              <w:rPr>
                <w:sz w:val="20"/>
                <w:szCs w:val="20"/>
              </w:rPr>
            </w:pPr>
            <w:r w:rsidRPr="00C67018">
              <w:rPr>
                <w:sz w:val="20"/>
                <w:szCs w:val="20"/>
              </w:rPr>
              <w:t xml:space="preserve"> 181</w:t>
            </w:r>
          </w:p>
        </w:tc>
        <w:tc>
          <w:tcPr>
            <w:tcW w:w="1701" w:type="dxa"/>
            <w:tcBorders>
              <w:top w:val="single" w:sz="4" w:space="0" w:color="auto"/>
              <w:bottom w:val="single" w:sz="4" w:space="0" w:color="auto"/>
            </w:tcBorders>
            <w:vAlign w:val="center"/>
          </w:tcPr>
          <w:p w14:paraId="2805ED5B" w14:textId="2E0FFDD8" w:rsidR="00C67018" w:rsidRPr="00C67018" w:rsidRDefault="00C67018" w:rsidP="00705151">
            <w:pPr>
              <w:rPr>
                <w:sz w:val="20"/>
                <w:szCs w:val="20"/>
              </w:rPr>
            </w:pPr>
            <w:r w:rsidRPr="00C67018">
              <w:rPr>
                <w:sz w:val="20"/>
                <w:szCs w:val="20"/>
                <w:lang w:val="en-US"/>
              </w:rPr>
              <w:t>CG56A1 k=3</w:t>
            </w:r>
          </w:p>
        </w:tc>
        <w:tc>
          <w:tcPr>
            <w:tcW w:w="4961" w:type="dxa"/>
            <w:tcBorders>
              <w:top w:val="single" w:sz="4" w:space="0" w:color="auto"/>
              <w:bottom w:val="single" w:sz="4" w:space="0" w:color="auto"/>
            </w:tcBorders>
            <w:vAlign w:val="center"/>
          </w:tcPr>
          <w:p w14:paraId="7C7E27C8" w14:textId="6B8A273B" w:rsidR="00C67018" w:rsidRPr="00C67018" w:rsidRDefault="00C67018" w:rsidP="00705151">
            <w:pPr>
              <w:adjustRightInd w:val="0"/>
              <w:rPr>
                <w:rFonts w:ascii="Times New Roman CYR" w:hAnsi="Times New Roman CYR" w:cs="Times New Roman CYR"/>
                <w:sz w:val="20"/>
                <w:szCs w:val="20"/>
              </w:rPr>
            </w:pPr>
            <w:r w:rsidRPr="00C67018">
              <w:rPr>
                <w:sz w:val="20"/>
                <w:szCs w:val="20"/>
              </w:rPr>
              <w:t>Corectia la norma CG56A: se scade la 3mm grosime:</w:t>
            </w:r>
          </w:p>
        </w:tc>
        <w:tc>
          <w:tcPr>
            <w:tcW w:w="1560" w:type="dxa"/>
            <w:tcBorders>
              <w:top w:val="single" w:sz="4" w:space="0" w:color="auto"/>
              <w:bottom w:val="single" w:sz="4" w:space="0" w:color="auto"/>
            </w:tcBorders>
            <w:vAlign w:val="center"/>
          </w:tcPr>
          <w:p w14:paraId="0EC92882"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5623B8A6" w14:textId="77777777" w:rsidR="00C67018" w:rsidRPr="00C67018" w:rsidRDefault="00C67018" w:rsidP="00C67018">
            <w:pPr>
              <w:jc w:val="center"/>
              <w:rPr>
                <w:sz w:val="20"/>
                <w:szCs w:val="20"/>
              </w:rPr>
            </w:pPr>
            <w:r w:rsidRPr="00C67018">
              <w:rPr>
                <w:sz w:val="20"/>
                <w:szCs w:val="20"/>
              </w:rPr>
              <w:t>-55,41</w:t>
            </w:r>
          </w:p>
        </w:tc>
      </w:tr>
      <w:tr w:rsidR="00C67018" w:rsidRPr="00C67018" w14:paraId="0B1DEEA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4A55C" w14:textId="77777777" w:rsidR="00C67018" w:rsidRPr="00C67018" w:rsidRDefault="00C67018" w:rsidP="00C67018">
            <w:pPr>
              <w:rPr>
                <w:sz w:val="20"/>
                <w:szCs w:val="20"/>
              </w:rPr>
            </w:pPr>
            <w:r w:rsidRPr="00C67018">
              <w:rPr>
                <w:sz w:val="20"/>
                <w:szCs w:val="20"/>
              </w:rPr>
              <w:t xml:space="preserve"> 182</w:t>
            </w:r>
          </w:p>
        </w:tc>
        <w:tc>
          <w:tcPr>
            <w:tcW w:w="1701" w:type="dxa"/>
            <w:tcBorders>
              <w:top w:val="single" w:sz="4" w:space="0" w:color="auto"/>
              <w:bottom w:val="single" w:sz="4" w:space="0" w:color="auto"/>
            </w:tcBorders>
            <w:vAlign w:val="center"/>
          </w:tcPr>
          <w:p w14:paraId="47B89263" w14:textId="77777777" w:rsidR="00C67018" w:rsidRPr="00C67018" w:rsidRDefault="00C67018" w:rsidP="00C67018">
            <w:pPr>
              <w:rPr>
                <w:sz w:val="20"/>
                <w:szCs w:val="20"/>
                <w:lang w:val="en-US"/>
              </w:rPr>
            </w:pPr>
            <w:r w:rsidRPr="00C67018">
              <w:rPr>
                <w:sz w:val="20"/>
                <w:szCs w:val="20"/>
                <w:lang w:val="en-US"/>
              </w:rPr>
              <w:t>CG49A</w:t>
            </w:r>
          </w:p>
          <w:p w14:paraId="0ED4C34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561A3D6" w14:textId="48D9F467" w:rsidR="00C67018" w:rsidRPr="00C67018" w:rsidRDefault="00C67018" w:rsidP="006C26FE">
            <w:pPr>
              <w:adjustRightInd w:val="0"/>
              <w:rPr>
                <w:rFonts w:ascii="Times New Roman CYR" w:hAnsi="Times New Roman CYR" w:cs="Times New Roman CYR"/>
                <w:sz w:val="20"/>
                <w:szCs w:val="20"/>
              </w:rPr>
            </w:pPr>
            <w:r w:rsidRPr="00C67018">
              <w:rPr>
                <w:sz w:val="20"/>
                <w:szCs w:val="20"/>
              </w:rPr>
              <w:t xml:space="preserve">Executarea acoperirii antibacteriale din covor PVC din Vinil Omogen (linoleum medicinal) tip Fortis silver knight ,grosimea 2 mm, Group T, greutatea 2,8kg/m2, class 34/43 Anti-bacterial , electric rezistent kV&lt;2/Antistatic culoarea invelitorii se va coordona cu beneficiarul) cu ridicare pe perete 10 cm </w:t>
            </w:r>
          </w:p>
        </w:tc>
        <w:tc>
          <w:tcPr>
            <w:tcW w:w="1560" w:type="dxa"/>
            <w:tcBorders>
              <w:top w:val="single" w:sz="4" w:space="0" w:color="auto"/>
              <w:bottom w:val="single" w:sz="4" w:space="0" w:color="auto"/>
            </w:tcBorders>
            <w:vAlign w:val="center"/>
          </w:tcPr>
          <w:p w14:paraId="3DD7462C"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6ABE286" w14:textId="77777777" w:rsidR="00C67018" w:rsidRPr="00C67018" w:rsidRDefault="00C67018" w:rsidP="00C67018">
            <w:pPr>
              <w:jc w:val="center"/>
              <w:rPr>
                <w:sz w:val="20"/>
                <w:szCs w:val="20"/>
              </w:rPr>
            </w:pPr>
            <w:r w:rsidRPr="00C67018">
              <w:rPr>
                <w:sz w:val="20"/>
                <w:szCs w:val="20"/>
              </w:rPr>
              <w:t>60,95</w:t>
            </w:r>
          </w:p>
        </w:tc>
      </w:tr>
      <w:tr w:rsidR="00C67018" w:rsidRPr="00C67018" w14:paraId="6F67E0D8" w14:textId="77777777" w:rsidTr="00C67018">
        <w:tc>
          <w:tcPr>
            <w:tcW w:w="709" w:type="dxa"/>
            <w:tcBorders>
              <w:top w:val="nil"/>
              <w:left w:val="single" w:sz="6" w:space="0" w:color="auto"/>
              <w:bottom w:val="nil"/>
              <w:right w:val="nil"/>
            </w:tcBorders>
          </w:tcPr>
          <w:p w14:paraId="1659F49C"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1409BA06"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25A487FA" w14:textId="26DF9CAC" w:rsidR="00C67018" w:rsidRPr="00C67018" w:rsidRDefault="00C67018" w:rsidP="00705151">
            <w:pPr>
              <w:rPr>
                <w:b/>
                <w:bCs/>
                <w:sz w:val="20"/>
                <w:szCs w:val="20"/>
                <w:lang w:val="en-US"/>
              </w:rPr>
            </w:pPr>
            <w:r w:rsidRPr="00C67018">
              <w:rPr>
                <w:b/>
                <w:bCs/>
                <w:sz w:val="20"/>
                <w:szCs w:val="20"/>
                <w:lang w:val="en-US"/>
              </w:rPr>
              <w:t>Capitolul 1.7.5. Timplarie</w:t>
            </w:r>
          </w:p>
        </w:tc>
        <w:tc>
          <w:tcPr>
            <w:tcW w:w="1560" w:type="dxa"/>
            <w:tcBorders>
              <w:top w:val="nil"/>
              <w:left w:val="single" w:sz="6" w:space="0" w:color="auto"/>
              <w:bottom w:val="nil"/>
              <w:right w:val="nil"/>
            </w:tcBorders>
          </w:tcPr>
          <w:p w14:paraId="3401596A"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2CFF7F3" w14:textId="77777777" w:rsidR="00C67018" w:rsidRPr="00C67018" w:rsidRDefault="00C67018" w:rsidP="00C67018">
            <w:pPr>
              <w:rPr>
                <w:sz w:val="20"/>
                <w:szCs w:val="20"/>
                <w:lang w:val="en-US"/>
              </w:rPr>
            </w:pPr>
          </w:p>
        </w:tc>
      </w:tr>
      <w:tr w:rsidR="00C67018" w:rsidRPr="00C67018" w14:paraId="63B77A8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9A7D0" w14:textId="77777777" w:rsidR="00C67018" w:rsidRPr="00C67018" w:rsidRDefault="00C67018" w:rsidP="00C67018">
            <w:pPr>
              <w:rPr>
                <w:sz w:val="20"/>
                <w:szCs w:val="20"/>
              </w:rPr>
            </w:pPr>
            <w:r w:rsidRPr="00C67018">
              <w:rPr>
                <w:sz w:val="20"/>
                <w:szCs w:val="20"/>
              </w:rPr>
              <w:t>183</w:t>
            </w:r>
          </w:p>
        </w:tc>
        <w:tc>
          <w:tcPr>
            <w:tcW w:w="1701" w:type="dxa"/>
            <w:tcBorders>
              <w:top w:val="single" w:sz="4" w:space="0" w:color="auto"/>
              <w:bottom w:val="single" w:sz="4" w:space="0" w:color="auto"/>
            </w:tcBorders>
            <w:vAlign w:val="center"/>
          </w:tcPr>
          <w:p w14:paraId="3BD5D516" w14:textId="09DE0E84" w:rsidR="00C67018" w:rsidRPr="00C67018" w:rsidRDefault="00C67018" w:rsidP="00705151">
            <w:pPr>
              <w:rPr>
                <w:sz w:val="20"/>
                <w:szCs w:val="20"/>
              </w:rPr>
            </w:pPr>
            <w:r w:rsidRPr="00C67018">
              <w:rPr>
                <w:sz w:val="20"/>
                <w:szCs w:val="20"/>
                <w:lang w:val="en-US"/>
              </w:rPr>
              <w:t>RpCO56A</w:t>
            </w:r>
          </w:p>
        </w:tc>
        <w:tc>
          <w:tcPr>
            <w:tcW w:w="4961" w:type="dxa"/>
            <w:tcBorders>
              <w:top w:val="single" w:sz="4" w:space="0" w:color="auto"/>
              <w:bottom w:val="single" w:sz="4" w:space="0" w:color="auto"/>
            </w:tcBorders>
            <w:vAlign w:val="center"/>
          </w:tcPr>
          <w:p w14:paraId="17E17FBF" w14:textId="4B4AA663"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Demontari: timplarie din lemn (usi)</w:t>
            </w:r>
          </w:p>
        </w:tc>
        <w:tc>
          <w:tcPr>
            <w:tcW w:w="1560" w:type="dxa"/>
            <w:tcBorders>
              <w:top w:val="single" w:sz="4" w:space="0" w:color="auto"/>
              <w:bottom w:val="single" w:sz="4" w:space="0" w:color="auto"/>
            </w:tcBorders>
            <w:vAlign w:val="center"/>
          </w:tcPr>
          <w:p w14:paraId="40EE7C9B"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182F2552" w14:textId="77777777" w:rsidR="00C67018" w:rsidRPr="00C67018" w:rsidRDefault="00C67018" w:rsidP="00C67018">
            <w:pPr>
              <w:jc w:val="center"/>
              <w:rPr>
                <w:sz w:val="20"/>
                <w:szCs w:val="20"/>
              </w:rPr>
            </w:pPr>
            <w:r w:rsidRPr="00C67018">
              <w:rPr>
                <w:sz w:val="20"/>
                <w:szCs w:val="20"/>
              </w:rPr>
              <w:t>9,45</w:t>
            </w:r>
          </w:p>
        </w:tc>
      </w:tr>
      <w:tr w:rsidR="00C67018" w:rsidRPr="00C67018" w14:paraId="169A93E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5632B" w14:textId="77777777" w:rsidR="00C67018" w:rsidRPr="00C67018" w:rsidRDefault="00C67018" w:rsidP="00C67018">
            <w:pPr>
              <w:rPr>
                <w:sz w:val="20"/>
                <w:szCs w:val="20"/>
              </w:rPr>
            </w:pPr>
            <w:r w:rsidRPr="00C67018">
              <w:rPr>
                <w:sz w:val="20"/>
                <w:szCs w:val="20"/>
              </w:rPr>
              <w:t xml:space="preserve"> 184</w:t>
            </w:r>
          </w:p>
        </w:tc>
        <w:tc>
          <w:tcPr>
            <w:tcW w:w="1701" w:type="dxa"/>
            <w:tcBorders>
              <w:top w:val="single" w:sz="4" w:space="0" w:color="auto"/>
              <w:bottom w:val="single" w:sz="4" w:space="0" w:color="auto"/>
            </w:tcBorders>
            <w:vAlign w:val="center"/>
          </w:tcPr>
          <w:p w14:paraId="4B1A2A55" w14:textId="77777777" w:rsidR="00C67018" w:rsidRPr="00C67018" w:rsidRDefault="00C67018" w:rsidP="00C67018">
            <w:pPr>
              <w:rPr>
                <w:sz w:val="20"/>
                <w:szCs w:val="20"/>
                <w:lang w:val="en-US"/>
              </w:rPr>
            </w:pPr>
            <w:r w:rsidRPr="00C67018">
              <w:rPr>
                <w:sz w:val="20"/>
                <w:szCs w:val="20"/>
                <w:lang w:val="en-US"/>
              </w:rPr>
              <w:t>CK22C</w:t>
            </w:r>
          </w:p>
          <w:p w14:paraId="45D6E42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AE1D69C" w14:textId="4A2A13E9" w:rsidR="00C67018" w:rsidRPr="00C67018" w:rsidRDefault="00C67018" w:rsidP="00705151">
            <w:pPr>
              <w:adjustRightInd w:val="0"/>
              <w:rPr>
                <w:rFonts w:ascii="Times New Roman CYR" w:hAnsi="Times New Roman CYR" w:cs="Times New Roman CYR"/>
                <w:sz w:val="20"/>
                <w:szCs w:val="20"/>
              </w:rPr>
            </w:pPr>
            <w:r w:rsidRPr="00C67018">
              <w:rPr>
                <w:sz w:val="20"/>
                <w:szCs w:val="20"/>
              </w:rPr>
              <w:t>Glasvanduri din profile din aluminiu la constructii cu inaltimi pina la 35 m din panouri fixe si foi de usa(Perete despartitor cu geam termopan sticla  mata  si usa, inclusiv toate accesoriile/ cabina de colectare a sputei)</w:t>
            </w:r>
          </w:p>
        </w:tc>
        <w:tc>
          <w:tcPr>
            <w:tcW w:w="1560" w:type="dxa"/>
            <w:tcBorders>
              <w:top w:val="single" w:sz="4" w:space="0" w:color="auto"/>
              <w:bottom w:val="single" w:sz="4" w:space="0" w:color="auto"/>
            </w:tcBorders>
            <w:vAlign w:val="center"/>
          </w:tcPr>
          <w:p w14:paraId="44F3263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3F0DFC73" w14:textId="77777777" w:rsidR="00C67018" w:rsidRPr="00C67018" w:rsidRDefault="00C67018" w:rsidP="00C67018">
            <w:pPr>
              <w:jc w:val="center"/>
              <w:rPr>
                <w:sz w:val="20"/>
                <w:szCs w:val="20"/>
              </w:rPr>
            </w:pPr>
            <w:r w:rsidRPr="00C67018">
              <w:rPr>
                <w:sz w:val="20"/>
                <w:szCs w:val="20"/>
              </w:rPr>
              <w:t>10,00</w:t>
            </w:r>
          </w:p>
        </w:tc>
      </w:tr>
      <w:tr w:rsidR="00C67018" w:rsidRPr="00C67018" w14:paraId="052D73C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8F3BD" w14:textId="77777777" w:rsidR="00C67018" w:rsidRPr="00C67018" w:rsidRDefault="00C67018" w:rsidP="00C67018">
            <w:pPr>
              <w:rPr>
                <w:sz w:val="20"/>
                <w:szCs w:val="20"/>
              </w:rPr>
            </w:pPr>
            <w:r w:rsidRPr="00C67018">
              <w:rPr>
                <w:sz w:val="20"/>
                <w:szCs w:val="20"/>
              </w:rPr>
              <w:t xml:space="preserve"> 185</w:t>
            </w:r>
          </w:p>
        </w:tc>
        <w:tc>
          <w:tcPr>
            <w:tcW w:w="1701" w:type="dxa"/>
            <w:tcBorders>
              <w:top w:val="single" w:sz="4" w:space="0" w:color="auto"/>
              <w:bottom w:val="single" w:sz="4" w:space="0" w:color="auto"/>
            </w:tcBorders>
            <w:vAlign w:val="center"/>
          </w:tcPr>
          <w:p w14:paraId="151B65F1" w14:textId="77777777" w:rsidR="00C67018" w:rsidRPr="00C67018" w:rsidRDefault="00C67018" w:rsidP="00C67018">
            <w:pPr>
              <w:rPr>
                <w:sz w:val="20"/>
                <w:szCs w:val="20"/>
                <w:lang w:val="en-US"/>
              </w:rPr>
            </w:pPr>
            <w:r w:rsidRPr="00C67018">
              <w:rPr>
                <w:sz w:val="20"/>
                <w:szCs w:val="20"/>
                <w:lang w:val="en-US"/>
              </w:rPr>
              <w:t>CK25A</w:t>
            </w:r>
          </w:p>
          <w:p w14:paraId="57227E9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F7DC867" w14:textId="53A3B380" w:rsidR="00C67018" w:rsidRPr="00C67018" w:rsidRDefault="00C67018" w:rsidP="00705151">
            <w:pPr>
              <w:adjustRightInd w:val="0"/>
              <w:rPr>
                <w:rFonts w:ascii="Times New Roman CYR" w:hAnsi="Times New Roman CYR" w:cs="Times New Roman CYR"/>
                <w:sz w:val="20"/>
                <w:szCs w:val="20"/>
              </w:rPr>
            </w:pPr>
            <w:r w:rsidRPr="00C67018">
              <w:rPr>
                <w:sz w:val="20"/>
                <w:szCs w:val="20"/>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4" w:space="0" w:color="auto"/>
              <w:bottom w:val="single" w:sz="4" w:space="0" w:color="auto"/>
            </w:tcBorders>
            <w:vAlign w:val="center"/>
          </w:tcPr>
          <w:p w14:paraId="677DD46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14A9470" w14:textId="77777777" w:rsidR="00C67018" w:rsidRPr="00C67018" w:rsidRDefault="00C67018" w:rsidP="00C67018">
            <w:pPr>
              <w:jc w:val="center"/>
              <w:rPr>
                <w:sz w:val="20"/>
                <w:szCs w:val="20"/>
              </w:rPr>
            </w:pPr>
            <w:r w:rsidRPr="00C67018">
              <w:rPr>
                <w:sz w:val="20"/>
                <w:szCs w:val="20"/>
              </w:rPr>
              <w:t>7,56</w:t>
            </w:r>
          </w:p>
        </w:tc>
      </w:tr>
      <w:tr w:rsidR="00C67018" w:rsidRPr="00C67018" w14:paraId="428A736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BFE3D3" w14:textId="77777777" w:rsidR="00C67018" w:rsidRPr="00C67018" w:rsidRDefault="00C67018" w:rsidP="00C67018">
            <w:pPr>
              <w:rPr>
                <w:sz w:val="20"/>
                <w:szCs w:val="20"/>
              </w:rPr>
            </w:pPr>
            <w:r w:rsidRPr="00C67018">
              <w:rPr>
                <w:sz w:val="20"/>
                <w:szCs w:val="20"/>
              </w:rPr>
              <w:t xml:space="preserve"> 186</w:t>
            </w:r>
          </w:p>
        </w:tc>
        <w:tc>
          <w:tcPr>
            <w:tcW w:w="1701" w:type="dxa"/>
            <w:tcBorders>
              <w:top w:val="single" w:sz="4" w:space="0" w:color="auto"/>
              <w:bottom w:val="single" w:sz="4" w:space="0" w:color="auto"/>
            </w:tcBorders>
            <w:vAlign w:val="center"/>
          </w:tcPr>
          <w:p w14:paraId="4B93EE84" w14:textId="77777777" w:rsidR="00C67018" w:rsidRPr="00C67018" w:rsidRDefault="00C67018" w:rsidP="00C67018">
            <w:pPr>
              <w:rPr>
                <w:sz w:val="20"/>
                <w:szCs w:val="20"/>
                <w:lang w:val="en-US"/>
              </w:rPr>
            </w:pPr>
            <w:r w:rsidRPr="00C67018">
              <w:rPr>
                <w:sz w:val="20"/>
                <w:szCs w:val="20"/>
                <w:lang w:val="en-US"/>
              </w:rPr>
              <w:t>CK21A</w:t>
            </w:r>
          </w:p>
          <w:p w14:paraId="0532282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525466E" w14:textId="54A8326F"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Usi confectionate din profiluri din aluminiu, inclusiv armaturile si accesoriile necesare usilor montate in zidarie de orice natura, la constructii cu inaltimea pina  la 35 m </w:t>
            </w:r>
            <w:r w:rsidRPr="00C67018">
              <w:rPr>
                <w:sz w:val="20"/>
                <w:szCs w:val="20"/>
              </w:rPr>
              <w:lastRenderedPageBreak/>
              <w:t>inclusiv, intr-un canat, cu suprafata tocului pina la 7 mp inclusiv ( Usa p/u Hidrant Incendiu 90x90 cm )</w:t>
            </w:r>
          </w:p>
        </w:tc>
        <w:tc>
          <w:tcPr>
            <w:tcW w:w="1560" w:type="dxa"/>
            <w:tcBorders>
              <w:top w:val="single" w:sz="4" w:space="0" w:color="auto"/>
              <w:bottom w:val="single" w:sz="4" w:space="0" w:color="auto"/>
            </w:tcBorders>
            <w:vAlign w:val="center"/>
          </w:tcPr>
          <w:p w14:paraId="020B96D9" w14:textId="77777777" w:rsidR="00C67018" w:rsidRPr="00C67018" w:rsidRDefault="00C67018" w:rsidP="00C67018">
            <w:pPr>
              <w:jc w:val="center"/>
              <w:rPr>
                <w:sz w:val="20"/>
                <w:szCs w:val="20"/>
              </w:rPr>
            </w:pPr>
            <w:r w:rsidRPr="00C67018">
              <w:rPr>
                <w:sz w:val="20"/>
                <w:szCs w:val="20"/>
              </w:rPr>
              <w:lastRenderedPageBreak/>
              <w:t>m2</w:t>
            </w:r>
          </w:p>
        </w:tc>
        <w:tc>
          <w:tcPr>
            <w:tcW w:w="1559" w:type="dxa"/>
            <w:tcBorders>
              <w:top w:val="single" w:sz="4" w:space="0" w:color="auto"/>
              <w:bottom w:val="single" w:sz="4" w:space="0" w:color="auto"/>
            </w:tcBorders>
            <w:vAlign w:val="center"/>
          </w:tcPr>
          <w:p w14:paraId="11A6AEBE" w14:textId="77777777" w:rsidR="00C67018" w:rsidRPr="00C67018" w:rsidRDefault="00C67018" w:rsidP="00C67018">
            <w:pPr>
              <w:jc w:val="center"/>
              <w:rPr>
                <w:sz w:val="20"/>
                <w:szCs w:val="20"/>
              </w:rPr>
            </w:pPr>
            <w:r w:rsidRPr="00C67018">
              <w:rPr>
                <w:sz w:val="20"/>
                <w:szCs w:val="20"/>
              </w:rPr>
              <w:t>2,45</w:t>
            </w:r>
          </w:p>
        </w:tc>
      </w:tr>
      <w:tr w:rsidR="00C67018" w:rsidRPr="00C67018" w14:paraId="216BB9D2" w14:textId="77777777" w:rsidTr="00C67018">
        <w:tc>
          <w:tcPr>
            <w:tcW w:w="709" w:type="dxa"/>
            <w:tcBorders>
              <w:top w:val="nil"/>
              <w:left w:val="single" w:sz="6" w:space="0" w:color="auto"/>
              <w:bottom w:val="nil"/>
              <w:right w:val="nil"/>
            </w:tcBorders>
          </w:tcPr>
          <w:p w14:paraId="547B53F2" w14:textId="77777777" w:rsidR="00C67018" w:rsidRPr="00C67018" w:rsidRDefault="00C67018" w:rsidP="00C67018">
            <w:pPr>
              <w:jc w:val="center"/>
              <w:rPr>
                <w:sz w:val="20"/>
                <w:szCs w:val="20"/>
              </w:rPr>
            </w:pPr>
            <w:r w:rsidRPr="00C67018">
              <w:rPr>
                <w:sz w:val="20"/>
                <w:szCs w:val="20"/>
              </w:rPr>
              <w:lastRenderedPageBreak/>
              <w:t xml:space="preserve"> </w:t>
            </w:r>
          </w:p>
        </w:tc>
        <w:tc>
          <w:tcPr>
            <w:tcW w:w="1701" w:type="dxa"/>
            <w:tcBorders>
              <w:top w:val="nil"/>
              <w:left w:val="single" w:sz="6" w:space="0" w:color="auto"/>
              <w:bottom w:val="nil"/>
              <w:right w:val="nil"/>
            </w:tcBorders>
          </w:tcPr>
          <w:p w14:paraId="1A5056F7"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F7288D6" w14:textId="23782ECD" w:rsidR="00C67018" w:rsidRPr="00C67018" w:rsidRDefault="00C67018" w:rsidP="00705151">
            <w:pPr>
              <w:rPr>
                <w:b/>
                <w:bCs/>
                <w:sz w:val="20"/>
                <w:szCs w:val="20"/>
                <w:lang w:val="en-US"/>
              </w:rPr>
            </w:pPr>
            <w:r w:rsidRPr="00C67018">
              <w:rPr>
                <w:b/>
                <w:bCs/>
                <w:sz w:val="20"/>
                <w:szCs w:val="20"/>
                <w:lang w:val="en-US"/>
              </w:rPr>
              <w:t>Capitolul 1.8. Coridor de la laborator et. 3</w:t>
            </w:r>
          </w:p>
        </w:tc>
        <w:tc>
          <w:tcPr>
            <w:tcW w:w="1560" w:type="dxa"/>
            <w:tcBorders>
              <w:top w:val="nil"/>
              <w:left w:val="single" w:sz="6" w:space="0" w:color="auto"/>
              <w:bottom w:val="nil"/>
              <w:right w:val="nil"/>
            </w:tcBorders>
          </w:tcPr>
          <w:p w14:paraId="67F87CA4"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2D28601" w14:textId="77777777" w:rsidR="00C67018" w:rsidRPr="00C67018" w:rsidRDefault="00C67018" w:rsidP="00C67018">
            <w:pPr>
              <w:rPr>
                <w:sz w:val="20"/>
                <w:szCs w:val="20"/>
                <w:lang w:val="en-US"/>
              </w:rPr>
            </w:pPr>
          </w:p>
        </w:tc>
      </w:tr>
      <w:tr w:rsidR="00C67018" w:rsidRPr="00C67018" w14:paraId="33054524" w14:textId="77777777" w:rsidTr="00C67018">
        <w:tc>
          <w:tcPr>
            <w:tcW w:w="709" w:type="dxa"/>
            <w:tcBorders>
              <w:top w:val="nil"/>
              <w:left w:val="single" w:sz="6" w:space="0" w:color="auto"/>
              <w:bottom w:val="nil"/>
              <w:right w:val="nil"/>
            </w:tcBorders>
          </w:tcPr>
          <w:p w14:paraId="3CC45E84"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546AD4C1"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036D959" w14:textId="024B729A" w:rsidR="00C67018" w:rsidRPr="00C67018" w:rsidRDefault="00C67018" w:rsidP="00705151">
            <w:pPr>
              <w:rPr>
                <w:b/>
                <w:bCs/>
                <w:sz w:val="20"/>
                <w:szCs w:val="20"/>
                <w:lang w:val="en-US"/>
              </w:rPr>
            </w:pPr>
            <w:r w:rsidRPr="00C67018">
              <w:rPr>
                <w:b/>
                <w:bCs/>
                <w:sz w:val="20"/>
                <w:szCs w:val="20"/>
                <w:lang w:val="en-US"/>
              </w:rPr>
              <w:t>Capitolul 1.8.1. Timplarie</w:t>
            </w:r>
          </w:p>
        </w:tc>
        <w:tc>
          <w:tcPr>
            <w:tcW w:w="1560" w:type="dxa"/>
            <w:tcBorders>
              <w:top w:val="nil"/>
              <w:left w:val="single" w:sz="6" w:space="0" w:color="auto"/>
              <w:bottom w:val="nil"/>
              <w:right w:val="nil"/>
            </w:tcBorders>
          </w:tcPr>
          <w:p w14:paraId="533CEDA5"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6375A344" w14:textId="77777777" w:rsidR="00C67018" w:rsidRPr="00C67018" w:rsidRDefault="00C67018" w:rsidP="00C67018">
            <w:pPr>
              <w:rPr>
                <w:sz w:val="20"/>
                <w:szCs w:val="20"/>
                <w:lang w:val="en-US"/>
              </w:rPr>
            </w:pPr>
          </w:p>
        </w:tc>
      </w:tr>
      <w:tr w:rsidR="00C67018" w:rsidRPr="00C67018" w14:paraId="6BCA9E0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A3CF5" w14:textId="77777777" w:rsidR="00C67018" w:rsidRPr="00C67018" w:rsidRDefault="00C67018" w:rsidP="00C67018">
            <w:pPr>
              <w:rPr>
                <w:sz w:val="20"/>
                <w:szCs w:val="20"/>
              </w:rPr>
            </w:pPr>
            <w:r w:rsidRPr="00C67018">
              <w:rPr>
                <w:sz w:val="20"/>
                <w:szCs w:val="20"/>
              </w:rPr>
              <w:t>187</w:t>
            </w:r>
          </w:p>
        </w:tc>
        <w:tc>
          <w:tcPr>
            <w:tcW w:w="1701" w:type="dxa"/>
            <w:tcBorders>
              <w:top w:val="single" w:sz="4" w:space="0" w:color="auto"/>
              <w:bottom w:val="single" w:sz="4" w:space="0" w:color="auto"/>
            </w:tcBorders>
            <w:vAlign w:val="center"/>
          </w:tcPr>
          <w:p w14:paraId="11417CC4" w14:textId="77777777" w:rsidR="00C67018" w:rsidRPr="00C67018" w:rsidRDefault="00C67018" w:rsidP="00C67018">
            <w:pPr>
              <w:rPr>
                <w:sz w:val="20"/>
                <w:szCs w:val="20"/>
                <w:lang w:val="en-US"/>
              </w:rPr>
            </w:pPr>
            <w:r w:rsidRPr="00C67018">
              <w:rPr>
                <w:sz w:val="20"/>
                <w:szCs w:val="20"/>
                <w:lang w:val="en-US"/>
              </w:rPr>
              <w:t>CK22D</w:t>
            </w:r>
          </w:p>
          <w:p w14:paraId="185C252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E48AC16" w14:textId="2B6950BF" w:rsidR="00C67018" w:rsidRPr="00C67018" w:rsidRDefault="00C67018" w:rsidP="00705151">
            <w:pPr>
              <w:adjustRightInd w:val="0"/>
              <w:rPr>
                <w:rFonts w:ascii="Times New Roman CYR" w:hAnsi="Times New Roman CYR" w:cs="Times New Roman CYR"/>
                <w:sz w:val="20"/>
                <w:szCs w:val="20"/>
              </w:rPr>
            </w:pPr>
            <w:r w:rsidRPr="00C67018">
              <w:rPr>
                <w:sz w:val="20"/>
                <w:szCs w:val="20"/>
              </w:rPr>
              <w:t>Glasvanduri din profile din aluminiu la constructii cu inaltimi pina la 35 m din  foi de usa (Perete despartitor cu sticla si usa, inclusiv toate accesoriile)</w:t>
            </w:r>
          </w:p>
        </w:tc>
        <w:tc>
          <w:tcPr>
            <w:tcW w:w="1560" w:type="dxa"/>
            <w:tcBorders>
              <w:top w:val="single" w:sz="4" w:space="0" w:color="auto"/>
              <w:bottom w:val="single" w:sz="4" w:space="0" w:color="auto"/>
            </w:tcBorders>
            <w:vAlign w:val="center"/>
          </w:tcPr>
          <w:p w14:paraId="54FEB66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AA9B67C" w14:textId="77777777" w:rsidR="00C67018" w:rsidRPr="00C67018" w:rsidRDefault="00C67018" w:rsidP="00C67018">
            <w:pPr>
              <w:jc w:val="center"/>
              <w:rPr>
                <w:sz w:val="20"/>
                <w:szCs w:val="20"/>
              </w:rPr>
            </w:pPr>
            <w:r w:rsidRPr="00C67018">
              <w:rPr>
                <w:sz w:val="20"/>
                <w:szCs w:val="20"/>
              </w:rPr>
              <w:t>6,36</w:t>
            </w:r>
          </w:p>
        </w:tc>
      </w:tr>
      <w:tr w:rsidR="00C67018" w:rsidRPr="00C67018" w14:paraId="6CF3BB52" w14:textId="77777777" w:rsidTr="00C67018">
        <w:tc>
          <w:tcPr>
            <w:tcW w:w="709" w:type="dxa"/>
            <w:tcBorders>
              <w:top w:val="nil"/>
              <w:left w:val="single" w:sz="6" w:space="0" w:color="auto"/>
              <w:bottom w:val="nil"/>
              <w:right w:val="nil"/>
            </w:tcBorders>
          </w:tcPr>
          <w:p w14:paraId="571DF485"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333A7B24"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5167BA69" w14:textId="326D6FDD" w:rsidR="00C67018" w:rsidRPr="00C67018" w:rsidRDefault="00C67018" w:rsidP="00705151">
            <w:pPr>
              <w:rPr>
                <w:b/>
                <w:bCs/>
                <w:sz w:val="20"/>
                <w:szCs w:val="20"/>
                <w:lang w:val="en-US"/>
              </w:rPr>
            </w:pPr>
            <w:r w:rsidRPr="00C67018">
              <w:rPr>
                <w:b/>
                <w:bCs/>
                <w:sz w:val="20"/>
                <w:szCs w:val="20"/>
                <w:lang w:val="en-US"/>
              </w:rPr>
              <w:t>Capitolul 1.9. Sala de autoclavare</w:t>
            </w:r>
          </w:p>
        </w:tc>
        <w:tc>
          <w:tcPr>
            <w:tcW w:w="1560" w:type="dxa"/>
            <w:tcBorders>
              <w:top w:val="nil"/>
              <w:left w:val="single" w:sz="6" w:space="0" w:color="auto"/>
              <w:bottom w:val="nil"/>
              <w:right w:val="nil"/>
            </w:tcBorders>
          </w:tcPr>
          <w:p w14:paraId="136740F0"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7B32F526" w14:textId="77777777" w:rsidR="00C67018" w:rsidRPr="00C67018" w:rsidRDefault="00C67018" w:rsidP="00C67018">
            <w:pPr>
              <w:rPr>
                <w:sz w:val="20"/>
                <w:szCs w:val="20"/>
                <w:lang w:val="en-US"/>
              </w:rPr>
            </w:pPr>
          </w:p>
        </w:tc>
      </w:tr>
      <w:tr w:rsidR="00C67018" w:rsidRPr="00C67018" w14:paraId="1B873841" w14:textId="77777777" w:rsidTr="00C67018">
        <w:tc>
          <w:tcPr>
            <w:tcW w:w="709" w:type="dxa"/>
            <w:tcBorders>
              <w:top w:val="nil"/>
              <w:left w:val="single" w:sz="6" w:space="0" w:color="auto"/>
              <w:bottom w:val="nil"/>
              <w:right w:val="nil"/>
            </w:tcBorders>
          </w:tcPr>
          <w:p w14:paraId="5D663731"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35603D20"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62BAD97" w14:textId="545DED82" w:rsidR="00C67018" w:rsidRPr="00C67018" w:rsidRDefault="00C67018" w:rsidP="00705151">
            <w:pPr>
              <w:rPr>
                <w:b/>
                <w:bCs/>
                <w:sz w:val="20"/>
                <w:szCs w:val="20"/>
                <w:lang w:val="en-US"/>
              </w:rPr>
            </w:pPr>
            <w:r w:rsidRPr="00C67018">
              <w:rPr>
                <w:b/>
                <w:bCs/>
                <w:sz w:val="20"/>
                <w:szCs w:val="20"/>
                <w:lang w:val="en-US"/>
              </w:rPr>
              <w:t>Capitolul 1.9.1. Schimbare teava si demontare distilator</w:t>
            </w:r>
          </w:p>
        </w:tc>
        <w:tc>
          <w:tcPr>
            <w:tcW w:w="1560" w:type="dxa"/>
            <w:tcBorders>
              <w:top w:val="nil"/>
              <w:left w:val="single" w:sz="6" w:space="0" w:color="auto"/>
              <w:bottom w:val="nil"/>
              <w:right w:val="nil"/>
            </w:tcBorders>
          </w:tcPr>
          <w:p w14:paraId="54AF2769"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5E87D1C4" w14:textId="77777777" w:rsidR="00C67018" w:rsidRPr="00C67018" w:rsidRDefault="00C67018" w:rsidP="00C67018">
            <w:pPr>
              <w:rPr>
                <w:sz w:val="20"/>
                <w:szCs w:val="20"/>
                <w:lang w:val="en-US"/>
              </w:rPr>
            </w:pPr>
          </w:p>
        </w:tc>
      </w:tr>
      <w:tr w:rsidR="00C67018" w:rsidRPr="00C67018" w14:paraId="53FDBF8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85C63E" w14:textId="77777777" w:rsidR="00C67018" w:rsidRPr="00C67018" w:rsidRDefault="00C67018" w:rsidP="00C67018">
            <w:pPr>
              <w:rPr>
                <w:sz w:val="20"/>
                <w:szCs w:val="20"/>
              </w:rPr>
            </w:pPr>
            <w:r w:rsidRPr="00C67018">
              <w:rPr>
                <w:sz w:val="20"/>
                <w:szCs w:val="20"/>
              </w:rPr>
              <w:t>188</w:t>
            </w:r>
          </w:p>
        </w:tc>
        <w:tc>
          <w:tcPr>
            <w:tcW w:w="1701" w:type="dxa"/>
            <w:tcBorders>
              <w:top w:val="single" w:sz="4" w:space="0" w:color="auto"/>
              <w:bottom w:val="single" w:sz="4" w:space="0" w:color="auto"/>
            </w:tcBorders>
            <w:vAlign w:val="center"/>
          </w:tcPr>
          <w:p w14:paraId="760AB316" w14:textId="57A79DCF" w:rsidR="00C67018" w:rsidRPr="00C67018" w:rsidRDefault="00C67018" w:rsidP="00705151">
            <w:pPr>
              <w:rPr>
                <w:sz w:val="20"/>
                <w:szCs w:val="20"/>
              </w:rPr>
            </w:pPr>
            <w:r w:rsidRPr="00C67018">
              <w:rPr>
                <w:sz w:val="20"/>
                <w:szCs w:val="20"/>
                <w:lang w:val="en-US"/>
              </w:rPr>
              <w:t>RpSC04Av Aplicativ</w:t>
            </w:r>
          </w:p>
        </w:tc>
        <w:tc>
          <w:tcPr>
            <w:tcW w:w="4961" w:type="dxa"/>
            <w:tcBorders>
              <w:top w:val="single" w:sz="4" w:space="0" w:color="auto"/>
              <w:bottom w:val="single" w:sz="4" w:space="0" w:color="auto"/>
            </w:tcBorders>
            <w:vAlign w:val="center"/>
          </w:tcPr>
          <w:p w14:paraId="78F5D13D" w14:textId="4013EE3E"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unui cazan de baie, inclusiv accesoriile( Demontare aparat pentru distilarea apei )</w:t>
            </w:r>
          </w:p>
        </w:tc>
        <w:tc>
          <w:tcPr>
            <w:tcW w:w="1560" w:type="dxa"/>
            <w:tcBorders>
              <w:top w:val="single" w:sz="4" w:space="0" w:color="auto"/>
              <w:bottom w:val="single" w:sz="4" w:space="0" w:color="auto"/>
            </w:tcBorders>
            <w:vAlign w:val="center"/>
          </w:tcPr>
          <w:p w14:paraId="0968FD10"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BC0F182" w14:textId="77777777" w:rsidR="00C67018" w:rsidRPr="00C67018" w:rsidRDefault="00C67018" w:rsidP="00C67018">
            <w:pPr>
              <w:jc w:val="center"/>
              <w:rPr>
                <w:sz w:val="20"/>
                <w:szCs w:val="20"/>
              </w:rPr>
            </w:pPr>
            <w:r w:rsidRPr="00C67018">
              <w:rPr>
                <w:sz w:val="20"/>
                <w:szCs w:val="20"/>
              </w:rPr>
              <w:t>1,00</w:t>
            </w:r>
          </w:p>
        </w:tc>
      </w:tr>
      <w:tr w:rsidR="00C67018" w:rsidRPr="00C67018" w14:paraId="7D8474C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95377" w14:textId="77777777" w:rsidR="00C67018" w:rsidRPr="00C67018" w:rsidRDefault="00C67018" w:rsidP="00C67018">
            <w:pPr>
              <w:rPr>
                <w:sz w:val="20"/>
                <w:szCs w:val="20"/>
              </w:rPr>
            </w:pPr>
            <w:r w:rsidRPr="00C67018">
              <w:rPr>
                <w:sz w:val="20"/>
                <w:szCs w:val="20"/>
              </w:rPr>
              <w:t xml:space="preserve"> 189</w:t>
            </w:r>
          </w:p>
        </w:tc>
        <w:tc>
          <w:tcPr>
            <w:tcW w:w="1701" w:type="dxa"/>
            <w:tcBorders>
              <w:top w:val="single" w:sz="4" w:space="0" w:color="auto"/>
              <w:bottom w:val="single" w:sz="4" w:space="0" w:color="auto"/>
            </w:tcBorders>
            <w:vAlign w:val="center"/>
          </w:tcPr>
          <w:p w14:paraId="22F3E9A1" w14:textId="77777777" w:rsidR="00C67018" w:rsidRPr="00C67018" w:rsidRDefault="00C67018" w:rsidP="00C67018">
            <w:pPr>
              <w:rPr>
                <w:sz w:val="20"/>
                <w:szCs w:val="20"/>
                <w:lang w:val="en-US"/>
              </w:rPr>
            </w:pPr>
            <w:r w:rsidRPr="00C67018">
              <w:rPr>
                <w:sz w:val="20"/>
                <w:szCs w:val="20"/>
                <w:lang w:val="en-US"/>
              </w:rPr>
              <w:t>RpIC19C</w:t>
            </w:r>
          </w:p>
          <w:p w14:paraId="0256807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9D23EE1" w14:textId="7F0363AD"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tevii negri, pentru instalatii, montate la incalzire centrala prin sudare, la constructii de locuit si social culturale, la legarea aparatelor, a coloanelor de distributie etc. avind diametrul de 1 1/2" -2"</w:t>
            </w:r>
          </w:p>
        </w:tc>
        <w:tc>
          <w:tcPr>
            <w:tcW w:w="1560" w:type="dxa"/>
            <w:tcBorders>
              <w:top w:val="single" w:sz="4" w:space="0" w:color="auto"/>
              <w:bottom w:val="single" w:sz="4" w:space="0" w:color="auto"/>
            </w:tcBorders>
            <w:vAlign w:val="center"/>
          </w:tcPr>
          <w:p w14:paraId="01C2FBB5"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303F0A8C" w14:textId="77777777" w:rsidR="00C67018" w:rsidRPr="00C67018" w:rsidRDefault="00C67018" w:rsidP="00C67018">
            <w:pPr>
              <w:jc w:val="center"/>
              <w:rPr>
                <w:sz w:val="20"/>
                <w:szCs w:val="20"/>
              </w:rPr>
            </w:pPr>
            <w:r w:rsidRPr="00C67018">
              <w:rPr>
                <w:sz w:val="20"/>
                <w:szCs w:val="20"/>
              </w:rPr>
              <w:t>5,40</w:t>
            </w:r>
          </w:p>
        </w:tc>
      </w:tr>
      <w:tr w:rsidR="00C67018" w:rsidRPr="00C67018" w14:paraId="192D3BC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FDD10" w14:textId="77777777" w:rsidR="00C67018" w:rsidRPr="00C67018" w:rsidRDefault="00C67018" w:rsidP="00C67018">
            <w:pPr>
              <w:rPr>
                <w:sz w:val="20"/>
                <w:szCs w:val="20"/>
              </w:rPr>
            </w:pPr>
            <w:r w:rsidRPr="00C67018">
              <w:rPr>
                <w:sz w:val="20"/>
                <w:szCs w:val="20"/>
              </w:rPr>
              <w:t xml:space="preserve"> 190</w:t>
            </w:r>
          </w:p>
        </w:tc>
        <w:tc>
          <w:tcPr>
            <w:tcW w:w="1701" w:type="dxa"/>
            <w:tcBorders>
              <w:top w:val="single" w:sz="4" w:space="0" w:color="auto"/>
              <w:bottom w:val="single" w:sz="4" w:space="0" w:color="auto"/>
            </w:tcBorders>
            <w:vAlign w:val="center"/>
          </w:tcPr>
          <w:p w14:paraId="0D509DA3" w14:textId="77777777" w:rsidR="00C67018" w:rsidRPr="00C67018" w:rsidRDefault="00C67018" w:rsidP="00C67018">
            <w:pPr>
              <w:rPr>
                <w:sz w:val="20"/>
                <w:szCs w:val="20"/>
                <w:lang w:val="en-US"/>
              </w:rPr>
            </w:pPr>
            <w:r w:rsidRPr="00C67018">
              <w:rPr>
                <w:sz w:val="20"/>
                <w:szCs w:val="20"/>
                <w:lang w:val="en-US"/>
              </w:rPr>
              <w:t>RpIC04C</w:t>
            </w:r>
          </w:p>
          <w:p w14:paraId="68BC1C2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49F17A4" w14:textId="020B1A7A"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tevii, negre, pentru instalatii, la incalziri centrale, asamblate prin sudare in coloane pentru constructii de locuit si social culturale, avind diametrul 2"- 2 1/2"</w:t>
            </w:r>
          </w:p>
        </w:tc>
        <w:tc>
          <w:tcPr>
            <w:tcW w:w="1560" w:type="dxa"/>
            <w:tcBorders>
              <w:top w:val="single" w:sz="4" w:space="0" w:color="auto"/>
              <w:bottom w:val="single" w:sz="4" w:space="0" w:color="auto"/>
            </w:tcBorders>
            <w:vAlign w:val="center"/>
          </w:tcPr>
          <w:p w14:paraId="365A9F5B"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DA0496A" w14:textId="77777777" w:rsidR="00C67018" w:rsidRPr="00C67018" w:rsidRDefault="00C67018" w:rsidP="00C67018">
            <w:pPr>
              <w:jc w:val="center"/>
              <w:rPr>
                <w:sz w:val="20"/>
                <w:szCs w:val="20"/>
              </w:rPr>
            </w:pPr>
            <w:r w:rsidRPr="00C67018">
              <w:rPr>
                <w:sz w:val="20"/>
                <w:szCs w:val="20"/>
              </w:rPr>
              <w:t>5,40</w:t>
            </w:r>
          </w:p>
        </w:tc>
      </w:tr>
      <w:tr w:rsidR="00C67018" w:rsidRPr="00C67018" w14:paraId="2F20CB4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5C0E92" w14:textId="77777777" w:rsidR="00C67018" w:rsidRPr="00C67018" w:rsidRDefault="00C67018" w:rsidP="00C67018">
            <w:pPr>
              <w:rPr>
                <w:sz w:val="20"/>
                <w:szCs w:val="20"/>
              </w:rPr>
            </w:pPr>
            <w:r w:rsidRPr="00C67018">
              <w:rPr>
                <w:sz w:val="20"/>
                <w:szCs w:val="20"/>
              </w:rPr>
              <w:t xml:space="preserve"> 191</w:t>
            </w:r>
          </w:p>
        </w:tc>
        <w:tc>
          <w:tcPr>
            <w:tcW w:w="1701" w:type="dxa"/>
            <w:tcBorders>
              <w:top w:val="single" w:sz="4" w:space="0" w:color="auto"/>
              <w:bottom w:val="single" w:sz="4" w:space="0" w:color="auto"/>
            </w:tcBorders>
            <w:vAlign w:val="center"/>
          </w:tcPr>
          <w:p w14:paraId="21A7F4D9" w14:textId="77777777" w:rsidR="00C67018" w:rsidRPr="00C67018" w:rsidRDefault="00C67018" w:rsidP="00C67018">
            <w:pPr>
              <w:rPr>
                <w:sz w:val="20"/>
                <w:szCs w:val="20"/>
                <w:lang w:val="en-US"/>
              </w:rPr>
            </w:pPr>
            <w:r w:rsidRPr="00C67018">
              <w:rPr>
                <w:sz w:val="20"/>
                <w:szCs w:val="20"/>
                <w:lang w:val="en-US"/>
              </w:rPr>
              <w:t>CN23B1</w:t>
            </w:r>
          </w:p>
          <w:p w14:paraId="4368DB6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C73E336" w14:textId="513F3CC4" w:rsidR="00C67018" w:rsidRPr="00C67018" w:rsidRDefault="00C67018" w:rsidP="00705151">
            <w:pPr>
              <w:adjustRightInd w:val="0"/>
              <w:rPr>
                <w:rFonts w:ascii="Times New Roman CYR" w:hAnsi="Times New Roman CYR" w:cs="Times New Roman CYR"/>
                <w:sz w:val="20"/>
                <w:szCs w:val="20"/>
              </w:rPr>
            </w:pPr>
            <w:r w:rsidRPr="00C67018">
              <w:rPr>
                <w:sz w:val="20"/>
                <w:szCs w:val="20"/>
              </w:rPr>
              <w:t>Vopsitorii de calitate obisnuita la instalatii functionale,executate cu  vopsea de ulei pe conducte avind diametrul exterioar peste 34 mm inclusiv</w:t>
            </w:r>
          </w:p>
        </w:tc>
        <w:tc>
          <w:tcPr>
            <w:tcW w:w="1560" w:type="dxa"/>
            <w:tcBorders>
              <w:top w:val="single" w:sz="4" w:space="0" w:color="auto"/>
              <w:bottom w:val="single" w:sz="4" w:space="0" w:color="auto"/>
            </w:tcBorders>
            <w:vAlign w:val="center"/>
          </w:tcPr>
          <w:p w14:paraId="34E07EB6"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2369DBC5" w14:textId="77777777" w:rsidR="00C67018" w:rsidRPr="00C67018" w:rsidRDefault="00C67018" w:rsidP="00C67018">
            <w:pPr>
              <w:jc w:val="center"/>
              <w:rPr>
                <w:sz w:val="20"/>
                <w:szCs w:val="20"/>
              </w:rPr>
            </w:pPr>
            <w:r w:rsidRPr="00C67018">
              <w:rPr>
                <w:sz w:val="20"/>
                <w:szCs w:val="20"/>
              </w:rPr>
              <w:t>1,50</w:t>
            </w:r>
          </w:p>
        </w:tc>
      </w:tr>
      <w:tr w:rsidR="00C67018" w:rsidRPr="00C67018" w14:paraId="3980E6F3" w14:textId="77777777" w:rsidTr="00C67018">
        <w:tc>
          <w:tcPr>
            <w:tcW w:w="709" w:type="dxa"/>
            <w:tcBorders>
              <w:top w:val="nil"/>
              <w:left w:val="single" w:sz="6" w:space="0" w:color="auto"/>
              <w:bottom w:val="nil"/>
              <w:right w:val="nil"/>
            </w:tcBorders>
          </w:tcPr>
          <w:p w14:paraId="1822BA1C"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074A85D0"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678398B" w14:textId="68A3068D" w:rsidR="00C67018" w:rsidRPr="00C67018" w:rsidRDefault="00C67018" w:rsidP="00705151">
            <w:pPr>
              <w:rPr>
                <w:b/>
                <w:bCs/>
                <w:sz w:val="20"/>
                <w:szCs w:val="20"/>
                <w:lang w:val="en-US"/>
              </w:rPr>
            </w:pPr>
            <w:r w:rsidRPr="00C67018">
              <w:rPr>
                <w:b/>
                <w:bCs/>
                <w:sz w:val="20"/>
                <w:szCs w:val="20"/>
                <w:lang w:val="en-US"/>
              </w:rPr>
              <w:t>Capitolul 1.10. Retea incalzire</w:t>
            </w:r>
          </w:p>
        </w:tc>
        <w:tc>
          <w:tcPr>
            <w:tcW w:w="1560" w:type="dxa"/>
            <w:tcBorders>
              <w:top w:val="nil"/>
              <w:left w:val="single" w:sz="6" w:space="0" w:color="auto"/>
              <w:bottom w:val="nil"/>
              <w:right w:val="nil"/>
            </w:tcBorders>
          </w:tcPr>
          <w:p w14:paraId="7D447829"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6C2C809" w14:textId="77777777" w:rsidR="00C67018" w:rsidRPr="00C67018" w:rsidRDefault="00C67018" w:rsidP="00C67018">
            <w:pPr>
              <w:rPr>
                <w:sz w:val="20"/>
                <w:szCs w:val="20"/>
                <w:lang w:val="en-US"/>
              </w:rPr>
            </w:pPr>
          </w:p>
        </w:tc>
      </w:tr>
      <w:tr w:rsidR="00C67018" w:rsidRPr="00C67018" w14:paraId="6B08E4F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8BE6A" w14:textId="77777777" w:rsidR="00C67018" w:rsidRPr="00C67018" w:rsidRDefault="00C67018" w:rsidP="00C67018">
            <w:pPr>
              <w:rPr>
                <w:sz w:val="20"/>
                <w:szCs w:val="20"/>
              </w:rPr>
            </w:pPr>
            <w:r w:rsidRPr="00C67018">
              <w:rPr>
                <w:sz w:val="20"/>
                <w:szCs w:val="20"/>
              </w:rPr>
              <w:t>192</w:t>
            </w:r>
          </w:p>
        </w:tc>
        <w:tc>
          <w:tcPr>
            <w:tcW w:w="1701" w:type="dxa"/>
            <w:tcBorders>
              <w:top w:val="single" w:sz="4" w:space="0" w:color="auto"/>
              <w:bottom w:val="single" w:sz="4" w:space="0" w:color="auto"/>
            </w:tcBorders>
            <w:vAlign w:val="center"/>
          </w:tcPr>
          <w:p w14:paraId="331D9C96" w14:textId="77777777" w:rsidR="00C67018" w:rsidRPr="00C67018" w:rsidRDefault="00C67018" w:rsidP="00C67018">
            <w:pPr>
              <w:rPr>
                <w:sz w:val="20"/>
                <w:szCs w:val="20"/>
                <w:lang w:val="en-US"/>
              </w:rPr>
            </w:pPr>
            <w:r w:rsidRPr="00C67018">
              <w:rPr>
                <w:sz w:val="20"/>
                <w:szCs w:val="20"/>
                <w:lang w:val="en-US"/>
              </w:rPr>
              <w:t>RpIC19C</w:t>
            </w:r>
          </w:p>
          <w:p w14:paraId="120CE33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2B4A924" w14:textId="4C3A0372"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tevii negri, pentru instalatii, montate la incalzire centrala prin sudare, la constructii de locuit si social culturale, la legarea aparatelor, a coloanelor de distributie etc. avind diametrul de 1 1/2" -2"</w:t>
            </w:r>
          </w:p>
        </w:tc>
        <w:tc>
          <w:tcPr>
            <w:tcW w:w="1560" w:type="dxa"/>
            <w:tcBorders>
              <w:top w:val="single" w:sz="4" w:space="0" w:color="auto"/>
              <w:bottom w:val="single" w:sz="4" w:space="0" w:color="auto"/>
            </w:tcBorders>
            <w:vAlign w:val="center"/>
          </w:tcPr>
          <w:p w14:paraId="17C9C663"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32CC84A1" w14:textId="77777777" w:rsidR="00C67018" w:rsidRPr="00C67018" w:rsidRDefault="00C67018" w:rsidP="00C67018">
            <w:pPr>
              <w:jc w:val="center"/>
              <w:rPr>
                <w:sz w:val="20"/>
                <w:szCs w:val="20"/>
              </w:rPr>
            </w:pPr>
            <w:r w:rsidRPr="00C67018">
              <w:rPr>
                <w:sz w:val="20"/>
                <w:szCs w:val="20"/>
              </w:rPr>
              <w:t>10,50</w:t>
            </w:r>
          </w:p>
        </w:tc>
      </w:tr>
      <w:tr w:rsidR="00C67018" w:rsidRPr="00C67018" w14:paraId="64AEF28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448E5A" w14:textId="77777777" w:rsidR="00C67018" w:rsidRPr="00C67018" w:rsidRDefault="00C67018" w:rsidP="00C67018">
            <w:pPr>
              <w:rPr>
                <w:sz w:val="20"/>
                <w:szCs w:val="20"/>
              </w:rPr>
            </w:pPr>
            <w:r w:rsidRPr="00C67018">
              <w:rPr>
                <w:sz w:val="20"/>
                <w:szCs w:val="20"/>
              </w:rPr>
              <w:t xml:space="preserve"> 193</w:t>
            </w:r>
          </w:p>
        </w:tc>
        <w:tc>
          <w:tcPr>
            <w:tcW w:w="1701" w:type="dxa"/>
            <w:tcBorders>
              <w:top w:val="single" w:sz="4" w:space="0" w:color="auto"/>
              <w:bottom w:val="single" w:sz="4" w:space="0" w:color="auto"/>
            </w:tcBorders>
            <w:vAlign w:val="center"/>
          </w:tcPr>
          <w:p w14:paraId="1415FC92" w14:textId="77777777" w:rsidR="00C67018" w:rsidRPr="00C67018" w:rsidRDefault="00C67018" w:rsidP="00C67018">
            <w:pPr>
              <w:rPr>
                <w:sz w:val="20"/>
                <w:szCs w:val="20"/>
                <w:lang w:val="en-US"/>
              </w:rPr>
            </w:pPr>
            <w:r w:rsidRPr="00C67018">
              <w:rPr>
                <w:sz w:val="20"/>
                <w:szCs w:val="20"/>
                <w:lang w:val="en-US"/>
              </w:rPr>
              <w:t>RpIC19A</w:t>
            </w:r>
          </w:p>
          <w:p w14:paraId="2A8739C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E1BEDAA" w14:textId="64E1F9D3"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bottom w:val="single" w:sz="4" w:space="0" w:color="auto"/>
            </w:tcBorders>
            <w:vAlign w:val="center"/>
          </w:tcPr>
          <w:p w14:paraId="10799284"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22F679E4" w14:textId="77777777" w:rsidR="00C67018" w:rsidRPr="00C67018" w:rsidRDefault="00C67018" w:rsidP="00C67018">
            <w:pPr>
              <w:jc w:val="center"/>
              <w:rPr>
                <w:sz w:val="20"/>
                <w:szCs w:val="20"/>
              </w:rPr>
            </w:pPr>
            <w:r w:rsidRPr="00C67018">
              <w:rPr>
                <w:sz w:val="20"/>
                <w:szCs w:val="20"/>
              </w:rPr>
              <w:t>12,00</w:t>
            </w:r>
          </w:p>
        </w:tc>
      </w:tr>
      <w:tr w:rsidR="00C67018" w:rsidRPr="00C67018" w14:paraId="59B7CA3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BD315" w14:textId="77777777" w:rsidR="00C67018" w:rsidRPr="00C67018" w:rsidRDefault="00C67018" w:rsidP="00C67018">
            <w:pPr>
              <w:rPr>
                <w:sz w:val="20"/>
                <w:szCs w:val="20"/>
              </w:rPr>
            </w:pPr>
            <w:r w:rsidRPr="00C67018">
              <w:rPr>
                <w:sz w:val="20"/>
                <w:szCs w:val="20"/>
              </w:rPr>
              <w:t xml:space="preserve"> 194</w:t>
            </w:r>
          </w:p>
        </w:tc>
        <w:tc>
          <w:tcPr>
            <w:tcW w:w="1701" w:type="dxa"/>
            <w:tcBorders>
              <w:top w:val="single" w:sz="4" w:space="0" w:color="auto"/>
              <w:bottom w:val="single" w:sz="4" w:space="0" w:color="auto"/>
            </w:tcBorders>
            <w:vAlign w:val="center"/>
          </w:tcPr>
          <w:p w14:paraId="42FD8786" w14:textId="77777777" w:rsidR="00C67018" w:rsidRPr="00C67018" w:rsidRDefault="00C67018" w:rsidP="00C67018">
            <w:pPr>
              <w:rPr>
                <w:sz w:val="20"/>
                <w:szCs w:val="20"/>
                <w:lang w:val="en-US"/>
              </w:rPr>
            </w:pPr>
            <w:r w:rsidRPr="00C67018">
              <w:rPr>
                <w:sz w:val="20"/>
                <w:szCs w:val="20"/>
                <w:lang w:val="en-US"/>
              </w:rPr>
              <w:t>RpCU05D</w:t>
            </w:r>
          </w:p>
          <w:p w14:paraId="1344F0A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1F9D833" w14:textId="500359B3" w:rsidR="00C67018" w:rsidRPr="00C67018" w:rsidRDefault="00C67018" w:rsidP="00705151">
            <w:pPr>
              <w:adjustRightInd w:val="0"/>
              <w:rPr>
                <w:rFonts w:ascii="Times New Roman CYR" w:hAnsi="Times New Roman CYR" w:cs="Times New Roman CYR"/>
                <w:sz w:val="20"/>
                <w:szCs w:val="20"/>
              </w:rPr>
            </w:pPr>
            <w:r w:rsidRPr="00C67018">
              <w:rPr>
                <w:sz w:val="20"/>
                <w:szCs w:val="20"/>
              </w:rPr>
              <w:t>Executarea strapungerilor pentru conducte sau tiranti in pereti din zidarie de caramida, de 16 - 25 cm grosime</w:t>
            </w:r>
          </w:p>
        </w:tc>
        <w:tc>
          <w:tcPr>
            <w:tcW w:w="1560" w:type="dxa"/>
            <w:tcBorders>
              <w:top w:val="single" w:sz="4" w:space="0" w:color="auto"/>
              <w:bottom w:val="single" w:sz="4" w:space="0" w:color="auto"/>
            </w:tcBorders>
            <w:vAlign w:val="center"/>
          </w:tcPr>
          <w:p w14:paraId="78E80B45"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90541BC" w14:textId="77777777" w:rsidR="00C67018" w:rsidRPr="00C67018" w:rsidRDefault="00C67018" w:rsidP="00C67018">
            <w:pPr>
              <w:jc w:val="center"/>
              <w:rPr>
                <w:sz w:val="20"/>
                <w:szCs w:val="20"/>
              </w:rPr>
            </w:pPr>
            <w:r w:rsidRPr="00C67018">
              <w:rPr>
                <w:sz w:val="20"/>
                <w:szCs w:val="20"/>
              </w:rPr>
              <w:t>13,00</w:t>
            </w:r>
          </w:p>
        </w:tc>
      </w:tr>
      <w:tr w:rsidR="00C67018" w:rsidRPr="00C67018" w14:paraId="38D524D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6C3F3" w14:textId="77777777" w:rsidR="00C67018" w:rsidRPr="00C67018" w:rsidRDefault="00C67018" w:rsidP="00C67018">
            <w:pPr>
              <w:rPr>
                <w:sz w:val="20"/>
                <w:szCs w:val="20"/>
              </w:rPr>
            </w:pPr>
            <w:r w:rsidRPr="00C67018">
              <w:rPr>
                <w:sz w:val="20"/>
                <w:szCs w:val="20"/>
              </w:rPr>
              <w:t xml:space="preserve"> 195</w:t>
            </w:r>
          </w:p>
        </w:tc>
        <w:tc>
          <w:tcPr>
            <w:tcW w:w="1701" w:type="dxa"/>
            <w:tcBorders>
              <w:top w:val="single" w:sz="4" w:space="0" w:color="auto"/>
              <w:bottom w:val="single" w:sz="4" w:space="0" w:color="auto"/>
            </w:tcBorders>
            <w:vAlign w:val="center"/>
          </w:tcPr>
          <w:p w14:paraId="1C284527" w14:textId="77777777" w:rsidR="00C67018" w:rsidRPr="00C67018" w:rsidRDefault="00C67018" w:rsidP="00C67018">
            <w:pPr>
              <w:rPr>
                <w:sz w:val="20"/>
                <w:szCs w:val="20"/>
                <w:lang w:val="en-US"/>
              </w:rPr>
            </w:pPr>
            <w:r w:rsidRPr="00C67018">
              <w:rPr>
                <w:sz w:val="20"/>
                <w:szCs w:val="20"/>
                <w:lang w:val="en-US"/>
              </w:rPr>
              <w:t>RCsU07C</w:t>
            </w:r>
          </w:p>
          <w:p w14:paraId="4FF1B70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41AF4F0" w14:textId="1A231C5A" w:rsidR="00C67018" w:rsidRPr="00C67018" w:rsidRDefault="00C67018" w:rsidP="00705151">
            <w:pPr>
              <w:adjustRightInd w:val="0"/>
              <w:rPr>
                <w:rFonts w:ascii="Times New Roman CYR" w:hAnsi="Times New Roman CYR" w:cs="Times New Roman CYR"/>
                <w:sz w:val="20"/>
                <w:szCs w:val="20"/>
              </w:rPr>
            </w:pPr>
            <w:r w:rsidRPr="00C67018">
              <w:rPr>
                <w:sz w:val="20"/>
                <w:szCs w:val="20"/>
              </w:rPr>
              <w:t>Matarea golurilor in plansee, cu mortar de ciment, dupa instalatii</w:t>
            </w:r>
          </w:p>
        </w:tc>
        <w:tc>
          <w:tcPr>
            <w:tcW w:w="1560" w:type="dxa"/>
            <w:tcBorders>
              <w:top w:val="single" w:sz="4" w:space="0" w:color="auto"/>
              <w:bottom w:val="single" w:sz="4" w:space="0" w:color="auto"/>
            </w:tcBorders>
            <w:vAlign w:val="center"/>
          </w:tcPr>
          <w:p w14:paraId="09337A33"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6E3B64B" w14:textId="77777777" w:rsidR="00C67018" w:rsidRPr="00C67018" w:rsidRDefault="00C67018" w:rsidP="00C67018">
            <w:pPr>
              <w:jc w:val="center"/>
              <w:rPr>
                <w:sz w:val="20"/>
                <w:szCs w:val="20"/>
              </w:rPr>
            </w:pPr>
            <w:r w:rsidRPr="00C67018">
              <w:rPr>
                <w:sz w:val="20"/>
                <w:szCs w:val="20"/>
              </w:rPr>
              <w:t>13,00</w:t>
            </w:r>
          </w:p>
        </w:tc>
      </w:tr>
      <w:tr w:rsidR="00C67018" w:rsidRPr="00C67018" w14:paraId="65CF77A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F29ABA" w14:textId="77777777" w:rsidR="00C67018" w:rsidRPr="00C67018" w:rsidRDefault="00C67018" w:rsidP="00C67018">
            <w:pPr>
              <w:rPr>
                <w:sz w:val="20"/>
                <w:szCs w:val="20"/>
              </w:rPr>
            </w:pPr>
            <w:r w:rsidRPr="00C67018">
              <w:rPr>
                <w:sz w:val="20"/>
                <w:szCs w:val="20"/>
              </w:rPr>
              <w:t xml:space="preserve"> 196</w:t>
            </w:r>
          </w:p>
        </w:tc>
        <w:tc>
          <w:tcPr>
            <w:tcW w:w="1701" w:type="dxa"/>
            <w:tcBorders>
              <w:top w:val="single" w:sz="4" w:space="0" w:color="auto"/>
              <w:bottom w:val="single" w:sz="4" w:space="0" w:color="auto"/>
            </w:tcBorders>
            <w:vAlign w:val="center"/>
          </w:tcPr>
          <w:p w14:paraId="01427909" w14:textId="7620C689" w:rsidR="00C67018" w:rsidRPr="00C67018" w:rsidRDefault="00C67018" w:rsidP="00705151">
            <w:pPr>
              <w:rPr>
                <w:sz w:val="20"/>
                <w:szCs w:val="20"/>
              </w:rPr>
            </w:pPr>
            <w:r w:rsidRPr="00C67018">
              <w:rPr>
                <w:sz w:val="20"/>
                <w:szCs w:val="20"/>
                <w:lang w:val="en-US"/>
              </w:rPr>
              <w:t>RpIB11A</w:t>
            </w:r>
          </w:p>
        </w:tc>
        <w:tc>
          <w:tcPr>
            <w:tcW w:w="4961" w:type="dxa"/>
            <w:tcBorders>
              <w:top w:val="single" w:sz="4" w:space="0" w:color="auto"/>
              <w:bottom w:val="single" w:sz="4" w:space="0" w:color="auto"/>
            </w:tcBorders>
            <w:vAlign w:val="center"/>
          </w:tcPr>
          <w:p w14:paraId="5A026B8B" w14:textId="626D675C"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Demontari radiatoare de pozitie pentru desfiintare</w:t>
            </w:r>
          </w:p>
        </w:tc>
        <w:tc>
          <w:tcPr>
            <w:tcW w:w="1560" w:type="dxa"/>
            <w:tcBorders>
              <w:top w:val="single" w:sz="4" w:space="0" w:color="auto"/>
              <w:bottom w:val="single" w:sz="4" w:space="0" w:color="auto"/>
            </w:tcBorders>
            <w:vAlign w:val="center"/>
          </w:tcPr>
          <w:p w14:paraId="29E4AB4F"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448CBA2F" w14:textId="77777777" w:rsidR="00C67018" w:rsidRPr="00C67018" w:rsidRDefault="00C67018" w:rsidP="00C67018">
            <w:pPr>
              <w:jc w:val="center"/>
              <w:rPr>
                <w:sz w:val="20"/>
                <w:szCs w:val="20"/>
              </w:rPr>
            </w:pPr>
            <w:r w:rsidRPr="00C67018">
              <w:rPr>
                <w:sz w:val="20"/>
                <w:szCs w:val="20"/>
              </w:rPr>
              <w:t>12,50</w:t>
            </w:r>
          </w:p>
        </w:tc>
      </w:tr>
      <w:tr w:rsidR="00C67018" w:rsidRPr="00C67018" w14:paraId="22D4F79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E7F62" w14:textId="77777777" w:rsidR="00C67018" w:rsidRPr="00C67018" w:rsidRDefault="00C67018" w:rsidP="00C67018">
            <w:pPr>
              <w:rPr>
                <w:sz w:val="20"/>
                <w:szCs w:val="20"/>
              </w:rPr>
            </w:pPr>
            <w:r w:rsidRPr="00C67018">
              <w:rPr>
                <w:sz w:val="20"/>
                <w:szCs w:val="20"/>
              </w:rPr>
              <w:t xml:space="preserve"> 197</w:t>
            </w:r>
          </w:p>
        </w:tc>
        <w:tc>
          <w:tcPr>
            <w:tcW w:w="1701" w:type="dxa"/>
            <w:tcBorders>
              <w:top w:val="single" w:sz="4" w:space="0" w:color="auto"/>
              <w:bottom w:val="single" w:sz="4" w:space="0" w:color="auto"/>
            </w:tcBorders>
            <w:vAlign w:val="center"/>
          </w:tcPr>
          <w:p w14:paraId="09D9CF83" w14:textId="77777777" w:rsidR="00C67018" w:rsidRPr="00C67018" w:rsidRDefault="00C67018" w:rsidP="00C67018">
            <w:pPr>
              <w:rPr>
                <w:sz w:val="20"/>
                <w:szCs w:val="20"/>
                <w:lang w:val="en-US"/>
              </w:rPr>
            </w:pPr>
            <w:r w:rsidRPr="00C67018">
              <w:rPr>
                <w:sz w:val="20"/>
                <w:szCs w:val="20"/>
                <w:lang w:val="en-US"/>
              </w:rPr>
              <w:t>RpIB11C</w:t>
            </w:r>
          </w:p>
          <w:p w14:paraId="03FA803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ACB80B5" w14:textId="3AE5DEE0"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3C1546A4"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743E5D6" w14:textId="77777777" w:rsidR="00C67018" w:rsidRPr="00C67018" w:rsidRDefault="00C67018" w:rsidP="00C67018">
            <w:pPr>
              <w:jc w:val="center"/>
              <w:rPr>
                <w:sz w:val="20"/>
                <w:szCs w:val="20"/>
              </w:rPr>
            </w:pPr>
            <w:r w:rsidRPr="00C67018">
              <w:rPr>
                <w:sz w:val="20"/>
                <w:szCs w:val="20"/>
              </w:rPr>
              <w:t>26,00</w:t>
            </w:r>
          </w:p>
        </w:tc>
      </w:tr>
      <w:tr w:rsidR="00C67018" w:rsidRPr="00C67018" w14:paraId="2AFAB4B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A51B0" w14:textId="77777777" w:rsidR="00C67018" w:rsidRPr="00C67018" w:rsidRDefault="00C67018" w:rsidP="00C67018">
            <w:pPr>
              <w:rPr>
                <w:sz w:val="20"/>
                <w:szCs w:val="20"/>
              </w:rPr>
            </w:pPr>
            <w:r w:rsidRPr="00C67018">
              <w:rPr>
                <w:sz w:val="20"/>
                <w:szCs w:val="20"/>
              </w:rPr>
              <w:t xml:space="preserve"> 198</w:t>
            </w:r>
          </w:p>
        </w:tc>
        <w:tc>
          <w:tcPr>
            <w:tcW w:w="1701" w:type="dxa"/>
            <w:tcBorders>
              <w:top w:val="single" w:sz="4" w:space="0" w:color="auto"/>
              <w:bottom w:val="single" w:sz="4" w:space="0" w:color="auto"/>
            </w:tcBorders>
            <w:vAlign w:val="center"/>
          </w:tcPr>
          <w:p w14:paraId="758CA8DF" w14:textId="77777777" w:rsidR="00C67018" w:rsidRPr="00C67018" w:rsidRDefault="00C67018" w:rsidP="00C67018">
            <w:pPr>
              <w:rPr>
                <w:sz w:val="20"/>
                <w:szCs w:val="20"/>
                <w:lang w:val="en-US"/>
              </w:rPr>
            </w:pPr>
            <w:r w:rsidRPr="00C67018">
              <w:rPr>
                <w:sz w:val="20"/>
                <w:szCs w:val="20"/>
                <w:lang w:val="en-US"/>
              </w:rPr>
              <w:t>IC35C</w:t>
            </w:r>
          </w:p>
          <w:p w14:paraId="30376E5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A9B7AE8" w14:textId="21D31C00" w:rsidR="00C67018" w:rsidRPr="00C67018" w:rsidRDefault="00C67018" w:rsidP="00705151">
            <w:pPr>
              <w:adjustRightInd w:val="0"/>
              <w:rPr>
                <w:rFonts w:ascii="Times New Roman CYR" w:hAnsi="Times New Roman CYR" w:cs="Times New Roman CYR"/>
                <w:sz w:val="20"/>
                <w:szCs w:val="20"/>
              </w:rPr>
            </w:pPr>
            <w:r w:rsidRPr="00C67018">
              <w:rPr>
                <w:sz w:val="20"/>
                <w:szCs w:val="20"/>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29C6EA47"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F167105" w14:textId="77777777" w:rsidR="00C67018" w:rsidRPr="00C67018" w:rsidRDefault="00C67018" w:rsidP="00C67018">
            <w:pPr>
              <w:jc w:val="center"/>
              <w:rPr>
                <w:sz w:val="20"/>
                <w:szCs w:val="20"/>
              </w:rPr>
            </w:pPr>
            <w:r w:rsidRPr="00C67018">
              <w:rPr>
                <w:sz w:val="20"/>
                <w:szCs w:val="20"/>
              </w:rPr>
              <w:t>27,00</w:t>
            </w:r>
          </w:p>
        </w:tc>
      </w:tr>
      <w:tr w:rsidR="00C67018" w:rsidRPr="00C67018" w14:paraId="675258F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4B463" w14:textId="77777777" w:rsidR="00C67018" w:rsidRPr="00C67018" w:rsidRDefault="00C67018" w:rsidP="00C67018">
            <w:pPr>
              <w:rPr>
                <w:sz w:val="20"/>
                <w:szCs w:val="20"/>
              </w:rPr>
            </w:pPr>
            <w:r w:rsidRPr="00C67018">
              <w:rPr>
                <w:sz w:val="20"/>
                <w:szCs w:val="20"/>
              </w:rPr>
              <w:t xml:space="preserve"> 199</w:t>
            </w:r>
          </w:p>
        </w:tc>
        <w:tc>
          <w:tcPr>
            <w:tcW w:w="1701" w:type="dxa"/>
            <w:tcBorders>
              <w:top w:val="single" w:sz="4" w:space="0" w:color="auto"/>
              <w:bottom w:val="single" w:sz="4" w:space="0" w:color="auto"/>
            </w:tcBorders>
            <w:vAlign w:val="center"/>
          </w:tcPr>
          <w:p w14:paraId="3CB9323A" w14:textId="77777777" w:rsidR="00C67018" w:rsidRPr="00C67018" w:rsidRDefault="00C67018" w:rsidP="00C67018">
            <w:pPr>
              <w:rPr>
                <w:sz w:val="20"/>
                <w:szCs w:val="20"/>
                <w:lang w:val="en-US"/>
              </w:rPr>
            </w:pPr>
            <w:r w:rsidRPr="00C67018">
              <w:rPr>
                <w:sz w:val="20"/>
                <w:szCs w:val="20"/>
                <w:lang w:val="en-US"/>
              </w:rPr>
              <w:t>IC40A</w:t>
            </w:r>
          </w:p>
          <w:p w14:paraId="27C8A31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15B2AD6" w14:textId="7C63F5A1" w:rsidR="00C67018" w:rsidRPr="00C67018" w:rsidRDefault="00C67018" w:rsidP="00705151">
            <w:pPr>
              <w:adjustRightInd w:val="0"/>
              <w:rPr>
                <w:rFonts w:ascii="Times New Roman CYR" w:hAnsi="Times New Roman CYR" w:cs="Times New Roman CYR"/>
                <w:sz w:val="20"/>
                <w:szCs w:val="20"/>
              </w:rPr>
            </w:pPr>
            <w:r w:rsidRPr="00C67018">
              <w:rPr>
                <w:sz w:val="20"/>
                <w:szCs w:val="20"/>
              </w:rPr>
              <w:t>Bratara pentru fixarea conductelor din otel pentru instalatia de incalzire centrala sau gaze, montata prin dibluri pina la 1" inclusiv,  pe dibluri din PVC pe zid de caramida</w:t>
            </w:r>
          </w:p>
        </w:tc>
        <w:tc>
          <w:tcPr>
            <w:tcW w:w="1560" w:type="dxa"/>
            <w:tcBorders>
              <w:top w:val="single" w:sz="4" w:space="0" w:color="auto"/>
              <w:bottom w:val="single" w:sz="4" w:space="0" w:color="auto"/>
            </w:tcBorders>
            <w:vAlign w:val="center"/>
          </w:tcPr>
          <w:p w14:paraId="61873BE4"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C11861A" w14:textId="77777777" w:rsidR="00C67018" w:rsidRPr="00C67018" w:rsidRDefault="00C67018" w:rsidP="00C67018">
            <w:pPr>
              <w:jc w:val="center"/>
              <w:rPr>
                <w:sz w:val="20"/>
                <w:szCs w:val="20"/>
              </w:rPr>
            </w:pPr>
            <w:r w:rsidRPr="00C67018">
              <w:rPr>
                <w:sz w:val="20"/>
                <w:szCs w:val="20"/>
              </w:rPr>
              <w:t>36,00</w:t>
            </w:r>
          </w:p>
        </w:tc>
      </w:tr>
      <w:tr w:rsidR="00C67018" w:rsidRPr="00C67018" w14:paraId="0020D42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C5E3D" w14:textId="77777777" w:rsidR="00C67018" w:rsidRPr="00C67018" w:rsidRDefault="00C67018" w:rsidP="00C67018">
            <w:pPr>
              <w:rPr>
                <w:sz w:val="20"/>
                <w:szCs w:val="20"/>
              </w:rPr>
            </w:pPr>
            <w:r w:rsidRPr="00C67018">
              <w:rPr>
                <w:sz w:val="20"/>
                <w:szCs w:val="20"/>
              </w:rPr>
              <w:t xml:space="preserve"> 200</w:t>
            </w:r>
          </w:p>
        </w:tc>
        <w:tc>
          <w:tcPr>
            <w:tcW w:w="1701" w:type="dxa"/>
            <w:tcBorders>
              <w:top w:val="single" w:sz="4" w:space="0" w:color="auto"/>
              <w:bottom w:val="single" w:sz="4" w:space="0" w:color="auto"/>
            </w:tcBorders>
            <w:vAlign w:val="center"/>
          </w:tcPr>
          <w:p w14:paraId="0A2827D3" w14:textId="77777777" w:rsidR="00C67018" w:rsidRPr="00C67018" w:rsidRDefault="00C67018" w:rsidP="00C67018">
            <w:pPr>
              <w:rPr>
                <w:sz w:val="20"/>
                <w:szCs w:val="20"/>
                <w:lang w:val="en-US"/>
              </w:rPr>
            </w:pPr>
            <w:r w:rsidRPr="00C67018">
              <w:rPr>
                <w:sz w:val="20"/>
                <w:szCs w:val="20"/>
                <w:lang w:val="en-US"/>
              </w:rPr>
              <w:t>IC38B</w:t>
            </w:r>
          </w:p>
          <w:p w14:paraId="418C7F1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949E9F1" w14:textId="222EE716" w:rsidR="00C67018" w:rsidRPr="00C67018" w:rsidRDefault="00C67018" w:rsidP="00705151">
            <w:pPr>
              <w:adjustRightInd w:val="0"/>
              <w:rPr>
                <w:rFonts w:ascii="Times New Roman CYR" w:hAnsi="Times New Roman CYR" w:cs="Times New Roman CYR"/>
                <w:sz w:val="20"/>
                <w:szCs w:val="20"/>
              </w:rPr>
            </w:pPr>
            <w:r w:rsidRPr="00C67018">
              <w:rPr>
                <w:sz w:val="20"/>
                <w:szCs w:val="20"/>
              </w:rPr>
              <w:t>Piesa de racordare (Racord MP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3A09A84"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3549D3C" w14:textId="77777777" w:rsidR="00C67018" w:rsidRPr="00C67018" w:rsidRDefault="00C67018" w:rsidP="00C67018">
            <w:pPr>
              <w:jc w:val="center"/>
              <w:rPr>
                <w:sz w:val="20"/>
                <w:szCs w:val="20"/>
              </w:rPr>
            </w:pPr>
            <w:r w:rsidRPr="00C67018">
              <w:rPr>
                <w:sz w:val="20"/>
                <w:szCs w:val="20"/>
              </w:rPr>
              <w:t>36,00</w:t>
            </w:r>
          </w:p>
        </w:tc>
      </w:tr>
      <w:tr w:rsidR="00C67018" w:rsidRPr="00C67018" w14:paraId="18E469D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6947D" w14:textId="77777777" w:rsidR="00C67018" w:rsidRPr="00C67018" w:rsidRDefault="00C67018" w:rsidP="00C67018">
            <w:pPr>
              <w:rPr>
                <w:sz w:val="20"/>
                <w:szCs w:val="20"/>
              </w:rPr>
            </w:pPr>
            <w:r w:rsidRPr="00C67018">
              <w:rPr>
                <w:sz w:val="20"/>
                <w:szCs w:val="20"/>
              </w:rPr>
              <w:t xml:space="preserve"> 201</w:t>
            </w:r>
          </w:p>
        </w:tc>
        <w:tc>
          <w:tcPr>
            <w:tcW w:w="1701" w:type="dxa"/>
            <w:tcBorders>
              <w:top w:val="single" w:sz="4" w:space="0" w:color="auto"/>
              <w:bottom w:val="single" w:sz="4" w:space="0" w:color="auto"/>
            </w:tcBorders>
            <w:vAlign w:val="center"/>
          </w:tcPr>
          <w:p w14:paraId="0E2B301E" w14:textId="77777777" w:rsidR="00C67018" w:rsidRPr="00C67018" w:rsidRDefault="00C67018" w:rsidP="00C67018">
            <w:pPr>
              <w:rPr>
                <w:sz w:val="20"/>
                <w:szCs w:val="20"/>
                <w:lang w:val="en-US"/>
              </w:rPr>
            </w:pPr>
            <w:r w:rsidRPr="00C67018">
              <w:rPr>
                <w:sz w:val="20"/>
                <w:szCs w:val="20"/>
                <w:lang w:val="en-US"/>
              </w:rPr>
              <w:t>IC38B</w:t>
            </w:r>
          </w:p>
          <w:p w14:paraId="29E1B34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FA03B2" w14:textId="66C8032E" w:rsidR="00C67018" w:rsidRPr="00C67018" w:rsidRDefault="00C67018" w:rsidP="00705151">
            <w:pPr>
              <w:adjustRightInd w:val="0"/>
              <w:rPr>
                <w:rFonts w:ascii="Times New Roman CYR" w:hAnsi="Times New Roman CYR" w:cs="Times New Roman CYR"/>
                <w:sz w:val="20"/>
                <w:szCs w:val="20"/>
              </w:rPr>
            </w:pPr>
            <w:r w:rsidRPr="00C67018">
              <w:rPr>
                <w:sz w:val="20"/>
                <w:szCs w:val="20"/>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D6C7F9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6684322" w14:textId="77777777" w:rsidR="00C67018" w:rsidRPr="00C67018" w:rsidRDefault="00C67018" w:rsidP="00C67018">
            <w:pPr>
              <w:jc w:val="center"/>
              <w:rPr>
                <w:sz w:val="20"/>
                <w:szCs w:val="20"/>
              </w:rPr>
            </w:pPr>
            <w:r w:rsidRPr="00C67018">
              <w:rPr>
                <w:sz w:val="20"/>
                <w:szCs w:val="20"/>
              </w:rPr>
              <w:t>36,00</w:t>
            </w:r>
          </w:p>
        </w:tc>
      </w:tr>
      <w:tr w:rsidR="00C67018" w:rsidRPr="00C67018" w14:paraId="4BF49AE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DF62A" w14:textId="77777777" w:rsidR="00C67018" w:rsidRPr="00C67018" w:rsidRDefault="00C67018" w:rsidP="00C67018">
            <w:pPr>
              <w:rPr>
                <w:sz w:val="20"/>
                <w:szCs w:val="20"/>
              </w:rPr>
            </w:pPr>
            <w:r w:rsidRPr="00C67018">
              <w:rPr>
                <w:sz w:val="20"/>
                <w:szCs w:val="20"/>
              </w:rPr>
              <w:t xml:space="preserve"> 202</w:t>
            </w:r>
          </w:p>
        </w:tc>
        <w:tc>
          <w:tcPr>
            <w:tcW w:w="1701" w:type="dxa"/>
            <w:tcBorders>
              <w:top w:val="single" w:sz="4" w:space="0" w:color="auto"/>
              <w:bottom w:val="single" w:sz="4" w:space="0" w:color="auto"/>
            </w:tcBorders>
            <w:vAlign w:val="center"/>
          </w:tcPr>
          <w:p w14:paraId="4B99698C" w14:textId="77777777" w:rsidR="00C67018" w:rsidRPr="00C67018" w:rsidRDefault="00C67018" w:rsidP="00C67018">
            <w:pPr>
              <w:rPr>
                <w:sz w:val="20"/>
                <w:szCs w:val="20"/>
                <w:lang w:val="en-US"/>
              </w:rPr>
            </w:pPr>
            <w:r w:rsidRPr="00C67018">
              <w:rPr>
                <w:sz w:val="20"/>
                <w:szCs w:val="20"/>
                <w:lang w:val="en-US"/>
              </w:rPr>
              <w:t>IC38H</w:t>
            </w:r>
          </w:p>
          <w:p w14:paraId="5772F3D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38C7DF3" w14:textId="34777B75" w:rsidR="00C67018" w:rsidRPr="00C67018" w:rsidRDefault="00C67018" w:rsidP="00705151">
            <w:pPr>
              <w:adjustRightInd w:val="0"/>
              <w:rPr>
                <w:rFonts w:ascii="Times New Roman CYR" w:hAnsi="Times New Roman CYR" w:cs="Times New Roman CYR"/>
                <w:sz w:val="20"/>
                <w:szCs w:val="20"/>
              </w:rPr>
            </w:pPr>
            <w:r w:rsidRPr="00C67018">
              <w:rPr>
                <w:sz w:val="20"/>
                <w:szCs w:val="20"/>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FC8845C"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A8A6FED" w14:textId="77777777" w:rsidR="00C67018" w:rsidRPr="00C67018" w:rsidRDefault="00C67018" w:rsidP="00C67018">
            <w:pPr>
              <w:jc w:val="center"/>
              <w:rPr>
                <w:sz w:val="20"/>
                <w:szCs w:val="20"/>
              </w:rPr>
            </w:pPr>
            <w:r w:rsidRPr="00C67018">
              <w:rPr>
                <w:sz w:val="20"/>
                <w:szCs w:val="20"/>
              </w:rPr>
              <w:t>26,00</w:t>
            </w:r>
          </w:p>
        </w:tc>
      </w:tr>
      <w:tr w:rsidR="00C67018" w:rsidRPr="00C67018" w14:paraId="33E0A8E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79EE3" w14:textId="77777777" w:rsidR="00C67018" w:rsidRPr="00C67018" w:rsidRDefault="00C67018" w:rsidP="00C67018">
            <w:pPr>
              <w:rPr>
                <w:sz w:val="20"/>
                <w:szCs w:val="20"/>
              </w:rPr>
            </w:pPr>
            <w:r w:rsidRPr="00C67018">
              <w:rPr>
                <w:sz w:val="20"/>
                <w:szCs w:val="20"/>
              </w:rPr>
              <w:t xml:space="preserve"> 203</w:t>
            </w:r>
          </w:p>
        </w:tc>
        <w:tc>
          <w:tcPr>
            <w:tcW w:w="1701" w:type="dxa"/>
            <w:tcBorders>
              <w:top w:val="single" w:sz="4" w:space="0" w:color="auto"/>
              <w:bottom w:val="single" w:sz="4" w:space="0" w:color="auto"/>
            </w:tcBorders>
            <w:vAlign w:val="center"/>
          </w:tcPr>
          <w:p w14:paraId="2DC70D75" w14:textId="77777777" w:rsidR="00C67018" w:rsidRPr="00C67018" w:rsidRDefault="00C67018" w:rsidP="00C67018">
            <w:pPr>
              <w:rPr>
                <w:sz w:val="20"/>
                <w:szCs w:val="20"/>
                <w:lang w:val="en-US"/>
              </w:rPr>
            </w:pPr>
            <w:r w:rsidRPr="00C67018">
              <w:rPr>
                <w:sz w:val="20"/>
                <w:szCs w:val="20"/>
                <w:lang w:val="en-US"/>
              </w:rPr>
              <w:t>IB05A</w:t>
            </w:r>
          </w:p>
          <w:p w14:paraId="485C14A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1F5A4FE" w14:textId="163E9291"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Radiatoare din bi-metal, corpul de radiator avind  9 elemente, </w:t>
            </w:r>
          </w:p>
        </w:tc>
        <w:tc>
          <w:tcPr>
            <w:tcW w:w="1560" w:type="dxa"/>
            <w:tcBorders>
              <w:top w:val="single" w:sz="4" w:space="0" w:color="auto"/>
              <w:bottom w:val="single" w:sz="4" w:space="0" w:color="auto"/>
            </w:tcBorders>
            <w:vAlign w:val="center"/>
          </w:tcPr>
          <w:p w14:paraId="77C79EB4"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020581A" w14:textId="77777777" w:rsidR="00C67018" w:rsidRPr="00C67018" w:rsidRDefault="00C67018" w:rsidP="00C67018">
            <w:pPr>
              <w:jc w:val="center"/>
              <w:rPr>
                <w:sz w:val="20"/>
                <w:szCs w:val="20"/>
              </w:rPr>
            </w:pPr>
            <w:r w:rsidRPr="00C67018">
              <w:rPr>
                <w:sz w:val="20"/>
                <w:szCs w:val="20"/>
              </w:rPr>
              <w:t>5,00</w:t>
            </w:r>
          </w:p>
        </w:tc>
      </w:tr>
      <w:tr w:rsidR="00C67018" w:rsidRPr="00C67018" w14:paraId="7604985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BC5606" w14:textId="77777777" w:rsidR="00C67018" w:rsidRPr="00C67018" w:rsidRDefault="00C67018" w:rsidP="00C67018">
            <w:pPr>
              <w:rPr>
                <w:sz w:val="20"/>
                <w:szCs w:val="20"/>
              </w:rPr>
            </w:pPr>
            <w:r w:rsidRPr="00C67018">
              <w:rPr>
                <w:sz w:val="20"/>
                <w:szCs w:val="20"/>
              </w:rPr>
              <w:t xml:space="preserve"> 204</w:t>
            </w:r>
          </w:p>
        </w:tc>
        <w:tc>
          <w:tcPr>
            <w:tcW w:w="1701" w:type="dxa"/>
            <w:tcBorders>
              <w:top w:val="single" w:sz="4" w:space="0" w:color="auto"/>
              <w:bottom w:val="single" w:sz="4" w:space="0" w:color="auto"/>
            </w:tcBorders>
            <w:vAlign w:val="center"/>
          </w:tcPr>
          <w:p w14:paraId="703CEF2E" w14:textId="77777777" w:rsidR="00C67018" w:rsidRPr="00C67018" w:rsidRDefault="00C67018" w:rsidP="00C67018">
            <w:pPr>
              <w:rPr>
                <w:sz w:val="20"/>
                <w:szCs w:val="20"/>
                <w:lang w:val="en-US"/>
              </w:rPr>
            </w:pPr>
            <w:r w:rsidRPr="00C67018">
              <w:rPr>
                <w:sz w:val="20"/>
                <w:szCs w:val="20"/>
                <w:lang w:val="en-US"/>
              </w:rPr>
              <w:t>IB05B</w:t>
            </w:r>
          </w:p>
          <w:p w14:paraId="6CB0B11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AEB11A0" w14:textId="7322B9CB" w:rsidR="00C67018" w:rsidRPr="00C67018" w:rsidRDefault="00C67018" w:rsidP="00705151">
            <w:pPr>
              <w:adjustRightInd w:val="0"/>
              <w:rPr>
                <w:rFonts w:ascii="Times New Roman CYR" w:hAnsi="Times New Roman CYR" w:cs="Times New Roman CYR"/>
                <w:sz w:val="20"/>
                <w:szCs w:val="20"/>
              </w:rPr>
            </w:pPr>
            <w:r w:rsidRPr="00C67018">
              <w:rPr>
                <w:sz w:val="20"/>
                <w:szCs w:val="20"/>
              </w:rPr>
              <w:t>Radiatoare din  bi-metal, corpul de radiator avind 12 elemente</w:t>
            </w:r>
          </w:p>
        </w:tc>
        <w:tc>
          <w:tcPr>
            <w:tcW w:w="1560" w:type="dxa"/>
            <w:tcBorders>
              <w:top w:val="single" w:sz="4" w:space="0" w:color="auto"/>
              <w:bottom w:val="single" w:sz="4" w:space="0" w:color="auto"/>
            </w:tcBorders>
            <w:vAlign w:val="center"/>
          </w:tcPr>
          <w:p w14:paraId="67100096"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BF3760C" w14:textId="77777777" w:rsidR="00C67018" w:rsidRPr="00C67018" w:rsidRDefault="00C67018" w:rsidP="00C67018">
            <w:pPr>
              <w:jc w:val="center"/>
              <w:rPr>
                <w:sz w:val="20"/>
                <w:szCs w:val="20"/>
              </w:rPr>
            </w:pPr>
            <w:r w:rsidRPr="00C67018">
              <w:rPr>
                <w:sz w:val="20"/>
                <w:szCs w:val="20"/>
              </w:rPr>
              <w:t>8,00</w:t>
            </w:r>
          </w:p>
        </w:tc>
      </w:tr>
      <w:tr w:rsidR="00C67018" w:rsidRPr="00C67018" w14:paraId="3126787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55A76A" w14:textId="77777777" w:rsidR="00C67018" w:rsidRPr="00C67018" w:rsidRDefault="00C67018" w:rsidP="00C67018">
            <w:pPr>
              <w:rPr>
                <w:sz w:val="20"/>
                <w:szCs w:val="20"/>
              </w:rPr>
            </w:pPr>
            <w:r w:rsidRPr="00C67018">
              <w:rPr>
                <w:sz w:val="20"/>
                <w:szCs w:val="20"/>
              </w:rPr>
              <w:t xml:space="preserve"> 205</w:t>
            </w:r>
          </w:p>
        </w:tc>
        <w:tc>
          <w:tcPr>
            <w:tcW w:w="1701" w:type="dxa"/>
            <w:tcBorders>
              <w:top w:val="single" w:sz="4" w:space="0" w:color="auto"/>
              <w:bottom w:val="single" w:sz="4" w:space="0" w:color="auto"/>
            </w:tcBorders>
            <w:vAlign w:val="center"/>
          </w:tcPr>
          <w:p w14:paraId="56044494" w14:textId="77777777" w:rsidR="00C67018" w:rsidRPr="00C67018" w:rsidRDefault="00C67018" w:rsidP="00C67018">
            <w:pPr>
              <w:rPr>
                <w:sz w:val="20"/>
                <w:szCs w:val="20"/>
                <w:lang w:val="en-US"/>
              </w:rPr>
            </w:pPr>
            <w:r w:rsidRPr="00C67018">
              <w:rPr>
                <w:sz w:val="20"/>
                <w:szCs w:val="20"/>
                <w:lang w:val="en-US"/>
              </w:rPr>
              <w:t>ID01B</w:t>
            </w:r>
          </w:p>
          <w:p w14:paraId="7CC7CF0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50A6A54" w14:textId="0E01B8FF" w:rsidR="00C67018" w:rsidRPr="00C67018" w:rsidRDefault="00C67018" w:rsidP="00705151">
            <w:pPr>
              <w:adjustRightInd w:val="0"/>
              <w:rPr>
                <w:rFonts w:ascii="Times New Roman CYR" w:hAnsi="Times New Roman CYR" w:cs="Times New Roman CYR"/>
                <w:sz w:val="20"/>
                <w:szCs w:val="20"/>
              </w:rPr>
            </w:pPr>
            <w:r w:rsidRPr="00C67018">
              <w:rPr>
                <w:sz w:val="20"/>
                <w:szCs w:val="20"/>
              </w:rPr>
              <w:t>Robinet cu ventil cu dublu reglaj (tur sau retur) pentru instalatii de incalzire central, avind diametrul nominal de 3/4" (Robinet bila cu olandez 3/4)</w:t>
            </w:r>
          </w:p>
        </w:tc>
        <w:tc>
          <w:tcPr>
            <w:tcW w:w="1560" w:type="dxa"/>
            <w:tcBorders>
              <w:top w:val="single" w:sz="4" w:space="0" w:color="auto"/>
              <w:bottom w:val="single" w:sz="4" w:space="0" w:color="auto"/>
            </w:tcBorders>
            <w:vAlign w:val="center"/>
          </w:tcPr>
          <w:p w14:paraId="0B9E0205"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7C023B4" w14:textId="77777777" w:rsidR="00C67018" w:rsidRPr="00C67018" w:rsidRDefault="00C67018" w:rsidP="00C67018">
            <w:pPr>
              <w:jc w:val="center"/>
              <w:rPr>
                <w:sz w:val="20"/>
                <w:szCs w:val="20"/>
              </w:rPr>
            </w:pPr>
            <w:r w:rsidRPr="00C67018">
              <w:rPr>
                <w:sz w:val="20"/>
                <w:szCs w:val="20"/>
              </w:rPr>
              <w:t>26,00</w:t>
            </w:r>
          </w:p>
        </w:tc>
      </w:tr>
      <w:tr w:rsidR="00C67018" w:rsidRPr="00C67018" w14:paraId="016BBD7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889C2" w14:textId="77777777" w:rsidR="00C67018" w:rsidRPr="00C67018" w:rsidRDefault="00C67018" w:rsidP="00C67018">
            <w:pPr>
              <w:rPr>
                <w:sz w:val="20"/>
                <w:szCs w:val="20"/>
              </w:rPr>
            </w:pPr>
            <w:r w:rsidRPr="00C67018">
              <w:rPr>
                <w:sz w:val="20"/>
                <w:szCs w:val="20"/>
              </w:rPr>
              <w:t xml:space="preserve"> 206</w:t>
            </w:r>
          </w:p>
        </w:tc>
        <w:tc>
          <w:tcPr>
            <w:tcW w:w="1701" w:type="dxa"/>
            <w:tcBorders>
              <w:top w:val="single" w:sz="4" w:space="0" w:color="auto"/>
              <w:bottom w:val="single" w:sz="4" w:space="0" w:color="auto"/>
            </w:tcBorders>
            <w:vAlign w:val="center"/>
          </w:tcPr>
          <w:p w14:paraId="12F99C1D" w14:textId="77777777" w:rsidR="00C67018" w:rsidRPr="00C67018" w:rsidRDefault="00C67018" w:rsidP="00C67018">
            <w:pPr>
              <w:rPr>
                <w:sz w:val="20"/>
                <w:szCs w:val="20"/>
                <w:lang w:val="en-US"/>
              </w:rPr>
            </w:pPr>
            <w:r w:rsidRPr="00C67018">
              <w:rPr>
                <w:sz w:val="20"/>
                <w:szCs w:val="20"/>
                <w:lang w:val="en-US"/>
              </w:rPr>
              <w:t>ID06A</w:t>
            </w:r>
          </w:p>
          <w:p w14:paraId="0CE6C6B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3FB50CD" w14:textId="68F15974" w:rsidR="00C67018" w:rsidRPr="00C67018" w:rsidRDefault="00C67018" w:rsidP="00705151">
            <w:pPr>
              <w:adjustRightInd w:val="0"/>
              <w:rPr>
                <w:rFonts w:ascii="Times New Roman CYR" w:hAnsi="Times New Roman CYR" w:cs="Times New Roman CYR"/>
                <w:sz w:val="20"/>
                <w:szCs w:val="20"/>
              </w:rPr>
            </w:pPr>
            <w:r w:rsidRPr="00C67018">
              <w:rPr>
                <w:sz w:val="20"/>
                <w:szCs w:val="20"/>
              </w:rPr>
              <w:t>Robinet de aerisire cu cheie mobila pentru instalatii de incalzire centrala, avind diametrul nominal de 1/4"</w:t>
            </w:r>
          </w:p>
        </w:tc>
        <w:tc>
          <w:tcPr>
            <w:tcW w:w="1560" w:type="dxa"/>
            <w:tcBorders>
              <w:top w:val="single" w:sz="4" w:space="0" w:color="auto"/>
              <w:bottom w:val="single" w:sz="4" w:space="0" w:color="auto"/>
            </w:tcBorders>
            <w:vAlign w:val="center"/>
          </w:tcPr>
          <w:p w14:paraId="2B579367"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59BEA278" w14:textId="77777777" w:rsidR="00C67018" w:rsidRPr="00C67018" w:rsidRDefault="00C67018" w:rsidP="00C67018">
            <w:pPr>
              <w:jc w:val="center"/>
              <w:rPr>
                <w:sz w:val="20"/>
                <w:szCs w:val="20"/>
              </w:rPr>
            </w:pPr>
            <w:r w:rsidRPr="00C67018">
              <w:rPr>
                <w:sz w:val="20"/>
                <w:szCs w:val="20"/>
              </w:rPr>
              <w:t>13,00</w:t>
            </w:r>
          </w:p>
        </w:tc>
      </w:tr>
      <w:tr w:rsidR="00C67018" w:rsidRPr="00C67018" w14:paraId="528DBB9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4F8ED1" w14:textId="77777777" w:rsidR="00C67018" w:rsidRPr="00C67018" w:rsidRDefault="00C67018" w:rsidP="00C67018">
            <w:pPr>
              <w:rPr>
                <w:sz w:val="20"/>
                <w:szCs w:val="20"/>
              </w:rPr>
            </w:pPr>
            <w:r w:rsidRPr="00C67018">
              <w:rPr>
                <w:sz w:val="20"/>
                <w:szCs w:val="20"/>
              </w:rPr>
              <w:t xml:space="preserve"> 207</w:t>
            </w:r>
          </w:p>
        </w:tc>
        <w:tc>
          <w:tcPr>
            <w:tcW w:w="1701" w:type="dxa"/>
            <w:tcBorders>
              <w:top w:val="single" w:sz="4" w:space="0" w:color="auto"/>
              <w:bottom w:val="single" w:sz="4" w:space="0" w:color="auto"/>
            </w:tcBorders>
            <w:vAlign w:val="center"/>
          </w:tcPr>
          <w:p w14:paraId="33920230" w14:textId="0C2CDD2E" w:rsidR="00C67018" w:rsidRPr="00C67018" w:rsidRDefault="00C67018" w:rsidP="00705151">
            <w:pPr>
              <w:rPr>
                <w:sz w:val="20"/>
                <w:szCs w:val="20"/>
              </w:rPr>
            </w:pPr>
            <w:r w:rsidRPr="00C67018">
              <w:rPr>
                <w:sz w:val="20"/>
                <w:szCs w:val="20"/>
                <w:lang w:val="en-US"/>
              </w:rPr>
              <w:t>IC50A</w:t>
            </w:r>
          </w:p>
        </w:tc>
        <w:tc>
          <w:tcPr>
            <w:tcW w:w="4961" w:type="dxa"/>
            <w:tcBorders>
              <w:top w:val="single" w:sz="4" w:space="0" w:color="auto"/>
              <w:bottom w:val="single" w:sz="4" w:space="0" w:color="auto"/>
            </w:tcBorders>
            <w:vAlign w:val="center"/>
          </w:tcPr>
          <w:p w14:paraId="3140407D" w14:textId="302DD281" w:rsidR="00C67018" w:rsidRPr="00C67018" w:rsidRDefault="00C67018" w:rsidP="00705151">
            <w:pPr>
              <w:adjustRightInd w:val="0"/>
              <w:rPr>
                <w:rFonts w:ascii="Times New Roman CYR" w:hAnsi="Times New Roman CYR" w:cs="Times New Roman CYR"/>
                <w:sz w:val="20"/>
                <w:szCs w:val="20"/>
              </w:rPr>
            </w:pPr>
            <w:r w:rsidRPr="00C67018">
              <w:rPr>
                <w:sz w:val="20"/>
                <w:szCs w:val="20"/>
              </w:rPr>
              <w:t>Dop radiator, avind diametrul de 3/8" ...1/2"</w:t>
            </w:r>
          </w:p>
        </w:tc>
        <w:tc>
          <w:tcPr>
            <w:tcW w:w="1560" w:type="dxa"/>
            <w:tcBorders>
              <w:top w:val="single" w:sz="4" w:space="0" w:color="auto"/>
              <w:bottom w:val="single" w:sz="4" w:space="0" w:color="auto"/>
            </w:tcBorders>
            <w:vAlign w:val="center"/>
          </w:tcPr>
          <w:p w14:paraId="08F6CE19"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F4D4645" w14:textId="77777777" w:rsidR="00C67018" w:rsidRPr="00C67018" w:rsidRDefault="00C67018" w:rsidP="00C67018">
            <w:pPr>
              <w:jc w:val="center"/>
              <w:rPr>
                <w:sz w:val="20"/>
                <w:szCs w:val="20"/>
              </w:rPr>
            </w:pPr>
            <w:r w:rsidRPr="00C67018">
              <w:rPr>
                <w:sz w:val="20"/>
                <w:szCs w:val="20"/>
              </w:rPr>
              <w:t>26,00</w:t>
            </w:r>
          </w:p>
        </w:tc>
      </w:tr>
      <w:tr w:rsidR="00C67018" w:rsidRPr="00C67018" w14:paraId="7A2CA47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17A87" w14:textId="77777777" w:rsidR="00C67018" w:rsidRPr="00C67018" w:rsidRDefault="00C67018" w:rsidP="00C67018">
            <w:pPr>
              <w:rPr>
                <w:sz w:val="20"/>
                <w:szCs w:val="20"/>
              </w:rPr>
            </w:pPr>
            <w:r w:rsidRPr="00C67018">
              <w:rPr>
                <w:sz w:val="20"/>
                <w:szCs w:val="20"/>
              </w:rPr>
              <w:lastRenderedPageBreak/>
              <w:t xml:space="preserve"> 208</w:t>
            </w:r>
          </w:p>
        </w:tc>
        <w:tc>
          <w:tcPr>
            <w:tcW w:w="1701" w:type="dxa"/>
            <w:tcBorders>
              <w:top w:val="single" w:sz="4" w:space="0" w:color="auto"/>
              <w:bottom w:val="single" w:sz="4" w:space="0" w:color="auto"/>
            </w:tcBorders>
            <w:vAlign w:val="center"/>
          </w:tcPr>
          <w:p w14:paraId="54F7A0A2" w14:textId="43D98E17" w:rsidR="00C67018" w:rsidRPr="00C67018" w:rsidRDefault="00C67018" w:rsidP="00705151">
            <w:pPr>
              <w:rPr>
                <w:sz w:val="20"/>
                <w:szCs w:val="20"/>
              </w:rPr>
            </w:pPr>
            <w:r w:rsidRPr="00C67018">
              <w:rPr>
                <w:sz w:val="20"/>
                <w:szCs w:val="20"/>
                <w:lang w:val="en-US"/>
              </w:rPr>
              <w:t>IC50B</w:t>
            </w:r>
          </w:p>
        </w:tc>
        <w:tc>
          <w:tcPr>
            <w:tcW w:w="4961" w:type="dxa"/>
            <w:tcBorders>
              <w:top w:val="single" w:sz="4" w:space="0" w:color="auto"/>
              <w:bottom w:val="single" w:sz="4" w:space="0" w:color="auto"/>
            </w:tcBorders>
            <w:vAlign w:val="center"/>
          </w:tcPr>
          <w:p w14:paraId="64F5D52F" w14:textId="34A54875" w:rsidR="00C67018" w:rsidRPr="00C67018" w:rsidRDefault="00C67018" w:rsidP="00705151">
            <w:pPr>
              <w:adjustRightInd w:val="0"/>
              <w:rPr>
                <w:rFonts w:ascii="Times New Roman CYR" w:hAnsi="Times New Roman CYR" w:cs="Times New Roman CYR"/>
                <w:sz w:val="20"/>
                <w:szCs w:val="20"/>
              </w:rPr>
            </w:pPr>
            <w:r w:rsidRPr="00C67018">
              <w:rPr>
                <w:sz w:val="20"/>
                <w:szCs w:val="20"/>
              </w:rPr>
              <w:t>Reductie radiator, avind diametrul de 3/4" ...1"</w:t>
            </w:r>
          </w:p>
        </w:tc>
        <w:tc>
          <w:tcPr>
            <w:tcW w:w="1560" w:type="dxa"/>
            <w:tcBorders>
              <w:top w:val="single" w:sz="4" w:space="0" w:color="auto"/>
              <w:bottom w:val="single" w:sz="4" w:space="0" w:color="auto"/>
            </w:tcBorders>
            <w:vAlign w:val="center"/>
          </w:tcPr>
          <w:p w14:paraId="4600496F"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40E0D9B" w14:textId="77777777" w:rsidR="00C67018" w:rsidRPr="00C67018" w:rsidRDefault="00C67018" w:rsidP="00C67018">
            <w:pPr>
              <w:jc w:val="center"/>
              <w:rPr>
                <w:sz w:val="20"/>
                <w:szCs w:val="20"/>
              </w:rPr>
            </w:pPr>
            <w:r w:rsidRPr="00C67018">
              <w:rPr>
                <w:sz w:val="20"/>
                <w:szCs w:val="20"/>
              </w:rPr>
              <w:t>26,00</w:t>
            </w:r>
          </w:p>
        </w:tc>
      </w:tr>
      <w:tr w:rsidR="00C67018" w:rsidRPr="00C67018" w14:paraId="4B8F2D4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E22B4" w14:textId="77777777" w:rsidR="00C67018" w:rsidRPr="00C67018" w:rsidRDefault="00C67018" w:rsidP="00C67018">
            <w:pPr>
              <w:rPr>
                <w:sz w:val="20"/>
                <w:szCs w:val="20"/>
              </w:rPr>
            </w:pPr>
            <w:r w:rsidRPr="00C67018">
              <w:rPr>
                <w:sz w:val="20"/>
                <w:szCs w:val="20"/>
              </w:rPr>
              <w:t xml:space="preserve"> 209</w:t>
            </w:r>
          </w:p>
        </w:tc>
        <w:tc>
          <w:tcPr>
            <w:tcW w:w="1701" w:type="dxa"/>
            <w:tcBorders>
              <w:top w:val="single" w:sz="4" w:space="0" w:color="auto"/>
              <w:bottom w:val="single" w:sz="4" w:space="0" w:color="auto"/>
            </w:tcBorders>
            <w:vAlign w:val="center"/>
          </w:tcPr>
          <w:p w14:paraId="3C761328" w14:textId="77777777" w:rsidR="00C67018" w:rsidRPr="00C67018" w:rsidRDefault="00C67018" w:rsidP="00C67018">
            <w:pPr>
              <w:rPr>
                <w:sz w:val="20"/>
                <w:szCs w:val="20"/>
                <w:lang w:val="en-US"/>
              </w:rPr>
            </w:pPr>
            <w:r w:rsidRPr="00C67018">
              <w:rPr>
                <w:sz w:val="20"/>
                <w:szCs w:val="20"/>
                <w:lang w:val="en-US"/>
              </w:rPr>
              <w:t>IB20A</w:t>
            </w:r>
          </w:p>
          <w:p w14:paraId="18C9AF1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7B62F30" w14:textId="604AE7A3" w:rsidR="00C67018" w:rsidRPr="00C67018" w:rsidRDefault="00C67018" w:rsidP="00705151">
            <w:pPr>
              <w:adjustRightInd w:val="0"/>
              <w:rPr>
                <w:rFonts w:ascii="Times New Roman CYR" w:hAnsi="Times New Roman CYR" w:cs="Times New Roman CYR"/>
                <w:sz w:val="20"/>
                <w:szCs w:val="20"/>
              </w:rPr>
            </w:pPr>
            <w:r w:rsidRPr="00C67018">
              <w:rPr>
                <w:sz w:val="20"/>
                <w:szCs w:val="20"/>
              </w:rPr>
              <w:t>Elemente de sustinere pentru corpuri de incalzire, montat pe zid de caramida.</w:t>
            </w:r>
          </w:p>
        </w:tc>
        <w:tc>
          <w:tcPr>
            <w:tcW w:w="1560" w:type="dxa"/>
            <w:tcBorders>
              <w:top w:val="single" w:sz="4" w:space="0" w:color="auto"/>
              <w:bottom w:val="single" w:sz="4" w:space="0" w:color="auto"/>
            </w:tcBorders>
            <w:vAlign w:val="center"/>
          </w:tcPr>
          <w:p w14:paraId="533D3474"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E12352F" w14:textId="77777777" w:rsidR="00C67018" w:rsidRPr="00C67018" w:rsidRDefault="00C67018" w:rsidP="00C67018">
            <w:pPr>
              <w:jc w:val="center"/>
              <w:rPr>
                <w:sz w:val="20"/>
                <w:szCs w:val="20"/>
              </w:rPr>
            </w:pPr>
            <w:r w:rsidRPr="00C67018">
              <w:rPr>
                <w:sz w:val="20"/>
                <w:szCs w:val="20"/>
              </w:rPr>
              <w:t>52,00</w:t>
            </w:r>
          </w:p>
        </w:tc>
      </w:tr>
      <w:tr w:rsidR="00C67018" w:rsidRPr="00C67018" w14:paraId="64A9891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80714" w14:textId="77777777" w:rsidR="00C67018" w:rsidRPr="00C67018" w:rsidRDefault="00C67018" w:rsidP="00C67018">
            <w:pPr>
              <w:rPr>
                <w:sz w:val="20"/>
                <w:szCs w:val="20"/>
              </w:rPr>
            </w:pPr>
            <w:r w:rsidRPr="00C67018">
              <w:rPr>
                <w:sz w:val="20"/>
                <w:szCs w:val="20"/>
              </w:rPr>
              <w:t xml:space="preserve"> 210</w:t>
            </w:r>
          </w:p>
        </w:tc>
        <w:tc>
          <w:tcPr>
            <w:tcW w:w="1701" w:type="dxa"/>
            <w:tcBorders>
              <w:top w:val="single" w:sz="4" w:space="0" w:color="auto"/>
              <w:bottom w:val="single" w:sz="4" w:space="0" w:color="auto"/>
            </w:tcBorders>
            <w:vAlign w:val="center"/>
          </w:tcPr>
          <w:p w14:paraId="6AC47CC1" w14:textId="77777777" w:rsidR="00C67018" w:rsidRPr="00C67018" w:rsidRDefault="00C67018" w:rsidP="00C67018">
            <w:pPr>
              <w:rPr>
                <w:sz w:val="20"/>
                <w:szCs w:val="20"/>
                <w:lang w:val="en-US"/>
              </w:rPr>
            </w:pPr>
            <w:r w:rsidRPr="00C67018">
              <w:rPr>
                <w:sz w:val="20"/>
                <w:szCs w:val="20"/>
                <w:lang w:val="en-US"/>
              </w:rPr>
              <w:t>IE03A</w:t>
            </w:r>
          </w:p>
          <w:p w14:paraId="0EF2E6F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D8F3AB5" w14:textId="25704D1C" w:rsidR="00C67018" w:rsidRPr="00C67018" w:rsidRDefault="00C67018" w:rsidP="00705151">
            <w:pPr>
              <w:adjustRightInd w:val="0"/>
              <w:rPr>
                <w:rFonts w:ascii="Times New Roman CYR" w:hAnsi="Times New Roman CYR" w:cs="Times New Roman CYR"/>
                <w:sz w:val="20"/>
                <w:szCs w:val="20"/>
              </w:rPr>
            </w:pPr>
            <w:r w:rsidRPr="00C67018">
              <w:rPr>
                <w:sz w:val="20"/>
                <w:szCs w:val="20"/>
              </w:rPr>
              <w:t>Efectuarea probei de etanseitate la presiune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5ACC1808"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62C2C26C" w14:textId="77777777" w:rsidR="00C67018" w:rsidRPr="00C67018" w:rsidRDefault="00C67018" w:rsidP="00C67018">
            <w:pPr>
              <w:jc w:val="center"/>
              <w:rPr>
                <w:sz w:val="20"/>
                <w:szCs w:val="20"/>
              </w:rPr>
            </w:pPr>
            <w:r w:rsidRPr="00C67018">
              <w:rPr>
                <w:sz w:val="20"/>
                <w:szCs w:val="20"/>
              </w:rPr>
              <w:t>39,00</w:t>
            </w:r>
          </w:p>
        </w:tc>
      </w:tr>
      <w:tr w:rsidR="00C67018" w:rsidRPr="00C67018" w14:paraId="74B0D4CF" w14:textId="77777777" w:rsidTr="00C67018">
        <w:tc>
          <w:tcPr>
            <w:tcW w:w="709" w:type="dxa"/>
            <w:tcBorders>
              <w:top w:val="nil"/>
              <w:left w:val="single" w:sz="6" w:space="0" w:color="auto"/>
              <w:bottom w:val="nil"/>
              <w:right w:val="nil"/>
            </w:tcBorders>
          </w:tcPr>
          <w:p w14:paraId="56FC373A"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24DF950C"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489843BB" w14:textId="77CD98EA" w:rsidR="00C67018" w:rsidRPr="00C67018" w:rsidRDefault="00C67018" w:rsidP="00705151">
            <w:pPr>
              <w:rPr>
                <w:b/>
                <w:bCs/>
                <w:sz w:val="20"/>
                <w:szCs w:val="20"/>
                <w:lang w:val="en-US"/>
              </w:rPr>
            </w:pPr>
            <w:r w:rsidRPr="00C67018">
              <w:rPr>
                <w:b/>
                <w:bCs/>
                <w:sz w:val="20"/>
                <w:szCs w:val="20"/>
                <w:lang w:val="en-US"/>
              </w:rPr>
              <w:t xml:space="preserve">Capitolul 1.11. Lucrari sanitare </w:t>
            </w:r>
          </w:p>
        </w:tc>
        <w:tc>
          <w:tcPr>
            <w:tcW w:w="1560" w:type="dxa"/>
            <w:tcBorders>
              <w:top w:val="nil"/>
              <w:left w:val="single" w:sz="6" w:space="0" w:color="auto"/>
              <w:bottom w:val="nil"/>
              <w:right w:val="nil"/>
            </w:tcBorders>
          </w:tcPr>
          <w:p w14:paraId="146B2A1D"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6E3B5175" w14:textId="77777777" w:rsidR="00C67018" w:rsidRPr="00C67018" w:rsidRDefault="00C67018" w:rsidP="00C67018">
            <w:pPr>
              <w:rPr>
                <w:sz w:val="20"/>
                <w:szCs w:val="20"/>
                <w:lang w:val="en-US"/>
              </w:rPr>
            </w:pPr>
          </w:p>
        </w:tc>
      </w:tr>
      <w:tr w:rsidR="00C67018" w:rsidRPr="00C67018" w14:paraId="2B59B22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10B33" w14:textId="77777777" w:rsidR="00C67018" w:rsidRPr="00C67018" w:rsidRDefault="00C67018" w:rsidP="00C67018">
            <w:pPr>
              <w:rPr>
                <w:sz w:val="20"/>
                <w:szCs w:val="20"/>
              </w:rPr>
            </w:pPr>
            <w:r w:rsidRPr="00C67018">
              <w:rPr>
                <w:sz w:val="20"/>
                <w:szCs w:val="20"/>
              </w:rPr>
              <w:t>211</w:t>
            </w:r>
          </w:p>
        </w:tc>
        <w:tc>
          <w:tcPr>
            <w:tcW w:w="1701" w:type="dxa"/>
            <w:tcBorders>
              <w:top w:val="single" w:sz="4" w:space="0" w:color="auto"/>
              <w:bottom w:val="single" w:sz="4" w:space="0" w:color="auto"/>
            </w:tcBorders>
            <w:vAlign w:val="center"/>
          </w:tcPr>
          <w:p w14:paraId="5A77830F" w14:textId="77777777" w:rsidR="00C67018" w:rsidRPr="00C67018" w:rsidRDefault="00C67018" w:rsidP="00C67018">
            <w:pPr>
              <w:rPr>
                <w:sz w:val="20"/>
                <w:szCs w:val="20"/>
                <w:lang w:val="en-US"/>
              </w:rPr>
            </w:pPr>
            <w:r w:rsidRPr="00C67018">
              <w:rPr>
                <w:sz w:val="20"/>
                <w:szCs w:val="20"/>
                <w:lang w:val="en-US"/>
              </w:rPr>
              <w:t>RpCU05D1</w:t>
            </w:r>
          </w:p>
          <w:p w14:paraId="35EBC6F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B95EDD9" w14:textId="335FA870" w:rsidR="00C67018" w:rsidRPr="00C67018" w:rsidRDefault="00C67018" w:rsidP="00705151">
            <w:pPr>
              <w:adjustRightInd w:val="0"/>
              <w:rPr>
                <w:rFonts w:ascii="Times New Roman CYR" w:hAnsi="Times New Roman CYR" w:cs="Times New Roman CYR"/>
                <w:sz w:val="20"/>
                <w:szCs w:val="20"/>
              </w:rPr>
            </w:pPr>
            <w:r w:rsidRPr="00C67018">
              <w:rPr>
                <w:sz w:val="20"/>
                <w:szCs w:val="20"/>
              </w:rPr>
              <w:t>Executarea strapungerilor pentru conducte sau tiranti in pereti din zidarie de caramida, de 16 - 25 cm grosime, pentru executarea strapungerilor mecanizat</w:t>
            </w:r>
          </w:p>
        </w:tc>
        <w:tc>
          <w:tcPr>
            <w:tcW w:w="1560" w:type="dxa"/>
            <w:tcBorders>
              <w:top w:val="single" w:sz="4" w:space="0" w:color="auto"/>
              <w:bottom w:val="single" w:sz="4" w:space="0" w:color="auto"/>
            </w:tcBorders>
            <w:vAlign w:val="center"/>
          </w:tcPr>
          <w:p w14:paraId="31D26A7C"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04BE9EA" w14:textId="77777777" w:rsidR="00C67018" w:rsidRPr="00C67018" w:rsidRDefault="00C67018" w:rsidP="00C67018">
            <w:pPr>
              <w:jc w:val="center"/>
              <w:rPr>
                <w:sz w:val="20"/>
                <w:szCs w:val="20"/>
              </w:rPr>
            </w:pPr>
            <w:r w:rsidRPr="00C67018">
              <w:rPr>
                <w:sz w:val="20"/>
                <w:szCs w:val="20"/>
              </w:rPr>
              <w:t>4,00</w:t>
            </w:r>
          </w:p>
        </w:tc>
      </w:tr>
      <w:tr w:rsidR="00C67018" w:rsidRPr="00C67018" w14:paraId="6D71203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4CE59" w14:textId="77777777" w:rsidR="00C67018" w:rsidRPr="00C67018" w:rsidRDefault="00C67018" w:rsidP="00C67018">
            <w:pPr>
              <w:rPr>
                <w:sz w:val="20"/>
                <w:szCs w:val="20"/>
              </w:rPr>
            </w:pPr>
            <w:r w:rsidRPr="00C67018">
              <w:rPr>
                <w:sz w:val="20"/>
                <w:szCs w:val="20"/>
              </w:rPr>
              <w:t xml:space="preserve"> 212</w:t>
            </w:r>
          </w:p>
        </w:tc>
        <w:tc>
          <w:tcPr>
            <w:tcW w:w="1701" w:type="dxa"/>
            <w:tcBorders>
              <w:top w:val="single" w:sz="4" w:space="0" w:color="auto"/>
              <w:bottom w:val="single" w:sz="4" w:space="0" w:color="auto"/>
            </w:tcBorders>
            <w:vAlign w:val="center"/>
          </w:tcPr>
          <w:p w14:paraId="583D050C" w14:textId="77777777" w:rsidR="00C67018" w:rsidRPr="00C67018" w:rsidRDefault="00C67018" w:rsidP="00C67018">
            <w:pPr>
              <w:rPr>
                <w:sz w:val="20"/>
                <w:szCs w:val="20"/>
                <w:lang w:val="en-US"/>
              </w:rPr>
            </w:pPr>
            <w:r w:rsidRPr="00C67018">
              <w:rPr>
                <w:sz w:val="20"/>
                <w:szCs w:val="20"/>
                <w:lang w:val="en-US"/>
              </w:rPr>
              <w:t>RpCU07B</w:t>
            </w:r>
          </w:p>
          <w:p w14:paraId="37F7799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0FC076B" w14:textId="17B9AACB" w:rsidR="00C67018" w:rsidRPr="00C67018" w:rsidRDefault="00C67018" w:rsidP="006C26FE">
            <w:pPr>
              <w:adjustRightInd w:val="0"/>
              <w:rPr>
                <w:rFonts w:ascii="Times New Roman CYR" w:hAnsi="Times New Roman CYR" w:cs="Times New Roman CYR"/>
                <w:sz w:val="20"/>
                <w:szCs w:val="20"/>
              </w:rPr>
            </w:pPr>
            <w:r w:rsidRPr="00C67018">
              <w:rPr>
                <w:sz w:val="20"/>
                <w:szCs w:val="20"/>
              </w:rPr>
              <w:t>Matarea golurilor in pereti, cu mortar de ciment-var, dupa instalatii sau consolidari</w:t>
            </w:r>
          </w:p>
        </w:tc>
        <w:tc>
          <w:tcPr>
            <w:tcW w:w="1560" w:type="dxa"/>
            <w:tcBorders>
              <w:top w:val="single" w:sz="4" w:space="0" w:color="auto"/>
              <w:bottom w:val="single" w:sz="4" w:space="0" w:color="auto"/>
            </w:tcBorders>
            <w:vAlign w:val="center"/>
          </w:tcPr>
          <w:p w14:paraId="4FB56E16"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E4D1024" w14:textId="77777777" w:rsidR="00C67018" w:rsidRPr="00C67018" w:rsidRDefault="00C67018" w:rsidP="00C67018">
            <w:pPr>
              <w:jc w:val="center"/>
              <w:rPr>
                <w:sz w:val="20"/>
                <w:szCs w:val="20"/>
              </w:rPr>
            </w:pPr>
            <w:r w:rsidRPr="00C67018">
              <w:rPr>
                <w:sz w:val="20"/>
                <w:szCs w:val="20"/>
              </w:rPr>
              <w:t>4,00</w:t>
            </w:r>
          </w:p>
        </w:tc>
      </w:tr>
      <w:tr w:rsidR="00C67018" w:rsidRPr="00C67018" w14:paraId="6903E27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EE2152" w14:textId="77777777" w:rsidR="00C67018" w:rsidRPr="00C67018" w:rsidRDefault="00C67018" w:rsidP="00C67018">
            <w:pPr>
              <w:rPr>
                <w:sz w:val="20"/>
                <w:szCs w:val="20"/>
              </w:rPr>
            </w:pPr>
            <w:r w:rsidRPr="00C67018">
              <w:rPr>
                <w:sz w:val="20"/>
                <w:szCs w:val="20"/>
              </w:rPr>
              <w:t xml:space="preserve"> 213</w:t>
            </w:r>
          </w:p>
        </w:tc>
        <w:tc>
          <w:tcPr>
            <w:tcW w:w="1701" w:type="dxa"/>
            <w:tcBorders>
              <w:top w:val="single" w:sz="4" w:space="0" w:color="auto"/>
              <w:bottom w:val="single" w:sz="4" w:space="0" w:color="auto"/>
            </w:tcBorders>
            <w:vAlign w:val="center"/>
          </w:tcPr>
          <w:p w14:paraId="732730AE" w14:textId="6E82A12D" w:rsidR="00C67018" w:rsidRPr="00C67018" w:rsidRDefault="00C67018" w:rsidP="00705151">
            <w:pPr>
              <w:rPr>
                <w:sz w:val="20"/>
                <w:szCs w:val="20"/>
              </w:rPr>
            </w:pPr>
            <w:r w:rsidRPr="00C67018">
              <w:rPr>
                <w:sz w:val="20"/>
                <w:szCs w:val="20"/>
                <w:lang w:val="en-US"/>
              </w:rPr>
              <w:t>RpIA48A</w:t>
            </w:r>
          </w:p>
        </w:tc>
        <w:tc>
          <w:tcPr>
            <w:tcW w:w="4961" w:type="dxa"/>
            <w:tcBorders>
              <w:top w:val="single" w:sz="4" w:space="0" w:color="auto"/>
              <w:bottom w:val="single" w:sz="4" w:space="0" w:color="auto"/>
            </w:tcBorders>
            <w:vAlign w:val="center"/>
          </w:tcPr>
          <w:p w14:paraId="698F76B5" w14:textId="246E37CE"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boilerului cu capacitatea de pina la 500 l</w:t>
            </w:r>
          </w:p>
        </w:tc>
        <w:tc>
          <w:tcPr>
            <w:tcW w:w="1560" w:type="dxa"/>
            <w:tcBorders>
              <w:top w:val="single" w:sz="4" w:space="0" w:color="auto"/>
              <w:bottom w:val="single" w:sz="4" w:space="0" w:color="auto"/>
            </w:tcBorders>
            <w:vAlign w:val="center"/>
          </w:tcPr>
          <w:p w14:paraId="3FC9E1B5"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EE4C26F" w14:textId="77777777" w:rsidR="00C67018" w:rsidRPr="00C67018" w:rsidRDefault="00C67018" w:rsidP="00C67018">
            <w:pPr>
              <w:jc w:val="center"/>
              <w:rPr>
                <w:sz w:val="20"/>
                <w:szCs w:val="20"/>
              </w:rPr>
            </w:pPr>
            <w:r w:rsidRPr="00C67018">
              <w:rPr>
                <w:sz w:val="20"/>
                <w:szCs w:val="20"/>
              </w:rPr>
              <w:t>1,00</w:t>
            </w:r>
          </w:p>
        </w:tc>
      </w:tr>
      <w:tr w:rsidR="00C67018" w:rsidRPr="00C67018" w14:paraId="62AC59E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37CF1" w14:textId="77777777" w:rsidR="00C67018" w:rsidRPr="00C67018" w:rsidRDefault="00C67018" w:rsidP="00C67018">
            <w:pPr>
              <w:rPr>
                <w:sz w:val="20"/>
                <w:szCs w:val="20"/>
              </w:rPr>
            </w:pPr>
            <w:r w:rsidRPr="00C67018">
              <w:rPr>
                <w:sz w:val="20"/>
                <w:szCs w:val="20"/>
              </w:rPr>
              <w:t xml:space="preserve"> 214</w:t>
            </w:r>
          </w:p>
        </w:tc>
        <w:tc>
          <w:tcPr>
            <w:tcW w:w="1701" w:type="dxa"/>
            <w:tcBorders>
              <w:top w:val="single" w:sz="4" w:space="0" w:color="auto"/>
              <w:bottom w:val="single" w:sz="4" w:space="0" w:color="auto"/>
            </w:tcBorders>
            <w:vAlign w:val="center"/>
          </w:tcPr>
          <w:p w14:paraId="74C97517" w14:textId="0FEF6858" w:rsidR="00C67018" w:rsidRPr="00C67018" w:rsidRDefault="00C67018" w:rsidP="00705151">
            <w:pPr>
              <w:rPr>
                <w:sz w:val="20"/>
                <w:szCs w:val="20"/>
              </w:rPr>
            </w:pPr>
            <w:r w:rsidRPr="00C67018">
              <w:rPr>
                <w:sz w:val="20"/>
                <w:szCs w:val="20"/>
                <w:lang w:val="en-US"/>
              </w:rPr>
              <w:t>RpSC05A</w:t>
            </w:r>
          </w:p>
        </w:tc>
        <w:tc>
          <w:tcPr>
            <w:tcW w:w="4961" w:type="dxa"/>
            <w:tcBorders>
              <w:top w:val="single" w:sz="4" w:space="0" w:color="auto"/>
              <w:bottom w:val="single" w:sz="4" w:space="0" w:color="auto"/>
            </w:tcBorders>
            <w:vAlign w:val="center"/>
          </w:tcPr>
          <w:p w14:paraId="184AF57F" w14:textId="57C0865C"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unui lavoar de faianta, inclusiv accesoriile</w:t>
            </w:r>
          </w:p>
        </w:tc>
        <w:tc>
          <w:tcPr>
            <w:tcW w:w="1560" w:type="dxa"/>
            <w:tcBorders>
              <w:top w:val="single" w:sz="4" w:space="0" w:color="auto"/>
              <w:bottom w:val="single" w:sz="4" w:space="0" w:color="auto"/>
            </w:tcBorders>
            <w:vAlign w:val="center"/>
          </w:tcPr>
          <w:p w14:paraId="0EB8C9CE"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2228DF2" w14:textId="77777777" w:rsidR="00C67018" w:rsidRPr="00C67018" w:rsidRDefault="00C67018" w:rsidP="00C67018">
            <w:pPr>
              <w:jc w:val="center"/>
              <w:rPr>
                <w:sz w:val="20"/>
                <w:szCs w:val="20"/>
              </w:rPr>
            </w:pPr>
            <w:r w:rsidRPr="00C67018">
              <w:rPr>
                <w:sz w:val="20"/>
                <w:szCs w:val="20"/>
              </w:rPr>
              <w:t>2,00</w:t>
            </w:r>
          </w:p>
        </w:tc>
      </w:tr>
      <w:tr w:rsidR="00C67018" w:rsidRPr="00C67018" w14:paraId="5E89996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01B65B" w14:textId="77777777" w:rsidR="00C67018" w:rsidRPr="00C67018" w:rsidRDefault="00C67018" w:rsidP="00C67018">
            <w:pPr>
              <w:rPr>
                <w:sz w:val="20"/>
                <w:szCs w:val="20"/>
              </w:rPr>
            </w:pPr>
            <w:r w:rsidRPr="00C67018">
              <w:rPr>
                <w:sz w:val="20"/>
                <w:szCs w:val="20"/>
              </w:rPr>
              <w:t xml:space="preserve"> 215</w:t>
            </w:r>
          </w:p>
        </w:tc>
        <w:tc>
          <w:tcPr>
            <w:tcW w:w="1701" w:type="dxa"/>
            <w:tcBorders>
              <w:top w:val="single" w:sz="4" w:space="0" w:color="auto"/>
              <w:bottom w:val="single" w:sz="4" w:space="0" w:color="auto"/>
            </w:tcBorders>
            <w:vAlign w:val="center"/>
          </w:tcPr>
          <w:p w14:paraId="7EE9DDE2" w14:textId="1864F987" w:rsidR="00C67018" w:rsidRPr="00C67018" w:rsidRDefault="00C67018" w:rsidP="00705151">
            <w:pPr>
              <w:rPr>
                <w:sz w:val="20"/>
                <w:szCs w:val="20"/>
              </w:rPr>
            </w:pPr>
            <w:r w:rsidRPr="00C67018">
              <w:rPr>
                <w:sz w:val="20"/>
                <w:szCs w:val="20"/>
                <w:lang w:val="en-US"/>
              </w:rPr>
              <w:t>RpSD03A</w:t>
            </w:r>
          </w:p>
        </w:tc>
        <w:tc>
          <w:tcPr>
            <w:tcW w:w="4961" w:type="dxa"/>
            <w:tcBorders>
              <w:top w:val="single" w:sz="4" w:space="0" w:color="auto"/>
              <w:bottom w:val="single" w:sz="4" w:space="0" w:color="auto"/>
            </w:tcBorders>
            <w:vAlign w:val="center"/>
          </w:tcPr>
          <w:p w14:paraId="1F92FBD4" w14:textId="74C57FB0"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unei baterii stative, avind diametru de 1/2"</w:t>
            </w:r>
          </w:p>
        </w:tc>
        <w:tc>
          <w:tcPr>
            <w:tcW w:w="1560" w:type="dxa"/>
            <w:tcBorders>
              <w:top w:val="single" w:sz="4" w:space="0" w:color="auto"/>
              <w:bottom w:val="single" w:sz="4" w:space="0" w:color="auto"/>
            </w:tcBorders>
            <w:vAlign w:val="center"/>
          </w:tcPr>
          <w:p w14:paraId="64D3B786"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93482C5" w14:textId="77777777" w:rsidR="00C67018" w:rsidRPr="00C67018" w:rsidRDefault="00C67018" w:rsidP="00C67018">
            <w:pPr>
              <w:jc w:val="center"/>
              <w:rPr>
                <w:sz w:val="20"/>
                <w:szCs w:val="20"/>
              </w:rPr>
            </w:pPr>
            <w:r w:rsidRPr="00C67018">
              <w:rPr>
                <w:sz w:val="20"/>
                <w:szCs w:val="20"/>
              </w:rPr>
              <w:t>2,00</w:t>
            </w:r>
          </w:p>
        </w:tc>
      </w:tr>
      <w:tr w:rsidR="00C67018" w:rsidRPr="00C67018" w14:paraId="6C784F0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CEFC74" w14:textId="77777777" w:rsidR="00C67018" w:rsidRPr="00C67018" w:rsidRDefault="00C67018" w:rsidP="00C67018">
            <w:pPr>
              <w:rPr>
                <w:sz w:val="20"/>
                <w:szCs w:val="20"/>
              </w:rPr>
            </w:pPr>
            <w:r w:rsidRPr="00C67018">
              <w:rPr>
                <w:sz w:val="20"/>
                <w:szCs w:val="20"/>
              </w:rPr>
              <w:t xml:space="preserve"> 216</w:t>
            </w:r>
          </w:p>
        </w:tc>
        <w:tc>
          <w:tcPr>
            <w:tcW w:w="1701" w:type="dxa"/>
            <w:tcBorders>
              <w:top w:val="single" w:sz="4" w:space="0" w:color="auto"/>
              <w:bottom w:val="single" w:sz="4" w:space="0" w:color="auto"/>
            </w:tcBorders>
            <w:vAlign w:val="center"/>
          </w:tcPr>
          <w:p w14:paraId="22B7C788" w14:textId="77777777" w:rsidR="00C67018" w:rsidRPr="00C67018" w:rsidRDefault="00C67018" w:rsidP="00C67018">
            <w:pPr>
              <w:rPr>
                <w:sz w:val="20"/>
                <w:szCs w:val="20"/>
                <w:lang w:val="en-US"/>
              </w:rPr>
            </w:pPr>
            <w:r w:rsidRPr="00C67018">
              <w:rPr>
                <w:sz w:val="20"/>
                <w:szCs w:val="20"/>
                <w:lang w:val="en-US"/>
              </w:rPr>
              <w:t>RpSB01A</w:t>
            </w:r>
          </w:p>
          <w:p w14:paraId="7F6E7AA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C175A5D" w14:textId="6354ABDE"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46F26346"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5BD744D4" w14:textId="77777777" w:rsidR="00C67018" w:rsidRPr="00C67018" w:rsidRDefault="00C67018" w:rsidP="00C67018">
            <w:pPr>
              <w:jc w:val="center"/>
              <w:rPr>
                <w:sz w:val="20"/>
                <w:szCs w:val="20"/>
              </w:rPr>
            </w:pPr>
            <w:r w:rsidRPr="00C67018">
              <w:rPr>
                <w:sz w:val="20"/>
                <w:szCs w:val="20"/>
              </w:rPr>
              <w:t>10,50</w:t>
            </w:r>
          </w:p>
        </w:tc>
      </w:tr>
      <w:tr w:rsidR="00C67018" w:rsidRPr="00C67018" w14:paraId="2C974F5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CD3D3" w14:textId="77777777" w:rsidR="00C67018" w:rsidRPr="00C67018" w:rsidRDefault="00C67018" w:rsidP="00C67018">
            <w:pPr>
              <w:rPr>
                <w:sz w:val="20"/>
                <w:szCs w:val="20"/>
              </w:rPr>
            </w:pPr>
            <w:r w:rsidRPr="00C67018">
              <w:rPr>
                <w:sz w:val="20"/>
                <w:szCs w:val="20"/>
              </w:rPr>
              <w:t xml:space="preserve"> 217</w:t>
            </w:r>
          </w:p>
        </w:tc>
        <w:tc>
          <w:tcPr>
            <w:tcW w:w="1701" w:type="dxa"/>
            <w:tcBorders>
              <w:top w:val="single" w:sz="4" w:space="0" w:color="auto"/>
              <w:bottom w:val="single" w:sz="4" w:space="0" w:color="auto"/>
            </w:tcBorders>
            <w:vAlign w:val="center"/>
          </w:tcPr>
          <w:p w14:paraId="75D73179" w14:textId="77777777" w:rsidR="00C67018" w:rsidRPr="00C67018" w:rsidRDefault="00C67018" w:rsidP="00C67018">
            <w:pPr>
              <w:rPr>
                <w:sz w:val="20"/>
                <w:szCs w:val="20"/>
                <w:lang w:val="en-US"/>
              </w:rPr>
            </w:pPr>
            <w:r w:rsidRPr="00C67018">
              <w:rPr>
                <w:sz w:val="20"/>
                <w:szCs w:val="20"/>
                <w:lang w:val="en-US"/>
              </w:rPr>
              <w:t>SB08C</w:t>
            </w:r>
          </w:p>
          <w:p w14:paraId="5B91D76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8663978" w14:textId="47F028A9" w:rsidR="00C67018" w:rsidRPr="00C67018" w:rsidRDefault="00C67018" w:rsidP="00705151">
            <w:pPr>
              <w:adjustRightInd w:val="0"/>
              <w:rPr>
                <w:rFonts w:ascii="Times New Roman CYR" w:hAnsi="Times New Roman CYR" w:cs="Times New Roman CYR"/>
                <w:sz w:val="20"/>
                <w:szCs w:val="20"/>
              </w:rPr>
            </w:pPr>
            <w:r w:rsidRPr="00C67018">
              <w:rPr>
                <w:sz w:val="20"/>
                <w:szCs w:val="20"/>
              </w:rP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74B772E7"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3CBFFE9B" w14:textId="77777777" w:rsidR="00C67018" w:rsidRPr="00C67018" w:rsidRDefault="00C67018" w:rsidP="00C67018">
            <w:pPr>
              <w:jc w:val="center"/>
              <w:rPr>
                <w:sz w:val="20"/>
                <w:szCs w:val="20"/>
              </w:rPr>
            </w:pPr>
            <w:r w:rsidRPr="00C67018">
              <w:rPr>
                <w:sz w:val="20"/>
                <w:szCs w:val="20"/>
              </w:rPr>
              <w:t>16,80</w:t>
            </w:r>
          </w:p>
        </w:tc>
      </w:tr>
      <w:tr w:rsidR="00C67018" w:rsidRPr="00C67018" w14:paraId="6A42234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C4819" w14:textId="77777777" w:rsidR="00C67018" w:rsidRPr="00C67018" w:rsidRDefault="00C67018" w:rsidP="00C67018">
            <w:pPr>
              <w:rPr>
                <w:sz w:val="20"/>
                <w:szCs w:val="20"/>
              </w:rPr>
            </w:pPr>
            <w:r w:rsidRPr="00C67018">
              <w:rPr>
                <w:sz w:val="20"/>
                <w:szCs w:val="20"/>
              </w:rPr>
              <w:t xml:space="preserve"> 218</w:t>
            </w:r>
          </w:p>
        </w:tc>
        <w:tc>
          <w:tcPr>
            <w:tcW w:w="1701" w:type="dxa"/>
            <w:tcBorders>
              <w:top w:val="single" w:sz="4" w:space="0" w:color="auto"/>
              <w:bottom w:val="single" w:sz="4" w:space="0" w:color="auto"/>
            </w:tcBorders>
            <w:vAlign w:val="center"/>
          </w:tcPr>
          <w:p w14:paraId="0EF6D275" w14:textId="77777777" w:rsidR="00C67018" w:rsidRPr="00C67018" w:rsidRDefault="00C67018" w:rsidP="00C67018">
            <w:pPr>
              <w:rPr>
                <w:sz w:val="20"/>
                <w:szCs w:val="20"/>
                <w:lang w:val="en-US"/>
              </w:rPr>
            </w:pPr>
            <w:r w:rsidRPr="00C67018">
              <w:rPr>
                <w:sz w:val="20"/>
                <w:szCs w:val="20"/>
                <w:lang w:val="en-US"/>
              </w:rPr>
              <w:t>SB09C</w:t>
            </w:r>
          </w:p>
          <w:p w14:paraId="2DF4912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DFCAFA7" w14:textId="5A88AA0A" w:rsidR="00C67018" w:rsidRPr="00C67018" w:rsidRDefault="00C67018" w:rsidP="00705151">
            <w:pPr>
              <w:adjustRightInd w:val="0"/>
              <w:rPr>
                <w:rFonts w:ascii="Times New Roman CYR" w:hAnsi="Times New Roman CYR" w:cs="Times New Roman CYR"/>
                <w:sz w:val="20"/>
                <w:szCs w:val="20"/>
              </w:rPr>
            </w:pPr>
            <w:r w:rsidRPr="00C67018">
              <w:rPr>
                <w:sz w:val="20"/>
                <w:szCs w:val="20"/>
              </w:rP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61EB9FB7"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75B07AC" w14:textId="77777777" w:rsidR="00C67018" w:rsidRPr="00C67018" w:rsidRDefault="00C67018" w:rsidP="00C67018">
            <w:pPr>
              <w:jc w:val="center"/>
              <w:rPr>
                <w:sz w:val="20"/>
                <w:szCs w:val="20"/>
              </w:rPr>
            </w:pPr>
            <w:r w:rsidRPr="00C67018">
              <w:rPr>
                <w:sz w:val="20"/>
                <w:szCs w:val="20"/>
              </w:rPr>
              <w:t>8,00</w:t>
            </w:r>
          </w:p>
        </w:tc>
      </w:tr>
      <w:tr w:rsidR="00C67018" w:rsidRPr="00C67018" w14:paraId="0ADDD6C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14EAA" w14:textId="77777777" w:rsidR="00C67018" w:rsidRPr="00C67018" w:rsidRDefault="00C67018" w:rsidP="00C67018">
            <w:pPr>
              <w:rPr>
                <w:sz w:val="20"/>
                <w:szCs w:val="20"/>
              </w:rPr>
            </w:pPr>
            <w:r w:rsidRPr="00C67018">
              <w:rPr>
                <w:sz w:val="20"/>
                <w:szCs w:val="20"/>
              </w:rPr>
              <w:t xml:space="preserve"> 219</w:t>
            </w:r>
          </w:p>
        </w:tc>
        <w:tc>
          <w:tcPr>
            <w:tcW w:w="1701" w:type="dxa"/>
            <w:tcBorders>
              <w:top w:val="single" w:sz="4" w:space="0" w:color="auto"/>
              <w:bottom w:val="single" w:sz="4" w:space="0" w:color="auto"/>
            </w:tcBorders>
            <w:vAlign w:val="center"/>
          </w:tcPr>
          <w:p w14:paraId="784395BD" w14:textId="77777777" w:rsidR="00C67018" w:rsidRPr="00C67018" w:rsidRDefault="00C67018" w:rsidP="00C67018">
            <w:pPr>
              <w:rPr>
                <w:sz w:val="20"/>
                <w:szCs w:val="20"/>
                <w:lang w:val="en-US"/>
              </w:rPr>
            </w:pPr>
            <w:r w:rsidRPr="00C67018">
              <w:rPr>
                <w:sz w:val="20"/>
                <w:szCs w:val="20"/>
                <w:lang w:val="en-US"/>
              </w:rPr>
              <w:t>SA15B</w:t>
            </w:r>
          </w:p>
          <w:p w14:paraId="53D4668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1DEDBB" w14:textId="4FBE81DC" w:rsidR="00C67018" w:rsidRPr="00C67018" w:rsidRDefault="00C67018" w:rsidP="00705151">
            <w:pPr>
              <w:adjustRightInd w:val="0"/>
              <w:rPr>
                <w:rFonts w:ascii="Times New Roman CYR" w:hAnsi="Times New Roman CYR" w:cs="Times New Roman CYR"/>
                <w:sz w:val="20"/>
                <w:szCs w:val="20"/>
              </w:rPr>
            </w:pPr>
            <w:r w:rsidRPr="00C67018">
              <w:rPr>
                <w:sz w:val="20"/>
                <w:szCs w:val="20"/>
              </w:rP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7235CCB6"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14FB61A6" w14:textId="77777777" w:rsidR="00C67018" w:rsidRPr="00C67018" w:rsidRDefault="00C67018" w:rsidP="00C67018">
            <w:pPr>
              <w:jc w:val="center"/>
              <w:rPr>
                <w:sz w:val="20"/>
                <w:szCs w:val="20"/>
              </w:rPr>
            </w:pPr>
            <w:r w:rsidRPr="00C67018">
              <w:rPr>
                <w:sz w:val="20"/>
                <w:szCs w:val="20"/>
              </w:rPr>
              <w:t>25,20</w:t>
            </w:r>
          </w:p>
        </w:tc>
      </w:tr>
      <w:tr w:rsidR="00C67018" w:rsidRPr="00C67018" w14:paraId="1EA9E4F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54FFB" w14:textId="77777777" w:rsidR="00C67018" w:rsidRPr="00C67018" w:rsidRDefault="00C67018" w:rsidP="00C67018">
            <w:pPr>
              <w:rPr>
                <w:sz w:val="20"/>
                <w:szCs w:val="20"/>
              </w:rPr>
            </w:pPr>
            <w:r w:rsidRPr="00C67018">
              <w:rPr>
                <w:sz w:val="20"/>
                <w:szCs w:val="20"/>
              </w:rPr>
              <w:t xml:space="preserve"> 220</w:t>
            </w:r>
          </w:p>
        </w:tc>
        <w:tc>
          <w:tcPr>
            <w:tcW w:w="1701" w:type="dxa"/>
            <w:tcBorders>
              <w:top w:val="single" w:sz="4" w:space="0" w:color="auto"/>
              <w:bottom w:val="single" w:sz="4" w:space="0" w:color="auto"/>
            </w:tcBorders>
            <w:vAlign w:val="center"/>
          </w:tcPr>
          <w:p w14:paraId="445A3928" w14:textId="77777777" w:rsidR="00C67018" w:rsidRPr="00C67018" w:rsidRDefault="00C67018" w:rsidP="00C67018">
            <w:pPr>
              <w:rPr>
                <w:sz w:val="20"/>
                <w:szCs w:val="20"/>
                <w:lang w:val="en-US"/>
              </w:rPr>
            </w:pPr>
            <w:r w:rsidRPr="00C67018">
              <w:rPr>
                <w:sz w:val="20"/>
                <w:szCs w:val="20"/>
                <w:lang w:val="en-US"/>
              </w:rPr>
              <w:t>SC04C</w:t>
            </w:r>
          </w:p>
          <w:p w14:paraId="544F9FC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0347092" w14:textId="690068B9" w:rsidR="00C67018" w:rsidRPr="00C67018" w:rsidRDefault="00C67018" w:rsidP="00705151">
            <w:pPr>
              <w:adjustRightInd w:val="0"/>
              <w:rPr>
                <w:rFonts w:ascii="Times New Roman CYR" w:hAnsi="Times New Roman CYR" w:cs="Times New Roman CYR"/>
                <w:sz w:val="20"/>
                <w:szCs w:val="20"/>
              </w:rPr>
            </w:pPr>
            <w:r w:rsidRPr="00C67018">
              <w:rPr>
                <w:sz w:val="20"/>
                <w:szCs w:val="20"/>
              </w:rPr>
              <w:t>Lavoar din semiportelan, portelan sanitar etc. inclusiv pentru  handicapati, avind teava de scurgere din material plastic, montat pe piedestal</w:t>
            </w:r>
          </w:p>
        </w:tc>
        <w:tc>
          <w:tcPr>
            <w:tcW w:w="1560" w:type="dxa"/>
            <w:tcBorders>
              <w:top w:val="single" w:sz="4" w:space="0" w:color="auto"/>
              <w:bottom w:val="single" w:sz="4" w:space="0" w:color="auto"/>
            </w:tcBorders>
            <w:vAlign w:val="center"/>
          </w:tcPr>
          <w:p w14:paraId="46CF4856"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916E708" w14:textId="77777777" w:rsidR="00C67018" w:rsidRPr="00C67018" w:rsidRDefault="00C67018" w:rsidP="00C67018">
            <w:pPr>
              <w:jc w:val="center"/>
              <w:rPr>
                <w:sz w:val="20"/>
                <w:szCs w:val="20"/>
              </w:rPr>
            </w:pPr>
            <w:r w:rsidRPr="00C67018">
              <w:rPr>
                <w:sz w:val="20"/>
                <w:szCs w:val="20"/>
              </w:rPr>
              <w:t>3,00</w:t>
            </w:r>
          </w:p>
        </w:tc>
      </w:tr>
      <w:tr w:rsidR="00C67018" w:rsidRPr="00C67018" w14:paraId="1016F21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0AC84" w14:textId="77777777" w:rsidR="00C67018" w:rsidRPr="00C67018" w:rsidRDefault="00C67018" w:rsidP="00C67018">
            <w:pPr>
              <w:rPr>
                <w:sz w:val="20"/>
                <w:szCs w:val="20"/>
              </w:rPr>
            </w:pPr>
            <w:r w:rsidRPr="00C67018">
              <w:rPr>
                <w:sz w:val="20"/>
                <w:szCs w:val="20"/>
              </w:rPr>
              <w:t xml:space="preserve"> 221</w:t>
            </w:r>
          </w:p>
        </w:tc>
        <w:tc>
          <w:tcPr>
            <w:tcW w:w="1701" w:type="dxa"/>
            <w:tcBorders>
              <w:top w:val="single" w:sz="4" w:space="0" w:color="auto"/>
              <w:bottom w:val="single" w:sz="4" w:space="0" w:color="auto"/>
            </w:tcBorders>
            <w:vAlign w:val="center"/>
          </w:tcPr>
          <w:p w14:paraId="58A74248" w14:textId="77777777" w:rsidR="00C67018" w:rsidRPr="00C67018" w:rsidRDefault="00C67018" w:rsidP="00C67018">
            <w:pPr>
              <w:rPr>
                <w:sz w:val="20"/>
                <w:szCs w:val="20"/>
                <w:lang w:val="en-US"/>
              </w:rPr>
            </w:pPr>
            <w:r w:rsidRPr="00C67018">
              <w:rPr>
                <w:sz w:val="20"/>
                <w:szCs w:val="20"/>
                <w:lang w:val="en-US"/>
              </w:rPr>
              <w:t>SD04A</w:t>
            </w:r>
          </w:p>
          <w:p w14:paraId="23A6A79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5C1CF18" w14:textId="56CBF199" w:rsidR="00C67018" w:rsidRPr="00C67018" w:rsidRDefault="00C67018" w:rsidP="00705151">
            <w:pPr>
              <w:adjustRightInd w:val="0"/>
              <w:rPr>
                <w:rFonts w:ascii="Times New Roman CYR" w:hAnsi="Times New Roman CYR" w:cs="Times New Roman CYR"/>
                <w:sz w:val="20"/>
                <w:szCs w:val="20"/>
              </w:rPr>
            </w:pPr>
            <w:r w:rsidRPr="00C67018">
              <w:rPr>
                <w:sz w:val="20"/>
                <w:szCs w:val="20"/>
              </w:rPr>
              <w:t>Baterie amestecatoare cu brat basculant stativa pentru lavoar sau spalator, indiferent de modul de inchidere, inclusiv pentru handicapati, avind diametrul de 1/2"</w:t>
            </w:r>
          </w:p>
        </w:tc>
        <w:tc>
          <w:tcPr>
            <w:tcW w:w="1560" w:type="dxa"/>
            <w:tcBorders>
              <w:top w:val="single" w:sz="4" w:space="0" w:color="auto"/>
              <w:bottom w:val="single" w:sz="4" w:space="0" w:color="auto"/>
            </w:tcBorders>
            <w:vAlign w:val="center"/>
          </w:tcPr>
          <w:p w14:paraId="0732A38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CB8941D" w14:textId="77777777" w:rsidR="00C67018" w:rsidRPr="00C67018" w:rsidRDefault="00C67018" w:rsidP="00C67018">
            <w:pPr>
              <w:jc w:val="center"/>
              <w:rPr>
                <w:sz w:val="20"/>
                <w:szCs w:val="20"/>
              </w:rPr>
            </w:pPr>
            <w:r w:rsidRPr="00C67018">
              <w:rPr>
                <w:sz w:val="20"/>
                <w:szCs w:val="20"/>
              </w:rPr>
              <w:t>3,00</w:t>
            </w:r>
          </w:p>
        </w:tc>
      </w:tr>
      <w:tr w:rsidR="00C67018" w:rsidRPr="00C67018" w14:paraId="5118A50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2B9EB" w14:textId="77777777" w:rsidR="00C67018" w:rsidRPr="00C67018" w:rsidRDefault="00C67018" w:rsidP="00C67018">
            <w:pPr>
              <w:rPr>
                <w:sz w:val="20"/>
                <w:szCs w:val="20"/>
              </w:rPr>
            </w:pPr>
            <w:r w:rsidRPr="00C67018">
              <w:rPr>
                <w:sz w:val="20"/>
                <w:szCs w:val="20"/>
              </w:rPr>
              <w:t xml:space="preserve"> 222</w:t>
            </w:r>
          </w:p>
        </w:tc>
        <w:tc>
          <w:tcPr>
            <w:tcW w:w="1701" w:type="dxa"/>
            <w:tcBorders>
              <w:top w:val="single" w:sz="4" w:space="0" w:color="auto"/>
              <w:bottom w:val="single" w:sz="4" w:space="0" w:color="auto"/>
            </w:tcBorders>
            <w:vAlign w:val="center"/>
          </w:tcPr>
          <w:p w14:paraId="0FB34A7C" w14:textId="77777777" w:rsidR="00C67018" w:rsidRPr="00C67018" w:rsidRDefault="00C67018" w:rsidP="00C67018">
            <w:pPr>
              <w:rPr>
                <w:sz w:val="20"/>
                <w:szCs w:val="20"/>
                <w:lang w:val="en-US"/>
              </w:rPr>
            </w:pPr>
            <w:r w:rsidRPr="00C67018">
              <w:rPr>
                <w:sz w:val="20"/>
                <w:szCs w:val="20"/>
                <w:lang w:val="en-US"/>
              </w:rPr>
              <w:t>SE57A</w:t>
            </w:r>
          </w:p>
          <w:p w14:paraId="6C3D2FE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607A65D" w14:textId="12FFB3CA" w:rsidR="00C67018" w:rsidRPr="00C67018" w:rsidRDefault="00C67018" w:rsidP="00705151">
            <w:pPr>
              <w:adjustRightInd w:val="0"/>
              <w:rPr>
                <w:rFonts w:ascii="Times New Roman CYR" w:hAnsi="Times New Roman CYR" w:cs="Times New Roman CYR"/>
                <w:sz w:val="20"/>
                <w:szCs w:val="20"/>
              </w:rPr>
            </w:pPr>
            <w:r w:rsidRPr="00C67018">
              <w:rPr>
                <w:sz w:val="20"/>
                <w:szCs w:val="20"/>
              </w:rPr>
              <w:t>Preparator de apa calda menajera, functionind cu agent termic apa calda 70-90 grade C, avind capacitatea de pina la 1000l (Boiler - existent)</w:t>
            </w:r>
          </w:p>
        </w:tc>
        <w:tc>
          <w:tcPr>
            <w:tcW w:w="1560" w:type="dxa"/>
            <w:tcBorders>
              <w:top w:val="single" w:sz="4" w:space="0" w:color="auto"/>
              <w:bottom w:val="single" w:sz="4" w:space="0" w:color="auto"/>
            </w:tcBorders>
            <w:vAlign w:val="center"/>
          </w:tcPr>
          <w:p w14:paraId="7E860E8F"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7E96D72" w14:textId="77777777" w:rsidR="00C67018" w:rsidRPr="00C67018" w:rsidRDefault="00C67018" w:rsidP="00C67018">
            <w:pPr>
              <w:jc w:val="center"/>
              <w:rPr>
                <w:sz w:val="20"/>
                <w:szCs w:val="20"/>
              </w:rPr>
            </w:pPr>
            <w:r w:rsidRPr="00C67018">
              <w:rPr>
                <w:sz w:val="20"/>
                <w:szCs w:val="20"/>
              </w:rPr>
              <w:t>1,00</w:t>
            </w:r>
          </w:p>
        </w:tc>
      </w:tr>
      <w:tr w:rsidR="00C67018" w:rsidRPr="00C67018" w14:paraId="3C11841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FC5B3" w14:textId="77777777" w:rsidR="00C67018" w:rsidRPr="00C67018" w:rsidRDefault="00C67018" w:rsidP="00C67018">
            <w:pPr>
              <w:rPr>
                <w:sz w:val="20"/>
                <w:szCs w:val="20"/>
              </w:rPr>
            </w:pPr>
            <w:r w:rsidRPr="00C67018">
              <w:rPr>
                <w:sz w:val="20"/>
                <w:szCs w:val="20"/>
              </w:rPr>
              <w:t xml:space="preserve"> 223</w:t>
            </w:r>
          </w:p>
        </w:tc>
        <w:tc>
          <w:tcPr>
            <w:tcW w:w="1701" w:type="dxa"/>
            <w:tcBorders>
              <w:top w:val="single" w:sz="4" w:space="0" w:color="auto"/>
              <w:bottom w:val="single" w:sz="4" w:space="0" w:color="auto"/>
            </w:tcBorders>
            <w:vAlign w:val="center"/>
          </w:tcPr>
          <w:p w14:paraId="75D03ACB" w14:textId="77777777" w:rsidR="00C67018" w:rsidRPr="00C67018" w:rsidRDefault="00C67018" w:rsidP="00C67018">
            <w:pPr>
              <w:rPr>
                <w:sz w:val="20"/>
                <w:szCs w:val="20"/>
                <w:lang w:val="en-US"/>
              </w:rPr>
            </w:pPr>
            <w:r w:rsidRPr="00C67018">
              <w:rPr>
                <w:sz w:val="20"/>
                <w:szCs w:val="20"/>
                <w:lang w:val="en-US"/>
              </w:rPr>
              <w:t>SD19A</w:t>
            </w:r>
          </w:p>
          <w:p w14:paraId="506C649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257E87F" w14:textId="76A0F85D" w:rsidR="00C67018" w:rsidRPr="00C67018" w:rsidRDefault="00C67018" w:rsidP="00705151">
            <w:pPr>
              <w:adjustRightInd w:val="0"/>
              <w:rPr>
                <w:rFonts w:ascii="Times New Roman CYR" w:hAnsi="Times New Roman CYR" w:cs="Times New Roman CYR"/>
                <w:sz w:val="20"/>
                <w:szCs w:val="20"/>
              </w:rPr>
            </w:pPr>
            <w:r w:rsidRPr="00C67018">
              <w:rPr>
                <w:sz w:val="20"/>
                <w:szCs w:val="20"/>
              </w:rPr>
              <w:t>Robinet de retinere PPR  cu venti drept cu mufe filetate, avind diametrul  3/4"</w:t>
            </w:r>
          </w:p>
        </w:tc>
        <w:tc>
          <w:tcPr>
            <w:tcW w:w="1560" w:type="dxa"/>
            <w:tcBorders>
              <w:top w:val="single" w:sz="4" w:space="0" w:color="auto"/>
              <w:bottom w:val="single" w:sz="4" w:space="0" w:color="auto"/>
            </w:tcBorders>
            <w:vAlign w:val="center"/>
          </w:tcPr>
          <w:p w14:paraId="717F0EB3"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263DC91" w14:textId="77777777" w:rsidR="00C67018" w:rsidRPr="00C67018" w:rsidRDefault="00C67018" w:rsidP="00C67018">
            <w:pPr>
              <w:jc w:val="center"/>
              <w:rPr>
                <w:sz w:val="20"/>
                <w:szCs w:val="20"/>
              </w:rPr>
            </w:pPr>
            <w:r w:rsidRPr="00C67018">
              <w:rPr>
                <w:sz w:val="20"/>
                <w:szCs w:val="20"/>
              </w:rPr>
              <w:t>6,00</w:t>
            </w:r>
          </w:p>
        </w:tc>
      </w:tr>
      <w:tr w:rsidR="00C67018" w:rsidRPr="00C67018" w14:paraId="34CB0DBD"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06136C" w14:textId="77777777" w:rsidR="00C67018" w:rsidRPr="00C67018" w:rsidRDefault="00C67018" w:rsidP="00C67018">
            <w:pPr>
              <w:rPr>
                <w:sz w:val="20"/>
                <w:szCs w:val="20"/>
              </w:rPr>
            </w:pPr>
            <w:r w:rsidRPr="00C67018">
              <w:rPr>
                <w:sz w:val="20"/>
                <w:szCs w:val="20"/>
              </w:rPr>
              <w:t xml:space="preserve"> 224</w:t>
            </w:r>
          </w:p>
        </w:tc>
        <w:tc>
          <w:tcPr>
            <w:tcW w:w="1701" w:type="dxa"/>
            <w:tcBorders>
              <w:top w:val="single" w:sz="4" w:space="0" w:color="auto"/>
              <w:bottom w:val="single" w:sz="4" w:space="0" w:color="auto"/>
            </w:tcBorders>
            <w:vAlign w:val="center"/>
          </w:tcPr>
          <w:p w14:paraId="0F23C345" w14:textId="77777777" w:rsidR="00C67018" w:rsidRPr="00C67018" w:rsidRDefault="00C67018" w:rsidP="00C67018">
            <w:pPr>
              <w:rPr>
                <w:sz w:val="20"/>
                <w:szCs w:val="20"/>
                <w:lang w:val="en-US"/>
              </w:rPr>
            </w:pPr>
            <w:r w:rsidRPr="00C67018">
              <w:rPr>
                <w:sz w:val="20"/>
                <w:szCs w:val="20"/>
                <w:lang w:val="en-US"/>
              </w:rPr>
              <w:t>SD19B</w:t>
            </w:r>
          </w:p>
          <w:p w14:paraId="6A06E7E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4D56AB8" w14:textId="6B5254C2" w:rsidR="00C67018" w:rsidRPr="00C67018" w:rsidRDefault="00C67018" w:rsidP="00705151">
            <w:pPr>
              <w:adjustRightInd w:val="0"/>
              <w:rPr>
                <w:rFonts w:ascii="Times New Roman CYR" w:hAnsi="Times New Roman CYR" w:cs="Times New Roman CYR"/>
                <w:sz w:val="20"/>
                <w:szCs w:val="20"/>
              </w:rPr>
            </w:pPr>
            <w:r w:rsidRPr="00C67018">
              <w:rPr>
                <w:sz w:val="20"/>
                <w:szCs w:val="20"/>
              </w:rPr>
              <w:t>Robinet de retinere PPR  cu venti drept cu mufe filetate, avind diametrul   1"</w:t>
            </w:r>
          </w:p>
        </w:tc>
        <w:tc>
          <w:tcPr>
            <w:tcW w:w="1560" w:type="dxa"/>
            <w:tcBorders>
              <w:top w:val="single" w:sz="4" w:space="0" w:color="auto"/>
              <w:bottom w:val="single" w:sz="4" w:space="0" w:color="auto"/>
            </w:tcBorders>
            <w:vAlign w:val="center"/>
          </w:tcPr>
          <w:p w14:paraId="4A6BDC8D"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6F8E08B" w14:textId="77777777" w:rsidR="00C67018" w:rsidRPr="00C67018" w:rsidRDefault="00C67018" w:rsidP="00C67018">
            <w:pPr>
              <w:jc w:val="center"/>
              <w:rPr>
                <w:sz w:val="20"/>
                <w:szCs w:val="20"/>
              </w:rPr>
            </w:pPr>
            <w:r w:rsidRPr="00C67018">
              <w:rPr>
                <w:sz w:val="20"/>
                <w:szCs w:val="20"/>
              </w:rPr>
              <w:t>2,00</w:t>
            </w:r>
          </w:p>
        </w:tc>
      </w:tr>
      <w:tr w:rsidR="00C67018" w:rsidRPr="00C67018" w14:paraId="613C6D1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ACBF2" w14:textId="77777777" w:rsidR="00C67018" w:rsidRPr="00C67018" w:rsidRDefault="00C67018" w:rsidP="00C67018">
            <w:pPr>
              <w:rPr>
                <w:sz w:val="20"/>
                <w:szCs w:val="20"/>
              </w:rPr>
            </w:pPr>
            <w:r w:rsidRPr="00C67018">
              <w:rPr>
                <w:sz w:val="20"/>
                <w:szCs w:val="20"/>
              </w:rPr>
              <w:t xml:space="preserve"> 225</w:t>
            </w:r>
          </w:p>
        </w:tc>
        <w:tc>
          <w:tcPr>
            <w:tcW w:w="1701" w:type="dxa"/>
            <w:tcBorders>
              <w:top w:val="single" w:sz="4" w:space="0" w:color="auto"/>
              <w:bottom w:val="single" w:sz="4" w:space="0" w:color="auto"/>
            </w:tcBorders>
            <w:vAlign w:val="center"/>
          </w:tcPr>
          <w:p w14:paraId="20CEFD46" w14:textId="77777777" w:rsidR="00C67018" w:rsidRPr="00C67018" w:rsidRDefault="00C67018" w:rsidP="00C67018">
            <w:pPr>
              <w:rPr>
                <w:sz w:val="20"/>
                <w:szCs w:val="20"/>
                <w:lang w:val="en-US"/>
              </w:rPr>
            </w:pPr>
            <w:r w:rsidRPr="00C67018">
              <w:rPr>
                <w:sz w:val="20"/>
                <w:szCs w:val="20"/>
                <w:lang w:val="en-US"/>
              </w:rPr>
              <w:t>SA37B</w:t>
            </w:r>
          </w:p>
          <w:p w14:paraId="3FD731B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B67B543" w14:textId="0852CB6A" w:rsidR="00C67018" w:rsidRPr="00C67018" w:rsidRDefault="00C67018" w:rsidP="00705151">
            <w:pPr>
              <w:adjustRightInd w:val="0"/>
              <w:rPr>
                <w:rFonts w:ascii="Times New Roman CYR" w:hAnsi="Times New Roman CYR" w:cs="Times New Roman CYR"/>
                <w:sz w:val="20"/>
                <w:szCs w:val="20"/>
              </w:rPr>
            </w:pPr>
            <w:r w:rsidRPr="00C67018">
              <w:rPr>
                <w:sz w:val="20"/>
                <w:szCs w:val="20"/>
              </w:rPr>
              <w:t>Bratara pentru fixarea conductelor de alimentare cu apa si gaze, din otel sau PVC montata prin incastrare, conductele avind diametrul de 3/4"</w:t>
            </w:r>
          </w:p>
        </w:tc>
        <w:tc>
          <w:tcPr>
            <w:tcW w:w="1560" w:type="dxa"/>
            <w:tcBorders>
              <w:top w:val="single" w:sz="4" w:space="0" w:color="auto"/>
              <w:bottom w:val="single" w:sz="4" w:space="0" w:color="auto"/>
            </w:tcBorders>
            <w:vAlign w:val="center"/>
          </w:tcPr>
          <w:p w14:paraId="74A19D9C"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7285471" w14:textId="77777777" w:rsidR="00C67018" w:rsidRPr="00C67018" w:rsidRDefault="00C67018" w:rsidP="00C67018">
            <w:pPr>
              <w:jc w:val="center"/>
              <w:rPr>
                <w:sz w:val="20"/>
                <w:szCs w:val="20"/>
              </w:rPr>
            </w:pPr>
            <w:r w:rsidRPr="00C67018">
              <w:rPr>
                <w:sz w:val="20"/>
                <w:szCs w:val="20"/>
              </w:rPr>
              <w:t>72,00</w:t>
            </w:r>
          </w:p>
        </w:tc>
      </w:tr>
      <w:tr w:rsidR="00C67018" w:rsidRPr="00C67018" w14:paraId="043529C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32A0F6" w14:textId="77777777" w:rsidR="00C67018" w:rsidRPr="00C67018" w:rsidRDefault="00C67018" w:rsidP="00C67018">
            <w:pPr>
              <w:rPr>
                <w:sz w:val="20"/>
                <w:szCs w:val="20"/>
              </w:rPr>
            </w:pPr>
            <w:r w:rsidRPr="00C67018">
              <w:rPr>
                <w:sz w:val="20"/>
                <w:szCs w:val="20"/>
              </w:rPr>
              <w:t xml:space="preserve"> 226</w:t>
            </w:r>
          </w:p>
        </w:tc>
        <w:tc>
          <w:tcPr>
            <w:tcW w:w="1701" w:type="dxa"/>
            <w:tcBorders>
              <w:top w:val="single" w:sz="4" w:space="0" w:color="auto"/>
              <w:bottom w:val="single" w:sz="4" w:space="0" w:color="auto"/>
            </w:tcBorders>
            <w:vAlign w:val="center"/>
          </w:tcPr>
          <w:p w14:paraId="3F55FCBF" w14:textId="77777777" w:rsidR="00C67018" w:rsidRPr="00C67018" w:rsidRDefault="00C67018" w:rsidP="00C67018">
            <w:pPr>
              <w:rPr>
                <w:sz w:val="20"/>
                <w:szCs w:val="20"/>
                <w:lang w:val="en-US"/>
              </w:rPr>
            </w:pPr>
            <w:r w:rsidRPr="00C67018">
              <w:rPr>
                <w:sz w:val="20"/>
                <w:szCs w:val="20"/>
                <w:lang w:val="en-US"/>
              </w:rPr>
              <w:t>SA37F</w:t>
            </w:r>
          </w:p>
          <w:p w14:paraId="60CDFD2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403CD38" w14:textId="2C2AFDAE" w:rsidR="00C67018" w:rsidRPr="00C67018" w:rsidRDefault="00C67018" w:rsidP="00705151">
            <w:pPr>
              <w:adjustRightInd w:val="0"/>
              <w:rPr>
                <w:rFonts w:ascii="Times New Roman CYR" w:hAnsi="Times New Roman CYR" w:cs="Times New Roman CYR"/>
                <w:sz w:val="20"/>
                <w:szCs w:val="20"/>
              </w:rPr>
            </w:pPr>
            <w:r w:rsidRPr="00C67018">
              <w:rPr>
                <w:sz w:val="20"/>
                <w:szCs w:val="20"/>
              </w:rPr>
              <w:t>Bratara pentru fixarea conductelor de alimentare cu apa si gaze, din otel sau PVC montata prin incastrare, conductele avind diametrul de 2"</w:t>
            </w:r>
          </w:p>
        </w:tc>
        <w:tc>
          <w:tcPr>
            <w:tcW w:w="1560" w:type="dxa"/>
            <w:tcBorders>
              <w:top w:val="single" w:sz="4" w:space="0" w:color="auto"/>
              <w:bottom w:val="single" w:sz="4" w:space="0" w:color="auto"/>
            </w:tcBorders>
            <w:vAlign w:val="center"/>
          </w:tcPr>
          <w:p w14:paraId="50E4CFD5"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5060D32" w14:textId="77777777" w:rsidR="00C67018" w:rsidRPr="00C67018" w:rsidRDefault="00C67018" w:rsidP="00C67018">
            <w:pPr>
              <w:jc w:val="center"/>
              <w:rPr>
                <w:sz w:val="20"/>
                <w:szCs w:val="20"/>
              </w:rPr>
            </w:pPr>
            <w:r w:rsidRPr="00C67018">
              <w:rPr>
                <w:sz w:val="20"/>
                <w:szCs w:val="20"/>
              </w:rPr>
              <w:t>8,00</w:t>
            </w:r>
          </w:p>
        </w:tc>
      </w:tr>
      <w:tr w:rsidR="00C67018" w:rsidRPr="00C67018" w14:paraId="7858C6F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919A62" w14:textId="77777777" w:rsidR="00C67018" w:rsidRPr="00C67018" w:rsidRDefault="00C67018" w:rsidP="00C67018">
            <w:pPr>
              <w:rPr>
                <w:sz w:val="20"/>
                <w:szCs w:val="20"/>
              </w:rPr>
            </w:pPr>
            <w:r w:rsidRPr="00C67018">
              <w:rPr>
                <w:sz w:val="20"/>
                <w:szCs w:val="20"/>
              </w:rPr>
              <w:t xml:space="preserve"> 227</w:t>
            </w:r>
          </w:p>
        </w:tc>
        <w:tc>
          <w:tcPr>
            <w:tcW w:w="1701" w:type="dxa"/>
            <w:tcBorders>
              <w:top w:val="single" w:sz="4" w:space="0" w:color="auto"/>
              <w:bottom w:val="single" w:sz="4" w:space="0" w:color="auto"/>
            </w:tcBorders>
            <w:vAlign w:val="center"/>
          </w:tcPr>
          <w:p w14:paraId="1ADC4D36" w14:textId="77777777" w:rsidR="00C67018" w:rsidRPr="00C67018" w:rsidRDefault="00C67018" w:rsidP="00C67018">
            <w:pPr>
              <w:rPr>
                <w:sz w:val="20"/>
                <w:szCs w:val="20"/>
                <w:lang w:val="en-US"/>
              </w:rPr>
            </w:pPr>
            <w:r w:rsidRPr="00C67018">
              <w:rPr>
                <w:sz w:val="20"/>
                <w:szCs w:val="20"/>
                <w:lang w:val="en-US"/>
              </w:rPr>
              <w:t>RpSC31A</w:t>
            </w:r>
          </w:p>
          <w:p w14:paraId="108ADF8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4219FB4" w14:textId="1357D8F5"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Montarea sapunierei cu dozator pe perete din zidarie de caramida sau b.c.a. (Dispenser sapun lichid) </w:t>
            </w:r>
          </w:p>
        </w:tc>
        <w:tc>
          <w:tcPr>
            <w:tcW w:w="1560" w:type="dxa"/>
            <w:tcBorders>
              <w:top w:val="single" w:sz="4" w:space="0" w:color="auto"/>
              <w:bottom w:val="single" w:sz="4" w:space="0" w:color="auto"/>
            </w:tcBorders>
            <w:vAlign w:val="center"/>
          </w:tcPr>
          <w:p w14:paraId="08F87A49"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F77F758" w14:textId="77777777" w:rsidR="00C67018" w:rsidRPr="00C67018" w:rsidRDefault="00C67018" w:rsidP="00C67018">
            <w:pPr>
              <w:jc w:val="center"/>
              <w:rPr>
                <w:sz w:val="20"/>
                <w:szCs w:val="20"/>
              </w:rPr>
            </w:pPr>
            <w:r w:rsidRPr="00C67018">
              <w:rPr>
                <w:sz w:val="20"/>
                <w:szCs w:val="20"/>
              </w:rPr>
              <w:t>3,00</w:t>
            </w:r>
          </w:p>
        </w:tc>
      </w:tr>
      <w:tr w:rsidR="00C67018" w:rsidRPr="00C67018" w14:paraId="349FB25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66720" w14:textId="77777777" w:rsidR="00C67018" w:rsidRPr="00C67018" w:rsidRDefault="00C67018" w:rsidP="00C67018">
            <w:pPr>
              <w:rPr>
                <w:sz w:val="20"/>
                <w:szCs w:val="20"/>
              </w:rPr>
            </w:pPr>
            <w:r w:rsidRPr="00C67018">
              <w:rPr>
                <w:sz w:val="20"/>
                <w:szCs w:val="20"/>
              </w:rPr>
              <w:t xml:space="preserve"> 228</w:t>
            </w:r>
          </w:p>
        </w:tc>
        <w:tc>
          <w:tcPr>
            <w:tcW w:w="1701" w:type="dxa"/>
            <w:tcBorders>
              <w:top w:val="single" w:sz="4" w:space="0" w:color="auto"/>
              <w:bottom w:val="single" w:sz="4" w:space="0" w:color="auto"/>
            </w:tcBorders>
            <w:vAlign w:val="center"/>
          </w:tcPr>
          <w:p w14:paraId="3C3EE54E" w14:textId="77777777" w:rsidR="00C67018" w:rsidRPr="00C67018" w:rsidRDefault="00C67018" w:rsidP="00C67018">
            <w:pPr>
              <w:rPr>
                <w:sz w:val="20"/>
                <w:szCs w:val="20"/>
                <w:lang w:val="en-US"/>
              </w:rPr>
            </w:pPr>
            <w:r w:rsidRPr="00C67018">
              <w:rPr>
                <w:sz w:val="20"/>
                <w:szCs w:val="20"/>
                <w:lang w:val="en-US"/>
              </w:rPr>
              <w:t>SC11B</w:t>
            </w:r>
          </w:p>
          <w:p w14:paraId="53EFC16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45DDD59" w14:textId="52D3685F" w:rsidR="00C67018" w:rsidRPr="00C67018" w:rsidRDefault="00C67018" w:rsidP="00705151">
            <w:pPr>
              <w:adjustRightInd w:val="0"/>
              <w:rPr>
                <w:rFonts w:ascii="Times New Roman CYR" w:hAnsi="Times New Roman CYR" w:cs="Times New Roman CYR"/>
                <w:sz w:val="20"/>
                <w:szCs w:val="20"/>
              </w:rPr>
            </w:pPr>
            <w:r w:rsidRPr="00C67018">
              <w:rPr>
                <w:sz w:val="20"/>
                <w:szCs w:val="20"/>
              </w:rPr>
              <w:t>Portprosop din alama nichelata, bachelita, etc., montat pe perete din zidarie de caramida sau b.c.a., avind 2 puncte de sprijin (Dispenser prosop hartie)</w:t>
            </w:r>
          </w:p>
        </w:tc>
        <w:tc>
          <w:tcPr>
            <w:tcW w:w="1560" w:type="dxa"/>
            <w:tcBorders>
              <w:top w:val="single" w:sz="4" w:space="0" w:color="auto"/>
              <w:bottom w:val="single" w:sz="4" w:space="0" w:color="auto"/>
            </w:tcBorders>
            <w:vAlign w:val="center"/>
          </w:tcPr>
          <w:p w14:paraId="20015595"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E3CFC15" w14:textId="77777777" w:rsidR="00C67018" w:rsidRPr="00C67018" w:rsidRDefault="00C67018" w:rsidP="00C67018">
            <w:pPr>
              <w:jc w:val="center"/>
              <w:rPr>
                <w:sz w:val="20"/>
                <w:szCs w:val="20"/>
              </w:rPr>
            </w:pPr>
            <w:r w:rsidRPr="00C67018">
              <w:rPr>
                <w:sz w:val="20"/>
                <w:szCs w:val="20"/>
              </w:rPr>
              <w:t>3,00</w:t>
            </w:r>
          </w:p>
        </w:tc>
      </w:tr>
      <w:tr w:rsidR="00C67018" w:rsidRPr="00C67018" w14:paraId="34087BA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A294B" w14:textId="77777777" w:rsidR="00C67018" w:rsidRPr="00C67018" w:rsidRDefault="00C67018" w:rsidP="00C67018">
            <w:pPr>
              <w:rPr>
                <w:sz w:val="20"/>
                <w:szCs w:val="20"/>
              </w:rPr>
            </w:pPr>
            <w:r w:rsidRPr="00C67018">
              <w:rPr>
                <w:sz w:val="20"/>
                <w:szCs w:val="20"/>
              </w:rPr>
              <w:t xml:space="preserve"> 229</w:t>
            </w:r>
          </w:p>
        </w:tc>
        <w:tc>
          <w:tcPr>
            <w:tcW w:w="1701" w:type="dxa"/>
            <w:tcBorders>
              <w:top w:val="single" w:sz="4" w:space="0" w:color="auto"/>
              <w:bottom w:val="single" w:sz="4" w:space="0" w:color="auto"/>
            </w:tcBorders>
            <w:vAlign w:val="center"/>
          </w:tcPr>
          <w:p w14:paraId="685F1316" w14:textId="77777777" w:rsidR="00C67018" w:rsidRPr="00C67018" w:rsidRDefault="00C67018" w:rsidP="00C67018">
            <w:pPr>
              <w:rPr>
                <w:sz w:val="20"/>
                <w:szCs w:val="20"/>
                <w:lang w:val="en-US"/>
              </w:rPr>
            </w:pPr>
            <w:r w:rsidRPr="00C67018">
              <w:rPr>
                <w:sz w:val="20"/>
                <w:szCs w:val="20"/>
                <w:lang w:val="en-US"/>
              </w:rPr>
              <w:t>RpSF06A</w:t>
            </w:r>
          </w:p>
          <w:p w14:paraId="226C221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42C5A10" w14:textId="7655C0D3" w:rsidR="00C67018" w:rsidRPr="00C67018" w:rsidRDefault="00C67018" w:rsidP="00705151">
            <w:pPr>
              <w:adjustRightInd w:val="0"/>
              <w:rPr>
                <w:rFonts w:ascii="Times New Roman CYR" w:hAnsi="Times New Roman CYR" w:cs="Times New Roman CYR"/>
                <w:sz w:val="20"/>
                <w:szCs w:val="20"/>
              </w:rPr>
            </w:pPr>
            <w:r w:rsidRPr="00C67018">
              <w:rPr>
                <w:sz w:val="20"/>
                <w:szCs w:val="20"/>
              </w:rPr>
              <w:t>Efectuarea probei de functionare a instalatiei de apa rece executata cu conducte de otel, zincate, pentru instalatii, sudate longitudinal, avind diametrul de 3/8"-2"</w:t>
            </w:r>
          </w:p>
        </w:tc>
        <w:tc>
          <w:tcPr>
            <w:tcW w:w="1560" w:type="dxa"/>
            <w:tcBorders>
              <w:top w:val="single" w:sz="4" w:space="0" w:color="auto"/>
              <w:bottom w:val="single" w:sz="4" w:space="0" w:color="auto"/>
            </w:tcBorders>
            <w:vAlign w:val="center"/>
          </w:tcPr>
          <w:p w14:paraId="2487DD59" w14:textId="77777777" w:rsidR="00C67018" w:rsidRPr="00C67018" w:rsidRDefault="00C67018" w:rsidP="00C67018">
            <w:pPr>
              <w:jc w:val="center"/>
              <w:rPr>
                <w:sz w:val="20"/>
                <w:szCs w:val="20"/>
              </w:rPr>
            </w:pPr>
            <w:r w:rsidRPr="00C67018">
              <w:rPr>
                <w:sz w:val="20"/>
                <w:szCs w:val="20"/>
              </w:rPr>
              <w:t>10 m</w:t>
            </w:r>
          </w:p>
        </w:tc>
        <w:tc>
          <w:tcPr>
            <w:tcW w:w="1559" w:type="dxa"/>
            <w:tcBorders>
              <w:top w:val="single" w:sz="4" w:space="0" w:color="auto"/>
              <w:bottom w:val="single" w:sz="4" w:space="0" w:color="auto"/>
            </w:tcBorders>
            <w:vAlign w:val="center"/>
          </w:tcPr>
          <w:p w14:paraId="0B436864" w14:textId="77777777" w:rsidR="00C67018" w:rsidRPr="00C67018" w:rsidRDefault="00C67018" w:rsidP="00C67018">
            <w:pPr>
              <w:jc w:val="center"/>
              <w:rPr>
                <w:sz w:val="20"/>
                <w:szCs w:val="20"/>
              </w:rPr>
            </w:pPr>
            <w:r w:rsidRPr="00C67018">
              <w:rPr>
                <w:sz w:val="20"/>
                <w:szCs w:val="20"/>
              </w:rPr>
              <w:t>4,20</w:t>
            </w:r>
          </w:p>
        </w:tc>
      </w:tr>
      <w:tr w:rsidR="00C67018" w:rsidRPr="00C67018" w14:paraId="14BA0663" w14:textId="77777777" w:rsidTr="00C67018">
        <w:tc>
          <w:tcPr>
            <w:tcW w:w="709" w:type="dxa"/>
            <w:tcBorders>
              <w:top w:val="nil"/>
              <w:left w:val="single" w:sz="6" w:space="0" w:color="auto"/>
              <w:bottom w:val="nil"/>
              <w:right w:val="nil"/>
            </w:tcBorders>
          </w:tcPr>
          <w:p w14:paraId="447B84EA"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51A6CC0A"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063CE7B3" w14:textId="6FFB535B" w:rsidR="00C67018" w:rsidRPr="00C67018" w:rsidRDefault="00C67018" w:rsidP="006C26FE">
            <w:pPr>
              <w:rPr>
                <w:b/>
                <w:bCs/>
                <w:sz w:val="20"/>
                <w:szCs w:val="20"/>
                <w:lang w:val="en-US"/>
              </w:rPr>
            </w:pPr>
            <w:r w:rsidRPr="00C67018">
              <w:rPr>
                <w:b/>
                <w:bCs/>
                <w:sz w:val="20"/>
                <w:szCs w:val="20"/>
                <w:lang w:val="en-US"/>
              </w:rPr>
              <w:t>Capitolul 1.12. Retele de ventilare</w:t>
            </w:r>
          </w:p>
        </w:tc>
        <w:tc>
          <w:tcPr>
            <w:tcW w:w="1560" w:type="dxa"/>
            <w:tcBorders>
              <w:top w:val="nil"/>
              <w:left w:val="single" w:sz="6" w:space="0" w:color="auto"/>
              <w:bottom w:val="nil"/>
              <w:right w:val="nil"/>
            </w:tcBorders>
          </w:tcPr>
          <w:p w14:paraId="69917AF1"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0D26633E" w14:textId="77777777" w:rsidR="00C67018" w:rsidRPr="00C67018" w:rsidRDefault="00C67018" w:rsidP="00C67018">
            <w:pPr>
              <w:rPr>
                <w:sz w:val="20"/>
                <w:szCs w:val="20"/>
                <w:lang w:val="en-US"/>
              </w:rPr>
            </w:pPr>
          </w:p>
        </w:tc>
      </w:tr>
      <w:tr w:rsidR="00C67018" w:rsidRPr="00C67018" w14:paraId="1078D49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3B4AB" w14:textId="77777777" w:rsidR="00C67018" w:rsidRPr="00C67018" w:rsidRDefault="00C67018" w:rsidP="00C67018">
            <w:pPr>
              <w:rPr>
                <w:sz w:val="20"/>
                <w:szCs w:val="20"/>
              </w:rPr>
            </w:pPr>
            <w:r w:rsidRPr="00C67018">
              <w:rPr>
                <w:sz w:val="20"/>
                <w:szCs w:val="20"/>
              </w:rPr>
              <w:t>230</w:t>
            </w:r>
          </w:p>
        </w:tc>
        <w:tc>
          <w:tcPr>
            <w:tcW w:w="1701" w:type="dxa"/>
            <w:tcBorders>
              <w:top w:val="single" w:sz="4" w:space="0" w:color="auto"/>
              <w:bottom w:val="single" w:sz="4" w:space="0" w:color="auto"/>
            </w:tcBorders>
            <w:vAlign w:val="center"/>
          </w:tcPr>
          <w:p w14:paraId="2086E083" w14:textId="77777777" w:rsidR="00C67018" w:rsidRPr="00C67018" w:rsidRDefault="00C67018" w:rsidP="00C67018">
            <w:pPr>
              <w:rPr>
                <w:sz w:val="20"/>
                <w:szCs w:val="20"/>
                <w:lang w:val="en-US"/>
              </w:rPr>
            </w:pPr>
            <w:r w:rsidRPr="00C67018">
              <w:rPr>
                <w:sz w:val="20"/>
                <w:szCs w:val="20"/>
                <w:lang w:val="en-US"/>
              </w:rPr>
              <w:t>RpVA35A</w:t>
            </w:r>
          </w:p>
          <w:p w14:paraId="715FB3A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01C6860" w14:textId="42349570"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canalelor de ventilatie din tabla neagra, zincata sau aliminiu, avind perimetrul sectiunii rectangulare sau circulare de  250 - 700 mm</w:t>
            </w:r>
          </w:p>
        </w:tc>
        <w:tc>
          <w:tcPr>
            <w:tcW w:w="1560" w:type="dxa"/>
            <w:tcBorders>
              <w:top w:val="single" w:sz="4" w:space="0" w:color="auto"/>
              <w:bottom w:val="single" w:sz="4" w:space="0" w:color="auto"/>
            </w:tcBorders>
            <w:vAlign w:val="center"/>
          </w:tcPr>
          <w:p w14:paraId="1CDCF907"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644A4653" w14:textId="77777777" w:rsidR="00C67018" w:rsidRPr="00C67018" w:rsidRDefault="00C67018" w:rsidP="00C67018">
            <w:pPr>
              <w:jc w:val="center"/>
              <w:rPr>
                <w:sz w:val="20"/>
                <w:szCs w:val="20"/>
              </w:rPr>
            </w:pPr>
            <w:r w:rsidRPr="00C67018">
              <w:rPr>
                <w:sz w:val="20"/>
                <w:szCs w:val="20"/>
              </w:rPr>
              <w:t>12,00</w:t>
            </w:r>
          </w:p>
        </w:tc>
      </w:tr>
      <w:tr w:rsidR="00C67018" w:rsidRPr="00C67018" w14:paraId="3C6E022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16B8C" w14:textId="77777777" w:rsidR="00C67018" w:rsidRPr="00C67018" w:rsidRDefault="00C67018" w:rsidP="00C67018">
            <w:pPr>
              <w:rPr>
                <w:sz w:val="20"/>
                <w:szCs w:val="20"/>
              </w:rPr>
            </w:pPr>
            <w:r w:rsidRPr="00C67018">
              <w:rPr>
                <w:sz w:val="20"/>
                <w:szCs w:val="20"/>
              </w:rPr>
              <w:t xml:space="preserve"> 231</w:t>
            </w:r>
          </w:p>
        </w:tc>
        <w:tc>
          <w:tcPr>
            <w:tcW w:w="1701" w:type="dxa"/>
            <w:tcBorders>
              <w:top w:val="single" w:sz="4" w:space="0" w:color="auto"/>
              <w:bottom w:val="single" w:sz="4" w:space="0" w:color="auto"/>
            </w:tcBorders>
            <w:vAlign w:val="center"/>
          </w:tcPr>
          <w:p w14:paraId="2E078B8A" w14:textId="77777777" w:rsidR="00C67018" w:rsidRPr="00C67018" w:rsidRDefault="00C67018" w:rsidP="00C67018">
            <w:pPr>
              <w:rPr>
                <w:sz w:val="20"/>
                <w:szCs w:val="20"/>
                <w:lang w:val="en-US"/>
              </w:rPr>
            </w:pPr>
            <w:r w:rsidRPr="00C67018">
              <w:rPr>
                <w:sz w:val="20"/>
                <w:szCs w:val="20"/>
                <w:lang w:val="en-US"/>
              </w:rPr>
              <w:t>VC37A apli. ksal 0,5</w:t>
            </w:r>
          </w:p>
          <w:p w14:paraId="7280F10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978A97D" w14:textId="5C136AF6" w:rsidR="00C67018" w:rsidRPr="00C67018" w:rsidRDefault="00C67018" w:rsidP="006C26FE">
            <w:pPr>
              <w:adjustRightInd w:val="0"/>
              <w:rPr>
                <w:rFonts w:ascii="Times New Roman CYR" w:hAnsi="Times New Roman CYR" w:cs="Times New Roman CYR"/>
                <w:sz w:val="20"/>
                <w:szCs w:val="20"/>
              </w:rPr>
            </w:pPr>
            <w:r w:rsidRPr="00C67018">
              <w:rPr>
                <w:sz w:val="20"/>
                <w:szCs w:val="20"/>
              </w:rPr>
              <w:t>Demontarea inclusiv vacumarea  aparatelor de conditionare a aerului casnice (split-sistem) puterea motorului pina la 4,5 kw, de pe scari modul interior ( K sal= 0,5 ) se exclude toate materiale ramine doar manopera si utilaj)</w:t>
            </w:r>
          </w:p>
        </w:tc>
        <w:tc>
          <w:tcPr>
            <w:tcW w:w="1560" w:type="dxa"/>
            <w:tcBorders>
              <w:top w:val="single" w:sz="4" w:space="0" w:color="auto"/>
              <w:bottom w:val="single" w:sz="4" w:space="0" w:color="auto"/>
            </w:tcBorders>
            <w:vAlign w:val="center"/>
          </w:tcPr>
          <w:p w14:paraId="050AFAED"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14919C3" w14:textId="77777777" w:rsidR="00C67018" w:rsidRPr="00C67018" w:rsidRDefault="00C67018" w:rsidP="00C67018">
            <w:pPr>
              <w:jc w:val="center"/>
              <w:rPr>
                <w:sz w:val="20"/>
                <w:szCs w:val="20"/>
              </w:rPr>
            </w:pPr>
            <w:r w:rsidRPr="00C67018">
              <w:rPr>
                <w:sz w:val="20"/>
                <w:szCs w:val="20"/>
              </w:rPr>
              <w:t>3,00</w:t>
            </w:r>
          </w:p>
        </w:tc>
      </w:tr>
      <w:tr w:rsidR="00C67018" w:rsidRPr="00C67018" w14:paraId="055BDA9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4F0AC" w14:textId="77777777" w:rsidR="00C67018" w:rsidRPr="00C67018" w:rsidRDefault="00C67018" w:rsidP="00C67018">
            <w:pPr>
              <w:rPr>
                <w:sz w:val="20"/>
                <w:szCs w:val="20"/>
              </w:rPr>
            </w:pPr>
            <w:r w:rsidRPr="00C67018">
              <w:rPr>
                <w:sz w:val="20"/>
                <w:szCs w:val="20"/>
              </w:rPr>
              <w:lastRenderedPageBreak/>
              <w:t xml:space="preserve"> 232</w:t>
            </w:r>
          </w:p>
        </w:tc>
        <w:tc>
          <w:tcPr>
            <w:tcW w:w="1701" w:type="dxa"/>
            <w:tcBorders>
              <w:top w:val="single" w:sz="4" w:space="0" w:color="auto"/>
              <w:bottom w:val="single" w:sz="4" w:space="0" w:color="auto"/>
            </w:tcBorders>
            <w:vAlign w:val="center"/>
          </w:tcPr>
          <w:p w14:paraId="4CA1EF45" w14:textId="77777777" w:rsidR="00C67018" w:rsidRPr="00C67018" w:rsidRDefault="00C67018" w:rsidP="00C67018">
            <w:pPr>
              <w:rPr>
                <w:sz w:val="20"/>
                <w:szCs w:val="20"/>
                <w:lang w:val="en-US"/>
              </w:rPr>
            </w:pPr>
            <w:r w:rsidRPr="00C67018">
              <w:rPr>
                <w:sz w:val="20"/>
                <w:szCs w:val="20"/>
                <w:lang w:val="en-US"/>
              </w:rPr>
              <w:t>RCsB30O</w:t>
            </w:r>
          </w:p>
          <w:p w14:paraId="7B64FC6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A9D891E" w14:textId="662F8E05" w:rsidR="00C67018" w:rsidRPr="00C67018" w:rsidRDefault="00C67018" w:rsidP="00705151">
            <w:pPr>
              <w:adjustRightInd w:val="0"/>
              <w:rPr>
                <w:rFonts w:ascii="Times New Roman CYR" w:hAnsi="Times New Roman CYR" w:cs="Times New Roman CYR"/>
                <w:sz w:val="20"/>
                <w:szCs w:val="20"/>
              </w:rPr>
            </w:pPr>
            <w:r w:rsidRPr="00C67018">
              <w:rPr>
                <w:sz w:val="20"/>
                <w:szCs w:val="20"/>
              </w:rPr>
              <w:t>Forarea gaurilor strapunse in constructii din beton marca pina la 500, utilizind masina cu foreza-carota diamantata cu diametrul  de: 160 mm</w:t>
            </w:r>
          </w:p>
        </w:tc>
        <w:tc>
          <w:tcPr>
            <w:tcW w:w="1560" w:type="dxa"/>
            <w:tcBorders>
              <w:top w:val="single" w:sz="4" w:space="0" w:color="auto"/>
              <w:bottom w:val="single" w:sz="4" w:space="0" w:color="auto"/>
            </w:tcBorders>
            <w:vAlign w:val="center"/>
          </w:tcPr>
          <w:p w14:paraId="78A1FAA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91A69DA" w14:textId="77777777" w:rsidR="00C67018" w:rsidRPr="00C67018" w:rsidRDefault="00C67018" w:rsidP="00C67018">
            <w:pPr>
              <w:jc w:val="center"/>
              <w:rPr>
                <w:sz w:val="20"/>
                <w:szCs w:val="20"/>
              </w:rPr>
            </w:pPr>
            <w:r w:rsidRPr="00C67018">
              <w:rPr>
                <w:sz w:val="20"/>
                <w:szCs w:val="20"/>
              </w:rPr>
              <w:t>2,00</w:t>
            </w:r>
          </w:p>
        </w:tc>
      </w:tr>
      <w:tr w:rsidR="00C67018" w:rsidRPr="00C67018" w14:paraId="4E7EA60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D9937" w14:textId="77777777" w:rsidR="00C67018" w:rsidRPr="00C67018" w:rsidRDefault="00C67018" w:rsidP="00C67018">
            <w:pPr>
              <w:rPr>
                <w:sz w:val="20"/>
                <w:szCs w:val="20"/>
              </w:rPr>
            </w:pPr>
            <w:r w:rsidRPr="00C67018">
              <w:rPr>
                <w:sz w:val="20"/>
                <w:szCs w:val="20"/>
              </w:rPr>
              <w:t xml:space="preserve"> 233</w:t>
            </w:r>
          </w:p>
        </w:tc>
        <w:tc>
          <w:tcPr>
            <w:tcW w:w="1701" w:type="dxa"/>
            <w:tcBorders>
              <w:top w:val="single" w:sz="4" w:space="0" w:color="auto"/>
              <w:bottom w:val="single" w:sz="4" w:space="0" w:color="auto"/>
            </w:tcBorders>
            <w:vAlign w:val="center"/>
          </w:tcPr>
          <w:p w14:paraId="634B9BF5" w14:textId="77777777" w:rsidR="00C67018" w:rsidRPr="00C67018" w:rsidRDefault="00C67018" w:rsidP="00C67018">
            <w:pPr>
              <w:rPr>
                <w:sz w:val="20"/>
                <w:szCs w:val="20"/>
                <w:lang w:val="en-US"/>
              </w:rPr>
            </w:pPr>
            <w:r w:rsidRPr="00C67018">
              <w:rPr>
                <w:sz w:val="20"/>
                <w:szCs w:val="20"/>
                <w:lang w:val="en-US"/>
              </w:rPr>
              <w:t>VA02E</w:t>
            </w:r>
          </w:p>
          <w:p w14:paraId="66AB030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8AF2E14" w14:textId="7C3A5DDB" w:rsidR="00C67018" w:rsidRPr="00C67018" w:rsidRDefault="00C67018" w:rsidP="00705151">
            <w:pPr>
              <w:adjustRightInd w:val="0"/>
              <w:rPr>
                <w:rFonts w:ascii="Times New Roman CYR" w:hAnsi="Times New Roman CYR" w:cs="Times New Roman CYR"/>
                <w:sz w:val="20"/>
                <w:szCs w:val="20"/>
              </w:rPr>
            </w:pPr>
            <w:r w:rsidRPr="00C67018">
              <w:rPr>
                <w:sz w:val="20"/>
                <w:szCs w:val="20"/>
              </w:rPr>
              <w:t>Confectionarea si montarea canalelor de ventilatie drepte, din tabla zincata  de 0,5 mm grosime, avind perimetrul sectiunii circulare de D 150 mm</w:t>
            </w:r>
          </w:p>
        </w:tc>
        <w:tc>
          <w:tcPr>
            <w:tcW w:w="1560" w:type="dxa"/>
            <w:tcBorders>
              <w:top w:val="single" w:sz="4" w:space="0" w:color="auto"/>
              <w:bottom w:val="single" w:sz="4" w:space="0" w:color="auto"/>
            </w:tcBorders>
            <w:vAlign w:val="center"/>
          </w:tcPr>
          <w:p w14:paraId="03879A20"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4305D79" w14:textId="77777777" w:rsidR="00C67018" w:rsidRPr="00C67018" w:rsidRDefault="00C67018" w:rsidP="00C67018">
            <w:pPr>
              <w:jc w:val="center"/>
              <w:rPr>
                <w:sz w:val="20"/>
                <w:szCs w:val="20"/>
              </w:rPr>
            </w:pPr>
            <w:r w:rsidRPr="00C67018">
              <w:rPr>
                <w:sz w:val="20"/>
                <w:szCs w:val="20"/>
              </w:rPr>
              <w:t>14,60</w:t>
            </w:r>
          </w:p>
        </w:tc>
      </w:tr>
      <w:tr w:rsidR="00C67018" w:rsidRPr="00C67018" w14:paraId="54643FA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32CEF" w14:textId="77777777" w:rsidR="00C67018" w:rsidRPr="00C67018" w:rsidRDefault="00C67018" w:rsidP="00C67018">
            <w:pPr>
              <w:rPr>
                <w:sz w:val="20"/>
                <w:szCs w:val="20"/>
              </w:rPr>
            </w:pPr>
            <w:r w:rsidRPr="00C67018">
              <w:rPr>
                <w:sz w:val="20"/>
                <w:szCs w:val="20"/>
              </w:rPr>
              <w:t xml:space="preserve"> 234</w:t>
            </w:r>
          </w:p>
        </w:tc>
        <w:tc>
          <w:tcPr>
            <w:tcW w:w="1701" w:type="dxa"/>
            <w:tcBorders>
              <w:top w:val="single" w:sz="4" w:space="0" w:color="auto"/>
              <w:bottom w:val="single" w:sz="4" w:space="0" w:color="auto"/>
            </w:tcBorders>
            <w:vAlign w:val="center"/>
          </w:tcPr>
          <w:p w14:paraId="53CFABFB" w14:textId="77777777" w:rsidR="00C67018" w:rsidRPr="00C67018" w:rsidRDefault="00C67018" w:rsidP="00C67018">
            <w:pPr>
              <w:rPr>
                <w:sz w:val="20"/>
                <w:szCs w:val="20"/>
                <w:lang w:val="en-US"/>
              </w:rPr>
            </w:pPr>
            <w:r w:rsidRPr="00C67018">
              <w:rPr>
                <w:sz w:val="20"/>
                <w:szCs w:val="20"/>
                <w:lang w:val="en-US"/>
              </w:rPr>
              <w:t>VA02A</w:t>
            </w:r>
          </w:p>
          <w:p w14:paraId="6105B06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0455F19" w14:textId="6EC44FE8" w:rsidR="00C67018" w:rsidRPr="00C67018" w:rsidRDefault="00C67018" w:rsidP="00705151">
            <w:pPr>
              <w:adjustRightInd w:val="0"/>
              <w:rPr>
                <w:rFonts w:ascii="Times New Roman CYR" w:hAnsi="Times New Roman CYR" w:cs="Times New Roman CYR"/>
                <w:sz w:val="20"/>
                <w:szCs w:val="20"/>
              </w:rPr>
            </w:pPr>
            <w:r w:rsidRPr="00C67018">
              <w:rPr>
                <w:sz w:val="20"/>
                <w:szCs w:val="20"/>
              </w:rPr>
              <w:t>Confectionarea si montarea canalelor de ventilatie drepte, din tabla zincata sau aluminiu de 0,5 mm grosime, avind perimetrul sectiunii rectangulare de 250 - 700 mm</w:t>
            </w:r>
          </w:p>
        </w:tc>
        <w:tc>
          <w:tcPr>
            <w:tcW w:w="1560" w:type="dxa"/>
            <w:tcBorders>
              <w:top w:val="single" w:sz="4" w:space="0" w:color="auto"/>
              <w:bottom w:val="single" w:sz="4" w:space="0" w:color="auto"/>
            </w:tcBorders>
            <w:vAlign w:val="center"/>
          </w:tcPr>
          <w:p w14:paraId="105E2118" w14:textId="77777777" w:rsidR="00C67018" w:rsidRPr="00C67018" w:rsidRDefault="00C67018" w:rsidP="00C67018">
            <w:pPr>
              <w:jc w:val="center"/>
              <w:rPr>
                <w:sz w:val="20"/>
                <w:szCs w:val="20"/>
              </w:rPr>
            </w:pPr>
            <w:r w:rsidRPr="00C67018">
              <w:rPr>
                <w:sz w:val="20"/>
                <w:szCs w:val="20"/>
              </w:rPr>
              <w:t>m2</w:t>
            </w:r>
          </w:p>
        </w:tc>
        <w:tc>
          <w:tcPr>
            <w:tcW w:w="1559" w:type="dxa"/>
            <w:tcBorders>
              <w:top w:val="single" w:sz="4" w:space="0" w:color="auto"/>
              <w:bottom w:val="single" w:sz="4" w:space="0" w:color="auto"/>
            </w:tcBorders>
            <w:vAlign w:val="center"/>
          </w:tcPr>
          <w:p w14:paraId="0628557D" w14:textId="77777777" w:rsidR="00C67018" w:rsidRPr="00C67018" w:rsidRDefault="00C67018" w:rsidP="00C67018">
            <w:pPr>
              <w:jc w:val="center"/>
              <w:rPr>
                <w:sz w:val="20"/>
                <w:szCs w:val="20"/>
              </w:rPr>
            </w:pPr>
            <w:r w:rsidRPr="00C67018">
              <w:rPr>
                <w:sz w:val="20"/>
                <w:szCs w:val="20"/>
              </w:rPr>
              <w:t>6,20</w:t>
            </w:r>
          </w:p>
        </w:tc>
      </w:tr>
      <w:tr w:rsidR="00C67018" w:rsidRPr="00C67018" w14:paraId="2EFB29F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E9C534" w14:textId="77777777" w:rsidR="00C67018" w:rsidRPr="00C67018" w:rsidRDefault="00C67018" w:rsidP="00C67018">
            <w:pPr>
              <w:rPr>
                <w:sz w:val="20"/>
                <w:szCs w:val="20"/>
              </w:rPr>
            </w:pPr>
            <w:r w:rsidRPr="00C67018">
              <w:rPr>
                <w:sz w:val="20"/>
                <w:szCs w:val="20"/>
              </w:rPr>
              <w:t xml:space="preserve"> 235</w:t>
            </w:r>
          </w:p>
        </w:tc>
        <w:tc>
          <w:tcPr>
            <w:tcW w:w="1701" w:type="dxa"/>
            <w:tcBorders>
              <w:top w:val="single" w:sz="4" w:space="0" w:color="auto"/>
              <w:bottom w:val="single" w:sz="4" w:space="0" w:color="auto"/>
            </w:tcBorders>
            <w:vAlign w:val="center"/>
          </w:tcPr>
          <w:p w14:paraId="373F1AD5" w14:textId="77777777" w:rsidR="00C67018" w:rsidRPr="00C67018" w:rsidRDefault="00C67018" w:rsidP="00C67018">
            <w:pPr>
              <w:rPr>
                <w:sz w:val="20"/>
                <w:szCs w:val="20"/>
                <w:lang w:val="en-US"/>
              </w:rPr>
            </w:pPr>
            <w:r w:rsidRPr="00C67018">
              <w:rPr>
                <w:sz w:val="20"/>
                <w:szCs w:val="20"/>
                <w:lang w:val="en-US"/>
              </w:rPr>
              <w:t>CL20A</w:t>
            </w:r>
          </w:p>
          <w:p w14:paraId="0AF5270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97FE776" w14:textId="1A273FB9" w:rsidR="00C67018" w:rsidRPr="00C67018" w:rsidRDefault="00C67018" w:rsidP="00705151">
            <w:pPr>
              <w:adjustRightInd w:val="0"/>
              <w:rPr>
                <w:rFonts w:ascii="Times New Roman CYR" w:hAnsi="Times New Roman CYR" w:cs="Times New Roman CYR"/>
                <w:sz w:val="20"/>
                <w:szCs w:val="20"/>
              </w:rPr>
            </w:pPr>
            <w:r w:rsidRPr="00C67018">
              <w:rPr>
                <w:sz w:val="20"/>
                <w:szCs w:val="20"/>
              </w:rPr>
              <w:t>Grile de ventilatie gata confectionate de exterior din PVC  (se exclude resursa Lant cu zale innodate D=2 mm)</w:t>
            </w:r>
          </w:p>
        </w:tc>
        <w:tc>
          <w:tcPr>
            <w:tcW w:w="1560" w:type="dxa"/>
            <w:tcBorders>
              <w:top w:val="single" w:sz="4" w:space="0" w:color="auto"/>
              <w:bottom w:val="single" w:sz="4" w:space="0" w:color="auto"/>
            </w:tcBorders>
            <w:vAlign w:val="center"/>
          </w:tcPr>
          <w:p w14:paraId="7ADF63F8"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70B1395" w14:textId="77777777" w:rsidR="00C67018" w:rsidRPr="00C67018" w:rsidRDefault="00C67018" w:rsidP="00C67018">
            <w:pPr>
              <w:jc w:val="center"/>
              <w:rPr>
                <w:sz w:val="20"/>
                <w:szCs w:val="20"/>
              </w:rPr>
            </w:pPr>
            <w:r w:rsidRPr="00C67018">
              <w:rPr>
                <w:sz w:val="20"/>
                <w:szCs w:val="20"/>
              </w:rPr>
              <w:t>9,00</w:t>
            </w:r>
          </w:p>
        </w:tc>
      </w:tr>
      <w:tr w:rsidR="00C67018" w:rsidRPr="00C67018" w14:paraId="13DDCEB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851B8D" w14:textId="77777777" w:rsidR="00C67018" w:rsidRPr="00C67018" w:rsidRDefault="00C67018" w:rsidP="00C67018">
            <w:pPr>
              <w:rPr>
                <w:sz w:val="20"/>
                <w:szCs w:val="20"/>
              </w:rPr>
            </w:pPr>
            <w:r w:rsidRPr="00C67018">
              <w:rPr>
                <w:sz w:val="20"/>
                <w:szCs w:val="20"/>
              </w:rPr>
              <w:t xml:space="preserve"> 236</w:t>
            </w:r>
          </w:p>
        </w:tc>
        <w:tc>
          <w:tcPr>
            <w:tcW w:w="1701" w:type="dxa"/>
            <w:tcBorders>
              <w:top w:val="single" w:sz="4" w:space="0" w:color="auto"/>
              <w:bottom w:val="single" w:sz="4" w:space="0" w:color="auto"/>
            </w:tcBorders>
            <w:vAlign w:val="center"/>
          </w:tcPr>
          <w:p w14:paraId="6D561D4A" w14:textId="4E5125E2" w:rsidR="00C67018" w:rsidRPr="00C67018" w:rsidRDefault="00C67018" w:rsidP="00705151">
            <w:pPr>
              <w:rPr>
                <w:sz w:val="20"/>
                <w:szCs w:val="20"/>
              </w:rPr>
            </w:pPr>
            <w:r w:rsidRPr="00C67018">
              <w:rPr>
                <w:sz w:val="20"/>
                <w:szCs w:val="20"/>
                <w:lang w:val="en-US"/>
              </w:rPr>
              <w:t>CL20A</w:t>
            </w:r>
          </w:p>
        </w:tc>
        <w:tc>
          <w:tcPr>
            <w:tcW w:w="4961" w:type="dxa"/>
            <w:tcBorders>
              <w:top w:val="single" w:sz="4" w:space="0" w:color="auto"/>
              <w:bottom w:val="single" w:sz="4" w:space="0" w:color="auto"/>
            </w:tcBorders>
            <w:vAlign w:val="center"/>
          </w:tcPr>
          <w:p w14:paraId="15E4164C" w14:textId="2756F712" w:rsidR="00C67018" w:rsidRPr="00C67018" w:rsidRDefault="00C67018" w:rsidP="00705151">
            <w:pPr>
              <w:adjustRightInd w:val="0"/>
              <w:rPr>
                <w:rFonts w:ascii="Times New Roman CYR" w:hAnsi="Times New Roman CYR" w:cs="Times New Roman CYR"/>
                <w:sz w:val="20"/>
                <w:szCs w:val="20"/>
              </w:rPr>
            </w:pPr>
            <w:r w:rsidRPr="00C67018">
              <w:rPr>
                <w:sz w:val="20"/>
                <w:szCs w:val="20"/>
              </w:rPr>
              <w:t>Grile de ventilatie gata confectionate  Clapeta  D150</w:t>
            </w:r>
          </w:p>
        </w:tc>
        <w:tc>
          <w:tcPr>
            <w:tcW w:w="1560" w:type="dxa"/>
            <w:tcBorders>
              <w:top w:val="single" w:sz="4" w:space="0" w:color="auto"/>
              <w:bottom w:val="single" w:sz="4" w:space="0" w:color="auto"/>
            </w:tcBorders>
            <w:vAlign w:val="center"/>
          </w:tcPr>
          <w:p w14:paraId="6A380FE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03C76797" w14:textId="77777777" w:rsidR="00C67018" w:rsidRPr="00C67018" w:rsidRDefault="00C67018" w:rsidP="00C67018">
            <w:pPr>
              <w:jc w:val="center"/>
              <w:rPr>
                <w:sz w:val="20"/>
                <w:szCs w:val="20"/>
              </w:rPr>
            </w:pPr>
            <w:r w:rsidRPr="00C67018">
              <w:rPr>
                <w:sz w:val="20"/>
                <w:szCs w:val="20"/>
              </w:rPr>
              <w:t>2,00</w:t>
            </w:r>
          </w:p>
        </w:tc>
      </w:tr>
      <w:tr w:rsidR="00C67018" w:rsidRPr="00C67018" w14:paraId="46273F7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F370A" w14:textId="77777777" w:rsidR="00C67018" w:rsidRPr="00C67018" w:rsidRDefault="00C67018" w:rsidP="00C67018">
            <w:pPr>
              <w:rPr>
                <w:sz w:val="20"/>
                <w:szCs w:val="20"/>
              </w:rPr>
            </w:pPr>
            <w:r w:rsidRPr="00C67018">
              <w:rPr>
                <w:sz w:val="20"/>
                <w:szCs w:val="20"/>
              </w:rPr>
              <w:t xml:space="preserve"> 237</w:t>
            </w:r>
          </w:p>
        </w:tc>
        <w:tc>
          <w:tcPr>
            <w:tcW w:w="1701" w:type="dxa"/>
            <w:tcBorders>
              <w:top w:val="single" w:sz="4" w:space="0" w:color="auto"/>
              <w:bottom w:val="single" w:sz="4" w:space="0" w:color="auto"/>
            </w:tcBorders>
            <w:vAlign w:val="center"/>
          </w:tcPr>
          <w:p w14:paraId="5CFF5332" w14:textId="77777777" w:rsidR="00C67018" w:rsidRPr="00C67018" w:rsidRDefault="00C67018" w:rsidP="00C67018">
            <w:pPr>
              <w:rPr>
                <w:sz w:val="20"/>
                <w:szCs w:val="20"/>
                <w:lang w:val="en-US"/>
              </w:rPr>
            </w:pPr>
            <w:r w:rsidRPr="00C67018">
              <w:rPr>
                <w:sz w:val="20"/>
                <w:szCs w:val="20"/>
                <w:lang w:val="en-US"/>
              </w:rPr>
              <w:t>CL20A</w:t>
            </w:r>
          </w:p>
          <w:p w14:paraId="4A2799D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4D21684" w14:textId="22A4CCF1" w:rsidR="00C67018" w:rsidRPr="00C67018" w:rsidRDefault="00C67018" w:rsidP="00705151">
            <w:pPr>
              <w:adjustRightInd w:val="0"/>
              <w:rPr>
                <w:rFonts w:ascii="Times New Roman CYR" w:hAnsi="Times New Roman CYR" w:cs="Times New Roman CYR"/>
                <w:sz w:val="20"/>
                <w:szCs w:val="20"/>
              </w:rPr>
            </w:pPr>
            <w:r w:rsidRPr="00C67018">
              <w:rPr>
                <w:sz w:val="20"/>
                <w:szCs w:val="20"/>
              </w:rPr>
              <w:t>Grile de ventilatie gata confectionate de exterior din PVC  (se exclude resursa Lant cu zale innodate D=2 mm)</w:t>
            </w:r>
          </w:p>
        </w:tc>
        <w:tc>
          <w:tcPr>
            <w:tcW w:w="1560" w:type="dxa"/>
            <w:tcBorders>
              <w:top w:val="single" w:sz="4" w:space="0" w:color="auto"/>
              <w:bottom w:val="single" w:sz="4" w:space="0" w:color="auto"/>
            </w:tcBorders>
            <w:vAlign w:val="center"/>
          </w:tcPr>
          <w:p w14:paraId="7AB6A748"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C3C737C" w14:textId="77777777" w:rsidR="00C67018" w:rsidRPr="00C67018" w:rsidRDefault="00C67018" w:rsidP="00C67018">
            <w:pPr>
              <w:jc w:val="center"/>
              <w:rPr>
                <w:sz w:val="20"/>
                <w:szCs w:val="20"/>
              </w:rPr>
            </w:pPr>
            <w:r w:rsidRPr="00C67018">
              <w:rPr>
                <w:sz w:val="20"/>
                <w:szCs w:val="20"/>
              </w:rPr>
              <w:t>4,00</w:t>
            </w:r>
          </w:p>
        </w:tc>
      </w:tr>
      <w:tr w:rsidR="00C67018" w:rsidRPr="00C67018" w14:paraId="0924DBEE" w14:textId="77777777" w:rsidTr="00C67018">
        <w:tc>
          <w:tcPr>
            <w:tcW w:w="709" w:type="dxa"/>
            <w:tcBorders>
              <w:top w:val="nil"/>
              <w:left w:val="single" w:sz="6" w:space="0" w:color="auto"/>
              <w:bottom w:val="nil"/>
              <w:right w:val="nil"/>
            </w:tcBorders>
          </w:tcPr>
          <w:p w14:paraId="6ABB0695"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23F8651C"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3515140" w14:textId="1610EEC6" w:rsidR="00C67018" w:rsidRPr="00C67018" w:rsidRDefault="00C67018" w:rsidP="00705151">
            <w:pPr>
              <w:rPr>
                <w:b/>
                <w:bCs/>
                <w:sz w:val="20"/>
                <w:szCs w:val="20"/>
                <w:lang w:val="en-US"/>
              </w:rPr>
            </w:pPr>
            <w:r w:rsidRPr="00C67018">
              <w:rPr>
                <w:b/>
                <w:bCs/>
                <w:sz w:val="20"/>
                <w:szCs w:val="20"/>
                <w:lang w:val="en-US"/>
              </w:rPr>
              <w:t xml:space="preserve">Capitolul 1.13. Sistem electric </w:t>
            </w:r>
          </w:p>
        </w:tc>
        <w:tc>
          <w:tcPr>
            <w:tcW w:w="1560" w:type="dxa"/>
            <w:tcBorders>
              <w:top w:val="nil"/>
              <w:left w:val="single" w:sz="6" w:space="0" w:color="auto"/>
              <w:bottom w:val="nil"/>
              <w:right w:val="nil"/>
            </w:tcBorders>
          </w:tcPr>
          <w:p w14:paraId="11A7002F"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EBECF55" w14:textId="77777777" w:rsidR="00C67018" w:rsidRPr="00C67018" w:rsidRDefault="00C67018" w:rsidP="00C67018">
            <w:pPr>
              <w:rPr>
                <w:sz w:val="20"/>
                <w:szCs w:val="20"/>
                <w:lang w:val="en-US"/>
              </w:rPr>
            </w:pPr>
          </w:p>
        </w:tc>
      </w:tr>
      <w:tr w:rsidR="00C67018" w:rsidRPr="00C67018" w14:paraId="4B9A51A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5EA16" w14:textId="77777777" w:rsidR="00C67018" w:rsidRPr="00C67018" w:rsidRDefault="00C67018" w:rsidP="00C67018">
            <w:pPr>
              <w:rPr>
                <w:sz w:val="20"/>
                <w:szCs w:val="20"/>
              </w:rPr>
            </w:pPr>
            <w:r w:rsidRPr="00C67018">
              <w:rPr>
                <w:sz w:val="20"/>
                <w:szCs w:val="20"/>
              </w:rPr>
              <w:t>238</w:t>
            </w:r>
          </w:p>
        </w:tc>
        <w:tc>
          <w:tcPr>
            <w:tcW w:w="1701" w:type="dxa"/>
            <w:tcBorders>
              <w:top w:val="single" w:sz="4" w:space="0" w:color="auto"/>
              <w:bottom w:val="single" w:sz="4" w:space="0" w:color="auto"/>
            </w:tcBorders>
            <w:vAlign w:val="center"/>
          </w:tcPr>
          <w:p w14:paraId="71C249C5" w14:textId="77777777" w:rsidR="00C67018" w:rsidRPr="00C67018" w:rsidRDefault="00C67018" w:rsidP="00C67018">
            <w:pPr>
              <w:rPr>
                <w:sz w:val="20"/>
                <w:szCs w:val="20"/>
                <w:lang w:val="en-US"/>
              </w:rPr>
            </w:pPr>
            <w:r w:rsidRPr="00C67018">
              <w:rPr>
                <w:sz w:val="20"/>
                <w:szCs w:val="20"/>
                <w:lang w:val="en-US"/>
              </w:rPr>
              <w:t>RpEJ08C</w:t>
            </w:r>
          </w:p>
          <w:p w14:paraId="45950D7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4B2367B" w14:textId="7B6096A2" w:rsidR="00C67018" w:rsidRPr="00C67018" w:rsidRDefault="00C67018" w:rsidP="00705151">
            <w:pPr>
              <w:adjustRightInd w:val="0"/>
              <w:rPr>
                <w:rFonts w:ascii="Times New Roman CYR" w:hAnsi="Times New Roman CYR" w:cs="Times New Roman CYR"/>
                <w:sz w:val="20"/>
                <w:szCs w:val="20"/>
              </w:rPr>
            </w:pPr>
            <w:r w:rsidRPr="00C67018">
              <w:rPr>
                <w:sz w:val="20"/>
                <w:szCs w:val="20"/>
              </w:rPr>
              <w:t>Executarea santurilor cu adincimea de pina la 5 cm in pereti din piatra sau beton armat de 5x50 cmp</w:t>
            </w:r>
          </w:p>
        </w:tc>
        <w:tc>
          <w:tcPr>
            <w:tcW w:w="1560" w:type="dxa"/>
            <w:tcBorders>
              <w:top w:val="single" w:sz="4" w:space="0" w:color="auto"/>
              <w:bottom w:val="single" w:sz="4" w:space="0" w:color="auto"/>
            </w:tcBorders>
            <w:vAlign w:val="center"/>
          </w:tcPr>
          <w:p w14:paraId="23E10AA4"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0B620D06" w14:textId="77777777" w:rsidR="00C67018" w:rsidRPr="00C67018" w:rsidRDefault="00C67018" w:rsidP="00C67018">
            <w:pPr>
              <w:jc w:val="center"/>
              <w:rPr>
                <w:sz w:val="20"/>
                <w:szCs w:val="20"/>
              </w:rPr>
            </w:pPr>
            <w:r w:rsidRPr="00C67018">
              <w:rPr>
                <w:sz w:val="20"/>
                <w:szCs w:val="20"/>
              </w:rPr>
              <w:t>460,00</w:t>
            </w:r>
          </w:p>
        </w:tc>
      </w:tr>
      <w:tr w:rsidR="00C67018" w:rsidRPr="00C67018" w14:paraId="0E27AC1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3C6A62" w14:textId="77777777" w:rsidR="00C67018" w:rsidRPr="00C67018" w:rsidRDefault="00C67018" w:rsidP="00C67018">
            <w:pPr>
              <w:rPr>
                <w:sz w:val="20"/>
                <w:szCs w:val="20"/>
              </w:rPr>
            </w:pPr>
            <w:r w:rsidRPr="00C67018">
              <w:rPr>
                <w:sz w:val="20"/>
                <w:szCs w:val="20"/>
              </w:rPr>
              <w:t xml:space="preserve"> 239</w:t>
            </w:r>
          </w:p>
        </w:tc>
        <w:tc>
          <w:tcPr>
            <w:tcW w:w="1701" w:type="dxa"/>
            <w:tcBorders>
              <w:top w:val="single" w:sz="4" w:space="0" w:color="auto"/>
              <w:bottom w:val="single" w:sz="4" w:space="0" w:color="auto"/>
            </w:tcBorders>
            <w:vAlign w:val="center"/>
          </w:tcPr>
          <w:p w14:paraId="365C063F" w14:textId="437FBA0A" w:rsidR="00C67018" w:rsidRPr="00C67018" w:rsidRDefault="00C67018" w:rsidP="00705151">
            <w:pPr>
              <w:rPr>
                <w:sz w:val="20"/>
                <w:szCs w:val="20"/>
              </w:rPr>
            </w:pPr>
            <w:r w:rsidRPr="00C67018">
              <w:rPr>
                <w:sz w:val="20"/>
                <w:szCs w:val="20"/>
                <w:lang w:val="en-US"/>
              </w:rPr>
              <w:t>RpEJ09D</w:t>
            </w:r>
          </w:p>
        </w:tc>
        <w:tc>
          <w:tcPr>
            <w:tcW w:w="4961" w:type="dxa"/>
            <w:tcBorders>
              <w:top w:val="single" w:sz="4" w:space="0" w:color="auto"/>
              <w:bottom w:val="single" w:sz="4" w:space="0" w:color="auto"/>
            </w:tcBorders>
            <w:vAlign w:val="center"/>
          </w:tcPr>
          <w:p w14:paraId="58EF549F" w14:textId="553207C3" w:rsidR="00C67018" w:rsidRPr="00C67018" w:rsidRDefault="00C67018" w:rsidP="00705151">
            <w:pPr>
              <w:adjustRightInd w:val="0"/>
              <w:rPr>
                <w:rFonts w:ascii="Times New Roman CYR" w:hAnsi="Times New Roman CYR" w:cs="Times New Roman CYR"/>
                <w:sz w:val="20"/>
                <w:szCs w:val="20"/>
              </w:rPr>
            </w:pPr>
            <w:r w:rsidRPr="00C67018">
              <w:rPr>
                <w:sz w:val="20"/>
                <w:szCs w:val="20"/>
              </w:rPr>
              <w:t>Matarea santurilor in pereti de pina la 50 cmp</w:t>
            </w:r>
          </w:p>
        </w:tc>
        <w:tc>
          <w:tcPr>
            <w:tcW w:w="1560" w:type="dxa"/>
            <w:tcBorders>
              <w:top w:val="single" w:sz="4" w:space="0" w:color="auto"/>
              <w:bottom w:val="single" w:sz="4" w:space="0" w:color="auto"/>
            </w:tcBorders>
            <w:vAlign w:val="center"/>
          </w:tcPr>
          <w:p w14:paraId="708E4288"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1C9B5564" w14:textId="77777777" w:rsidR="00C67018" w:rsidRPr="00C67018" w:rsidRDefault="00C67018" w:rsidP="00C67018">
            <w:pPr>
              <w:jc w:val="center"/>
              <w:rPr>
                <w:sz w:val="20"/>
                <w:szCs w:val="20"/>
              </w:rPr>
            </w:pPr>
            <w:r w:rsidRPr="00C67018">
              <w:rPr>
                <w:sz w:val="20"/>
                <w:szCs w:val="20"/>
              </w:rPr>
              <w:t>460,00</w:t>
            </w:r>
          </w:p>
        </w:tc>
      </w:tr>
      <w:tr w:rsidR="00C67018" w:rsidRPr="00C67018" w14:paraId="24CF646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01516F" w14:textId="77777777" w:rsidR="00C67018" w:rsidRPr="00C67018" w:rsidRDefault="00C67018" w:rsidP="00C67018">
            <w:pPr>
              <w:rPr>
                <w:sz w:val="20"/>
                <w:szCs w:val="20"/>
              </w:rPr>
            </w:pPr>
            <w:r w:rsidRPr="00C67018">
              <w:rPr>
                <w:sz w:val="20"/>
                <w:szCs w:val="20"/>
              </w:rPr>
              <w:t xml:space="preserve"> 240</w:t>
            </w:r>
          </w:p>
        </w:tc>
        <w:tc>
          <w:tcPr>
            <w:tcW w:w="1701" w:type="dxa"/>
            <w:tcBorders>
              <w:top w:val="single" w:sz="4" w:space="0" w:color="auto"/>
              <w:bottom w:val="single" w:sz="4" w:space="0" w:color="auto"/>
            </w:tcBorders>
            <w:vAlign w:val="center"/>
          </w:tcPr>
          <w:p w14:paraId="049DE4D2" w14:textId="77777777" w:rsidR="00C67018" w:rsidRPr="00C67018" w:rsidRDefault="00C67018" w:rsidP="00C67018">
            <w:pPr>
              <w:rPr>
                <w:sz w:val="20"/>
                <w:szCs w:val="20"/>
                <w:lang w:val="en-US"/>
              </w:rPr>
            </w:pPr>
            <w:r w:rsidRPr="00C67018">
              <w:rPr>
                <w:sz w:val="20"/>
                <w:szCs w:val="20"/>
                <w:lang w:val="en-US"/>
              </w:rPr>
              <w:t>RpCU05I1</w:t>
            </w:r>
          </w:p>
          <w:p w14:paraId="3860096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1BF6DA9" w14:textId="2E1ACCDD" w:rsidR="00C67018" w:rsidRPr="00C67018" w:rsidRDefault="00C67018" w:rsidP="00705151">
            <w:pPr>
              <w:adjustRightInd w:val="0"/>
              <w:rPr>
                <w:rFonts w:ascii="Times New Roman CYR" w:hAnsi="Times New Roman CYR" w:cs="Times New Roman CYR"/>
                <w:sz w:val="20"/>
                <w:szCs w:val="20"/>
              </w:rPr>
            </w:pPr>
            <w:r w:rsidRPr="00C67018">
              <w:rPr>
                <w:sz w:val="20"/>
                <w:szCs w:val="20"/>
              </w:rPr>
              <w:t>Executarea strapungerilor pentru conducte sau tiranti in pereti din piatra sau beton armat de 26 - 50 cm, pentru executarea strapungerilor mecanizat</w:t>
            </w:r>
          </w:p>
        </w:tc>
        <w:tc>
          <w:tcPr>
            <w:tcW w:w="1560" w:type="dxa"/>
            <w:tcBorders>
              <w:top w:val="single" w:sz="4" w:space="0" w:color="auto"/>
              <w:bottom w:val="single" w:sz="4" w:space="0" w:color="auto"/>
            </w:tcBorders>
            <w:vAlign w:val="center"/>
          </w:tcPr>
          <w:p w14:paraId="17DEC497"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58288050" w14:textId="77777777" w:rsidR="00C67018" w:rsidRPr="00C67018" w:rsidRDefault="00C67018" w:rsidP="00C67018">
            <w:pPr>
              <w:jc w:val="center"/>
              <w:rPr>
                <w:sz w:val="20"/>
                <w:szCs w:val="20"/>
              </w:rPr>
            </w:pPr>
            <w:r w:rsidRPr="00C67018">
              <w:rPr>
                <w:sz w:val="20"/>
                <w:szCs w:val="20"/>
              </w:rPr>
              <w:t>24,00</w:t>
            </w:r>
          </w:p>
        </w:tc>
      </w:tr>
      <w:tr w:rsidR="00C67018" w:rsidRPr="00C67018" w14:paraId="5663E74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B1650" w14:textId="77777777" w:rsidR="00C67018" w:rsidRPr="00C67018" w:rsidRDefault="00C67018" w:rsidP="00C67018">
            <w:pPr>
              <w:rPr>
                <w:sz w:val="20"/>
                <w:szCs w:val="20"/>
              </w:rPr>
            </w:pPr>
            <w:r w:rsidRPr="00C67018">
              <w:rPr>
                <w:sz w:val="20"/>
                <w:szCs w:val="20"/>
              </w:rPr>
              <w:t xml:space="preserve"> 241</w:t>
            </w:r>
          </w:p>
        </w:tc>
        <w:tc>
          <w:tcPr>
            <w:tcW w:w="1701" w:type="dxa"/>
            <w:tcBorders>
              <w:top w:val="single" w:sz="4" w:space="0" w:color="auto"/>
              <w:bottom w:val="single" w:sz="4" w:space="0" w:color="auto"/>
            </w:tcBorders>
            <w:vAlign w:val="center"/>
          </w:tcPr>
          <w:p w14:paraId="32A3C791" w14:textId="77777777" w:rsidR="00C67018" w:rsidRPr="00C67018" w:rsidRDefault="00C67018" w:rsidP="00C67018">
            <w:pPr>
              <w:rPr>
                <w:sz w:val="20"/>
                <w:szCs w:val="20"/>
                <w:lang w:val="en-US"/>
              </w:rPr>
            </w:pPr>
            <w:r w:rsidRPr="00C67018">
              <w:rPr>
                <w:sz w:val="20"/>
                <w:szCs w:val="20"/>
                <w:lang w:val="en-US"/>
              </w:rPr>
              <w:t>RpCU07B</w:t>
            </w:r>
          </w:p>
          <w:p w14:paraId="502BCA9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50A1805" w14:textId="62157811" w:rsidR="00C67018" w:rsidRPr="00C67018" w:rsidRDefault="00C67018" w:rsidP="00705151">
            <w:pPr>
              <w:adjustRightInd w:val="0"/>
              <w:rPr>
                <w:rFonts w:ascii="Times New Roman CYR" w:hAnsi="Times New Roman CYR" w:cs="Times New Roman CYR"/>
                <w:sz w:val="20"/>
                <w:szCs w:val="20"/>
              </w:rPr>
            </w:pPr>
            <w:r w:rsidRPr="00C67018">
              <w:rPr>
                <w:sz w:val="20"/>
                <w:szCs w:val="20"/>
              </w:rPr>
              <w:t>Matarea golurilor in pereti, cu mortar de ciment-var, dupa instalatii sau consolidari</w:t>
            </w:r>
          </w:p>
        </w:tc>
        <w:tc>
          <w:tcPr>
            <w:tcW w:w="1560" w:type="dxa"/>
            <w:tcBorders>
              <w:top w:val="single" w:sz="4" w:space="0" w:color="auto"/>
              <w:bottom w:val="single" w:sz="4" w:space="0" w:color="auto"/>
            </w:tcBorders>
            <w:vAlign w:val="center"/>
          </w:tcPr>
          <w:p w14:paraId="7F48509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4492D84" w14:textId="77777777" w:rsidR="00C67018" w:rsidRPr="00C67018" w:rsidRDefault="00C67018" w:rsidP="00C67018">
            <w:pPr>
              <w:jc w:val="center"/>
              <w:rPr>
                <w:sz w:val="20"/>
                <w:szCs w:val="20"/>
              </w:rPr>
            </w:pPr>
            <w:r w:rsidRPr="00C67018">
              <w:rPr>
                <w:sz w:val="20"/>
                <w:szCs w:val="20"/>
              </w:rPr>
              <w:t>24,00</w:t>
            </w:r>
          </w:p>
        </w:tc>
      </w:tr>
      <w:tr w:rsidR="00C67018" w:rsidRPr="00C67018" w14:paraId="7A921D37" w14:textId="77777777" w:rsidTr="00C67018">
        <w:tc>
          <w:tcPr>
            <w:tcW w:w="709" w:type="dxa"/>
            <w:tcBorders>
              <w:top w:val="nil"/>
              <w:left w:val="single" w:sz="6" w:space="0" w:color="auto"/>
              <w:bottom w:val="nil"/>
              <w:right w:val="nil"/>
            </w:tcBorders>
          </w:tcPr>
          <w:p w14:paraId="51ADB10B"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0F6DC9B1"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D60FF7D" w14:textId="13954F72" w:rsidR="00C67018" w:rsidRPr="00C67018" w:rsidRDefault="00C67018" w:rsidP="00705151">
            <w:pPr>
              <w:rPr>
                <w:b/>
                <w:bCs/>
                <w:sz w:val="20"/>
                <w:szCs w:val="20"/>
                <w:lang w:val="en-US"/>
              </w:rPr>
            </w:pPr>
            <w:r w:rsidRPr="00C67018">
              <w:rPr>
                <w:b/>
                <w:bCs/>
                <w:sz w:val="20"/>
                <w:szCs w:val="20"/>
                <w:lang w:val="en-US"/>
              </w:rPr>
              <w:t>Capitolul 1.14. Evacuare deseuri</w:t>
            </w:r>
          </w:p>
        </w:tc>
        <w:tc>
          <w:tcPr>
            <w:tcW w:w="1560" w:type="dxa"/>
            <w:tcBorders>
              <w:top w:val="nil"/>
              <w:left w:val="single" w:sz="6" w:space="0" w:color="auto"/>
              <w:bottom w:val="nil"/>
              <w:right w:val="nil"/>
            </w:tcBorders>
          </w:tcPr>
          <w:p w14:paraId="3D364344"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65BF64FD" w14:textId="77777777" w:rsidR="00C67018" w:rsidRPr="00C67018" w:rsidRDefault="00C67018" w:rsidP="00C67018">
            <w:pPr>
              <w:rPr>
                <w:sz w:val="20"/>
                <w:szCs w:val="20"/>
                <w:lang w:val="en-US"/>
              </w:rPr>
            </w:pPr>
          </w:p>
        </w:tc>
      </w:tr>
      <w:tr w:rsidR="00C67018" w:rsidRPr="00C67018" w14:paraId="3747FB9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77C8FB" w14:textId="77777777" w:rsidR="00C67018" w:rsidRPr="00C67018" w:rsidRDefault="00C67018" w:rsidP="00C67018">
            <w:pPr>
              <w:rPr>
                <w:sz w:val="20"/>
                <w:szCs w:val="20"/>
              </w:rPr>
            </w:pPr>
            <w:r w:rsidRPr="00C67018">
              <w:rPr>
                <w:sz w:val="20"/>
                <w:szCs w:val="20"/>
              </w:rPr>
              <w:t>242</w:t>
            </w:r>
          </w:p>
        </w:tc>
        <w:tc>
          <w:tcPr>
            <w:tcW w:w="1701" w:type="dxa"/>
            <w:tcBorders>
              <w:top w:val="single" w:sz="4" w:space="0" w:color="auto"/>
              <w:bottom w:val="single" w:sz="4" w:space="0" w:color="auto"/>
            </w:tcBorders>
            <w:vAlign w:val="center"/>
          </w:tcPr>
          <w:p w14:paraId="586624B7" w14:textId="77777777" w:rsidR="00C67018" w:rsidRPr="00C67018" w:rsidRDefault="00C67018" w:rsidP="00C67018">
            <w:pPr>
              <w:rPr>
                <w:sz w:val="20"/>
                <w:szCs w:val="20"/>
                <w:lang w:val="en-US"/>
              </w:rPr>
            </w:pPr>
            <w:r w:rsidRPr="00C67018">
              <w:rPr>
                <w:sz w:val="20"/>
                <w:szCs w:val="20"/>
                <w:lang w:val="en-US"/>
              </w:rPr>
              <w:t>TrB01A2-5</w:t>
            </w:r>
          </w:p>
          <w:p w14:paraId="619B710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D025621" w14:textId="69F91486" w:rsidR="00C67018" w:rsidRPr="00C67018" w:rsidRDefault="00C67018" w:rsidP="00705151">
            <w:pPr>
              <w:adjustRightInd w:val="0"/>
              <w:rPr>
                <w:rFonts w:ascii="Times New Roman CYR" w:hAnsi="Times New Roman CYR" w:cs="Times New Roman CYR"/>
                <w:sz w:val="20"/>
                <w:szCs w:val="20"/>
              </w:rPr>
            </w:pPr>
            <w:r w:rsidRPr="00C67018">
              <w:rPr>
                <w:sz w:val="20"/>
                <w:szCs w:val="20"/>
              </w:rPr>
              <w:t>Transportul materialelor din grupa 4 (incarcare, asezare, descarcare, asezare), cu roabe pe pneuri, pe distanta de 50 m</w:t>
            </w:r>
          </w:p>
        </w:tc>
        <w:tc>
          <w:tcPr>
            <w:tcW w:w="1560" w:type="dxa"/>
            <w:tcBorders>
              <w:top w:val="single" w:sz="4" w:space="0" w:color="auto"/>
              <w:bottom w:val="single" w:sz="4" w:space="0" w:color="auto"/>
            </w:tcBorders>
            <w:vAlign w:val="center"/>
          </w:tcPr>
          <w:p w14:paraId="4DAEFCA4" w14:textId="77777777" w:rsidR="00C67018" w:rsidRPr="00C67018" w:rsidRDefault="00C67018" w:rsidP="00C67018">
            <w:pPr>
              <w:jc w:val="center"/>
              <w:rPr>
                <w:sz w:val="20"/>
                <w:szCs w:val="20"/>
              </w:rPr>
            </w:pPr>
            <w:r w:rsidRPr="00C67018">
              <w:rPr>
                <w:sz w:val="20"/>
                <w:szCs w:val="20"/>
              </w:rPr>
              <w:t>t</w:t>
            </w:r>
          </w:p>
        </w:tc>
        <w:tc>
          <w:tcPr>
            <w:tcW w:w="1559" w:type="dxa"/>
            <w:tcBorders>
              <w:top w:val="single" w:sz="4" w:space="0" w:color="auto"/>
              <w:bottom w:val="single" w:sz="4" w:space="0" w:color="auto"/>
            </w:tcBorders>
            <w:vAlign w:val="center"/>
          </w:tcPr>
          <w:p w14:paraId="4D1EF273" w14:textId="77777777" w:rsidR="00C67018" w:rsidRPr="00C67018" w:rsidRDefault="00C67018" w:rsidP="00C67018">
            <w:pPr>
              <w:jc w:val="center"/>
              <w:rPr>
                <w:sz w:val="20"/>
                <w:szCs w:val="20"/>
              </w:rPr>
            </w:pPr>
            <w:r w:rsidRPr="00C67018">
              <w:rPr>
                <w:sz w:val="20"/>
                <w:szCs w:val="20"/>
              </w:rPr>
              <w:t>38,00</w:t>
            </w:r>
          </w:p>
        </w:tc>
      </w:tr>
      <w:tr w:rsidR="00C67018" w:rsidRPr="00C67018" w14:paraId="5B9717F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AE90D" w14:textId="77777777" w:rsidR="00C67018" w:rsidRPr="00C67018" w:rsidRDefault="00C67018" w:rsidP="00C67018">
            <w:pPr>
              <w:rPr>
                <w:sz w:val="20"/>
                <w:szCs w:val="20"/>
              </w:rPr>
            </w:pPr>
            <w:r w:rsidRPr="00C67018">
              <w:rPr>
                <w:sz w:val="20"/>
                <w:szCs w:val="20"/>
              </w:rPr>
              <w:t xml:space="preserve"> 243</w:t>
            </w:r>
          </w:p>
        </w:tc>
        <w:tc>
          <w:tcPr>
            <w:tcW w:w="1701" w:type="dxa"/>
            <w:tcBorders>
              <w:top w:val="single" w:sz="4" w:space="0" w:color="auto"/>
              <w:bottom w:val="single" w:sz="4" w:space="0" w:color="auto"/>
            </w:tcBorders>
            <w:vAlign w:val="center"/>
          </w:tcPr>
          <w:p w14:paraId="6F1B8FD5" w14:textId="77777777" w:rsidR="00C67018" w:rsidRPr="00C67018" w:rsidRDefault="00C67018" w:rsidP="00C67018">
            <w:pPr>
              <w:rPr>
                <w:sz w:val="20"/>
                <w:szCs w:val="20"/>
                <w:lang w:val="en-US"/>
              </w:rPr>
            </w:pPr>
            <w:r w:rsidRPr="00C67018">
              <w:rPr>
                <w:sz w:val="20"/>
                <w:szCs w:val="20"/>
                <w:lang w:val="en-US"/>
              </w:rPr>
              <w:t>TrB05A2-5</w:t>
            </w:r>
          </w:p>
          <w:p w14:paraId="0F69BEB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0934513" w14:textId="45A51A91" w:rsidR="00C67018" w:rsidRPr="00C67018" w:rsidRDefault="00C67018" w:rsidP="00705151">
            <w:pPr>
              <w:adjustRightInd w:val="0"/>
              <w:rPr>
                <w:rFonts w:ascii="Times New Roman CYR" w:hAnsi="Times New Roman CYR" w:cs="Times New Roman CYR"/>
                <w:sz w:val="20"/>
                <w:szCs w:val="20"/>
              </w:rPr>
            </w:pPr>
            <w:r w:rsidRPr="00C67018">
              <w:rPr>
                <w:sz w:val="20"/>
                <w:szCs w:val="20"/>
              </w:rPr>
              <w:t>Transportul, prin purtare directa, al materialelor incomode, avind sub 25 kg, pe distanta de 50 m</w:t>
            </w:r>
          </w:p>
        </w:tc>
        <w:tc>
          <w:tcPr>
            <w:tcW w:w="1560" w:type="dxa"/>
            <w:tcBorders>
              <w:top w:val="single" w:sz="4" w:space="0" w:color="auto"/>
              <w:bottom w:val="single" w:sz="4" w:space="0" w:color="auto"/>
            </w:tcBorders>
            <w:vAlign w:val="center"/>
          </w:tcPr>
          <w:p w14:paraId="2CCDAA1E" w14:textId="77777777" w:rsidR="00C67018" w:rsidRPr="00C67018" w:rsidRDefault="00C67018" w:rsidP="00C67018">
            <w:pPr>
              <w:jc w:val="center"/>
              <w:rPr>
                <w:sz w:val="20"/>
                <w:szCs w:val="20"/>
              </w:rPr>
            </w:pPr>
            <w:r w:rsidRPr="00C67018">
              <w:rPr>
                <w:sz w:val="20"/>
                <w:szCs w:val="20"/>
              </w:rPr>
              <w:t>t</w:t>
            </w:r>
          </w:p>
        </w:tc>
        <w:tc>
          <w:tcPr>
            <w:tcW w:w="1559" w:type="dxa"/>
            <w:tcBorders>
              <w:top w:val="single" w:sz="4" w:space="0" w:color="auto"/>
              <w:bottom w:val="single" w:sz="4" w:space="0" w:color="auto"/>
            </w:tcBorders>
            <w:vAlign w:val="center"/>
          </w:tcPr>
          <w:p w14:paraId="69040DEC" w14:textId="77777777" w:rsidR="00C67018" w:rsidRPr="00C67018" w:rsidRDefault="00C67018" w:rsidP="00C67018">
            <w:pPr>
              <w:jc w:val="center"/>
              <w:rPr>
                <w:sz w:val="20"/>
                <w:szCs w:val="20"/>
              </w:rPr>
            </w:pPr>
            <w:r w:rsidRPr="00C67018">
              <w:rPr>
                <w:sz w:val="20"/>
                <w:szCs w:val="20"/>
              </w:rPr>
              <w:t>38,00</w:t>
            </w:r>
          </w:p>
        </w:tc>
      </w:tr>
      <w:tr w:rsidR="00C67018" w:rsidRPr="00C67018" w14:paraId="3E9AB60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7E9526" w14:textId="77777777" w:rsidR="00C67018" w:rsidRPr="00C67018" w:rsidRDefault="00C67018" w:rsidP="00C67018">
            <w:pPr>
              <w:rPr>
                <w:sz w:val="20"/>
                <w:szCs w:val="20"/>
              </w:rPr>
            </w:pPr>
            <w:r w:rsidRPr="00C67018">
              <w:rPr>
                <w:sz w:val="20"/>
                <w:szCs w:val="20"/>
              </w:rPr>
              <w:t xml:space="preserve"> 244</w:t>
            </w:r>
          </w:p>
        </w:tc>
        <w:tc>
          <w:tcPr>
            <w:tcW w:w="1701" w:type="dxa"/>
            <w:tcBorders>
              <w:top w:val="single" w:sz="4" w:space="0" w:color="auto"/>
              <w:bottom w:val="single" w:sz="4" w:space="0" w:color="auto"/>
            </w:tcBorders>
            <w:vAlign w:val="center"/>
          </w:tcPr>
          <w:p w14:paraId="692CC4C5" w14:textId="77777777" w:rsidR="00C67018" w:rsidRPr="00C67018" w:rsidRDefault="00C67018" w:rsidP="00C67018">
            <w:pPr>
              <w:rPr>
                <w:sz w:val="20"/>
                <w:szCs w:val="20"/>
                <w:lang w:val="en-US"/>
              </w:rPr>
            </w:pPr>
            <w:r w:rsidRPr="00C67018">
              <w:rPr>
                <w:sz w:val="20"/>
                <w:szCs w:val="20"/>
                <w:lang w:val="en-US"/>
              </w:rPr>
              <w:t>TrI1AA02C3</w:t>
            </w:r>
          </w:p>
          <w:p w14:paraId="75859DF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8E9642F" w14:textId="0D8F1855" w:rsidR="00C67018" w:rsidRPr="00C67018" w:rsidRDefault="00C67018" w:rsidP="00705151">
            <w:pPr>
              <w:adjustRightInd w:val="0"/>
              <w:rPr>
                <w:rFonts w:ascii="Times New Roman CYR" w:hAnsi="Times New Roman CYR" w:cs="Times New Roman CYR"/>
                <w:sz w:val="20"/>
                <w:szCs w:val="20"/>
              </w:rPr>
            </w:pPr>
            <w:r w:rsidRPr="00C67018">
              <w:rPr>
                <w:sz w:val="20"/>
                <w:szCs w:val="20"/>
              </w:rPr>
              <w:t>Incarcarea materialelor din grupa A - grele, in bulgari prin aruncare - de pe rampa sau teren, in auto categoria 3</w:t>
            </w:r>
          </w:p>
        </w:tc>
        <w:tc>
          <w:tcPr>
            <w:tcW w:w="1560" w:type="dxa"/>
            <w:tcBorders>
              <w:top w:val="single" w:sz="4" w:space="0" w:color="auto"/>
              <w:bottom w:val="single" w:sz="4" w:space="0" w:color="auto"/>
            </w:tcBorders>
            <w:vAlign w:val="center"/>
          </w:tcPr>
          <w:p w14:paraId="2CB56918" w14:textId="77777777" w:rsidR="00C67018" w:rsidRPr="00C67018" w:rsidRDefault="00C67018" w:rsidP="00C67018">
            <w:pPr>
              <w:jc w:val="center"/>
              <w:rPr>
                <w:sz w:val="20"/>
                <w:szCs w:val="20"/>
              </w:rPr>
            </w:pPr>
            <w:r w:rsidRPr="00C67018">
              <w:rPr>
                <w:sz w:val="20"/>
                <w:szCs w:val="20"/>
              </w:rPr>
              <w:t>t</w:t>
            </w:r>
          </w:p>
        </w:tc>
        <w:tc>
          <w:tcPr>
            <w:tcW w:w="1559" w:type="dxa"/>
            <w:tcBorders>
              <w:top w:val="single" w:sz="4" w:space="0" w:color="auto"/>
              <w:bottom w:val="single" w:sz="4" w:space="0" w:color="auto"/>
            </w:tcBorders>
            <w:vAlign w:val="center"/>
          </w:tcPr>
          <w:p w14:paraId="468D87AC" w14:textId="77777777" w:rsidR="00C67018" w:rsidRPr="00C67018" w:rsidRDefault="00C67018" w:rsidP="00C67018">
            <w:pPr>
              <w:jc w:val="center"/>
              <w:rPr>
                <w:sz w:val="20"/>
                <w:szCs w:val="20"/>
              </w:rPr>
            </w:pPr>
            <w:r w:rsidRPr="00C67018">
              <w:rPr>
                <w:sz w:val="20"/>
                <w:szCs w:val="20"/>
              </w:rPr>
              <w:t>54,00</w:t>
            </w:r>
          </w:p>
        </w:tc>
      </w:tr>
      <w:tr w:rsidR="00C67018" w:rsidRPr="00C67018" w14:paraId="069DE8B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66E54" w14:textId="77777777" w:rsidR="00C67018" w:rsidRPr="00C67018" w:rsidRDefault="00C67018" w:rsidP="00C67018">
            <w:pPr>
              <w:rPr>
                <w:sz w:val="20"/>
                <w:szCs w:val="20"/>
              </w:rPr>
            </w:pPr>
            <w:r w:rsidRPr="00C67018">
              <w:rPr>
                <w:sz w:val="20"/>
                <w:szCs w:val="20"/>
              </w:rPr>
              <w:t xml:space="preserve"> 245</w:t>
            </w:r>
          </w:p>
        </w:tc>
        <w:tc>
          <w:tcPr>
            <w:tcW w:w="1701" w:type="dxa"/>
            <w:tcBorders>
              <w:top w:val="single" w:sz="4" w:space="0" w:color="auto"/>
              <w:bottom w:val="single" w:sz="4" w:space="0" w:color="auto"/>
            </w:tcBorders>
            <w:vAlign w:val="center"/>
          </w:tcPr>
          <w:p w14:paraId="39037E68" w14:textId="77777777" w:rsidR="00C67018" w:rsidRPr="00C67018" w:rsidRDefault="00C67018" w:rsidP="00C67018">
            <w:pPr>
              <w:rPr>
                <w:sz w:val="20"/>
                <w:szCs w:val="20"/>
                <w:lang w:val="en-US"/>
              </w:rPr>
            </w:pPr>
            <w:r w:rsidRPr="00C67018">
              <w:rPr>
                <w:sz w:val="20"/>
                <w:szCs w:val="20"/>
                <w:lang w:val="en-US"/>
              </w:rPr>
              <w:t>TsI50C5</w:t>
            </w:r>
          </w:p>
          <w:p w14:paraId="5615393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EE6E477" w14:textId="2C2B209E" w:rsidR="00C67018" w:rsidRPr="00C67018" w:rsidRDefault="00C67018" w:rsidP="00705151">
            <w:pPr>
              <w:adjustRightInd w:val="0"/>
              <w:rPr>
                <w:rFonts w:ascii="Times New Roman CYR" w:hAnsi="Times New Roman CYR" w:cs="Times New Roman CYR"/>
                <w:sz w:val="20"/>
                <w:szCs w:val="20"/>
              </w:rPr>
            </w:pPr>
            <w:r w:rsidRPr="00C67018">
              <w:rPr>
                <w:sz w:val="20"/>
                <w:szCs w:val="20"/>
              </w:rPr>
              <w:t>Transportarea pamintului cu autobasculanta de 5 t la distanta de 25 km</w:t>
            </w:r>
          </w:p>
        </w:tc>
        <w:tc>
          <w:tcPr>
            <w:tcW w:w="1560" w:type="dxa"/>
            <w:tcBorders>
              <w:top w:val="single" w:sz="4" w:space="0" w:color="auto"/>
              <w:bottom w:val="single" w:sz="4" w:space="0" w:color="auto"/>
            </w:tcBorders>
            <w:vAlign w:val="center"/>
          </w:tcPr>
          <w:p w14:paraId="5AD78970" w14:textId="77777777" w:rsidR="00C67018" w:rsidRPr="00C67018" w:rsidRDefault="00C67018" w:rsidP="00C67018">
            <w:pPr>
              <w:jc w:val="center"/>
              <w:rPr>
                <w:sz w:val="20"/>
                <w:szCs w:val="20"/>
              </w:rPr>
            </w:pPr>
            <w:r w:rsidRPr="00C67018">
              <w:rPr>
                <w:sz w:val="20"/>
                <w:szCs w:val="20"/>
              </w:rPr>
              <w:t>t</w:t>
            </w:r>
          </w:p>
        </w:tc>
        <w:tc>
          <w:tcPr>
            <w:tcW w:w="1559" w:type="dxa"/>
            <w:tcBorders>
              <w:top w:val="single" w:sz="4" w:space="0" w:color="auto"/>
              <w:bottom w:val="single" w:sz="4" w:space="0" w:color="auto"/>
            </w:tcBorders>
            <w:vAlign w:val="center"/>
          </w:tcPr>
          <w:p w14:paraId="19C07039" w14:textId="77777777" w:rsidR="00C67018" w:rsidRPr="00C67018" w:rsidRDefault="00C67018" w:rsidP="00C67018">
            <w:pPr>
              <w:jc w:val="center"/>
              <w:rPr>
                <w:sz w:val="20"/>
                <w:szCs w:val="20"/>
              </w:rPr>
            </w:pPr>
            <w:r w:rsidRPr="00C67018">
              <w:rPr>
                <w:sz w:val="20"/>
                <w:szCs w:val="20"/>
              </w:rPr>
              <w:t>54,00</w:t>
            </w:r>
          </w:p>
        </w:tc>
      </w:tr>
      <w:tr w:rsidR="00C67018" w:rsidRPr="00C67018" w14:paraId="34FC9C87" w14:textId="77777777" w:rsidTr="00C67018">
        <w:tc>
          <w:tcPr>
            <w:tcW w:w="709" w:type="dxa"/>
            <w:tcBorders>
              <w:top w:val="nil"/>
              <w:left w:val="single" w:sz="6" w:space="0" w:color="auto"/>
              <w:bottom w:val="nil"/>
              <w:right w:val="nil"/>
            </w:tcBorders>
          </w:tcPr>
          <w:p w14:paraId="72F57C2F"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4EAA10C2"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739B4221" w14:textId="623BD36E" w:rsidR="00C67018" w:rsidRPr="00C67018" w:rsidRDefault="00C67018" w:rsidP="00705151">
            <w:pPr>
              <w:rPr>
                <w:b/>
                <w:bCs/>
                <w:sz w:val="20"/>
                <w:szCs w:val="20"/>
                <w:lang w:val="en-US"/>
              </w:rPr>
            </w:pPr>
            <w:r w:rsidRPr="00C67018">
              <w:rPr>
                <w:b/>
                <w:bCs/>
                <w:sz w:val="20"/>
                <w:szCs w:val="20"/>
                <w:lang w:val="en-US"/>
              </w:rPr>
              <w:t>Capitolul 2. Lucrari de montare</w:t>
            </w:r>
          </w:p>
        </w:tc>
        <w:tc>
          <w:tcPr>
            <w:tcW w:w="1560" w:type="dxa"/>
            <w:tcBorders>
              <w:top w:val="nil"/>
              <w:left w:val="single" w:sz="6" w:space="0" w:color="auto"/>
              <w:bottom w:val="nil"/>
              <w:right w:val="nil"/>
            </w:tcBorders>
          </w:tcPr>
          <w:p w14:paraId="2644E67F"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C4B6F60" w14:textId="77777777" w:rsidR="00C67018" w:rsidRPr="00C67018" w:rsidRDefault="00C67018" w:rsidP="00C67018">
            <w:pPr>
              <w:rPr>
                <w:sz w:val="20"/>
                <w:szCs w:val="20"/>
                <w:lang w:val="en-US"/>
              </w:rPr>
            </w:pPr>
          </w:p>
        </w:tc>
      </w:tr>
      <w:tr w:rsidR="00C67018" w:rsidRPr="00C67018" w14:paraId="4D86C60D" w14:textId="77777777" w:rsidTr="00C67018">
        <w:tc>
          <w:tcPr>
            <w:tcW w:w="709" w:type="dxa"/>
            <w:tcBorders>
              <w:top w:val="nil"/>
              <w:left w:val="single" w:sz="6" w:space="0" w:color="auto"/>
              <w:bottom w:val="nil"/>
              <w:right w:val="nil"/>
            </w:tcBorders>
          </w:tcPr>
          <w:p w14:paraId="5A0DBB09"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5BCD39DC"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8282032" w14:textId="7E24BB8C" w:rsidR="00C67018" w:rsidRPr="00C67018" w:rsidRDefault="00C67018" w:rsidP="00705151">
            <w:pPr>
              <w:rPr>
                <w:b/>
                <w:bCs/>
                <w:sz w:val="20"/>
                <w:szCs w:val="20"/>
                <w:lang w:val="en-US"/>
              </w:rPr>
            </w:pPr>
            <w:r w:rsidRPr="00C67018">
              <w:rPr>
                <w:b/>
                <w:bCs/>
                <w:sz w:val="20"/>
                <w:szCs w:val="20"/>
                <w:lang w:val="en-US"/>
              </w:rPr>
              <w:t>Capitolul 2.1. Retele ventilare</w:t>
            </w:r>
          </w:p>
        </w:tc>
        <w:tc>
          <w:tcPr>
            <w:tcW w:w="1560" w:type="dxa"/>
            <w:tcBorders>
              <w:top w:val="nil"/>
              <w:left w:val="single" w:sz="6" w:space="0" w:color="auto"/>
              <w:bottom w:val="nil"/>
              <w:right w:val="nil"/>
            </w:tcBorders>
          </w:tcPr>
          <w:p w14:paraId="66681692"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4236DB45" w14:textId="77777777" w:rsidR="00C67018" w:rsidRPr="00C67018" w:rsidRDefault="00C67018" w:rsidP="00C67018">
            <w:pPr>
              <w:rPr>
                <w:sz w:val="20"/>
                <w:szCs w:val="20"/>
                <w:lang w:val="en-US"/>
              </w:rPr>
            </w:pPr>
          </w:p>
        </w:tc>
      </w:tr>
      <w:tr w:rsidR="00C67018" w:rsidRPr="00C67018" w14:paraId="7F1ED0C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8AE59" w14:textId="77777777" w:rsidR="00C67018" w:rsidRPr="00C67018" w:rsidRDefault="00C67018" w:rsidP="00C67018">
            <w:pPr>
              <w:rPr>
                <w:sz w:val="20"/>
                <w:szCs w:val="20"/>
              </w:rPr>
            </w:pPr>
            <w:r w:rsidRPr="00C67018">
              <w:rPr>
                <w:sz w:val="20"/>
                <w:szCs w:val="20"/>
              </w:rPr>
              <w:t>246</w:t>
            </w:r>
          </w:p>
        </w:tc>
        <w:tc>
          <w:tcPr>
            <w:tcW w:w="1701" w:type="dxa"/>
            <w:tcBorders>
              <w:top w:val="single" w:sz="4" w:space="0" w:color="auto"/>
              <w:bottom w:val="single" w:sz="4" w:space="0" w:color="auto"/>
            </w:tcBorders>
            <w:vAlign w:val="center"/>
          </w:tcPr>
          <w:p w14:paraId="38F56D11" w14:textId="77777777" w:rsidR="00C67018" w:rsidRPr="00C67018" w:rsidRDefault="00C67018" w:rsidP="00C67018">
            <w:pPr>
              <w:rPr>
                <w:sz w:val="20"/>
                <w:szCs w:val="20"/>
                <w:lang w:val="en-US"/>
              </w:rPr>
            </w:pPr>
            <w:r w:rsidRPr="00C67018">
              <w:rPr>
                <w:sz w:val="20"/>
                <w:szCs w:val="20"/>
                <w:lang w:val="en-US"/>
              </w:rPr>
              <w:t>VC07A</w:t>
            </w:r>
          </w:p>
          <w:p w14:paraId="3A65EBC2"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07B6D1E" w14:textId="540C7D03"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ventilatoarelor axiale, de fereastra, tip VF 315 - VF 900, avind greutatea de 3,6 - 8,2 kg cu motor de 0,25 - 0,55 kw</w:t>
            </w:r>
          </w:p>
        </w:tc>
        <w:tc>
          <w:tcPr>
            <w:tcW w:w="1560" w:type="dxa"/>
            <w:tcBorders>
              <w:top w:val="single" w:sz="4" w:space="0" w:color="auto"/>
              <w:bottom w:val="single" w:sz="4" w:space="0" w:color="auto"/>
            </w:tcBorders>
            <w:vAlign w:val="center"/>
          </w:tcPr>
          <w:p w14:paraId="3A15D291"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23BE721" w14:textId="77777777" w:rsidR="00C67018" w:rsidRPr="00C67018" w:rsidRDefault="00C67018" w:rsidP="00C67018">
            <w:pPr>
              <w:jc w:val="center"/>
              <w:rPr>
                <w:sz w:val="20"/>
                <w:szCs w:val="20"/>
              </w:rPr>
            </w:pPr>
            <w:r w:rsidRPr="00C67018">
              <w:rPr>
                <w:sz w:val="20"/>
                <w:szCs w:val="20"/>
              </w:rPr>
              <w:t>2,00</w:t>
            </w:r>
          </w:p>
        </w:tc>
      </w:tr>
      <w:tr w:rsidR="00C67018" w:rsidRPr="00C67018" w14:paraId="3A05A2E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B4804" w14:textId="77777777" w:rsidR="00C67018" w:rsidRPr="00C67018" w:rsidRDefault="00C67018" w:rsidP="00C67018">
            <w:pPr>
              <w:rPr>
                <w:sz w:val="20"/>
                <w:szCs w:val="20"/>
              </w:rPr>
            </w:pPr>
            <w:r w:rsidRPr="00C67018">
              <w:rPr>
                <w:sz w:val="20"/>
                <w:szCs w:val="20"/>
              </w:rPr>
              <w:t xml:space="preserve"> 247</w:t>
            </w:r>
          </w:p>
        </w:tc>
        <w:tc>
          <w:tcPr>
            <w:tcW w:w="1701" w:type="dxa"/>
            <w:tcBorders>
              <w:top w:val="single" w:sz="4" w:space="0" w:color="auto"/>
              <w:bottom w:val="single" w:sz="4" w:space="0" w:color="auto"/>
            </w:tcBorders>
            <w:vAlign w:val="center"/>
          </w:tcPr>
          <w:p w14:paraId="69469B71" w14:textId="77777777" w:rsidR="00C67018" w:rsidRPr="00C67018" w:rsidRDefault="00C67018" w:rsidP="00C67018">
            <w:pPr>
              <w:rPr>
                <w:sz w:val="20"/>
                <w:szCs w:val="20"/>
                <w:lang w:val="en-US"/>
              </w:rPr>
            </w:pPr>
            <w:r w:rsidRPr="00C67018">
              <w:rPr>
                <w:sz w:val="20"/>
                <w:szCs w:val="20"/>
                <w:lang w:val="en-US"/>
              </w:rPr>
              <w:t>VC37A</w:t>
            </w:r>
          </w:p>
          <w:p w14:paraId="54C61DA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4A7C79" w14:textId="305550E0"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aparatelor de conditionare a aerului casnice (split-sistem) puterea motorului pina la 4,5 kw, de pe scari  EXISTENT (se exclud res. bloc interior ,exterior)</w:t>
            </w:r>
          </w:p>
        </w:tc>
        <w:tc>
          <w:tcPr>
            <w:tcW w:w="1560" w:type="dxa"/>
            <w:tcBorders>
              <w:top w:val="single" w:sz="4" w:space="0" w:color="auto"/>
              <w:bottom w:val="single" w:sz="4" w:space="0" w:color="auto"/>
            </w:tcBorders>
            <w:vAlign w:val="center"/>
          </w:tcPr>
          <w:p w14:paraId="1F95F2A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568B5340" w14:textId="77777777" w:rsidR="00C67018" w:rsidRPr="00C67018" w:rsidRDefault="00C67018" w:rsidP="00C67018">
            <w:pPr>
              <w:jc w:val="center"/>
              <w:rPr>
                <w:sz w:val="20"/>
                <w:szCs w:val="20"/>
              </w:rPr>
            </w:pPr>
            <w:r w:rsidRPr="00C67018">
              <w:rPr>
                <w:sz w:val="20"/>
                <w:szCs w:val="20"/>
              </w:rPr>
              <w:t>2,00</w:t>
            </w:r>
          </w:p>
        </w:tc>
      </w:tr>
      <w:tr w:rsidR="00C67018" w:rsidRPr="00C67018" w14:paraId="012315C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66969" w14:textId="77777777" w:rsidR="00C67018" w:rsidRPr="00C67018" w:rsidRDefault="00C67018" w:rsidP="00C67018">
            <w:pPr>
              <w:rPr>
                <w:sz w:val="20"/>
                <w:szCs w:val="20"/>
              </w:rPr>
            </w:pPr>
            <w:r w:rsidRPr="00C67018">
              <w:rPr>
                <w:sz w:val="20"/>
                <w:szCs w:val="20"/>
              </w:rPr>
              <w:t xml:space="preserve"> 248</w:t>
            </w:r>
          </w:p>
        </w:tc>
        <w:tc>
          <w:tcPr>
            <w:tcW w:w="1701" w:type="dxa"/>
            <w:tcBorders>
              <w:top w:val="single" w:sz="4" w:space="0" w:color="auto"/>
              <w:bottom w:val="single" w:sz="4" w:space="0" w:color="auto"/>
            </w:tcBorders>
            <w:vAlign w:val="center"/>
          </w:tcPr>
          <w:p w14:paraId="20FD4940" w14:textId="757BFAE6" w:rsidR="00C67018" w:rsidRPr="00C67018" w:rsidRDefault="00C67018" w:rsidP="00705151">
            <w:pPr>
              <w:rPr>
                <w:sz w:val="20"/>
                <w:szCs w:val="20"/>
              </w:rPr>
            </w:pPr>
            <w:r w:rsidRPr="00C67018">
              <w:rPr>
                <w:sz w:val="20"/>
                <w:szCs w:val="20"/>
                <w:lang w:val="en-US"/>
              </w:rPr>
              <w:t>08-03-605-1</w:t>
            </w:r>
          </w:p>
        </w:tc>
        <w:tc>
          <w:tcPr>
            <w:tcW w:w="4961" w:type="dxa"/>
            <w:tcBorders>
              <w:top w:val="single" w:sz="4" w:space="0" w:color="auto"/>
              <w:bottom w:val="single" w:sz="4" w:space="0" w:color="auto"/>
            </w:tcBorders>
            <w:vAlign w:val="center"/>
          </w:tcPr>
          <w:p w14:paraId="206248D4" w14:textId="406172C0" w:rsidR="00C67018" w:rsidRPr="00C67018" w:rsidRDefault="00C67018" w:rsidP="00705151">
            <w:pPr>
              <w:adjustRightInd w:val="0"/>
              <w:rPr>
                <w:rFonts w:ascii="Times New Roman CYR" w:hAnsi="Times New Roman CYR" w:cs="Times New Roman CYR"/>
                <w:sz w:val="20"/>
                <w:szCs w:val="20"/>
              </w:rPr>
            </w:pPr>
            <w:r w:rsidRPr="00C67018">
              <w:rPr>
                <w:sz w:val="20"/>
                <w:szCs w:val="20"/>
              </w:rPr>
              <w:t>Ventilator(inclusiv fixarea, partea electrica)</w:t>
            </w:r>
          </w:p>
        </w:tc>
        <w:tc>
          <w:tcPr>
            <w:tcW w:w="1560" w:type="dxa"/>
            <w:tcBorders>
              <w:top w:val="single" w:sz="4" w:space="0" w:color="auto"/>
              <w:bottom w:val="single" w:sz="4" w:space="0" w:color="auto"/>
            </w:tcBorders>
            <w:vAlign w:val="center"/>
          </w:tcPr>
          <w:p w14:paraId="7590A8B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9A60538" w14:textId="77777777" w:rsidR="00C67018" w:rsidRPr="00C67018" w:rsidRDefault="00C67018" w:rsidP="00C67018">
            <w:pPr>
              <w:jc w:val="center"/>
              <w:rPr>
                <w:sz w:val="20"/>
                <w:szCs w:val="20"/>
              </w:rPr>
            </w:pPr>
            <w:r w:rsidRPr="00C67018">
              <w:rPr>
                <w:sz w:val="20"/>
                <w:szCs w:val="20"/>
              </w:rPr>
              <w:t>4,00</w:t>
            </w:r>
          </w:p>
        </w:tc>
      </w:tr>
      <w:tr w:rsidR="00C67018" w:rsidRPr="00C67018" w14:paraId="574AF3E0"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07445E" w14:textId="77777777" w:rsidR="00C67018" w:rsidRPr="00C67018" w:rsidRDefault="00C67018" w:rsidP="00C67018">
            <w:pPr>
              <w:rPr>
                <w:sz w:val="20"/>
                <w:szCs w:val="20"/>
              </w:rPr>
            </w:pPr>
            <w:r w:rsidRPr="00C67018">
              <w:rPr>
                <w:sz w:val="20"/>
                <w:szCs w:val="20"/>
              </w:rPr>
              <w:t xml:space="preserve"> 249</w:t>
            </w:r>
          </w:p>
        </w:tc>
        <w:tc>
          <w:tcPr>
            <w:tcW w:w="1701" w:type="dxa"/>
            <w:tcBorders>
              <w:top w:val="single" w:sz="4" w:space="0" w:color="auto"/>
              <w:bottom w:val="single" w:sz="4" w:space="0" w:color="auto"/>
            </w:tcBorders>
            <w:vAlign w:val="center"/>
          </w:tcPr>
          <w:p w14:paraId="43D69228" w14:textId="77777777" w:rsidR="00C67018" w:rsidRPr="00C67018" w:rsidRDefault="00C67018" w:rsidP="00C67018">
            <w:pPr>
              <w:rPr>
                <w:sz w:val="20"/>
                <w:szCs w:val="20"/>
                <w:lang w:val="en-US"/>
              </w:rPr>
            </w:pPr>
            <w:r w:rsidRPr="00C67018">
              <w:rPr>
                <w:sz w:val="20"/>
                <w:szCs w:val="20"/>
                <w:lang w:val="en-US"/>
              </w:rPr>
              <w:t>VB17A</w:t>
            </w:r>
          </w:p>
          <w:p w14:paraId="19B1DCD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625D08E" w14:textId="208A6404" w:rsidR="00C67018" w:rsidRPr="00C67018" w:rsidRDefault="00C67018" w:rsidP="00705151">
            <w:pPr>
              <w:adjustRightInd w:val="0"/>
              <w:rPr>
                <w:rFonts w:ascii="Times New Roman CYR" w:hAnsi="Times New Roman CYR" w:cs="Times New Roman CYR"/>
                <w:sz w:val="20"/>
                <w:szCs w:val="20"/>
              </w:rPr>
            </w:pPr>
            <w:r w:rsidRPr="00C67018">
              <w:rPr>
                <w:sz w:val="20"/>
                <w:szCs w:val="20"/>
              </w:rPr>
              <w:t>Aparat de zgomot, circular tip AZC cu perimetrul  800 - 1600 mm Cost utilaj</w:t>
            </w:r>
          </w:p>
        </w:tc>
        <w:tc>
          <w:tcPr>
            <w:tcW w:w="1560" w:type="dxa"/>
            <w:tcBorders>
              <w:top w:val="single" w:sz="4" w:space="0" w:color="auto"/>
              <w:bottom w:val="single" w:sz="4" w:space="0" w:color="auto"/>
            </w:tcBorders>
            <w:vAlign w:val="center"/>
          </w:tcPr>
          <w:p w14:paraId="63BEB073"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58415F4" w14:textId="77777777" w:rsidR="00C67018" w:rsidRPr="00C67018" w:rsidRDefault="00C67018" w:rsidP="00C67018">
            <w:pPr>
              <w:jc w:val="center"/>
              <w:rPr>
                <w:sz w:val="20"/>
                <w:szCs w:val="20"/>
              </w:rPr>
            </w:pPr>
            <w:r w:rsidRPr="00C67018">
              <w:rPr>
                <w:sz w:val="20"/>
                <w:szCs w:val="20"/>
              </w:rPr>
              <w:t>2,00</w:t>
            </w:r>
          </w:p>
        </w:tc>
      </w:tr>
      <w:tr w:rsidR="00C67018" w:rsidRPr="00C67018" w14:paraId="1F2D884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7AC817" w14:textId="77777777" w:rsidR="00C67018" w:rsidRPr="00C67018" w:rsidRDefault="00C67018" w:rsidP="00C67018">
            <w:pPr>
              <w:rPr>
                <w:sz w:val="20"/>
                <w:szCs w:val="20"/>
              </w:rPr>
            </w:pPr>
            <w:r w:rsidRPr="00C67018">
              <w:rPr>
                <w:sz w:val="20"/>
                <w:szCs w:val="20"/>
              </w:rPr>
              <w:t xml:space="preserve"> 250</w:t>
            </w:r>
          </w:p>
        </w:tc>
        <w:tc>
          <w:tcPr>
            <w:tcW w:w="1701" w:type="dxa"/>
            <w:tcBorders>
              <w:top w:val="single" w:sz="4" w:space="0" w:color="auto"/>
              <w:bottom w:val="single" w:sz="4" w:space="0" w:color="auto"/>
            </w:tcBorders>
            <w:vAlign w:val="center"/>
          </w:tcPr>
          <w:p w14:paraId="5716DD48" w14:textId="782BB8E7" w:rsidR="00C67018" w:rsidRPr="00C67018" w:rsidRDefault="00C67018" w:rsidP="00705151">
            <w:pPr>
              <w:rPr>
                <w:sz w:val="20"/>
                <w:szCs w:val="20"/>
              </w:rPr>
            </w:pPr>
            <w:r w:rsidRPr="00C67018">
              <w:rPr>
                <w:sz w:val="20"/>
                <w:szCs w:val="20"/>
                <w:lang w:val="en-US"/>
              </w:rPr>
              <w:t>VC07A</w:t>
            </w:r>
          </w:p>
        </w:tc>
        <w:tc>
          <w:tcPr>
            <w:tcW w:w="4961" w:type="dxa"/>
            <w:tcBorders>
              <w:top w:val="single" w:sz="4" w:space="0" w:color="auto"/>
              <w:bottom w:val="single" w:sz="4" w:space="0" w:color="auto"/>
            </w:tcBorders>
            <w:vAlign w:val="center"/>
          </w:tcPr>
          <w:p w14:paraId="19966A22" w14:textId="7D0E16B7"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filtru ( doar manopera si utilaj )</w:t>
            </w:r>
          </w:p>
        </w:tc>
        <w:tc>
          <w:tcPr>
            <w:tcW w:w="1560" w:type="dxa"/>
            <w:tcBorders>
              <w:top w:val="single" w:sz="4" w:space="0" w:color="auto"/>
              <w:bottom w:val="single" w:sz="4" w:space="0" w:color="auto"/>
            </w:tcBorders>
            <w:vAlign w:val="center"/>
          </w:tcPr>
          <w:p w14:paraId="3A724702"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D1AFB75" w14:textId="77777777" w:rsidR="00C67018" w:rsidRPr="00C67018" w:rsidRDefault="00C67018" w:rsidP="00C67018">
            <w:pPr>
              <w:jc w:val="center"/>
              <w:rPr>
                <w:sz w:val="20"/>
                <w:szCs w:val="20"/>
              </w:rPr>
            </w:pPr>
            <w:r w:rsidRPr="00C67018">
              <w:rPr>
                <w:sz w:val="20"/>
                <w:szCs w:val="20"/>
              </w:rPr>
              <w:t>2,00</w:t>
            </w:r>
          </w:p>
        </w:tc>
      </w:tr>
      <w:tr w:rsidR="00C67018" w:rsidRPr="00C67018" w14:paraId="2EA5A69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D1DE4A" w14:textId="77777777" w:rsidR="00C67018" w:rsidRPr="00C67018" w:rsidRDefault="00C67018" w:rsidP="00C67018">
            <w:pPr>
              <w:rPr>
                <w:sz w:val="20"/>
                <w:szCs w:val="20"/>
              </w:rPr>
            </w:pPr>
            <w:r w:rsidRPr="00C67018">
              <w:rPr>
                <w:sz w:val="20"/>
                <w:szCs w:val="20"/>
              </w:rPr>
              <w:t xml:space="preserve"> 251</w:t>
            </w:r>
          </w:p>
        </w:tc>
        <w:tc>
          <w:tcPr>
            <w:tcW w:w="1701" w:type="dxa"/>
            <w:tcBorders>
              <w:top w:val="single" w:sz="4" w:space="0" w:color="auto"/>
              <w:bottom w:val="single" w:sz="4" w:space="0" w:color="auto"/>
            </w:tcBorders>
            <w:vAlign w:val="center"/>
          </w:tcPr>
          <w:p w14:paraId="7E499632" w14:textId="77777777" w:rsidR="00C67018" w:rsidRPr="00C67018" w:rsidRDefault="00C67018" w:rsidP="00C67018">
            <w:pPr>
              <w:rPr>
                <w:sz w:val="20"/>
                <w:szCs w:val="20"/>
                <w:lang w:val="en-US"/>
              </w:rPr>
            </w:pPr>
            <w:r w:rsidRPr="00C67018">
              <w:rPr>
                <w:sz w:val="20"/>
                <w:szCs w:val="20"/>
                <w:lang w:val="en-US"/>
              </w:rPr>
              <w:t>VC29A</w:t>
            </w:r>
          </w:p>
          <w:p w14:paraId="6813E9C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AC563AB" w14:textId="10C55301"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bateriei de incalzire a aerului, cu saci filtranti, avind greutatea totala de 50-200 kg</w:t>
            </w:r>
          </w:p>
        </w:tc>
        <w:tc>
          <w:tcPr>
            <w:tcW w:w="1560" w:type="dxa"/>
            <w:tcBorders>
              <w:top w:val="single" w:sz="4" w:space="0" w:color="auto"/>
              <w:bottom w:val="single" w:sz="4" w:space="0" w:color="auto"/>
            </w:tcBorders>
            <w:vAlign w:val="center"/>
          </w:tcPr>
          <w:p w14:paraId="218D510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56AD622" w14:textId="77777777" w:rsidR="00C67018" w:rsidRPr="00C67018" w:rsidRDefault="00C67018" w:rsidP="00C67018">
            <w:pPr>
              <w:jc w:val="center"/>
              <w:rPr>
                <w:sz w:val="20"/>
                <w:szCs w:val="20"/>
              </w:rPr>
            </w:pPr>
            <w:r w:rsidRPr="00C67018">
              <w:rPr>
                <w:sz w:val="20"/>
                <w:szCs w:val="20"/>
              </w:rPr>
              <w:t>1,00</w:t>
            </w:r>
          </w:p>
        </w:tc>
      </w:tr>
      <w:tr w:rsidR="00C67018" w:rsidRPr="00C67018" w14:paraId="127E051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52A07" w14:textId="77777777" w:rsidR="00C67018" w:rsidRPr="00C67018" w:rsidRDefault="00C67018" w:rsidP="00C67018">
            <w:pPr>
              <w:rPr>
                <w:sz w:val="20"/>
                <w:szCs w:val="20"/>
              </w:rPr>
            </w:pPr>
            <w:r w:rsidRPr="00C67018">
              <w:rPr>
                <w:sz w:val="20"/>
                <w:szCs w:val="20"/>
              </w:rPr>
              <w:t xml:space="preserve"> 252</w:t>
            </w:r>
          </w:p>
        </w:tc>
        <w:tc>
          <w:tcPr>
            <w:tcW w:w="1701" w:type="dxa"/>
            <w:tcBorders>
              <w:top w:val="single" w:sz="4" w:space="0" w:color="auto"/>
              <w:bottom w:val="single" w:sz="4" w:space="0" w:color="auto"/>
            </w:tcBorders>
            <w:vAlign w:val="center"/>
          </w:tcPr>
          <w:p w14:paraId="0F5A1E58" w14:textId="77777777" w:rsidR="00C67018" w:rsidRPr="00C67018" w:rsidRDefault="00C67018" w:rsidP="00C67018">
            <w:pPr>
              <w:rPr>
                <w:sz w:val="20"/>
                <w:szCs w:val="20"/>
                <w:lang w:val="en-US"/>
              </w:rPr>
            </w:pPr>
            <w:r w:rsidRPr="00C67018">
              <w:rPr>
                <w:sz w:val="20"/>
                <w:szCs w:val="20"/>
                <w:lang w:val="en-US"/>
              </w:rPr>
              <w:t>08-03-572-3</w:t>
            </w:r>
          </w:p>
          <w:p w14:paraId="0F4ADA9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9509A58" w14:textId="46DFBF93" w:rsidR="00C67018" w:rsidRPr="00C67018" w:rsidRDefault="00C67018" w:rsidP="00705151">
            <w:pPr>
              <w:adjustRightInd w:val="0"/>
              <w:rPr>
                <w:rFonts w:ascii="Times New Roman CYR" w:hAnsi="Times New Roman CYR" w:cs="Times New Roman CYR"/>
                <w:sz w:val="20"/>
                <w:szCs w:val="20"/>
              </w:rPr>
            </w:pPr>
            <w:r w:rsidRPr="00C67018">
              <w:rPr>
                <w:sz w:val="20"/>
                <w:szCs w:val="20"/>
              </w:rPr>
              <w:t>Bloc de comanda de executar)e tip dulap sau punct de distributie (dulap), montat pe perete, inaltime si latime, mm, pina la 600х600(panou automatizare retea ventilatie)</w:t>
            </w:r>
          </w:p>
        </w:tc>
        <w:tc>
          <w:tcPr>
            <w:tcW w:w="1560" w:type="dxa"/>
            <w:tcBorders>
              <w:top w:val="single" w:sz="4" w:space="0" w:color="auto"/>
              <w:bottom w:val="single" w:sz="4" w:space="0" w:color="auto"/>
            </w:tcBorders>
            <w:vAlign w:val="center"/>
          </w:tcPr>
          <w:p w14:paraId="643DF942"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8904A45" w14:textId="77777777" w:rsidR="00C67018" w:rsidRPr="00C67018" w:rsidRDefault="00C67018" w:rsidP="00C67018">
            <w:pPr>
              <w:jc w:val="center"/>
              <w:rPr>
                <w:sz w:val="20"/>
                <w:szCs w:val="20"/>
              </w:rPr>
            </w:pPr>
            <w:r w:rsidRPr="00C67018">
              <w:rPr>
                <w:sz w:val="20"/>
                <w:szCs w:val="20"/>
              </w:rPr>
              <w:t>2,00</w:t>
            </w:r>
          </w:p>
        </w:tc>
      </w:tr>
      <w:tr w:rsidR="00C67018" w:rsidRPr="00C67018" w14:paraId="6ED90895" w14:textId="77777777" w:rsidTr="00C67018">
        <w:tc>
          <w:tcPr>
            <w:tcW w:w="709" w:type="dxa"/>
            <w:tcBorders>
              <w:top w:val="nil"/>
              <w:left w:val="single" w:sz="6" w:space="0" w:color="auto"/>
              <w:bottom w:val="nil"/>
              <w:right w:val="nil"/>
            </w:tcBorders>
          </w:tcPr>
          <w:p w14:paraId="079737C1"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4F429126"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40424A36" w14:textId="637627BF" w:rsidR="00C67018" w:rsidRPr="00C67018" w:rsidRDefault="00C67018" w:rsidP="00705151">
            <w:pPr>
              <w:rPr>
                <w:b/>
                <w:bCs/>
                <w:sz w:val="20"/>
                <w:szCs w:val="20"/>
                <w:lang w:val="en-US"/>
              </w:rPr>
            </w:pPr>
            <w:r w:rsidRPr="00C67018">
              <w:rPr>
                <w:b/>
                <w:bCs/>
                <w:sz w:val="20"/>
                <w:szCs w:val="20"/>
                <w:lang w:val="en-US"/>
              </w:rPr>
              <w:t>Capitolul 2.2. Retele electrice</w:t>
            </w:r>
          </w:p>
        </w:tc>
        <w:tc>
          <w:tcPr>
            <w:tcW w:w="1560" w:type="dxa"/>
            <w:tcBorders>
              <w:top w:val="nil"/>
              <w:left w:val="single" w:sz="6" w:space="0" w:color="auto"/>
              <w:bottom w:val="nil"/>
              <w:right w:val="nil"/>
            </w:tcBorders>
          </w:tcPr>
          <w:p w14:paraId="4A25BF00"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251D447C" w14:textId="77777777" w:rsidR="00C67018" w:rsidRPr="00C67018" w:rsidRDefault="00C67018" w:rsidP="00C67018">
            <w:pPr>
              <w:rPr>
                <w:sz w:val="20"/>
                <w:szCs w:val="20"/>
                <w:lang w:val="en-US"/>
              </w:rPr>
            </w:pPr>
          </w:p>
        </w:tc>
      </w:tr>
      <w:tr w:rsidR="00C67018" w:rsidRPr="00C67018" w14:paraId="575C957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B3D88" w14:textId="77777777" w:rsidR="00C67018" w:rsidRPr="00C67018" w:rsidRDefault="00C67018" w:rsidP="00C67018">
            <w:pPr>
              <w:rPr>
                <w:sz w:val="20"/>
                <w:szCs w:val="20"/>
              </w:rPr>
            </w:pPr>
            <w:r w:rsidRPr="00C67018">
              <w:rPr>
                <w:sz w:val="20"/>
                <w:szCs w:val="20"/>
              </w:rPr>
              <w:t>253</w:t>
            </w:r>
          </w:p>
        </w:tc>
        <w:tc>
          <w:tcPr>
            <w:tcW w:w="1701" w:type="dxa"/>
            <w:tcBorders>
              <w:top w:val="single" w:sz="4" w:space="0" w:color="auto"/>
              <w:bottom w:val="single" w:sz="4" w:space="0" w:color="auto"/>
            </w:tcBorders>
            <w:vAlign w:val="center"/>
          </w:tcPr>
          <w:p w14:paraId="70E4588E" w14:textId="77777777" w:rsidR="00C67018" w:rsidRPr="00C67018" w:rsidRDefault="00C67018" w:rsidP="00C67018">
            <w:pPr>
              <w:rPr>
                <w:sz w:val="20"/>
                <w:szCs w:val="20"/>
                <w:lang w:val="en-US"/>
              </w:rPr>
            </w:pPr>
            <w:r w:rsidRPr="00C67018">
              <w:rPr>
                <w:sz w:val="20"/>
                <w:szCs w:val="20"/>
                <w:lang w:val="en-US"/>
              </w:rPr>
              <w:t>RpEF23A</w:t>
            </w:r>
          </w:p>
          <w:p w14:paraId="03262AB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A6648F2" w14:textId="0198F185"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Demontari de corpuri de iluminat orice tip, inclisiv tijele si globurile</w:t>
            </w:r>
          </w:p>
        </w:tc>
        <w:tc>
          <w:tcPr>
            <w:tcW w:w="1560" w:type="dxa"/>
            <w:tcBorders>
              <w:top w:val="single" w:sz="4" w:space="0" w:color="auto"/>
              <w:bottom w:val="single" w:sz="4" w:space="0" w:color="auto"/>
            </w:tcBorders>
            <w:vAlign w:val="center"/>
          </w:tcPr>
          <w:p w14:paraId="11092C5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7F75AA1" w14:textId="77777777" w:rsidR="00C67018" w:rsidRPr="00C67018" w:rsidRDefault="00C67018" w:rsidP="00C67018">
            <w:pPr>
              <w:jc w:val="center"/>
              <w:rPr>
                <w:sz w:val="20"/>
                <w:szCs w:val="20"/>
              </w:rPr>
            </w:pPr>
            <w:r w:rsidRPr="00C67018">
              <w:rPr>
                <w:sz w:val="20"/>
                <w:szCs w:val="20"/>
              </w:rPr>
              <w:t>42,00</w:t>
            </w:r>
          </w:p>
        </w:tc>
      </w:tr>
      <w:tr w:rsidR="00C67018" w:rsidRPr="00C67018" w14:paraId="1422271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F2BA2" w14:textId="77777777" w:rsidR="00C67018" w:rsidRPr="00C67018" w:rsidRDefault="00C67018" w:rsidP="00C67018">
            <w:pPr>
              <w:rPr>
                <w:sz w:val="20"/>
                <w:szCs w:val="20"/>
              </w:rPr>
            </w:pPr>
            <w:r w:rsidRPr="00C67018">
              <w:rPr>
                <w:sz w:val="20"/>
                <w:szCs w:val="20"/>
              </w:rPr>
              <w:t xml:space="preserve"> 254</w:t>
            </w:r>
          </w:p>
        </w:tc>
        <w:tc>
          <w:tcPr>
            <w:tcW w:w="1701" w:type="dxa"/>
            <w:tcBorders>
              <w:top w:val="single" w:sz="4" w:space="0" w:color="auto"/>
              <w:bottom w:val="single" w:sz="4" w:space="0" w:color="auto"/>
            </w:tcBorders>
            <w:vAlign w:val="center"/>
          </w:tcPr>
          <w:p w14:paraId="2D99B62D" w14:textId="77777777" w:rsidR="00C67018" w:rsidRPr="00C67018" w:rsidRDefault="00C67018" w:rsidP="00C67018">
            <w:pPr>
              <w:rPr>
                <w:sz w:val="20"/>
                <w:szCs w:val="20"/>
                <w:lang w:val="en-US"/>
              </w:rPr>
            </w:pPr>
            <w:r w:rsidRPr="00C67018">
              <w:rPr>
                <w:sz w:val="20"/>
                <w:szCs w:val="20"/>
                <w:lang w:val="en-US"/>
              </w:rPr>
              <w:t>RpEE24A</w:t>
            </w:r>
          </w:p>
          <w:p w14:paraId="7CEEAB65"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FF77874" w14:textId="0A051F93" w:rsidR="00C67018" w:rsidRPr="00C67018" w:rsidRDefault="00C67018" w:rsidP="00705151">
            <w:pPr>
              <w:adjustRightInd w:val="0"/>
              <w:rPr>
                <w:rFonts w:ascii="Times New Roman CYR" w:hAnsi="Times New Roman CYR" w:cs="Times New Roman CYR"/>
                <w:sz w:val="20"/>
                <w:szCs w:val="20"/>
              </w:rPr>
            </w:pPr>
            <w:r w:rsidRPr="00C67018">
              <w:rPr>
                <w:sz w:val="20"/>
                <w:szCs w:val="20"/>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3D4ED28"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A9AEA7A" w14:textId="77777777" w:rsidR="00C67018" w:rsidRPr="00C67018" w:rsidRDefault="00C67018" w:rsidP="00C67018">
            <w:pPr>
              <w:jc w:val="center"/>
              <w:rPr>
                <w:sz w:val="20"/>
                <w:szCs w:val="20"/>
              </w:rPr>
            </w:pPr>
            <w:r w:rsidRPr="00C67018">
              <w:rPr>
                <w:sz w:val="20"/>
                <w:szCs w:val="20"/>
              </w:rPr>
              <w:t>39,00</w:t>
            </w:r>
          </w:p>
        </w:tc>
      </w:tr>
      <w:tr w:rsidR="00C67018" w:rsidRPr="00C67018" w14:paraId="2C0EF3B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22585" w14:textId="77777777" w:rsidR="00C67018" w:rsidRPr="00C67018" w:rsidRDefault="00C67018" w:rsidP="00C67018">
            <w:pPr>
              <w:rPr>
                <w:sz w:val="20"/>
                <w:szCs w:val="20"/>
              </w:rPr>
            </w:pPr>
            <w:r w:rsidRPr="00C67018">
              <w:rPr>
                <w:sz w:val="20"/>
                <w:szCs w:val="20"/>
              </w:rPr>
              <w:t xml:space="preserve"> 255</w:t>
            </w:r>
          </w:p>
        </w:tc>
        <w:tc>
          <w:tcPr>
            <w:tcW w:w="1701" w:type="dxa"/>
            <w:tcBorders>
              <w:top w:val="single" w:sz="4" w:space="0" w:color="auto"/>
              <w:bottom w:val="single" w:sz="4" w:space="0" w:color="auto"/>
            </w:tcBorders>
            <w:vAlign w:val="center"/>
          </w:tcPr>
          <w:p w14:paraId="6DA657CC" w14:textId="77777777" w:rsidR="00C67018" w:rsidRPr="00C67018" w:rsidRDefault="00C67018" w:rsidP="00C67018">
            <w:pPr>
              <w:rPr>
                <w:sz w:val="20"/>
                <w:szCs w:val="20"/>
                <w:lang w:val="en-US"/>
              </w:rPr>
            </w:pPr>
            <w:r w:rsidRPr="00C67018">
              <w:rPr>
                <w:sz w:val="20"/>
                <w:szCs w:val="20"/>
                <w:lang w:val="en-US"/>
              </w:rPr>
              <w:t>08-03-573-4</w:t>
            </w:r>
          </w:p>
          <w:p w14:paraId="2183305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17FA9C30" w14:textId="15AF881B" w:rsidR="00C67018" w:rsidRPr="00C67018" w:rsidRDefault="00C67018" w:rsidP="00705151">
            <w:pPr>
              <w:adjustRightInd w:val="0"/>
              <w:rPr>
                <w:rFonts w:ascii="Times New Roman CYR" w:hAnsi="Times New Roman CYR" w:cs="Times New Roman CYR"/>
                <w:sz w:val="20"/>
                <w:szCs w:val="20"/>
              </w:rPr>
            </w:pPr>
            <w:r w:rsidRPr="00C67018">
              <w:rPr>
                <w:sz w:val="20"/>
                <w:szCs w:val="20"/>
              </w:rPr>
              <w:t>Dulap (pupitru) de comanda suspendat, inaltime, latime si adincime, mm,  (Cutie de evidenta metalica IP41;36 module)</w:t>
            </w:r>
          </w:p>
        </w:tc>
        <w:tc>
          <w:tcPr>
            <w:tcW w:w="1560" w:type="dxa"/>
            <w:tcBorders>
              <w:top w:val="single" w:sz="4" w:space="0" w:color="auto"/>
              <w:bottom w:val="single" w:sz="4" w:space="0" w:color="auto"/>
            </w:tcBorders>
            <w:vAlign w:val="center"/>
          </w:tcPr>
          <w:p w14:paraId="0446902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21573FA" w14:textId="77777777" w:rsidR="00C67018" w:rsidRPr="00C67018" w:rsidRDefault="00C67018" w:rsidP="00C67018">
            <w:pPr>
              <w:jc w:val="center"/>
              <w:rPr>
                <w:sz w:val="20"/>
                <w:szCs w:val="20"/>
              </w:rPr>
            </w:pPr>
            <w:r w:rsidRPr="00C67018">
              <w:rPr>
                <w:sz w:val="20"/>
                <w:szCs w:val="20"/>
              </w:rPr>
              <w:t>1,00</w:t>
            </w:r>
          </w:p>
        </w:tc>
      </w:tr>
      <w:tr w:rsidR="00C67018" w:rsidRPr="00C67018" w14:paraId="62143EB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A7BE24" w14:textId="77777777" w:rsidR="00C67018" w:rsidRPr="00C67018" w:rsidRDefault="00C67018" w:rsidP="00C67018">
            <w:pPr>
              <w:rPr>
                <w:sz w:val="20"/>
                <w:szCs w:val="20"/>
              </w:rPr>
            </w:pPr>
            <w:r w:rsidRPr="00C67018">
              <w:rPr>
                <w:sz w:val="20"/>
                <w:szCs w:val="20"/>
              </w:rPr>
              <w:t xml:space="preserve"> 256</w:t>
            </w:r>
          </w:p>
        </w:tc>
        <w:tc>
          <w:tcPr>
            <w:tcW w:w="1701" w:type="dxa"/>
            <w:tcBorders>
              <w:top w:val="single" w:sz="4" w:space="0" w:color="auto"/>
              <w:bottom w:val="single" w:sz="4" w:space="0" w:color="auto"/>
            </w:tcBorders>
            <w:vAlign w:val="center"/>
          </w:tcPr>
          <w:p w14:paraId="3A295893" w14:textId="14ADC12E" w:rsidR="00C67018" w:rsidRPr="00C67018" w:rsidRDefault="00C67018" w:rsidP="006C26FE">
            <w:pPr>
              <w:rPr>
                <w:sz w:val="20"/>
                <w:szCs w:val="20"/>
              </w:rPr>
            </w:pPr>
            <w:r w:rsidRPr="00C67018">
              <w:rPr>
                <w:sz w:val="20"/>
                <w:szCs w:val="20"/>
                <w:lang w:val="en-US"/>
              </w:rPr>
              <w:t>08-03-575-1</w:t>
            </w:r>
          </w:p>
        </w:tc>
        <w:tc>
          <w:tcPr>
            <w:tcW w:w="4961" w:type="dxa"/>
            <w:tcBorders>
              <w:top w:val="single" w:sz="4" w:space="0" w:color="auto"/>
              <w:bottom w:val="single" w:sz="4" w:space="0" w:color="auto"/>
            </w:tcBorders>
            <w:vAlign w:val="center"/>
          </w:tcPr>
          <w:p w14:paraId="7AD5855E" w14:textId="68D8B137" w:rsidR="00C67018" w:rsidRPr="00C67018" w:rsidRDefault="00C67018" w:rsidP="006C26FE">
            <w:pPr>
              <w:adjustRightInd w:val="0"/>
              <w:rPr>
                <w:rFonts w:ascii="Times New Roman CYR" w:hAnsi="Times New Roman CYR" w:cs="Times New Roman CYR"/>
                <w:sz w:val="20"/>
                <w:szCs w:val="20"/>
              </w:rPr>
            </w:pPr>
            <w:r w:rsidRPr="00C67018">
              <w:rPr>
                <w:sz w:val="20"/>
                <w:szCs w:val="20"/>
              </w:rPr>
              <w:t>Dispozitiv sau aparat demontat inainte de transportare</w:t>
            </w:r>
          </w:p>
        </w:tc>
        <w:tc>
          <w:tcPr>
            <w:tcW w:w="1560" w:type="dxa"/>
            <w:tcBorders>
              <w:top w:val="single" w:sz="4" w:space="0" w:color="auto"/>
              <w:bottom w:val="single" w:sz="4" w:space="0" w:color="auto"/>
            </w:tcBorders>
            <w:vAlign w:val="center"/>
          </w:tcPr>
          <w:p w14:paraId="6C6A5D9C"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7960A41" w14:textId="77777777" w:rsidR="00C67018" w:rsidRPr="00C67018" w:rsidRDefault="00C67018" w:rsidP="00C67018">
            <w:pPr>
              <w:jc w:val="center"/>
              <w:rPr>
                <w:sz w:val="20"/>
                <w:szCs w:val="20"/>
              </w:rPr>
            </w:pPr>
            <w:r w:rsidRPr="00C67018">
              <w:rPr>
                <w:sz w:val="20"/>
                <w:szCs w:val="20"/>
              </w:rPr>
              <w:t>14,00</w:t>
            </w:r>
          </w:p>
        </w:tc>
      </w:tr>
      <w:tr w:rsidR="00C67018" w:rsidRPr="00C67018" w14:paraId="5BF79C3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B61FC3" w14:textId="77777777" w:rsidR="00C67018" w:rsidRPr="00C67018" w:rsidRDefault="00C67018" w:rsidP="00C67018">
            <w:pPr>
              <w:rPr>
                <w:sz w:val="20"/>
                <w:szCs w:val="20"/>
              </w:rPr>
            </w:pPr>
            <w:r w:rsidRPr="00C67018">
              <w:rPr>
                <w:sz w:val="20"/>
                <w:szCs w:val="20"/>
              </w:rPr>
              <w:t xml:space="preserve"> 257</w:t>
            </w:r>
          </w:p>
        </w:tc>
        <w:tc>
          <w:tcPr>
            <w:tcW w:w="1701" w:type="dxa"/>
            <w:tcBorders>
              <w:top w:val="single" w:sz="4" w:space="0" w:color="auto"/>
              <w:bottom w:val="single" w:sz="4" w:space="0" w:color="auto"/>
            </w:tcBorders>
            <w:vAlign w:val="center"/>
          </w:tcPr>
          <w:p w14:paraId="3EEEE90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114A0D8" w14:textId="4216A036" w:rsidR="00C67018" w:rsidRPr="00C67018" w:rsidRDefault="00C67018" w:rsidP="00705151">
            <w:pPr>
              <w:adjustRightInd w:val="0"/>
              <w:rPr>
                <w:rFonts w:ascii="Times New Roman CYR" w:hAnsi="Times New Roman CYR" w:cs="Times New Roman CYR"/>
                <w:sz w:val="20"/>
                <w:szCs w:val="20"/>
              </w:rPr>
            </w:pPr>
            <w:r w:rsidRPr="00C67018">
              <w:rPr>
                <w:sz w:val="20"/>
                <w:szCs w:val="20"/>
              </w:rPr>
              <w:t>Pictograma pe panou</w:t>
            </w:r>
          </w:p>
        </w:tc>
        <w:tc>
          <w:tcPr>
            <w:tcW w:w="1560" w:type="dxa"/>
            <w:tcBorders>
              <w:top w:val="single" w:sz="4" w:space="0" w:color="auto"/>
              <w:bottom w:val="single" w:sz="4" w:space="0" w:color="auto"/>
            </w:tcBorders>
            <w:vAlign w:val="center"/>
          </w:tcPr>
          <w:p w14:paraId="1F6B6F63"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79CF889" w14:textId="77777777" w:rsidR="00C67018" w:rsidRPr="00C67018" w:rsidRDefault="00C67018" w:rsidP="00C67018">
            <w:pPr>
              <w:jc w:val="center"/>
              <w:rPr>
                <w:sz w:val="20"/>
                <w:szCs w:val="20"/>
              </w:rPr>
            </w:pPr>
            <w:r w:rsidRPr="00C67018">
              <w:rPr>
                <w:sz w:val="20"/>
                <w:szCs w:val="20"/>
              </w:rPr>
              <w:t>1,00</w:t>
            </w:r>
          </w:p>
        </w:tc>
      </w:tr>
      <w:tr w:rsidR="00C67018" w:rsidRPr="00C67018" w14:paraId="013C430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12BAC" w14:textId="77777777" w:rsidR="00C67018" w:rsidRPr="00C67018" w:rsidRDefault="00C67018" w:rsidP="00C67018">
            <w:pPr>
              <w:rPr>
                <w:sz w:val="20"/>
                <w:szCs w:val="20"/>
              </w:rPr>
            </w:pPr>
            <w:r w:rsidRPr="00C67018">
              <w:rPr>
                <w:sz w:val="20"/>
                <w:szCs w:val="20"/>
              </w:rPr>
              <w:t xml:space="preserve"> 258</w:t>
            </w:r>
          </w:p>
        </w:tc>
        <w:tc>
          <w:tcPr>
            <w:tcW w:w="1701" w:type="dxa"/>
            <w:tcBorders>
              <w:top w:val="single" w:sz="4" w:space="0" w:color="auto"/>
              <w:bottom w:val="single" w:sz="4" w:space="0" w:color="auto"/>
            </w:tcBorders>
            <w:vAlign w:val="center"/>
          </w:tcPr>
          <w:p w14:paraId="0A652DB8" w14:textId="77777777" w:rsidR="00C67018" w:rsidRPr="00C67018" w:rsidRDefault="00C67018" w:rsidP="00C67018">
            <w:pPr>
              <w:rPr>
                <w:sz w:val="20"/>
                <w:szCs w:val="20"/>
                <w:lang w:val="en-US"/>
              </w:rPr>
            </w:pPr>
            <w:r w:rsidRPr="00C67018">
              <w:rPr>
                <w:sz w:val="20"/>
                <w:szCs w:val="20"/>
                <w:lang w:val="en-US"/>
              </w:rPr>
              <w:t>08-02-412-2</w:t>
            </w:r>
          </w:p>
          <w:p w14:paraId="6697A33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1FBB093" w14:textId="2A0FFAD6" w:rsidR="00C67018" w:rsidRPr="00C67018" w:rsidRDefault="00C67018" w:rsidP="00705151">
            <w:pPr>
              <w:adjustRightInd w:val="0"/>
              <w:rPr>
                <w:rFonts w:ascii="Times New Roman CYR" w:hAnsi="Times New Roman CYR" w:cs="Times New Roman CYR"/>
                <w:sz w:val="20"/>
                <w:szCs w:val="20"/>
              </w:rPr>
            </w:pPr>
            <w:r w:rsidRPr="00C67018">
              <w:rPr>
                <w:sz w:val="20"/>
                <w:szCs w:val="20"/>
              </w:rPr>
              <w:t>Introducerea conductorilor in tevi si furtunuri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1FB1B2BF" w14:textId="77777777" w:rsidR="00C67018" w:rsidRPr="00C67018" w:rsidRDefault="00C67018" w:rsidP="00C67018">
            <w:pPr>
              <w:jc w:val="center"/>
              <w:rPr>
                <w:sz w:val="20"/>
                <w:szCs w:val="20"/>
              </w:rPr>
            </w:pPr>
            <w:r w:rsidRPr="00C67018">
              <w:rPr>
                <w:sz w:val="20"/>
                <w:szCs w:val="20"/>
              </w:rPr>
              <w:t>100 m</w:t>
            </w:r>
          </w:p>
        </w:tc>
        <w:tc>
          <w:tcPr>
            <w:tcW w:w="1559" w:type="dxa"/>
            <w:tcBorders>
              <w:top w:val="single" w:sz="4" w:space="0" w:color="auto"/>
              <w:bottom w:val="single" w:sz="4" w:space="0" w:color="auto"/>
            </w:tcBorders>
            <w:vAlign w:val="center"/>
          </w:tcPr>
          <w:p w14:paraId="7F231DD4" w14:textId="77777777" w:rsidR="00C67018" w:rsidRPr="00C67018" w:rsidRDefault="00C67018" w:rsidP="00C67018">
            <w:pPr>
              <w:jc w:val="center"/>
              <w:rPr>
                <w:sz w:val="20"/>
                <w:szCs w:val="20"/>
              </w:rPr>
            </w:pPr>
            <w:r w:rsidRPr="00C67018">
              <w:rPr>
                <w:sz w:val="20"/>
                <w:szCs w:val="20"/>
              </w:rPr>
              <w:t>11,90</w:t>
            </w:r>
          </w:p>
        </w:tc>
      </w:tr>
      <w:tr w:rsidR="00C67018" w:rsidRPr="00C67018" w14:paraId="4474EB9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53F6E" w14:textId="77777777" w:rsidR="00C67018" w:rsidRPr="00C67018" w:rsidRDefault="00C67018" w:rsidP="00C67018">
            <w:pPr>
              <w:rPr>
                <w:sz w:val="20"/>
                <w:szCs w:val="20"/>
              </w:rPr>
            </w:pPr>
            <w:r w:rsidRPr="00C67018">
              <w:rPr>
                <w:sz w:val="20"/>
                <w:szCs w:val="20"/>
              </w:rPr>
              <w:lastRenderedPageBreak/>
              <w:t xml:space="preserve"> 259</w:t>
            </w:r>
          </w:p>
        </w:tc>
        <w:tc>
          <w:tcPr>
            <w:tcW w:w="1701" w:type="dxa"/>
            <w:tcBorders>
              <w:top w:val="single" w:sz="4" w:space="0" w:color="auto"/>
              <w:bottom w:val="single" w:sz="4" w:space="0" w:color="auto"/>
            </w:tcBorders>
            <w:vAlign w:val="center"/>
          </w:tcPr>
          <w:p w14:paraId="02C0B3C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DC9EFB0" w14:textId="6A47CACF" w:rsidR="00C67018" w:rsidRPr="00C67018" w:rsidRDefault="00C67018" w:rsidP="00705151">
            <w:pPr>
              <w:adjustRightInd w:val="0"/>
              <w:rPr>
                <w:rFonts w:ascii="Times New Roman CYR" w:hAnsi="Times New Roman CYR" w:cs="Times New Roman CYR"/>
                <w:sz w:val="20"/>
                <w:szCs w:val="20"/>
              </w:rPr>
            </w:pPr>
            <w:r w:rsidRPr="00C67018">
              <w:rPr>
                <w:sz w:val="20"/>
                <w:szCs w:val="20"/>
              </w:rPr>
              <w:t>Cablu din cupru ВВГнг(А) LS-0,66 sec.3x1,5 mm2</w:t>
            </w:r>
          </w:p>
        </w:tc>
        <w:tc>
          <w:tcPr>
            <w:tcW w:w="1560" w:type="dxa"/>
            <w:tcBorders>
              <w:top w:val="single" w:sz="4" w:space="0" w:color="auto"/>
              <w:bottom w:val="single" w:sz="4" w:space="0" w:color="auto"/>
            </w:tcBorders>
            <w:vAlign w:val="center"/>
          </w:tcPr>
          <w:p w14:paraId="76FD30BD"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6A43C1F6" w14:textId="77777777" w:rsidR="00C67018" w:rsidRPr="00C67018" w:rsidRDefault="00C67018" w:rsidP="00C67018">
            <w:pPr>
              <w:jc w:val="center"/>
              <w:rPr>
                <w:sz w:val="20"/>
                <w:szCs w:val="20"/>
              </w:rPr>
            </w:pPr>
            <w:r w:rsidRPr="00C67018">
              <w:rPr>
                <w:sz w:val="20"/>
                <w:szCs w:val="20"/>
              </w:rPr>
              <w:t>260,00</w:t>
            </w:r>
          </w:p>
        </w:tc>
      </w:tr>
      <w:tr w:rsidR="00C67018" w:rsidRPr="00C67018" w14:paraId="7138E28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E9E93" w14:textId="77777777" w:rsidR="00C67018" w:rsidRPr="00C67018" w:rsidRDefault="00C67018" w:rsidP="00C67018">
            <w:pPr>
              <w:rPr>
                <w:sz w:val="20"/>
                <w:szCs w:val="20"/>
              </w:rPr>
            </w:pPr>
            <w:r w:rsidRPr="00C67018">
              <w:rPr>
                <w:sz w:val="20"/>
                <w:szCs w:val="20"/>
              </w:rPr>
              <w:t xml:space="preserve"> 260</w:t>
            </w:r>
          </w:p>
        </w:tc>
        <w:tc>
          <w:tcPr>
            <w:tcW w:w="1701" w:type="dxa"/>
            <w:tcBorders>
              <w:top w:val="single" w:sz="4" w:space="0" w:color="auto"/>
              <w:bottom w:val="single" w:sz="4" w:space="0" w:color="auto"/>
            </w:tcBorders>
            <w:vAlign w:val="center"/>
          </w:tcPr>
          <w:p w14:paraId="5AEF87E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702E0E1" w14:textId="5F3C5EDC" w:rsidR="00C67018" w:rsidRPr="00C67018" w:rsidRDefault="00C67018" w:rsidP="00705151">
            <w:pPr>
              <w:adjustRightInd w:val="0"/>
              <w:rPr>
                <w:rFonts w:ascii="Times New Roman CYR" w:hAnsi="Times New Roman CYR" w:cs="Times New Roman CYR"/>
                <w:sz w:val="20"/>
                <w:szCs w:val="20"/>
              </w:rPr>
            </w:pPr>
            <w:r w:rsidRPr="00C67018">
              <w:rPr>
                <w:sz w:val="20"/>
                <w:szCs w:val="20"/>
              </w:rPr>
              <w:t>Cablu din cupru ВВГнг(А) LS-0,66 sec.3x2,5 mm2</w:t>
            </w:r>
          </w:p>
        </w:tc>
        <w:tc>
          <w:tcPr>
            <w:tcW w:w="1560" w:type="dxa"/>
            <w:tcBorders>
              <w:top w:val="single" w:sz="4" w:space="0" w:color="auto"/>
              <w:bottom w:val="single" w:sz="4" w:space="0" w:color="auto"/>
            </w:tcBorders>
            <w:vAlign w:val="center"/>
          </w:tcPr>
          <w:p w14:paraId="447A019D"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179CB0D7" w14:textId="77777777" w:rsidR="00C67018" w:rsidRPr="00C67018" w:rsidRDefault="00C67018" w:rsidP="00C67018">
            <w:pPr>
              <w:jc w:val="center"/>
              <w:rPr>
                <w:sz w:val="20"/>
                <w:szCs w:val="20"/>
              </w:rPr>
            </w:pPr>
            <w:r w:rsidRPr="00C67018">
              <w:rPr>
                <w:sz w:val="20"/>
                <w:szCs w:val="20"/>
              </w:rPr>
              <w:t>690,00</w:t>
            </w:r>
          </w:p>
        </w:tc>
      </w:tr>
      <w:tr w:rsidR="00C67018" w:rsidRPr="00C67018" w14:paraId="357E68C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808C6" w14:textId="77777777" w:rsidR="00C67018" w:rsidRPr="00C67018" w:rsidRDefault="00C67018" w:rsidP="00C67018">
            <w:pPr>
              <w:rPr>
                <w:sz w:val="20"/>
                <w:szCs w:val="20"/>
              </w:rPr>
            </w:pPr>
            <w:r w:rsidRPr="00C67018">
              <w:rPr>
                <w:sz w:val="20"/>
                <w:szCs w:val="20"/>
              </w:rPr>
              <w:t xml:space="preserve"> 261</w:t>
            </w:r>
          </w:p>
        </w:tc>
        <w:tc>
          <w:tcPr>
            <w:tcW w:w="1701" w:type="dxa"/>
            <w:tcBorders>
              <w:top w:val="single" w:sz="4" w:space="0" w:color="auto"/>
              <w:bottom w:val="single" w:sz="4" w:space="0" w:color="auto"/>
            </w:tcBorders>
            <w:vAlign w:val="center"/>
          </w:tcPr>
          <w:p w14:paraId="2260F03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4F95F73" w14:textId="0B76DEA3" w:rsidR="00C67018" w:rsidRPr="00C67018" w:rsidRDefault="00C67018" w:rsidP="00705151">
            <w:pPr>
              <w:adjustRightInd w:val="0"/>
              <w:rPr>
                <w:rFonts w:ascii="Times New Roman CYR" w:hAnsi="Times New Roman CYR" w:cs="Times New Roman CYR"/>
                <w:sz w:val="20"/>
                <w:szCs w:val="20"/>
              </w:rPr>
            </w:pPr>
            <w:r w:rsidRPr="00C67018">
              <w:rPr>
                <w:sz w:val="20"/>
                <w:szCs w:val="20"/>
              </w:rPr>
              <w:t>Cablu din cupru ВВГнг(А) LS-0,66 sec.5x2,5 mm2</w:t>
            </w:r>
          </w:p>
        </w:tc>
        <w:tc>
          <w:tcPr>
            <w:tcW w:w="1560" w:type="dxa"/>
            <w:tcBorders>
              <w:top w:val="single" w:sz="4" w:space="0" w:color="auto"/>
              <w:bottom w:val="single" w:sz="4" w:space="0" w:color="auto"/>
            </w:tcBorders>
            <w:vAlign w:val="center"/>
          </w:tcPr>
          <w:p w14:paraId="7DCFA7E6"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22691CB1" w14:textId="77777777" w:rsidR="00C67018" w:rsidRPr="00C67018" w:rsidRDefault="00C67018" w:rsidP="00C67018">
            <w:pPr>
              <w:jc w:val="center"/>
              <w:rPr>
                <w:sz w:val="20"/>
                <w:szCs w:val="20"/>
              </w:rPr>
            </w:pPr>
            <w:r w:rsidRPr="00C67018">
              <w:rPr>
                <w:sz w:val="20"/>
                <w:szCs w:val="20"/>
              </w:rPr>
              <w:t>240,00</w:t>
            </w:r>
          </w:p>
        </w:tc>
      </w:tr>
      <w:tr w:rsidR="00C67018" w:rsidRPr="00C67018" w14:paraId="5EA86A4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64FCB" w14:textId="77777777" w:rsidR="00C67018" w:rsidRPr="00C67018" w:rsidRDefault="00C67018" w:rsidP="00C67018">
            <w:pPr>
              <w:rPr>
                <w:sz w:val="20"/>
                <w:szCs w:val="20"/>
              </w:rPr>
            </w:pPr>
            <w:r w:rsidRPr="00C67018">
              <w:rPr>
                <w:sz w:val="20"/>
                <w:szCs w:val="20"/>
              </w:rPr>
              <w:t xml:space="preserve"> 262</w:t>
            </w:r>
          </w:p>
        </w:tc>
        <w:tc>
          <w:tcPr>
            <w:tcW w:w="1701" w:type="dxa"/>
            <w:tcBorders>
              <w:top w:val="single" w:sz="4" w:space="0" w:color="auto"/>
              <w:bottom w:val="single" w:sz="4" w:space="0" w:color="auto"/>
            </w:tcBorders>
            <w:vAlign w:val="center"/>
          </w:tcPr>
          <w:p w14:paraId="34AFECBF" w14:textId="77777777" w:rsidR="00C67018" w:rsidRPr="00C67018" w:rsidRDefault="00C67018" w:rsidP="00C67018">
            <w:pPr>
              <w:rPr>
                <w:sz w:val="20"/>
                <w:szCs w:val="20"/>
                <w:lang w:val="en-US"/>
              </w:rPr>
            </w:pPr>
            <w:r w:rsidRPr="00C67018">
              <w:rPr>
                <w:sz w:val="20"/>
                <w:szCs w:val="20"/>
                <w:lang w:val="en-US"/>
              </w:rPr>
              <w:t>08-02-412-4</w:t>
            </w:r>
          </w:p>
          <w:p w14:paraId="5C1A389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A5AC67E" w14:textId="7C2374FA" w:rsidR="00C67018" w:rsidRPr="00C67018" w:rsidRDefault="00C67018" w:rsidP="00705151">
            <w:pPr>
              <w:adjustRightInd w:val="0"/>
              <w:rPr>
                <w:rFonts w:ascii="Times New Roman CYR" w:hAnsi="Times New Roman CYR" w:cs="Times New Roman CYR"/>
                <w:sz w:val="20"/>
                <w:szCs w:val="20"/>
              </w:rPr>
            </w:pPr>
            <w:r w:rsidRPr="00C67018">
              <w:rPr>
                <w:sz w:val="20"/>
                <w:szCs w:val="20"/>
              </w:rPr>
              <w:t>Introducerea conductorilor in tevi si furtunuri metalice pozate: primul conductor monofir sau multifir in impletire comuna, sectiune sumara pina la 35 mm2</w:t>
            </w:r>
          </w:p>
        </w:tc>
        <w:tc>
          <w:tcPr>
            <w:tcW w:w="1560" w:type="dxa"/>
            <w:tcBorders>
              <w:top w:val="single" w:sz="4" w:space="0" w:color="auto"/>
              <w:bottom w:val="single" w:sz="4" w:space="0" w:color="auto"/>
            </w:tcBorders>
            <w:vAlign w:val="center"/>
          </w:tcPr>
          <w:p w14:paraId="477DAF02" w14:textId="77777777" w:rsidR="00C67018" w:rsidRPr="00C67018" w:rsidRDefault="00C67018" w:rsidP="00C67018">
            <w:pPr>
              <w:jc w:val="center"/>
              <w:rPr>
                <w:sz w:val="20"/>
                <w:szCs w:val="20"/>
              </w:rPr>
            </w:pPr>
            <w:r w:rsidRPr="00C67018">
              <w:rPr>
                <w:sz w:val="20"/>
                <w:szCs w:val="20"/>
              </w:rPr>
              <w:t>100 m</w:t>
            </w:r>
          </w:p>
        </w:tc>
        <w:tc>
          <w:tcPr>
            <w:tcW w:w="1559" w:type="dxa"/>
            <w:tcBorders>
              <w:top w:val="single" w:sz="4" w:space="0" w:color="auto"/>
              <w:bottom w:val="single" w:sz="4" w:space="0" w:color="auto"/>
            </w:tcBorders>
            <w:vAlign w:val="center"/>
          </w:tcPr>
          <w:p w14:paraId="3BAFB465" w14:textId="77777777" w:rsidR="00C67018" w:rsidRPr="00C67018" w:rsidRDefault="00C67018" w:rsidP="00C67018">
            <w:pPr>
              <w:jc w:val="center"/>
              <w:rPr>
                <w:sz w:val="20"/>
                <w:szCs w:val="20"/>
              </w:rPr>
            </w:pPr>
            <w:r w:rsidRPr="00C67018">
              <w:rPr>
                <w:sz w:val="20"/>
                <w:szCs w:val="20"/>
              </w:rPr>
              <w:t>0,10</w:t>
            </w:r>
          </w:p>
        </w:tc>
      </w:tr>
      <w:tr w:rsidR="00C67018" w:rsidRPr="00C67018" w14:paraId="363D2E9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1C243" w14:textId="77777777" w:rsidR="00C67018" w:rsidRPr="00C67018" w:rsidRDefault="00C67018" w:rsidP="00C67018">
            <w:pPr>
              <w:rPr>
                <w:sz w:val="20"/>
                <w:szCs w:val="20"/>
              </w:rPr>
            </w:pPr>
            <w:r w:rsidRPr="00C67018">
              <w:rPr>
                <w:sz w:val="20"/>
                <w:szCs w:val="20"/>
              </w:rPr>
              <w:t xml:space="preserve"> 263</w:t>
            </w:r>
          </w:p>
        </w:tc>
        <w:tc>
          <w:tcPr>
            <w:tcW w:w="1701" w:type="dxa"/>
            <w:tcBorders>
              <w:top w:val="single" w:sz="4" w:space="0" w:color="auto"/>
              <w:bottom w:val="single" w:sz="4" w:space="0" w:color="auto"/>
            </w:tcBorders>
            <w:vAlign w:val="center"/>
          </w:tcPr>
          <w:p w14:paraId="57BA18B1"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CC596A3" w14:textId="19B97E00" w:rsidR="00C67018" w:rsidRPr="00C67018" w:rsidRDefault="00C67018" w:rsidP="00705151">
            <w:pPr>
              <w:adjustRightInd w:val="0"/>
              <w:rPr>
                <w:rFonts w:ascii="Times New Roman CYR" w:hAnsi="Times New Roman CYR" w:cs="Times New Roman CYR"/>
                <w:sz w:val="20"/>
                <w:szCs w:val="20"/>
              </w:rPr>
            </w:pPr>
            <w:r w:rsidRPr="00C67018">
              <w:rPr>
                <w:sz w:val="20"/>
                <w:szCs w:val="20"/>
              </w:rPr>
              <w:t>Cablu din cupru ВВГнг(А) LS-0,66 sec.5x4 mm2</w:t>
            </w:r>
          </w:p>
        </w:tc>
        <w:tc>
          <w:tcPr>
            <w:tcW w:w="1560" w:type="dxa"/>
            <w:tcBorders>
              <w:top w:val="single" w:sz="4" w:space="0" w:color="auto"/>
              <w:bottom w:val="single" w:sz="4" w:space="0" w:color="auto"/>
            </w:tcBorders>
            <w:vAlign w:val="center"/>
          </w:tcPr>
          <w:p w14:paraId="4330D9CF"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4420B7EF" w14:textId="77777777" w:rsidR="00C67018" w:rsidRPr="00C67018" w:rsidRDefault="00C67018" w:rsidP="00C67018">
            <w:pPr>
              <w:jc w:val="center"/>
              <w:rPr>
                <w:sz w:val="20"/>
                <w:szCs w:val="20"/>
              </w:rPr>
            </w:pPr>
            <w:r w:rsidRPr="00C67018">
              <w:rPr>
                <w:sz w:val="20"/>
                <w:szCs w:val="20"/>
              </w:rPr>
              <w:t>10,00</w:t>
            </w:r>
          </w:p>
        </w:tc>
      </w:tr>
      <w:tr w:rsidR="00C67018" w:rsidRPr="00C67018" w14:paraId="238FB648"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0CD0A" w14:textId="77777777" w:rsidR="00C67018" w:rsidRPr="00C67018" w:rsidRDefault="00C67018" w:rsidP="00C67018">
            <w:pPr>
              <w:rPr>
                <w:sz w:val="20"/>
                <w:szCs w:val="20"/>
              </w:rPr>
            </w:pPr>
            <w:r w:rsidRPr="00C67018">
              <w:rPr>
                <w:sz w:val="20"/>
                <w:szCs w:val="20"/>
              </w:rPr>
              <w:t xml:space="preserve"> 264</w:t>
            </w:r>
          </w:p>
        </w:tc>
        <w:tc>
          <w:tcPr>
            <w:tcW w:w="1701" w:type="dxa"/>
            <w:tcBorders>
              <w:top w:val="single" w:sz="4" w:space="0" w:color="auto"/>
              <w:bottom w:val="single" w:sz="4" w:space="0" w:color="auto"/>
            </w:tcBorders>
            <w:vAlign w:val="center"/>
          </w:tcPr>
          <w:p w14:paraId="3F36DA57" w14:textId="77777777" w:rsidR="00C67018" w:rsidRPr="00C67018" w:rsidRDefault="00C67018" w:rsidP="00C67018">
            <w:pPr>
              <w:rPr>
                <w:sz w:val="20"/>
                <w:szCs w:val="20"/>
                <w:lang w:val="en-US"/>
              </w:rPr>
            </w:pPr>
            <w:r w:rsidRPr="00C67018">
              <w:rPr>
                <w:sz w:val="20"/>
                <w:szCs w:val="20"/>
                <w:lang w:val="en-US"/>
              </w:rPr>
              <w:t>10-01-053-01</w:t>
            </w:r>
          </w:p>
          <w:p w14:paraId="3663100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6B5C540" w14:textId="78CADE27" w:rsidR="00C67018" w:rsidRPr="00C67018" w:rsidRDefault="00C67018" w:rsidP="00705151">
            <w:pPr>
              <w:adjustRightInd w:val="0"/>
              <w:rPr>
                <w:rFonts w:ascii="Times New Roman CYR" w:hAnsi="Times New Roman CYR" w:cs="Times New Roman CYR"/>
                <w:sz w:val="20"/>
                <w:szCs w:val="20"/>
              </w:rPr>
            </w:pPr>
            <w:r w:rsidRPr="00C67018">
              <w:rPr>
                <w:sz w:val="20"/>
                <w:szCs w:val="20"/>
              </w:rPr>
              <w:t>Pozare cabluri si conductori de alimentare pe sustineri de conductori: Cablu sau conductor de alimentare, sectiune, mm2: 6  Cablu  UTPcat5e</w:t>
            </w:r>
          </w:p>
        </w:tc>
        <w:tc>
          <w:tcPr>
            <w:tcW w:w="1560" w:type="dxa"/>
            <w:tcBorders>
              <w:top w:val="single" w:sz="4" w:space="0" w:color="auto"/>
              <w:bottom w:val="single" w:sz="4" w:space="0" w:color="auto"/>
            </w:tcBorders>
            <w:vAlign w:val="center"/>
          </w:tcPr>
          <w:p w14:paraId="665D283A" w14:textId="77777777" w:rsidR="00C67018" w:rsidRPr="00C67018" w:rsidRDefault="00C67018" w:rsidP="00C67018">
            <w:pPr>
              <w:jc w:val="center"/>
              <w:rPr>
                <w:sz w:val="20"/>
                <w:szCs w:val="20"/>
              </w:rPr>
            </w:pPr>
            <w:r w:rsidRPr="00C67018">
              <w:rPr>
                <w:sz w:val="20"/>
                <w:szCs w:val="20"/>
              </w:rPr>
              <w:t>100 m</w:t>
            </w:r>
          </w:p>
        </w:tc>
        <w:tc>
          <w:tcPr>
            <w:tcW w:w="1559" w:type="dxa"/>
            <w:tcBorders>
              <w:top w:val="single" w:sz="4" w:space="0" w:color="auto"/>
              <w:bottom w:val="single" w:sz="4" w:space="0" w:color="auto"/>
            </w:tcBorders>
            <w:vAlign w:val="center"/>
          </w:tcPr>
          <w:p w14:paraId="1EDD1C34" w14:textId="77777777" w:rsidR="00C67018" w:rsidRPr="00C67018" w:rsidRDefault="00C67018" w:rsidP="00C67018">
            <w:pPr>
              <w:jc w:val="center"/>
              <w:rPr>
                <w:sz w:val="20"/>
                <w:szCs w:val="20"/>
              </w:rPr>
            </w:pPr>
            <w:r w:rsidRPr="00C67018">
              <w:rPr>
                <w:sz w:val="20"/>
                <w:szCs w:val="20"/>
              </w:rPr>
              <w:t>0,60</w:t>
            </w:r>
          </w:p>
        </w:tc>
      </w:tr>
      <w:tr w:rsidR="00C67018" w:rsidRPr="00C67018" w14:paraId="4184F36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0B542" w14:textId="77777777" w:rsidR="00C67018" w:rsidRPr="00C67018" w:rsidRDefault="00C67018" w:rsidP="00C67018">
            <w:pPr>
              <w:rPr>
                <w:sz w:val="20"/>
                <w:szCs w:val="20"/>
              </w:rPr>
            </w:pPr>
            <w:r w:rsidRPr="00C67018">
              <w:rPr>
                <w:sz w:val="20"/>
                <w:szCs w:val="20"/>
              </w:rPr>
              <w:t xml:space="preserve"> 265</w:t>
            </w:r>
          </w:p>
        </w:tc>
        <w:tc>
          <w:tcPr>
            <w:tcW w:w="1701" w:type="dxa"/>
            <w:tcBorders>
              <w:top w:val="single" w:sz="4" w:space="0" w:color="auto"/>
              <w:bottom w:val="single" w:sz="4" w:space="0" w:color="auto"/>
            </w:tcBorders>
            <w:vAlign w:val="center"/>
          </w:tcPr>
          <w:p w14:paraId="24F4CFAE" w14:textId="17CEEF9B" w:rsidR="00C67018" w:rsidRPr="00C67018" w:rsidRDefault="00C67018" w:rsidP="00705151">
            <w:pPr>
              <w:rPr>
                <w:sz w:val="20"/>
                <w:szCs w:val="20"/>
              </w:rPr>
            </w:pPr>
            <w:r w:rsidRPr="00C67018">
              <w:rPr>
                <w:sz w:val="20"/>
                <w:szCs w:val="20"/>
                <w:lang w:val="en-US"/>
              </w:rPr>
              <w:t>Pret de piata</w:t>
            </w:r>
          </w:p>
        </w:tc>
        <w:tc>
          <w:tcPr>
            <w:tcW w:w="4961" w:type="dxa"/>
            <w:tcBorders>
              <w:top w:val="single" w:sz="4" w:space="0" w:color="auto"/>
              <w:bottom w:val="single" w:sz="4" w:space="0" w:color="auto"/>
            </w:tcBorders>
            <w:vAlign w:val="center"/>
          </w:tcPr>
          <w:p w14:paraId="6BE14426" w14:textId="79D5BD5F" w:rsidR="00C67018" w:rsidRPr="00C67018" w:rsidRDefault="00C67018" w:rsidP="00705151">
            <w:pPr>
              <w:adjustRightInd w:val="0"/>
              <w:rPr>
                <w:rFonts w:ascii="Times New Roman CYR" w:hAnsi="Times New Roman CYR" w:cs="Times New Roman CYR"/>
                <w:sz w:val="20"/>
                <w:szCs w:val="20"/>
              </w:rPr>
            </w:pPr>
            <w:r w:rsidRPr="00C67018">
              <w:rPr>
                <w:sz w:val="20"/>
                <w:szCs w:val="20"/>
              </w:rPr>
              <w:t>Cablu  UTPcat5e</w:t>
            </w:r>
          </w:p>
        </w:tc>
        <w:tc>
          <w:tcPr>
            <w:tcW w:w="1560" w:type="dxa"/>
            <w:tcBorders>
              <w:top w:val="single" w:sz="4" w:space="0" w:color="auto"/>
              <w:bottom w:val="single" w:sz="4" w:space="0" w:color="auto"/>
            </w:tcBorders>
            <w:vAlign w:val="center"/>
          </w:tcPr>
          <w:p w14:paraId="3C0063FC"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76088FE3" w14:textId="77777777" w:rsidR="00C67018" w:rsidRPr="00C67018" w:rsidRDefault="00C67018" w:rsidP="00C67018">
            <w:pPr>
              <w:jc w:val="center"/>
              <w:rPr>
                <w:sz w:val="20"/>
                <w:szCs w:val="20"/>
              </w:rPr>
            </w:pPr>
            <w:r w:rsidRPr="00C67018">
              <w:rPr>
                <w:sz w:val="20"/>
                <w:szCs w:val="20"/>
              </w:rPr>
              <w:t>60,00</w:t>
            </w:r>
          </w:p>
        </w:tc>
      </w:tr>
      <w:tr w:rsidR="00C67018" w:rsidRPr="00C67018" w14:paraId="3ACC683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A5451" w14:textId="77777777" w:rsidR="00C67018" w:rsidRPr="00C67018" w:rsidRDefault="00C67018" w:rsidP="00C67018">
            <w:pPr>
              <w:rPr>
                <w:sz w:val="20"/>
                <w:szCs w:val="20"/>
              </w:rPr>
            </w:pPr>
            <w:r w:rsidRPr="00C67018">
              <w:rPr>
                <w:sz w:val="20"/>
                <w:szCs w:val="20"/>
              </w:rPr>
              <w:t xml:space="preserve"> 266</w:t>
            </w:r>
          </w:p>
        </w:tc>
        <w:tc>
          <w:tcPr>
            <w:tcW w:w="1701" w:type="dxa"/>
            <w:tcBorders>
              <w:top w:val="single" w:sz="4" w:space="0" w:color="auto"/>
              <w:bottom w:val="single" w:sz="4" w:space="0" w:color="auto"/>
            </w:tcBorders>
            <w:vAlign w:val="center"/>
          </w:tcPr>
          <w:p w14:paraId="04016D1D" w14:textId="77777777" w:rsidR="00C67018" w:rsidRPr="00C67018" w:rsidRDefault="00C67018" w:rsidP="00C67018">
            <w:pPr>
              <w:rPr>
                <w:sz w:val="20"/>
                <w:szCs w:val="20"/>
                <w:lang w:val="en-US"/>
              </w:rPr>
            </w:pPr>
            <w:r w:rsidRPr="00C67018">
              <w:rPr>
                <w:sz w:val="20"/>
                <w:szCs w:val="20"/>
                <w:lang w:val="en-US"/>
              </w:rPr>
              <w:t>08-02-409-1</w:t>
            </w:r>
          </w:p>
          <w:p w14:paraId="45C3A22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B0D9B62" w14:textId="61E1840D" w:rsidR="00C67018" w:rsidRPr="00C67018" w:rsidRDefault="00C67018" w:rsidP="00705151">
            <w:pPr>
              <w:adjustRightInd w:val="0"/>
              <w:rPr>
                <w:rFonts w:ascii="Times New Roman CYR" w:hAnsi="Times New Roman CYR" w:cs="Times New Roman CYR"/>
                <w:sz w:val="20"/>
                <w:szCs w:val="20"/>
              </w:rPr>
            </w:pPr>
            <w:r w:rsidRPr="00C67018">
              <w:rPr>
                <w:sz w:val="20"/>
                <w:szCs w:val="20"/>
              </w:rPr>
              <w:t>Teava din vinilplast pe contructii instalate, pe pereti si coloane, fixare cu scoabe, diametru pina la 25 mm( se exclude automacara,ascensor,aotomobil, instal de sudat ,electrozi) k salar 0,5</w:t>
            </w:r>
          </w:p>
        </w:tc>
        <w:tc>
          <w:tcPr>
            <w:tcW w:w="1560" w:type="dxa"/>
            <w:tcBorders>
              <w:top w:val="single" w:sz="4" w:space="0" w:color="auto"/>
              <w:bottom w:val="single" w:sz="4" w:space="0" w:color="auto"/>
            </w:tcBorders>
            <w:vAlign w:val="center"/>
          </w:tcPr>
          <w:p w14:paraId="340EE508" w14:textId="77777777" w:rsidR="00C67018" w:rsidRPr="00C67018" w:rsidRDefault="00C67018" w:rsidP="00C67018">
            <w:pPr>
              <w:jc w:val="center"/>
              <w:rPr>
                <w:sz w:val="20"/>
                <w:szCs w:val="20"/>
              </w:rPr>
            </w:pPr>
            <w:r w:rsidRPr="00C67018">
              <w:rPr>
                <w:sz w:val="20"/>
                <w:szCs w:val="20"/>
              </w:rPr>
              <w:t>100 m</w:t>
            </w:r>
          </w:p>
        </w:tc>
        <w:tc>
          <w:tcPr>
            <w:tcW w:w="1559" w:type="dxa"/>
            <w:tcBorders>
              <w:top w:val="single" w:sz="4" w:space="0" w:color="auto"/>
              <w:bottom w:val="single" w:sz="4" w:space="0" w:color="auto"/>
            </w:tcBorders>
            <w:vAlign w:val="center"/>
          </w:tcPr>
          <w:p w14:paraId="3A7522FF" w14:textId="77777777" w:rsidR="00C67018" w:rsidRPr="00C67018" w:rsidRDefault="00C67018" w:rsidP="00C67018">
            <w:pPr>
              <w:jc w:val="center"/>
              <w:rPr>
                <w:sz w:val="20"/>
                <w:szCs w:val="20"/>
              </w:rPr>
            </w:pPr>
            <w:r w:rsidRPr="00C67018">
              <w:rPr>
                <w:sz w:val="20"/>
                <w:szCs w:val="20"/>
              </w:rPr>
              <w:t>10,80</w:t>
            </w:r>
          </w:p>
        </w:tc>
      </w:tr>
      <w:tr w:rsidR="00C67018" w:rsidRPr="00C67018" w14:paraId="51F7BD3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75FDF" w14:textId="77777777" w:rsidR="00C67018" w:rsidRPr="00C67018" w:rsidRDefault="00C67018" w:rsidP="00C67018">
            <w:pPr>
              <w:rPr>
                <w:sz w:val="20"/>
                <w:szCs w:val="20"/>
              </w:rPr>
            </w:pPr>
            <w:r w:rsidRPr="00C67018">
              <w:rPr>
                <w:sz w:val="20"/>
                <w:szCs w:val="20"/>
              </w:rPr>
              <w:t xml:space="preserve"> 267</w:t>
            </w:r>
          </w:p>
        </w:tc>
        <w:tc>
          <w:tcPr>
            <w:tcW w:w="1701" w:type="dxa"/>
            <w:tcBorders>
              <w:top w:val="single" w:sz="4" w:space="0" w:color="auto"/>
              <w:bottom w:val="single" w:sz="4" w:space="0" w:color="auto"/>
            </w:tcBorders>
            <w:vAlign w:val="center"/>
          </w:tcPr>
          <w:p w14:paraId="46F739E6" w14:textId="2393D817" w:rsidR="00C67018" w:rsidRPr="00C67018" w:rsidRDefault="00C67018" w:rsidP="00705151">
            <w:pPr>
              <w:rPr>
                <w:sz w:val="20"/>
                <w:szCs w:val="20"/>
              </w:rPr>
            </w:pPr>
            <w:r w:rsidRPr="00C67018">
              <w:rPr>
                <w:sz w:val="20"/>
                <w:szCs w:val="20"/>
                <w:lang w:val="en-US"/>
              </w:rPr>
              <w:t>pret furnizor</w:t>
            </w:r>
          </w:p>
        </w:tc>
        <w:tc>
          <w:tcPr>
            <w:tcW w:w="4961" w:type="dxa"/>
            <w:tcBorders>
              <w:top w:val="single" w:sz="4" w:space="0" w:color="auto"/>
              <w:bottom w:val="single" w:sz="4" w:space="0" w:color="auto"/>
            </w:tcBorders>
            <w:vAlign w:val="center"/>
          </w:tcPr>
          <w:p w14:paraId="47BC48C2" w14:textId="163A9E8F" w:rsidR="00C67018" w:rsidRPr="00C67018" w:rsidRDefault="00C67018" w:rsidP="00705151">
            <w:pPr>
              <w:adjustRightInd w:val="0"/>
              <w:rPr>
                <w:rFonts w:ascii="Times New Roman CYR" w:hAnsi="Times New Roman CYR" w:cs="Times New Roman CYR"/>
                <w:sz w:val="20"/>
                <w:szCs w:val="20"/>
              </w:rPr>
            </w:pPr>
            <w:r w:rsidRPr="00C67018">
              <w:rPr>
                <w:sz w:val="20"/>
                <w:szCs w:val="20"/>
              </w:rPr>
              <w:t>Tub de protectie PVC d=20</w:t>
            </w:r>
          </w:p>
        </w:tc>
        <w:tc>
          <w:tcPr>
            <w:tcW w:w="1560" w:type="dxa"/>
            <w:tcBorders>
              <w:top w:val="single" w:sz="4" w:space="0" w:color="auto"/>
              <w:bottom w:val="single" w:sz="4" w:space="0" w:color="auto"/>
            </w:tcBorders>
            <w:vAlign w:val="center"/>
          </w:tcPr>
          <w:p w14:paraId="1D400987"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3CBA4BB9" w14:textId="77777777" w:rsidR="00C67018" w:rsidRPr="00C67018" w:rsidRDefault="00C67018" w:rsidP="00C67018">
            <w:pPr>
              <w:jc w:val="center"/>
              <w:rPr>
                <w:sz w:val="20"/>
                <w:szCs w:val="20"/>
              </w:rPr>
            </w:pPr>
            <w:r w:rsidRPr="00C67018">
              <w:rPr>
                <w:sz w:val="20"/>
                <w:szCs w:val="20"/>
              </w:rPr>
              <w:t>1 010,00</w:t>
            </w:r>
          </w:p>
        </w:tc>
      </w:tr>
      <w:tr w:rsidR="00C67018" w:rsidRPr="00C67018" w14:paraId="196D520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22CBFC" w14:textId="77777777" w:rsidR="00C67018" w:rsidRPr="00C67018" w:rsidRDefault="00C67018" w:rsidP="00C67018">
            <w:pPr>
              <w:rPr>
                <w:sz w:val="20"/>
                <w:szCs w:val="20"/>
              </w:rPr>
            </w:pPr>
            <w:r w:rsidRPr="00C67018">
              <w:rPr>
                <w:sz w:val="20"/>
                <w:szCs w:val="20"/>
              </w:rPr>
              <w:t xml:space="preserve"> 268</w:t>
            </w:r>
          </w:p>
        </w:tc>
        <w:tc>
          <w:tcPr>
            <w:tcW w:w="1701" w:type="dxa"/>
            <w:tcBorders>
              <w:top w:val="single" w:sz="4" w:space="0" w:color="auto"/>
              <w:bottom w:val="single" w:sz="4" w:space="0" w:color="auto"/>
            </w:tcBorders>
            <w:vAlign w:val="center"/>
          </w:tcPr>
          <w:p w14:paraId="27229D78" w14:textId="1A15DA1C" w:rsidR="00C67018" w:rsidRPr="00C67018" w:rsidRDefault="00C67018" w:rsidP="006C26FE">
            <w:pPr>
              <w:rPr>
                <w:sz w:val="20"/>
                <w:szCs w:val="20"/>
              </w:rPr>
            </w:pPr>
            <w:r w:rsidRPr="00C67018">
              <w:rPr>
                <w:sz w:val="20"/>
                <w:szCs w:val="20"/>
                <w:lang w:val="en-US"/>
              </w:rPr>
              <w:t>pret furnizor</w:t>
            </w:r>
          </w:p>
        </w:tc>
        <w:tc>
          <w:tcPr>
            <w:tcW w:w="4961" w:type="dxa"/>
            <w:tcBorders>
              <w:top w:val="single" w:sz="4" w:space="0" w:color="auto"/>
              <w:bottom w:val="single" w:sz="4" w:space="0" w:color="auto"/>
            </w:tcBorders>
            <w:vAlign w:val="center"/>
          </w:tcPr>
          <w:p w14:paraId="6F25921F" w14:textId="69F279E1" w:rsidR="00C67018" w:rsidRPr="00C67018" w:rsidRDefault="00C67018" w:rsidP="00705151">
            <w:pPr>
              <w:adjustRightInd w:val="0"/>
              <w:rPr>
                <w:rFonts w:ascii="Times New Roman CYR" w:hAnsi="Times New Roman CYR" w:cs="Times New Roman CYR"/>
                <w:sz w:val="20"/>
                <w:szCs w:val="20"/>
              </w:rPr>
            </w:pPr>
            <w:r w:rsidRPr="00C67018">
              <w:rPr>
                <w:sz w:val="20"/>
                <w:szCs w:val="20"/>
              </w:rPr>
              <w:t>Tub de protectie cu invelis metalic  PVC d=25</w:t>
            </w:r>
          </w:p>
        </w:tc>
        <w:tc>
          <w:tcPr>
            <w:tcW w:w="1560" w:type="dxa"/>
            <w:tcBorders>
              <w:top w:val="single" w:sz="4" w:space="0" w:color="auto"/>
              <w:bottom w:val="single" w:sz="4" w:space="0" w:color="auto"/>
            </w:tcBorders>
            <w:vAlign w:val="center"/>
          </w:tcPr>
          <w:p w14:paraId="0F63A07B"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7C1053D7" w14:textId="77777777" w:rsidR="00C67018" w:rsidRPr="00C67018" w:rsidRDefault="00C67018" w:rsidP="00C67018">
            <w:pPr>
              <w:jc w:val="center"/>
              <w:rPr>
                <w:sz w:val="20"/>
                <w:szCs w:val="20"/>
              </w:rPr>
            </w:pPr>
            <w:r w:rsidRPr="00C67018">
              <w:rPr>
                <w:sz w:val="20"/>
                <w:szCs w:val="20"/>
              </w:rPr>
              <w:t>70,00</w:t>
            </w:r>
          </w:p>
        </w:tc>
      </w:tr>
      <w:tr w:rsidR="00C67018" w:rsidRPr="00C67018" w14:paraId="2C3AAC1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1626A" w14:textId="77777777" w:rsidR="00C67018" w:rsidRPr="00C67018" w:rsidRDefault="00C67018" w:rsidP="00C67018">
            <w:pPr>
              <w:rPr>
                <w:sz w:val="20"/>
                <w:szCs w:val="20"/>
              </w:rPr>
            </w:pPr>
            <w:r w:rsidRPr="00C67018">
              <w:rPr>
                <w:sz w:val="20"/>
                <w:szCs w:val="20"/>
              </w:rPr>
              <w:t xml:space="preserve"> 269</w:t>
            </w:r>
          </w:p>
        </w:tc>
        <w:tc>
          <w:tcPr>
            <w:tcW w:w="1701" w:type="dxa"/>
            <w:tcBorders>
              <w:top w:val="single" w:sz="4" w:space="0" w:color="auto"/>
              <w:bottom w:val="single" w:sz="4" w:space="0" w:color="auto"/>
            </w:tcBorders>
            <w:vAlign w:val="center"/>
          </w:tcPr>
          <w:p w14:paraId="74593DFE" w14:textId="77777777" w:rsidR="00C67018" w:rsidRPr="00C67018" w:rsidRDefault="00C67018" w:rsidP="00C67018">
            <w:pPr>
              <w:rPr>
                <w:sz w:val="20"/>
                <w:szCs w:val="20"/>
                <w:lang w:val="en-US"/>
              </w:rPr>
            </w:pPr>
            <w:r w:rsidRPr="00C67018">
              <w:rPr>
                <w:sz w:val="20"/>
                <w:szCs w:val="20"/>
                <w:lang w:val="en-US"/>
              </w:rPr>
              <w:t>RpEF15B</w:t>
            </w:r>
          </w:p>
          <w:p w14:paraId="1EAC300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EDD8150" w14:textId="10FD8C0D"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Montarea corpurilor de iluminat cu banda led 6400 K 3600 lm 40 W, 600x600 aparente </w:t>
            </w:r>
          </w:p>
        </w:tc>
        <w:tc>
          <w:tcPr>
            <w:tcW w:w="1560" w:type="dxa"/>
            <w:tcBorders>
              <w:top w:val="single" w:sz="4" w:space="0" w:color="auto"/>
              <w:bottom w:val="single" w:sz="4" w:space="0" w:color="auto"/>
            </w:tcBorders>
            <w:vAlign w:val="center"/>
          </w:tcPr>
          <w:p w14:paraId="62B69B53"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271A103" w14:textId="77777777" w:rsidR="00C67018" w:rsidRPr="00C67018" w:rsidRDefault="00C67018" w:rsidP="00C67018">
            <w:pPr>
              <w:jc w:val="center"/>
              <w:rPr>
                <w:sz w:val="20"/>
                <w:szCs w:val="20"/>
              </w:rPr>
            </w:pPr>
            <w:r w:rsidRPr="00C67018">
              <w:rPr>
                <w:sz w:val="20"/>
                <w:szCs w:val="20"/>
              </w:rPr>
              <w:t>10,00</w:t>
            </w:r>
          </w:p>
        </w:tc>
      </w:tr>
      <w:tr w:rsidR="00C67018" w:rsidRPr="00C67018" w14:paraId="7EB54FB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9749A" w14:textId="77777777" w:rsidR="00C67018" w:rsidRPr="00C67018" w:rsidRDefault="00C67018" w:rsidP="00C67018">
            <w:pPr>
              <w:rPr>
                <w:sz w:val="20"/>
                <w:szCs w:val="20"/>
              </w:rPr>
            </w:pPr>
            <w:r w:rsidRPr="00C67018">
              <w:rPr>
                <w:sz w:val="20"/>
                <w:szCs w:val="20"/>
              </w:rPr>
              <w:t xml:space="preserve"> 270</w:t>
            </w:r>
          </w:p>
        </w:tc>
        <w:tc>
          <w:tcPr>
            <w:tcW w:w="1701" w:type="dxa"/>
            <w:tcBorders>
              <w:top w:val="single" w:sz="4" w:space="0" w:color="auto"/>
              <w:bottom w:val="single" w:sz="4" w:space="0" w:color="auto"/>
            </w:tcBorders>
            <w:vAlign w:val="center"/>
          </w:tcPr>
          <w:p w14:paraId="179A6C8D" w14:textId="535D1181" w:rsidR="00C67018" w:rsidRPr="00C67018" w:rsidRDefault="00C67018" w:rsidP="006C26FE">
            <w:pPr>
              <w:rPr>
                <w:sz w:val="20"/>
                <w:szCs w:val="20"/>
              </w:rPr>
            </w:pPr>
            <w:r w:rsidRPr="00C67018">
              <w:rPr>
                <w:sz w:val="20"/>
                <w:szCs w:val="20"/>
                <w:lang w:val="en-US"/>
              </w:rPr>
              <w:t>RpEF15B</w:t>
            </w:r>
          </w:p>
        </w:tc>
        <w:tc>
          <w:tcPr>
            <w:tcW w:w="4961" w:type="dxa"/>
            <w:tcBorders>
              <w:top w:val="single" w:sz="4" w:space="0" w:color="auto"/>
              <w:bottom w:val="single" w:sz="4" w:space="0" w:color="auto"/>
            </w:tcBorders>
            <w:vAlign w:val="center"/>
          </w:tcPr>
          <w:p w14:paraId="1ADBA994" w14:textId="34755795" w:rsidR="00C67018" w:rsidRPr="00C67018" w:rsidRDefault="00C67018" w:rsidP="006C26FE">
            <w:pPr>
              <w:adjustRightInd w:val="0"/>
              <w:rPr>
                <w:rFonts w:ascii="Times New Roman CYR" w:hAnsi="Times New Roman CYR" w:cs="Times New Roman CYR"/>
                <w:sz w:val="20"/>
                <w:szCs w:val="20"/>
              </w:rPr>
            </w:pPr>
            <w:r w:rsidRPr="00C67018">
              <w:rPr>
                <w:sz w:val="20"/>
                <w:szCs w:val="20"/>
              </w:rPr>
              <w:t>Montarea corpurilor de iluminat cu sensor de miscare</w:t>
            </w:r>
          </w:p>
        </w:tc>
        <w:tc>
          <w:tcPr>
            <w:tcW w:w="1560" w:type="dxa"/>
            <w:tcBorders>
              <w:top w:val="single" w:sz="4" w:space="0" w:color="auto"/>
              <w:bottom w:val="single" w:sz="4" w:space="0" w:color="auto"/>
            </w:tcBorders>
            <w:vAlign w:val="center"/>
          </w:tcPr>
          <w:p w14:paraId="78056303"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01B4588A" w14:textId="77777777" w:rsidR="00C67018" w:rsidRPr="00C67018" w:rsidRDefault="00C67018" w:rsidP="00C67018">
            <w:pPr>
              <w:jc w:val="center"/>
              <w:rPr>
                <w:sz w:val="20"/>
                <w:szCs w:val="20"/>
              </w:rPr>
            </w:pPr>
            <w:r w:rsidRPr="00C67018">
              <w:rPr>
                <w:sz w:val="20"/>
                <w:szCs w:val="20"/>
              </w:rPr>
              <w:t>12,00</w:t>
            </w:r>
          </w:p>
        </w:tc>
      </w:tr>
      <w:tr w:rsidR="00C67018" w:rsidRPr="00C67018" w14:paraId="23933A4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0186C" w14:textId="77777777" w:rsidR="00C67018" w:rsidRPr="00C67018" w:rsidRDefault="00C67018" w:rsidP="00C67018">
            <w:pPr>
              <w:rPr>
                <w:sz w:val="20"/>
                <w:szCs w:val="20"/>
              </w:rPr>
            </w:pPr>
            <w:r w:rsidRPr="00C67018">
              <w:rPr>
                <w:sz w:val="20"/>
                <w:szCs w:val="20"/>
              </w:rPr>
              <w:t xml:space="preserve"> 271</w:t>
            </w:r>
          </w:p>
        </w:tc>
        <w:tc>
          <w:tcPr>
            <w:tcW w:w="1701" w:type="dxa"/>
            <w:tcBorders>
              <w:top w:val="single" w:sz="4" w:space="0" w:color="auto"/>
              <w:bottom w:val="single" w:sz="4" w:space="0" w:color="auto"/>
            </w:tcBorders>
            <w:vAlign w:val="center"/>
          </w:tcPr>
          <w:p w14:paraId="407591DE" w14:textId="77777777" w:rsidR="00C67018" w:rsidRPr="00C67018" w:rsidRDefault="00C67018" w:rsidP="00C67018">
            <w:pPr>
              <w:rPr>
                <w:sz w:val="20"/>
                <w:szCs w:val="20"/>
                <w:lang w:val="en-US"/>
              </w:rPr>
            </w:pPr>
            <w:r w:rsidRPr="00C67018">
              <w:rPr>
                <w:sz w:val="20"/>
                <w:szCs w:val="20"/>
                <w:lang w:val="en-US"/>
              </w:rPr>
              <w:t>RpEF15B</w:t>
            </w:r>
          </w:p>
          <w:p w14:paraId="7969D90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02C794F" w14:textId="32736BDB"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corpurilor de iluminat cu banda led 6400 K 3600 lm 40 W, 600x600 incorporate</w:t>
            </w:r>
          </w:p>
        </w:tc>
        <w:tc>
          <w:tcPr>
            <w:tcW w:w="1560" w:type="dxa"/>
            <w:tcBorders>
              <w:top w:val="single" w:sz="4" w:space="0" w:color="auto"/>
              <w:bottom w:val="single" w:sz="4" w:space="0" w:color="auto"/>
            </w:tcBorders>
            <w:vAlign w:val="center"/>
          </w:tcPr>
          <w:p w14:paraId="453671B0"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54B44A4C" w14:textId="77777777" w:rsidR="00C67018" w:rsidRPr="00C67018" w:rsidRDefault="00C67018" w:rsidP="00C67018">
            <w:pPr>
              <w:jc w:val="center"/>
              <w:rPr>
                <w:sz w:val="20"/>
                <w:szCs w:val="20"/>
              </w:rPr>
            </w:pPr>
            <w:r w:rsidRPr="00C67018">
              <w:rPr>
                <w:sz w:val="20"/>
                <w:szCs w:val="20"/>
              </w:rPr>
              <w:t>8,00</w:t>
            </w:r>
          </w:p>
        </w:tc>
      </w:tr>
      <w:tr w:rsidR="00C67018" w:rsidRPr="00C67018" w14:paraId="5DFEEF5F"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F6226" w14:textId="77777777" w:rsidR="00C67018" w:rsidRPr="00C67018" w:rsidRDefault="00C67018" w:rsidP="00C67018">
            <w:pPr>
              <w:rPr>
                <w:sz w:val="20"/>
                <w:szCs w:val="20"/>
              </w:rPr>
            </w:pPr>
            <w:r w:rsidRPr="00C67018">
              <w:rPr>
                <w:sz w:val="20"/>
                <w:szCs w:val="20"/>
              </w:rPr>
              <w:t xml:space="preserve"> 272</w:t>
            </w:r>
          </w:p>
        </w:tc>
        <w:tc>
          <w:tcPr>
            <w:tcW w:w="1701" w:type="dxa"/>
            <w:tcBorders>
              <w:top w:val="single" w:sz="4" w:space="0" w:color="auto"/>
              <w:bottom w:val="single" w:sz="4" w:space="0" w:color="auto"/>
            </w:tcBorders>
            <w:vAlign w:val="center"/>
          </w:tcPr>
          <w:p w14:paraId="4ED53A06" w14:textId="77777777" w:rsidR="00C67018" w:rsidRPr="00C67018" w:rsidRDefault="00C67018" w:rsidP="00C67018">
            <w:pPr>
              <w:rPr>
                <w:sz w:val="20"/>
                <w:szCs w:val="20"/>
                <w:lang w:val="en-US"/>
              </w:rPr>
            </w:pPr>
            <w:r w:rsidRPr="00C67018">
              <w:rPr>
                <w:sz w:val="20"/>
                <w:szCs w:val="20"/>
                <w:lang w:val="en-US"/>
              </w:rPr>
              <w:t>RpEF13C</w:t>
            </w:r>
          </w:p>
          <w:p w14:paraId="651FD96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9D416FA" w14:textId="6E078B2F"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corpurilor de iluminat de perete, bacteriologic + lampa 30W</w:t>
            </w:r>
          </w:p>
        </w:tc>
        <w:tc>
          <w:tcPr>
            <w:tcW w:w="1560" w:type="dxa"/>
            <w:tcBorders>
              <w:top w:val="single" w:sz="4" w:space="0" w:color="auto"/>
              <w:bottom w:val="single" w:sz="4" w:space="0" w:color="auto"/>
            </w:tcBorders>
            <w:vAlign w:val="center"/>
          </w:tcPr>
          <w:p w14:paraId="488241C5"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822114F" w14:textId="77777777" w:rsidR="00C67018" w:rsidRPr="00C67018" w:rsidRDefault="00C67018" w:rsidP="00C67018">
            <w:pPr>
              <w:jc w:val="center"/>
              <w:rPr>
                <w:sz w:val="20"/>
                <w:szCs w:val="20"/>
              </w:rPr>
            </w:pPr>
            <w:r w:rsidRPr="00C67018">
              <w:rPr>
                <w:sz w:val="20"/>
                <w:szCs w:val="20"/>
              </w:rPr>
              <w:t>4,00</w:t>
            </w:r>
          </w:p>
        </w:tc>
      </w:tr>
      <w:tr w:rsidR="00C67018" w:rsidRPr="00C67018" w14:paraId="692DC62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1EA07" w14:textId="77777777" w:rsidR="00C67018" w:rsidRPr="00C67018" w:rsidRDefault="00C67018" w:rsidP="00C67018">
            <w:pPr>
              <w:rPr>
                <w:sz w:val="20"/>
                <w:szCs w:val="20"/>
              </w:rPr>
            </w:pPr>
            <w:r w:rsidRPr="00C67018">
              <w:rPr>
                <w:sz w:val="20"/>
                <w:szCs w:val="20"/>
              </w:rPr>
              <w:t xml:space="preserve"> 273</w:t>
            </w:r>
          </w:p>
        </w:tc>
        <w:tc>
          <w:tcPr>
            <w:tcW w:w="1701" w:type="dxa"/>
            <w:tcBorders>
              <w:top w:val="single" w:sz="4" w:space="0" w:color="auto"/>
              <w:bottom w:val="single" w:sz="4" w:space="0" w:color="auto"/>
            </w:tcBorders>
            <w:vAlign w:val="center"/>
          </w:tcPr>
          <w:p w14:paraId="4DEBD234" w14:textId="77777777" w:rsidR="00C67018" w:rsidRPr="00C67018" w:rsidRDefault="00C67018" w:rsidP="00C67018">
            <w:pPr>
              <w:rPr>
                <w:sz w:val="20"/>
                <w:szCs w:val="20"/>
                <w:lang w:val="en-US"/>
              </w:rPr>
            </w:pPr>
            <w:r w:rsidRPr="00C67018">
              <w:rPr>
                <w:sz w:val="20"/>
                <w:szCs w:val="20"/>
                <w:lang w:val="en-US"/>
              </w:rPr>
              <w:t>RpEE14A</w:t>
            </w:r>
          </w:p>
          <w:p w14:paraId="6AEBEF8D"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9DE9991" w14:textId="439609EC"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intrerupatoarelor unipolare - intrerupator cu 2 clape</w:t>
            </w:r>
          </w:p>
        </w:tc>
        <w:tc>
          <w:tcPr>
            <w:tcW w:w="1560" w:type="dxa"/>
            <w:tcBorders>
              <w:top w:val="single" w:sz="4" w:space="0" w:color="auto"/>
              <w:bottom w:val="single" w:sz="4" w:space="0" w:color="auto"/>
            </w:tcBorders>
            <w:vAlign w:val="center"/>
          </w:tcPr>
          <w:p w14:paraId="6BB64F6D"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C11FD43" w14:textId="77777777" w:rsidR="00C67018" w:rsidRPr="00C67018" w:rsidRDefault="00C67018" w:rsidP="00C67018">
            <w:pPr>
              <w:jc w:val="center"/>
              <w:rPr>
                <w:sz w:val="20"/>
                <w:szCs w:val="20"/>
              </w:rPr>
            </w:pPr>
            <w:r w:rsidRPr="00C67018">
              <w:rPr>
                <w:sz w:val="20"/>
                <w:szCs w:val="20"/>
              </w:rPr>
              <w:t>9,00</w:t>
            </w:r>
          </w:p>
        </w:tc>
      </w:tr>
      <w:tr w:rsidR="00C67018" w:rsidRPr="00C67018" w14:paraId="2DDC1D3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16FB8B" w14:textId="77777777" w:rsidR="00C67018" w:rsidRPr="00C67018" w:rsidRDefault="00C67018" w:rsidP="00C67018">
            <w:pPr>
              <w:rPr>
                <w:sz w:val="20"/>
                <w:szCs w:val="20"/>
              </w:rPr>
            </w:pPr>
            <w:r w:rsidRPr="00C67018">
              <w:rPr>
                <w:sz w:val="20"/>
                <w:szCs w:val="20"/>
              </w:rPr>
              <w:t xml:space="preserve"> 274</w:t>
            </w:r>
          </w:p>
        </w:tc>
        <w:tc>
          <w:tcPr>
            <w:tcW w:w="1701" w:type="dxa"/>
            <w:tcBorders>
              <w:top w:val="single" w:sz="4" w:space="0" w:color="auto"/>
              <w:bottom w:val="single" w:sz="4" w:space="0" w:color="auto"/>
            </w:tcBorders>
            <w:vAlign w:val="center"/>
          </w:tcPr>
          <w:p w14:paraId="38BCBA45" w14:textId="77777777" w:rsidR="00C67018" w:rsidRPr="00C67018" w:rsidRDefault="00C67018" w:rsidP="00C67018">
            <w:pPr>
              <w:rPr>
                <w:sz w:val="20"/>
                <w:szCs w:val="20"/>
                <w:lang w:val="en-US"/>
              </w:rPr>
            </w:pPr>
            <w:r w:rsidRPr="00C67018">
              <w:rPr>
                <w:sz w:val="20"/>
                <w:szCs w:val="20"/>
                <w:lang w:val="en-US"/>
              </w:rPr>
              <w:t>RpEE14A</w:t>
            </w:r>
          </w:p>
          <w:p w14:paraId="3B42BA70"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6D281F62" w14:textId="0D1040E3"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Montarea intrerupatoarelor unipolare - intrerupator cu o clapa </w:t>
            </w:r>
          </w:p>
        </w:tc>
        <w:tc>
          <w:tcPr>
            <w:tcW w:w="1560" w:type="dxa"/>
            <w:tcBorders>
              <w:top w:val="single" w:sz="4" w:space="0" w:color="auto"/>
              <w:bottom w:val="single" w:sz="4" w:space="0" w:color="auto"/>
            </w:tcBorders>
            <w:vAlign w:val="center"/>
          </w:tcPr>
          <w:p w14:paraId="3748E338"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0241B57D" w14:textId="77777777" w:rsidR="00C67018" w:rsidRPr="00C67018" w:rsidRDefault="00C67018" w:rsidP="00C67018">
            <w:pPr>
              <w:jc w:val="center"/>
              <w:rPr>
                <w:sz w:val="20"/>
                <w:szCs w:val="20"/>
              </w:rPr>
            </w:pPr>
            <w:r w:rsidRPr="00C67018">
              <w:rPr>
                <w:sz w:val="20"/>
                <w:szCs w:val="20"/>
              </w:rPr>
              <w:t>9,00</w:t>
            </w:r>
          </w:p>
        </w:tc>
      </w:tr>
      <w:tr w:rsidR="00C67018" w:rsidRPr="00C67018" w14:paraId="60C498D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5A2957" w14:textId="77777777" w:rsidR="00C67018" w:rsidRPr="00C67018" w:rsidRDefault="00C67018" w:rsidP="00C67018">
            <w:pPr>
              <w:rPr>
                <w:sz w:val="20"/>
                <w:szCs w:val="20"/>
              </w:rPr>
            </w:pPr>
            <w:r w:rsidRPr="00C67018">
              <w:rPr>
                <w:sz w:val="20"/>
                <w:szCs w:val="20"/>
              </w:rPr>
              <w:t xml:space="preserve"> 275</w:t>
            </w:r>
          </w:p>
        </w:tc>
        <w:tc>
          <w:tcPr>
            <w:tcW w:w="1701" w:type="dxa"/>
            <w:tcBorders>
              <w:top w:val="single" w:sz="4" w:space="0" w:color="auto"/>
              <w:bottom w:val="single" w:sz="4" w:space="0" w:color="auto"/>
            </w:tcBorders>
            <w:vAlign w:val="center"/>
          </w:tcPr>
          <w:p w14:paraId="4DF0D555" w14:textId="77777777" w:rsidR="00C67018" w:rsidRPr="00C67018" w:rsidRDefault="00C67018" w:rsidP="00C67018">
            <w:pPr>
              <w:rPr>
                <w:sz w:val="20"/>
                <w:szCs w:val="20"/>
                <w:lang w:val="en-US"/>
              </w:rPr>
            </w:pPr>
            <w:r w:rsidRPr="00C67018">
              <w:rPr>
                <w:sz w:val="20"/>
                <w:szCs w:val="20"/>
                <w:lang w:val="en-US"/>
              </w:rPr>
              <w:t>RpEE17A</w:t>
            </w:r>
          </w:p>
          <w:p w14:paraId="2B34F8EB"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BFC8298" w14:textId="1CF93262"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prizelor - priza bipolara simpla cu C.P.- simbol 0230 incorporata inclusiv rama de 2-4 locuri</w:t>
            </w:r>
          </w:p>
        </w:tc>
        <w:tc>
          <w:tcPr>
            <w:tcW w:w="1560" w:type="dxa"/>
            <w:tcBorders>
              <w:top w:val="single" w:sz="4" w:space="0" w:color="auto"/>
              <w:bottom w:val="single" w:sz="4" w:space="0" w:color="auto"/>
            </w:tcBorders>
            <w:vAlign w:val="center"/>
          </w:tcPr>
          <w:p w14:paraId="112AD571"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34B09D2" w14:textId="77777777" w:rsidR="00C67018" w:rsidRPr="00C67018" w:rsidRDefault="00C67018" w:rsidP="00C67018">
            <w:pPr>
              <w:jc w:val="center"/>
              <w:rPr>
                <w:sz w:val="20"/>
                <w:szCs w:val="20"/>
              </w:rPr>
            </w:pPr>
            <w:r w:rsidRPr="00C67018">
              <w:rPr>
                <w:sz w:val="20"/>
                <w:szCs w:val="20"/>
              </w:rPr>
              <w:t>46,00</w:t>
            </w:r>
          </w:p>
        </w:tc>
      </w:tr>
      <w:tr w:rsidR="00C67018" w:rsidRPr="00C67018" w14:paraId="63034D8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8BBAF" w14:textId="77777777" w:rsidR="00C67018" w:rsidRPr="00C67018" w:rsidRDefault="00C67018" w:rsidP="00C67018">
            <w:pPr>
              <w:rPr>
                <w:sz w:val="20"/>
                <w:szCs w:val="20"/>
              </w:rPr>
            </w:pPr>
            <w:r w:rsidRPr="00C67018">
              <w:rPr>
                <w:sz w:val="20"/>
                <w:szCs w:val="20"/>
              </w:rPr>
              <w:t xml:space="preserve"> 276</w:t>
            </w:r>
          </w:p>
        </w:tc>
        <w:tc>
          <w:tcPr>
            <w:tcW w:w="1701" w:type="dxa"/>
            <w:tcBorders>
              <w:top w:val="single" w:sz="4" w:space="0" w:color="auto"/>
              <w:bottom w:val="single" w:sz="4" w:space="0" w:color="auto"/>
            </w:tcBorders>
            <w:vAlign w:val="center"/>
          </w:tcPr>
          <w:p w14:paraId="38242BE9" w14:textId="1F0E9253" w:rsidR="00C67018" w:rsidRPr="00C67018" w:rsidRDefault="00C67018" w:rsidP="00705151">
            <w:pPr>
              <w:rPr>
                <w:sz w:val="20"/>
                <w:szCs w:val="20"/>
              </w:rPr>
            </w:pPr>
            <w:r w:rsidRPr="00C67018">
              <w:rPr>
                <w:sz w:val="20"/>
                <w:szCs w:val="20"/>
                <w:lang w:val="en-US"/>
              </w:rPr>
              <w:t>RpEE03A</w:t>
            </w:r>
          </w:p>
        </w:tc>
        <w:tc>
          <w:tcPr>
            <w:tcW w:w="4961" w:type="dxa"/>
            <w:tcBorders>
              <w:top w:val="single" w:sz="4" w:space="0" w:color="auto"/>
              <w:bottom w:val="single" w:sz="4" w:space="0" w:color="auto"/>
            </w:tcBorders>
            <w:vAlign w:val="center"/>
          </w:tcPr>
          <w:p w14:paraId="6CF61D67" w14:textId="73A85CB3"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Montarea prizelor RJ45 </w:t>
            </w:r>
          </w:p>
        </w:tc>
        <w:tc>
          <w:tcPr>
            <w:tcW w:w="1560" w:type="dxa"/>
            <w:tcBorders>
              <w:top w:val="single" w:sz="4" w:space="0" w:color="auto"/>
              <w:bottom w:val="single" w:sz="4" w:space="0" w:color="auto"/>
            </w:tcBorders>
            <w:vAlign w:val="center"/>
          </w:tcPr>
          <w:p w14:paraId="38D2DE06"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0C9C4B59" w14:textId="77777777" w:rsidR="00C67018" w:rsidRPr="00C67018" w:rsidRDefault="00C67018" w:rsidP="00C67018">
            <w:pPr>
              <w:jc w:val="center"/>
              <w:rPr>
                <w:sz w:val="20"/>
                <w:szCs w:val="20"/>
              </w:rPr>
            </w:pPr>
            <w:r w:rsidRPr="00C67018">
              <w:rPr>
                <w:sz w:val="20"/>
                <w:szCs w:val="20"/>
              </w:rPr>
              <w:t>4,00</w:t>
            </w:r>
          </w:p>
        </w:tc>
      </w:tr>
      <w:tr w:rsidR="00C67018" w:rsidRPr="00C67018" w14:paraId="50F9B2E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216BA" w14:textId="77777777" w:rsidR="00C67018" w:rsidRPr="00C67018" w:rsidRDefault="00C67018" w:rsidP="00C67018">
            <w:pPr>
              <w:rPr>
                <w:sz w:val="20"/>
                <w:szCs w:val="20"/>
              </w:rPr>
            </w:pPr>
            <w:r w:rsidRPr="00C67018">
              <w:rPr>
                <w:sz w:val="20"/>
                <w:szCs w:val="20"/>
              </w:rPr>
              <w:t xml:space="preserve"> 277</w:t>
            </w:r>
          </w:p>
        </w:tc>
        <w:tc>
          <w:tcPr>
            <w:tcW w:w="1701" w:type="dxa"/>
            <w:tcBorders>
              <w:top w:val="single" w:sz="4" w:space="0" w:color="auto"/>
              <w:bottom w:val="single" w:sz="4" w:space="0" w:color="auto"/>
            </w:tcBorders>
            <w:vAlign w:val="center"/>
          </w:tcPr>
          <w:p w14:paraId="00EE9984" w14:textId="77777777" w:rsidR="00C67018" w:rsidRPr="00C67018" w:rsidRDefault="00C67018" w:rsidP="00C67018">
            <w:pPr>
              <w:rPr>
                <w:sz w:val="20"/>
                <w:szCs w:val="20"/>
                <w:lang w:val="en-US"/>
              </w:rPr>
            </w:pPr>
            <w:r w:rsidRPr="00C67018">
              <w:rPr>
                <w:sz w:val="20"/>
                <w:szCs w:val="20"/>
                <w:lang w:val="en-US"/>
              </w:rPr>
              <w:t>RpEF13C</w:t>
            </w:r>
          </w:p>
          <w:p w14:paraId="5C841C6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DBAE336" w14:textId="224CB429" w:rsidR="00C67018" w:rsidRPr="00C67018" w:rsidRDefault="00C67018" w:rsidP="00705151">
            <w:pPr>
              <w:adjustRightInd w:val="0"/>
              <w:rPr>
                <w:rFonts w:ascii="Times New Roman CYR" w:hAnsi="Times New Roman CYR" w:cs="Times New Roman CYR"/>
                <w:sz w:val="20"/>
                <w:szCs w:val="20"/>
              </w:rPr>
            </w:pPr>
            <w:r w:rsidRPr="00C67018">
              <w:rPr>
                <w:sz w:val="20"/>
                <w:szCs w:val="20"/>
              </w:rPr>
              <w:t>Montarea indicatorului "EXIT" tip LED cu acumulator pentru cazuri de avarie, putere: 3W; tensiune: 220-240V; timp de conectare mai putin sau egal cu 1 sec; autonomie: 2ore; marime: 330x140x23mm</w:t>
            </w:r>
          </w:p>
        </w:tc>
        <w:tc>
          <w:tcPr>
            <w:tcW w:w="1560" w:type="dxa"/>
            <w:tcBorders>
              <w:top w:val="single" w:sz="4" w:space="0" w:color="auto"/>
              <w:bottom w:val="single" w:sz="4" w:space="0" w:color="auto"/>
            </w:tcBorders>
            <w:vAlign w:val="center"/>
          </w:tcPr>
          <w:p w14:paraId="15AB6A68"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C1DDED0" w14:textId="77777777" w:rsidR="00C67018" w:rsidRPr="00C67018" w:rsidRDefault="00C67018" w:rsidP="00C67018">
            <w:pPr>
              <w:jc w:val="center"/>
              <w:rPr>
                <w:sz w:val="20"/>
                <w:szCs w:val="20"/>
              </w:rPr>
            </w:pPr>
            <w:r w:rsidRPr="00C67018">
              <w:rPr>
                <w:sz w:val="20"/>
                <w:szCs w:val="20"/>
              </w:rPr>
              <w:t>2,00</w:t>
            </w:r>
          </w:p>
        </w:tc>
      </w:tr>
      <w:tr w:rsidR="00C67018" w:rsidRPr="00C67018" w14:paraId="62D6E8F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0D33C" w14:textId="77777777" w:rsidR="00C67018" w:rsidRPr="00C67018" w:rsidRDefault="00C67018" w:rsidP="00C67018">
            <w:pPr>
              <w:rPr>
                <w:sz w:val="20"/>
                <w:szCs w:val="20"/>
              </w:rPr>
            </w:pPr>
            <w:r w:rsidRPr="00C67018">
              <w:rPr>
                <w:sz w:val="20"/>
                <w:szCs w:val="20"/>
              </w:rPr>
              <w:t xml:space="preserve"> 278</w:t>
            </w:r>
          </w:p>
        </w:tc>
        <w:tc>
          <w:tcPr>
            <w:tcW w:w="1701" w:type="dxa"/>
            <w:tcBorders>
              <w:top w:val="single" w:sz="4" w:space="0" w:color="auto"/>
              <w:bottom w:val="single" w:sz="4" w:space="0" w:color="auto"/>
            </w:tcBorders>
            <w:vAlign w:val="center"/>
          </w:tcPr>
          <w:p w14:paraId="35C468AF" w14:textId="77777777" w:rsidR="00C67018" w:rsidRPr="00C67018" w:rsidRDefault="00C67018" w:rsidP="00C67018">
            <w:pPr>
              <w:rPr>
                <w:sz w:val="20"/>
                <w:szCs w:val="20"/>
                <w:lang w:val="en-US"/>
              </w:rPr>
            </w:pPr>
            <w:r w:rsidRPr="00C67018">
              <w:rPr>
                <w:sz w:val="20"/>
                <w:szCs w:val="20"/>
                <w:lang w:val="en-US"/>
              </w:rPr>
              <w:t>08-02-390-1</w:t>
            </w:r>
          </w:p>
          <w:p w14:paraId="4AF0CAC7"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3F44160" w14:textId="0D6CCEF8" w:rsidR="00C67018" w:rsidRPr="00C67018" w:rsidRDefault="00C67018" w:rsidP="00705151">
            <w:pPr>
              <w:adjustRightInd w:val="0"/>
              <w:rPr>
                <w:rFonts w:ascii="Times New Roman CYR" w:hAnsi="Times New Roman CYR" w:cs="Times New Roman CYR"/>
                <w:sz w:val="20"/>
                <w:szCs w:val="20"/>
              </w:rPr>
            </w:pPr>
            <w:r w:rsidRPr="00C67018">
              <w:rPr>
                <w:sz w:val="20"/>
                <w:szCs w:val="20"/>
              </w:rPr>
              <w:t>Canale din masa plastica cu latime: pina la 40 mm. (se exclude resurse canal mase plastice)</w:t>
            </w:r>
          </w:p>
        </w:tc>
        <w:tc>
          <w:tcPr>
            <w:tcW w:w="1560" w:type="dxa"/>
            <w:tcBorders>
              <w:top w:val="single" w:sz="4" w:space="0" w:color="auto"/>
              <w:bottom w:val="single" w:sz="4" w:space="0" w:color="auto"/>
            </w:tcBorders>
            <w:vAlign w:val="center"/>
          </w:tcPr>
          <w:p w14:paraId="6C7CC7A7" w14:textId="77777777" w:rsidR="00C67018" w:rsidRPr="00C67018" w:rsidRDefault="00C67018" w:rsidP="00C67018">
            <w:pPr>
              <w:jc w:val="center"/>
              <w:rPr>
                <w:sz w:val="20"/>
                <w:szCs w:val="20"/>
              </w:rPr>
            </w:pPr>
            <w:r w:rsidRPr="00C67018">
              <w:rPr>
                <w:sz w:val="20"/>
                <w:szCs w:val="20"/>
              </w:rPr>
              <w:t>100 m</w:t>
            </w:r>
          </w:p>
        </w:tc>
        <w:tc>
          <w:tcPr>
            <w:tcW w:w="1559" w:type="dxa"/>
            <w:tcBorders>
              <w:top w:val="single" w:sz="4" w:space="0" w:color="auto"/>
              <w:bottom w:val="single" w:sz="4" w:space="0" w:color="auto"/>
            </w:tcBorders>
            <w:vAlign w:val="center"/>
          </w:tcPr>
          <w:p w14:paraId="0A045253" w14:textId="77777777" w:rsidR="00C67018" w:rsidRPr="00C67018" w:rsidRDefault="00C67018" w:rsidP="00C67018">
            <w:pPr>
              <w:jc w:val="center"/>
              <w:rPr>
                <w:sz w:val="20"/>
                <w:szCs w:val="20"/>
              </w:rPr>
            </w:pPr>
            <w:r w:rsidRPr="00C67018">
              <w:rPr>
                <w:sz w:val="20"/>
                <w:szCs w:val="20"/>
              </w:rPr>
              <w:t>0,24</w:t>
            </w:r>
          </w:p>
        </w:tc>
      </w:tr>
      <w:tr w:rsidR="00C67018" w:rsidRPr="00C67018" w14:paraId="252F6737"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4D32D" w14:textId="77777777" w:rsidR="00C67018" w:rsidRPr="00C67018" w:rsidRDefault="00C67018" w:rsidP="00C67018">
            <w:pPr>
              <w:rPr>
                <w:sz w:val="20"/>
                <w:szCs w:val="20"/>
              </w:rPr>
            </w:pPr>
            <w:r w:rsidRPr="00C67018">
              <w:rPr>
                <w:sz w:val="20"/>
                <w:szCs w:val="20"/>
              </w:rPr>
              <w:t xml:space="preserve"> 279</w:t>
            </w:r>
          </w:p>
        </w:tc>
        <w:tc>
          <w:tcPr>
            <w:tcW w:w="1701" w:type="dxa"/>
            <w:tcBorders>
              <w:top w:val="single" w:sz="4" w:space="0" w:color="auto"/>
              <w:bottom w:val="single" w:sz="4" w:space="0" w:color="auto"/>
            </w:tcBorders>
            <w:vAlign w:val="center"/>
          </w:tcPr>
          <w:p w14:paraId="493D3B2C" w14:textId="04716643" w:rsidR="00C67018" w:rsidRPr="00C67018" w:rsidRDefault="00C67018" w:rsidP="00705151">
            <w:pPr>
              <w:rPr>
                <w:sz w:val="20"/>
                <w:szCs w:val="20"/>
              </w:rPr>
            </w:pPr>
            <w:r w:rsidRPr="00C67018">
              <w:rPr>
                <w:sz w:val="20"/>
                <w:szCs w:val="20"/>
                <w:lang w:val="en-US"/>
              </w:rPr>
              <w:t>pret furnizor</w:t>
            </w:r>
          </w:p>
        </w:tc>
        <w:tc>
          <w:tcPr>
            <w:tcW w:w="4961" w:type="dxa"/>
            <w:tcBorders>
              <w:top w:val="single" w:sz="4" w:space="0" w:color="auto"/>
              <w:bottom w:val="single" w:sz="4" w:space="0" w:color="auto"/>
            </w:tcBorders>
            <w:vAlign w:val="center"/>
          </w:tcPr>
          <w:p w14:paraId="1081FADC" w14:textId="033ADE5E" w:rsidR="00C67018" w:rsidRPr="00C67018" w:rsidRDefault="00C67018" w:rsidP="00705151">
            <w:pPr>
              <w:adjustRightInd w:val="0"/>
              <w:rPr>
                <w:rFonts w:ascii="Times New Roman CYR" w:hAnsi="Times New Roman CYR" w:cs="Times New Roman CYR"/>
                <w:sz w:val="20"/>
                <w:szCs w:val="20"/>
              </w:rPr>
            </w:pPr>
            <w:r w:rsidRPr="00C67018">
              <w:rPr>
                <w:sz w:val="20"/>
                <w:szCs w:val="20"/>
              </w:rPr>
              <w:t>Canal  de protectie PVC 60x40</w:t>
            </w:r>
          </w:p>
        </w:tc>
        <w:tc>
          <w:tcPr>
            <w:tcW w:w="1560" w:type="dxa"/>
            <w:tcBorders>
              <w:top w:val="single" w:sz="4" w:space="0" w:color="auto"/>
              <w:bottom w:val="single" w:sz="4" w:space="0" w:color="auto"/>
            </w:tcBorders>
            <w:vAlign w:val="center"/>
          </w:tcPr>
          <w:p w14:paraId="65818364" w14:textId="77777777" w:rsidR="00C67018" w:rsidRPr="00C67018" w:rsidRDefault="00C67018" w:rsidP="00C67018">
            <w:pPr>
              <w:jc w:val="center"/>
              <w:rPr>
                <w:sz w:val="20"/>
                <w:szCs w:val="20"/>
              </w:rPr>
            </w:pPr>
            <w:r w:rsidRPr="00C67018">
              <w:rPr>
                <w:sz w:val="20"/>
                <w:szCs w:val="20"/>
              </w:rPr>
              <w:t>m</w:t>
            </w:r>
          </w:p>
        </w:tc>
        <w:tc>
          <w:tcPr>
            <w:tcW w:w="1559" w:type="dxa"/>
            <w:tcBorders>
              <w:top w:val="single" w:sz="4" w:space="0" w:color="auto"/>
              <w:bottom w:val="single" w:sz="4" w:space="0" w:color="auto"/>
            </w:tcBorders>
            <w:vAlign w:val="center"/>
          </w:tcPr>
          <w:p w14:paraId="349A7962" w14:textId="77777777" w:rsidR="00C67018" w:rsidRPr="00C67018" w:rsidRDefault="00C67018" w:rsidP="00C67018">
            <w:pPr>
              <w:jc w:val="center"/>
              <w:rPr>
                <w:sz w:val="20"/>
                <w:szCs w:val="20"/>
              </w:rPr>
            </w:pPr>
            <w:r w:rsidRPr="00C67018">
              <w:rPr>
                <w:sz w:val="20"/>
                <w:szCs w:val="20"/>
              </w:rPr>
              <w:t>24,00</w:t>
            </w:r>
          </w:p>
        </w:tc>
      </w:tr>
      <w:tr w:rsidR="00C67018" w:rsidRPr="00C67018" w14:paraId="07635C2B"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76ED1" w14:textId="77777777" w:rsidR="00C67018" w:rsidRPr="00C67018" w:rsidRDefault="00C67018" w:rsidP="00C67018">
            <w:pPr>
              <w:rPr>
                <w:sz w:val="20"/>
                <w:szCs w:val="20"/>
              </w:rPr>
            </w:pPr>
            <w:r w:rsidRPr="00C67018">
              <w:rPr>
                <w:sz w:val="20"/>
                <w:szCs w:val="20"/>
              </w:rPr>
              <w:t xml:space="preserve"> 280</w:t>
            </w:r>
          </w:p>
        </w:tc>
        <w:tc>
          <w:tcPr>
            <w:tcW w:w="1701" w:type="dxa"/>
            <w:tcBorders>
              <w:top w:val="single" w:sz="4" w:space="0" w:color="auto"/>
              <w:bottom w:val="single" w:sz="4" w:space="0" w:color="auto"/>
            </w:tcBorders>
            <w:vAlign w:val="center"/>
          </w:tcPr>
          <w:p w14:paraId="1A83067E" w14:textId="77777777" w:rsidR="00C67018" w:rsidRPr="00C67018" w:rsidRDefault="00C67018" w:rsidP="00C67018">
            <w:pPr>
              <w:rPr>
                <w:sz w:val="20"/>
                <w:szCs w:val="20"/>
                <w:lang w:val="en-US"/>
              </w:rPr>
            </w:pPr>
            <w:r w:rsidRPr="00C67018">
              <w:rPr>
                <w:sz w:val="20"/>
                <w:szCs w:val="20"/>
                <w:lang w:val="en-US"/>
              </w:rPr>
              <w:t>10-08-002-01</w:t>
            </w:r>
          </w:p>
          <w:p w14:paraId="2F9CDCF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127FAA0" w14:textId="2718F34F" w:rsidR="00C67018" w:rsidRPr="00C67018" w:rsidRDefault="00C67018" w:rsidP="00705151">
            <w:pPr>
              <w:adjustRightInd w:val="0"/>
              <w:rPr>
                <w:rFonts w:ascii="Times New Roman CYR" w:hAnsi="Times New Roman CYR" w:cs="Times New Roman CYR"/>
                <w:sz w:val="20"/>
                <w:szCs w:val="20"/>
              </w:rPr>
            </w:pPr>
            <w:r w:rsidRPr="00C67018">
              <w:rPr>
                <w:sz w:val="20"/>
                <w:szCs w:val="20"/>
              </w:rPr>
              <w:t>Avertizoare "ПС" automatice: termic de electrocontact, de contact magnetic in executare normala</w:t>
            </w:r>
          </w:p>
        </w:tc>
        <w:tc>
          <w:tcPr>
            <w:tcW w:w="1560" w:type="dxa"/>
            <w:tcBorders>
              <w:top w:val="single" w:sz="4" w:space="0" w:color="auto"/>
              <w:bottom w:val="single" w:sz="4" w:space="0" w:color="auto"/>
            </w:tcBorders>
            <w:vAlign w:val="center"/>
          </w:tcPr>
          <w:p w14:paraId="15C68167"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B5F0583" w14:textId="77777777" w:rsidR="00C67018" w:rsidRPr="00C67018" w:rsidRDefault="00C67018" w:rsidP="00C67018">
            <w:pPr>
              <w:jc w:val="center"/>
              <w:rPr>
                <w:sz w:val="20"/>
                <w:szCs w:val="20"/>
              </w:rPr>
            </w:pPr>
            <w:r w:rsidRPr="00C67018">
              <w:rPr>
                <w:sz w:val="20"/>
                <w:szCs w:val="20"/>
              </w:rPr>
              <w:t>20,00</w:t>
            </w:r>
          </w:p>
        </w:tc>
      </w:tr>
      <w:tr w:rsidR="00C67018" w:rsidRPr="00C67018" w14:paraId="7C9BFE6F" w14:textId="77777777" w:rsidTr="00C67018">
        <w:tc>
          <w:tcPr>
            <w:tcW w:w="709" w:type="dxa"/>
            <w:tcBorders>
              <w:top w:val="nil"/>
              <w:left w:val="single" w:sz="6" w:space="0" w:color="auto"/>
              <w:bottom w:val="nil"/>
              <w:right w:val="nil"/>
            </w:tcBorders>
          </w:tcPr>
          <w:p w14:paraId="09D38E8E"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14108227"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2422F232" w14:textId="15D853F1" w:rsidR="00C67018" w:rsidRPr="00C67018" w:rsidRDefault="00C67018" w:rsidP="00705151">
            <w:pPr>
              <w:rPr>
                <w:b/>
                <w:bCs/>
                <w:sz w:val="20"/>
                <w:szCs w:val="20"/>
                <w:lang w:val="en-US"/>
              </w:rPr>
            </w:pPr>
            <w:r w:rsidRPr="00C67018">
              <w:rPr>
                <w:b/>
                <w:bCs/>
                <w:sz w:val="20"/>
                <w:szCs w:val="20"/>
                <w:lang w:val="en-US"/>
              </w:rPr>
              <w:t xml:space="preserve">Capitolul 3. Costul utilajului </w:t>
            </w:r>
          </w:p>
        </w:tc>
        <w:tc>
          <w:tcPr>
            <w:tcW w:w="1560" w:type="dxa"/>
            <w:tcBorders>
              <w:top w:val="nil"/>
              <w:left w:val="single" w:sz="6" w:space="0" w:color="auto"/>
              <w:bottom w:val="nil"/>
              <w:right w:val="nil"/>
            </w:tcBorders>
          </w:tcPr>
          <w:p w14:paraId="6BB2388F"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2F30C255" w14:textId="77777777" w:rsidR="00C67018" w:rsidRPr="00C67018" w:rsidRDefault="00C67018" w:rsidP="00C67018">
            <w:pPr>
              <w:rPr>
                <w:sz w:val="20"/>
                <w:szCs w:val="20"/>
                <w:lang w:val="en-US"/>
              </w:rPr>
            </w:pPr>
          </w:p>
        </w:tc>
      </w:tr>
      <w:tr w:rsidR="00C67018" w:rsidRPr="00C67018" w14:paraId="040872F8" w14:textId="77777777" w:rsidTr="00C67018">
        <w:tc>
          <w:tcPr>
            <w:tcW w:w="709" w:type="dxa"/>
            <w:tcBorders>
              <w:top w:val="nil"/>
              <w:left w:val="single" w:sz="6" w:space="0" w:color="auto"/>
              <w:bottom w:val="nil"/>
              <w:right w:val="nil"/>
            </w:tcBorders>
          </w:tcPr>
          <w:p w14:paraId="077CD413" w14:textId="77777777" w:rsidR="00C67018" w:rsidRPr="00C67018" w:rsidRDefault="00C67018" w:rsidP="00C67018">
            <w:pPr>
              <w:jc w:val="center"/>
              <w:rPr>
                <w:sz w:val="20"/>
                <w:szCs w:val="20"/>
              </w:rPr>
            </w:pPr>
          </w:p>
        </w:tc>
        <w:tc>
          <w:tcPr>
            <w:tcW w:w="1701" w:type="dxa"/>
            <w:tcBorders>
              <w:top w:val="nil"/>
              <w:left w:val="single" w:sz="6" w:space="0" w:color="auto"/>
              <w:bottom w:val="nil"/>
              <w:right w:val="nil"/>
            </w:tcBorders>
          </w:tcPr>
          <w:p w14:paraId="5AE0982B"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64B78AA9" w14:textId="28B2AD0E" w:rsidR="00C67018" w:rsidRPr="00C67018" w:rsidRDefault="00C67018" w:rsidP="00705151">
            <w:pPr>
              <w:rPr>
                <w:b/>
                <w:bCs/>
                <w:sz w:val="20"/>
                <w:szCs w:val="20"/>
                <w:lang w:val="en-US"/>
              </w:rPr>
            </w:pPr>
            <w:r w:rsidRPr="00C67018">
              <w:rPr>
                <w:b/>
                <w:bCs/>
                <w:sz w:val="20"/>
                <w:szCs w:val="20"/>
                <w:lang w:val="en-US"/>
              </w:rPr>
              <w:t>Capitolul 3.1. Retele ventilare</w:t>
            </w:r>
          </w:p>
        </w:tc>
        <w:tc>
          <w:tcPr>
            <w:tcW w:w="1560" w:type="dxa"/>
            <w:tcBorders>
              <w:top w:val="nil"/>
              <w:left w:val="single" w:sz="6" w:space="0" w:color="auto"/>
              <w:bottom w:val="nil"/>
              <w:right w:val="nil"/>
            </w:tcBorders>
          </w:tcPr>
          <w:p w14:paraId="704F6AA8"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31BB9323" w14:textId="77777777" w:rsidR="00C67018" w:rsidRPr="00C67018" w:rsidRDefault="00C67018" w:rsidP="00C67018">
            <w:pPr>
              <w:rPr>
                <w:sz w:val="20"/>
                <w:szCs w:val="20"/>
                <w:lang w:val="en-US"/>
              </w:rPr>
            </w:pPr>
          </w:p>
        </w:tc>
      </w:tr>
      <w:tr w:rsidR="00C67018" w:rsidRPr="00C67018" w14:paraId="3069FEB2"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F51FC" w14:textId="77777777" w:rsidR="00C67018" w:rsidRPr="00C67018" w:rsidRDefault="00C67018" w:rsidP="00C67018">
            <w:pPr>
              <w:rPr>
                <w:sz w:val="20"/>
                <w:szCs w:val="20"/>
              </w:rPr>
            </w:pPr>
            <w:r w:rsidRPr="00C67018">
              <w:rPr>
                <w:sz w:val="20"/>
                <w:szCs w:val="20"/>
              </w:rPr>
              <w:t>281</w:t>
            </w:r>
          </w:p>
        </w:tc>
        <w:tc>
          <w:tcPr>
            <w:tcW w:w="1701" w:type="dxa"/>
            <w:tcBorders>
              <w:top w:val="single" w:sz="4" w:space="0" w:color="auto"/>
              <w:bottom w:val="single" w:sz="4" w:space="0" w:color="auto"/>
            </w:tcBorders>
            <w:vAlign w:val="center"/>
          </w:tcPr>
          <w:p w14:paraId="2DF4074F" w14:textId="2BDFDB05" w:rsidR="00C67018" w:rsidRPr="00C67018" w:rsidRDefault="00C67018" w:rsidP="00705151">
            <w:pPr>
              <w:rPr>
                <w:sz w:val="20"/>
                <w:szCs w:val="20"/>
              </w:rPr>
            </w:pPr>
            <w:r w:rsidRPr="00C67018">
              <w:rPr>
                <w:sz w:val="20"/>
                <w:szCs w:val="20"/>
                <w:lang w:val="en-US"/>
              </w:rPr>
              <w:t>Pret de piata</w:t>
            </w:r>
          </w:p>
        </w:tc>
        <w:tc>
          <w:tcPr>
            <w:tcW w:w="4961" w:type="dxa"/>
            <w:tcBorders>
              <w:top w:val="single" w:sz="4" w:space="0" w:color="auto"/>
              <w:bottom w:val="single" w:sz="4" w:space="0" w:color="auto"/>
            </w:tcBorders>
            <w:vAlign w:val="center"/>
          </w:tcPr>
          <w:p w14:paraId="144E6B30" w14:textId="2FDF7D8A" w:rsidR="00C67018" w:rsidRPr="00C67018" w:rsidRDefault="00C67018" w:rsidP="00705151">
            <w:pPr>
              <w:adjustRightInd w:val="0"/>
              <w:rPr>
                <w:rFonts w:ascii="Times New Roman CYR" w:hAnsi="Times New Roman CYR" w:cs="Times New Roman CYR"/>
                <w:sz w:val="20"/>
                <w:szCs w:val="20"/>
              </w:rPr>
            </w:pPr>
            <w:r w:rsidRPr="00C67018">
              <w:rPr>
                <w:sz w:val="20"/>
                <w:szCs w:val="20"/>
              </w:rPr>
              <w:t>Ventilator tip Vents TT 150</w:t>
            </w:r>
          </w:p>
        </w:tc>
        <w:tc>
          <w:tcPr>
            <w:tcW w:w="1560" w:type="dxa"/>
            <w:tcBorders>
              <w:top w:val="single" w:sz="4" w:space="0" w:color="auto"/>
              <w:bottom w:val="single" w:sz="4" w:space="0" w:color="auto"/>
            </w:tcBorders>
            <w:vAlign w:val="center"/>
          </w:tcPr>
          <w:p w14:paraId="1F72C32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0B5FAFA" w14:textId="77777777" w:rsidR="00C67018" w:rsidRPr="00C67018" w:rsidRDefault="00C67018" w:rsidP="00C67018">
            <w:pPr>
              <w:jc w:val="center"/>
              <w:rPr>
                <w:sz w:val="20"/>
                <w:szCs w:val="20"/>
              </w:rPr>
            </w:pPr>
            <w:r w:rsidRPr="00C67018">
              <w:rPr>
                <w:sz w:val="20"/>
                <w:szCs w:val="20"/>
              </w:rPr>
              <w:t>2,00</w:t>
            </w:r>
          </w:p>
        </w:tc>
      </w:tr>
      <w:tr w:rsidR="00C67018" w:rsidRPr="00C67018" w14:paraId="50A3A9B6"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5CBD24" w14:textId="77777777" w:rsidR="00C67018" w:rsidRPr="00C67018" w:rsidRDefault="00C67018" w:rsidP="00C67018">
            <w:pPr>
              <w:rPr>
                <w:sz w:val="20"/>
                <w:szCs w:val="20"/>
              </w:rPr>
            </w:pPr>
            <w:r w:rsidRPr="00C67018">
              <w:rPr>
                <w:sz w:val="20"/>
                <w:szCs w:val="20"/>
              </w:rPr>
              <w:t xml:space="preserve"> 282</w:t>
            </w:r>
          </w:p>
        </w:tc>
        <w:tc>
          <w:tcPr>
            <w:tcW w:w="1701" w:type="dxa"/>
            <w:tcBorders>
              <w:top w:val="single" w:sz="4" w:space="0" w:color="auto"/>
              <w:bottom w:val="single" w:sz="4" w:space="0" w:color="auto"/>
            </w:tcBorders>
            <w:vAlign w:val="center"/>
          </w:tcPr>
          <w:p w14:paraId="01888FA7" w14:textId="6816058A" w:rsidR="00C67018" w:rsidRPr="00C67018" w:rsidRDefault="00C67018" w:rsidP="00705151">
            <w:pPr>
              <w:rPr>
                <w:sz w:val="20"/>
                <w:szCs w:val="20"/>
              </w:rPr>
            </w:pPr>
            <w:r w:rsidRPr="00C67018">
              <w:rPr>
                <w:sz w:val="20"/>
                <w:szCs w:val="20"/>
                <w:lang w:val="en-US"/>
              </w:rPr>
              <w:t>Pret de piata</w:t>
            </w:r>
          </w:p>
        </w:tc>
        <w:tc>
          <w:tcPr>
            <w:tcW w:w="4961" w:type="dxa"/>
            <w:tcBorders>
              <w:top w:val="single" w:sz="4" w:space="0" w:color="auto"/>
              <w:bottom w:val="single" w:sz="4" w:space="0" w:color="auto"/>
            </w:tcBorders>
            <w:vAlign w:val="center"/>
          </w:tcPr>
          <w:p w14:paraId="47791E43" w14:textId="16A2369E" w:rsidR="00C67018" w:rsidRPr="00C67018" w:rsidRDefault="00C67018" w:rsidP="00705151">
            <w:pPr>
              <w:adjustRightInd w:val="0"/>
              <w:rPr>
                <w:rFonts w:ascii="Times New Roman CYR" w:hAnsi="Times New Roman CYR" w:cs="Times New Roman CYR"/>
                <w:sz w:val="20"/>
                <w:szCs w:val="20"/>
              </w:rPr>
            </w:pPr>
            <w:r w:rsidRPr="00C67018">
              <w:rPr>
                <w:sz w:val="20"/>
                <w:szCs w:val="20"/>
              </w:rPr>
              <w:t>Incalzitor aer electric circular tip  HK   150-3,0</w:t>
            </w:r>
          </w:p>
        </w:tc>
        <w:tc>
          <w:tcPr>
            <w:tcW w:w="1560" w:type="dxa"/>
            <w:tcBorders>
              <w:top w:val="single" w:sz="4" w:space="0" w:color="auto"/>
              <w:bottom w:val="single" w:sz="4" w:space="0" w:color="auto"/>
            </w:tcBorders>
            <w:vAlign w:val="center"/>
          </w:tcPr>
          <w:p w14:paraId="0C8ACC6E"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43D15481" w14:textId="77777777" w:rsidR="00C67018" w:rsidRPr="00C67018" w:rsidRDefault="00C67018" w:rsidP="00C67018">
            <w:pPr>
              <w:jc w:val="center"/>
              <w:rPr>
                <w:sz w:val="20"/>
                <w:szCs w:val="20"/>
              </w:rPr>
            </w:pPr>
            <w:r w:rsidRPr="00C67018">
              <w:rPr>
                <w:sz w:val="20"/>
                <w:szCs w:val="20"/>
              </w:rPr>
              <w:t>1,00</w:t>
            </w:r>
          </w:p>
        </w:tc>
      </w:tr>
      <w:tr w:rsidR="00C67018" w:rsidRPr="00C67018" w14:paraId="48205FD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28495" w14:textId="77777777" w:rsidR="00C67018" w:rsidRPr="00C67018" w:rsidRDefault="00C67018" w:rsidP="00C67018">
            <w:pPr>
              <w:rPr>
                <w:sz w:val="20"/>
                <w:szCs w:val="20"/>
              </w:rPr>
            </w:pPr>
            <w:r w:rsidRPr="00C67018">
              <w:rPr>
                <w:sz w:val="20"/>
                <w:szCs w:val="20"/>
              </w:rPr>
              <w:t xml:space="preserve"> 283</w:t>
            </w:r>
          </w:p>
        </w:tc>
        <w:tc>
          <w:tcPr>
            <w:tcW w:w="1701" w:type="dxa"/>
            <w:tcBorders>
              <w:top w:val="single" w:sz="4" w:space="0" w:color="auto"/>
              <w:bottom w:val="single" w:sz="4" w:space="0" w:color="auto"/>
            </w:tcBorders>
            <w:vAlign w:val="center"/>
          </w:tcPr>
          <w:p w14:paraId="7B92C0C8" w14:textId="257F1054" w:rsidR="00C67018" w:rsidRPr="00C67018" w:rsidRDefault="00C67018" w:rsidP="00705151">
            <w:pPr>
              <w:rPr>
                <w:sz w:val="20"/>
                <w:szCs w:val="20"/>
              </w:rPr>
            </w:pPr>
            <w:r w:rsidRPr="00C67018">
              <w:rPr>
                <w:sz w:val="20"/>
                <w:szCs w:val="20"/>
                <w:lang w:val="en-US"/>
              </w:rPr>
              <w:t>pret de piata</w:t>
            </w:r>
          </w:p>
        </w:tc>
        <w:tc>
          <w:tcPr>
            <w:tcW w:w="4961" w:type="dxa"/>
            <w:tcBorders>
              <w:top w:val="single" w:sz="4" w:space="0" w:color="auto"/>
              <w:bottom w:val="single" w:sz="4" w:space="0" w:color="auto"/>
            </w:tcBorders>
            <w:vAlign w:val="center"/>
          </w:tcPr>
          <w:p w14:paraId="768D38F2" w14:textId="20C44B07" w:rsidR="00C67018" w:rsidRPr="00C67018" w:rsidRDefault="00C67018" w:rsidP="00705151">
            <w:pPr>
              <w:adjustRightInd w:val="0"/>
              <w:rPr>
                <w:rFonts w:ascii="Times New Roman CYR" w:hAnsi="Times New Roman CYR" w:cs="Times New Roman CYR"/>
                <w:sz w:val="20"/>
                <w:szCs w:val="20"/>
              </w:rPr>
            </w:pPr>
            <w:r w:rsidRPr="00C67018">
              <w:rPr>
                <w:sz w:val="20"/>
                <w:szCs w:val="20"/>
              </w:rPr>
              <w:t>Filtru d150 mm</w:t>
            </w:r>
          </w:p>
        </w:tc>
        <w:tc>
          <w:tcPr>
            <w:tcW w:w="1560" w:type="dxa"/>
            <w:tcBorders>
              <w:top w:val="single" w:sz="4" w:space="0" w:color="auto"/>
              <w:bottom w:val="single" w:sz="4" w:space="0" w:color="auto"/>
            </w:tcBorders>
            <w:vAlign w:val="center"/>
          </w:tcPr>
          <w:p w14:paraId="22CE8929"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870BD70" w14:textId="77777777" w:rsidR="00C67018" w:rsidRPr="00C67018" w:rsidRDefault="00C67018" w:rsidP="00C67018">
            <w:pPr>
              <w:jc w:val="center"/>
              <w:rPr>
                <w:sz w:val="20"/>
                <w:szCs w:val="20"/>
              </w:rPr>
            </w:pPr>
            <w:r w:rsidRPr="00C67018">
              <w:rPr>
                <w:sz w:val="20"/>
                <w:szCs w:val="20"/>
              </w:rPr>
              <w:t>2,00</w:t>
            </w:r>
          </w:p>
        </w:tc>
      </w:tr>
      <w:tr w:rsidR="00C67018" w:rsidRPr="00C67018" w14:paraId="6F5A6F89"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948AC" w14:textId="77777777" w:rsidR="00C67018" w:rsidRPr="00C67018" w:rsidRDefault="00C67018" w:rsidP="00C67018">
            <w:pPr>
              <w:rPr>
                <w:sz w:val="20"/>
                <w:szCs w:val="20"/>
              </w:rPr>
            </w:pPr>
            <w:r w:rsidRPr="00C67018">
              <w:rPr>
                <w:sz w:val="20"/>
                <w:szCs w:val="20"/>
              </w:rPr>
              <w:t xml:space="preserve"> 284</w:t>
            </w:r>
          </w:p>
        </w:tc>
        <w:tc>
          <w:tcPr>
            <w:tcW w:w="1701" w:type="dxa"/>
            <w:tcBorders>
              <w:top w:val="single" w:sz="4" w:space="0" w:color="auto"/>
              <w:bottom w:val="single" w:sz="4" w:space="0" w:color="auto"/>
            </w:tcBorders>
            <w:vAlign w:val="center"/>
          </w:tcPr>
          <w:p w14:paraId="0BDE1431" w14:textId="0E93343E" w:rsidR="00C67018" w:rsidRPr="00C67018" w:rsidRDefault="00C67018" w:rsidP="00705151">
            <w:pPr>
              <w:rPr>
                <w:sz w:val="20"/>
                <w:szCs w:val="20"/>
              </w:rPr>
            </w:pPr>
            <w:r w:rsidRPr="00C67018">
              <w:rPr>
                <w:sz w:val="20"/>
                <w:szCs w:val="20"/>
                <w:lang w:val="en-US"/>
              </w:rPr>
              <w:t>Pret de piata</w:t>
            </w:r>
          </w:p>
        </w:tc>
        <w:tc>
          <w:tcPr>
            <w:tcW w:w="4961" w:type="dxa"/>
            <w:tcBorders>
              <w:top w:val="single" w:sz="4" w:space="0" w:color="auto"/>
              <w:bottom w:val="single" w:sz="4" w:space="0" w:color="auto"/>
            </w:tcBorders>
            <w:vAlign w:val="center"/>
          </w:tcPr>
          <w:p w14:paraId="1BBBD8A2" w14:textId="4047E260"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Atenuator de zgomot d=150 </w:t>
            </w:r>
          </w:p>
        </w:tc>
        <w:tc>
          <w:tcPr>
            <w:tcW w:w="1560" w:type="dxa"/>
            <w:tcBorders>
              <w:top w:val="single" w:sz="4" w:space="0" w:color="auto"/>
              <w:bottom w:val="single" w:sz="4" w:space="0" w:color="auto"/>
            </w:tcBorders>
            <w:vAlign w:val="center"/>
          </w:tcPr>
          <w:p w14:paraId="1072824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13FD16A5" w14:textId="77777777" w:rsidR="00C67018" w:rsidRPr="00C67018" w:rsidRDefault="00C67018" w:rsidP="00C67018">
            <w:pPr>
              <w:jc w:val="center"/>
              <w:rPr>
                <w:sz w:val="20"/>
                <w:szCs w:val="20"/>
              </w:rPr>
            </w:pPr>
            <w:r w:rsidRPr="00C67018">
              <w:rPr>
                <w:sz w:val="20"/>
                <w:szCs w:val="20"/>
              </w:rPr>
              <w:t>2,00</w:t>
            </w:r>
          </w:p>
        </w:tc>
      </w:tr>
      <w:tr w:rsidR="00C67018" w:rsidRPr="00C67018" w14:paraId="13CED42E"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5D26D" w14:textId="77777777" w:rsidR="00C67018" w:rsidRPr="00C67018" w:rsidRDefault="00C67018" w:rsidP="00C67018">
            <w:pPr>
              <w:rPr>
                <w:sz w:val="20"/>
                <w:szCs w:val="20"/>
              </w:rPr>
            </w:pPr>
            <w:r w:rsidRPr="00C67018">
              <w:rPr>
                <w:sz w:val="20"/>
                <w:szCs w:val="20"/>
              </w:rPr>
              <w:t xml:space="preserve"> 285</w:t>
            </w:r>
          </w:p>
        </w:tc>
        <w:tc>
          <w:tcPr>
            <w:tcW w:w="1701" w:type="dxa"/>
            <w:tcBorders>
              <w:top w:val="single" w:sz="4" w:space="0" w:color="auto"/>
              <w:bottom w:val="single" w:sz="4" w:space="0" w:color="auto"/>
            </w:tcBorders>
            <w:vAlign w:val="center"/>
          </w:tcPr>
          <w:p w14:paraId="7216A2F2" w14:textId="77777777" w:rsidR="00C67018" w:rsidRPr="00C67018" w:rsidRDefault="00C67018" w:rsidP="00C67018">
            <w:pPr>
              <w:rPr>
                <w:sz w:val="20"/>
                <w:szCs w:val="20"/>
                <w:lang w:val="en-US"/>
              </w:rPr>
            </w:pPr>
            <w:r w:rsidRPr="00C67018">
              <w:rPr>
                <w:sz w:val="20"/>
                <w:szCs w:val="20"/>
                <w:lang w:val="en-US"/>
              </w:rPr>
              <w:t>Pret de piata</w:t>
            </w:r>
          </w:p>
          <w:p w14:paraId="697607C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83BF4E3" w14:textId="39F1DC0A" w:rsidR="00C67018" w:rsidRPr="00C67018" w:rsidRDefault="00C67018" w:rsidP="00705151">
            <w:pPr>
              <w:adjustRightInd w:val="0"/>
              <w:rPr>
                <w:rFonts w:ascii="Times New Roman CYR" w:hAnsi="Times New Roman CYR" w:cs="Times New Roman CYR"/>
                <w:sz w:val="20"/>
                <w:szCs w:val="20"/>
              </w:rPr>
            </w:pPr>
            <w:r w:rsidRPr="00C67018">
              <w:rPr>
                <w:sz w:val="20"/>
                <w:szCs w:val="20"/>
              </w:rPr>
              <w:t>Panou automatizare retea ventilatie (dulap metalic ,butoane pornire,oprire, releuri,contactoare,s.a)</w:t>
            </w:r>
          </w:p>
        </w:tc>
        <w:tc>
          <w:tcPr>
            <w:tcW w:w="1560" w:type="dxa"/>
            <w:tcBorders>
              <w:top w:val="single" w:sz="4" w:space="0" w:color="auto"/>
              <w:bottom w:val="single" w:sz="4" w:space="0" w:color="auto"/>
            </w:tcBorders>
            <w:vAlign w:val="center"/>
          </w:tcPr>
          <w:p w14:paraId="7F2E4FA6" w14:textId="77777777" w:rsidR="00C67018" w:rsidRPr="00C67018" w:rsidRDefault="00C67018" w:rsidP="00C67018">
            <w:pPr>
              <w:jc w:val="center"/>
              <w:rPr>
                <w:sz w:val="20"/>
                <w:szCs w:val="20"/>
              </w:rPr>
            </w:pPr>
            <w:r w:rsidRPr="00C67018">
              <w:rPr>
                <w:sz w:val="20"/>
                <w:szCs w:val="20"/>
              </w:rPr>
              <w:t>set</w:t>
            </w:r>
          </w:p>
        </w:tc>
        <w:tc>
          <w:tcPr>
            <w:tcW w:w="1559" w:type="dxa"/>
            <w:tcBorders>
              <w:top w:val="single" w:sz="4" w:space="0" w:color="auto"/>
              <w:bottom w:val="single" w:sz="4" w:space="0" w:color="auto"/>
            </w:tcBorders>
            <w:vAlign w:val="center"/>
          </w:tcPr>
          <w:p w14:paraId="2EB2936F" w14:textId="77777777" w:rsidR="00C67018" w:rsidRPr="00C67018" w:rsidRDefault="00C67018" w:rsidP="00C67018">
            <w:pPr>
              <w:jc w:val="center"/>
              <w:rPr>
                <w:sz w:val="20"/>
                <w:szCs w:val="20"/>
              </w:rPr>
            </w:pPr>
            <w:r w:rsidRPr="00C67018">
              <w:rPr>
                <w:sz w:val="20"/>
                <w:szCs w:val="20"/>
              </w:rPr>
              <w:t>2,00</w:t>
            </w:r>
          </w:p>
        </w:tc>
      </w:tr>
      <w:tr w:rsidR="00C67018" w:rsidRPr="00C67018" w14:paraId="755F9C40" w14:textId="77777777" w:rsidTr="00C67018">
        <w:tc>
          <w:tcPr>
            <w:tcW w:w="709" w:type="dxa"/>
            <w:tcBorders>
              <w:top w:val="nil"/>
              <w:left w:val="single" w:sz="6" w:space="0" w:color="auto"/>
              <w:bottom w:val="nil"/>
              <w:right w:val="nil"/>
            </w:tcBorders>
          </w:tcPr>
          <w:p w14:paraId="00AEADCD"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484E30B8"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463973A7" w14:textId="79E74FEB" w:rsidR="00C67018" w:rsidRPr="00C67018" w:rsidRDefault="00C67018" w:rsidP="00705151">
            <w:pPr>
              <w:rPr>
                <w:b/>
                <w:bCs/>
                <w:sz w:val="20"/>
                <w:szCs w:val="20"/>
                <w:lang w:val="en-US"/>
              </w:rPr>
            </w:pPr>
            <w:r w:rsidRPr="00C67018">
              <w:rPr>
                <w:b/>
                <w:bCs/>
                <w:sz w:val="20"/>
                <w:szCs w:val="20"/>
                <w:lang w:val="en-US"/>
              </w:rPr>
              <w:t>Capitolul 3.2. Retele electrice</w:t>
            </w:r>
          </w:p>
        </w:tc>
        <w:tc>
          <w:tcPr>
            <w:tcW w:w="1560" w:type="dxa"/>
            <w:tcBorders>
              <w:top w:val="nil"/>
              <w:left w:val="single" w:sz="6" w:space="0" w:color="auto"/>
              <w:bottom w:val="nil"/>
              <w:right w:val="nil"/>
            </w:tcBorders>
          </w:tcPr>
          <w:p w14:paraId="2516A1D0"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704A81B9" w14:textId="77777777" w:rsidR="00C67018" w:rsidRPr="00C67018" w:rsidRDefault="00C67018" w:rsidP="00C67018">
            <w:pPr>
              <w:rPr>
                <w:sz w:val="20"/>
                <w:szCs w:val="20"/>
                <w:lang w:val="en-US"/>
              </w:rPr>
            </w:pPr>
          </w:p>
        </w:tc>
      </w:tr>
      <w:tr w:rsidR="00C67018" w:rsidRPr="00C67018" w14:paraId="690B800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A41CD" w14:textId="77777777" w:rsidR="00C67018" w:rsidRPr="00C67018" w:rsidRDefault="00C67018" w:rsidP="00C67018">
            <w:pPr>
              <w:rPr>
                <w:sz w:val="20"/>
                <w:szCs w:val="20"/>
              </w:rPr>
            </w:pPr>
            <w:r w:rsidRPr="00C67018">
              <w:rPr>
                <w:sz w:val="20"/>
                <w:szCs w:val="20"/>
              </w:rPr>
              <w:t>286</w:t>
            </w:r>
          </w:p>
        </w:tc>
        <w:tc>
          <w:tcPr>
            <w:tcW w:w="1701" w:type="dxa"/>
            <w:tcBorders>
              <w:top w:val="single" w:sz="4" w:space="0" w:color="auto"/>
              <w:bottom w:val="single" w:sz="4" w:space="0" w:color="auto"/>
            </w:tcBorders>
            <w:vAlign w:val="center"/>
          </w:tcPr>
          <w:p w14:paraId="6EBB4DBB" w14:textId="77777777" w:rsidR="00C67018" w:rsidRPr="00C67018" w:rsidRDefault="00C67018" w:rsidP="00C67018">
            <w:pPr>
              <w:rPr>
                <w:sz w:val="20"/>
                <w:szCs w:val="20"/>
                <w:lang w:val="en-US"/>
              </w:rPr>
            </w:pPr>
          </w:p>
          <w:p w14:paraId="22A1ED4E"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50C2440" w14:textId="498B23C0" w:rsidR="00C67018" w:rsidRPr="00C67018" w:rsidRDefault="00C67018" w:rsidP="00705151">
            <w:pPr>
              <w:adjustRightInd w:val="0"/>
              <w:rPr>
                <w:rFonts w:ascii="Times New Roman CYR" w:hAnsi="Times New Roman CYR" w:cs="Times New Roman CYR"/>
                <w:sz w:val="20"/>
                <w:szCs w:val="20"/>
              </w:rPr>
            </w:pPr>
            <w:r w:rsidRPr="00C67018">
              <w:rPr>
                <w:sz w:val="20"/>
                <w:szCs w:val="20"/>
              </w:rPr>
              <w:t>Panou de distributie cu lacat, pentru 36mod. ЩРн-П-36 P41</w:t>
            </w:r>
          </w:p>
        </w:tc>
        <w:tc>
          <w:tcPr>
            <w:tcW w:w="1560" w:type="dxa"/>
            <w:tcBorders>
              <w:top w:val="single" w:sz="4" w:space="0" w:color="auto"/>
              <w:bottom w:val="single" w:sz="4" w:space="0" w:color="auto"/>
            </w:tcBorders>
            <w:vAlign w:val="center"/>
          </w:tcPr>
          <w:p w14:paraId="5DD768E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BE0C5A8" w14:textId="77777777" w:rsidR="00C67018" w:rsidRPr="00C67018" w:rsidRDefault="00C67018" w:rsidP="00C67018">
            <w:pPr>
              <w:jc w:val="center"/>
              <w:rPr>
                <w:sz w:val="20"/>
                <w:szCs w:val="20"/>
              </w:rPr>
            </w:pPr>
            <w:r w:rsidRPr="00C67018">
              <w:rPr>
                <w:sz w:val="20"/>
                <w:szCs w:val="20"/>
              </w:rPr>
              <w:t>1,00</w:t>
            </w:r>
          </w:p>
        </w:tc>
      </w:tr>
      <w:tr w:rsidR="00C67018" w:rsidRPr="00C67018" w14:paraId="1F9F9F0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C00CE" w14:textId="77777777" w:rsidR="00C67018" w:rsidRPr="00C67018" w:rsidRDefault="00C67018" w:rsidP="00C67018">
            <w:pPr>
              <w:rPr>
                <w:sz w:val="20"/>
                <w:szCs w:val="20"/>
              </w:rPr>
            </w:pPr>
            <w:r w:rsidRPr="00C67018">
              <w:rPr>
                <w:sz w:val="20"/>
                <w:szCs w:val="20"/>
              </w:rPr>
              <w:t xml:space="preserve"> 287</w:t>
            </w:r>
          </w:p>
        </w:tc>
        <w:tc>
          <w:tcPr>
            <w:tcW w:w="1701" w:type="dxa"/>
            <w:tcBorders>
              <w:top w:val="single" w:sz="4" w:space="0" w:color="auto"/>
              <w:bottom w:val="single" w:sz="4" w:space="0" w:color="auto"/>
            </w:tcBorders>
            <w:vAlign w:val="center"/>
          </w:tcPr>
          <w:p w14:paraId="7A0ECA8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7870A03E" w14:textId="7A7A667D" w:rsidR="00C67018" w:rsidRPr="00C67018" w:rsidRDefault="00C67018" w:rsidP="00705151">
            <w:pPr>
              <w:adjustRightInd w:val="0"/>
              <w:rPr>
                <w:rFonts w:ascii="Times New Roman CYR" w:hAnsi="Times New Roman CYR" w:cs="Times New Roman CYR"/>
                <w:sz w:val="20"/>
                <w:szCs w:val="20"/>
              </w:rPr>
            </w:pPr>
            <w:r w:rsidRPr="00C67018">
              <w:rPr>
                <w:sz w:val="20"/>
                <w:szCs w:val="20"/>
              </w:rPr>
              <w:t>Intrerupator de sarcina IP20, Inom - 32A, 3P, BH-32</w:t>
            </w:r>
          </w:p>
        </w:tc>
        <w:tc>
          <w:tcPr>
            <w:tcW w:w="1560" w:type="dxa"/>
            <w:tcBorders>
              <w:top w:val="single" w:sz="4" w:space="0" w:color="auto"/>
              <w:bottom w:val="single" w:sz="4" w:space="0" w:color="auto"/>
            </w:tcBorders>
            <w:vAlign w:val="center"/>
          </w:tcPr>
          <w:p w14:paraId="13C06BD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57F65173" w14:textId="77777777" w:rsidR="00C67018" w:rsidRPr="00C67018" w:rsidRDefault="00C67018" w:rsidP="00C67018">
            <w:pPr>
              <w:jc w:val="center"/>
              <w:rPr>
                <w:sz w:val="20"/>
                <w:szCs w:val="20"/>
              </w:rPr>
            </w:pPr>
            <w:r w:rsidRPr="00C67018">
              <w:rPr>
                <w:sz w:val="20"/>
                <w:szCs w:val="20"/>
              </w:rPr>
              <w:t>1,00</w:t>
            </w:r>
          </w:p>
        </w:tc>
      </w:tr>
      <w:tr w:rsidR="00C67018" w:rsidRPr="00C67018" w14:paraId="04076F2C"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4280E" w14:textId="77777777" w:rsidR="00C67018" w:rsidRPr="00C67018" w:rsidRDefault="00C67018" w:rsidP="00C67018">
            <w:pPr>
              <w:rPr>
                <w:sz w:val="20"/>
                <w:szCs w:val="20"/>
              </w:rPr>
            </w:pPr>
            <w:r w:rsidRPr="00C67018">
              <w:rPr>
                <w:sz w:val="20"/>
                <w:szCs w:val="20"/>
              </w:rPr>
              <w:t xml:space="preserve"> 288</w:t>
            </w:r>
          </w:p>
        </w:tc>
        <w:tc>
          <w:tcPr>
            <w:tcW w:w="1701" w:type="dxa"/>
            <w:tcBorders>
              <w:top w:val="single" w:sz="4" w:space="0" w:color="auto"/>
              <w:bottom w:val="single" w:sz="4" w:space="0" w:color="auto"/>
            </w:tcBorders>
            <w:vAlign w:val="center"/>
          </w:tcPr>
          <w:p w14:paraId="39A1857E" w14:textId="77777777" w:rsidR="00C67018" w:rsidRPr="00C67018" w:rsidRDefault="00C67018" w:rsidP="00C67018">
            <w:pPr>
              <w:rPr>
                <w:sz w:val="20"/>
                <w:szCs w:val="20"/>
                <w:lang w:val="en-US"/>
              </w:rPr>
            </w:pPr>
          </w:p>
          <w:p w14:paraId="048AF58A"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5CBCF6D1" w14:textId="63E59B0E" w:rsidR="00C67018" w:rsidRPr="00C67018" w:rsidRDefault="00C67018" w:rsidP="00705151">
            <w:pPr>
              <w:adjustRightInd w:val="0"/>
              <w:rPr>
                <w:rFonts w:ascii="Times New Roman CYR" w:hAnsi="Times New Roman CYR" w:cs="Times New Roman CYR"/>
                <w:sz w:val="20"/>
                <w:szCs w:val="20"/>
              </w:rPr>
            </w:pPr>
            <w:r w:rsidRPr="00C67018">
              <w:rPr>
                <w:sz w:val="20"/>
                <w:szCs w:val="20"/>
              </w:rPr>
              <w:t>Intrerupator automat de curent diferential АВДТ-32/С16А/10мА</w:t>
            </w:r>
          </w:p>
        </w:tc>
        <w:tc>
          <w:tcPr>
            <w:tcW w:w="1560" w:type="dxa"/>
            <w:tcBorders>
              <w:top w:val="single" w:sz="4" w:space="0" w:color="auto"/>
              <w:bottom w:val="single" w:sz="4" w:space="0" w:color="auto"/>
            </w:tcBorders>
            <w:vAlign w:val="center"/>
          </w:tcPr>
          <w:p w14:paraId="5855A437"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889A839" w14:textId="77777777" w:rsidR="00C67018" w:rsidRPr="00C67018" w:rsidRDefault="00C67018" w:rsidP="00C67018">
            <w:pPr>
              <w:jc w:val="center"/>
              <w:rPr>
                <w:sz w:val="20"/>
                <w:szCs w:val="20"/>
              </w:rPr>
            </w:pPr>
            <w:r w:rsidRPr="00C67018">
              <w:rPr>
                <w:sz w:val="20"/>
                <w:szCs w:val="20"/>
              </w:rPr>
              <w:t>5,00</w:t>
            </w:r>
          </w:p>
        </w:tc>
      </w:tr>
      <w:tr w:rsidR="00C67018" w:rsidRPr="00C67018" w14:paraId="3FAB9365"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0A402" w14:textId="77777777" w:rsidR="00C67018" w:rsidRPr="00C67018" w:rsidRDefault="00C67018" w:rsidP="00C67018">
            <w:pPr>
              <w:rPr>
                <w:sz w:val="20"/>
                <w:szCs w:val="20"/>
              </w:rPr>
            </w:pPr>
            <w:r w:rsidRPr="00C67018">
              <w:rPr>
                <w:sz w:val="20"/>
                <w:szCs w:val="20"/>
              </w:rPr>
              <w:t xml:space="preserve"> 289</w:t>
            </w:r>
          </w:p>
        </w:tc>
        <w:tc>
          <w:tcPr>
            <w:tcW w:w="1701" w:type="dxa"/>
            <w:tcBorders>
              <w:top w:val="single" w:sz="4" w:space="0" w:color="auto"/>
              <w:bottom w:val="single" w:sz="4" w:space="0" w:color="auto"/>
            </w:tcBorders>
            <w:vAlign w:val="center"/>
          </w:tcPr>
          <w:p w14:paraId="31F2B16F"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45156857" w14:textId="75DD1130" w:rsidR="00C67018" w:rsidRPr="00C67018" w:rsidRDefault="00C67018" w:rsidP="008B5AF2">
            <w:pPr>
              <w:adjustRightInd w:val="0"/>
              <w:rPr>
                <w:rFonts w:ascii="Times New Roman CYR" w:hAnsi="Times New Roman CYR" w:cs="Times New Roman CYR"/>
                <w:sz w:val="20"/>
                <w:szCs w:val="20"/>
              </w:rPr>
            </w:pPr>
            <w:r w:rsidRPr="00C67018">
              <w:rPr>
                <w:sz w:val="20"/>
                <w:szCs w:val="20"/>
              </w:rPr>
              <w:t>Intrerupator automat  ВА47-29/1Р/B6А</w:t>
            </w:r>
          </w:p>
        </w:tc>
        <w:tc>
          <w:tcPr>
            <w:tcW w:w="1560" w:type="dxa"/>
            <w:tcBorders>
              <w:top w:val="single" w:sz="4" w:space="0" w:color="auto"/>
              <w:bottom w:val="single" w:sz="4" w:space="0" w:color="auto"/>
            </w:tcBorders>
            <w:vAlign w:val="center"/>
          </w:tcPr>
          <w:p w14:paraId="6150A752"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6E2FED32" w14:textId="77777777" w:rsidR="00C67018" w:rsidRPr="00C67018" w:rsidRDefault="00C67018" w:rsidP="00C67018">
            <w:pPr>
              <w:jc w:val="center"/>
              <w:rPr>
                <w:sz w:val="20"/>
                <w:szCs w:val="20"/>
              </w:rPr>
            </w:pPr>
            <w:r w:rsidRPr="00C67018">
              <w:rPr>
                <w:sz w:val="20"/>
                <w:szCs w:val="20"/>
              </w:rPr>
              <w:t>2,00</w:t>
            </w:r>
          </w:p>
        </w:tc>
      </w:tr>
      <w:tr w:rsidR="00C67018" w:rsidRPr="00C67018" w14:paraId="572B34AC" w14:textId="77777777" w:rsidTr="007051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2"/>
        </w:trPr>
        <w:tc>
          <w:tcPr>
            <w:tcW w:w="709" w:type="dxa"/>
            <w:tcBorders>
              <w:top w:val="single" w:sz="4" w:space="0" w:color="auto"/>
              <w:bottom w:val="single" w:sz="4" w:space="0" w:color="auto"/>
            </w:tcBorders>
            <w:vAlign w:val="center"/>
          </w:tcPr>
          <w:p w14:paraId="344269D3" w14:textId="77777777" w:rsidR="00C67018" w:rsidRPr="00C67018" w:rsidRDefault="00C67018" w:rsidP="00C67018">
            <w:pPr>
              <w:rPr>
                <w:sz w:val="20"/>
                <w:szCs w:val="20"/>
              </w:rPr>
            </w:pPr>
            <w:r w:rsidRPr="00C67018">
              <w:rPr>
                <w:sz w:val="20"/>
                <w:szCs w:val="20"/>
              </w:rPr>
              <w:t xml:space="preserve"> 290</w:t>
            </w:r>
          </w:p>
        </w:tc>
        <w:tc>
          <w:tcPr>
            <w:tcW w:w="1701" w:type="dxa"/>
            <w:tcBorders>
              <w:top w:val="single" w:sz="4" w:space="0" w:color="auto"/>
              <w:bottom w:val="single" w:sz="4" w:space="0" w:color="auto"/>
            </w:tcBorders>
            <w:vAlign w:val="center"/>
          </w:tcPr>
          <w:p w14:paraId="7B02D978"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25CD3AC" w14:textId="461A312B" w:rsidR="00C67018" w:rsidRPr="00C67018" w:rsidRDefault="00C67018" w:rsidP="008B5AF2">
            <w:pPr>
              <w:adjustRightInd w:val="0"/>
              <w:rPr>
                <w:rFonts w:ascii="Times New Roman CYR" w:hAnsi="Times New Roman CYR" w:cs="Times New Roman CYR"/>
                <w:sz w:val="20"/>
                <w:szCs w:val="20"/>
              </w:rPr>
            </w:pPr>
            <w:r w:rsidRPr="00C67018">
              <w:rPr>
                <w:sz w:val="20"/>
                <w:szCs w:val="20"/>
              </w:rPr>
              <w:t>Intrerupator automat ВА47-29/1Р/B10А</w:t>
            </w:r>
          </w:p>
        </w:tc>
        <w:tc>
          <w:tcPr>
            <w:tcW w:w="1560" w:type="dxa"/>
            <w:tcBorders>
              <w:top w:val="single" w:sz="4" w:space="0" w:color="auto"/>
              <w:bottom w:val="single" w:sz="4" w:space="0" w:color="auto"/>
            </w:tcBorders>
            <w:vAlign w:val="center"/>
          </w:tcPr>
          <w:p w14:paraId="5E3137D0"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21370799" w14:textId="77777777" w:rsidR="00C67018" w:rsidRPr="00C67018" w:rsidRDefault="00C67018" w:rsidP="00C67018">
            <w:pPr>
              <w:jc w:val="center"/>
              <w:rPr>
                <w:sz w:val="20"/>
                <w:szCs w:val="20"/>
              </w:rPr>
            </w:pPr>
            <w:r w:rsidRPr="00C67018">
              <w:rPr>
                <w:sz w:val="20"/>
                <w:szCs w:val="20"/>
              </w:rPr>
              <w:t>3,00</w:t>
            </w:r>
          </w:p>
        </w:tc>
      </w:tr>
      <w:tr w:rsidR="00C67018" w:rsidRPr="00C67018" w14:paraId="41505C9C" w14:textId="77777777" w:rsidTr="007051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2"/>
        </w:trPr>
        <w:tc>
          <w:tcPr>
            <w:tcW w:w="709" w:type="dxa"/>
            <w:tcBorders>
              <w:top w:val="single" w:sz="4" w:space="0" w:color="auto"/>
              <w:bottom w:val="single" w:sz="4" w:space="0" w:color="auto"/>
            </w:tcBorders>
            <w:vAlign w:val="center"/>
          </w:tcPr>
          <w:p w14:paraId="2F909E40" w14:textId="77777777" w:rsidR="00C67018" w:rsidRPr="00C67018" w:rsidRDefault="00C67018" w:rsidP="00C67018">
            <w:pPr>
              <w:rPr>
                <w:sz w:val="20"/>
                <w:szCs w:val="20"/>
              </w:rPr>
            </w:pPr>
            <w:r w:rsidRPr="00C67018">
              <w:rPr>
                <w:sz w:val="20"/>
                <w:szCs w:val="20"/>
              </w:rPr>
              <w:t xml:space="preserve"> 291</w:t>
            </w:r>
          </w:p>
        </w:tc>
        <w:tc>
          <w:tcPr>
            <w:tcW w:w="1701" w:type="dxa"/>
            <w:tcBorders>
              <w:top w:val="single" w:sz="4" w:space="0" w:color="auto"/>
              <w:bottom w:val="single" w:sz="4" w:space="0" w:color="auto"/>
            </w:tcBorders>
            <w:vAlign w:val="center"/>
          </w:tcPr>
          <w:p w14:paraId="4415D736"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0BD0D123" w14:textId="372BFFD0" w:rsidR="00C67018" w:rsidRPr="00C67018" w:rsidRDefault="00C67018" w:rsidP="00705151">
            <w:pPr>
              <w:adjustRightInd w:val="0"/>
              <w:rPr>
                <w:rFonts w:ascii="Times New Roman CYR" w:hAnsi="Times New Roman CYR" w:cs="Times New Roman CYR"/>
                <w:sz w:val="20"/>
                <w:szCs w:val="20"/>
              </w:rPr>
            </w:pPr>
            <w:r w:rsidRPr="00C67018">
              <w:rPr>
                <w:sz w:val="20"/>
                <w:szCs w:val="20"/>
              </w:rPr>
              <w:t>Intrerupator automat  ВА47-29/1Р/С25А</w:t>
            </w:r>
          </w:p>
        </w:tc>
        <w:tc>
          <w:tcPr>
            <w:tcW w:w="1560" w:type="dxa"/>
            <w:tcBorders>
              <w:top w:val="single" w:sz="4" w:space="0" w:color="auto"/>
              <w:bottom w:val="single" w:sz="4" w:space="0" w:color="auto"/>
            </w:tcBorders>
            <w:vAlign w:val="center"/>
          </w:tcPr>
          <w:p w14:paraId="64F3D779"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99E19CA" w14:textId="77777777" w:rsidR="00C67018" w:rsidRPr="00C67018" w:rsidRDefault="00C67018" w:rsidP="00C67018">
            <w:pPr>
              <w:jc w:val="center"/>
              <w:rPr>
                <w:sz w:val="20"/>
                <w:szCs w:val="20"/>
              </w:rPr>
            </w:pPr>
            <w:r w:rsidRPr="00C67018">
              <w:rPr>
                <w:sz w:val="20"/>
                <w:szCs w:val="20"/>
              </w:rPr>
              <w:t>1,00</w:t>
            </w:r>
          </w:p>
        </w:tc>
      </w:tr>
      <w:tr w:rsidR="00C67018" w:rsidRPr="00C67018" w14:paraId="1E13E33A"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FD9AD2" w14:textId="77777777" w:rsidR="00C67018" w:rsidRPr="00C67018" w:rsidRDefault="00C67018" w:rsidP="00C67018">
            <w:pPr>
              <w:rPr>
                <w:sz w:val="20"/>
                <w:szCs w:val="20"/>
              </w:rPr>
            </w:pPr>
            <w:r w:rsidRPr="00C67018">
              <w:rPr>
                <w:sz w:val="20"/>
                <w:szCs w:val="20"/>
              </w:rPr>
              <w:t xml:space="preserve"> 292</w:t>
            </w:r>
          </w:p>
        </w:tc>
        <w:tc>
          <w:tcPr>
            <w:tcW w:w="1701" w:type="dxa"/>
            <w:tcBorders>
              <w:top w:val="single" w:sz="4" w:space="0" w:color="auto"/>
              <w:bottom w:val="single" w:sz="4" w:space="0" w:color="auto"/>
            </w:tcBorders>
            <w:vAlign w:val="center"/>
          </w:tcPr>
          <w:p w14:paraId="4ABF79C9"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F44B716" w14:textId="1163A7E0" w:rsidR="00C67018" w:rsidRPr="00C67018" w:rsidRDefault="00C67018" w:rsidP="00705151">
            <w:pPr>
              <w:adjustRightInd w:val="0"/>
              <w:rPr>
                <w:rFonts w:ascii="Times New Roman CYR" w:hAnsi="Times New Roman CYR" w:cs="Times New Roman CYR"/>
                <w:sz w:val="20"/>
                <w:szCs w:val="20"/>
              </w:rPr>
            </w:pPr>
            <w:r w:rsidRPr="00C67018">
              <w:rPr>
                <w:sz w:val="20"/>
                <w:szCs w:val="20"/>
              </w:rPr>
              <w:t>Intrerupator automat  ВА47-29/1Р/С16А</w:t>
            </w:r>
          </w:p>
        </w:tc>
        <w:tc>
          <w:tcPr>
            <w:tcW w:w="1560" w:type="dxa"/>
            <w:tcBorders>
              <w:top w:val="single" w:sz="4" w:space="0" w:color="auto"/>
              <w:bottom w:val="single" w:sz="4" w:space="0" w:color="auto"/>
            </w:tcBorders>
            <w:vAlign w:val="center"/>
          </w:tcPr>
          <w:p w14:paraId="7A308AE0"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334CA2F2" w14:textId="77777777" w:rsidR="00C67018" w:rsidRPr="00C67018" w:rsidRDefault="00C67018" w:rsidP="00C67018">
            <w:pPr>
              <w:jc w:val="center"/>
              <w:rPr>
                <w:sz w:val="20"/>
                <w:szCs w:val="20"/>
              </w:rPr>
            </w:pPr>
            <w:r w:rsidRPr="00C67018">
              <w:rPr>
                <w:sz w:val="20"/>
                <w:szCs w:val="20"/>
              </w:rPr>
              <w:t>2,00</w:t>
            </w:r>
          </w:p>
        </w:tc>
      </w:tr>
      <w:tr w:rsidR="00C67018" w:rsidRPr="00C67018" w14:paraId="67B5BB1A" w14:textId="77777777" w:rsidTr="007051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2"/>
        </w:trPr>
        <w:tc>
          <w:tcPr>
            <w:tcW w:w="709" w:type="dxa"/>
            <w:tcBorders>
              <w:top w:val="single" w:sz="4" w:space="0" w:color="auto"/>
              <w:bottom w:val="single" w:sz="4" w:space="0" w:color="auto"/>
            </w:tcBorders>
            <w:vAlign w:val="center"/>
          </w:tcPr>
          <w:p w14:paraId="7C00DC38" w14:textId="77777777" w:rsidR="00C67018" w:rsidRPr="00C67018" w:rsidRDefault="00C67018" w:rsidP="00C67018">
            <w:pPr>
              <w:rPr>
                <w:sz w:val="20"/>
                <w:szCs w:val="20"/>
              </w:rPr>
            </w:pPr>
            <w:r w:rsidRPr="00C67018">
              <w:rPr>
                <w:sz w:val="20"/>
                <w:szCs w:val="20"/>
              </w:rPr>
              <w:t xml:space="preserve"> 293</w:t>
            </w:r>
          </w:p>
        </w:tc>
        <w:tc>
          <w:tcPr>
            <w:tcW w:w="1701" w:type="dxa"/>
            <w:tcBorders>
              <w:top w:val="single" w:sz="4" w:space="0" w:color="auto"/>
              <w:bottom w:val="single" w:sz="4" w:space="0" w:color="auto"/>
            </w:tcBorders>
            <w:vAlign w:val="center"/>
          </w:tcPr>
          <w:p w14:paraId="3E8502E3"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36CADC35" w14:textId="3CE96516" w:rsidR="00C67018" w:rsidRPr="00C67018" w:rsidRDefault="00C67018" w:rsidP="008B5AF2">
            <w:pPr>
              <w:adjustRightInd w:val="0"/>
              <w:rPr>
                <w:rFonts w:ascii="Times New Roman CYR" w:hAnsi="Times New Roman CYR" w:cs="Times New Roman CYR"/>
                <w:sz w:val="20"/>
                <w:szCs w:val="20"/>
              </w:rPr>
            </w:pPr>
            <w:r w:rsidRPr="00C67018">
              <w:rPr>
                <w:sz w:val="20"/>
                <w:szCs w:val="20"/>
              </w:rPr>
              <w:t>Sina PE</w:t>
            </w:r>
          </w:p>
        </w:tc>
        <w:tc>
          <w:tcPr>
            <w:tcW w:w="1560" w:type="dxa"/>
            <w:tcBorders>
              <w:top w:val="single" w:sz="4" w:space="0" w:color="auto"/>
              <w:bottom w:val="single" w:sz="4" w:space="0" w:color="auto"/>
            </w:tcBorders>
            <w:vAlign w:val="center"/>
          </w:tcPr>
          <w:p w14:paraId="1F6EAFF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461D1AC" w14:textId="77777777" w:rsidR="00C67018" w:rsidRPr="00C67018" w:rsidRDefault="00C67018" w:rsidP="00C67018">
            <w:pPr>
              <w:jc w:val="center"/>
              <w:rPr>
                <w:sz w:val="20"/>
                <w:szCs w:val="20"/>
              </w:rPr>
            </w:pPr>
            <w:r w:rsidRPr="00C67018">
              <w:rPr>
                <w:sz w:val="20"/>
                <w:szCs w:val="20"/>
              </w:rPr>
              <w:t>1,00</w:t>
            </w:r>
          </w:p>
        </w:tc>
      </w:tr>
      <w:tr w:rsidR="00C67018" w:rsidRPr="00C67018" w14:paraId="41297DF1"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D7CBF5" w14:textId="77777777" w:rsidR="00C67018" w:rsidRPr="00C67018" w:rsidRDefault="00C67018" w:rsidP="00C67018">
            <w:pPr>
              <w:rPr>
                <w:sz w:val="20"/>
                <w:szCs w:val="20"/>
              </w:rPr>
            </w:pPr>
            <w:r w:rsidRPr="00C67018">
              <w:rPr>
                <w:sz w:val="20"/>
                <w:szCs w:val="20"/>
              </w:rPr>
              <w:t xml:space="preserve"> 294</w:t>
            </w:r>
          </w:p>
        </w:tc>
        <w:tc>
          <w:tcPr>
            <w:tcW w:w="1701" w:type="dxa"/>
            <w:tcBorders>
              <w:top w:val="single" w:sz="4" w:space="0" w:color="auto"/>
              <w:bottom w:val="single" w:sz="4" w:space="0" w:color="auto"/>
            </w:tcBorders>
            <w:vAlign w:val="center"/>
          </w:tcPr>
          <w:p w14:paraId="4E3B15E4"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EF61D6B" w14:textId="089C7C6E" w:rsidR="00C67018" w:rsidRPr="00C67018" w:rsidRDefault="00C67018" w:rsidP="00705151">
            <w:pPr>
              <w:adjustRightInd w:val="0"/>
              <w:rPr>
                <w:rFonts w:ascii="Times New Roman CYR" w:hAnsi="Times New Roman CYR" w:cs="Times New Roman CYR"/>
                <w:sz w:val="20"/>
                <w:szCs w:val="20"/>
              </w:rPr>
            </w:pPr>
            <w:r w:rsidRPr="00C67018">
              <w:rPr>
                <w:sz w:val="20"/>
                <w:szCs w:val="20"/>
              </w:rPr>
              <w:t>Sina N</w:t>
            </w:r>
          </w:p>
        </w:tc>
        <w:tc>
          <w:tcPr>
            <w:tcW w:w="1560" w:type="dxa"/>
            <w:tcBorders>
              <w:top w:val="single" w:sz="4" w:space="0" w:color="auto"/>
              <w:bottom w:val="single" w:sz="4" w:space="0" w:color="auto"/>
            </w:tcBorders>
            <w:vAlign w:val="center"/>
          </w:tcPr>
          <w:p w14:paraId="32D3698A"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3849A89" w14:textId="77777777" w:rsidR="00C67018" w:rsidRPr="00C67018" w:rsidRDefault="00C67018" w:rsidP="00C67018">
            <w:pPr>
              <w:jc w:val="center"/>
              <w:rPr>
                <w:sz w:val="20"/>
                <w:szCs w:val="20"/>
              </w:rPr>
            </w:pPr>
            <w:r w:rsidRPr="00C67018">
              <w:rPr>
                <w:sz w:val="20"/>
                <w:szCs w:val="20"/>
              </w:rPr>
              <w:t>1,00</w:t>
            </w:r>
          </w:p>
        </w:tc>
      </w:tr>
      <w:tr w:rsidR="00C67018" w:rsidRPr="00C67018" w14:paraId="00EA1504"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17046" w14:textId="77777777" w:rsidR="00C67018" w:rsidRPr="00C67018" w:rsidRDefault="00C67018" w:rsidP="00C67018">
            <w:pPr>
              <w:rPr>
                <w:sz w:val="20"/>
                <w:szCs w:val="20"/>
              </w:rPr>
            </w:pPr>
            <w:r w:rsidRPr="00C67018">
              <w:rPr>
                <w:sz w:val="20"/>
                <w:szCs w:val="20"/>
              </w:rPr>
              <w:t xml:space="preserve"> 295</w:t>
            </w:r>
          </w:p>
        </w:tc>
        <w:tc>
          <w:tcPr>
            <w:tcW w:w="1701" w:type="dxa"/>
            <w:tcBorders>
              <w:top w:val="single" w:sz="4" w:space="0" w:color="auto"/>
              <w:bottom w:val="single" w:sz="4" w:space="0" w:color="auto"/>
            </w:tcBorders>
            <w:vAlign w:val="center"/>
          </w:tcPr>
          <w:p w14:paraId="664EC05C" w14:textId="77777777" w:rsidR="00C67018" w:rsidRPr="00C67018" w:rsidRDefault="00C67018" w:rsidP="00C67018">
            <w:pPr>
              <w:rPr>
                <w:sz w:val="20"/>
                <w:szCs w:val="20"/>
              </w:rPr>
            </w:pPr>
          </w:p>
        </w:tc>
        <w:tc>
          <w:tcPr>
            <w:tcW w:w="4961" w:type="dxa"/>
            <w:tcBorders>
              <w:top w:val="single" w:sz="4" w:space="0" w:color="auto"/>
              <w:bottom w:val="single" w:sz="4" w:space="0" w:color="auto"/>
            </w:tcBorders>
            <w:vAlign w:val="center"/>
          </w:tcPr>
          <w:p w14:paraId="204B6A59" w14:textId="688670A6" w:rsidR="00C67018" w:rsidRPr="00C67018" w:rsidRDefault="00C67018" w:rsidP="00705151">
            <w:pPr>
              <w:adjustRightInd w:val="0"/>
              <w:rPr>
                <w:rFonts w:ascii="Times New Roman CYR" w:hAnsi="Times New Roman CYR" w:cs="Times New Roman CYR"/>
                <w:sz w:val="20"/>
                <w:szCs w:val="20"/>
              </w:rPr>
            </w:pPr>
            <w:r w:rsidRPr="00C67018">
              <w:rPr>
                <w:sz w:val="20"/>
                <w:szCs w:val="20"/>
              </w:rPr>
              <w:t xml:space="preserve">Avertizator incendiu sonor cu baterie </w:t>
            </w:r>
          </w:p>
        </w:tc>
        <w:tc>
          <w:tcPr>
            <w:tcW w:w="1560" w:type="dxa"/>
            <w:tcBorders>
              <w:top w:val="single" w:sz="4" w:space="0" w:color="auto"/>
              <w:bottom w:val="single" w:sz="4" w:space="0" w:color="auto"/>
            </w:tcBorders>
            <w:vAlign w:val="center"/>
          </w:tcPr>
          <w:p w14:paraId="083BAA3B"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73FE615D" w14:textId="77777777" w:rsidR="00C67018" w:rsidRPr="00C67018" w:rsidRDefault="00C67018" w:rsidP="00C67018">
            <w:pPr>
              <w:jc w:val="center"/>
              <w:rPr>
                <w:sz w:val="20"/>
                <w:szCs w:val="20"/>
              </w:rPr>
            </w:pPr>
            <w:r w:rsidRPr="00C67018">
              <w:rPr>
                <w:sz w:val="20"/>
                <w:szCs w:val="20"/>
              </w:rPr>
              <w:t>20,00</w:t>
            </w:r>
          </w:p>
        </w:tc>
      </w:tr>
      <w:tr w:rsidR="00C67018" w:rsidRPr="00C67018" w14:paraId="5575AD10" w14:textId="77777777" w:rsidTr="00C67018">
        <w:tc>
          <w:tcPr>
            <w:tcW w:w="709" w:type="dxa"/>
            <w:tcBorders>
              <w:top w:val="nil"/>
              <w:left w:val="single" w:sz="6" w:space="0" w:color="auto"/>
              <w:bottom w:val="nil"/>
              <w:right w:val="nil"/>
            </w:tcBorders>
          </w:tcPr>
          <w:p w14:paraId="2F34E10B" w14:textId="77777777" w:rsidR="00C67018" w:rsidRPr="00C67018" w:rsidRDefault="00C67018" w:rsidP="00C67018">
            <w:pPr>
              <w:jc w:val="center"/>
              <w:rPr>
                <w:sz w:val="20"/>
                <w:szCs w:val="20"/>
              </w:rPr>
            </w:pPr>
            <w:r w:rsidRPr="00C67018">
              <w:rPr>
                <w:sz w:val="20"/>
                <w:szCs w:val="20"/>
              </w:rPr>
              <w:t xml:space="preserve"> </w:t>
            </w:r>
          </w:p>
        </w:tc>
        <w:tc>
          <w:tcPr>
            <w:tcW w:w="1701" w:type="dxa"/>
            <w:tcBorders>
              <w:top w:val="nil"/>
              <w:left w:val="single" w:sz="6" w:space="0" w:color="auto"/>
              <w:bottom w:val="nil"/>
              <w:right w:val="nil"/>
            </w:tcBorders>
          </w:tcPr>
          <w:p w14:paraId="1AAA2B61" w14:textId="77777777" w:rsidR="00C67018" w:rsidRPr="00C67018" w:rsidRDefault="00C67018" w:rsidP="00C67018">
            <w:pPr>
              <w:rPr>
                <w:sz w:val="20"/>
                <w:szCs w:val="20"/>
              </w:rPr>
            </w:pPr>
          </w:p>
        </w:tc>
        <w:tc>
          <w:tcPr>
            <w:tcW w:w="4961" w:type="dxa"/>
            <w:tcBorders>
              <w:top w:val="nil"/>
              <w:left w:val="single" w:sz="6" w:space="0" w:color="auto"/>
              <w:bottom w:val="nil"/>
              <w:right w:val="nil"/>
            </w:tcBorders>
          </w:tcPr>
          <w:p w14:paraId="29B52A86" w14:textId="425240A2" w:rsidR="00C67018" w:rsidRPr="00C67018" w:rsidRDefault="00C67018" w:rsidP="00705151">
            <w:pPr>
              <w:rPr>
                <w:b/>
                <w:bCs/>
                <w:sz w:val="20"/>
                <w:szCs w:val="20"/>
                <w:lang w:val="en-US"/>
              </w:rPr>
            </w:pPr>
            <w:r w:rsidRPr="00C67018">
              <w:rPr>
                <w:b/>
                <w:bCs/>
                <w:sz w:val="20"/>
                <w:szCs w:val="20"/>
                <w:lang w:val="en-US"/>
              </w:rPr>
              <w:t xml:space="preserve">Capitolul 3.3. Sanitare </w:t>
            </w:r>
          </w:p>
        </w:tc>
        <w:tc>
          <w:tcPr>
            <w:tcW w:w="1560" w:type="dxa"/>
            <w:tcBorders>
              <w:top w:val="nil"/>
              <w:left w:val="single" w:sz="6" w:space="0" w:color="auto"/>
              <w:bottom w:val="nil"/>
              <w:right w:val="nil"/>
            </w:tcBorders>
          </w:tcPr>
          <w:p w14:paraId="262D1AC1" w14:textId="77777777" w:rsidR="00C67018" w:rsidRPr="00C67018" w:rsidRDefault="00C67018" w:rsidP="00C67018">
            <w:pPr>
              <w:rPr>
                <w:sz w:val="20"/>
                <w:szCs w:val="20"/>
                <w:lang w:val="en-US"/>
              </w:rPr>
            </w:pPr>
          </w:p>
        </w:tc>
        <w:tc>
          <w:tcPr>
            <w:tcW w:w="1559" w:type="dxa"/>
            <w:tcBorders>
              <w:top w:val="nil"/>
              <w:left w:val="single" w:sz="6" w:space="0" w:color="auto"/>
              <w:bottom w:val="nil"/>
              <w:right w:val="single" w:sz="4" w:space="0" w:color="auto"/>
            </w:tcBorders>
          </w:tcPr>
          <w:p w14:paraId="2B68258F" w14:textId="77777777" w:rsidR="00C67018" w:rsidRPr="00C67018" w:rsidRDefault="00C67018" w:rsidP="00C67018">
            <w:pPr>
              <w:rPr>
                <w:sz w:val="20"/>
                <w:szCs w:val="20"/>
                <w:lang w:val="en-US"/>
              </w:rPr>
            </w:pPr>
          </w:p>
        </w:tc>
      </w:tr>
      <w:tr w:rsidR="00C67018" w:rsidRPr="00C67018" w14:paraId="07C29A53" w14:textId="77777777" w:rsidTr="00C670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D134C" w14:textId="77777777" w:rsidR="00C67018" w:rsidRPr="00C67018" w:rsidRDefault="00C67018" w:rsidP="00C67018">
            <w:pPr>
              <w:rPr>
                <w:sz w:val="20"/>
                <w:szCs w:val="20"/>
              </w:rPr>
            </w:pPr>
            <w:r w:rsidRPr="00C67018">
              <w:rPr>
                <w:sz w:val="20"/>
                <w:szCs w:val="20"/>
              </w:rPr>
              <w:t>296</w:t>
            </w:r>
          </w:p>
        </w:tc>
        <w:tc>
          <w:tcPr>
            <w:tcW w:w="1701" w:type="dxa"/>
            <w:tcBorders>
              <w:top w:val="single" w:sz="4" w:space="0" w:color="auto"/>
              <w:bottom w:val="single" w:sz="4" w:space="0" w:color="auto"/>
            </w:tcBorders>
            <w:vAlign w:val="center"/>
          </w:tcPr>
          <w:p w14:paraId="7C2D2FE0" w14:textId="18B92240" w:rsidR="00C67018" w:rsidRPr="00C67018" w:rsidRDefault="00C67018" w:rsidP="00705151">
            <w:pPr>
              <w:rPr>
                <w:sz w:val="20"/>
                <w:szCs w:val="20"/>
              </w:rPr>
            </w:pPr>
            <w:r w:rsidRPr="00C67018">
              <w:rPr>
                <w:sz w:val="20"/>
                <w:szCs w:val="20"/>
                <w:lang w:val="en-US"/>
              </w:rPr>
              <w:t>Pret de piata</w:t>
            </w:r>
          </w:p>
        </w:tc>
        <w:tc>
          <w:tcPr>
            <w:tcW w:w="4961" w:type="dxa"/>
            <w:tcBorders>
              <w:top w:val="single" w:sz="4" w:space="0" w:color="auto"/>
              <w:bottom w:val="single" w:sz="4" w:space="0" w:color="auto"/>
            </w:tcBorders>
            <w:vAlign w:val="center"/>
          </w:tcPr>
          <w:p w14:paraId="4E2E5134" w14:textId="765E3F8E" w:rsidR="00C67018" w:rsidRPr="00C67018" w:rsidRDefault="00C67018" w:rsidP="00705151">
            <w:pPr>
              <w:adjustRightInd w:val="0"/>
              <w:rPr>
                <w:rFonts w:ascii="Times New Roman CYR" w:hAnsi="Times New Roman CYR" w:cs="Times New Roman CYR"/>
                <w:sz w:val="20"/>
                <w:szCs w:val="20"/>
              </w:rPr>
            </w:pPr>
            <w:r w:rsidRPr="00C67018">
              <w:rPr>
                <w:sz w:val="20"/>
                <w:szCs w:val="20"/>
              </w:rPr>
              <w:t>Stingator OП-5</w:t>
            </w:r>
          </w:p>
        </w:tc>
        <w:tc>
          <w:tcPr>
            <w:tcW w:w="1560" w:type="dxa"/>
            <w:tcBorders>
              <w:top w:val="single" w:sz="4" w:space="0" w:color="auto"/>
              <w:bottom w:val="single" w:sz="4" w:space="0" w:color="auto"/>
            </w:tcBorders>
            <w:vAlign w:val="center"/>
          </w:tcPr>
          <w:p w14:paraId="61EE0FEE" w14:textId="77777777" w:rsidR="00C67018" w:rsidRPr="00C67018" w:rsidRDefault="00C67018" w:rsidP="00C67018">
            <w:pPr>
              <w:jc w:val="center"/>
              <w:rPr>
                <w:sz w:val="20"/>
                <w:szCs w:val="20"/>
              </w:rPr>
            </w:pPr>
            <w:r w:rsidRPr="00C67018">
              <w:rPr>
                <w:sz w:val="20"/>
                <w:szCs w:val="20"/>
              </w:rPr>
              <w:t>buc</w:t>
            </w:r>
          </w:p>
        </w:tc>
        <w:tc>
          <w:tcPr>
            <w:tcW w:w="1559" w:type="dxa"/>
            <w:tcBorders>
              <w:top w:val="single" w:sz="4" w:space="0" w:color="auto"/>
              <w:bottom w:val="single" w:sz="4" w:space="0" w:color="auto"/>
            </w:tcBorders>
            <w:vAlign w:val="center"/>
          </w:tcPr>
          <w:p w14:paraId="04E607B7" w14:textId="77777777" w:rsidR="00C67018" w:rsidRPr="00C67018" w:rsidRDefault="00C67018" w:rsidP="00C67018">
            <w:pPr>
              <w:jc w:val="center"/>
              <w:rPr>
                <w:sz w:val="20"/>
                <w:szCs w:val="20"/>
              </w:rPr>
            </w:pPr>
            <w:r w:rsidRPr="00C67018">
              <w:rPr>
                <w:sz w:val="20"/>
                <w:szCs w:val="20"/>
              </w:rPr>
              <w:t>3,00</w:t>
            </w:r>
          </w:p>
        </w:tc>
      </w:tr>
      <w:tr w:rsidR="00C67018" w:rsidRPr="00C67018" w14:paraId="5A9ED482" w14:textId="77777777" w:rsidTr="00C67018">
        <w:trPr>
          <w:gridBefore w:val="1"/>
        </w:trPr>
        <w:tc>
          <w:tcPr>
            <w:tcW w:w="9781" w:type="dxa"/>
            <w:gridSpan w:val="4"/>
            <w:tcBorders>
              <w:top w:val="nil"/>
              <w:left w:val="nil"/>
              <w:bottom w:val="nil"/>
              <w:right w:val="nil"/>
            </w:tcBorders>
          </w:tcPr>
          <w:p w14:paraId="4FA72763" w14:textId="77777777" w:rsidR="00C67018" w:rsidRPr="00C67018" w:rsidRDefault="00C67018" w:rsidP="00C67018">
            <w:pPr>
              <w:rPr>
                <w:sz w:val="20"/>
                <w:szCs w:val="20"/>
                <w:lang w:val="en-US"/>
              </w:rPr>
            </w:pPr>
            <w:r w:rsidRPr="00C67018">
              <w:rPr>
                <w:sz w:val="20"/>
                <w:szCs w:val="20"/>
              </w:rPr>
              <w:t xml:space="preserve"> </w:t>
            </w:r>
          </w:p>
        </w:tc>
      </w:tr>
      <w:tr w:rsidR="00C67018" w:rsidRPr="00C67018" w14:paraId="5AAFAFCD" w14:textId="77777777" w:rsidTr="00C67018">
        <w:trPr>
          <w:gridBefore w:val="1"/>
        </w:trPr>
        <w:tc>
          <w:tcPr>
            <w:tcW w:w="9781" w:type="dxa"/>
            <w:gridSpan w:val="4"/>
            <w:tcBorders>
              <w:top w:val="nil"/>
              <w:left w:val="nil"/>
              <w:bottom w:val="single" w:sz="6" w:space="0" w:color="auto"/>
              <w:right w:val="nil"/>
            </w:tcBorders>
          </w:tcPr>
          <w:p w14:paraId="1A4B6D60" w14:textId="77777777" w:rsidR="00C67018" w:rsidRPr="00C67018" w:rsidRDefault="00C67018" w:rsidP="00C67018">
            <w:pPr>
              <w:rPr>
                <w:sz w:val="20"/>
                <w:szCs w:val="20"/>
                <w:lang w:val="en-US"/>
              </w:rPr>
            </w:pPr>
            <w:r w:rsidRPr="00C67018">
              <w:rPr>
                <w:sz w:val="20"/>
                <w:szCs w:val="20"/>
              </w:rPr>
              <w:lastRenderedPageBreak/>
              <w:t xml:space="preserve">  </w:t>
            </w:r>
            <w:r w:rsidRPr="00C67018">
              <w:rPr>
                <w:sz w:val="20"/>
                <w:szCs w:val="20"/>
                <w:lang w:val="en-US"/>
              </w:rPr>
              <w:t xml:space="preserve"> </w:t>
            </w:r>
          </w:p>
        </w:tc>
      </w:tr>
      <w:tr w:rsidR="00C67018" w:rsidRPr="00C67018" w14:paraId="6A0727E1" w14:textId="77777777" w:rsidTr="00C67018">
        <w:trPr>
          <w:gridBefore w:val="1"/>
          <w:trHeight w:val="355"/>
        </w:trPr>
        <w:tc>
          <w:tcPr>
            <w:tcW w:w="9781" w:type="dxa"/>
            <w:gridSpan w:val="4"/>
            <w:tcBorders>
              <w:top w:val="nil"/>
              <w:left w:val="nil"/>
              <w:bottom w:val="nil"/>
              <w:right w:val="nil"/>
            </w:tcBorders>
          </w:tcPr>
          <w:p w14:paraId="20F82098" w14:textId="77777777" w:rsidR="00C67018" w:rsidRPr="00C67018" w:rsidRDefault="00C67018" w:rsidP="00C67018">
            <w:pPr>
              <w:jc w:val="center"/>
              <w:rPr>
                <w:sz w:val="20"/>
                <w:szCs w:val="20"/>
                <w:lang w:val="en-US"/>
              </w:rPr>
            </w:pPr>
            <w:r w:rsidRPr="00C67018">
              <w:rPr>
                <w:sz w:val="20"/>
                <w:szCs w:val="20"/>
                <w:lang w:val="en-US"/>
              </w:rPr>
              <w:t>(</w:t>
            </w:r>
            <w:r w:rsidRPr="00C67018">
              <w:rPr>
                <w:sz w:val="20"/>
                <w:szCs w:val="20"/>
              </w:rPr>
              <w:t>funcţia</w:t>
            </w:r>
            <w:r w:rsidRPr="00C67018">
              <w:rPr>
                <w:sz w:val="20"/>
                <w:szCs w:val="20"/>
                <w:lang w:val="en-US"/>
              </w:rPr>
              <w:t xml:space="preserve">, </w:t>
            </w:r>
            <w:r w:rsidRPr="00C67018">
              <w:rPr>
                <w:sz w:val="20"/>
                <w:szCs w:val="20"/>
              </w:rPr>
              <w:t>semnătura, numele, prenumele</w:t>
            </w:r>
            <w:r w:rsidRPr="00C67018">
              <w:rPr>
                <w:sz w:val="20"/>
                <w:szCs w:val="20"/>
                <w:lang w:val="en-US"/>
              </w:rPr>
              <w:t xml:space="preserve">)                                                                                                 </w:t>
            </w:r>
          </w:p>
        </w:tc>
      </w:tr>
    </w:tbl>
    <w:p w14:paraId="2F91D993" w14:textId="77777777" w:rsidR="00C67018" w:rsidRPr="00C67018" w:rsidRDefault="00C67018" w:rsidP="00C67018">
      <w:pPr>
        <w:jc w:val="center"/>
        <w:rPr>
          <w:sz w:val="20"/>
          <w:szCs w:val="20"/>
          <w:lang w:val="en-US"/>
        </w:rPr>
      </w:pPr>
      <w:r w:rsidRPr="00C67018">
        <w:rPr>
          <w:sz w:val="20"/>
          <w:szCs w:val="20"/>
          <w:lang w:val="en-US"/>
        </w:rPr>
        <w:t>L.S.</w:t>
      </w:r>
    </w:p>
    <w:p w14:paraId="0954B964" w14:textId="77777777" w:rsidR="00C67018" w:rsidRPr="00C67018" w:rsidRDefault="00C67018" w:rsidP="00C67018">
      <w:pPr>
        <w:tabs>
          <w:tab w:val="left" w:pos="4786"/>
          <w:tab w:val="left" w:pos="10031"/>
        </w:tabs>
        <w:rPr>
          <w:sz w:val="20"/>
          <w:szCs w:val="20"/>
        </w:rPr>
      </w:pPr>
      <w:r w:rsidRPr="00C67018">
        <w:rPr>
          <w:sz w:val="20"/>
          <w:szCs w:val="20"/>
        </w:rPr>
        <w:t xml:space="preserve"> </w:t>
      </w:r>
    </w:p>
    <w:p w14:paraId="02863C8C" w14:textId="72CD795C" w:rsidR="00C67018" w:rsidRPr="00C67018" w:rsidRDefault="00C67018" w:rsidP="00196AB4">
      <w:pPr>
        <w:ind w:firstLine="709"/>
        <w:jc w:val="both"/>
        <w:rPr>
          <w:b/>
          <w:sz w:val="20"/>
          <w:szCs w:val="20"/>
          <w:lang w:val="ro-MD"/>
        </w:rPr>
      </w:pPr>
    </w:p>
    <w:p w14:paraId="4FB5A899" w14:textId="77777777" w:rsidR="00C67018" w:rsidRPr="00C67018" w:rsidRDefault="00C67018" w:rsidP="00196AB4">
      <w:pPr>
        <w:ind w:firstLine="709"/>
        <w:jc w:val="both"/>
        <w:rPr>
          <w:b/>
          <w:sz w:val="20"/>
          <w:szCs w:val="20"/>
          <w:lang w:val="ro-MD"/>
        </w:rPr>
      </w:pPr>
    </w:p>
    <w:p w14:paraId="135DECE2" w14:textId="77777777" w:rsidR="00EB7C93" w:rsidRPr="00EB7C93" w:rsidRDefault="00EB7C93" w:rsidP="009E2657">
      <w:pPr>
        <w:tabs>
          <w:tab w:val="left" w:pos="567"/>
        </w:tabs>
        <w:jc w:val="center"/>
        <w:rPr>
          <w:i/>
          <w:sz w:val="18"/>
          <w:szCs w:val="18"/>
          <w:lang w:val="ro-MD"/>
        </w:rPr>
      </w:pPr>
    </w:p>
    <w:p w14:paraId="7DD7DF69" w14:textId="77777777" w:rsidR="00E71F7B" w:rsidRPr="00EB7C93" w:rsidRDefault="00E71F7B" w:rsidP="009E2657">
      <w:pPr>
        <w:tabs>
          <w:tab w:val="left" w:pos="567"/>
        </w:tabs>
        <w:jc w:val="both"/>
        <w:rPr>
          <w:sz w:val="18"/>
          <w:szCs w:val="18"/>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0CB2D087" w14:textId="77777777" w:rsidR="001F6E5A" w:rsidRPr="00FF430B" w:rsidRDefault="001F6E5A" w:rsidP="00A32C46">
      <w:pPr>
        <w:jc w:val="right"/>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12E6E" w14:textId="77777777" w:rsidR="003443D8" w:rsidRDefault="003443D8" w:rsidP="00A20ACF">
      <w:r>
        <w:separator/>
      </w:r>
    </w:p>
  </w:endnote>
  <w:endnote w:type="continuationSeparator" w:id="0">
    <w:p w14:paraId="7A899CBE" w14:textId="77777777" w:rsidR="003443D8" w:rsidRDefault="003443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s˛Ó©úĹé"/>
    <w:panose1 w:val="02010601000101010101"/>
    <w:charset w:val="88"/>
    <w:family w:val="auto"/>
    <w:pitch w:val="variable"/>
    <w:sig w:usb0="00000001" w:usb1="08080000" w:usb2="00000010" w:usb3="00000000" w:csb0="00100000" w:csb1="00000000"/>
  </w:font>
  <w:font w:name="SimSun">
    <w:altName w:val="ËÎĚĺ"/>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05151" w:rsidRDefault="0070515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399155B" w:rsidR="00705151" w:rsidRDefault="00705151">
        <w:pPr>
          <w:pStyle w:val="a4"/>
          <w:jc w:val="right"/>
        </w:pPr>
        <w:r>
          <w:fldChar w:fldCharType="begin"/>
        </w:r>
        <w:r>
          <w:instrText xml:space="preserve"> PAGE   \* MERGEFORMAT </w:instrText>
        </w:r>
        <w:r>
          <w:fldChar w:fldCharType="separate"/>
        </w:r>
        <w:r w:rsidR="00AF3699">
          <w:t>17</w:t>
        </w:r>
        <w:r>
          <w:fldChar w:fldCharType="end"/>
        </w:r>
      </w:p>
    </w:sdtContent>
  </w:sdt>
  <w:p w14:paraId="075618FA" w14:textId="77777777" w:rsidR="00705151" w:rsidRDefault="0070515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59ADC" w14:textId="77777777" w:rsidR="003443D8" w:rsidRDefault="003443D8" w:rsidP="00A20ACF">
      <w:r>
        <w:separator/>
      </w:r>
    </w:p>
  </w:footnote>
  <w:footnote w:type="continuationSeparator" w:id="0">
    <w:p w14:paraId="5E406F6C" w14:textId="77777777" w:rsidR="003443D8" w:rsidRDefault="003443D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BA85BA1"/>
    <w:multiLevelType w:val="hybridMultilevel"/>
    <w:tmpl w:val="715C58A2"/>
    <w:lvl w:ilvl="0" w:tplc="83BE7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0E97685"/>
    <w:multiLevelType w:val="hybridMultilevel"/>
    <w:tmpl w:val="2F705088"/>
    <w:lvl w:ilvl="0" w:tplc="F2007710">
      <w:start w:val="1"/>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B45205A"/>
    <w:multiLevelType w:val="hybridMultilevel"/>
    <w:tmpl w:val="1682C8EA"/>
    <w:lvl w:ilvl="0" w:tplc="42A2AE82">
      <w:start w:val="10"/>
      <w:numFmt w:val="decimal"/>
      <w:lvlText w:val="%1."/>
      <w:lvlJc w:val="left"/>
      <w:pPr>
        <w:ind w:left="43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ECFD32">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DF6DE20">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63E9A66">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F89E46">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5AA452C">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F65AE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40446C2">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E8794">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29"/>
  </w:num>
  <w:num w:numId="4">
    <w:abstractNumId w:val="28"/>
  </w:num>
  <w:num w:numId="5">
    <w:abstractNumId w:val="12"/>
  </w:num>
  <w:num w:numId="6">
    <w:abstractNumId w:val="15"/>
  </w:num>
  <w:num w:numId="7">
    <w:abstractNumId w:val="13"/>
  </w:num>
  <w:num w:numId="8">
    <w:abstractNumId w:val="7"/>
  </w:num>
  <w:num w:numId="9">
    <w:abstractNumId w:val="20"/>
  </w:num>
  <w:num w:numId="10">
    <w:abstractNumId w:val="26"/>
  </w:num>
  <w:num w:numId="11">
    <w:abstractNumId w:val="6"/>
  </w:num>
  <w:num w:numId="12">
    <w:abstractNumId w:val="23"/>
  </w:num>
  <w:num w:numId="13">
    <w:abstractNumId w:val="9"/>
  </w:num>
  <w:num w:numId="14">
    <w:abstractNumId w:val="38"/>
  </w:num>
  <w:num w:numId="15">
    <w:abstractNumId w:val="32"/>
  </w:num>
  <w:num w:numId="16">
    <w:abstractNumId w:val="10"/>
  </w:num>
  <w:num w:numId="17">
    <w:abstractNumId w:val="30"/>
  </w:num>
  <w:num w:numId="18">
    <w:abstractNumId w:val="17"/>
  </w:num>
  <w:num w:numId="19">
    <w:abstractNumId w:val="25"/>
  </w:num>
  <w:num w:numId="20">
    <w:abstractNumId w:val="19"/>
  </w:num>
  <w:num w:numId="21">
    <w:abstractNumId w:val="37"/>
  </w:num>
  <w:num w:numId="22">
    <w:abstractNumId w:val="11"/>
  </w:num>
  <w:num w:numId="23">
    <w:abstractNumId w:val="8"/>
  </w:num>
  <w:num w:numId="24">
    <w:abstractNumId w:val="18"/>
  </w:num>
  <w:num w:numId="25">
    <w:abstractNumId w:val="5"/>
  </w:num>
  <w:num w:numId="26">
    <w:abstractNumId w:val="1"/>
  </w:num>
  <w:num w:numId="27">
    <w:abstractNumId w:val="35"/>
  </w:num>
  <w:num w:numId="28">
    <w:abstractNumId w:val="14"/>
  </w:num>
  <w:num w:numId="29">
    <w:abstractNumId w:val="39"/>
  </w:num>
  <w:num w:numId="30">
    <w:abstractNumId w:val="31"/>
  </w:num>
  <w:num w:numId="31">
    <w:abstractNumId w:val="16"/>
  </w:num>
  <w:num w:numId="32">
    <w:abstractNumId w:val="21"/>
  </w:num>
  <w:num w:numId="33">
    <w:abstractNumId w:val="40"/>
  </w:num>
  <w:num w:numId="34">
    <w:abstractNumId w:val="22"/>
  </w:num>
  <w:num w:numId="35">
    <w:abstractNumId w:val="36"/>
  </w:num>
  <w:num w:numId="36">
    <w:abstractNumId w:val="33"/>
  </w:num>
  <w:num w:numId="37">
    <w:abstractNumId w:val="24"/>
  </w:num>
  <w:num w:numId="38">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341"/>
    <w:rsid w:val="00031FB5"/>
    <w:rsid w:val="00032137"/>
    <w:rsid w:val="000323EB"/>
    <w:rsid w:val="00032ECE"/>
    <w:rsid w:val="00033577"/>
    <w:rsid w:val="000345E0"/>
    <w:rsid w:val="000347CA"/>
    <w:rsid w:val="00034B21"/>
    <w:rsid w:val="00034C2A"/>
    <w:rsid w:val="0003591A"/>
    <w:rsid w:val="00040E78"/>
    <w:rsid w:val="00040EA0"/>
    <w:rsid w:val="00042F4D"/>
    <w:rsid w:val="0004670D"/>
    <w:rsid w:val="00046CEA"/>
    <w:rsid w:val="00050E70"/>
    <w:rsid w:val="0005316F"/>
    <w:rsid w:val="00054AD8"/>
    <w:rsid w:val="00057F3A"/>
    <w:rsid w:val="00064810"/>
    <w:rsid w:val="00065C50"/>
    <w:rsid w:val="000673B5"/>
    <w:rsid w:val="00070491"/>
    <w:rsid w:val="0007146B"/>
    <w:rsid w:val="00071859"/>
    <w:rsid w:val="00071DF7"/>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F88"/>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3C"/>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605"/>
    <w:rsid w:val="0022479E"/>
    <w:rsid w:val="002253A6"/>
    <w:rsid w:val="00225942"/>
    <w:rsid w:val="0022632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2FA4"/>
    <w:rsid w:val="0034315B"/>
    <w:rsid w:val="003443D8"/>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D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E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15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6F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151"/>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2D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151"/>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AF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BC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E8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C46"/>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827"/>
    <w:rsid w:val="00A75527"/>
    <w:rsid w:val="00A75BAB"/>
    <w:rsid w:val="00A763EB"/>
    <w:rsid w:val="00A76B48"/>
    <w:rsid w:val="00A770B0"/>
    <w:rsid w:val="00A773B5"/>
    <w:rsid w:val="00A77463"/>
    <w:rsid w:val="00A77C4F"/>
    <w:rsid w:val="00A81267"/>
    <w:rsid w:val="00A84B21"/>
    <w:rsid w:val="00A85C06"/>
    <w:rsid w:val="00A875CF"/>
    <w:rsid w:val="00A9011B"/>
    <w:rsid w:val="00A90E01"/>
    <w:rsid w:val="00A91216"/>
    <w:rsid w:val="00A93011"/>
    <w:rsid w:val="00A946E0"/>
    <w:rsid w:val="00A953D2"/>
    <w:rsid w:val="00A95FFA"/>
    <w:rsid w:val="00A96BD5"/>
    <w:rsid w:val="00AA1251"/>
    <w:rsid w:val="00AA1372"/>
    <w:rsid w:val="00AA3E12"/>
    <w:rsid w:val="00AA4C46"/>
    <w:rsid w:val="00AA633F"/>
    <w:rsid w:val="00AA698F"/>
    <w:rsid w:val="00AA712F"/>
    <w:rsid w:val="00AA7E9A"/>
    <w:rsid w:val="00AB1EC3"/>
    <w:rsid w:val="00AB6768"/>
    <w:rsid w:val="00AB7AE2"/>
    <w:rsid w:val="00AC1F5C"/>
    <w:rsid w:val="00AC2095"/>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699"/>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3B6"/>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4F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8D"/>
    <w:rsid w:val="00BD36A5"/>
    <w:rsid w:val="00BD463A"/>
    <w:rsid w:val="00BD6CD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4E5"/>
    <w:rsid w:val="00C51EE0"/>
    <w:rsid w:val="00C5446F"/>
    <w:rsid w:val="00C545CD"/>
    <w:rsid w:val="00C546BD"/>
    <w:rsid w:val="00C54D89"/>
    <w:rsid w:val="00C55FC5"/>
    <w:rsid w:val="00C562C2"/>
    <w:rsid w:val="00C57430"/>
    <w:rsid w:val="00C60F8F"/>
    <w:rsid w:val="00C6170E"/>
    <w:rsid w:val="00C617B0"/>
    <w:rsid w:val="00C62AA4"/>
    <w:rsid w:val="00C6589F"/>
    <w:rsid w:val="00C663DF"/>
    <w:rsid w:val="00C6699A"/>
    <w:rsid w:val="00C66C71"/>
    <w:rsid w:val="00C67018"/>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7"/>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02A"/>
    <w:rsid w:val="00E474B3"/>
    <w:rsid w:val="00E503F9"/>
    <w:rsid w:val="00E53234"/>
    <w:rsid w:val="00E55F6E"/>
    <w:rsid w:val="00E577E4"/>
    <w:rsid w:val="00E57AFE"/>
    <w:rsid w:val="00E6009A"/>
    <w:rsid w:val="00E6012E"/>
    <w:rsid w:val="00E61191"/>
    <w:rsid w:val="00E614FD"/>
    <w:rsid w:val="00E706C1"/>
    <w:rsid w:val="00E7180A"/>
    <w:rsid w:val="00E71F7B"/>
    <w:rsid w:val="00E73079"/>
    <w:rsid w:val="00E73801"/>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C93"/>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A1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64A"/>
    <w:rsid w:val="00F12593"/>
    <w:rsid w:val="00F133B2"/>
    <w:rsid w:val="00F1442D"/>
    <w:rsid w:val="00F144A6"/>
    <w:rsid w:val="00F15AC8"/>
    <w:rsid w:val="00F168DC"/>
    <w:rsid w:val="00F23E62"/>
    <w:rsid w:val="00F24A96"/>
    <w:rsid w:val="00F26535"/>
    <w:rsid w:val="00F26D37"/>
    <w:rsid w:val="00F30C24"/>
    <w:rsid w:val="00F31B7F"/>
    <w:rsid w:val="00F34073"/>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8E"/>
    <w:rsid w:val="00FE0CA0"/>
    <w:rsid w:val="00FE14A2"/>
    <w:rsid w:val="00FE1D11"/>
    <w:rsid w:val="00FE21A7"/>
    <w:rsid w:val="00FE38A6"/>
    <w:rsid w:val="00FE5800"/>
    <w:rsid w:val="00FE6192"/>
    <w:rsid w:val="00FE6B60"/>
    <w:rsid w:val="00FF2947"/>
    <w:rsid w:val="00FF430B"/>
    <w:rsid w:val="00FF46FA"/>
    <w:rsid w:val="00FF4E28"/>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73B7114-B528-4C34-8F63-7961724B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Grid">
    <w:name w:val="TableGrid"/>
    <w:rsid w:val="00BD6CD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708055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6319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340AB-143E-4581-B7A7-89A80695C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8061</Words>
  <Characters>45950</Characters>
  <Application>Microsoft Office Word</Application>
  <DocSecurity>0</DocSecurity>
  <Lines>382</Lines>
  <Paragraphs>107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23</cp:revision>
  <cp:lastPrinted>2026-04-29T09:19:00Z</cp:lastPrinted>
  <dcterms:created xsi:type="dcterms:W3CDTF">2026-04-29T12:51:00Z</dcterms:created>
  <dcterms:modified xsi:type="dcterms:W3CDTF">2026-05-25T11:03:00Z</dcterms:modified>
</cp:coreProperties>
</file>