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505C3FB8" w:rsidR="002C07A2" w:rsidRPr="00112C14" w:rsidRDefault="002C07A2" w:rsidP="00C805CC">
      <w:pPr>
        <w:tabs>
          <w:tab w:val="left" w:pos="5103"/>
          <w:tab w:val="left" w:pos="10348"/>
        </w:tabs>
        <w:jc w:val="right"/>
        <w:rPr>
          <w:noProof w:val="0"/>
          <w:lang w:val="ro-MD" w:eastAsia="ru-RU"/>
        </w:rPr>
      </w:pPr>
      <w:r w:rsidRPr="00112C14">
        <w:rPr>
          <w:noProof w:val="0"/>
          <w:lang w:val="ro-MD" w:eastAsia="ru-RU"/>
        </w:rPr>
        <w:t>APROBAT</w:t>
      </w:r>
    </w:p>
    <w:p w14:paraId="05C6D29C" w14:textId="17DBC242" w:rsidR="00112C14" w:rsidRPr="00112C14" w:rsidRDefault="002C07A2" w:rsidP="00AF76C0">
      <w:pPr>
        <w:tabs>
          <w:tab w:val="left" w:pos="5103"/>
          <w:tab w:val="left" w:pos="10348"/>
        </w:tabs>
        <w:jc w:val="right"/>
      </w:pPr>
      <w:r w:rsidRPr="00112C14">
        <w:rPr>
          <w:noProof w:val="0"/>
          <w:lang w:val="ro-MD" w:eastAsia="ru-RU"/>
        </w:rPr>
        <w:t>prin</w:t>
      </w:r>
      <w:r w:rsidR="003961E7" w:rsidRPr="00112C14">
        <w:rPr>
          <w:noProof w:val="0"/>
          <w:lang w:val="ro-MD" w:eastAsia="ru-RU"/>
        </w:rPr>
        <w:t xml:space="preserve"> Ordinul </w:t>
      </w:r>
      <w:r w:rsidR="00112C14" w:rsidRPr="00112C14">
        <w:rPr>
          <w:noProof w:val="0"/>
          <w:lang w:val="ro-MD" w:eastAsia="ru-RU"/>
        </w:rPr>
        <w:t xml:space="preserve">MF nr. 69 din </w:t>
      </w:r>
      <w:r w:rsidR="00112C14" w:rsidRPr="00112C14">
        <w:t>07.05.2021,</w:t>
      </w:r>
    </w:p>
    <w:p w14:paraId="2EF46595" w14:textId="725A1AE6" w:rsidR="003961E7" w:rsidRPr="00112C14" w:rsidRDefault="00112C14" w:rsidP="00AF76C0">
      <w:pPr>
        <w:tabs>
          <w:tab w:val="left" w:pos="5103"/>
          <w:tab w:val="left" w:pos="10348"/>
        </w:tabs>
        <w:jc w:val="right"/>
        <w:rPr>
          <w:noProof w:val="0"/>
          <w:lang w:val="ro-MD" w:eastAsia="ru-RU"/>
        </w:rPr>
      </w:pPr>
      <w:r w:rsidRPr="00112C14">
        <w:rPr>
          <w:iCs/>
        </w:rPr>
        <w:t>modificat prin Ordinul MF nr. 9 din 21.01.2026</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 xml:space="preserve">şi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şi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şi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w:t>
      </w:r>
      <w:proofErr w:type="spellStart"/>
      <w:r w:rsidR="001C03B0" w:rsidRPr="00FF430B">
        <w:rPr>
          <w:lang w:val="ro-MD"/>
        </w:rPr>
        <w:t>corespondenţa</w:t>
      </w:r>
      <w:proofErr w:type="spellEnd"/>
      <w:r w:rsidR="001C03B0" w:rsidRPr="00FF430B">
        <w:rPr>
          <w:lang w:val="ro-MD"/>
        </w:rPr>
        <w:t xml:space="preserve">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w:t>
      </w:r>
      <w:r w:rsidR="006F3B8E" w:rsidRPr="00FF430B">
        <w:rPr>
          <w:lang w:val="ro-MD"/>
        </w:rPr>
        <w:lastRenderedPageBreak/>
        <w:t xml:space="preserve">înregistrarea, capacitatea tehnică şi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şi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w:t>
      </w:r>
      <w:r w:rsidR="007167E4" w:rsidRPr="00FF430B">
        <w:rPr>
          <w:lang w:val="ro-MD"/>
        </w:rPr>
        <w:lastRenderedPageBreak/>
        <w:t xml:space="preserve">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şi locul </w:t>
      </w:r>
      <w:proofErr w:type="spellStart"/>
      <w:r w:rsidRPr="00FF430B">
        <w:rPr>
          <w:lang w:val="ro-MD"/>
        </w:rPr>
        <w:t>execuţiei</w:t>
      </w:r>
      <w:proofErr w:type="spellEnd"/>
      <w:r w:rsidRPr="00FF430B">
        <w:rPr>
          <w:lang w:val="ro-MD"/>
        </w:rPr>
        <w:t xml:space="preserve"> lucrărilor şi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şi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şi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67B93F" w14:textId="5D41F9EC" w:rsidR="00621CDF" w:rsidRPr="00FF430B" w:rsidRDefault="00113B5E" w:rsidP="00112C14">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lastRenderedPageBreak/>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471DA90D" w:rsidR="00112C14" w:rsidRDefault="00112C14">
      <w:pPr>
        <w:spacing w:after="160" w:line="259" w:lineRule="auto"/>
        <w:rPr>
          <w:rFonts w:ascii="Calibri" w:eastAsia="Calibri" w:hAnsi="Calibri"/>
          <w:noProof w:val="0"/>
          <w:sz w:val="22"/>
          <w:szCs w:val="22"/>
          <w:lang w:val="ro-MD"/>
        </w:rPr>
      </w:pPr>
      <w:r>
        <w:rPr>
          <w:rFonts w:ascii="Calibri" w:eastAsia="Calibri" w:hAnsi="Calibri"/>
          <w:noProof w:val="0"/>
          <w:sz w:val="22"/>
          <w:szCs w:val="22"/>
          <w:lang w:val="ro-MD"/>
        </w:rPr>
        <w:br w:type="page"/>
      </w: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649226D" w:rsidR="00112C14" w:rsidRDefault="00112C14">
      <w:pPr>
        <w:spacing w:after="160" w:line="259" w:lineRule="auto"/>
        <w:rPr>
          <w:b/>
          <w:bCs/>
          <w:color w:val="000000"/>
          <w:lang w:val="ro-MD"/>
        </w:rPr>
      </w:pPr>
      <w:r>
        <w:rPr>
          <w:b/>
          <w:bCs/>
          <w:color w:val="000000"/>
          <w:lang w:val="ro-MD"/>
        </w:rPr>
        <w:br w:type="page"/>
      </w: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0C55CD72" w:rsidR="00112C14" w:rsidRDefault="00112C14">
      <w:pPr>
        <w:spacing w:after="160" w:line="259" w:lineRule="auto"/>
        <w:rPr>
          <w:b/>
          <w:bCs/>
          <w:color w:val="000000"/>
          <w:lang w:val="ro-MD"/>
        </w:rPr>
      </w:pPr>
      <w:r>
        <w:rPr>
          <w:b/>
          <w:bCs/>
          <w:color w:val="000000"/>
          <w:lang w:val="ro-MD"/>
        </w:rPr>
        <w:br w:type="page"/>
      </w: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şi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53507062" w14:textId="4FF447E7" w:rsidR="00112C14" w:rsidRDefault="009D62FF" w:rsidP="00112C14">
      <w:pPr>
        <w:jc w:val="both"/>
        <w:rPr>
          <w:rFonts w:eastAsia="Calibri"/>
          <w:i/>
          <w:noProof w:val="0"/>
          <w:bdr w:val="none" w:sz="0" w:space="0" w:color="auto" w:frame="1"/>
          <w:shd w:val="clear" w:color="auto" w:fill="FFFFFF"/>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r w:rsidR="00112C14">
        <w:rPr>
          <w:rFonts w:eastAsia="Calibri"/>
          <w:i/>
          <w:noProof w:val="0"/>
          <w:bdr w:val="none" w:sz="0" w:space="0" w:color="auto" w:frame="1"/>
          <w:shd w:val="clear" w:color="auto" w:fill="FFFFFF"/>
          <w:lang w:val="ro-MD"/>
        </w:rPr>
        <w:br w:type="page"/>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69773CC3" w:rsidR="00112C14" w:rsidRDefault="00112C14">
      <w:pPr>
        <w:spacing w:after="160" w:line="259" w:lineRule="auto"/>
        <w:rPr>
          <w:b/>
          <w:iCs/>
          <w:noProof w:val="0"/>
          <w:color w:val="000000"/>
          <w:sz w:val="22"/>
          <w:szCs w:val="22"/>
          <w:lang w:val="ro-MD" w:eastAsia="zh-CN"/>
        </w:rPr>
      </w:pPr>
      <w:r>
        <w:rPr>
          <w:b/>
          <w:iCs/>
          <w:noProof w:val="0"/>
          <w:color w:val="000000"/>
          <w:sz w:val="22"/>
          <w:szCs w:val="22"/>
          <w:lang w:val="ro-MD" w:eastAsia="zh-CN"/>
        </w:rPr>
        <w:br w:type="page"/>
      </w: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68B1992" w14:textId="537E19F1" w:rsidR="00112C14" w:rsidRDefault="00112C14">
      <w:pPr>
        <w:spacing w:after="160" w:line="259" w:lineRule="auto"/>
        <w:rPr>
          <w:noProof w:val="0"/>
          <w:lang w:val="ro-MD"/>
        </w:rPr>
      </w:pPr>
      <w:r>
        <w:rPr>
          <w:lang w:val="ro-MD"/>
        </w:rPr>
        <w:br w:type="page"/>
      </w: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0D8A8F90" w:rsidR="00112C14" w:rsidRDefault="00112C14">
      <w:pPr>
        <w:spacing w:after="160" w:line="259" w:lineRule="auto"/>
        <w:rPr>
          <w:noProof w:val="0"/>
          <w:lang w:val="ro-MD"/>
        </w:rPr>
      </w:pPr>
      <w:r>
        <w:rPr>
          <w:lang w:val="ro-MD"/>
        </w:rPr>
        <w:br w:type="page"/>
      </w: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2F0420D6" w:rsidR="00112C14" w:rsidRDefault="00112C14">
      <w:pPr>
        <w:spacing w:after="160" w:line="259" w:lineRule="auto"/>
        <w:rPr>
          <w:lang w:val="ro-MD" w:eastAsia="zh-CN"/>
        </w:rPr>
      </w:pPr>
      <w:bookmarkStart w:id="48" w:name="_Toc449692097"/>
      <w:r>
        <w:rPr>
          <w:lang w:val="ro-MD" w:eastAsia="zh-CN"/>
        </w:rPr>
        <w:br w:type="page"/>
      </w: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8C9A09A" w:rsidR="00112C14" w:rsidRDefault="00112C14">
      <w:pPr>
        <w:spacing w:after="160" w:line="259" w:lineRule="auto"/>
        <w:rPr>
          <w:rFonts w:eastAsia="PMingLiU"/>
          <w:lang w:val="ro-MD" w:eastAsia="zh-CN"/>
        </w:rPr>
      </w:pPr>
      <w:r>
        <w:rPr>
          <w:rFonts w:eastAsia="PMingLiU"/>
          <w:lang w:val="ro-MD" w:eastAsia="zh-CN"/>
        </w:rPr>
        <w:br w:type="page"/>
      </w: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64100210" w:rsidR="00112C14" w:rsidRDefault="00112C14">
      <w:pPr>
        <w:spacing w:after="160" w:line="259" w:lineRule="auto"/>
        <w:rPr>
          <w:rFonts w:eastAsia="PMingLiU"/>
          <w:b/>
          <w:noProof w:val="0"/>
          <w:lang w:val="ro-MD" w:eastAsia="zh-CN"/>
        </w:rPr>
      </w:pPr>
      <w:r>
        <w:rPr>
          <w:rFonts w:eastAsia="PMingLiU"/>
          <w:lang w:val="ro-MD" w:eastAsia="zh-CN"/>
        </w:rPr>
        <w:br w:type="page"/>
      </w: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r w:rsidRPr="00FF430B">
        <w:rPr>
          <w:rFonts w:ascii="Times New Roman" w:hAnsi="Times New Roman"/>
          <w:szCs w:val="24"/>
          <w:lang w:val="ro-MD"/>
        </w:rPr>
        <w:t xml:space="preserve">experienţa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174B3CD8" w:rsidR="00112C14" w:rsidRDefault="00112C14">
      <w:pPr>
        <w:spacing w:after="160" w:line="259" w:lineRule="auto"/>
        <w:rPr>
          <w:rFonts w:eastAsia="PMingLiU"/>
          <w:b/>
          <w:lang w:val="ro-MD" w:eastAsia="zh-CN"/>
        </w:rPr>
      </w:pPr>
      <w:r>
        <w:rPr>
          <w:rFonts w:eastAsia="PMingLiU"/>
          <w:b/>
          <w:lang w:val="ro-MD" w:eastAsia="zh-CN"/>
        </w:rPr>
        <w:br w:type="page"/>
      </w: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48820FE6" w:rsidR="00112C14" w:rsidRDefault="00112C14">
      <w:pPr>
        <w:spacing w:after="160" w:line="259" w:lineRule="auto"/>
        <w:rPr>
          <w:rFonts w:eastAsia="PMingLiU"/>
          <w:b/>
          <w:lang w:val="ro-MD" w:eastAsia="zh-CN"/>
        </w:rPr>
      </w:pPr>
      <w:r>
        <w:rPr>
          <w:rFonts w:eastAsia="PMingLiU"/>
          <w:b/>
          <w:lang w:val="ro-MD" w:eastAsia="zh-CN"/>
        </w:rPr>
        <w:br w:type="page"/>
      </w: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26B6BA87" w:rsidR="00112C14" w:rsidRDefault="00112C14">
      <w:pPr>
        <w:spacing w:after="160" w:line="259" w:lineRule="auto"/>
        <w:rPr>
          <w:rFonts w:eastAsia="PMingLiU"/>
          <w:b/>
          <w:lang w:val="ro-MD" w:eastAsia="zh-CN"/>
        </w:rPr>
      </w:pPr>
      <w:r>
        <w:rPr>
          <w:rFonts w:eastAsia="PMingLiU"/>
          <w:b/>
          <w:lang w:val="ro-MD" w:eastAsia="zh-CN"/>
        </w:rPr>
        <w:br w:type="page"/>
      </w: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6F0C7F44" w:rsidR="00112C14" w:rsidRDefault="00112C14">
      <w:pPr>
        <w:spacing w:after="160" w:line="259" w:lineRule="auto"/>
        <w:rPr>
          <w:rFonts w:eastAsia="PMingLiU"/>
          <w:b/>
          <w:lang w:val="ro-MD" w:eastAsia="zh-CN"/>
        </w:rPr>
      </w:pPr>
      <w:r>
        <w:rPr>
          <w:rFonts w:eastAsia="PMingLiU"/>
          <w:b/>
          <w:lang w:val="ro-MD" w:eastAsia="zh-CN"/>
        </w:rPr>
        <w:br w:type="page"/>
      </w: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0E37E9A7" w:rsidR="00112C14" w:rsidRDefault="00112C14">
      <w:pPr>
        <w:spacing w:after="160" w:line="259" w:lineRule="auto"/>
        <w:rPr>
          <w:rFonts w:eastAsia="PMingLiU"/>
          <w:lang w:val="ro-MD" w:eastAsia="zh-CN"/>
        </w:rPr>
      </w:pPr>
      <w:bookmarkStart w:id="60" w:name="_Toc449692115"/>
      <w:r>
        <w:rPr>
          <w:rFonts w:eastAsia="PMingLiU"/>
          <w:lang w:val="ro-MD" w:eastAsia="zh-CN"/>
        </w:rPr>
        <w:br w:type="page"/>
      </w: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57FD8F3E" w:rsidR="00112C14" w:rsidRDefault="00112C14">
      <w:pPr>
        <w:spacing w:after="160" w:line="259" w:lineRule="auto"/>
        <w:rPr>
          <w:b/>
          <w:color w:val="000000"/>
          <w:w w:val="90"/>
          <w:sz w:val="28"/>
          <w:szCs w:val="28"/>
          <w:lang w:val="ro-MD"/>
        </w:rPr>
      </w:pPr>
      <w:r>
        <w:rPr>
          <w:b/>
          <w:color w:val="000000"/>
          <w:w w:val="90"/>
          <w:sz w:val="28"/>
          <w:szCs w:val="28"/>
          <w:lang w:val="ro-MD"/>
        </w:rPr>
        <w:br w:type="page"/>
      </w: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3859579A" w:rsidR="00112C14" w:rsidRDefault="00112C14">
      <w:pPr>
        <w:spacing w:after="160" w:line="259" w:lineRule="auto"/>
        <w:rPr>
          <w:noProof w:val="0"/>
          <w:lang w:val="ro-MD"/>
        </w:rPr>
      </w:pPr>
      <w:r>
        <w:rPr>
          <w:noProof w:val="0"/>
          <w:lang w:val="ro-MD"/>
        </w:rPr>
        <w:br w:type="page"/>
      </w:r>
    </w:p>
    <w:p w14:paraId="62DCCB65" w14:textId="55FA90C9" w:rsidR="00BA7FF4" w:rsidRPr="00FF430B" w:rsidRDefault="00112C14" w:rsidP="00BA7FF4">
      <w:pPr>
        <w:jc w:val="right"/>
        <w:rPr>
          <w:noProof w:val="0"/>
          <w:sz w:val="22"/>
          <w:szCs w:val="22"/>
          <w:lang w:val="ro-MD"/>
        </w:rPr>
      </w:pPr>
      <w:r>
        <w:rPr>
          <w:noProof w:val="0"/>
          <w:lang w:val="ro-MD"/>
        </w:rPr>
        <w:lastRenderedPageBreak/>
        <w:t>A</w:t>
      </w:r>
      <w:r w:rsidR="00BA7FF4" w:rsidRPr="00FF430B">
        <w:rPr>
          <w:noProof w:val="0"/>
          <w:lang w:val="ro-MD"/>
        </w:rPr>
        <w:t>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0A0C4E1F" w:rsidR="00112C14" w:rsidRDefault="006A6FDA" w:rsidP="009E719D">
      <w:pPr>
        <w:shd w:val="clear" w:color="auto" w:fill="FFFFFF"/>
        <w:jc w:val="right"/>
        <w:rPr>
          <w:i/>
          <w:spacing w:val="-1"/>
          <w:lang w:val="ro-MD"/>
        </w:rPr>
      </w:pPr>
      <w:r w:rsidRPr="00FF430B">
        <w:rPr>
          <w:i/>
          <w:spacing w:val="-1"/>
          <w:lang w:val="ro-MD"/>
        </w:rPr>
        <w:t>(semnătură autorizată)</w:t>
      </w:r>
    </w:p>
    <w:p w14:paraId="151DC24C" w14:textId="77777777" w:rsidR="00112C14" w:rsidRDefault="00112C14">
      <w:pPr>
        <w:spacing w:after="160" w:line="259" w:lineRule="auto"/>
        <w:rPr>
          <w:i/>
          <w:spacing w:val="-1"/>
          <w:lang w:val="ro-MD"/>
        </w:rPr>
      </w:pPr>
      <w:r>
        <w:rPr>
          <w:i/>
          <w:spacing w:val="-1"/>
          <w:lang w:val="ro-MD"/>
        </w:rPr>
        <w:br w:type="page"/>
      </w: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31B39894" w:rsidR="00112C14" w:rsidRDefault="00112C14">
      <w:pPr>
        <w:spacing w:after="160" w:line="259" w:lineRule="auto"/>
        <w:rPr>
          <w:b/>
          <w:color w:val="000000"/>
          <w:w w:val="90"/>
          <w:lang w:val="ro-MD"/>
        </w:rPr>
      </w:pPr>
      <w:r>
        <w:rPr>
          <w:b/>
          <w:color w:val="000000"/>
          <w:w w:val="90"/>
          <w:lang w:val="ro-MD"/>
        </w:rPr>
        <w:br w:type="page"/>
      </w: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3A0B9117" w14:textId="68CA02B5" w:rsidR="00112C14" w:rsidRDefault="005C6BF4" w:rsidP="00112C1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r w:rsidR="00112C14">
        <w:rPr>
          <w:rFonts w:eastAsia="Calibri"/>
          <w:i/>
          <w:spacing w:val="-1"/>
          <w:lang w:val="ro-MD"/>
        </w:rPr>
        <w:br w:type="page"/>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28D6D46A" w:rsidR="00112C14" w:rsidRDefault="00112C14">
      <w:pPr>
        <w:spacing w:after="160" w:line="259" w:lineRule="auto"/>
        <w:rPr>
          <w:rFonts w:eastAsia="PMingLiU"/>
          <w:lang w:val="ro-MD" w:eastAsia="zh-CN"/>
        </w:rPr>
      </w:pPr>
      <w:r>
        <w:rPr>
          <w:rFonts w:eastAsia="PMingLiU"/>
          <w:lang w:val="ro-MD" w:eastAsia="zh-CN"/>
        </w:rPr>
        <w:br w:type="page"/>
      </w: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0BDFF355" w:rsidR="00112C14" w:rsidRDefault="00112C14">
      <w:pPr>
        <w:spacing w:after="160" w:line="259" w:lineRule="auto"/>
        <w:rPr>
          <w:lang w:val="ro-MD"/>
        </w:rPr>
      </w:pPr>
      <w:r>
        <w:rPr>
          <w:lang w:val="ro-MD"/>
        </w:rPr>
        <w:br w:type="page"/>
      </w: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112C14">
          <w:footerReference w:type="default" r:id="rId15"/>
          <w:footerReference w:type="first" r:id="rId16"/>
          <w:pgSz w:w="11906" w:h="16838" w:code="9"/>
          <w:pgMar w:top="426" w:right="1134" w:bottom="709" w:left="1276" w:header="720" w:footer="510" w:gutter="0"/>
          <w:cols w:space="720"/>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300F916A" w:rsidR="00112C14" w:rsidRDefault="00112C14">
      <w:pPr>
        <w:spacing w:after="160" w:line="259" w:lineRule="auto"/>
        <w:rPr>
          <w:i/>
          <w:noProof w:val="0"/>
          <w:lang w:val="ro-MD"/>
        </w:rPr>
      </w:pPr>
      <w:r>
        <w:rPr>
          <w:i/>
          <w:lang w:val="ro-MD"/>
        </w:rPr>
        <w:br w:type="page"/>
      </w: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5"/>
        <w:gridCol w:w="4862"/>
      </w:tblGrid>
      <w:tr w:rsidR="00892FAB" w:rsidRPr="00892FAB" w14:paraId="5143179B" w14:textId="77777777" w:rsidTr="00112C14">
        <w:tc>
          <w:tcPr>
            <w:tcW w:w="2432"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568"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112C14">
        <w:tc>
          <w:tcPr>
            <w:tcW w:w="2432" w:type="pct"/>
          </w:tcPr>
          <w:p w14:paraId="15ED77EB" w14:textId="0A060BA2" w:rsidR="00892FAB" w:rsidRPr="00892FAB" w:rsidRDefault="00562FFD" w:rsidP="00892FAB">
            <w:pPr>
              <w:tabs>
                <w:tab w:val="left" w:pos="360"/>
              </w:tabs>
              <w:jc w:val="both"/>
              <w:rPr>
                <w:noProof w:val="0"/>
                <w:lang w:val="en-US" w:eastAsia="ru-RU"/>
              </w:rPr>
            </w:pPr>
            <w:r>
              <w:rPr>
                <w:b/>
                <w:noProof w:val="0"/>
                <w:lang w:val="en-US" w:eastAsia="ru-RU"/>
              </w:rPr>
              <w:t xml:space="preserve">IP </w:t>
            </w:r>
            <w:proofErr w:type="spellStart"/>
            <w:r>
              <w:rPr>
                <w:b/>
                <w:noProof w:val="0"/>
                <w:lang w:val="en-US" w:eastAsia="ru-RU"/>
              </w:rPr>
              <w:t>Universitatea</w:t>
            </w:r>
            <w:proofErr w:type="spellEnd"/>
            <w:r>
              <w:rPr>
                <w:b/>
                <w:noProof w:val="0"/>
                <w:lang w:val="en-US" w:eastAsia="ru-RU"/>
              </w:rPr>
              <w:t xml:space="preserve"> </w:t>
            </w:r>
            <w:proofErr w:type="spellStart"/>
            <w:r>
              <w:rPr>
                <w:b/>
                <w:noProof w:val="0"/>
                <w:lang w:val="en-US" w:eastAsia="ru-RU"/>
              </w:rPr>
              <w:t>Tehnică</w:t>
            </w:r>
            <w:proofErr w:type="spellEnd"/>
            <w:r>
              <w:rPr>
                <w:b/>
                <w:noProof w:val="0"/>
                <w:lang w:val="en-US" w:eastAsia="ru-RU"/>
              </w:rPr>
              <w:t xml:space="preserve"> a </w:t>
            </w:r>
            <w:proofErr w:type="spellStart"/>
            <w:r>
              <w:rPr>
                <w:b/>
                <w:noProof w:val="0"/>
                <w:lang w:val="en-US" w:eastAsia="ru-RU"/>
              </w:rPr>
              <w:t>Moldovei</w:t>
            </w:r>
            <w:proofErr w:type="spellEnd"/>
            <w:r>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Pr>
                <w:noProof w:val="0"/>
                <w:lang w:val="en-US" w:eastAsia="ru-RU"/>
              </w:rPr>
              <w:t xml:space="preserve"> </w:t>
            </w:r>
            <w:r w:rsidRPr="00562FFD">
              <w:rPr>
                <w:bCs/>
                <w:noProof w:val="0"/>
                <w:lang w:val="en-US" w:eastAsia="ru-RU"/>
              </w:rPr>
              <w:t>dl.</w:t>
            </w:r>
            <w:r>
              <w:rPr>
                <w:b/>
                <w:noProof w:val="0"/>
                <w:lang w:val="en-US" w:eastAsia="ru-RU"/>
              </w:rPr>
              <w:t xml:space="preserve"> Viorel BOSTAN - Rector</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Pr>
                <w:noProof w:val="0"/>
                <w:lang w:val="en-US" w:eastAsia="ru-RU"/>
              </w:rPr>
              <w:t xml:space="preserve"> 1007600001506</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568" w:type="pct"/>
          </w:tcPr>
          <w:p w14:paraId="521E2758" w14:textId="24F8F176"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05198565"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562FFD">
              <w:rPr>
                <w:b/>
                <w:i/>
                <w:iCs/>
                <w:noProof w:val="0"/>
                <w:lang w:val="en-US" w:eastAsia="ru-RU"/>
              </w:rPr>
              <w:t>lucrările</w:t>
            </w:r>
            <w:proofErr w:type="spellEnd"/>
            <w:r w:rsidRPr="00562FFD">
              <w:rPr>
                <w:b/>
                <w:i/>
                <w:iCs/>
                <w:noProof w:val="0"/>
                <w:lang w:val="en-US" w:eastAsia="ru-RU"/>
              </w:rPr>
              <w:t xml:space="preserve"> </w:t>
            </w:r>
            <w:r w:rsidR="00562FFD" w:rsidRPr="00562FFD">
              <w:rPr>
                <w:b/>
                <w:i/>
                <w:iCs/>
                <w:noProof w:val="0"/>
                <w:lang w:val="en-US" w:eastAsia="ru-RU"/>
              </w:rPr>
              <w:t xml:space="preserve">de </w:t>
            </w:r>
            <w:proofErr w:type="spellStart"/>
            <w:r w:rsidR="00562FFD" w:rsidRPr="00562FFD">
              <w:rPr>
                <w:b/>
                <w:i/>
                <w:iCs/>
                <w:noProof w:val="0"/>
                <w:lang w:val="en-US" w:eastAsia="ru-RU"/>
              </w:rPr>
              <w:t>reparație</w:t>
            </w:r>
            <w:proofErr w:type="spellEnd"/>
            <w:r w:rsidR="00562FFD" w:rsidRPr="00562FFD">
              <w:rPr>
                <w:b/>
                <w:i/>
                <w:iCs/>
                <w:noProof w:val="0"/>
                <w:lang w:val="en-US" w:eastAsia="ru-RU"/>
              </w:rPr>
              <w:t xml:space="preserve"> </w:t>
            </w:r>
            <w:proofErr w:type="gramStart"/>
            <w:r w:rsidR="00562FFD" w:rsidRPr="00562FFD">
              <w:rPr>
                <w:b/>
                <w:i/>
                <w:iCs/>
                <w:noProof w:val="0"/>
                <w:lang w:val="en-US" w:eastAsia="ru-RU"/>
              </w:rPr>
              <w:t>a</w:t>
            </w:r>
            <w:proofErr w:type="gramEnd"/>
            <w:r w:rsidR="00562FFD" w:rsidRPr="00562FFD">
              <w:rPr>
                <w:b/>
                <w:i/>
                <w:iCs/>
                <w:noProof w:val="0"/>
                <w:lang w:val="en-US" w:eastAsia="ru-RU"/>
              </w:rPr>
              <w:t xml:space="preserve"> </w:t>
            </w:r>
            <w:proofErr w:type="spellStart"/>
            <w:r w:rsidR="00562FFD" w:rsidRPr="00562FFD">
              <w:rPr>
                <w:b/>
                <w:i/>
                <w:iCs/>
                <w:noProof w:val="0"/>
                <w:lang w:val="en-US" w:eastAsia="ru-RU"/>
              </w:rPr>
              <w:t>acoperișului</w:t>
            </w:r>
            <w:proofErr w:type="spellEnd"/>
            <w:r w:rsidR="00562FFD" w:rsidRPr="00562FFD">
              <w:rPr>
                <w:b/>
                <w:i/>
                <w:iCs/>
                <w:noProof w:val="0"/>
                <w:lang w:val="en-US" w:eastAsia="ru-RU"/>
              </w:rPr>
              <w:t xml:space="preserve"> </w:t>
            </w:r>
            <w:proofErr w:type="spellStart"/>
            <w:r w:rsidR="00562FFD" w:rsidRPr="00562FFD">
              <w:rPr>
                <w:b/>
                <w:i/>
                <w:iCs/>
                <w:noProof w:val="0"/>
                <w:lang w:val="en-US" w:eastAsia="ru-RU"/>
              </w:rPr>
              <w:t>în</w:t>
            </w:r>
            <w:proofErr w:type="spellEnd"/>
            <w:r w:rsidR="00562FFD" w:rsidRPr="00562FFD">
              <w:rPr>
                <w:b/>
                <w:i/>
                <w:iCs/>
                <w:noProof w:val="0"/>
                <w:lang w:val="en-US" w:eastAsia="ru-RU"/>
              </w:rPr>
              <w:t xml:space="preserve"> </w:t>
            </w:r>
            <w:proofErr w:type="spellStart"/>
            <w:r w:rsidR="00562FFD" w:rsidRPr="00562FFD">
              <w:rPr>
                <w:b/>
                <w:i/>
                <w:iCs/>
                <w:noProof w:val="0"/>
                <w:lang w:val="en-US" w:eastAsia="ru-RU"/>
              </w:rPr>
              <w:t>blocul</w:t>
            </w:r>
            <w:proofErr w:type="spellEnd"/>
            <w:r w:rsidR="00562FFD" w:rsidRPr="00562FFD">
              <w:rPr>
                <w:b/>
                <w:i/>
                <w:iCs/>
                <w:noProof w:val="0"/>
                <w:lang w:val="en-US" w:eastAsia="ru-RU"/>
              </w:rPr>
              <w:t xml:space="preserve"> de </w:t>
            </w:r>
            <w:proofErr w:type="spellStart"/>
            <w:r w:rsidR="00562FFD" w:rsidRPr="00562FFD">
              <w:rPr>
                <w:b/>
                <w:i/>
                <w:iCs/>
                <w:noProof w:val="0"/>
                <w:lang w:val="en-US" w:eastAsia="ru-RU"/>
              </w:rPr>
              <w:t>studii</w:t>
            </w:r>
            <w:proofErr w:type="spellEnd"/>
            <w:r w:rsidR="00562FFD" w:rsidRPr="00562FFD">
              <w:rPr>
                <w:b/>
                <w:i/>
                <w:iCs/>
                <w:noProof w:val="0"/>
                <w:lang w:val="en-US" w:eastAsia="ru-RU"/>
              </w:rPr>
              <w:t xml:space="preserve"> nr. 18 a UTM din str. </w:t>
            </w:r>
            <w:proofErr w:type="spellStart"/>
            <w:r w:rsidR="00562FFD" w:rsidRPr="00562FFD">
              <w:rPr>
                <w:b/>
                <w:i/>
                <w:iCs/>
                <w:noProof w:val="0"/>
                <w:lang w:val="en-US" w:eastAsia="ru-RU"/>
              </w:rPr>
              <w:t>Mircești</w:t>
            </w:r>
            <w:proofErr w:type="spellEnd"/>
            <w:r w:rsidR="00562FFD" w:rsidRPr="00562FFD">
              <w:rPr>
                <w:b/>
                <w:i/>
                <w:iCs/>
                <w:noProof w:val="0"/>
                <w:lang w:val="en-US" w:eastAsia="ru-RU"/>
              </w:rPr>
              <w:t>, 56/1, mun. Chișinău</w:t>
            </w:r>
            <w:r w:rsidR="00562FFD">
              <w:rPr>
                <w:noProof w:val="0"/>
                <w:lang w:val="en-US" w:eastAsia="ru-RU"/>
              </w:rPr>
              <w:t>,</w:t>
            </w:r>
            <w:r w:rsidRPr="00562FFD">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şi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şi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00562FFD">
              <w:rPr>
                <w:noProof w:val="0"/>
                <w:lang w:val="en-US" w:eastAsia="ru-RU"/>
              </w:rPr>
              <w:t>Licitație</w:t>
            </w:r>
            <w:proofErr w:type="spellEnd"/>
            <w:r w:rsidR="00562FFD">
              <w:rPr>
                <w:noProof w:val="0"/>
                <w:lang w:val="en-US" w:eastAsia="ru-RU"/>
              </w:rPr>
              <w:t xml:space="preserve"> </w:t>
            </w:r>
            <w:proofErr w:type="spellStart"/>
            <w:r w:rsidR="00562FFD">
              <w:rPr>
                <w:noProof w:val="0"/>
                <w:lang w:val="en-US" w:eastAsia="ru-RU"/>
              </w:rPr>
              <w:t>Deschisă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3388B9E0"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şi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562FFD">
              <w:rPr>
                <w:noProof w:val="0"/>
                <w:lang w:val="en-US" w:eastAsia="ru-RU"/>
              </w:rPr>
              <w:t xml:space="preserve">10 </w:t>
            </w:r>
            <w:proofErr w:type="spellStart"/>
            <w:r w:rsidRPr="00892FAB">
              <w:rPr>
                <w:noProof w:val="0"/>
                <w:lang w:val="en-US" w:eastAsia="ru-RU"/>
              </w:rPr>
              <w:t>zile</w:t>
            </w:r>
            <w:proofErr w:type="spellEnd"/>
            <w:r w:rsidR="00562FFD">
              <w:rPr>
                <w:noProof w:val="0"/>
                <w:lang w:val="en-US" w:eastAsia="ru-RU"/>
              </w:rPr>
              <w:t xml:space="preserve"> </w:t>
            </w:r>
            <w:proofErr w:type="spellStart"/>
            <w:r w:rsidR="00562FFD">
              <w:rPr>
                <w:noProof w:val="0"/>
                <w:lang w:val="en-US" w:eastAsia="ru-RU"/>
              </w:rPr>
              <w:t>lucrătoare</w:t>
            </w:r>
            <w:proofErr w:type="spellEnd"/>
            <w:r w:rsidRPr="00892FAB">
              <w:rPr>
                <w:noProof w:val="0"/>
                <w:lang w:val="en-US" w:eastAsia="ru-RU"/>
              </w:rPr>
              <w:t>.</w:t>
            </w:r>
          </w:p>
          <w:p w14:paraId="14A4971E" w14:textId="0A07D072"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562FFD">
              <w:rPr>
                <w:noProof w:val="0"/>
                <w:lang w:val="en-US" w:eastAsia="ru-RU"/>
              </w:rPr>
              <w:t>10</w:t>
            </w:r>
            <w:r w:rsidRPr="00892FAB">
              <w:rPr>
                <w:noProof w:val="0"/>
                <w:lang w:val="en-US" w:eastAsia="ru-RU"/>
              </w:rPr>
              <w:t xml:space="preserve"> </w:t>
            </w:r>
            <w:proofErr w:type="spellStart"/>
            <w:r w:rsidRPr="00892FAB">
              <w:rPr>
                <w:noProof w:val="0"/>
                <w:lang w:val="en-US" w:eastAsia="ru-RU"/>
              </w:rPr>
              <w:t>zile</w:t>
            </w:r>
            <w:proofErr w:type="spellEnd"/>
            <w:r w:rsidR="00562FFD">
              <w:rPr>
                <w:noProof w:val="0"/>
                <w:lang w:val="en-US" w:eastAsia="ru-RU"/>
              </w:rPr>
              <w:t xml:space="preserve"> </w:t>
            </w:r>
            <w:proofErr w:type="spellStart"/>
            <w:r w:rsidR="00562FFD">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1F4F9846"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Default="00892FAB" w:rsidP="00892FAB">
            <w:pPr>
              <w:jc w:val="both"/>
              <w:rPr>
                <w:noProof w:val="0"/>
                <w:lang w:val="en-US" w:eastAsia="ru-RU"/>
              </w:rPr>
            </w:pPr>
          </w:p>
          <w:p w14:paraId="1A1744B0" w14:textId="77777777" w:rsidR="00562FFD" w:rsidRDefault="00562FFD" w:rsidP="00892FAB">
            <w:pPr>
              <w:jc w:val="both"/>
              <w:rPr>
                <w:noProof w:val="0"/>
                <w:lang w:val="en-US" w:eastAsia="ru-RU"/>
              </w:rPr>
            </w:pPr>
          </w:p>
          <w:p w14:paraId="2D75FE34" w14:textId="77777777" w:rsidR="00562FFD" w:rsidRPr="00892FAB" w:rsidRDefault="00562FFD"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4. DURATA DE EXECUȚIE</w:t>
            </w:r>
          </w:p>
          <w:p w14:paraId="7AE0CE99" w14:textId="43A3A44D" w:rsidR="00892FAB" w:rsidRPr="00892FAB" w:rsidRDefault="00892FAB" w:rsidP="00AA1CC6">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562FFD" w:rsidRPr="00AA1CC6">
              <w:rPr>
                <w:b/>
                <w:bCs/>
                <w:noProof w:val="0"/>
                <w:lang w:val="en-US" w:eastAsia="ru-RU"/>
              </w:rPr>
              <w:t xml:space="preserve">maxim </w:t>
            </w:r>
            <w:r w:rsidR="00AA1CC6" w:rsidRPr="00AA1CC6">
              <w:rPr>
                <w:b/>
                <w:bCs/>
                <w:noProof w:val="0"/>
                <w:lang w:val="en-US" w:eastAsia="ru-RU"/>
              </w:rPr>
              <w:t>6</w:t>
            </w:r>
            <w:r w:rsidRPr="00AA1CC6">
              <w:rPr>
                <w:b/>
                <w:bCs/>
                <w:noProof w:val="0"/>
                <w:lang w:val="en-US" w:eastAsia="ru-RU"/>
              </w:rPr>
              <w:t xml:space="preserve"> </w:t>
            </w:r>
            <w:proofErr w:type="spellStart"/>
            <w:r w:rsidRPr="00AA1CC6">
              <w:rPr>
                <w:b/>
                <w:bCs/>
                <w:noProof w:val="0"/>
                <w:lang w:val="en-US" w:eastAsia="ru-RU"/>
              </w:rPr>
              <w:t>luni</w:t>
            </w:r>
            <w:proofErr w:type="spellEnd"/>
            <w:r w:rsidRPr="00AA1CC6">
              <w:rPr>
                <w:noProof w:val="0"/>
                <w:lang w:val="en-US" w:eastAsia="ru-RU"/>
              </w:rPr>
              <w:t>,</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57E26866"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562FFD" w:rsidRPr="00AA1CC6">
              <w:rPr>
                <w:b/>
                <w:bCs/>
                <w:noProof w:val="0"/>
                <w:lang w:eastAsia="ru-RU"/>
              </w:rPr>
              <w:t xml:space="preserve">maxim </w:t>
            </w:r>
            <w:r w:rsidR="00AA1CC6">
              <w:rPr>
                <w:b/>
                <w:bCs/>
                <w:noProof w:val="0"/>
                <w:lang w:eastAsia="ru-RU"/>
              </w:rPr>
              <w:t>6</w:t>
            </w:r>
            <w:r w:rsidRPr="00AA1CC6">
              <w:rPr>
                <w:b/>
                <w:bCs/>
                <w:noProof w:val="0"/>
                <w:lang w:eastAsia="ru-RU"/>
              </w:rPr>
              <w:t xml:space="preserve"> luni</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şi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şi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şi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şi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şi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şi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şi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şi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şi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şi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şi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şi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şi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Acesta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şi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şi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şi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şi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şi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şi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şi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1DFD99D2"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şi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şi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şi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şi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şi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şi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şi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şi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şi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şi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relaţiile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şi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faţă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şi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şi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şi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şi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şi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şi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şi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şi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şi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şi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şi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şi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şi,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şi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şi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şi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şi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şi/</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şi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şi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1BEF6176"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00AA1CC6">
              <w:rPr>
                <w:noProof w:val="0"/>
                <w:lang w:val="en-US" w:eastAsia="ru-RU"/>
              </w:rPr>
              <w:t>minim 8 ani</w:t>
            </w:r>
            <w:r w:rsidRPr="00AA1CC6">
              <w:rPr>
                <w:noProof w:val="0"/>
                <w:lang w:val="en-US" w:eastAsia="ru-RU"/>
              </w:rPr>
              <w:t>.</w:t>
            </w:r>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6376F31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şi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şi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şi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şi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şi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şi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şi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1EA24561" w:rsidR="00892FAB" w:rsidRPr="00AA1CC6"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w:t>
            </w:r>
            <w:r w:rsidRPr="00AA1CC6">
              <w:rPr>
                <w:noProof w:val="0"/>
                <w:lang w:val="en-US" w:eastAsia="ru-RU"/>
              </w:rPr>
              <w:t xml:space="preserve">: </w:t>
            </w:r>
            <w:r w:rsidR="00C534E7" w:rsidRPr="00AA1CC6">
              <w:rPr>
                <w:noProof w:val="0"/>
                <w:lang w:val="en-US" w:eastAsia="ru-RU"/>
              </w:rPr>
              <w:t>0,01</w:t>
            </w:r>
            <w:r w:rsidRPr="00AA1CC6">
              <w:rPr>
                <w:noProof w:val="0"/>
                <w:lang w:val="en-US" w:eastAsia="ru-RU"/>
              </w:rPr>
              <w:t xml:space="preserve"> %/ zi din </w:t>
            </w:r>
            <w:proofErr w:type="spellStart"/>
            <w:r w:rsidRPr="00AA1CC6">
              <w:rPr>
                <w:noProof w:val="0"/>
                <w:lang w:val="en-US" w:eastAsia="ru-RU"/>
              </w:rPr>
              <w:t>valoarea</w:t>
            </w:r>
            <w:proofErr w:type="spellEnd"/>
            <w:r w:rsidRPr="00AA1CC6">
              <w:rPr>
                <w:noProof w:val="0"/>
                <w:lang w:val="en-US" w:eastAsia="ru-RU"/>
              </w:rPr>
              <w:t xml:space="preserve"> </w:t>
            </w:r>
            <w:proofErr w:type="spellStart"/>
            <w:r w:rsidRPr="00AA1CC6">
              <w:rPr>
                <w:noProof w:val="0"/>
                <w:lang w:val="en-US" w:eastAsia="ru-RU"/>
              </w:rPr>
              <w:t>restului</w:t>
            </w:r>
            <w:proofErr w:type="spellEnd"/>
            <w:r w:rsidRPr="00AA1CC6">
              <w:rPr>
                <w:noProof w:val="0"/>
                <w:lang w:val="en-US" w:eastAsia="ru-RU"/>
              </w:rPr>
              <w:t xml:space="preserve"> de </w:t>
            </w:r>
            <w:proofErr w:type="spellStart"/>
            <w:r w:rsidRPr="00AA1CC6">
              <w:rPr>
                <w:noProof w:val="0"/>
                <w:lang w:val="en-US" w:eastAsia="ru-RU"/>
              </w:rPr>
              <w:t>executat</w:t>
            </w:r>
            <w:proofErr w:type="spellEnd"/>
            <w:r w:rsidRPr="00AA1CC6">
              <w:rPr>
                <w:noProof w:val="0"/>
                <w:lang w:val="en-US" w:eastAsia="ru-RU"/>
              </w:rPr>
              <w:t xml:space="preserve"> </w:t>
            </w:r>
            <w:proofErr w:type="spellStart"/>
            <w:r w:rsidRPr="00AA1CC6">
              <w:rPr>
                <w:noProof w:val="0"/>
                <w:lang w:val="en-US" w:eastAsia="ru-RU"/>
              </w:rPr>
              <w:t>dar</w:t>
            </w:r>
            <w:proofErr w:type="spellEnd"/>
            <w:r w:rsidRPr="00AA1CC6">
              <w:rPr>
                <w:noProof w:val="0"/>
                <w:lang w:val="en-US" w:eastAsia="ru-RU"/>
              </w:rPr>
              <w:t xml:space="preserve"> nu </w:t>
            </w:r>
            <w:proofErr w:type="spellStart"/>
            <w:r w:rsidRPr="00AA1CC6">
              <w:rPr>
                <w:noProof w:val="0"/>
                <w:lang w:val="en-US" w:eastAsia="ru-RU"/>
              </w:rPr>
              <w:t>mai</w:t>
            </w:r>
            <w:proofErr w:type="spellEnd"/>
            <w:r w:rsidRPr="00AA1CC6">
              <w:rPr>
                <w:noProof w:val="0"/>
                <w:lang w:val="en-US" w:eastAsia="ru-RU"/>
              </w:rPr>
              <w:t xml:space="preserve"> </w:t>
            </w:r>
            <w:proofErr w:type="spellStart"/>
            <w:r w:rsidRPr="00AA1CC6">
              <w:rPr>
                <w:noProof w:val="0"/>
                <w:lang w:val="en-US" w:eastAsia="ru-RU"/>
              </w:rPr>
              <w:t>mult</w:t>
            </w:r>
            <w:proofErr w:type="spellEnd"/>
            <w:r w:rsidRPr="00AA1CC6">
              <w:rPr>
                <w:noProof w:val="0"/>
                <w:lang w:val="en-US" w:eastAsia="ru-RU"/>
              </w:rPr>
              <w:t xml:space="preserve"> de </w:t>
            </w:r>
            <w:r w:rsidR="00C534E7" w:rsidRPr="00AA1CC6">
              <w:rPr>
                <w:noProof w:val="0"/>
                <w:lang w:val="en-US" w:eastAsia="ru-RU"/>
              </w:rPr>
              <w:t>5</w:t>
            </w:r>
            <w:proofErr w:type="gramStart"/>
            <w:r w:rsidRPr="00AA1CC6">
              <w:rPr>
                <w:noProof w:val="0"/>
                <w:lang w:val="en-US" w:eastAsia="ru-RU"/>
              </w:rPr>
              <w:t>%  din</w:t>
            </w:r>
            <w:proofErr w:type="gramEnd"/>
            <w:r w:rsidRPr="00AA1CC6">
              <w:rPr>
                <w:noProof w:val="0"/>
                <w:lang w:val="en-US" w:eastAsia="ru-RU"/>
              </w:rPr>
              <w:t xml:space="preserve"> </w:t>
            </w:r>
            <w:proofErr w:type="spellStart"/>
            <w:r w:rsidRPr="00AA1CC6">
              <w:rPr>
                <w:noProof w:val="0"/>
                <w:lang w:val="en-US" w:eastAsia="ru-RU"/>
              </w:rPr>
              <w:t>suma</w:t>
            </w:r>
            <w:proofErr w:type="spellEnd"/>
            <w:r w:rsidRPr="00AA1CC6">
              <w:rPr>
                <w:noProof w:val="0"/>
                <w:lang w:val="en-US" w:eastAsia="ru-RU"/>
              </w:rPr>
              <w:t xml:space="preserve"> </w:t>
            </w:r>
            <w:proofErr w:type="spellStart"/>
            <w:r w:rsidRPr="00AA1CC6">
              <w:rPr>
                <w:noProof w:val="0"/>
                <w:lang w:val="en-US" w:eastAsia="ru-RU"/>
              </w:rPr>
              <w:t>totală</w:t>
            </w:r>
            <w:proofErr w:type="spellEnd"/>
            <w:r w:rsidRPr="00AA1CC6">
              <w:rPr>
                <w:noProof w:val="0"/>
                <w:lang w:val="en-US" w:eastAsia="ru-RU"/>
              </w:rPr>
              <w:t xml:space="preserve"> a </w:t>
            </w:r>
            <w:proofErr w:type="spellStart"/>
            <w:r w:rsidRPr="00AA1CC6">
              <w:rPr>
                <w:noProof w:val="0"/>
                <w:lang w:val="en-US" w:eastAsia="ru-RU"/>
              </w:rPr>
              <w:t>prezentului</w:t>
            </w:r>
            <w:proofErr w:type="spellEnd"/>
            <w:r w:rsidRPr="00AA1CC6">
              <w:rPr>
                <w:noProof w:val="0"/>
                <w:lang w:val="en-US" w:eastAsia="ru-RU"/>
              </w:rPr>
              <w:t xml:space="preserve"> contract, </w:t>
            </w:r>
            <w:r w:rsidRPr="00AA1CC6">
              <w:rPr>
                <w:noProof w:val="0"/>
                <w:lang w:eastAsia="ru-RU"/>
              </w:rPr>
              <w:t>în conformitate cu prevederile Codului</w:t>
            </w:r>
            <w:r w:rsidRPr="00AA1CC6">
              <w:rPr>
                <w:noProof w:val="0"/>
                <w:lang w:val="en-US" w:eastAsia="ru-RU"/>
              </w:rPr>
              <w:t xml:space="preserve"> civil al </w:t>
            </w:r>
            <w:r w:rsidRPr="00AA1CC6">
              <w:rPr>
                <w:noProof w:val="0"/>
                <w:lang w:eastAsia="ru-RU"/>
              </w:rPr>
              <w:t>Republicii Moldova nr</w:t>
            </w:r>
            <w:r w:rsidRPr="00AA1CC6">
              <w:rPr>
                <w:noProof w:val="0"/>
                <w:lang w:val="en-US" w:eastAsia="ru-RU"/>
              </w:rPr>
              <w:t>. 1107/2002</w:t>
            </w:r>
            <w:r w:rsidRPr="00AA1CC6">
              <w:rPr>
                <w:noProof w:val="0"/>
                <w:color w:val="000000"/>
                <w:lang w:val="en-US" w:eastAsia="ru-RU"/>
              </w:rPr>
              <w:t>,</w:t>
            </w:r>
            <w:r w:rsidRPr="00AA1CC6">
              <w:rPr>
                <w:noProof w:val="0"/>
                <w:lang w:val="en-US" w:eastAsia="ru-RU"/>
              </w:rPr>
              <w:t xml:space="preserve"> </w:t>
            </w:r>
            <w:proofErr w:type="spellStart"/>
            <w:r w:rsidRPr="00AA1CC6">
              <w:rPr>
                <w:noProof w:val="0"/>
                <w:lang w:val="en-US" w:eastAsia="ru-RU"/>
              </w:rPr>
              <w:t>în</w:t>
            </w:r>
            <w:proofErr w:type="spellEnd"/>
            <w:r w:rsidRPr="00AA1CC6">
              <w:rPr>
                <w:noProof w:val="0"/>
                <w:lang w:val="en-US" w:eastAsia="ru-RU"/>
              </w:rPr>
              <w:t xml:space="preserve"> </w:t>
            </w:r>
            <w:proofErr w:type="spellStart"/>
            <w:r w:rsidRPr="00AA1CC6">
              <w:rPr>
                <w:noProof w:val="0"/>
                <w:lang w:val="en-US" w:eastAsia="ru-RU"/>
              </w:rPr>
              <w:t>situația</w:t>
            </w:r>
            <w:proofErr w:type="spellEnd"/>
            <w:r w:rsidRPr="00AA1CC6">
              <w:rPr>
                <w:noProof w:val="0"/>
                <w:lang w:val="en-US" w:eastAsia="ru-RU"/>
              </w:rPr>
              <w:t xml:space="preserve"> </w:t>
            </w:r>
            <w:proofErr w:type="spellStart"/>
            <w:r w:rsidRPr="00AA1CC6">
              <w:rPr>
                <w:noProof w:val="0"/>
                <w:lang w:val="en-US" w:eastAsia="ru-RU"/>
              </w:rPr>
              <w:t>epuizării</w:t>
            </w:r>
            <w:proofErr w:type="spellEnd"/>
            <w:r w:rsidRPr="00AA1CC6">
              <w:rPr>
                <w:noProof w:val="0"/>
                <w:lang w:val="en-US" w:eastAsia="ru-RU"/>
              </w:rPr>
              <w:t xml:space="preserve"> </w:t>
            </w:r>
            <w:proofErr w:type="spellStart"/>
            <w:r w:rsidRPr="00AA1CC6">
              <w:rPr>
                <w:noProof w:val="0"/>
                <w:lang w:val="en-US" w:eastAsia="ru-RU"/>
              </w:rPr>
              <w:t>duratei</w:t>
            </w:r>
            <w:proofErr w:type="spellEnd"/>
            <w:r w:rsidRPr="00AA1CC6">
              <w:rPr>
                <w:noProof w:val="0"/>
                <w:lang w:val="en-US" w:eastAsia="ru-RU"/>
              </w:rPr>
              <w:t xml:space="preserve"> de </w:t>
            </w:r>
            <w:proofErr w:type="spellStart"/>
            <w:r w:rsidRPr="00AA1CC6">
              <w:rPr>
                <w:noProof w:val="0"/>
                <w:lang w:val="en-US" w:eastAsia="ru-RU"/>
              </w:rPr>
              <w:t>execuţie</w:t>
            </w:r>
            <w:proofErr w:type="spellEnd"/>
            <w:r w:rsidRPr="00AA1CC6">
              <w:rPr>
                <w:noProof w:val="0"/>
                <w:lang w:val="en-US" w:eastAsia="ru-RU"/>
              </w:rPr>
              <w:t xml:space="preserve">, </w:t>
            </w:r>
            <w:proofErr w:type="spellStart"/>
            <w:r w:rsidRPr="00AA1CC6">
              <w:rPr>
                <w:noProof w:val="0"/>
                <w:lang w:val="en-US" w:eastAsia="ru-RU"/>
              </w:rPr>
              <w:t>pentru</w:t>
            </w:r>
            <w:proofErr w:type="spellEnd"/>
            <w:r w:rsidRPr="00AA1CC6">
              <w:rPr>
                <w:noProof w:val="0"/>
                <w:lang w:val="en-US" w:eastAsia="ru-RU"/>
              </w:rPr>
              <w:t xml:space="preserve"> </w:t>
            </w:r>
            <w:proofErr w:type="spellStart"/>
            <w:r w:rsidRPr="00AA1CC6">
              <w:rPr>
                <w:noProof w:val="0"/>
                <w:lang w:val="en-US" w:eastAsia="ru-RU"/>
              </w:rPr>
              <w:t>fiecare</w:t>
            </w:r>
            <w:proofErr w:type="spellEnd"/>
            <w:r w:rsidRPr="00AA1CC6">
              <w:rPr>
                <w:noProof w:val="0"/>
                <w:lang w:val="en-US" w:eastAsia="ru-RU"/>
              </w:rPr>
              <w:t xml:space="preserve"> zi de </w:t>
            </w:r>
            <w:proofErr w:type="spellStart"/>
            <w:r w:rsidRPr="00AA1CC6">
              <w:rPr>
                <w:noProof w:val="0"/>
                <w:lang w:val="en-US" w:eastAsia="ru-RU"/>
              </w:rPr>
              <w:t>întârziere</w:t>
            </w:r>
            <w:proofErr w:type="spellEnd"/>
            <w:r w:rsidRPr="00AA1CC6">
              <w:rPr>
                <w:noProof w:val="0"/>
                <w:lang w:val="en-US" w:eastAsia="ru-RU"/>
              </w:rPr>
              <w:t xml:space="preserve">, de la data </w:t>
            </w:r>
            <w:proofErr w:type="spellStart"/>
            <w:r w:rsidRPr="00AA1CC6">
              <w:rPr>
                <w:noProof w:val="0"/>
                <w:lang w:val="en-US" w:eastAsia="ru-RU"/>
              </w:rPr>
              <w:t>scadenței</w:t>
            </w:r>
            <w:proofErr w:type="spellEnd"/>
            <w:r w:rsidRPr="00AA1CC6">
              <w:rPr>
                <w:noProof w:val="0"/>
                <w:lang w:val="en-US" w:eastAsia="ru-RU"/>
              </w:rPr>
              <w:t xml:space="preserve"> </w:t>
            </w:r>
            <w:proofErr w:type="spellStart"/>
            <w:r w:rsidRPr="00AA1CC6">
              <w:rPr>
                <w:noProof w:val="0"/>
                <w:lang w:val="en-US" w:eastAsia="ru-RU"/>
              </w:rPr>
              <w:t>obligaţiei</w:t>
            </w:r>
            <w:proofErr w:type="spellEnd"/>
            <w:r w:rsidRPr="00AA1CC6">
              <w:rPr>
                <w:noProof w:val="0"/>
                <w:lang w:val="en-US" w:eastAsia="ru-RU"/>
              </w:rPr>
              <w:t xml:space="preserve"> </w:t>
            </w:r>
            <w:proofErr w:type="spellStart"/>
            <w:r w:rsidRPr="00AA1CC6">
              <w:rPr>
                <w:noProof w:val="0"/>
                <w:lang w:val="en-US" w:eastAsia="ru-RU"/>
              </w:rPr>
              <w:t>Antreprenorului</w:t>
            </w:r>
            <w:proofErr w:type="spellEnd"/>
            <w:r w:rsidRPr="00AA1CC6">
              <w:rPr>
                <w:noProof w:val="0"/>
                <w:lang w:val="en-US" w:eastAsia="ru-RU"/>
              </w:rPr>
              <w:t xml:space="preserve"> </w:t>
            </w:r>
            <w:proofErr w:type="spellStart"/>
            <w:r w:rsidRPr="00AA1CC6">
              <w:rPr>
                <w:noProof w:val="0"/>
                <w:lang w:val="en-US" w:eastAsia="ru-RU"/>
              </w:rPr>
              <w:t>și</w:t>
            </w:r>
            <w:proofErr w:type="spellEnd"/>
            <w:r w:rsidRPr="00AA1CC6">
              <w:rPr>
                <w:noProof w:val="0"/>
                <w:lang w:val="en-US" w:eastAsia="ru-RU"/>
              </w:rPr>
              <w:t xml:space="preserve"> </w:t>
            </w:r>
            <w:proofErr w:type="spellStart"/>
            <w:r w:rsidRPr="00AA1CC6">
              <w:rPr>
                <w:noProof w:val="0"/>
                <w:lang w:val="en-US" w:eastAsia="ru-RU"/>
              </w:rPr>
              <w:t>până</w:t>
            </w:r>
            <w:proofErr w:type="spellEnd"/>
            <w:r w:rsidRPr="00AA1CC6">
              <w:rPr>
                <w:noProof w:val="0"/>
                <w:lang w:val="en-US" w:eastAsia="ru-RU"/>
              </w:rPr>
              <w:t xml:space="preserve"> la data </w:t>
            </w:r>
            <w:proofErr w:type="spellStart"/>
            <w:r w:rsidRPr="00AA1CC6">
              <w:rPr>
                <w:noProof w:val="0"/>
                <w:lang w:val="en-US" w:eastAsia="ru-RU"/>
              </w:rPr>
              <w:t>îndeplinirii</w:t>
            </w:r>
            <w:proofErr w:type="spellEnd"/>
            <w:r w:rsidRPr="00AA1CC6">
              <w:rPr>
                <w:noProof w:val="0"/>
                <w:lang w:val="en-US" w:eastAsia="ru-RU"/>
              </w:rPr>
              <w:t xml:space="preserve"> </w:t>
            </w:r>
            <w:proofErr w:type="spellStart"/>
            <w:r w:rsidRPr="00AA1CC6">
              <w:rPr>
                <w:noProof w:val="0"/>
                <w:lang w:val="en-US" w:eastAsia="ru-RU"/>
              </w:rPr>
              <w:t>efective</w:t>
            </w:r>
            <w:proofErr w:type="spellEnd"/>
            <w:r w:rsidRPr="00AA1CC6">
              <w:rPr>
                <w:noProof w:val="0"/>
                <w:lang w:val="en-US" w:eastAsia="ru-RU"/>
              </w:rPr>
              <w:t xml:space="preserve"> </w:t>
            </w:r>
            <w:proofErr w:type="gramStart"/>
            <w:r w:rsidRPr="00AA1CC6">
              <w:rPr>
                <w:noProof w:val="0"/>
                <w:lang w:val="en-US" w:eastAsia="ru-RU"/>
              </w:rPr>
              <w:t>a</w:t>
            </w:r>
            <w:proofErr w:type="gramEnd"/>
            <w:r w:rsidRPr="00AA1CC6">
              <w:rPr>
                <w:noProof w:val="0"/>
                <w:lang w:val="en-US" w:eastAsia="ru-RU"/>
              </w:rPr>
              <w:t xml:space="preserve"> </w:t>
            </w:r>
            <w:proofErr w:type="spellStart"/>
            <w:r w:rsidRPr="00AA1CC6">
              <w:rPr>
                <w:noProof w:val="0"/>
                <w:lang w:val="en-US" w:eastAsia="ru-RU"/>
              </w:rPr>
              <w:t>obligaţiei</w:t>
            </w:r>
            <w:proofErr w:type="spellEnd"/>
            <w:r w:rsidRPr="00AA1CC6">
              <w:rPr>
                <w:noProof w:val="0"/>
                <w:lang w:val="en-US" w:eastAsia="ru-RU"/>
              </w:rPr>
              <w:t xml:space="preserve"> de </w:t>
            </w:r>
            <w:proofErr w:type="spellStart"/>
            <w:r w:rsidRPr="00AA1CC6">
              <w:rPr>
                <w:noProof w:val="0"/>
                <w:lang w:val="en-US" w:eastAsia="ru-RU"/>
              </w:rPr>
              <w:t>finalizare</w:t>
            </w:r>
            <w:proofErr w:type="spellEnd"/>
            <w:r w:rsidRPr="00AA1CC6">
              <w:rPr>
                <w:noProof w:val="0"/>
                <w:lang w:val="en-US" w:eastAsia="ru-RU"/>
              </w:rPr>
              <w:t xml:space="preserve"> a </w:t>
            </w:r>
            <w:proofErr w:type="spellStart"/>
            <w:r w:rsidRPr="00AA1CC6">
              <w:rPr>
                <w:noProof w:val="0"/>
                <w:lang w:val="en-US" w:eastAsia="ru-RU"/>
              </w:rPr>
              <w:t>lucrărilor</w:t>
            </w:r>
            <w:proofErr w:type="spellEnd"/>
            <w:r w:rsidRPr="00AA1CC6">
              <w:rPr>
                <w:noProof w:val="0"/>
                <w:lang w:val="en-US" w:eastAsia="ru-RU"/>
              </w:rPr>
              <w:t xml:space="preserve"> </w:t>
            </w:r>
            <w:proofErr w:type="spellStart"/>
            <w:r w:rsidRPr="00AA1CC6">
              <w:rPr>
                <w:noProof w:val="0"/>
                <w:lang w:val="en-US" w:eastAsia="ru-RU"/>
              </w:rPr>
              <w:t>contractate</w:t>
            </w:r>
            <w:proofErr w:type="spellEnd"/>
            <w:r w:rsidRPr="00AA1CC6">
              <w:rPr>
                <w:noProof w:val="0"/>
                <w:lang w:val="en-US" w:eastAsia="ru-RU"/>
              </w:rPr>
              <w:t xml:space="preserve">, </w:t>
            </w:r>
            <w:proofErr w:type="spellStart"/>
            <w:r w:rsidRPr="00AA1CC6">
              <w:rPr>
                <w:noProof w:val="0"/>
                <w:lang w:val="en-US" w:eastAsia="ru-RU"/>
              </w:rPr>
              <w:t>potrivit</w:t>
            </w:r>
            <w:proofErr w:type="spellEnd"/>
            <w:r w:rsidRPr="00AA1CC6">
              <w:rPr>
                <w:noProof w:val="0"/>
                <w:lang w:val="en-US" w:eastAsia="ru-RU"/>
              </w:rPr>
              <w:t xml:space="preserve"> </w:t>
            </w:r>
            <w:proofErr w:type="spellStart"/>
            <w:r w:rsidRPr="00AA1CC6">
              <w:rPr>
                <w:noProof w:val="0"/>
                <w:lang w:val="en-US" w:eastAsia="ru-RU"/>
              </w:rPr>
              <w:t>graficului</w:t>
            </w:r>
            <w:proofErr w:type="spellEnd"/>
            <w:r w:rsidRPr="00AA1CC6">
              <w:rPr>
                <w:noProof w:val="0"/>
                <w:lang w:val="en-US" w:eastAsia="ru-RU"/>
              </w:rPr>
              <w:t xml:space="preserve"> de </w:t>
            </w:r>
            <w:proofErr w:type="spellStart"/>
            <w:r w:rsidRPr="00AA1CC6">
              <w:rPr>
                <w:noProof w:val="0"/>
                <w:lang w:val="en-US" w:eastAsia="ru-RU"/>
              </w:rPr>
              <w:t>execuție</w:t>
            </w:r>
            <w:proofErr w:type="spellEnd"/>
            <w:r w:rsidRPr="00AA1CC6">
              <w:rPr>
                <w:noProof w:val="0"/>
                <w:lang w:val="en-US" w:eastAsia="ru-RU"/>
              </w:rPr>
              <w:t>.</w:t>
            </w:r>
          </w:p>
          <w:p w14:paraId="6769080F" w14:textId="77777777" w:rsidR="00892FAB" w:rsidRPr="00AA1CC6" w:rsidRDefault="00892FAB" w:rsidP="00892FAB">
            <w:pPr>
              <w:jc w:val="both"/>
              <w:rPr>
                <w:noProof w:val="0"/>
                <w:color w:val="000000"/>
                <w:lang w:val="en-US" w:eastAsia="ru-RU"/>
              </w:rPr>
            </w:pPr>
            <w:r w:rsidRPr="00AA1CC6">
              <w:rPr>
                <w:noProof w:val="0"/>
                <w:color w:val="000000"/>
                <w:lang w:val="en-US" w:eastAsia="ru-RU"/>
              </w:rPr>
              <w:t xml:space="preserve">15.2. </w:t>
            </w:r>
            <w:proofErr w:type="spellStart"/>
            <w:r w:rsidRPr="00AA1CC6">
              <w:rPr>
                <w:noProof w:val="0"/>
                <w:color w:val="000000"/>
                <w:lang w:val="en-US" w:eastAsia="ru-RU"/>
              </w:rPr>
              <w:t>Beneficiarul</w:t>
            </w:r>
            <w:proofErr w:type="spellEnd"/>
            <w:r w:rsidRPr="00AA1CC6">
              <w:rPr>
                <w:noProof w:val="0"/>
                <w:color w:val="000000"/>
                <w:lang w:val="en-US" w:eastAsia="ru-RU"/>
              </w:rPr>
              <w:t xml:space="preserve"> </w:t>
            </w:r>
            <w:proofErr w:type="spellStart"/>
            <w:r w:rsidRPr="00AA1CC6">
              <w:rPr>
                <w:noProof w:val="0"/>
                <w:color w:val="000000"/>
                <w:lang w:val="en-US" w:eastAsia="ru-RU"/>
              </w:rPr>
              <w:t>va</w:t>
            </w:r>
            <w:proofErr w:type="spellEnd"/>
            <w:r w:rsidRPr="00AA1CC6">
              <w:rPr>
                <w:noProof w:val="0"/>
                <w:color w:val="000000"/>
                <w:lang w:val="en-US" w:eastAsia="ru-RU"/>
              </w:rPr>
              <w:t xml:space="preserve"> </w:t>
            </w:r>
            <w:proofErr w:type="spellStart"/>
            <w:r w:rsidRPr="00AA1CC6">
              <w:rPr>
                <w:noProof w:val="0"/>
                <w:color w:val="000000"/>
                <w:lang w:val="en-US" w:eastAsia="ru-RU"/>
              </w:rPr>
              <w:t>notifica</w:t>
            </w:r>
            <w:proofErr w:type="spellEnd"/>
            <w:r w:rsidRPr="00AA1CC6">
              <w:rPr>
                <w:noProof w:val="0"/>
                <w:color w:val="000000"/>
                <w:lang w:val="en-US" w:eastAsia="ru-RU"/>
              </w:rPr>
              <w:t xml:space="preserve"> </w:t>
            </w:r>
            <w:proofErr w:type="spellStart"/>
            <w:r w:rsidRPr="00AA1CC6">
              <w:rPr>
                <w:noProof w:val="0"/>
                <w:color w:val="000000"/>
                <w:lang w:val="en-US" w:eastAsia="ru-RU"/>
              </w:rPr>
              <w:t>Antreprenorul</w:t>
            </w:r>
            <w:proofErr w:type="spellEnd"/>
            <w:r w:rsidRPr="00AA1CC6">
              <w:rPr>
                <w:noProof w:val="0"/>
                <w:color w:val="000000"/>
                <w:lang w:val="en-US" w:eastAsia="ru-RU"/>
              </w:rPr>
              <w:t xml:space="preserve"> </w:t>
            </w:r>
            <w:proofErr w:type="spellStart"/>
            <w:r w:rsidRPr="00AA1CC6">
              <w:rPr>
                <w:noProof w:val="0"/>
                <w:color w:val="000000"/>
                <w:lang w:val="en-US" w:eastAsia="ru-RU"/>
              </w:rPr>
              <w:t>în</w:t>
            </w:r>
            <w:proofErr w:type="spellEnd"/>
            <w:r w:rsidRPr="00AA1CC6">
              <w:rPr>
                <w:noProof w:val="0"/>
                <w:color w:val="000000"/>
                <w:lang w:val="en-US" w:eastAsia="ru-RU"/>
              </w:rPr>
              <w:t xml:space="preserve"> </w:t>
            </w:r>
            <w:proofErr w:type="spellStart"/>
            <w:r w:rsidRPr="00AA1CC6">
              <w:rPr>
                <w:noProof w:val="0"/>
                <w:color w:val="000000"/>
                <w:lang w:val="en-US" w:eastAsia="ru-RU"/>
              </w:rPr>
              <w:t>scris</w:t>
            </w:r>
            <w:proofErr w:type="spellEnd"/>
            <w:r w:rsidRPr="00AA1CC6">
              <w:rPr>
                <w:noProof w:val="0"/>
                <w:color w:val="000000"/>
                <w:lang w:val="en-US" w:eastAsia="ru-RU"/>
              </w:rPr>
              <w:t xml:space="preserve"> cu </w:t>
            </w:r>
            <w:proofErr w:type="spellStart"/>
            <w:r w:rsidRPr="00AA1CC6">
              <w:rPr>
                <w:noProof w:val="0"/>
                <w:color w:val="000000"/>
                <w:lang w:val="en-US" w:eastAsia="ru-RU"/>
              </w:rPr>
              <w:t>privire</w:t>
            </w:r>
            <w:proofErr w:type="spellEnd"/>
            <w:r w:rsidRPr="00AA1CC6">
              <w:rPr>
                <w:noProof w:val="0"/>
                <w:color w:val="000000"/>
                <w:lang w:val="en-US" w:eastAsia="ru-RU"/>
              </w:rPr>
              <w:t xml:space="preserve"> la </w:t>
            </w:r>
            <w:proofErr w:type="spellStart"/>
            <w:r w:rsidRPr="00AA1CC6">
              <w:rPr>
                <w:noProof w:val="0"/>
                <w:color w:val="000000"/>
                <w:lang w:val="en-US" w:eastAsia="ru-RU"/>
              </w:rPr>
              <w:t>deducerea</w:t>
            </w:r>
            <w:proofErr w:type="spellEnd"/>
            <w:r w:rsidRPr="00AA1CC6">
              <w:rPr>
                <w:noProof w:val="0"/>
                <w:color w:val="000000"/>
                <w:lang w:val="en-US" w:eastAsia="ru-RU"/>
              </w:rPr>
              <w:t xml:space="preserve"> </w:t>
            </w:r>
            <w:proofErr w:type="spellStart"/>
            <w:r w:rsidRPr="00AA1CC6">
              <w:rPr>
                <w:noProof w:val="0"/>
                <w:color w:val="000000"/>
                <w:lang w:val="en-US" w:eastAsia="ru-RU"/>
              </w:rPr>
              <w:t>acestor</w:t>
            </w:r>
            <w:proofErr w:type="spellEnd"/>
            <w:r w:rsidRPr="00AA1CC6">
              <w:rPr>
                <w:noProof w:val="0"/>
                <w:color w:val="000000"/>
                <w:lang w:val="en-US" w:eastAsia="ru-RU"/>
              </w:rPr>
              <w:t xml:space="preserve"> </w:t>
            </w:r>
            <w:proofErr w:type="spellStart"/>
            <w:r w:rsidRPr="00AA1CC6">
              <w:rPr>
                <w:noProof w:val="0"/>
                <w:color w:val="000000"/>
                <w:lang w:val="en-US" w:eastAsia="ru-RU"/>
              </w:rPr>
              <w:t>penalități</w:t>
            </w:r>
            <w:proofErr w:type="spellEnd"/>
            <w:r w:rsidRPr="00AA1CC6">
              <w:rPr>
                <w:noProof w:val="0"/>
                <w:color w:val="000000"/>
                <w:lang w:val="en-US" w:eastAsia="ru-RU"/>
              </w:rPr>
              <w:t xml:space="preserve"> </w:t>
            </w:r>
            <w:proofErr w:type="spellStart"/>
            <w:r w:rsidRPr="00AA1CC6">
              <w:rPr>
                <w:noProof w:val="0"/>
                <w:color w:val="000000"/>
                <w:lang w:val="en-US" w:eastAsia="ru-RU"/>
              </w:rPr>
              <w:t>și</w:t>
            </w:r>
            <w:proofErr w:type="spellEnd"/>
            <w:r w:rsidRPr="00AA1CC6">
              <w:rPr>
                <w:noProof w:val="0"/>
                <w:color w:val="000000"/>
                <w:lang w:val="en-US" w:eastAsia="ru-RU"/>
              </w:rPr>
              <w:t xml:space="preserve"> </w:t>
            </w:r>
            <w:proofErr w:type="spellStart"/>
            <w:r w:rsidRPr="00AA1CC6">
              <w:rPr>
                <w:noProof w:val="0"/>
                <w:color w:val="000000"/>
                <w:lang w:val="en-US" w:eastAsia="ru-RU"/>
              </w:rPr>
              <w:t>modul</w:t>
            </w:r>
            <w:proofErr w:type="spellEnd"/>
            <w:r w:rsidRPr="00AA1CC6">
              <w:rPr>
                <w:noProof w:val="0"/>
                <w:color w:val="000000"/>
                <w:lang w:val="en-US" w:eastAsia="ru-RU"/>
              </w:rPr>
              <w:t xml:space="preserve"> de </w:t>
            </w:r>
            <w:proofErr w:type="spellStart"/>
            <w:r w:rsidRPr="00AA1CC6">
              <w:rPr>
                <w:noProof w:val="0"/>
                <w:color w:val="000000"/>
                <w:lang w:val="en-US" w:eastAsia="ru-RU"/>
              </w:rPr>
              <w:t>calcul</w:t>
            </w:r>
            <w:proofErr w:type="spellEnd"/>
            <w:r w:rsidRPr="00AA1CC6">
              <w:rPr>
                <w:noProof w:val="0"/>
                <w:color w:val="000000"/>
                <w:lang w:val="en-US" w:eastAsia="ru-RU"/>
              </w:rPr>
              <w:t>.</w:t>
            </w:r>
          </w:p>
          <w:p w14:paraId="436716B8" w14:textId="77777777" w:rsidR="00892FAB" w:rsidRPr="00AA1CC6" w:rsidRDefault="00892FAB" w:rsidP="00892FAB">
            <w:pPr>
              <w:jc w:val="both"/>
              <w:rPr>
                <w:noProof w:val="0"/>
                <w:color w:val="000000"/>
                <w:lang w:val="en-US" w:eastAsia="ru-RU"/>
              </w:rPr>
            </w:pPr>
            <w:r w:rsidRPr="00AA1CC6">
              <w:rPr>
                <w:noProof w:val="0"/>
                <w:lang w:val="en-US" w:eastAsia="ru-RU"/>
              </w:rPr>
              <w:t xml:space="preserve">15.3. Plata </w:t>
            </w:r>
            <w:proofErr w:type="spellStart"/>
            <w:r w:rsidRPr="00AA1CC6">
              <w:rPr>
                <w:noProof w:val="0"/>
                <w:lang w:val="en-US" w:eastAsia="ru-RU"/>
              </w:rPr>
              <w:t>sumelor</w:t>
            </w:r>
            <w:proofErr w:type="spellEnd"/>
            <w:r w:rsidRPr="00AA1CC6">
              <w:rPr>
                <w:noProof w:val="0"/>
                <w:lang w:val="en-US" w:eastAsia="ru-RU"/>
              </w:rPr>
              <w:t xml:space="preserve"> </w:t>
            </w:r>
            <w:proofErr w:type="spellStart"/>
            <w:r w:rsidRPr="00AA1CC6">
              <w:rPr>
                <w:noProof w:val="0"/>
                <w:lang w:val="en-US" w:eastAsia="ru-RU"/>
              </w:rPr>
              <w:t>datorate</w:t>
            </w:r>
            <w:proofErr w:type="spellEnd"/>
            <w:r w:rsidRPr="00AA1CC6">
              <w:rPr>
                <w:noProof w:val="0"/>
                <w:lang w:val="en-US" w:eastAsia="ru-RU"/>
              </w:rPr>
              <w:t xml:space="preserve"> de </w:t>
            </w:r>
            <w:proofErr w:type="spellStart"/>
            <w:r w:rsidRPr="00AA1CC6">
              <w:rPr>
                <w:noProof w:val="0"/>
                <w:lang w:val="en-US" w:eastAsia="ru-RU"/>
              </w:rPr>
              <w:t>către</w:t>
            </w:r>
            <w:proofErr w:type="spellEnd"/>
            <w:r w:rsidRPr="00AA1CC6">
              <w:rPr>
                <w:noProof w:val="0"/>
                <w:lang w:val="en-US" w:eastAsia="ru-RU"/>
              </w:rPr>
              <w:t xml:space="preserve"> </w:t>
            </w:r>
            <w:proofErr w:type="spellStart"/>
            <w:r w:rsidRPr="00AA1CC6">
              <w:rPr>
                <w:noProof w:val="0"/>
                <w:lang w:val="en-US" w:eastAsia="ru-RU"/>
              </w:rPr>
              <w:t>Beneficiar</w:t>
            </w:r>
            <w:proofErr w:type="spellEnd"/>
            <w:r w:rsidRPr="00AA1CC6">
              <w:rPr>
                <w:noProof w:val="0"/>
                <w:lang w:val="en-US" w:eastAsia="ru-RU"/>
              </w:rPr>
              <w:t xml:space="preserve"> se </w:t>
            </w:r>
            <w:proofErr w:type="spellStart"/>
            <w:r w:rsidRPr="00AA1CC6">
              <w:rPr>
                <w:noProof w:val="0"/>
                <w:lang w:val="en-US" w:eastAsia="ru-RU"/>
              </w:rPr>
              <w:t>efectuează</w:t>
            </w:r>
            <w:proofErr w:type="spellEnd"/>
            <w:r w:rsidRPr="00AA1CC6">
              <w:rPr>
                <w:noProof w:val="0"/>
                <w:lang w:val="en-US" w:eastAsia="ru-RU"/>
              </w:rPr>
              <w:t xml:space="preserve"> </w:t>
            </w:r>
            <w:proofErr w:type="spellStart"/>
            <w:r w:rsidRPr="00AA1CC6">
              <w:rPr>
                <w:noProof w:val="0"/>
                <w:lang w:val="en-US" w:eastAsia="ru-RU"/>
              </w:rPr>
              <w:t>după</w:t>
            </w:r>
            <w:proofErr w:type="spellEnd"/>
            <w:r w:rsidRPr="00AA1CC6">
              <w:rPr>
                <w:noProof w:val="0"/>
                <w:lang w:val="en-US" w:eastAsia="ru-RU"/>
              </w:rPr>
              <w:t xml:space="preserve"> </w:t>
            </w:r>
            <w:proofErr w:type="spellStart"/>
            <w:r w:rsidRPr="00AA1CC6">
              <w:rPr>
                <w:noProof w:val="0"/>
                <w:lang w:val="en-US" w:eastAsia="ru-RU"/>
              </w:rPr>
              <w:t>achitarea</w:t>
            </w:r>
            <w:proofErr w:type="spellEnd"/>
            <w:r w:rsidRPr="00AA1CC6">
              <w:rPr>
                <w:noProof w:val="0"/>
                <w:lang w:val="en-US" w:eastAsia="ru-RU"/>
              </w:rPr>
              <w:t xml:space="preserve"> de </w:t>
            </w:r>
            <w:proofErr w:type="spellStart"/>
            <w:r w:rsidRPr="00AA1CC6">
              <w:rPr>
                <w:noProof w:val="0"/>
                <w:lang w:val="en-US" w:eastAsia="ru-RU"/>
              </w:rPr>
              <w:t>către</w:t>
            </w:r>
            <w:proofErr w:type="spellEnd"/>
            <w:r w:rsidRPr="00AA1CC6">
              <w:rPr>
                <w:noProof w:val="0"/>
                <w:lang w:val="en-US" w:eastAsia="ru-RU"/>
              </w:rPr>
              <w:t xml:space="preserve"> </w:t>
            </w:r>
            <w:proofErr w:type="spellStart"/>
            <w:r w:rsidRPr="00AA1CC6">
              <w:rPr>
                <w:noProof w:val="0"/>
                <w:lang w:val="en-US" w:eastAsia="ru-RU"/>
              </w:rPr>
              <w:t>Antreprenor</w:t>
            </w:r>
            <w:proofErr w:type="spellEnd"/>
            <w:r w:rsidRPr="00AA1CC6">
              <w:rPr>
                <w:noProof w:val="0"/>
                <w:lang w:val="en-US" w:eastAsia="ru-RU"/>
              </w:rPr>
              <w:t xml:space="preserve"> a </w:t>
            </w:r>
            <w:proofErr w:type="spellStart"/>
            <w:r w:rsidRPr="00AA1CC6">
              <w:rPr>
                <w:noProof w:val="0"/>
                <w:lang w:val="en-US" w:eastAsia="ru-RU"/>
              </w:rPr>
              <w:t>sumelor</w:t>
            </w:r>
            <w:proofErr w:type="spellEnd"/>
            <w:r w:rsidRPr="00AA1CC6">
              <w:rPr>
                <w:noProof w:val="0"/>
                <w:lang w:val="en-US" w:eastAsia="ru-RU"/>
              </w:rPr>
              <w:t xml:space="preserve"> </w:t>
            </w:r>
            <w:proofErr w:type="spellStart"/>
            <w:r w:rsidRPr="00AA1CC6">
              <w:rPr>
                <w:noProof w:val="0"/>
                <w:lang w:val="en-US" w:eastAsia="ru-RU"/>
              </w:rPr>
              <w:t>datorate</w:t>
            </w:r>
            <w:proofErr w:type="spellEnd"/>
            <w:r w:rsidRPr="00AA1CC6">
              <w:rPr>
                <w:noProof w:val="0"/>
                <w:lang w:val="en-US" w:eastAsia="ru-RU"/>
              </w:rPr>
              <w:t>.</w:t>
            </w:r>
            <w:r w:rsidRPr="00AA1CC6">
              <w:rPr>
                <w:noProof w:val="0"/>
                <w:color w:val="000000"/>
                <w:lang w:val="en-US" w:eastAsia="ru-RU"/>
              </w:rPr>
              <w:t xml:space="preserve"> La </w:t>
            </w:r>
            <w:proofErr w:type="spellStart"/>
            <w:r w:rsidRPr="00AA1CC6">
              <w:rPr>
                <w:noProof w:val="0"/>
                <w:color w:val="000000"/>
                <w:lang w:val="en-US" w:eastAsia="ru-RU"/>
              </w:rPr>
              <w:t>solicitarea</w:t>
            </w:r>
            <w:proofErr w:type="spellEnd"/>
            <w:r w:rsidRPr="00AA1CC6">
              <w:rPr>
                <w:noProof w:val="0"/>
                <w:color w:val="000000"/>
                <w:lang w:val="en-US" w:eastAsia="ru-RU"/>
              </w:rPr>
              <w:t xml:space="preserve"> </w:t>
            </w:r>
            <w:proofErr w:type="spellStart"/>
            <w:r w:rsidRPr="00AA1CC6">
              <w:rPr>
                <w:noProof w:val="0"/>
                <w:color w:val="000000"/>
                <w:lang w:val="en-US" w:eastAsia="ru-RU"/>
              </w:rPr>
              <w:t>Antreprenorului</w:t>
            </w:r>
            <w:proofErr w:type="spellEnd"/>
            <w:r w:rsidRPr="00AA1CC6">
              <w:rPr>
                <w:noProof w:val="0"/>
                <w:color w:val="000000"/>
                <w:lang w:val="en-US" w:eastAsia="ru-RU"/>
              </w:rPr>
              <w:t xml:space="preserve">, </w:t>
            </w:r>
            <w:proofErr w:type="spellStart"/>
            <w:r w:rsidRPr="00AA1CC6">
              <w:rPr>
                <w:noProof w:val="0"/>
                <w:color w:val="000000"/>
                <w:lang w:val="en-US" w:eastAsia="ru-RU"/>
              </w:rPr>
              <w:t>Beneficiarul</w:t>
            </w:r>
            <w:proofErr w:type="spellEnd"/>
            <w:r w:rsidRPr="00AA1CC6">
              <w:rPr>
                <w:noProof w:val="0"/>
                <w:color w:val="000000"/>
                <w:lang w:val="en-US" w:eastAsia="ru-RU"/>
              </w:rPr>
              <w:t xml:space="preserve"> are </w:t>
            </w:r>
            <w:proofErr w:type="spellStart"/>
            <w:r w:rsidRPr="00AA1CC6">
              <w:rPr>
                <w:noProof w:val="0"/>
                <w:color w:val="000000"/>
                <w:lang w:val="en-US" w:eastAsia="ru-RU"/>
              </w:rPr>
              <w:t>dreptul</w:t>
            </w:r>
            <w:proofErr w:type="spellEnd"/>
            <w:r w:rsidRPr="00AA1CC6">
              <w:rPr>
                <w:noProof w:val="0"/>
                <w:color w:val="000000"/>
                <w:lang w:val="en-US" w:eastAsia="ru-RU"/>
              </w:rPr>
              <w:t xml:space="preserve"> </w:t>
            </w:r>
            <w:proofErr w:type="spellStart"/>
            <w:r w:rsidRPr="00AA1CC6">
              <w:rPr>
                <w:noProof w:val="0"/>
                <w:color w:val="000000"/>
                <w:lang w:val="en-US" w:eastAsia="ru-RU"/>
              </w:rPr>
              <w:t>să</w:t>
            </w:r>
            <w:proofErr w:type="spellEnd"/>
            <w:r w:rsidRPr="00AA1CC6">
              <w:rPr>
                <w:noProof w:val="0"/>
                <w:color w:val="000000"/>
                <w:lang w:val="en-US" w:eastAsia="ru-RU"/>
              </w:rPr>
              <w:t xml:space="preserve"> </w:t>
            </w:r>
            <w:proofErr w:type="spellStart"/>
            <w:r w:rsidRPr="00AA1CC6">
              <w:rPr>
                <w:noProof w:val="0"/>
                <w:color w:val="000000"/>
                <w:lang w:val="en-US" w:eastAsia="ru-RU"/>
              </w:rPr>
              <w:t>deducă</w:t>
            </w:r>
            <w:proofErr w:type="spellEnd"/>
            <w:r w:rsidRPr="00AA1CC6">
              <w:rPr>
                <w:noProof w:val="0"/>
                <w:color w:val="000000"/>
                <w:lang w:val="en-US" w:eastAsia="ru-RU"/>
              </w:rPr>
              <w:t xml:space="preserve"> </w:t>
            </w:r>
            <w:proofErr w:type="spellStart"/>
            <w:r w:rsidRPr="00AA1CC6">
              <w:rPr>
                <w:noProof w:val="0"/>
                <w:color w:val="000000"/>
                <w:lang w:val="en-US" w:eastAsia="ru-RU"/>
              </w:rPr>
              <w:t>penalitățile</w:t>
            </w:r>
            <w:proofErr w:type="spellEnd"/>
            <w:r w:rsidRPr="00AA1CC6">
              <w:rPr>
                <w:noProof w:val="0"/>
                <w:color w:val="000000"/>
                <w:lang w:val="en-US" w:eastAsia="ru-RU"/>
              </w:rPr>
              <w:t xml:space="preserve"> calculate din </w:t>
            </w:r>
            <w:proofErr w:type="spellStart"/>
            <w:r w:rsidRPr="00AA1CC6">
              <w:rPr>
                <w:noProof w:val="0"/>
                <w:color w:val="000000"/>
                <w:lang w:val="en-US" w:eastAsia="ru-RU"/>
              </w:rPr>
              <w:t>plăți</w:t>
            </w:r>
            <w:proofErr w:type="spellEnd"/>
            <w:r w:rsidRPr="00AA1CC6">
              <w:rPr>
                <w:noProof w:val="0"/>
                <w:color w:val="000000"/>
                <w:lang w:val="en-US" w:eastAsia="ru-RU"/>
              </w:rPr>
              <w:t xml:space="preserve">, </w:t>
            </w:r>
            <w:proofErr w:type="spellStart"/>
            <w:r w:rsidRPr="00AA1CC6">
              <w:rPr>
                <w:noProof w:val="0"/>
                <w:color w:val="000000"/>
                <w:lang w:val="en-US" w:eastAsia="ru-RU"/>
              </w:rPr>
              <w:t>în</w:t>
            </w:r>
            <w:proofErr w:type="spellEnd"/>
            <w:r w:rsidRPr="00AA1CC6">
              <w:rPr>
                <w:noProof w:val="0"/>
                <w:color w:val="000000"/>
                <w:lang w:val="en-US" w:eastAsia="ru-RU"/>
              </w:rPr>
              <w:t xml:space="preserve"> </w:t>
            </w:r>
            <w:proofErr w:type="spellStart"/>
            <w:r w:rsidRPr="00AA1CC6">
              <w:rPr>
                <w:noProof w:val="0"/>
                <w:color w:val="000000"/>
                <w:lang w:val="en-US" w:eastAsia="ru-RU"/>
              </w:rPr>
              <w:t>conformitate</w:t>
            </w:r>
            <w:proofErr w:type="spellEnd"/>
            <w:r w:rsidRPr="00AA1CC6">
              <w:rPr>
                <w:noProof w:val="0"/>
                <w:color w:val="000000"/>
                <w:lang w:val="en-US" w:eastAsia="ru-RU"/>
              </w:rPr>
              <w:t xml:space="preserve"> cu </w:t>
            </w:r>
            <w:proofErr w:type="spellStart"/>
            <w:r w:rsidRPr="00AA1CC6">
              <w:rPr>
                <w:noProof w:val="0"/>
                <w:color w:val="000000"/>
                <w:lang w:val="en-US" w:eastAsia="ru-RU"/>
              </w:rPr>
              <w:t>actele</w:t>
            </w:r>
            <w:proofErr w:type="spellEnd"/>
            <w:r w:rsidRPr="00AA1CC6">
              <w:rPr>
                <w:noProof w:val="0"/>
                <w:color w:val="000000"/>
                <w:lang w:val="en-US" w:eastAsia="ru-RU"/>
              </w:rPr>
              <w:t xml:space="preserve"> normative, </w:t>
            </w:r>
            <w:proofErr w:type="spellStart"/>
            <w:r w:rsidRPr="00AA1CC6">
              <w:rPr>
                <w:noProof w:val="0"/>
                <w:color w:val="000000"/>
                <w:lang w:val="en-US" w:eastAsia="ru-RU"/>
              </w:rPr>
              <w:t>notificând</w:t>
            </w:r>
            <w:proofErr w:type="spellEnd"/>
            <w:r w:rsidRPr="00AA1CC6">
              <w:rPr>
                <w:noProof w:val="0"/>
                <w:color w:val="000000"/>
                <w:lang w:val="en-US" w:eastAsia="ru-RU"/>
              </w:rPr>
              <w:t xml:space="preserve"> </w:t>
            </w:r>
            <w:proofErr w:type="spellStart"/>
            <w:r w:rsidRPr="00AA1CC6">
              <w:rPr>
                <w:noProof w:val="0"/>
                <w:color w:val="000000"/>
                <w:lang w:val="en-US" w:eastAsia="ru-RU"/>
              </w:rPr>
              <w:t>Antreprenorul</w:t>
            </w:r>
            <w:proofErr w:type="spellEnd"/>
            <w:r w:rsidRPr="00AA1CC6">
              <w:rPr>
                <w:noProof w:val="0"/>
                <w:color w:val="000000"/>
                <w:lang w:val="en-US" w:eastAsia="ru-RU"/>
              </w:rPr>
              <w:t xml:space="preserve"> </w:t>
            </w:r>
            <w:proofErr w:type="spellStart"/>
            <w:r w:rsidRPr="00AA1CC6">
              <w:rPr>
                <w:noProof w:val="0"/>
                <w:color w:val="000000"/>
                <w:lang w:val="en-US" w:eastAsia="ru-RU"/>
              </w:rPr>
              <w:t>în</w:t>
            </w:r>
            <w:proofErr w:type="spellEnd"/>
            <w:r w:rsidRPr="00AA1CC6">
              <w:rPr>
                <w:noProof w:val="0"/>
                <w:color w:val="000000"/>
                <w:lang w:val="en-US" w:eastAsia="ru-RU"/>
              </w:rPr>
              <w:t xml:space="preserve"> </w:t>
            </w:r>
            <w:proofErr w:type="spellStart"/>
            <w:r w:rsidRPr="00AA1CC6">
              <w:rPr>
                <w:noProof w:val="0"/>
                <w:color w:val="000000"/>
                <w:lang w:val="en-US" w:eastAsia="ru-RU"/>
              </w:rPr>
              <w:t>scris</w:t>
            </w:r>
            <w:proofErr w:type="spellEnd"/>
            <w:r w:rsidRPr="00AA1CC6">
              <w:rPr>
                <w:noProof w:val="0"/>
                <w:color w:val="000000"/>
                <w:lang w:val="en-US" w:eastAsia="ru-RU"/>
              </w:rPr>
              <w:t xml:space="preserve"> cu </w:t>
            </w:r>
            <w:proofErr w:type="spellStart"/>
            <w:r w:rsidRPr="00AA1CC6">
              <w:rPr>
                <w:noProof w:val="0"/>
                <w:color w:val="000000"/>
                <w:lang w:val="en-US" w:eastAsia="ru-RU"/>
              </w:rPr>
              <w:t>privire</w:t>
            </w:r>
            <w:proofErr w:type="spellEnd"/>
            <w:r w:rsidRPr="00AA1CC6">
              <w:rPr>
                <w:noProof w:val="0"/>
                <w:color w:val="000000"/>
                <w:lang w:val="en-US" w:eastAsia="ru-RU"/>
              </w:rPr>
              <w:t xml:space="preserve"> la </w:t>
            </w:r>
            <w:proofErr w:type="spellStart"/>
            <w:r w:rsidRPr="00AA1CC6">
              <w:rPr>
                <w:noProof w:val="0"/>
                <w:color w:val="000000"/>
                <w:lang w:val="en-US" w:eastAsia="ru-RU"/>
              </w:rPr>
              <w:t>deducerea</w:t>
            </w:r>
            <w:proofErr w:type="spellEnd"/>
            <w:r w:rsidRPr="00AA1CC6">
              <w:rPr>
                <w:noProof w:val="0"/>
                <w:color w:val="000000"/>
                <w:lang w:val="en-US" w:eastAsia="ru-RU"/>
              </w:rPr>
              <w:t xml:space="preserve"> </w:t>
            </w:r>
            <w:proofErr w:type="spellStart"/>
            <w:r w:rsidRPr="00AA1CC6">
              <w:rPr>
                <w:noProof w:val="0"/>
                <w:color w:val="000000"/>
                <w:lang w:val="en-US" w:eastAsia="ru-RU"/>
              </w:rPr>
              <w:t>acestor</w:t>
            </w:r>
            <w:proofErr w:type="spellEnd"/>
            <w:r w:rsidRPr="00AA1CC6">
              <w:rPr>
                <w:noProof w:val="0"/>
                <w:color w:val="000000"/>
                <w:lang w:val="en-US" w:eastAsia="ru-RU"/>
              </w:rPr>
              <w:t xml:space="preserve"> </w:t>
            </w:r>
            <w:proofErr w:type="spellStart"/>
            <w:r w:rsidRPr="00AA1CC6">
              <w:rPr>
                <w:noProof w:val="0"/>
                <w:color w:val="000000"/>
                <w:lang w:val="en-US" w:eastAsia="ru-RU"/>
              </w:rPr>
              <w:t>penalități</w:t>
            </w:r>
            <w:proofErr w:type="spellEnd"/>
            <w:r w:rsidRPr="00AA1CC6">
              <w:rPr>
                <w:noProof w:val="0"/>
                <w:color w:val="000000"/>
                <w:lang w:val="en-US" w:eastAsia="ru-RU"/>
              </w:rPr>
              <w:t xml:space="preserve"> </w:t>
            </w:r>
            <w:proofErr w:type="spellStart"/>
            <w:r w:rsidRPr="00AA1CC6">
              <w:rPr>
                <w:noProof w:val="0"/>
                <w:color w:val="000000"/>
                <w:lang w:val="en-US" w:eastAsia="ru-RU"/>
              </w:rPr>
              <w:t>și</w:t>
            </w:r>
            <w:proofErr w:type="spellEnd"/>
            <w:r w:rsidRPr="00AA1CC6">
              <w:rPr>
                <w:noProof w:val="0"/>
                <w:color w:val="000000"/>
                <w:lang w:val="en-US" w:eastAsia="ru-RU"/>
              </w:rPr>
              <w:t xml:space="preserve"> </w:t>
            </w:r>
            <w:proofErr w:type="spellStart"/>
            <w:r w:rsidRPr="00AA1CC6">
              <w:rPr>
                <w:noProof w:val="0"/>
                <w:color w:val="000000"/>
                <w:lang w:val="en-US" w:eastAsia="ru-RU"/>
              </w:rPr>
              <w:t>modul</w:t>
            </w:r>
            <w:proofErr w:type="spellEnd"/>
            <w:r w:rsidRPr="00AA1CC6">
              <w:rPr>
                <w:noProof w:val="0"/>
                <w:color w:val="000000"/>
                <w:lang w:val="en-US" w:eastAsia="ru-RU"/>
              </w:rPr>
              <w:t xml:space="preserve"> de </w:t>
            </w:r>
            <w:proofErr w:type="spellStart"/>
            <w:r w:rsidRPr="00AA1CC6">
              <w:rPr>
                <w:noProof w:val="0"/>
                <w:color w:val="000000"/>
                <w:lang w:val="en-US" w:eastAsia="ru-RU"/>
              </w:rPr>
              <w:t>calcul</w:t>
            </w:r>
            <w:proofErr w:type="spellEnd"/>
            <w:r w:rsidRPr="00AA1CC6">
              <w:rPr>
                <w:noProof w:val="0"/>
                <w:color w:val="000000"/>
                <w:lang w:val="en-US" w:eastAsia="ru-RU"/>
              </w:rPr>
              <w:t>.</w:t>
            </w:r>
          </w:p>
          <w:p w14:paraId="64DF6091" w14:textId="77777777" w:rsidR="00892FAB" w:rsidRPr="00AA1CC6" w:rsidRDefault="00892FAB" w:rsidP="00892FAB">
            <w:pPr>
              <w:jc w:val="both"/>
              <w:rPr>
                <w:noProof w:val="0"/>
                <w:lang w:val="en-US" w:eastAsia="ru-RU"/>
              </w:rPr>
            </w:pPr>
            <w:r w:rsidRPr="00AA1CC6">
              <w:rPr>
                <w:noProof w:val="0"/>
                <w:lang w:val="en-US" w:eastAsia="ru-RU"/>
              </w:rPr>
              <w:t xml:space="preserve">15.4. </w:t>
            </w:r>
            <w:proofErr w:type="spellStart"/>
            <w:r w:rsidRPr="00AA1CC6">
              <w:rPr>
                <w:noProof w:val="0"/>
                <w:lang w:val="en-US" w:eastAsia="ru-RU"/>
              </w:rPr>
              <w:t>Antreprenorul</w:t>
            </w:r>
            <w:proofErr w:type="spellEnd"/>
            <w:r w:rsidRPr="00AA1CC6">
              <w:rPr>
                <w:noProof w:val="0"/>
                <w:lang w:val="en-US" w:eastAsia="ru-RU"/>
              </w:rPr>
              <w:t xml:space="preserve"> nu </w:t>
            </w:r>
            <w:proofErr w:type="spellStart"/>
            <w:r w:rsidRPr="00AA1CC6">
              <w:rPr>
                <w:noProof w:val="0"/>
                <w:lang w:val="en-US" w:eastAsia="ru-RU"/>
              </w:rPr>
              <w:t>datorează</w:t>
            </w:r>
            <w:proofErr w:type="spellEnd"/>
            <w:r w:rsidRPr="00AA1CC6">
              <w:rPr>
                <w:noProof w:val="0"/>
                <w:lang w:val="en-US" w:eastAsia="ru-RU"/>
              </w:rPr>
              <w:t xml:space="preserve"> </w:t>
            </w:r>
            <w:proofErr w:type="spellStart"/>
            <w:r w:rsidRPr="00AA1CC6">
              <w:rPr>
                <w:noProof w:val="0"/>
                <w:lang w:val="en-US" w:eastAsia="ru-RU"/>
              </w:rPr>
              <w:t>penalități</w:t>
            </w:r>
            <w:proofErr w:type="spellEnd"/>
            <w:r w:rsidRPr="00AA1CC6">
              <w:rPr>
                <w:noProof w:val="0"/>
                <w:lang w:val="en-US" w:eastAsia="ru-RU"/>
              </w:rPr>
              <w:t xml:space="preserve"> de </w:t>
            </w:r>
            <w:proofErr w:type="spellStart"/>
            <w:r w:rsidRPr="00AA1CC6">
              <w:rPr>
                <w:noProof w:val="0"/>
                <w:lang w:val="en-US" w:eastAsia="ru-RU"/>
              </w:rPr>
              <w:t>întârziere</w:t>
            </w:r>
            <w:proofErr w:type="spellEnd"/>
            <w:r w:rsidRPr="00AA1CC6">
              <w:rPr>
                <w:noProof w:val="0"/>
                <w:lang w:val="en-US" w:eastAsia="ru-RU"/>
              </w:rPr>
              <w:t xml:space="preserve"> </w:t>
            </w:r>
            <w:proofErr w:type="spellStart"/>
            <w:r w:rsidRPr="00AA1CC6">
              <w:rPr>
                <w:noProof w:val="0"/>
                <w:lang w:val="en-US" w:eastAsia="ru-RU"/>
              </w:rPr>
              <w:t>atunci</w:t>
            </w:r>
            <w:proofErr w:type="spellEnd"/>
            <w:r w:rsidRPr="00AA1CC6">
              <w:rPr>
                <w:noProof w:val="0"/>
                <w:lang w:val="en-US" w:eastAsia="ru-RU"/>
              </w:rPr>
              <w:t xml:space="preserve"> </w:t>
            </w:r>
            <w:proofErr w:type="spellStart"/>
            <w:r w:rsidRPr="00AA1CC6">
              <w:rPr>
                <w:noProof w:val="0"/>
                <w:lang w:val="en-US" w:eastAsia="ru-RU"/>
              </w:rPr>
              <w:t>când</w:t>
            </w:r>
            <w:proofErr w:type="spellEnd"/>
            <w:r w:rsidRPr="00AA1CC6">
              <w:rPr>
                <w:noProof w:val="0"/>
                <w:lang w:val="en-US" w:eastAsia="ru-RU"/>
              </w:rPr>
              <w:t xml:space="preserve"> </w:t>
            </w:r>
            <w:proofErr w:type="spellStart"/>
            <w:r w:rsidRPr="00AA1CC6">
              <w:rPr>
                <w:noProof w:val="0"/>
                <w:lang w:val="en-US" w:eastAsia="ru-RU"/>
              </w:rPr>
              <w:t>întârzierile</w:t>
            </w:r>
            <w:proofErr w:type="spellEnd"/>
            <w:r w:rsidRPr="00AA1CC6">
              <w:rPr>
                <w:noProof w:val="0"/>
                <w:lang w:val="en-US" w:eastAsia="ru-RU"/>
              </w:rPr>
              <w:t xml:space="preserve"> sunt </w:t>
            </w:r>
            <w:proofErr w:type="spellStart"/>
            <w:r w:rsidRPr="00AA1CC6">
              <w:rPr>
                <w:noProof w:val="0"/>
                <w:lang w:val="en-US" w:eastAsia="ru-RU"/>
              </w:rPr>
              <w:t>urmare</w:t>
            </w:r>
            <w:proofErr w:type="spellEnd"/>
            <w:r w:rsidRPr="00AA1CC6">
              <w:rPr>
                <w:noProof w:val="0"/>
                <w:lang w:val="en-US" w:eastAsia="ru-RU"/>
              </w:rPr>
              <w:t xml:space="preserve"> a </w:t>
            </w:r>
            <w:proofErr w:type="spellStart"/>
            <w:r w:rsidRPr="00AA1CC6">
              <w:rPr>
                <w:noProof w:val="0"/>
                <w:lang w:val="en-US" w:eastAsia="ru-RU"/>
              </w:rPr>
              <w:t>lipsei</w:t>
            </w:r>
            <w:proofErr w:type="spellEnd"/>
            <w:r w:rsidRPr="00AA1CC6">
              <w:rPr>
                <w:noProof w:val="0"/>
                <w:lang w:val="en-US" w:eastAsia="ru-RU"/>
              </w:rPr>
              <w:t xml:space="preserve"> </w:t>
            </w:r>
            <w:proofErr w:type="spellStart"/>
            <w:r w:rsidRPr="00AA1CC6">
              <w:rPr>
                <w:noProof w:val="0"/>
                <w:lang w:val="en-US" w:eastAsia="ru-RU"/>
              </w:rPr>
              <w:t>frontului</w:t>
            </w:r>
            <w:proofErr w:type="spellEnd"/>
            <w:r w:rsidRPr="00AA1CC6">
              <w:rPr>
                <w:noProof w:val="0"/>
                <w:lang w:val="en-US" w:eastAsia="ru-RU"/>
              </w:rPr>
              <w:t xml:space="preserve"> de </w:t>
            </w:r>
            <w:proofErr w:type="spellStart"/>
            <w:r w:rsidRPr="00AA1CC6">
              <w:rPr>
                <w:noProof w:val="0"/>
                <w:lang w:val="en-US" w:eastAsia="ru-RU"/>
              </w:rPr>
              <w:t>lucru</w:t>
            </w:r>
            <w:proofErr w:type="spellEnd"/>
            <w:r w:rsidRPr="00AA1CC6">
              <w:rPr>
                <w:noProof w:val="0"/>
                <w:lang w:val="en-US" w:eastAsia="ru-RU"/>
              </w:rPr>
              <w:t xml:space="preserve">, </w:t>
            </w:r>
            <w:proofErr w:type="spellStart"/>
            <w:r w:rsidRPr="00AA1CC6">
              <w:rPr>
                <w:noProof w:val="0"/>
                <w:lang w:val="en-US" w:eastAsia="ru-RU"/>
              </w:rPr>
              <w:t>datorate</w:t>
            </w:r>
            <w:proofErr w:type="spellEnd"/>
            <w:r w:rsidRPr="00AA1CC6">
              <w:rPr>
                <w:noProof w:val="0"/>
                <w:lang w:val="en-US" w:eastAsia="ru-RU"/>
              </w:rPr>
              <w:t xml:space="preserve"> </w:t>
            </w:r>
            <w:proofErr w:type="spellStart"/>
            <w:r w:rsidRPr="00AA1CC6">
              <w:rPr>
                <w:noProof w:val="0"/>
                <w:lang w:val="en-US" w:eastAsia="ru-RU"/>
              </w:rPr>
              <w:t>culpei</w:t>
            </w:r>
            <w:proofErr w:type="spellEnd"/>
            <w:r w:rsidRPr="00AA1CC6">
              <w:rPr>
                <w:noProof w:val="0"/>
                <w:lang w:val="en-US" w:eastAsia="ru-RU"/>
              </w:rPr>
              <w:t xml:space="preserve"> </w:t>
            </w:r>
            <w:proofErr w:type="spellStart"/>
            <w:r w:rsidRPr="00AA1CC6">
              <w:rPr>
                <w:noProof w:val="0"/>
                <w:lang w:val="en-US" w:eastAsia="ru-RU"/>
              </w:rPr>
              <w:t>Beneficiarului</w:t>
            </w:r>
            <w:proofErr w:type="spellEnd"/>
            <w:r w:rsidRPr="00AA1CC6">
              <w:rPr>
                <w:noProof w:val="0"/>
                <w:lang w:val="en-US" w:eastAsia="ru-RU"/>
              </w:rPr>
              <w:t xml:space="preserve">. </w:t>
            </w:r>
            <w:proofErr w:type="spellStart"/>
            <w:r w:rsidRPr="00AA1CC6">
              <w:rPr>
                <w:noProof w:val="0"/>
                <w:lang w:val="en-US" w:eastAsia="ru-RU"/>
              </w:rPr>
              <w:t>În</w:t>
            </w:r>
            <w:proofErr w:type="spellEnd"/>
            <w:r w:rsidRPr="00AA1CC6">
              <w:rPr>
                <w:noProof w:val="0"/>
                <w:lang w:val="en-US" w:eastAsia="ru-RU"/>
              </w:rPr>
              <w:t xml:space="preserve"> </w:t>
            </w:r>
            <w:proofErr w:type="spellStart"/>
            <w:r w:rsidRPr="00AA1CC6">
              <w:rPr>
                <w:noProof w:val="0"/>
                <w:lang w:val="en-US" w:eastAsia="ru-RU"/>
              </w:rPr>
              <w:t>această</w:t>
            </w:r>
            <w:proofErr w:type="spellEnd"/>
            <w:r w:rsidRPr="00AA1CC6">
              <w:rPr>
                <w:noProof w:val="0"/>
                <w:lang w:val="en-US" w:eastAsia="ru-RU"/>
              </w:rPr>
              <w:t xml:space="preserve"> </w:t>
            </w:r>
            <w:proofErr w:type="spellStart"/>
            <w:r w:rsidRPr="00AA1CC6">
              <w:rPr>
                <w:noProof w:val="0"/>
                <w:lang w:val="en-US" w:eastAsia="ru-RU"/>
              </w:rPr>
              <w:t>ipoteză</w:t>
            </w:r>
            <w:proofErr w:type="spellEnd"/>
            <w:r w:rsidRPr="00AA1CC6">
              <w:rPr>
                <w:noProof w:val="0"/>
                <w:lang w:val="en-US" w:eastAsia="ru-RU"/>
              </w:rPr>
              <w:t xml:space="preserve"> </w:t>
            </w:r>
            <w:proofErr w:type="spellStart"/>
            <w:r w:rsidRPr="00AA1CC6">
              <w:rPr>
                <w:noProof w:val="0"/>
                <w:lang w:val="en-US" w:eastAsia="ru-RU"/>
              </w:rPr>
              <w:t>termenul</w:t>
            </w:r>
            <w:proofErr w:type="spellEnd"/>
            <w:r w:rsidRPr="00AA1CC6">
              <w:rPr>
                <w:noProof w:val="0"/>
                <w:lang w:val="en-US" w:eastAsia="ru-RU"/>
              </w:rPr>
              <w:t xml:space="preserve"> de </w:t>
            </w:r>
            <w:proofErr w:type="spellStart"/>
            <w:r w:rsidRPr="00AA1CC6">
              <w:rPr>
                <w:noProof w:val="0"/>
                <w:lang w:val="en-US" w:eastAsia="ru-RU"/>
              </w:rPr>
              <w:t>execuţie</w:t>
            </w:r>
            <w:proofErr w:type="spellEnd"/>
            <w:r w:rsidRPr="00AA1CC6">
              <w:rPr>
                <w:noProof w:val="0"/>
                <w:lang w:val="en-US" w:eastAsia="ru-RU"/>
              </w:rPr>
              <w:t xml:space="preserve"> </w:t>
            </w:r>
            <w:proofErr w:type="spellStart"/>
            <w:r w:rsidRPr="00AA1CC6">
              <w:rPr>
                <w:noProof w:val="0"/>
                <w:lang w:val="en-US" w:eastAsia="ru-RU"/>
              </w:rPr>
              <w:t>ce</w:t>
            </w:r>
            <w:proofErr w:type="spellEnd"/>
            <w:r w:rsidRPr="00AA1CC6">
              <w:rPr>
                <w:noProof w:val="0"/>
                <w:lang w:val="en-US" w:eastAsia="ru-RU"/>
              </w:rPr>
              <w:t xml:space="preserve"> </w:t>
            </w:r>
            <w:proofErr w:type="spellStart"/>
            <w:r w:rsidRPr="00AA1CC6">
              <w:rPr>
                <w:noProof w:val="0"/>
                <w:lang w:val="en-US" w:eastAsia="ru-RU"/>
              </w:rPr>
              <w:t>curge</w:t>
            </w:r>
            <w:proofErr w:type="spellEnd"/>
            <w:r w:rsidRPr="00AA1CC6">
              <w:rPr>
                <w:noProof w:val="0"/>
                <w:lang w:val="en-US" w:eastAsia="ru-RU"/>
              </w:rPr>
              <w:t xml:space="preserve"> </w:t>
            </w:r>
            <w:proofErr w:type="spellStart"/>
            <w:r w:rsidRPr="00AA1CC6">
              <w:rPr>
                <w:noProof w:val="0"/>
                <w:lang w:val="en-US" w:eastAsia="ru-RU"/>
              </w:rPr>
              <w:t>împotriva</w:t>
            </w:r>
            <w:proofErr w:type="spellEnd"/>
            <w:r w:rsidRPr="00AA1CC6">
              <w:rPr>
                <w:noProof w:val="0"/>
                <w:lang w:val="en-US" w:eastAsia="ru-RU"/>
              </w:rPr>
              <w:t xml:space="preserve"> </w:t>
            </w:r>
            <w:proofErr w:type="spellStart"/>
            <w:r w:rsidRPr="00AA1CC6">
              <w:rPr>
                <w:noProof w:val="0"/>
                <w:lang w:val="en-US" w:eastAsia="ru-RU"/>
              </w:rPr>
              <w:t>Antreprenorului</w:t>
            </w:r>
            <w:proofErr w:type="spellEnd"/>
            <w:r w:rsidRPr="00AA1CC6">
              <w:rPr>
                <w:noProof w:val="0"/>
                <w:lang w:val="en-US" w:eastAsia="ru-RU"/>
              </w:rPr>
              <w:t xml:space="preserve"> </w:t>
            </w:r>
            <w:proofErr w:type="spellStart"/>
            <w:r w:rsidRPr="00AA1CC6">
              <w:rPr>
                <w:noProof w:val="0"/>
                <w:lang w:val="en-US" w:eastAsia="ru-RU"/>
              </w:rPr>
              <w:t>va</w:t>
            </w:r>
            <w:proofErr w:type="spellEnd"/>
            <w:r w:rsidRPr="00AA1CC6">
              <w:rPr>
                <w:noProof w:val="0"/>
                <w:lang w:val="en-US" w:eastAsia="ru-RU"/>
              </w:rPr>
              <w:t xml:space="preserve"> fi </w:t>
            </w:r>
            <w:proofErr w:type="spellStart"/>
            <w:r w:rsidRPr="00AA1CC6">
              <w:rPr>
                <w:noProof w:val="0"/>
                <w:lang w:val="en-US" w:eastAsia="ru-RU"/>
              </w:rPr>
              <w:t>prelungit</w:t>
            </w:r>
            <w:proofErr w:type="spellEnd"/>
            <w:r w:rsidRPr="00AA1CC6">
              <w:rPr>
                <w:noProof w:val="0"/>
                <w:lang w:val="en-US" w:eastAsia="ru-RU"/>
              </w:rPr>
              <w:t xml:space="preserve"> cu </w:t>
            </w:r>
            <w:proofErr w:type="spellStart"/>
            <w:r w:rsidRPr="00AA1CC6">
              <w:rPr>
                <w:noProof w:val="0"/>
                <w:lang w:val="en-US" w:eastAsia="ru-RU"/>
              </w:rPr>
              <w:t>durata</w:t>
            </w:r>
            <w:proofErr w:type="spellEnd"/>
            <w:r w:rsidRPr="00AA1CC6">
              <w:rPr>
                <w:noProof w:val="0"/>
                <w:lang w:val="en-US" w:eastAsia="ru-RU"/>
              </w:rPr>
              <w:t xml:space="preserve"> </w:t>
            </w:r>
            <w:proofErr w:type="spellStart"/>
            <w:r w:rsidRPr="00AA1CC6">
              <w:rPr>
                <w:noProof w:val="0"/>
                <w:lang w:val="en-US" w:eastAsia="ru-RU"/>
              </w:rPr>
              <w:t>acestui</w:t>
            </w:r>
            <w:proofErr w:type="spellEnd"/>
            <w:r w:rsidRPr="00AA1CC6">
              <w:rPr>
                <w:noProof w:val="0"/>
                <w:lang w:val="en-US" w:eastAsia="ru-RU"/>
              </w:rPr>
              <w:t xml:space="preserve"> impediment, </w:t>
            </w:r>
            <w:proofErr w:type="spellStart"/>
            <w:r w:rsidRPr="00AA1CC6">
              <w:rPr>
                <w:noProof w:val="0"/>
                <w:lang w:val="en-US" w:eastAsia="ru-RU"/>
              </w:rPr>
              <w:t>constatat</w:t>
            </w:r>
            <w:proofErr w:type="spellEnd"/>
            <w:r w:rsidRPr="00AA1CC6">
              <w:rPr>
                <w:noProof w:val="0"/>
                <w:lang w:val="en-US" w:eastAsia="ru-RU"/>
              </w:rPr>
              <w:t xml:space="preserve"> </w:t>
            </w:r>
            <w:proofErr w:type="spellStart"/>
            <w:r w:rsidRPr="00AA1CC6">
              <w:rPr>
                <w:noProof w:val="0"/>
                <w:lang w:val="en-US" w:eastAsia="ru-RU"/>
              </w:rPr>
              <w:t>în</w:t>
            </w:r>
            <w:proofErr w:type="spellEnd"/>
            <w:r w:rsidRPr="00AA1CC6">
              <w:rPr>
                <w:noProof w:val="0"/>
                <w:lang w:val="en-US" w:eastAsia="ru-RU"/>
              </w:rPr>
              <w:t xml:space="preserve"> </w:t>
            </w:r>
            <w:proofErr w:type="spellStart"/>
            <w:r w:rsidRPr="00AA1CC6">
              <w:rPr>
                <w:noProof w:val="0"/>
                <w:lang w:val="en-US" w:eastAsia="ru-RU"/>
              </w:rPr>
              <w:t>scris</w:t>
            </w:r>
            <w:proofErr w:type="spellEnd"/>
            <w:r w:rsidRPr="00AA1CC6">
              <w:rPr>
                <w:noProof w:val="0"/>
                <w:lang w:val="en-US" w:eastAsia="ru-RU"/>
              </w:rPr>
              <w:t xml:space="preserve"> de </w:t>
            </w:r>
            <w:proofErr w:type="spellStart"/>
            <w:r w:rsidRPr="00AA1CC6">
              <w:rPr>
                <w:noProof w:val="0"/>
                <w:lang w:val="en-US" w:eastAsia="ru-RU"/>
              </w:rPr>
              <w:t>către</w:t>
            </w:r>
            <w:proofErr w:type="spellEnd"/>
            <w:r w:rsidRPr="00AA1CC6">
              <w:rPr>
                <w:noProof w:val="0"/>
                <w:lang w:val="en-US" w:eastAsia="ru-RU"/>
              </w:rPr>
              <w:t xml:space="preserve"> </w:t>
            </w:r>
            <w:proofErr w:type="spellStart"/>
            <w:r w:rsidRPr="00AA1CC6">
              <w:rPr>
                <w:noProof w:val="0"/>
                <w:lang w:val="en-US" w:eastAsia="ru-RU"/>
              </w:rPr>
              <w:t>părți</w:t>
            </w:r>
            <w:proofErr w:type="spellEnd"/>
            <w:r w:rsidRPr="00AA1CC6">
              <w:rPr>
                <w:noProof w:val="0"/>
                <w:lang w:val="en-US" w:eastAsia="ru-RU"/>
              </w:rPr>
              <w:t xml:space="preserve"> </w:t>
            </w:r>
            <w:proofErr w:type="spellStart"/>
            <w:r w:rsidRPr="00AA1CC6">
              <w:rPr>
                <w:noProof w:val="0"/>
                <w:lang w:val="en-US" w:eastAsia="ru-RU"/>
              </w:rPr>
              <w:t>și</w:t>
            </w:r>
            <w:proofErr w:type="spellEnd"/>
            <w:r w:rsidRPr="00AA1CC6">
              <w:rPr>
                <w:noProof w:val="0"/>
                <w:lang w:val="en-US" w:eastAsia="ru-RU"/>
              </w:rPr>
              <w:t xml:space="preserve"> </w:t>
            </w:r>
            <w:proofErr w:type="spellStart"/>
            <w:r w:rsidRPr="00AA1CC6">
              <w:rPr>
                <w:noProof w:val="0"/>
                <w:lang w:val="en-US" w:eastAsia="ru-RU"/>
              </w:rPr>
              <w:t>încheierea</w:t>
            </w:r>
            <w:proofErr w:type="spellEnd"/>
            <w:r w:rsidRPr="00AA1CC6">
              <w:rPr>
                <w:noProof w:val="0"/>
                <w:lang w:val="en-US" w:eastAsia="ru-RU"/>
              </w:rPr>
              <w:t xml:space="preserve"> </w:t>
            </w:r>
            <w:proofErr w:type="spellStart"/>
            <w:r w:rsidRPr="00AA1CC6">
              <w:rPr>
                <w:noProof w:val="0"/>
                <w:lang w:val="en-US" w:eastAsia="ru-RU"/>
              </w:rPr>
              <w:t>unui</w:t>
            </w:r>
            <w:proofErr w:type="spellEnd"/>
            <w:r w:rsidRPr="00AA1CC6">
              <w:rPr>
                <w:noProof w:val="0"/>
                <w:lang w:val="en-US" w:eastAsia="ru-RU"/>
              </w:rPr>
              <w:t xml:space="preserve"> </w:t>
            </w:r>
            <w:proofErr w:type="spellStart"/>
            <w:r w:rsidRPr="00AA1CC6">
              <w:rPr>
                <w:noProof w:val="0"/>
                <w:lang w:val="en-US" w:eastAsia="ru-RU"/>
              </w:rPr>
              <w:t>acord</w:t>
            </w:r>
            <w:proofErr w:type="spellEnd"/>
            <w:r w:rsidRPr="00AA1CC6">
              <w:rPr>
                <w:noProof w:val="0"/>
                <w:lang w:val="en-US" w:eastAsia="ru-RU"/>
              </w:rPr>
              <w:t xml:space="preserve"> </w:t>
            </w:r>
            <w:proofErr w:type="spellStart"/>
            <w:r w:rsidRPr="00AA1CC6">
              <w:rPr>
                <w:noProof w:val="0"/>
                <w:lang w:val="en-US" w:eastAsia="ru-RU"/>
              </w:rPr>
              <w:t>adiţional</w:t>
            </w:r>
            <w:proofErr w:type="spellEnd"/>
            <w:r w:rsidRPr="00AA1CC6">
              <w:rPr>
                <w:noProof w:val="0"/>
                <w:lang w:val="en-US" w:eastAsia="ru-RU"/>
              </w:rPr>
              <w:t xml:space="preserve"> la contract.</w:t>
            </w:r>
          </w:p>
          <w:p w14:paraId="68887EB4" w14:textId="56761E52" w:rsidR="00892FAB" w:rsidRPr="00892FAB" w:rsidRDefault="00892FAB" w:rsidP="00892FAB">
            <w:pPr>
              <w:jc w:val="both"/>
              <w:rPr>
                <w:noProof w:val="0"/>
                <w:lang w:eastAsia="ru-RU"/>
              </w:rPr>
            </w:pPr>
            <w:r w:rsidRPr="00AA1CC6">
              <w:rPr>
                <w:noProof w:val="0"/>
                <w:lang w:val="en-US" w:eastAsia="ru-RU"/>
              </w:rPr>
              <w:t xml:space="preserve">15.5. </w:t>
            </w:r>
            <w:proofErr w:type="spellStart"/>
            <w:r w:rsidRPr="00AA1CC6">
              <w:rPr>
                <w:noProof w:val="0"/>
                <w:lang w:val="en-US" w:eastAsia="ru-RU"/>
              </w:rPr>
              <w:t>Pentru</w:t>
            </w:r>
            <w:proofErr w:type="spellEnd"/>
            <w:r w:rsidRPr="00AA1CC6">
              <w:rPr>
                <w:noProof w:val="0"/>
                <w:lang w:val="en-US" w:eastAsia="ru-RU"/>
              </w:rPr>
              <w:t xml:space="preserve"> </w:t>
            </w:r>
            <w:proofErr w:type="spellStart"/>
            <w:r w:rsidRPr="00AA1CC6">
              <w:rPr>
                <w:noProof w:val="0"/>
                <w:lang w:val="en-US" w:eastAsia="ru-RU"/>
              </w:rPr>
              <w:t>refuzul</w:t>
            </w:r>
            <w:proofErr w:type="spellEnd"/>
            <w:r w:rsidRPr="00AA1CC6">
              <w:rPr>
                <w:noProof w:val="0"/>
                <w:lang w:val="en-US" w:eastAsia="ru-RU"/>
              </w:rPr>
              <w:t xml:space="preserve"> de </w:t>
            </w:r>
            <w:proofErr w:type="gramStart"/>
            <w:r w:rsidRPr="00AA1CC6">
              <w:rPr>
                <w:noProof w:val="0"/>
                <w:lang w:val="en-US" w:eastAsia="ru-RU"/>
              </w:rPr>
              <w:t>a</w:t>
            </w:r>
            <w:proofErr w:type="gramEnd"/>
            <w:r w:rsidRPr="00AA1CC6">
              <w:rPr>
                <w:noProof w:val="0"/>
                <w:lang w:val="en-US" w:eastAsia="ru-RU"/>
              </w:rPr>
              <w:t xml:space="preserve"> </w:t>
            </w:r>
            <w:proofErr w:type="spellStart"/>
            <w:r w:rsidRPr="00AA1CC6">
              <w:rPr>
                <w:noProof w:val="0"/>
                <w:lang w:val="en-US" w:eastAsia="ru-RU"/>
              </w:rPr>
              <w:t>executa</w:t>
            </w:r>
            <w:proofErr w:type="spellEnd"/>
            <w:r w:rsidRPr="00AA1CC6">
              <w:rPr>
                <w:noProof w:val="0"/>
                <w:lang w:val="en-US" w:eastAsia="ru-RU"/>
              </w:rPr>
              <w:t xml:space="preserve"> </w:t>
            </w:r>
            <w:proofErr w:type="spellStart"/>
            <w:r w:rsidRPr="00AA1CC6">
              <w:rPr>
                <w:noProof w:val="0"/>
                <w:lang w:val="en-US" w:eastAsia="ru-RU"/>
              </w:rPr>
              <w:t>lucrările</w:t>
            </w:r>
            <w:proofErr w:type="spellEnd"/>
            <w:r w:rsidRPr="00AA1CC6">
              <w:rPr>
                <w:noProof w:val="0"/>
                <w:lang w:val="en-US" w:eastAsia="ru-RU"/>
              </w:rPr>
              <w:t xml:space="preserve"> </w:t>
            </w:r>
            <w:proofErr w:type="spellStart"/>
            <w:r w:rsidRPr="00AA1CC6">
              <w:rPr>
                <w:noProof w:val="0"/>
                <w:lang w:val="en-US" w:eastAsia="ru-RU"/>
              </w:rPr>
              <w:t>prevăzute</w:t>
            </w:r>
            <w:proofErr w:type="spellEnd"/>
            <w:r w:rsidRPr="00AA1CC6">
              <w:rPr>
                <w:noProof w:val="0"/>
                <w:lang w:val="en-US" w:eastAsia="ru-RU"/>
              </w:rPr>
              <w:t xml:space="preserve"> </w:t>
            </w:r>
            <w:proofErr w:type="spellStart"/>
            <w:r w:rsidRPr="00AA1CC6">
              <w:rPr>
                <w:noProof w:val="0"/>
                <w:lang w:val="en-US" w:eastAsia="ru-RU"/>
              </w:rPr>
              <w:t>în</w:t>
            </w:r>
            <w:proofErr w:type="spellEnd"/>
            <w:r w:rsidRPr="00AA1CC6">
              <w:rPr>
                <w:noProof w:val="0"/>
                <w:lang w:val="en-US" w:eastAsia="ru-RU"/>
              </w:rPr>
              <w:t xml:space="preserve"> </w:t>
            </w:r>
            <w:proofErr w:type="spellStart"/>
            <w:r w:rsidRPr="00AA1CC6">
              <w:rPr>
                <w:noProof w:val="0"/>
                <w:lang w:val="en-US" w:eastAsia="ru-RU"/>
              </w:rPr>
              <w:t>prezentul</w:t>
            </w:r>
            <w:proofErr w:type="spellEnd"/>
            <w:r w:rsidRPr="00AA1CC6">
              <w:rPr>
                <w:noProof w:val="0"/>
                <w:lang w:val="en-US" w:eastAsia="ru-RU"/>
              </w:rPr>
              <w:t xml:space="preserve"> contract, </w:t>
            </w:r>
            <w:proofErr w:type="spellStart"/>
            <w:r w:rsidRPr="00AA1CC6">
              <w:rPr>
                <w:noProof w:val="0"/>
                <w:lang w:val="en-US" w:eastAsia="ru-RU"/>
              </w:rPr>
              <w:t>Antreprenorul</w:t>
            </w:r>
            <w:proofErr w:type="spellEnd"/>
            <w:r w:rsidRPr="00AA1CC6">
              <w:rPr>
                <w:noProof w:val="0"/>
                <w:lang w:val="en-US" w:eastAsia="ru-RU"/>
              </w:rPr>
              <w:t xml:space="preserve"> </w:t>
            </w:r>
            <w:proofErr w:type="spellStart"/>
            <w:r w:rsidRPr="00AA1CC6">
              <w:rPr>
                <w:noProof w:val="0"/>
                <w:lang w:val="en-US" w:eastAsia="ru-RU"/>
              </w:rPr>
              <w:t>suportă</w:t>
            </w:r>
            <w:proofErr w:type="spellEnd"/>
            <w:r w:rsidRPr="00AA1CC6">
              <w:rPr>
                <w:noProof w:val="0"/>
                <w:lang w:val="en-US" w:eastAsia="ru-RU"/>
              </w:rPr>
              <w:t xml:space="preserve"> o </w:t>
            </w:r>
            <w:proofErr w:type="spellStart"/>
            <w:r w:rsidRPr="00AA1CC6">
              <w:rPr>
                <w:noProof w:val="0"/>
                <w:lang w:val="en-US" w:eastAsia="ru-RU"/>
              </w:rPr>
              <w:t>penalitate</w:t>
            </w:r>
            <w:proofErr w:type="spellEnd"/>
            <w:r w:rsidRPr="00AA1CC6">
              <w:rPr>
                <w:noProof w:val="0"/>
                <w:lang w:val="en-US" w:eastAsia="ru-RU"/>
              </w:rPr>
              <w:t xml:space="preserve"> </w:t>
            </w:r>
            <w:proofErr w:type="spellStart"/>
            <w:r w:rsidRPr="00AA1CC6">
              <w:rPr>
                <w:noProof w:val="0"/>
                <w:lang w:val="en-US" w:eastAsia="ru-RU"/>
              </w:rPr>
              <w:t>în</w:t>
            </w:r>
            <w:proofErr w:type="spellEnd"/>
            <w:r w:rsidRPr="00AA1CC6">
              <w:rPr>
                <w:noProof w:val="0"/>
                <w:lang w:val="en-US" w:eastAsia="ru-RU"/>
              </w:rPr>
              <w:t xml:space="preserve"> </w:t>
            </w:r>
            <w:proofErr w:type="spellStart"/>
            <w:r w:rsidRPr="00AA1CC6">
              <w:rPr>
                <w:noProof w:val="0"/>
                <w:lang w:val="en-US" w:eastAsia="ru-RU"/>
              </w:rPr>
              <w:t>valoare</w:t>
            </w:r>
            <w:proofErr w:type="spellEnd"/>
            <w:r w:rsidRPr="00AA1CC6">
              <w:rPr>
                <w:noProof w:val="0"/>
                <w:lang w:val="en-US" w:eastAsia="ru-RU"/>
              </w:rPr>
              <w:t xml:space="preserve"> de </w:t>
            </w:r>
            <w:r w:rsidR="00C534E7" w:rsidRPr="00AA1CC6">
              <w:rPr>
                <w:noProof w:val="0"/>
                <w:lang w:val="en-US" w:eastAsia="ru-RU"/>
              </w:rPr>
              <w:t>5</w:t>
            </w:r>
            <w:r w:rsidRPr="00AA1CC6">
              <w:rPr>
                <w:noProof w:val="0"/>
                <w:lang w:val="en-US" w:eastAsia="ru-RU"/>
              </w:rPr>
              <w:t xml:space="preserve"> % din </w:t>
            </w:r>
            <w:proofErr w:type="spellStart"/>
            <w:r w:rsidRPr="00AA1CC6">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2972DF1B"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C534E7">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w:t>
            </w:r>
            <w:r w:rsidRPr="00892FAB">
              <w:rPr>
                <w:noProof w:val="0"/>
                <w:lang w:eastAsia="ru-RU"/>
              </w:rPr>
              <w:lastRenderedPageBreak/>
              <w:t xml:space="preserve">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C534E7">
              <w:rPr>
                <w:noProof w:val="0"/>
                <w:color w:val="000000" w:themeColor="text1"/>
                <w:shd w:val="clear" w:color="auto" w:fill="FFFFFF"/>
                <w:lang w:eastAsia="ru-RU"/>
              </w:rPr>
              <w:t>valoarea de deviz a contractului</w:t>
            </w:r>
            <w:r w:rsidRPr="00C534E7">
              <w:rPr>
                <w:noProof w:val="0"/>
                <w:color w:val="000000" w:themeColor="text1"/>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şi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3DEFF610" w:rsidR="00892FAB" w:rsidRPr="00892FAB" w:rsidRDefault="00892FAB" w:rsidP="00AA1CC6">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C534E7" w:rsidRPr="00AA1CC6">
              <w:rPr>
                <w:noProof w:val="0"/>
                <w:lang w:val="en-US" w:eastAsia="ru-RU"/>
              </w:rPr>
              <w:t>14</w:t>
            </w:r>
            <w:r w:rsidRPr="00AA1CC6">
              <w:rPr>
                <w:noProof w:val="0"/>
                <w:lang w:val="en-US" w:eastAsia="ru-RU"/>
              </w:rPr>
              <w:t xml:space="preserve"> </w:t>
            </w:r>
            <w:proofErr w:type="spellStart"/>
            <w:r w:rsidRPr="00AA1CC6">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39BF86E0"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şi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nu-şi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şi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lastRenderedPageBreak/>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şi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şi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şi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şi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şi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şi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şi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şi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şi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Default="00892FAB" w:rsidP="00892FAB">
            <w:pPr>
              <w:tabs>
                <w:tab w:val="left" w:pos="2295"/>
              </w:tabs>
              <w:jc w:val="both"/>
              <w:rPr>
                <w:noProof w:val="0"/>
                <w:lang w:eastAsia="ru-RU"/>
              </w:rPr>
            </w:pPr>
          </w:p>
          <w:p w14:paraId="4EE8E5DF" w14:textId="77777777" w:rsidR="00AA1CC6" w:rsidRDefault="00AA1CC6" w:rsidP="00892FAB">
            <w:pPr>
              <w:tabs>
                <w:tab w:val="left" w:pos="2295"/>
              </w:tabs>
              <w:jc w:val="both"/>
              <w:rPr>
                <w:noProof w:val="0"/>
                <w:lang w:eastAsia="ru-RU"/>
              </w:rPr>
            </w:pPr>
          </w:p>
          <w:p w14:paraId="1BCCE92D" w14:textId="77777777" w:rsidR="00AA1CC6" w:rsidRDefault="00AA1CC6" w:rsidP="00892FAB">
            <w:pPr>
              <w:tabs>
                <w:tab w:val="left" w:pos="2295"/>
              </w:tabs>
              <w:jc w:val="both"/>
              <w:rPr>
                <w:noProof w:val="0"/>
                <w:lang w:eastAsia="ru-RU"/>
              </w:rPr>
            </w:pPr>
          </w:p>
          <w:p w14:paraId="4B84F94D" w14:textId="77777777" w:rsidR="00AA1CC6" w:rsidRDefault="00AA1CC6" w:rsidP="00892FAB">
            <w:pPr>
              <w:tabs>
                <w:tab w:val="left" w:pos="2295"/>
              </w:tabs>
              <w:jc w:val="both"/>
              <w:rPr>
                <w:noProof w:val="0"/>
                <w:lang w:eastAsia="ru-RU"/>
              </w:rPr>
            </w:pPr>
          </w:p>
          <w:p w14:paraId="4FA5F8DB" w14:textId="77777777" w:rsidR="00AA1CC6" w:rsidRDefault="00AA1CC6" w:rsidP="00892FAB">
            <w:pPr>
              <w:tabs>
                <w:tab w:val="left" w:pos="2295"/>
              </w:tabs>
              <w:jc w:val="both"/>
              <w:rPr>
                <w:noProof w:val="0"/>
                <w:lang w:eastAsia="ru-RU"/>
              </w:rPr>
            </w:pPr>
          </w:p>
          <w:p w14:paraId="5B7731FC" w14:textId="77777777" w:rsidR="00AA1CC6" w:rsidRPr="00892FAB" w:rsidRDefault="00AA1CC6"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C534E7" w:rsidRPr="00892FAB" w14:paraId="779C0EF1" w14:textId="77777777" w:rsidTr="00F17748">
              <w:tc>
                <w:tcPr>
                  <w:tcW w:w="4675" w:type="dxa"/>
                  <w:tcBorders>
                    <w:top w:val="nil"/>
                    <w:left w:val="nil"/>
                    <w:bottom w:val="nil"/>
                    <w:right w:val="nil"/>
                  </w:tcBorders>
                  <w:vAlign w:val="center"/>
                </w:tcPr>
                <w:p w14:paraId="43EBCBD4" w14:textId="0C522F63" w:rsidR="00C534E7" w:rsidRPr="00892FAB" w:rsidRDefault="00C534E7" w:rsidP="00C534E7">
                  <w:pPr>
                    <w:tabs>
                      <w:tab w:val="left" w:pos="1134"/>
                      <w:tab w:val="left" w:pos="4680"/>
                      <w:tab w:val="left" w:pos="7020"/>
                    </w:tabs>
                    <w:suppressAutoHyphens/>
                    <w:jc w:val="both"/>
                    <w:rPr>
                      <w:noProof w:val="0"/>
                      <w:lang w:val="en-US" w:eastAsia="ru-RU"/>
                    </w:rPr>
                  </w:pPr>
                  <w:r w:rsidRPr="009F0AC6">
                    <w:rPr>
                      <w:lang w:val="ro-MD"/>
                    </w:rPr>
                    <w:t>Adresa poştală:</w:t>
                  </w:r>
                  <w:r w:rsidRPr="009F0AC6">
                    <w:t xml:space="preserve"> MD-2004, mun. Chișinău,          bd. Ştefan cel Mare, nr. 168</w:t>
                  </w:r>
                </w:p>
              </w:tc>
              <w:tc>
                <w:tcPr>
                  <w:tcW w:w="4680" w:type="dxa"/>
                  <w:vAlign w:val="center"/>
                </w:tcPr>
                <w:p w14:paraId="47F75C48"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C534E7" w:rsidRPr="00892FAB" w14:paraId="0DB960BF" w14:textId="77777777" w:rsidTr="00F17748">
              <w:tc>
                <w:tcPr>
                  <w:tcW w:w="4675" w:type="dxa"/>
                  <w:tcBorders>
                    <w:top w:val="nil"/>
                    <w:left w:val="nil"/>
                    <w:bottom w:val="nil"/>
                    <w:right w:val="nil"/>
                  </w:tcBorders>
                  <w:vAlign w:val="center"/>
                </w:tcPr>
                <w:p w14:paraId="38F63D1F" w14:textId="76F5F277" w:rsidR="00C534E7" w:rsidRPr="00892FAB" w:rsidRDefault="00C534E7" w:rsidP="00C534E7">
                  <w:pPr>
                    <w:tabs>
                      <w:tab w:val="left" w:pos="1134"/>
                      <w:tab w:val="left" w:pos="4680"/>
                      <w:tab w:val="left" w:pos="7020"/>
                    </w:tabs>
                    <w:suppressAutoHyphens/>
                    <w:jc w:val="both"/>
                    <w:rPr>
                      <w:noProof w:val="0"/>
                      <w:lang w:val="en-US" w:eastAsia="ru-RU"/>
                    </w:rPr>
                  </w:pPr>
                  <w:r w:rsidRPr="009F0AC6">
                    <w:rPr>
                      <w:lang w:val="ro-MD"/>
                    </w:rPr>
                    <w:t>Telefon:+373 22 23-35-03</w:t>
                  </w:r>
                </w:p>
              </w:tc>
              <w:tc>
                <w:tcPr>
                  <w:tcW w:w="4680" w:type="dxa"/>
                  <w:vAlign w:val="center"/>
                </w:tcPr>
                <w:p w14:paraId="5993949E"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C534E7" w:rsidRPr="00892FAB" w14:paraId="6F6845FC" w14:textId="77777777" w:rsidTr="00F17748">
              <w:tc>
                <w:tcPr>
                  <w:tcW w:w="4675" w:type="dxa"/>
                  <w:tcBorders>
                    <w:top w:val="nil"/>
                    <w:left w:val="nil"/>
                    <w:bottom w:val="nil"/>
                    <w:right w:val="nil"/>
                  </w:tcBorders>
                  <w:vAlign w:val="center"/>
                </w:tcPr>
                <w:p w14:paraId="1BC12FB8" w14:textId="12BF2AF9" w:rsidR="00C534E7" w:rsidRPr="00892FAB" w:rsidRDefault="00C534E7" w:rsidP="00C534E7">
                  <w:pPr>
                    <w:tabs>
                      <w:tab w:val="left" w:pos="1134"/>
                      <w:tab w:val="left" w:pos="4680"/>
                      <w:tab w:val="left" w:pos="7020"/>
                    </w:tabs>
                    <w:suppressAutoHyphens/>
                    <w:jc w:val="both"/>
                    <w:rPr>
                      <w:noProof w:val="0"/>
                      <w:lang w:val="en-US" w:eastAsia="ru-RU"/>
                    </w:rPr>
                  </w:pPr>
                  <w:r w:rsidRPr="009F0AC6">
                    <w:rPr>
                      <w:lang w:val="ro-MD"/>
                    </w:rPr>
                    <w:t>Cod fiscal: 1007600001506</w:t>
                  </w:r>
                </w:p>
              </w:tc>
              <w:tc>
                <w:tcPr>
                  <w:tcW w:w="4680" w:type="dxa"/>
                  <w:vAlign w:val="center"/>
                </w:tcPr>
                <w:p w14:paraId="5D505F63"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C534E7" w:rsidRPr="00892FAB" w14:paraId="3F071D46" w14:textId="77777777" w:rsidTr="00F17748">
              <w:tc>
                <w:tcPr>
                  <w:tcW w:w="4675" w:type="dxa"/>
                  <w:tcBorders>
                    <w:top w:val="nil"/>
                    <w:left w:val="nil"/>
                    <w:bottom w:val="nil"/>
                    <w:right w:val="nil"/>
                  </w:tcBorders>
                  <w:vAlign w:val="center"/>
                </w:tcPr>
                <w:p w14:paraId="0E51B967" w14:textId="18E4D3A1" w:rsidR="00C534E7" w:rsidRPr="00892FAB" w:rsidRDefault="00C534E7" w:rsidP="00C534E7">
                  <w:pPr>
                    <w:tabs>
                      <w:tab w:val="left" w:pos="1134"/>
                      <w:tab w:val="left" w:pos="4680"/>
                      <w:tab w:val="left" w:pos="7020"/>
                    </w:tabs>
                    <w:suppressAutoHyphens/>
                    <w:jc w:val="both"/>
                    <w:rPr>
                      <w:noProof w:val="0"/>
                      <w:lang w:val="en-US" w:eastAsia="ru-RU"/>
                    </w:rPr>
                  </w:pPr>
                  <w:r w:rsidRPr="00FF430B">
                    <w:rPr>
                      <w:lang w:val="ro-MD"/>
                    </w:rPr>
                    <w:t>Banca</w:t>
                  </w:r>
                  <w:r w:rsidRPr="004F69EB">
                    <w:rPr>
                      <w:lang w:val="ro-MD"/>
                    </w:rPr>
                    <w:t>:</w:t>
                  </w:r>
                  <w:r w:rsidRPr="004F69EB">
                    <w:t xml:space="preserve"> </w:t>
                  </w:r>
                  <w:r w:rsidRPr="004F69EB">
                    <w:rPr>
                      <w:lang w:val="ro-MD"/>
                    </w:rPr>
                    <w:t xml:space="preserve">BC „MAIB” SA, </w:t>
                  </w:r>
                  <w:r w:rsidRPr="004F69EB">
                    <w:rPr>
                      <w:bCs/>
                      <w:iCs/>
                      <w:noProof w:val="0"/>
                      <w:lang w:eastAsia="ro-RO"/>
                    </w:rPr>
                    <w:t xml:space="preserve">Sucursala </w:t>
                  </w:r>
                  <w:r w:rsidRPr="004F69EB">
                    <w:rPr>
                      <w:bCs/>
                      <w:i/>
                      <w:noProof w:val="0"/>
                      <w:lang w:eastAsia="ro-RO"/>
                    </w:rPr>
                    <w:t>"MAIB PARK"</w:t>
                  </w:r>
                </w:p>
              </w:tc>
              <w:tc>
                <w:tcPr>
                  <w:tcW w:w="4680" w:type="dxa"/>
                  <w:vAlign w:val="center"/>
                </w:tcPr>
                <w:p w14:paraId="70426AC6"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C534E7" w:rsidRPr="00892FAB" w14:paraId="41DC086C" w14:textId="77777777" w:rsidTr="00F17748">
              <w:tc>
                <w:tcPr>
                  <w:tcW w:w="4675" w:type="dxa"/>
                  <w:tcBorders>
                    <w:top w:val="nil"/>
                    <w:left w:val="nil"/>
                    <w:bottom w:val="nil"/>
                    <w:right w:val="nil"/>
                  </w:tcBorders>
                  <w:vAlign w:val="center"/>
                </w:tcPr>
                <w:p w14:paraId="0EFADD46" w14:textId="589627E2" w:rsidR="00C534E7" w:rsidRPr="00892FAB" w:rsidRDefault="00C534E7" w:rsidP="00C534E7">
                  <w:pPr>
                    <w:tabs>
                      <w:tab w:val="left" w:pos="1134"/>
                      <w:tab w:val="left" w:pos="4680"/>
                      <w:tab w:val="left" w:pos="7020"/>
                    </w:tabs>
                    <w:suppressAutoHyphens/>
                    <w:jc w:val="both"/>
                    <w:rPr>
                      <w:noProof w:val="0"/>
                      <w:lang w:val="en-US" w:eastAsia="ru-RU"/>
                    </w:rPr>
                  </w:pPr>
                  <w:r w:rsidRPr="006979F5">
                    <w:t>Cod</w:t>
                  </w:r>
                  <w:r>
                    <w:t xml:space="preserve"> IBAN</w:t>
                  </w:r>
                  <w:r w:rsidRPr="006979F5">
                    <w:t xml:space="preserve">: </w:t>
                  </w:r>
                  <w:r w:rsidRPr="008116AC">
                    <w:t>MD32AG000000022512015310</w:t>
                  </w:r>
                </w:p>
              </w:tc>
              <w:tc>
                <w:tcPr>
                  <w:tcW w:w="4680" w:type="dxa"/>
                  <w:vAlign w:val="center"/>
                </w:tcPr>
                <w:p w14:paraId="49078DE9"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r w:rsidR="00C534E7" w:rsidRPr="00892FAB" w14:paraId="5CD57336" w14:textId="77777777" w:rsidTr="00F17748">
              <w:tc>
                <w:tcPr>
                  <w:tcW w:w="4675" w:type="dxa"/>
                  <w:tcBorders>
                    <w:top w:val="nil"/>
                    <w:left w:val="nil"/>
                    <w:bottom w:val="nil"/>
                    <w:right w:val="nil"/>
                  </w:tcBorders>
                  <w:vAlign w:val="center"/>
                </w:tcPr>
                <w:p w14:paraId="1A7FB928" w14:textId="7E068DF6" w:rsidR="00C534E7" w:rsidRPr="00892FAB" w:rsidRDefault="00C534E7" w:rsidP="00C534E7">
                  <w:pPr>
                    <w:tabs>
                      <w:tab w:val="left" w:pos="1134"/>
                      <w:tab w:val="left" w:pos="4680"/>
                      <w:tab w:val="left" w:pos="7020"/>
                    </w:tabs>
                    <w:suppressAutoHyphens/>
                    <w:jc w:val="both"/>
                    <w:rPr>
                      <w:noProof w:val="0"/>
                      <w:lang w:val="en-US" w:eastAsia="ru-RU"/>
                    </w:rPr>
                  </w:pPr>
                  <w:r>
                    <w:t>Cod SWIFT</w:t>
                  </w:r>
                  <w:r w:rsidRPr="008116AC">
                    <w:t xml:space="preserve">: </w:t>
                  </w:r>
                  <w:r>
                    <w:t>AGRNMD2X522</w:t>
                  </w:r>
                </w:p>
              </w:tc>
              <w:tc>
                <w:tcPr>
                  <w:tcW w:w="4680" w:type="dxa"/>
                  <w:vAlign w:val="center"/>
                </w:tcPr>
                <w:p w14:paraId="30EF0667" w14:textId="77777777" w:rsidR="00C534E7" w:rsidRPr="00892FAB" w:rsidRDefault="00C534E7" w:rsidP="00C534E7">
                  <w:pPr>
                    <w:tabs>
                      <w:tab w:val="left" w:pos="1134"/>
                      <w:tab w:val="left" w:pos="4680"/>
                      <w:tab w:val="left" w:pos="7020"/>
                    </w:tabs>
                    <w:suppressAutoHyphens/>
                    <w:ind w:hanging="14"/>
                    <w:jc w:val="both"/>
                    <w:rPr>
                      <w:noProof w:val="0"/>
                      <w:lang w:val="en-US" w:eastAsia="ru-RU"/>
                    </w:rPr>
                  </w:pP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şi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şi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şi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şi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şi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şi/sau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lastRenderedPageBreak/>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w:t>
      </w:r>
      <w:proofErr w:type="spellEnd"/>
      <w:r w:rsidRPr="00892FAB">
        <w:rPr>
          <w:noProof w:val="0"/>
          <w:lang w:eastAsia="ru-RU"/>
        </w:rPr>
        <w:t xml:space="preserve">-şi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şi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şi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şi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şi </w:t>
      </w:r>
      <w:proofErr w:type="spellStart"/>
      <w:r w:rsidRPr="00892FAB">
        <w:rPr>
          <w:noProof w:val="0"/>
          <w:lang w:eastAsia="ru-RU"/>
        </w:rPr>
        <w:t>reparaţiile</w:t>
      </w:r>
      <w:proofErr w:type="spellEnd"/>
      <w:r w:rsidRPr="00892FAB">
        <w:rPr>
          <w:noProof w:val="0"/>
          <w:lang w:eastAsia="ru-RU"/>
        </w:rPr>
        <w:t xml:space="preserve">, precum şi,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şi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şi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şi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şi,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şi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w:t>
      </w:r>
      <w:proofErr w:type="spellEnd"/>
      <w:r w:rsidRPr="00892FAB">
        <w:rPr>
          <w:noProof w:val="0"/>
          <w:lang w:eastAsia="ru-RU"/>
        </w:rPr>
        <w:t xml:space="preserve">-şi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şi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şi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şi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lastRenderedPageBreak/>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şi/sau documentele nu au fost furnizate în conformitate cu solicitările Beneficiarului şi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şi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şi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şi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lastRenderedPageBreak/>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şi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şi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şi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a) </w:t>
      </w:r>
      <w:proofErr w:type="spellStart"/>
      <w:r w:rsidRPr="00892FAB">
        <w:rPr>
          <w:noProof w:val="0"/>
          <w:lang w:val="en-US" w:eastAsia="ru-RU"/>
        </w:rPr>
        <w:t>Beneficiarul</w:t>
      </w:r>
      <w:proofErr w:type="spellEnd"/>
      <w:r w:rsidRPr="00892FAB">
        <w:rPr>
          <w:noProof w:val="0"/>
          <w:lang w:val="en-US" w:eastAsia="ru-RU"/>
        </w:rPr>
        <w:t xml:space="preserve"> nu-şi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şi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şi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şi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şi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şi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şi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şi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şi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lastRenderedPageBreak/>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w:t>
            </w:r>
            <w:r w:rsidRPr="00FF430B">
              <w:rPr>
                <w:lang w:val="ro-MD"/>
              </w:rPr>
              <w:lastRenderedPageBreak/>
              <w:t>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ph"/>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ph"/>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lastRenderedPageBreak/>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62FFD">
      <w:footerReference w:type="default" r:id="rId17"/>
      <w:pgSz w:w="11906" w:h="16838"/>
      <w:pgMar w:top="709" w:right="1440" w:bottom="567" w:left="1440"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781B5" w14:textId="77777777" w:rsidR="001B58BB" w:rsidRDefault="001B58BB" w:rsidP="00A20ACF">
      <w:r>
        <w:separator/>
      </w:r>
    </w:p>
  </w:endnote>
  <w:endnote w:type="continuationSeparator" w:id="0">
    <w:p w14:paraId="4B09B959" w14:textId="77777777" w:rsidR="001B58BB" w:rsidRDefault="001B58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54273355"/>
      <w:docPartObj>
        <w:docPartGallery w:val="Page Numbers (Bottom of Page)"/>
        <w:docPartUnique/>
      </w:docPartObj>
    </w:sdtPr>
    <w:sdtEndPr>
      <w:rPr>
        <w:noProof/>
      </w:rPr>
    </w:sdtEndPr>
    <w:sdtContent>
      <w:p w14:paraId="567D1D27" w14:textId="0F8E34F6" w:rsidR="00112C14" w:rsidRDefault="00112C14" w:rsidP="00112C14">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19629344"/>
      <w:docPartObj>
        <w:docPartGallery w:val="Page Numbers (Bottom of Page)"/>
        <w:docPartUnique/>
      </w:docPartObj>
    </w:sdtPr>
    <w:sdtEndPr>
      <w:rPr>
        <w:noProof/>
      </w:rPr>
    </w:sdtEndPr>
    <w:sdtContent>
      <w:p w14:paraId="14EBCE08" w14:textId="65DA1DE3" w:rsidR="00112C14" w:rsidRDefault="00112C14" w:rsidP="00112C14">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075618FA" w14:textId="375B6482" w:rsidR="008F1D40" w:rsidRDefault="008F1D40" w:rsidP="00562FFD">
        <w:pPr>
          <w:pStyle w:val="Footer"/>
          <w:jc w:val="right"/>
        </w:pPr>
        <w:r>
          <w:fldChar w:fldCharType="begin"/>
        </w:r>
        <w:r>
          <w:instrText xml:space="preserve"> PAGE   \* MERGEFORMAT </w:instrText>
        </w:r>
        <w:r>
          <w:fldChar w:fldCharType="separate"/>
        </w:r>
        <w:r w:rsidR="00C805CC">
          <w:t>6</w:t>
        </w:r>
        <w:r w:rsidR="00C805CC">
          <w:t>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A78B5" w14:textId="77777777" w:rsidR="001B58BB" w:rsidRDefault="001B58BB" w:rsidP="00A20ACF">
      <w:r>
        <w:separator/>
      </w:r>
    </w:p>
  </w:footnote>
  <w:footnote w:type="continuationSeparator" w:id="0">
    <w:p w14:paraId="3DCF3B7D" w14:textId="77777777" w:rsidR="001B58BB" w:rsidRDefault="001B58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C14"/>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460"/>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8BB"/>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61D3"/>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FF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CC6"/>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4E7"/>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0D0A"/>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69</Pages>
  <Words>28086</Words>
  <Characters>160093</Characters>
  <Application>Microsoft Office Word</Application>
  <DocSecurity>0</DocSecurity>
  <Lines>1334</Lines>
  <Paragraphs>375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11</cp:revision>
  <cp:lastPrinted>2021-06-01T11:52:00Z</cp:lastPrinted>
  <dcterms:created xsi:type="dcterms:W3CDTF">2026-02-19T08:09:00Z</dcterms:created>
  <dcterms:modified xsi:type="dcterms:W3CDTF">2026-05-29T08:11:00Z</dcterms:modified>
</cp:coreProperties>
</file>