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0CE220AE" w14:textId="614473AA"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w:t>
      </w:r>
      <w:r w:rsidRPr="00FF430B">
        <w:rPr>
          <w:lang w:val="ro-MD"/>
        </w:rPr>
        <w:lastRenderedPageBreak/>
        <w:t xml:space="preserve">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8"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9"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0"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5E7131">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1AC106A3" w14:textId="3880E012" w:rsidR="00C572E7" w:rsidRPr="00C572E7" w:rsidRDefault="00C572E7" w:rsidP="004F77F1">
      <w:pPr>
        <w:jc w:val="center"/>
        <w:rPr>
          <w:rFonts w:eastAsia="SimSun"/>
          <w:b/>
          <w:bCs/>
          <w:iCs/>
          <w:color w:val="FF0000"/>
          <w:lang w:val="ro-MD" w:eastAsia="zh-CN"/>
        </w:rPr>
      </w:pPr>
      <w:r w:rsidRPr="00C572E7">
        <w:rPr>
          <w:rFonts w:eastAsia="SimSun"/>
          <w:b/>
          <w:bCs/>
          <w:iCs/>
          <w:color w:val="FF0000"/>
          <w:lang w:val="ro-MD" w:eastAsia="zh-CN"/>
        </w:rPr>
        <w:t>(dacă e cazul)</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28B017B7" w14:textId="77777777" w:rsidR="004D3CDA" w:rsidRPr="00C572E7" w:rsidRDefault="004D3CDA" w:rsidP="004D3CDA">
      <w:pPr>
        <w:jc w:val="center"/>
        <w:rPr>
          <w:rFonts w:eastAsia="SimSun"/>
          <w:b/>
          <w:bCs/>
          <w:iCs/>
          <w:color w:val="FF0000"/>
          <w:lang w:val="ro-MD" w:eastAsia="zh-CN"/>
        </w:rPr>
      </w:pPr>
      <w:r w:rsidRPr="00C572E7">
        <w:rPr>
          <w:rFonts w:eastAsia="SimSun"/>
          <w:b/>
          <w:bCs/>
          <w:iCs/>
          <w:color w:val="FF0000"/>
          <w:lang w:val="ro-MD" w:eastAsia="zh-CN"/>
        </w:rPr>
        <w:t>(dacă e cazul)</w:t>
      </w:r>
    </w:p>
    <w:p w14:paraId="14BCC3CC" w14:textId="77777777" w:rsidR="004D3CDA" w:rsidRPr="00FF430B" w:rsidRDefault="004D3CDA" w:rsidP="008C0290">
      <w:pPr>
        <w:pStyle w:val="a7"/>
        <w:tabs>
          <w:tab w:val="left" w:pos="567"/>
        </w:tabs>
        <w:jc w:val="center"/>
        <w:rPr>
          <w:rFonts w:ascii="Times New Roman" w:hAnsi="Times New Roman"/>
          <w:b/>
          <w:szCs w:val="24"/>
          <w:lang w:val="ro-MD"/>
        </w:rPr>
      </w:pP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205943DD" w14:textId="5F02C4E1" w:rsidR="00B27D8B" w:rsidRDefault="00B27D8B" w:rsidP="004D3CDA">
      <w:pPr>
        <w:tabs>
          <w:tab w:val="left" w:pos="567"/>
        </w:tabs>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Default="00A13EAE" w:rsidP="00B27D8B">
      <w:pPr>
        <w:pStyle w:val="1"/>
        <w:numPr>
          <w:ilvl w:val="0"/>
          <w:numId w:val="0"/>
        </w:numPr>
        <w:ind w:left="720"/>
        <w:rPr>
          <w:lang w:val="ro-MD"/>
        </w:rPr>
      </w:pPr>
      <w:r w:rsidRPr="00FF430B">
        <w:rPr>
          <w:lang w:val="ro-MD"/>
        </w:rPr>
        <w:t>ANGAJAMENT TERŢ SUSŢINĂTOR FINANCIAR</w:t>
      </w:r>
    </w:p>
    <w:p w14:paraId="79349D59" w14:textId="77777777" w:rsidR="004D3CDA" w:rsidRPr="00C572E7" w:rsidRDefault="004D3CDA" w:rsidP="004D3CDA">
      <w:pPr>
        <w:jc w:val="center"/>
        <w:rPr>
          <w:rFonts w:eastAsia="SimSun"/>
          <w:b/>
          <w:bCs/>
          <w:iCs/>
          <w:color w:val="FF0000"/>
          <w:lang w:val="ro-MD" w:eastAsia="zh-CN"/>
        </w:rPr>
      </w:pPr>
      <w:r w:rsidRPr="00C572E7">
        <w:rPr>
          <w:rFonts w:eastAsia="SimSun"/>
          <w:b/>
          <w:bCs/>
          <w:iCs/>
          <w:color w:val="FF0000"/>
          <w:lang w:val="ro-MD" w:eastAsia="zh-CN"/>
        </w:rPr>
        <w:t>(dacă e cazul)</w:t>
      </w:r>
    </w:p>
    <w:p w14:paraId="0F3ED9C2" w14:textId="77777777" w:rsidR="004D3CDA" w:rsidRPr="004D3CDA" w:rsidRDefault="004D3CDA" w:rsidP="004D3CDA">
      <w:pPr>
        <w:rPr>
          <w:lang w:val="ro-MD"/>
        </w:rPr>
      </w:pP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2FBF2B97" w14:textId="77777777" w:rsidR="004D3CDA" w:rsidRPr="00C572E7" w:rsidRDefault="004D3CDA" w:rsidP="004D3CDA">
      <w:pPr>
        <w:jc w:val="center"/>
        <w:rPr>
          <w:rFonts w:eastAsia="SimSun"/>
          <w:b/>
          <w:bCs/>
          <w:iCs/>
          <w:color w:val="FF0000"/>
          <w:lang w:val="ro-MD" w:eastAsia="zh-CN"/>
        </w:rPr>
      </w:pPr>
      <w:r w:rsidRPr="00C572E7">
        <w:rPr>
          <w:rFonts w:eastAsia="SimSun"/>
          <w:b/>
          <w:bCs/>
          <w:iCs/>
          <w:color w:val="FF0000"/>
          <w:lang w:val="ro-MD" w:eastAsia="zh-CN"/>
        </w:rPr>
        <w:t>(dacă e cazul)</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171E1A63" w14:textId="77777777" w:rsidR="004D3CDA" w:rsidRPr="00C572E7" w:rsidRDefault="004D3CDA" w:rsidP="004D3CDA">
      <w:pPr>
        <w:jc w:val="center"/>
        <w:rPr>
          <w:rFonts w:eastAsia="SimSun"/>
          <w:b/>
          <w:bCs/>
          <w:iCs/>
          <w:color w:val="FF0000"/>
          <w:lang w:val="ro-MD" w:eastAsia="zh-CN"/>
        </w:rPr>
      </w:pPr>
      <w:r w:rsidRPr="00C572E7">
        <w:rPr>
          <w:rFonts w:eastAsia="SimSun"/>
          <w:b/>
          <w:bCs/>
          <w:iCs/>
          <w:color w:val="FF0000"/>
          <w:lang w:val="ro-MD" w:eastAsia="zh-CN"/>
        </w:rPr>
        <w:t>(dacă e cazul)</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926F5D">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A6142B1" w14:textId="77777777" w:rsidR="004D3CDA" w:rsidRPr="00C572E7" w:rsidRDefault="004D3CDA" w:rsidP="004D3CDA">
      <w:pPr>
        <w:jc w:val="center"/>
        <w:rPr>
          <w:rFonts w:eastAsia="SimSun"/>
          <w:b/>
          <w:bCs/>
          <w:iCs/>
          <w:color w:val="FF0000"/>
          <w:lang w:val="ro-MD" w:eastAsia="zh-CN"/>
        </w:rPr>
      </w:pPr>
      <w:r w:rsidRPr="00C572E7">
        <w:rPr>
          <w:rFonts w:eastAsia="SimSun"/>
          <w:b/>
          <w:bCs/>
          <w:iCs/>
          <w:color w:val="FF0000"/>
          <w:lang w:val="ro-MD" w:eastAsia="zh-CN"/>
        </w:rPr>
        <w:t>(dacă e cazul)</w:t>
      </w:r>
    </w:p>
    <w:p w14:paraId="4C637D2F" w14:textId="77777777" w:rsidR="005C6BF4" w:rsidRPr="00FF430B" w:rsidRDefault="005C6BF4" w:rsidP="004D3CDA">
      <w:pPr>
        <w:spacing w:line="276" w:lineRule="auto"/>
        <w:jc w:val="center"/>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1"/>
          <w:pgSz w:w="11906" w:h="16838" w:code="9"/>
          <w:pgMar w:top="426" w:right="1134" w:bottom="851" w:left="1276" w:header="720" w:footer="510" w:gutter="0"/>
          <w:cols w:space="720"/>
          <w:titlePg/>
          <w:docGrid w:linePitch="326"/>
        </w:sectPr>
      </w:pPr>
    </w:p>
    <w:p w14:paraId="0605112F" w14:textId="4145877A" w:rsidR="000C5DFB" w:rsidRPr="00FF430B" w:rsidRDefault="000C5DFB" w:rsidP="00926F5D">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6194C89" w14:textId="77777777" w:rsidR="00EA4755" w:rsidRDefault="00460653" w:rsidP="00926F5D">
            <w:pPr>
              <w:pStyle w:val="af2"/>
              <w:tabs>
                <w:tab w:val="left" w:pos="567"/>
                <w:tab w:val="right" w:pos="9531"/>
              </w:tabs>
              <w:spacing w:line="360" w:lineRule="auto"/>
              <w:ind w:firstLine="0"/>
              <w:rPr>
                <w:lang w:val="ro-MD"/>
              </w:rPr>
            </w:pPr>
            <w:r w:rsidRPr="00FF430B">
              <w:rPr>
                <w:lang w:val="ro-MD"/>
              </w:rPr>
              <w:t xml:space="preserve">Prezentul contract este încheiat în urma procedurii de achiziție nr. ________________ din data__________, </w:t>
            </w:r>
          </w:p>
          <w:p w14:paraId="022881C4" w14:textId="6264F509" w:rsidR="00460653" w:rsidRPr="00926F5D" w:rsidRDefault="00460653" w:rsidP="00926F5D">
            <w:pPr>
              <w:pStyle w:val="af2"/>
              <w:tabs>
                <w:tab w:val="left" w:pos="567"/>
                <w:tab w:val="right" w:pos="9531"/>
              </w:tabs>
              <w:spacing w:line="360" w:lineRule="auto"/>
              <w:ind w:firstLine="0"/>
              <w:rPr>
                <w:lang w:val="ro-MD"/>
              </w:rPr>
            </w:pPr>
            <w:r w:rsidRPr="00FF430B">
              <w:rPr>
                <w:lang w:val="ro-MD"/>
              </w:rPr>
              <w:t>între</w:t>
            </w:r>
            <w:r w:rsidR="00926F5D">
              <w:rPr>
                <w:lang w:val="ro-MD"/>
              </w:rPr>
              <w:t xml:space="preserve"> </w:t>
            </w:r>
            <w:r w:rsidR="00926F5D" w:rsidRPr="00EA4755">
              <w:rPr>
                <w:b/>
                <w:bCs/>
                <w:lang w:val="ro-MD"/>
              </w:rPr>
              <w:t>Î.S. „Aeroportul Internațional Chișinău”</w:t>
            </w:r>
            <w:r w:rsidRPr="00FF430B">
              <w:rPr>
                <w:lang w:val="ro-MD"/>
              </w:rPr>
              <w:t>, cu sediul în</w:t>
            </w:r>
            <w:r w:rsidR="00926F5D">
              <w:rPr>
                <w:lang w:val="ro-MD"/>
              </w:rPr>
              <w:t xml:space="preserve"> Mun. Chișinău, bd. Dacia 80/3, </w:t>
            </w:r>
            <w:r w:rsidR="009157BF" w:rsidRPr="00FF430B">
              <w:rPr>
                <w:lang w:val="ro-MD"/>
              </w:rPr>
              <w:t>IDNO</w:t>
            </w:r>
            <w:r w:rsidRPr="00FF430B">
              <w:rPr>
                <w:lang w:val="ro-MD"/>
              </w:rPr>
              <w:t xml:space="preserve"> </w:t>
            </w:r>
            <w:r w:rsidR="00926F5D">
              <w:rPr>
                <w:lang w:val="ro-MD"/>
              </w:rPr>
              <w:t>1002600007189</w:t>
            </w:r>
            <w:r w:rsidR="00B51B6E" w:rsidRPr="00FF430B">
              <w:rPr>
                <w:lang w:val="ro-MD"/>
              </w:rPr>
              <w:t xml:space="preserve"> reprezentat prin </w:t>
            </w:r>
            <w:r w:rsidR="00926F5D" w:rsidRPr="00EA4755">
              <w:rPr>
                <w:b/>
                <w:bCs/>
                <w:lang w:val="ro-MD"/>
              </w:rPr>
              <w:t>Administrator interimar Sergiu SPOIALĂ</w:t>
            </w:r>
            <w:r w:rsidRPr="00FF430B">
              <w:rPr>
                <w:lang w:val="ro-MD"/>
              </w:rPr>
              <w:t xml:space="preserve">,    </w:t>
            </w:r>
          </w:p>
          <w:p w14:paraId="4E9EAEDB" w14:textId="18C724B4" w:rsidR="00926F5D" w:rsidRPr="00926F5D" w:rsidRDefault="00460653" w:rsidP="00926F5D">
            <w:pPr>
              <w:pStyle w:val="af2"/>
              <w:tabs>
                <w:tab w:val="left" w:pos="567"/>
              </w:tabs>
              <w:spacing w:line="360" w:lineRule="auto"/>
              <w:ind w:firstLine="0"/>
              <w:rPr>
                <w:sz w:val="20"/>
                <w:szCs w:val="20"/>
                <w:lang w:val="ro-MD"/>
              </w:rPr>
            </w:pPr>
            <w:r w:rsidRPr="00FF430B">
              <w:rPr>
                <w:lang w:val="ro-MD"/>
              </w:rPr>
              <w:t>în calitate de</w:t>
            </w:r>
            <w:r w:rsidR="00B51B6E" w:rsidRPr="00FF430B">
              <w:rPr>
                <w:lang w:val="ro-MD"/>
              </w:rPr>
              <w:t xml:space="preserve"> Beneficiar, pe de o parte, </w:t>
            </w:r>
          </w:p>
          <w:p w14:paraId="117328E3" w14:textId="07226C3A" w:rsidR="00460653" w:rsidRPr="00FF430B" w:rsidRDefault="00B51B6E" w:rsidP="00385C85">
            <w:pPr>
              <w:tabs>
                <w:tab w:val="left" w:pos="567"/>
                <w:tab w:val="right" w:pos="9531"/>
              </w:tabs>
              <w:jc w:val="both"/>
              <w:rPr>
                <w:lang w:val="ro-MD"/>
              </w:rPr>
            </w:pPr>
            <w:r w:rsidRPr="00FF430B">
              <w:rPr>
                <w:lang w:val="ro-MD"/>
              </w:rPr>
              <w:t>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24B54A53"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lastRenderedPageBreak/>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lastRenderedPageBreak/>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lastRenderedPageBreak/>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w:t>
                  </w:r>
                  <w:r w:rsidRPr="00FF430B">
                    <w:rPr>
                      <w:sz w:val="24"/>
                      <w:szCs w:val="24"/>
                      <w:lang w:val="ro-MD"/>
                    </w:rPr>
                    <w:lastRenderedPageBreak/>
                    <w:t xml:space="preserve">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lastRenderedPageBreak/>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EA4755">
      <w:footerReference w:type="default" r:id="rId12"/>
      <w:pgSz w:w="11906" w:h="16838"/>
      <w:pgMar w:top="709"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DA"/>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13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6F5D"/>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2E7"/>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4755"/>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51</Pages>
  <Words>18916</Words>
  <Characters>107822</Characters>
  <Application>Microsoft Office Word</Application>
  <DocSecurity>0</DocSecurity>
  <Lines>898</Lines>
  <Paragraphs>252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7</cp:revision>
  <cp:lastPrinted>2021-06-01T11:52:00Z</cp:lastPrinted>
  <dcterms:created xsi:type="dcterms:W3CDTF">2024-04-22T06:39:00Z</dcterms:created>
  <dcterms:modified xsi:type="dcterms:W3CDTF">2024-04-23T11:19:00Z</dcterms:modified>
</cp:coreProperties>
</file>