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3E596A"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34F7510" w14:textId="77777777" w:rsidR="00EA46DF" w:rsidRDefault="00EA46DF" w:rsidP="00EA46DF">
      <w:pPr>
        <w:pStyle w:val="aff5"/>
      </w:pPr>
      <w:r>
        <w:lastRenderedPageBreak/>
        <w:t>ANUNȚ</w:t>
      </w:r>
      <w:r>
        <w:rPr>
          <w:spacing w:val="-5"/>
        </w:rPr>
        <w:t xml:space="preserve"> </w:t>
      </w:r>
      <w:r>
        <w:t>DE</w:t>
      </w:r>
      <w:r>
        <w:rPr>
          <w:spacing w:val="-4"/>
        </w:rPr>
        <w:t xml:space="preserve"> </w:t>
      </w:r>
      <w:r>
        <w:t>PARTICIPARE</w:t>
      </w:r>
    </w:p>
    <w:p w14:paraId="5A4AB988" w14:textId="77777777" w:rsidR="00EA46DF" w:rsidRDefault="00EA46DF" w:rsidP="00EA46DF">
      <w:pPr>
        <w:pStyle w:val="docdata"/>
        <w:spacing w:before="0" w:beforeAutospacing="0" w:after="0" w:afterAutospacing="0"/>
        <w:jc w:val="center"/>
      </w:pPr>
      <w:proofErr w:type="spellStart"/>
      <w:r w:rsidRPr="00FE4A9A">
        <w:t>Obiectul</w:t>
      </w:r>
      <w:proofErr w:type="spellEnd"/>
      <w:r w:rsidRPr="00FE4A9A">
        <w:t xml:space="preserve"> </w:t>
      </w:r>
      <w:proofErr w:type="spellStart"/>
      <w:r w:rsidRPr="00FE4A9A">
        <w:t>achizitiei</w:t>
      </w:r>
      <w:proofErr w:type="spellEnd"/>
      <w:r w:rsidRPr="00FE4A9A">
        <w:t xml:space="preserve">:  </w:t>
      </w:r>
      <w:proofErr w:type="spellStart"/>
      <w:r>
        <w:rPr>
          <w:b/>
          <w:bCs/>
          <w:color w:val="000000"/>
          <w:sz w:val="32"/>
          <w:szCs w:val="32"/>
        </w:rPr>
        <w:t>Amenajarea</w:t>
      </w:r>
      <w:proofErr w:type="spellEnd"/>
      <w:r>
        <w:rPr>
          <w:b/>
          <w:bCs/>
          <w:color w:val="000000"/>
          <w:sz w:val="32"/>
          <w:szCs w:val="32"/>
        </w:rPr>
        <w:t xml:space="preserve"> </w:t>
      </w:r>
      <w:proofErr w:type="spellStart"/>
      <w:r>
        <w:rPr>
          <w:b/>
          <w:bCs/>
          <w:color w:val="000000"/>
          <w:sz w:val="32"/>
          <w:szCs w:val="32"/>
        </w:rPr>
        <w:t>unui</w:t>
      </w:r>
      <w:proofErr w:type="spellEnd"/>
      <w:r>
        <w:rPr>
          <w:b/>
          <w:bCs/>
          <w:color w:val="000000"/>
          <w:sz w:val="32"/>
          <w:szCs w:val="32"/>
        </w:rPr>
        <w:t xml:space="preserve"> </w:t>
      </w:r>
      <w:proofErr w:type="spellStart"/>
      <w:r>
        <w:rPr>
          <w:b/>
          <w:bCs/>
          <w:color w:val="000000"/>
          <w:sz w:val="32"/>
          <w:szCs w:val="32"/>
        </w:rPr>
        <w:t>spațiu</w:t>
      </w:r>
      <w:proofErr w:type="spellEnd"/>
      <w:r>
        <w:rPr>
          <w:b/>
          <w:bCs/>
          <w:color w:val="000000"/>
          <w:sz w:val="32"/>
          <w:szCs w:val="32"/>
        </w:rPr>
        <w:t xml:space="preserve"> din </w:t>
      </w:r>
      <w:proofErr w:type="spellStart"/>
      <w:r>
        <w:rPr>
          <w:b/>
          <w:bCs/>
          <w:color w:val="000000"/>
          <w:sz w:val="32"/>
          <w:szCs w:val="32"/>
        </w:rPr>
        <w:t>curtea</w:t>
      </w:r>
      <w:proofErr w:type="spellEnd"/>
      <w:r>
        <w:rPr>
          <w:b/>
          <w:bCs/>
          <w:color w:val="000000"/>
          <w:sz w:val="32"/>
          <w:szCs w:val="32"/>
        </w:rPr>
        <w:t xml:space="preserve"> </w:t>
      </w:r>
      <w:proofErr w:type="spellStart"/>
      <w:r>
        <w:rPr>
          <w:b/>
          <w:bCs/>
          <w:color w:val="000000"/>
          <w:sz w:val="32"/>
          <w:szCs w:val="32"/>
        </w:rPr>
        <w:t>Gradiniței</w:t>
      </w:r>
      <w:proofErr w:type="spellEnd"/>
      <w:r>
        <w:rPr>
          <w:b/>
          <w:bCs/>
          <w:color w:val="000000"/>
          <w:sz w:val="32"/>
          <w:szCs w:val="32"/>
        </w:rPr>
        <w:t xml:space="preserve"> </w:t>
      </w:r>
      <w:proofErr w:type="spellStart"/>
      <w:r>
        <w:rPr>
          <w:b/>
          <w:bCs/>
          <w:color w:val="000000"/>
          <w:sz w:val="32"/>
          <w:szCs w:val="32"/>
        </w:rPr>
        <w:t>Creș</w:t>
      </w:r>
      <w:r>
        <w:rPr>
          <w:rFonts w:ascii="Times New Roman CE" w:hAnsi="Times New Roman CE"/>
          <w:b/>
          <w:bCs/>
          <w:color w:val="000000"/>
          <w:sz w:val="32"/>
          <w:szCs w:val="32"/>
        </w:rPr>
        <w:t>ă</w:t>
      </w:r>
      <w:proofErr w:type="spellEnd"/>
      <w:r>
        <w:rPr>
          <w:rFonts w:ascii="Times New Roman CE" w:hAnsi="Times New Roman CE"/>
          <w:b/>
          <w:bCs/>
          <w:color w:val="000000"/>
          <w:sz w:val="32"/>
          <w:szCs w:val="32"/>
        </w:rPr>
        <w:t xml:space="preserve"> din or. </w:t>
      </w:r>
      <w:proofErr w:type="spellStart"/>
      <w:r>
        <w:rPr>
          <w:rFonts w:ascii="Times New Roman CE" w:hAnsi="Times New Roman CE"/>
          <w:b/>
          <w:bCs/>
          <w:color w:val="000000"/>
          <w:sz w:val="32"/>
          <w:szCs w:val="32"/>
        </w:rPr>
        <w:t>Bucovăt</w:t>
      </w:r>
      <w:proofErr w:type="spellEnd"/>
      <w:r>
        <w:rPr>
          <w:rFonts w:ascii="Times New Roman CE" w:hAnsi="Times New Roman CE"/>
          <w:b/>
          <w:bCs/>
          <w:color w:val="000000"/>
          <w:sz w:val="32"/>
          <w:szCs w:val="32"/>
        </w:rPr>
        <w:t xml:space="preserve">, </w:t>
      </w:r>
      <w:proofErr w:type="spellStart"/>
      <w:proofErr w:type="gramStart"/>
      <w:r>
        <w:rPr>
          <w:rFonts w:ascii="Times New Roman CE" w:hAnsi="Times New Roman CE"/>
          <w:b/>
          <w:bCs/>
          <w:color w:val="000000"/>
          <w:sz w:val="32"/>
          <w:szCs w:val="32"/>
        </w:rPr>
        <w:t>rn.Strașeni</w:t>
      </w:r>
      <w:proofErr w:type="spellEnd"/>
      <w:proofErr w:type="gramEnd"/>
    </w:p>
    <w:p w14:paraId="7FBC849F" w14:textId="77777777" w:rsidR="00EA46DF" w:rsidRPr="00FF2253" w:rsidRDefault="00EA46DF" w:rsidP="00EA46DF">
      <w:pPr>
        <w:ind w:right="567"/>
        <w:rPr>
          <w:sz w:val="28"/>
          <w:szCs w:val="28"/>
        </w:rPr>
      </w:pPr>
    </w:p>
    <w:p w14:paraId="7E38CF61" w14:textId="77777777" w:rsidR="00EA46DF" w:rsidRDefault="00EA46DF" w:rsidP="00EA46DF">
      <w:pPr>
        <w:pStyle w:val="a8"/>
        <w:spacing w:before="118" w:line="242" w:lineRule="auto"/>
        <w:ind w:right="652"/>
      </w:pPr>
      <w:r>
        <w:t>prin</w:t>
      </w:r>
      <w:r>
        <w:rPr>
          <w:spacing w:val="1"/>
        </w:rPr>
        <w:t xml:space="preserve"> </w:t>
      </w:r>
      <w:r>
        <w:t>procedura de</w:t>
      </w:r>
      <w:r>
        <w:rPr>
          <w:spacing w:val="-1"/>
        </w:rPr>
        <w:t xml:space="preserve"> </w:t>
      </w:r>
      <w:r>
        <w:t>achiziție:</w:t>
      </w:r>
      <w:r>
        <w:rPr>
          <w:spacing w:val="2"/>
        </w:rPr>
        <w:t xml:space="preserve"> </w:t>
      </w:r>
      <w:r>
        <w:t>Cererea</w:t>
      </w:r>
      <w:r>
        <w:rPr>
          <w:spacing w:val="-1"/>
        </w:rPr>
        <w:t xml:space="preserve"> </w:t>
      </w:r>
      <w:r>
        <w:t>ofertei</w:t>
      </w:r>
      <w:r>
        <w:rPr>
          <w:spacing w:val="-9"/>
        </w:rPr>
        <w:t xml:space="preserve"> </w:t>
      </w:r>
      <w:r>
        <w:t>de</w:t>
      </w:r>
      <w:r>
        <w:rPr>
          <w:spacing w:val="-1"/>
        </w:rPr>
        <w:t xml:space="preserve"> </w:t>
      </w:r>
      <w:r>
        <w:t>prețuri</w:t>
      </w:r>
    </w:p>
    <w:p w14:paraId="6478B3BF" w14:textId="77777777" w:rsidR="00EA46DF" w:rsidRDefault="00EA46DF" w:rsidP="00EA46DF">
      <w:pPr>
        <w:pStyle w:val="a8"/>
        <w:spacing w:before="122" w:line="345" w:lineRule="auto"/>
        <w:ind w:right="2021"/>
      </w:pPr>
      <w:r>
        <w:rPr>
          <w:shd w:val="clear" w:color="auto" w:fill="FFFF00"/>
        </w:rPr>
        <w:t>Procedura</w:t>
      </w:r>
      <w:r>
        <w:rPr>
          <w:spacing w:val="-3"/>
          <w:shd w:val="clear" w:color="auto" w:fill="FFFF00"/>
        </w:rPr>
        <w:t xml:space="preserve"> </w:t>
      </w:r>
      <w:r>
        <w:rPr>
          <w:shd w:val="clear" w:color="auto" w:fill="FFFF00"/>
        </w:rPr>
        <w:t>a</w:t>
      </w:r>
      <w:r>
        <w:rPr>
          <w:spacing w:val="-2"/>
          <w:shd w:val="clear" w:color="auto" w:fill="FFFF00"/>
        </w:rPr>
        <w:t xml:space="preserve"> </w:t>
      </w:r>
      <w:r>
        <w:rPr>
          <w:shd w:val="clear" w:color="auto" w:fill="FFFF00"/>
        </w:rPr>
        <w:t>fost</w:t>
      </w:r>
      <w:r>
        <w:rPr>
          <w:spacing w:val="-2"/>
          <w:shd w:val="clear" w:color="auto" w:fill="FFFF00"/>
        </w:rPr>
        <w:t xml:space="preserve"> </w:t>
      </w:r>
      <w:r>
        <w:rPr>
          <w:shd w:val="clear" w:color="auto" w:fill="FFFF00"/>
        </w:rPr>
        <w:t>inclusă</w:t>
      </w:r>
      <w:r>
        <w:rPr>
          <w:spacing w:val="-2"/>
          <w:shd w:val="clear" w:color="auto" w:fill="FFFF00"/>
        </w:rPr>
        <w:t xml:space="preserve"> </w:t>
      </w:r>
      <w:r>
        <w:rPr>
          <w:shd w:val="clear" w:color="auto" w:fill="FFFF00"/>
        </w:rPr>
        <w:t>în</w:t>
      </w:r>
      <w:r>
        <w:rPr>
          <w:spacing w:val="-2"/>
          <w:shd w:val="clear" w:color="auto" w:fill="FFFF00"/>
        </w:rPr>
        <w:t xml:space="preserve"> </w:t>
      </w:r>
      <w:r>
        <w:rPr>
          <w:shd w:val="clear" w:color="auto" w:fill="FFFF00"/>
        </w:rPr>
        <w:t>planul</w:t>
      </w:r>
      <w:r>
        <w:rPr>
          <w:spacing w:val="-7"/>
          <w:shd w:val="clear" w:color="auto" w:fill="FFFF00"/>
        </w:rPr>
        <w:t xml:space="preserve"> </w:t>
      </w:r>
      <w:r>
        <w:rPr>
          <w:shd w:val="clear" w:color="auto" w:fill="FFFF00"/>
        </w:rPr>
        <w:t>de</w:t>
      </w:r>
      <w:r>
        <w:rPr>
          <w:spacing w:val="-4"/>
          <w:shd w:val="clear" w:color="auto" w:fill="FFFF00"/>
        </w:rPr>
        <w:t xml:space="preserve"> </w:t>
      </w:r>
      <w:r>
        <w:rPr>
          <w:shd w:val="clear" w:color="auto" w:fill="FFFF00"/>
        </w:rPr>
        <w:t>achiziții</w:t>
      </w:r>
      <w:r>
        <w:rPr>
          <w:spacing w:val="-2"/>
          <w:shd w:val="clear" w:color="auto" w:fill="FFFF00"/>
        </w:rPr>
        <w:t xml:space="preserve"> </w:t>
      </w:r>
      <w:r>
        <w:rPr>
          <w:shd w:val="clear" w:color="auto" w:fill="FFFF00"/>
        </w:rPr>
        <w:t>publice</w:t>
      </w:r>
      <w:r>
        <w:rPr>
          <w:spacing w:val="-4"/>
          <w:shd w:val="clear" w:color="auto" w:fill="FFFF00"/>
        </w:rPr>
        <w:t xml:space="preserve"> </w:t>
      </w:r>
      <w:r>
        <w:rPr>
          <w:shd w:val="clear" w:color="auto" w:fill="FFFF00"/>
        </w:rPr>
        <w:t>a</w:t>
      </w:r>
      <w:r>
        <w:rPr>
          <w:spacing w:val="-3"/>
          <w:shd w:val="clear" w:color="auto" w:fill="FFFF00"/>
        </w:rPr>
        <w:t xml:space="preserve"> </w:t>
      </w:r>
      <w:r>
        <w:rPr>
          <w:shd w:val="clear" w:color="auto" w:fill="FFFF00"/>
        </w:rPr>
        <w:t>autorității</w:t>
      </w:r>
      <w:r>
        <w:rPr>
          <w:spacing w:val="-2"/>
          <w:shd w:val="clear" w:color="auto" w:fill="FFFF00"/>
        </w:rPr>
        <w:t xml:space="preserve"> </w:t>
      </w:r>
      <w:r>
        <w:rPr>
          <w:shd w:val="clear" w:color="auto" w:fill="FFFF00"/>
        </w:rPr>
        <w:t>contractante</w:t>
      </w:r>
      <w:r>
        <w:rPr>
          <w:spacing w:val="-57"/>
        </w:rPr>
        <w:t xml:space="preserve"> </w:t>
      </w:r>
      <w:r>
        <w:t>Da,</w:t>
      </w:r>
      <w:r>
        <w:rPr>
          <w:spacing w:val="3"/>
        </w:rPr>
        <w:t xml:space="preserve"> </w:t>
      </w:r>
      <w:r>
        <w:t>la bucovat-straseni.md</w:t>
      </w:r>
    </w:p>
    <w:p w14:paraId="05949BCE" w14:textId="77777777" w:rsidR="00EA46DF" w:rsidRPr="00367418" w:rsidRDefault="00EA46DF" w:rsidP="00EA46DF">
      <w:pPr>
        <w:pStyle w:val="a"/>
        <w:widowControl w:val="0"/>
        <w:numPr>
          <w:ilvl w:val="0"/>
          <w:numId w:val="32"/>
        </w:numPr>
        <w:shd w:val="clear" w:color="auto" w:fill="FFFFFF"/>
        <w:tabs>
          <w:tab w:val="clear" w:pos="1134"/>
        </w:tabs>
        <w:autoSpaceDE w:val="0"/>
        <w:autoSpaceDN w:val="0"/>
        <w:spacing w:before="121"/>
        <w:jc w:val="left"/>
        <w:rPr>
          <w:color w:val="2C2D2E"/>
          <w:lang w:eastAsia="ru-RU"/>
        </w:rPr>
      </w:pPr>
      <w:r>
        <w:rPr>
          <w:noProof/>
          <w:lang w:val="ru-RU" w:eastAsia="ru-RU"/>
        </w:rPr>
        <mc:AlternateContent>
          <mc:Choice Requires="wps">
            <w:drawing>
              <wp:anchor distT="0" distB="0" distL="114300" distR="114300" simplePos="0" relativeHeight="251663360" behindDoc="1" locked="0" layoutInCell="1" allowOverlap="1" wp14:anchorId="18122A4F" wp14:editId="0BEDC98E">
                <wp:simplePos x="0" y="0"/>
                <wp:positionH relativeFrom="page">
                  <wp:posOffset>1567180</wp:posOffset>
                </wp:positionH>
                <wp:positionV relativeFrom="paragraph">
                  <wp:posOffset>168275</wp:posOffset>
                </wp:positionV>
                <wp:extent cx="3175" cy="18288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E08BC" id="Rectangle 5" o:spid="_x0000_s1026" style="position:absolute;margin-left:123.4pt;margin-top:13.25pt;width:.25pt;height:14.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6y+gEAANgDAAAOAAAAZHJzL2Uyb0RvYy54bWysU8GO0zAQvSPxD5bvNE1p2RI1Xa26KkJa&#10;YMXCB7iOnVg4HjN2m5avZ+x0S4EbIgfL4xm/vPdmvLo99pYdFAYDrublZMqZchIa49qaf/2yfbXk&#10;LEThGmHBqZqfVOC365cvVoOv1Aw6sI1CRiAuVIOveRejr4oiyE71IkzAK0dJDdiLSCG2RYNiIPTe&#10;FrPp9E0xADYeQaoQ6PR+TPJ1xtdayfhJ66AiszUnbjGvmNddWov1SlQtCt8ZeaYh/oFFL4yjn16g&#10;7kUUbI/mL6jeSIQAOk4k9AVobaTKGkhNOf1DzVMnvMpayJzgLzaF/wcrPx4ekZmGeseZEz216DOZ&#10;JlxrFVskewYfKqp68o+YBAb/APJbYA42HVWpO0QYOiUaIlWm+uK3CykIdJXthg/QELrYR8hOHTX2&#10;CZA8YMfckNOlIeoYmaTD1+XNgjNJiXI5Wy5zuwpRPV/1GOI7BT1Lm5ojEc/Q4vAQYqIiqueSTB2s&#10;abbG2hxgu9tYZAdBk7HNX2ZPCq/LrEvFDtK1ETGdZI1J1mjPDpoTSUQYx4ueA206wB+cDTRaNQ/f&#10;9wIVZ/a9I5velvN5msUczBc3MwrwOrO7zggnCarmkbNxu4nj/O49mrajP5VZtIM7slabLDzZPrI6&#10;k6XxyX6cRz3N53Wcq349yPVPAAAA//8DAFBLAwQUAAYACAAAACEAEyvfRN4AAAAJAQAADwAAAGRy&#10;cy9kb3ducmV2LnhtbEyPzU7DMBCE70i8g7VI3KhDfgyEOBVC6gk40CJx3cZuEhGvQ+y04e1ZTvS2&#10;ox3NfFOtFzeIo51C70nD7SoBYanxpqdWw8duc3MPIkQkg4Mnq+HHBljXlxcVlsaf6N0et7EVHEKh&#10;RA1djGMpZWg66zCs/GiJfwc/OYwsp1aaCU8c7gaZJomSDnvihg5H+9zZ5ms7Ow2ocvP9dshedy+z&#10;wod2STbFZ6L19dXy9Agi2iX+m+EPn9GhZqa9n8kEMWhIc8XokQ9VgGBDmt9lIPYaiiIDWVfyfEH9&#10;CwAA//8DAFBLAQItABQABgAIAAAAIQC2gziS/gAAAOEBAAATAAAAAAAAAAAAAAAAAAAAAABbQ29u&#10;dGVudF9UeXBlc10ueG1sUEsBAi0AFAAGAAgAAAAhADj9If/WAAAAlAEAAAsAAAAAAAAAAAAAAAAA&#10;LwEAAF9yZWxzLy5yZWxzUEsBAi0AFAAGAAgAAAAhAGM5zrL6AQAA2AMAAA4AAAAAAAAAAAAAAAAA&#10;LgIAAGRycy9lMm9Eb2MueG1sUEsBAi0AFAAGAAgAAAAhABMr30TeAAAACQEAAA8AAAAAAAAAAAAA&#10;AAAAVAQAAGRycy9kb3ducmV2LnhtbFBLBQYAAAAABAAEAPMAAABfBQAAAAA=&#10;" stroked="f">
                <w10:wrap anchorx="page"/>
              </v:rect>
            </w:pict>
          </mc:Fallback>
        </mc:AlternateContent>
      </w:r>
      <w:proofErr w:type="spellStart"/>
      <w:r w:rsidRPr="00881E4A">
        <w:rPr>
          <w:b/>
        </w:rPr>
        <w:t>Denumirea</w:t>
      </w:r>
      <w:proofErr w:type="spellEnd"/>
      <w:r w:rsidRPr="00881E4A">
        <w:rPr>
          <w:b/>
          <w:spacing w:val="-6"/>
        </w:rPr>
        <w:t xml:space="preserve"> </w:t>
      </w:r>
      <w:proofErr w:type="spellStart"/>
      <w:r w:rsidRPr="00881E4A">
        <w:rPr>
          <w:b/>
        </w:rPr>
        <w:t>autorității</w:t>
      </w:r>
      <w:proofErr w:type="spellEnd"/>
      <w:r w:rsidRPr="00881E4A">
        <w:rPr>
          <w:b/>
          <w:spacing w:val="-5"/>
        </w:rPr>
        <w:t xml:space="preserve"> </w:t>
      </w:r>
      <w:proofErr w:type="spellStart"/>
      <w:r w:rsidRPr="00367418">
        <w:rPr>
          <w:b/>
        </w:rPr>
        <w:t>contractante</w:t>
      </w:r>
      <w:proofErr w:type="spellEnd"/>
      <w:r w:rsidRPr="00367418">
        <w:rPr>
          <w:b/>
        </w:rPr>
        <w:t>:</w:t>
      </w:r>
      <w:r w:rsidRPr="00367418">
        <w:rPr>
          <w:b/>
          <w:spacing w:val="-4"/>
        </w:rPr>
        <w:t xml:space="preserve"> </w:t>
      </w:r>
      <w:proofErr w:type="spellStart"/>
      <w:r w:rsidRPr="00367418">
        <w:rPr>
          <w:color w:val="666666"/>
          <w:shd w:val="clear" w:color="auto" w:fill="F1F1F1"/>
          <w:lang w:eastAsia="ru-RU"/>
        </w:rPr>
        <w:t>Primăria</w:t>
      </w:r>
      <w:proofErr w:type="spellEnd"/>
      <w:r w:rsidRPr="00367418">
        <w:rPr>
          <w:color w:val="666666"/>
          <w:shd w:val="clear" w:color="auto" w:fill="F1F1F1"/>
          <w:lang w:eastAsia="ru-RU"/>
        </w:rPr>
        <w:t xml:space="preserve"> </w:t>
      </w:r>
      <w:proofErr w:type="spellStart"/>
      <w:r w:rsidRPr="00367418">
        <w:rPr>
          <w:color w:val="666666"/>
          <w:shd w:val="clear" w:color="auto" w:fill="F1F1F1"/>
          <w:lang w:eastAsia="ru-RU"/>
        </w:rPr>
        <w:t>Bucovăț</w:t>
      </w:r>
      <w:proofErr w:type="spellEnd"/>
      <w:r w:rsidRPr="00367418">
        <w:rPr>
          <w:color w:val="666666"/>
          <w:shd w:val="clear" w:color="auto" w:fill="F1F1F1"/>
          <w:lang w:eastAsia="ru-RU"/>
        </w:rPr>
        <w:t xml:space="preserve">, r. </w:t>
      </w:r>
      <w:proofErr w:type="spellStart"/>
      <w:r w:rsidRPr="00367418">
        <w:rPr>
          <w:color w:val="666666"/>
          <w:shd w:val="clear" w:color="auto" w:fill="F1F1F1"/>
          <w:lang w:eastAsia="ru-RU"/>
        </w:rPr>
        <w:t>Straseni</w:t>
      </w:r>
      <w:proofErr w:type="spellEnd"/>
      <w:r w:rsidRPr="00367418">
        <w:rPr>
          <w:color w:val="666666"/>
          <w:shd w:val="clear" w:color="auto" w:fill="F1F1F1"/>
          <w:lang w:eastAsia="ru-RU"/>
        </w:rPr>
        <w:t xml:space="preserve"> </w:t>
      </w:r>
    </w:p>
    <w:p w14:paraId="3129D327" w14:textId="77777777" w:rsidR="00EA46DF" w:rsidRPr="00367418" w:rsidRDefault="00EA46DF" w:rsidP="00EA46DF">
      <w:pPr>
        <w:pStyle w:val="a"/>
        <w:widowControl w:val="0"/>
        <w:numPr>
          <w:ilvl w:val="0"/>
          <w:numId w:val="32"/>
        </w:numPr>
        <w:tabs>
          <w:tab w:val="clear" w:pos="1134"/>
          <w:tab w:val="left" w:pos="844"/>
        </w:tabs>
        <w:autoSpaceDE w:val="0"/>
        <w:autoSpaceDN w:val="0"/>
        <w:spacing w:before="119" w:line="237" w:lineRule="auto"/>
        <w:ind w:left="843" w:right="2874" w:hanging="285"/>
        <w:jc w:val="left"/>
        <w:rPr>
          <w:b/>
        </w:rPr>
      </w:pPr>
      <w:r w:rsidRPr="00367418">
        <w:rPr>
          <w:b/>
          <w:spacing w:val="-57"/>
        </w:rPr>
        <w:t>IDNO</w:t>
      </w:r>
      <w:r w:rsidRPr="00367418">
        <w:rPr>
          <w:b/>
        </w:rPr>
        <w:t>:</w:t>
      </w:r>
      <w:r w:rsidRPr="00367418">
        <w:rPr>
          <w:b/>
          <w:spacing w:val="8"/>
        </w:rPr>
        <w:t xml:space="preserve"> </w:t>
      </w:r>
      <w:r w:rsidRPr="00367418">
        <w:rPr>
          <w:color w:val="2C2D2E"/>
          <w:lang w:eastAsia="ru-RU"/>
        </w:rPr>
        <w:t>1008601000075</w:t>
      </w:r>
    </w:p>
    <w:p w14:paraId="2C96442E" w14:textId="77777777" w:rsidR="00EA46DF" w:rsidRPr="00367418" w:rsidRDefault="00EA46DF" w:rsidP="00EA46DF">
      <w:pPr>
        <w:pStyle w:val="a"/>
        <w:widowControl w:val="0"/>
        <w:numPr>
          <w:ilvl w:val="0"/>
          <w:numId w:val="32"/>
        </w:numPr>
        <w:tabs>
          <w:tab w:val="clear" w:pos="1134"/>
          <w:tab w:val="left" w:pos="844"/>
        </w:tabs>
        <w:autoSpaceDE w:val="0"/>
        <w:autoSpaceDN w:val="0"/>
        <w:spacing w:before="119" w:line="237" w:lineRule="auto"/>
        <w:ind w:left="843" w:right="2874" w:hanging="285"/>
        <w:jc w:val="left"/>
        <w:rPr>
          <w:b/>
        </w:rPr>
      </w:pPr>
      <w:proofErr w:type="spellStart"/>
      <w:r w:rsidRPr="00367418">
        <w:rPr>
          <w:color w:val="333333"/>
        </w:rPr>
        <w:t>a</w:t>
      </w:r>
      <w:r w:rsidRPr="00367418">
        <w:rPr>
          <w:b/>
        </w:rPr>
        <w:t>dresa</w:t>
      </w:r>
      <w:proofErr w:type="spellEnd"/>
      <w:r w:rsidRPr="00367418">
        <w:rPr>
          <w:b/>
        </w:rPr>
        <w:t>:</w:t>
      </w:r>
      <w:r w:rsidRPr="00367418">
        <w:rPr>
          <w:b/>
          <w:spacing w:val="-3"/>
        </w:rPr>
        <w:t xml:space="preserve"> </w:t>
      </w:r>
      <w:proofErr w:type="spellStart"/>
      <w:r w:rsidRPr="00367418">
        <w:rPr>
          <w:color w:val="2C2D2E"/>
          <w:lang w:eastAsia="ru-RU"/>
        </w:rPr>
        <w:t>orașul</w:t>
      </w:r>
      <w:proofErr w:type="spellEnd"/>
      <w:r w:rsidRPr="00367418">
        <w:rPr>
          <w:color w:val="2C2D2E"/>
          <w:lang w:eastAsia="ru-RU"/>
        </w:rPr>
        <w:t xml:space="preserve"> </w:t>
      </w:r>
      <w:proofErr w:type="spellStart"/>
      <w:r w:rsidRPr="00367418">
        <w:rPr>
          <w:color w:val="2C2D2E"/>
          <w:lang w:eastAsia="ru-RU"/>
        </w:rPr>
        <w:t>Bucovăț</w:t>
      </w:r>
      <w:proofErr w:type="spellEnd"/>
      <w:r w:rsidRPr="00367418">
        <w:rPr>
          <w:color w:val="2C2D2E"/>
          <w:lang w:eastAsia="ru-RU"/>
        </w:rPr>
        <w:t xml:space="preserve">, </w:t>
      </w:r>
      <w:proofErr w:type="spellStart"/>
      <w:proofErr w:type="gramStart"/>
      <w:r w:rsidRPr="00367418">
        <w:rPr>
          <w:color w:val="2C2D2E"/>
          <w:lang w:eastAsia="ru-RU"/>
        </w:rPr>
        <w:t>str.Ștefan</w:t>
      </w:r>
      <w:proofErr w:type="spellEnd"/>
      <w:proofErr w:type="gramEnd"/>
      <w:r w:rsidRPr="00367418">
        <w:rPr>
          <w:color w:val="2C2D2E"/>
          <w:lang w:eastAsia="ru-RU"/>
        </w:rPr>
        <w:t xml:space="preserve"> </w:t>
      </w:r>
      <w:proofErr w:type="spellStart"/>
      <w:r w:rsidRPr="00367418">
        <w:rPr>
          <w:color w:val="2C2D2E"/>
          <w:lang w:eastAsia="ru-RU"/>
        </w:rPr>
        <w:t>cel</w:t>
      </w:r>
      <w:proofErr w:type="spellEnd"/>
      <w:r w:rsidRPr="00367418">
        <w:rPr>
          <w:color w:val="2C2D2E"/>
          <w:lang w:eastAsia="ru-RU"/>
        </w:rPr>
        <w:t xml:space="preserve"> Mare 18, R-</w:t>
      </w:r>
      <w:proofErr w:type="spellStart"/>
      <w:r w:rsidRPr="00367418">
        <w:rPr>
          <w:color w:val="2C2D2E"/>
          <w:lang w:eastAsia="ru-RU"/>
        </w:rPr>
        <w:t>nul</w:t>
      </w:r>
      <w:proofErr w:type="spellEnd"/>
      <w:r w:rsidRPr="00367418">
        <w:rPr>
          <w:color w:val="2C2D2E"/>
          <w:lang w:eastAsia="ru-RU"/>
        </w:rPr>
        <w:t xml:space="preserve"> </w:t>
      </w:r>
      <w:proofErr w:type="spellStart"/>
      <w:r w:rsidRPr="00367418">
        <w:rPr>
          <w:color w:val="2C2D2E"/>
          <w:lang w:eastAsia="ru-RU"/>
        </w:rPr>
        <w:t>Strășeni</w:t>
      </w:r>
      <w:proofErr w:type="spellEnd"/>
    </w:p>
    <w:p w14:paraId="1BC2575B" w14:textId="77777777" w:rsidR="00EA46DF" w:rsidRPr="00367418" w:rsidRDefault="00EA46DF" w:rsidP="00EA46DF">
      <w:pPr>
        <w:pStyle w:val="a"/>
        <w:widowControl w:val="0"/>
        <w:numPr>
          <w:ilvl w:val="0"/>
          <w:numId w:val="32"/>
        </w:numPr>
        <w:shd w:val="clear" w:color="auto" w:fill="FFFFFF"/>
        <w:tabs>
          <w:tab w:val="clear" w:pos="1134"/>
        </w:tabs>
        <w:autoSpaceDE w:val="0"/>
        <w:autoSpaceDN w:val="0"/>
        <w:spacing w:before="121"/>
        <w:jc w:val="left"/>
        <w:rPr>
          <w:color w:val="2C2D2E"/>
          <w:lang w:eastAsia="ru-RU"/>
        </w:rPr>
      </w:pPr>
      <w:proofErr w:type="spellStart"/>
      <w:r w:rsidRPr="00367418">
        <w:rPr>
          <w:b/>
        </w:rPr>
        <w:t>Numărul</w:t>
      </w:r>
      <w:proofErr w:type="spellEnd"/>
      <w:r w:rsidRPr="00367418">
        <w:rPr>
          <w:b/>
          <w:spacing w:val="-7"/>
        </w:rPr>
        <w:t xml:space="preserve"> </w:t>
      </w:r>
      <w:r w:rsidRPr="00367418">
        <w:rPr>
          <w:b/>
        </w:rPr>
        <w:t>de</w:t>
      </w:r>
      <w:r w:rsidRPr="00367418">
        <w:rPr>
          <w:b/>
          <w:spacing w:val="-3"/>
        </w:rPr>
        <w:t xml:space="preserve"> </w:t>
      </w:r>
      <w:proofErr w:type="spellStart"/>
      <w:r w:rsidRPr="00367418">
        <w:rPr>
          <w:b/>
        </w:rPr>
        <w:t>telefon</w:t>
      </w:r>
      <w:proofErr w:type="spellEnd"/>
      <w:r w:rsidRPr="00367418">
        <w:rPr>
          <w:b/>
        </w:rPr>
        <w:t>/fax:</w:t>
      </w:r>
      <w:r w:rsidRPr="00367418">
        <w:rPr>
          <w:b/>
          <w:spacing w:val="3"/>
        </w:rPr>
        <w:t xml:space="preserve"> </w:t>
      </w:r>
      <w:r w:rsidRPr="00367418">
        <w:rPr>
          <w:color w:val="2C2D2E"/>
          <w:lang w:eastAsia="ru-RU"/>
        </w:rPr>
        <w:t>069484039, 023762236 (fax)</w:t>
      </w:r>
    </w:p>
    <w:p w14:paraId="099DEBD8" w14:textId="77777777" w:rsidR="00EA46DF" w:rsidRPr="00367418" w:rsidRDefault="00EA46DF" w:rsidP="00EA46DF">
      <w:pPr>
        <w:pStyle w:val="a"/>
        <w:widowControl w:val="0"/>
        <w:numPr>
          <w:ilvl w:val="0"/>
          <w:numId w:val="32"/>
        </w:numPr>
        <w:tabs>
          <w:tab w:val="clear" w:pos="1134"/>
          <w:tab w:val="left" w:pos="844"/>
        </w:tabs>
        <w:autoSpaceDE w:val="0"/>
        <w:autoSpaceDN w:val="0"/>
        <w:spacing w:before="122"/>
        <w:ind w:left="848" w:right="1048" w:hanging="289"/>
        <w:jc w:val="left"/>
        <w:rPr>
          <w:b/>
          <w:i/>
        </w:rPr>
      </w:pPr>
      <w:proofErr w:type="spellStart"/>
      <w:r w:rsidRPr="00367418">
        <w:rPr>
          <w:b/>
          <w:spacing w:val="-8"/>
        </w:rPr>
        <w:t>Adresa</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e-mail</w:t>
      </w:r>
      <w:r w:rsidRPr="00367418">
        <w:rPr>
          <w:b/>
          <w:spacing w:val="-6"/>
        </w:rPr>
        <w:t xml:space="preserve"> </w:t>
      </w:r>
      <w:proofErr w:type="spellStart"/>
      <w:r w:rsidRPr="00367418">
        <w:rPr>
          <w:b/>
          <w:spacing w:val="-8"/>
        </w:rPr>
        <w:t>și</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internet</w:t>
      </w:r>
      <w:r w:rsidRPr="00367418">
        <w:rPr>
          <w:b/>
          <w:spacing w:val="-2"/>
        </w:rPr>
        <w:t xml:space="preserve"> </w:t>
      </w:r>
      <w:proofErr w:type="gramStart"/>
      <w:r w:rsidRPr="00367418">
        <w:rPr>
          <w:b/>
          <w:spacing w:val="-8"/>
        </w:rPr>
        <w:t>a</w:t>
      </w:r>
      <w:proofErr w:type="gramEnd"/>
      <w:r w:rsidRPr="00367418">
        <w:rPr>
          <w:b/>
          <w:spacing w:val="-2"/>
        </w:rPr>
        <w:t xml:space="preserve"> </w:t>
      </w:r>
      <w:proofErr w:type="spellStart"/>
      <w:r w:rsidRPr="00367418">
        <w:rPr>
          <w:b/>
          <w:spacing w:val="-8"/>
        </w:rPr>
        <w:t>autorității</w:t>
      </w:r>
      <w:proofErr w:type="spellEnd"/>
      <w:r w:rsidRPr="00367418">
        <w:rPr>
          <w:b/>
          <w:spacing w:val="-6"/>
        </w:rPr>
        <w:t xml:space="preserve"> </w:t>
      </w:r>
      <w:proofErr w:type="spellStart"/>
      <w:r w:rsidRPr="00367418">
        <w:rPr>
          <w:b/>
          <w:spacing w:val="-8"/>
        </w:rPr>
        <w:t>contractante</w:t>
      </w:r>
      <w:proofErr w:type="spellEnd"/>
      <w:r w:rsidRPr="00367418">
        <w:rPr>
          <w:b/>
          <w:spacing w:val="-8"/>
        </w:rPr>
        <w:t>:</w:t>
      </w:r>
      <w:r w:rsidRPr="00367418">
        <w:rPr>
          <w:b/>
          <w:spacing w:val="4"/>
        </w:rPr>
        <w:t xml:space="preserve"> </w:t>
      </w:r>
      <w:hyperlink r:id="rId12" w:history="1">
        <w:r w:rsidRPr="00367418">
          <w:rPr>
            <w:rStyle w:val="af4"/>
            <w:lang w:eastAsia="ru-RU"/>
          </w:rPr>
          <w:t>bucovat.straseni@gmail.com</w:t>
        </w:r>
      </w:hyperlink>
    </w:p>
    <w:p w14:paraId="0A6D7046" w14:textId="77777777" w:rsidR="00EA46DF" w:rsidRPr="00881E4A" w:rsidRDefault="00EA46DF" w:rsidP="00EA46DF">
      <w:pPr>
        <w:pStyle w:val="a"/>
        <w:widowControl w:val="0"/>
        <w:numPr>
          <w:ilvl w:val="0"/>
          <w:numId w:val="32"/>
        </w:numPr>
        <w:tabs>
          <w:tab w:val="clear" w:pos="1134"/>
          <w:tab w:val="left" w:pos="844"/>
        </w:tabs>
        <w:autoSpaceDE w:val="0"/>
        <w:autoSpaceDN w:val="0"/>
        <w:spacing w:before="122"/>
        <w:ind w:left="848" w:right="-421" w:hanging="289"/>
        <w:jc w:val="left"/>
        <w:rPr>
          <w:b/>
          <w:i/>
        </w:rPr>
      </w:pPr>
      <w:proofErr w:type="spellStart"/>
      <w:r w:rsidRPr="00881E4A">
        <w:rPr>
          <w:b/>
        </w:rPr>
        <w:t>Adresa</w:t>
      </w:r>
      <w:proofErr w:type="spellEnd"/>
      <w:r w:rsidRPr="00881E4A">
        <w:rPr>
          <w:b/>
          <w:spacing w:val="-1"/>
        </w:rPr>
        <w:t xml:space="preserve"> </w:t>
      </w:r>
      <w:r w:rsidRPr="00881E4A">
        <w:rPr>
          <w:b/>
        </w:rPr>
        <w:t>de</w:t>
      </w:r>
      <w:r w:rsidRPr="00881E4A">
        <w:rPr>
          <w:b/>
          <w:spacing w:val="-2"/>
        </w:rPr>
        <w:t xml:space="preserve"> </w:t>
      </w:r>
      <w:r w:rsidRPr="00881E4A">
        <w:rPr>
          <w:b/>
        </w:rPr>
        <w:t>e-mail</w:t>
      </w:r>
      <w:r w:rsidRPr="00881E4A">
        <w:rPr>
          <w:b/>
          <w:spacing w:val="-4"/>
        </w:rPr>
        <w:t xml:space="preserve"> </w:t>
      </w:r>
      <w:proofErr w:type="spellStart"/>
      <w:r w:rsidRPr="00881E4A">
        <w:rPr>
          <w:b/>
        </w:rPr>
        <w:t>sau</w:t>
      </w:r>
      <w:proofErr w:type="spellEnd"/>
      <w:r w:rsidRPr="00881E4A">
        <w:rPr>
          <w:b/>
          <w:spacing w:val="-1"/>
        </w:rPr>
        <w:t xml:space="preserve"> </w:t>
      </w:r>
      <w:r w:rsidRPr="00881E4A">
        <w:rPr>
          <w:b/>
        </w:rPr>
        <w:t>de</w:t>
      </w:r>
      <w:r w:rsidRPr="00881E4A">
        <w:rPr>
          <w:b/>
          <w:spacing w:val="-1"/>
        </w:rPr>
        <w:t xml:space="preserve"> </w:t>
      </w:r>
      <w:r w:rsidRPr="00881E4A">
        <w:rPr>
          <w:b/>
        </w:rPr>
        <w:t>internet de</w:t>
      </w:r>
      <w:r w:rsidRPr="00881E4A">
        <w:rPr>
          <w:b/>
          <w:spacing w:val="-1"/>
        </w:rPr>
        <w:t xml:space="preserve"> </w:t>
      </w:r>
      <w:r w:rsidRPr="00881E4A">
        <w:rPr>
          <w:b/>
        </w:rPr>
        <w:t>la</w:t>
      </w:r>
      <w:r w:rsidRPr="00881E4A">
        <w:rPr>
          <w:b/>
          <w:spacing w:val="-1"/>
        </w:rPr>
        <w:t xml:space="preserve"> </w:t>
      </w:r>
      <w:r w:rsidRPr="00881E4A">
        <w:rPr>
          <w:b/>
        </w:rPr>
        <w:t>care</w:t>
      </w:r>
      <w:r w:rsidRPr="00881E4A">
        <w:rPr>
          <w:b/>
          <w:spacing w:val="-1"/>
        </w:rPr>
        <w:t xml:space="preserve"> </w:t>
      </w:r>
      <w:r w:rsidRPr="00881E4A">
        <w:rPr>
          <w:b/>
        </w:rPr>
        <w:t>se</w:t>
      </w:r>
      <w:r w:rsidRPr="00881E4A">
        <w:rPr>
          <w:b/>
          <w:spacing w:val="-2"/>
        </w:rPr>
        <w:t xml:space="preserve"> </w:t>
      </w:r>
      <w:proofErr w:type="spellStart"/>
      <w:r w:rsidRPr="00881E4A">
        <w:rPr>
          <w:b/>
        </w:rPr>
        <w:t>va</w:t>
      </w:r>
      <w:proofErr w:type="spellEnd"/>
      <w:r w:rsidRPr="00881E4A">
        <w:rPr>
          <w:b/>
        </w:rPr>
        <w:t xml:space="preserve"> </w:t>
      </w:r>
      <w:proofErr w:type="spellStart"/>
      <w:r w:rsidRPr="00881E4A">
        <w:rPr>
          <w:b/>
        </w:rPr>
        <w:t>putea</w:t>
      </w:r>
      <w:proofErr w:type="spellEnd"/>
      <w:r w:rsidRPr="00881E4A">
        <w:rPr>
          <w:b/>
          <w:spacing w:val="-6"/>
        </w:rPr>
        <w:t xml:space="preserve"> </w:t>
      </w:r>
      <w:proofErr w:type="spellStart"/>
      <w:r w:rsidRPr="00881E4A">
        <w:rPr>
          <w:b/>
        </w:rPr>
        <w:t>obține</w:t>
      </w:r>
      <w:proofErr w:type="spellEnd"/>
      <w:r w:rsidRPr="00881E4A">
        <w:rPr>
          <w:b/>
          <w:spacing w:val="-6"/>
        </w:rPr>
        <w:t xml:space="preserve"> </w:t>
      </w:r>
      <w:proofErr w:type="spellStart"/>
      <w:r w:rsidRPr="00881E4A">
        <w:rPr>
          <w:b/>
        </w:rPr>
        <w:t>accesul</w:t>
      </w:r>
      <w:proofErr w:type="spellEnd"/>
      <w:r w:rsidRPr="00881E4A">
        <w:rPr>
          <w:b/>
          <w:spacing w:val="-5"/>
        </w:rPr>
        <w:t xml:space="preserve"> </w:t>
      </w:r>
      <w:r w:rsidRPr="00881E4A">
        <w:rPr>
          <w:b/>
        </w:rPr>
        <w:t>la</w:t>
      </w:r>
      <w:r w:rsidRPr="00881E4A">
        <w:rPr>
          <w:b/>
          <w:spacing w:val="-1"/>
        </w:rPr>
        <w:t xml:space="preserve"> </w:t>
      </w:r>
      <w:proofErr w:type="spellStart"/>
      <w:r w:rsidRPr="00881E4A">
        <w:rPr>
          <w:b/>
        </w:rPr>
        <w:t>documentația</w:t>
      </w:r>
      <w:proofErr w:type="spellEnd"/>
      <w:r w:rsidRPr="00881E4A">
        <w:rPr>
          <w:b/>
        </w:rPr>
        <w:t xml:space="preserve"> de</w:t>
      </w:r>
      <w:r w:rsidRPr="00881E4A">
        <w:rPr>
          <w:b/>
          <w:spacing w:val="-57"/>
        </w:rPr>
        <w:t xml:space="preserve"> </w:t>
      </w:r>
      <w:proofErr w:type="spellStart"/>
      <w:r w:rsidRPr="00881E4A">
        <w:rPr>
          <w:b/>
        </w:rPr>
        <w:t>atribuire</w:t>
      </w:r>
      <w:proofErr w:type="spellEnd"/>
      <w:r w:rsidRPr="00881E4A">
        <w:rPr>
          <w:b/>
        </w:rPr>
        <w:t>:</w:t>
      </w:r>
      <w:r w:rsidRPr="00881E4A">
        <w:rPr>
          <w:b/>
          <w:spacing w:val="2"/>
        </w:rPr>
        <w:t xml:space="preserve"> </w:t>
      </w:r>
      <w:proofErr w:type="spellStart"/>
      <w:r w:rsidRPr="00881E4A">
        <w:rPr>
          <w:b/>
          <w:i/>
        </w:rPr>
        <w:t>documentația</w:t>
      </w:r>
      <w:proofErr w:type="spellEnd"/>
      <w:r w:rsidRPr="00881E4A">
        <w:rPr>
          <w:b/>
          <w:i/>
        </w:rPr>
        <w:t xml:space="preserve"> de</w:t>
      </w:r>
      <w:r w:rsidRPr="00881E4A">
        <w:rPr>
          <w:b/>
          <w:i/>
          <w:spacing w:val="-5"/>
        </w:rPr>
        <w:t xml:space="preserve"> </w:t>
      </w:r>
      <w:proofErr w:type="spellStart"/>
      <w:r w:rsidRPr="00881E4A">
        <w:rPr>
          <w:b/>
          <w:i/>
        </w:rPr>
        <w:t>atribuire</w:t>
      </w:r>
      <w:proofErr w:type="spellEnd"/>
      <w:r w:rsidRPr="00881E4A">
        <w:rPr>
          <w:b/>
          <w:i/>
        </w:rPr>
        <w:t xml:space="preserve"> </w:t>
      </w:r>
      <w:proofErr w:type="spellStart"/>
      <w:r w:rsidRPr="00881E4A">
        <w:rPr>
          <w:b/>
          <w:i/>
        </w:rPr>
        <w:t>este</w:t>
      </w:r>
      <w:proofErr w:type="spellEnd"/>
      <w:r w:rsidRPr="00881E4A">
        <w:rPr>
          <w:b/>
          <w:i/>
          <w:spacing w:val="-1"/>
        </w:rPr>
        <w:t xml:space="preserve"> </w:t>
      </w:r>
      <w:proofErr w:type="spellStart"/>
      <w:r w:rsidRPr="00881E4A">
        <w:rPr>
          <w:b/>
          <w:i/>
        </w:rPr>
        <w:t>anexată</w:t>
      </w:r>
      <w:proofErr w:type="spellEnd"/>
      <w:r w:rsidRPr="00881E4A">
        <w:rPr>
          <w:b/>
          <w:i/>
          <w:spacing w:val="1"/>
        </w:rPr>
        <w:t xml:space="preserve"> </w:t>
      </w:r>
      <w:proofErr w:type="spellStart"/>
      <w:r w:rsidRPr="00881E4A">
        <w:rPr>
          <w:b/>
          <w:i/>
        </w:rPr>
        <w:t>în</w:t>
      </w:r>
      <w:proofErr w:type="spellEnd"/>
      <w:r w:rsidRPr="00881E4A">
        <w:rPr>
          <w:b/>
          <w:i/>
          <w:spacing w:val="1"/>
        </w:rPr>
        <w:t xml:space="preserve"> </w:t>
      </w:r>
      <w:proofErr w:type="spellStart"/>
      <w:r w:rsidRPr="00881E4A">
        <w:rPr>
          <w:b/>
          <w:i/>
        </w:rPr>
        <w:t>cadrul</w:t>
      </w:r>
      <w:proofErr w:type="spellEnd"/>
      <w:r w:rsidRPr="00881E4A">
        <w:rPr>
          <w:b/>
          <w:i/>
          <w:spacing w:val="1"/>
        </w:rPr>
        <w:t xml:space="preserve"> </w:t>
      </w:r>
      <w:proofErr w:type="spellStart"/>
      <w:r w:rsidRPr="00881E4A">
        <w:rPr>
          <w:b/>
          <w:i/>
        </w:rPr>
        <w:t>procedurii</w:t>
      </w:r>
      <w:proofErr w:type="spellEnd"/>
      <w:r w:rsidRPr="00881E4A">
        <w:rPr>
          <w:b/>
          <w:i/>
        </w:rPr>
        <w:t xml:space="preserve"> </w:t>
      </w:r>
      <w:proofErr w:type="spellStart"/>
      <w:r w:rsidRPr="00881E4A">
        <w:rPr>
          <w:b/>
          <w:i/>
        </w:rPr>
        <w:t>în</w:t>
      </w:r>
      <w:proofErr w:type="spellEnd"/>
      <w:r w:rsidRPr="00881E4A">
        <w:rPr>
          <w:b/>
          <w:i/>
          <w:spacing w:val="-3"/>
        </w:rPr>
        <w:t xml:space="preserve"> </w:t>
      </w:r>
      <w:r w:rsidRPr="00881E4A">
        <w:rPr>
          <w:b/>
          <w:i/>
        </w:rPr>
        <w:t>SIA</w:t>
      </w:r>
      <w:r w:rsidRPr="00881E4A">
        <w:rPr>
          <w:b/>
          <w:i/>
          <w:spacing w:val="-2"/>
        </w:rPr>
        <w:t xml:space="preserve"> </w:t>
      </w:r>
      <w:r w:rsidRPr="00881E4A">
        <w:rPr>
          <w:b/>
          <w:i/>
        </w:rPr>
        <w:t>RSAP</w:t>
      </w:r>
    </w:p>
    <w:p w14:paraId="2378E6C0" w14:textId="77777777" w:rsidR="00EA46DF" w:rsidRDefault="00EA46DF" w:rsidP="00EA46DF">
      <w:pPr>
        <w:pStyle w:val="a"/>
        <w:widowControl w:val="0"/>
        <w:numPr>
          <w:ilvl w:val="0"/>
          <w:numId w:val="32"/>
        </w:numPr>
        <w:tabs>
          <w:tab w:val="clear" w:pos="1134"/>
          <w:tab w:val="left" w:pos="844"/>
        </w:tabs>
        <w:autoSpaceDE w:val="0"/>
        <w:autoSpaceDN w:val="0"/>
        <w:spacing w:before="121"/>
        <w:ind w:left="848" w:right="541" w:hanging="289"/>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spacing w:val="-57"/>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spacing w:val="1"/>
        </w:rPr>
        <w:t xml:space="preserve"> </w:t>
      </w:r>
      <w:proofErr w:type="spellStart"/>
      <w:r>
        <w:rPr>
          <w:b/>
        </w:rPr>
        <w:t>formă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3"/>
        </w:rPr>
        <w:t xml:space="preserve"> </w:t>
      </w:r>
      <w:proofErr w:type="spellStart"/>
      <w:r>
        <w:rPr>
          <w:b/>
        </w:rPr>
        <w:t>comună</w:t>
      </w:r>
      <w:proofErr w:type="spellEnd"/>
      <w:r>
        <w:rPr>
          <w:b/>
        </w:rPr>
        <w:t xml:space="preserve">): </w:t>
      </w:r>
      <w:r>
        <w:rPr>
          <w:b/>
          <w:u w:val="single"/>
          <w:shd w:val="clear" w:color="auto" w:fill="FFFF00"/>
        </w:rPr>
        <w:t xml:space="preserve">   </w:t>
      </w:r>
      <w:r>
        <w:rPr>
          <w:b/>
          <w:spacing w:val="7"/>
          <w:u w:val="single"/>
          <w:shd w:val="clear" w:color="auto" w:fill="FFFF00"/>
        </w:rPr>
        <w:t xml:space="preserve"> </w:t>
      </w:r>
      <w:proofErr w:type="spellStart"/>
      <w:r>
        <w:rPr>
          <w:b/>
          <w:shd w:val="clear" w:color="auto" w:fill="FFFF00"/>
        </w:rPr>
        <w:t>Administrare</w:t>
      </w:r>
      <w:proofErr w:type="spellEnd"/>
      <w:r>
        <w:rPr>
          <w:b/>
          <w:shd w:val="clear" w:color="auto" w:fill="FFFF00"/>
        </w:rPr>
        <w:t xml:space="preserve"> </w:t>
      </w:r>
      <w:proofErr w:type="spellStart"/>
      <w:r>
        <w:rPr>
          <w:b/>
          <w:shd w:val="clear" w:color="auto" w:fill="FFFF00"/>
        </w:rPr>
        <w:t>publică</w:t>
      </w:r>
      <w:proofErr w:type="spellEnd"/>
      <w:r>
        <w:rPr>
          <w:b/>
          <w:spacing w:val="1"/>
          <w:shd w:val="clear" w:color="auto" w:fill="FFFF00"/>
        </w:rPr>
        <w:t xml:space="preserve"> </w:t>
      </w:r>
      <w:proofErr w:type="spellStart"/>
      <w:r>
        <w:rPr>
          <w:b/>
          <w:shd w:val="clear" w:color="auto" w:fill="FFFF00"/>
        </w:rPr>
        <w:t>locală</w:t>
      </w:r>
      <w:proofErr w:type="spellEnd"/>
      <w:r>
        <w:rPr>
          <w:b/>
          <w:shd w:val="clear" w:color="auto" w:fill="FFFF00"/>
        </w:rPr>
        <w:t>_</w:t>
      </w:r>
    </w:p>
    <w:p w14:paraId="70392BDD" w14:textId="77777777" w:rsidR="00EA46DF" w:rsidRPr="00E40558" w:rsidRDefault="00EA46DF" w:rsidP="00EA46DF">
      <w:pPr>
        <w:pStyle w:val="a"/>
        <w:widowControl w:val="0"/>
        <w:numPr>
          <w:ilvl w:val="0"/>
          <w:numId w:val="32"/>
        </w:numPr>
        <w:tabs>
          <w:tab w:val="clear" w:pos="1134"/>
          <w:tab w:val="left" w:pos="844"/>
        </w:tabs>
        <w:autoSpaceDE w:val="0"/>
        <w:autoSpaceDN w:val="0"/>
        <w:spacing w:before="117"/>
        <w:ind w:left="843" w:hanging="285"/>
        <w:jc w:val="left"/>
        <w:rPr>
          <w:b/>
        </w:rPr>
      </w:pPr>
      <w:proofErr w:type="spellStart"/>
      <w:r w:rsidRPr="00E40558">
        <w:rPr>
          <w:b/>
        </w:rPr>
        <w:t>Cumpărătorul</w:t>
      </w:r>
      <w:proofErr w:type="spellEnd"/>
      <w:r w:rsidRPr="00E40558">
        <w:rPr>
          <w:b/>
          <w:spacing w:val="-7"/>
        </w:rPr>
        <w:t xml:space="preserve"> </w:t>
      </w:r>
      <w:proofErr w:type="spellStart"/>
      <w:r w:rsidRPr="00E40558">
        <w:rPr>
          <w:b/>
        </w:rPr>
        <w:t>invită</w:t>
      </w:r>
      <w:proofErr w:type="spellEnd"/>
      <w:r w:rsidRPr="00E40558">
        <w:rPr>
          <w:b/>
          <w:spacing w:val="-1"/>
        </w:rPr>
        <w:t xml:space="preserve"> </w:t>
      </w:r>
      <w:proofErr w:type="spellStart"/>
      <w:r w:rsidRPr="00E40558">
        <w:rPr>
          <w:b/>
        </w:rPr>
        <w:t>operatorii</w:t>
      </w:r>
      <w:proofErr w:type="spellEnd"/>
      <w:r w:rsidRPr="00E40558">
        <w:rPr>
          <w:b/>
          <w:spacing w:val="-2"/>
        </w:rPr>
        <w:t xml:space="preserve"> </w:t>
      </w:r>
      <w:proofErr w:type="spellStart"/>
      <w:r w:rsidRPr="00E40558">
        <w:rPr>
          <w:b/>
        </w:rPr>
        <w:t>economici</w:t>
      </w:r>
      <w:proofErr w:type="spellEnd"/>
      <w:r w:rsidRPr="00E40558">
        <w:rPr>
          <w:b/>
          <w:spacing w:val="-1"/>
        </w:rPr>
        <w:t xml:space="preserve"> </w:t>
      </w:r>
      <w:proofErr w:type="spellStart"/>
      <w:r w:rsidRPr="00E40558">
        <w:rPr>
          <w:b/>
        </w:rPr>
        <w:t>interesați</w:t>
      </w:r>
      <w:proofErr w:type="spellEnd"/>
      <w:r w:rsidRPr="00E40558">
        <w:rPr>
          <w:b/>
        </w:rPr>
        <w:t>, care</w:t>
      </w:r>
      <w:r w:rsidRPr="00E40558">
        <w:rPr>
          <w:b/>
          <w:spacing w:val="-3"/>
        </w:rPr>
        <w:t xml:space="preserve"> </w:t>
      </w:r>
      <w:proofErr w:type="spellStart"/>
      <w:r w:rsidRPr="00E40558">
        <w:rPr>
          <w:b/>
        </w:rPr>
        <w:t>îi</w:t>
      </w:r>
      <w:proofErr w:type="spellEnd"/>
      <w:r w:rsidRPr="00E40558">
        <w:rPr>
          <w:b/>
          <w:spacing w:val="-1"/>
        </w:rPr>
        <w:t xml:space="preserve"> </w:t>
      </w:r>
      <w:r w:rsidRPr="00E40558">
        <w:rPr>
          <w:b/>
        </w:rPr>
        <w:t>pot</w:t>
      </w:r>
      <w:r w:rsidRPr="00E40558">
        <w:rPr>
          <w:b/>
          <w:spacing w:val="-5"/>
        </w:rPr>
        <w:t xml:space="preserve"> </w:t>
      </w:r>
      <w:proofErr w:type="spellStart"/>
      <w:r w:rsidRPr="00E40558">
        <w:rPr>
          <w:b/>
        </w:rPr>
        <w:t>satisface</w:t>
      </w:r>
      <w:proofErr w:type="spellEnd"/>
      <w:r w:rsidRPr="00E40558">
        <w:rPr>
          <w:b/>
          <w:spacing w:val="-2"/>
        </w:rPr>
        <w:t xml:space="preserve"> </w:t>
      </w:r>
      <w:proofErr w:type="spellStart"/>
      <w:r w:rsidRPr="00E40558">
        <w:rPr>
          <w:b/>
        </w:rPr>
        <w:t>necesitățile</w:t>
      </w:r>
      <w:proofErr w:type="spellEnd"/>
      <w:r w:rsidRPr="00E40558">
        <w:rPr>
          <w:b/>
        </w:rPr>
        <w:t xml:space="preserve">, </w:t>
      </w:r>
      <w:proofErr w:type="spellStart"/>
      <w:r w:rsidRPr="00E40558">
        <w:rPr>
          <w:b/>
        </w:rPr>
        <w:t>să</w:t>
      </w:r>
      <w:proofErr w:type="spellEnd"/>
      <w:r w:rsidRPr="00E40558">
        <w:rPr>
          <w:b/>
        </w:rPr>
        <w:t xml:space="preserve"> </w:t>
      </w:r>
      <w:proofErr w:type="spellStart"/>
      <w:r w:rsidRPr="00E40558">
        <w:rPr>
          <w:b/>
        </w:rPr>
        <w:t>participe</w:t>
      </w:r>
      <w:proofErr w:type="spellEnd"/>
      <w:r w:rsidRPr="00E40558">
        <w:rPr>
          <w:b/>
          <w:spacing w:val="-5"/>
        </w:rPr>
        <w:t xml:space="preserve"> </w:t>
      </w:r>
      <w:r w:rsidRPr="00E40558">
        <w:rPr>
          <w:b/>
        </w:rPr>
        <w:t>la</w:t>
      </w:r>
      <w:r w:rsidRPr="00E40558">
        <w:rPr>
          <w:b/>
          <w:spacing w:val="-4"/>
        </w:rPr>
        <w:t xml:space="preserve"> </w:t>
      </w:r>
      <w:proofErr w:type="spellStart"/>
      <w:r w:rsidRPr="00E40558">
        <w:rPr>
          <w:b/>
        </w:rPr>
        <w:t>procedura</w:t>
      </w:r>
      <w:proofErr w:type="spellEnd"/>
      <w:r w:rsidRPr="00E40558">
        <w:rPr>
          <w:b/>
          <w:spacing w:val="-4"/>
        </w:rPr>
        <w:t xml:space="preserve"> </w:t>
      </w:r>
      <w:r w:rsidRPr="00E40558">
        <w:rPr>
          <w:b/>
        </w:rPr>
        <w:t>de</w:t>
      </w:r>
      <w:r w:rsidRPr="00E40558">
        <w:rPr>
          <w:b/>
          <w:spacing w:val="-4"/>
        </w:rPr>
        <w:t xml:space="preserve"> </w:t>
      </w:r>
      <w:proofErr w:type="spellStart"/>
      <w:r w:rsidRPr="00E40558">
        <w:rPr>
          <w:b/>
        </w:rPr>
        <w:t>achiziție</w:t>
      </w:r>
      <w:proofErr w:type="spellEnd"/>
      <w:r w:rsidRPr="00E40558">
        <w:rPr>
          <w:b/>
          <w:spacing w:val="-5"/>
        </w:rPr>
        <w:t xml:space="preserve"> </w:t>
      </w:r>
      <w:proofErr w:type="spellStart"/>
      <w:r w:rsidRPr="00E40558">
        <w:rPr>
          <w:b/>
        </w:rPr>
        <w:t>privind</w:t>
      </w:r>
      <w:proofErr w:type="spellEnd"/>
      <w:r w:rsidRPr="00E40558">
        <w:rPr>
          <w:b/>
          <w:spacing w:val="-4"/>
        </w:rPr>
        <w:t xml:space="preserve"> </w:t>
      </w:r>
      <w:proofErr w:type="spellStart"/>
      <w:r w:rsidRPr="00E40558">
        <w:rPr>
          <w:b/>
        </w:rPr>
        <w:t>livrarea</w:t>
      </w:r>
      <w:proofErr w:type="spellEnd"/>
      <w:r w:rsidRPr="00E40558">
        <w:rPr>
          <w:b/>
        </w:rPr>
        <w:t>/</w:t>
      </w:r>
      <w:proofErr w:type="spellStart"/>
      <w:r w:rsidRPr="00E40558">
        <w:rPr>
          <w:b/>
        </w:rPr>
        <w:t>prestarea</w:t>
      </w:r>
      <w:proofErr w:type="spellEnd"/>
      <w:r w:rsidRPr="00E40558">
        <w:rPr>
          <w:b/>
        </w:rPr>
        <w:t>/</w:t>
      </w:r>
      <w:proofErr w:type="spellStart"/>
      <w:r w:rsidRPr="00E40558">
        <w:rPr>
          <w:b/>
        </w:rPr>
        <w:t>executarea</w:t>
      </w:r>
      <w:proofErr w:type="spellEnd"/>
      <w:r w:rsidRPr="00E40558">
        <w:rPr>
          <w:b/>
          <w:spacing w:val="-4"/>
        </w:rPr>
        <w:t xml:space="preserve"> </w:t>
      </w:r>
      <w:proofErr w:type="spellStart"/>
      <w:r w:rsidRPr="00E40558">
        <w:rPr>
          <w:b/>
        </w:rPr>
        <w:t>următoarelor</w:t>
      </w:r>
      <w:proofErr w:type="spellEnd"/>
      <w:r w:rsidRPr="00E40558">
        <w:rPr>
          <w:b/>
          <w:spacing w:val="-9"/>
        </w:rPr>
        <w:t xml:space="preserve"> </w:t>
      </w:r>
      <w:proofErr w:type="spellStart"/>
      <w:r w:rsidRPr="00E40558">
        <w:rPr>
          <w:b/>
        </w:rPr>
        <w:t>lucrări</w:t>
      </w:r>
      <w:proofErr w:type="spellEnd"/>
      <w:r w:rsidRPr="00E40558">
        <w:rPr>
          <w:b/>
        </w:rPr>
        <w:t>:</w:t>
      </w:r>
    </w:p>
    <w:tbl>
      <w:tblPr>
        <w:tblStyle w:val="TableNormal"/>
        <w:tblW w:w="1016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
        <w:gridCol w:w="1134"/>
        <w:gridCol w:w="3446"/>
        <w:gridCol w:w="1122"/>
        <w:gridCol w:w="864"/>
        <w:gridCol w:w="1230"/>
        <w:gridCol w:w="1778"/>
      </w:tblGrid>
      <w:tr w:rsidR="00EA46DF" w14:paraId="6CAFC0CD" w14:textId="77777777" w:rsidTr="00B447B4">
        <w:trPr>
          <w:trHeight w:val="1322"/>
        </w:trPr>
        <w:tc>
          <w:tcPr>
            <w:tcW w:w="591" w:type="dxa"/>
          </w:tcPr>
          <w:p w14:paraId="5C54AE80" w14:textId="77777777" w:rsidR="00EA46DF" w:rsidRDefault="00EA46DF" w:rsidP="00B447B4">
            <w:pPr>
              <w:pStyle w:val="TableParagraph"/>
              <w:rPr>
                <w:b/>
                <w:sz w:val="20"/>
              </w:rPr>
            </w:pPr>
          </w:p>
          <w:p w14:paraId="37B75006" w14:textId="77777777" w:rsidR="00EA46DF" w:rsidRDefault="00EA46DF" w:rsidP="00B447B4">
            <w:pPr>
              <w:pStyle w:val="TableParagraph"/>
              <w:spacing w:before="3"/>
              <w:rPr>
                <w:b/>
                <w:sz w:val="26"/>
              </w:rPr>
            </w:pPr>
          </w:p>
          <w:p w14:paraId="0E85C2C2" w14:textId="77777777" w:rsidR="00EA46DF" w:rsidRDefault="00EA46DF" w:rsidP="00B447B4">
            <w:pPr>
              <w:pStyle w:val="TableParagraph"/>
              <w:ind w:right="211"/>
              <w:rPr>
                <w:b/>
                <w:sz w:val="18"/>
              </w:rPr>
            </w:pPr>
            <w:r>
              <w:rPr>
                <w:b/>
                <w:sz w:val="18"/>
              </w:rPr>
              <w:t>Nr.</w:t>
            </w:r>
            <w:r>
              <w:rPr>
                <w:b/>
                <w:spacing w:val="-42"/>
                <w:sz w:val="18"/>
              </w:rPr>
              <w:t xml:space="preserve"> </w:t>
            </w:r>
            <w:r>
              <w:rPr>
                <w:b/>
                <w:sz w:val="18"/>
              </w:rPr>
              <w:t>d/o</w:t>
            </w:r>
          </w:p>
        </w:tc>
        <w:tc>
          <w:tcPr>
            <w:tcW w:w="1134" w:type="dxa"/>
          </w:tcPr>
          <w:p w14:paraId="3C8D5861" w14:textId="77777777" w:rsidR="00EA46DF" w:rsidRDefault="00EA46DF" w:rsidP="00B447B4">
            <w:pPr>
              <w:pStyle w:val="TableParagraph"/>
              <w:rPr>
                <w:b/>
                <w:sz w:val="20"/>
              </w:rPr>
            </w:pPr>
          </w:p>
          <w:p w14:paraId="15845B28" w14:textId="77777777" w:rsidR="00EA46DF" w:rsidRDefault="00EA46DF" w:rsidP="00B447B4">
            <w:pPr>
              <w:pStyle w:val="TableParagraph"/>
              <w:rPr>
                <w:b/>
                <w:sz w:val="20"/>
              </w:rPr>
            </w:pPr>
          </w:p>
          <w:p w14:paraId="11A9BFD0" w14:textId="77777777" w:rsidR="00EA46DF" w:rsidRDefault="00EA46DF" w:rsidP="00B447B4">
            <w:pPr>
              <w:pStyle w:val="TableParagraph"/>
              <w:spacing w:before="178"/>
              <w:ind w:left="134"/>
              <w:rPr>
                <w:b/>
                <w:sz w:val="18"/>
              </w:rPr>
            </w:pPr>
            <w:r>
              <w:rPr>
                <w:b/>
                <w:sz w:val="18"/>
              </w:rPr>
              <w:t>Cod</w:t>
            </w:r>
            <w:r>
              <w:rPr>
                <w:b/>
                <w:spacing w:val="3"/>
                <w:sz w:val="18"/>
              </w:rPr>
              <w:t xml:space="preserve"> </w:t>
            </w:r>
            <w:r>
              <w:rPr>
                <w:b/>
                <w:sz w:val="18"/>
              </w:rPr>
              <w:t>CPV</w:t>
            </w:r>
          </w:p>
        </w:tc>
        <w:tc>
          <w:tcPr>
            <w:tcW w:w="3446" w:type="dxa"/>
          </w:tcPr>
          <w:p w14:paraId="38303D78" w14:textId="77777777" w:rsidR="00EA46DF" w:rsidRDefault="00EA46DF" w:rsidP="00B447B4">
            <w:pPr>
              <w:pStyle w:val="TableParagraph"/>
              <w:rPr>
                <w:b/>
                <w:sz w:val="20"/>
              </w:rPr>
            </w:pPr>
          </w:p>
          <w:p w14:paraId="2DB2F332" w14:textId="77777777" w:rsidR="00EA46DF" w:rsidRDefault="00EA46DF" w:rsidP="00B447B4">
            <w:pPr>
              <w:pStyle w:val="TableParagraph"/>
              <w:rPr>
                <w:b/>
                <w:sz w:val="20"/>
              </w:rPr>
            </w:pPr>
          </w:p>
          <w:p w14:paraId="45288D65" w14:textId="77777777" w:rsidR="00EA46DF" w:rsidRDefault="00EA46DF" w:rsidP="00B447B4">
            <w:pPr>
              <w:pStyle w:val="TableParagraph"/>
              <w:spacing w:before="178"/>
              <w:ind w:left="124" w:right="111"/>
              <w:jc w:val="center"/>
              <w:rPr>
                <w:b/>
                <w:sz w:val="18"/>
              </w:rPr>
            </w:pPr>
            <w:r>
              <w:rPr>
                <w:b/>
                <w:sz w:val="18"/>
              </w:rPr>
              <w:t>Denumirea</w:t>
            </w:r>
          </w:p>
        </w:tc>
        <w:tc>
          <w:tcPr>
            <w:tcW w:w="1122" w:type="dxa"/>
          </w:tcPr>
          <w:p w14:paraId="3FC5396D" w14:textId="77777777" w:rsidR="00EA46DF" w:rsidRDefault="00EA46DF" w:rsidP="00B447B4">
            <w:pPr>
              <w:pStyle w:val="TableParagraph"/>
              <w:rPr>
                <w:b/>
                <w:sz w:val="20"/>
              </w:rPr>
            </w:pPr>
          </w:p>
          <w:p w14:paraId="0C38ED5B" w14:textId="77777777" w:rsidR="00EA46DF" w:rsidRDefault="00EA46DF" w:rsidP="00B447B4">
            <w:pPr>
              <w:pStyle w:val="TableParagraph"/>
              <w:spacing w:before="3"/>
              <w:rPr>
                <w:b/>
                <w:sz w:val="26"/>
              </w:rPr>
            </w:pPr>
          </w:p>
          <w:p w14:paraId="7EF67EF7" w14:textId="77777777" w:rsidR="00EA46DF" w:rsidRDefault="00EA46DF" w:rsidP="00B447B4">
            <w:pPr>
              <w:pStyle w:val="TableParagraph"/>
              <w:ind w:left="292" w:right="119" w:hanging="154"/>
              <w:rPr>
                <w:b/>
                <w:sz w:val="18"/>
              </w:rPr>
            </w:pPr>
            <w:r>
              <w:rPr>
                <w:b/>
                <w:sz w:val="18"/>
              </w:rPr>
              <w:t>Unitatea de</w:t>
            </w:r>
            <w:r>
              <w:rPr>
                <w:b/>
                <w:spacing w:val="-42"/>
                <w:sz w:val="18"/>
              </w:rPr>
              <w:t xml:space="preserve"> </w:t>
            </w:r>
            <w:r>
              <w:rPr>
                <w:b/>
                <w:sz w:val="18"/>
              </w:rPr>
              <w:t>măsură</w:t>
            </w:r>
          </w:p>
        </w:tc>
        <w:tc>
          <w:tcPr>
            <w:tcW w:w="864" w:type="dxa"/>
          </w:tcPr>
          <w:p w14:paraId="5171D1CD" w14:textId="77777777" w:rsidR="00EA46DF" w:rsidRDefault="00EA46DF" w:rsidP="00B447B4">
            <w:pPr>
              <w:pStyle w:val="TableParagraph"/>
              <w:rPr>
                <w:b/>
                <w:sz w:val="20"/>
              </w:rPr>
            </w:pPr>
          </w:p>
          <w:p w14:paraId="168A79EB" w14:textId="77777777" w:rsidR="00EA46DF" w:rsidRDefault="00EA46DF" w:rsidP="00B447B4">
            <w:pPr>
              <w:pStyle w:val="TableParagraph"/>
              <w:spacing w:before="3"/>
              <w:rPr>
                <w:b/>
                <w:sz w:val="26"/>
              </w:rPr>
            </w:pPr>
          </w:p>
          <w:p w14:paraId="5973FB0B" w14:textId="77777777" w:rsidR="00EA46DF" w:rsidRDefault="00EA46DF" w:rsidP="00B447B4">
            <w:pPr>
              <w:pStyle w:val="TableParagraph"/>
              <w:ind w:left="364" w:right="105" w:hanging="236"/>
              <w:rPr>
                <w:b/>
                <w:sz w:val="18"/>
              </w:rPr>
            </w:pPr>
            <w:r>
              <w:rPr>
                <w:b/>
                <w:sz w:val="18"/>
              </w:rPr>
              <w:t>Cantitat</w:t>
            </w:r>
            <w:r>
              <w:rPr>
                <w:b/>
                <w:spacing w:val="-42"/>
                <w:sz w:val="18"/>
              </w:rPr>
              <w:t xml:space="preserve"> </w:t>
            </w:r>
            <w:r>
              <w:rPr>
                <w:b/>
                <w:sz w:val="18"/>
              </w:rPr>
              <w:t>ea</w:t>
            </w:r>
          </w:p>
        </w:tc>
        <w:tc>
          <w:tcPr>
            <w:tcW w:w="1230" w:type="dxa"/>
          </w:tcPr>
          <w:p w14:paraId="5172CA8F" w14:textId="77777777" w:rsidR="00EA46DF" w:rsidRDefault="00EA46DF" w:rsidP="00B447B4">
            <w:pPr>
              <w:pStyle w:val="TableParagraph"/>
              <w:spacing w:before="119"/>
              <w:ind w:left="114" w:right="105"/>
              <w:jc w:val="center"/>
              <w:rPr>
                <w:b/>
                <w:sz w:val="18"/>
              </w:rPr>
            </w:pPr>
            <w:r>
              <w:rPr>
                <w:b/>
                <w:sz w:val="18"/>
              </w:rPr>
              <w:t>Specificarea</w:t>
            </w:r>
            <w:r>
              <w:rPr>
                <w:b/>
                <w:spacing w:val="-42"/>
                <w:sz w:val="18"/>
              </w:rPr>
              <w:t xml:space="preserve"> </w:t>
            </w:r>
            <w:r>
              <w:rPr>
                <w:b/>
                <w:sz w:val="18"/>
              </w:rPr>
              <w:t>tehnică</w:t>
            </w:r>
            <w:r>
              <w:rPr>
                <w:b/>
                <w:spacing w:val="1"/>
                <w:sz w:val="18"/>
              </w:rPr>
              <w:t xml:space="preserve"> </w:t>
            </w:r>
            <w:r>
              <w:rPr>
                <w:b/>
                <w:sz w:val="18"/>
              </w:rPr>
              <w:t>deplină</w:t>
            </w:r>
            <w:r>
              <w:rPr>
                <w:b/>
                <w:spacing w:val="1"/>
                <w:sz w:val="18"/>
              </w:rPr>
              <w:t xml:space="preserve"> </w:t>
            </w:r>
            <w:r>
              <w:rPr>
                <w:b/>
                <w:sz w:val="18"/>
              </w:rPr>
              <w:t>solicitată,</w:t>
            </w:r>
            <w:r>
              <w:rPr>
                <w:b/>
                <w:spacing w:val="1"/>
                <w:sz w:val="18"/>
              </w:rPr>
              <w:t xml:space="preserve"> </w:t>
            </w:r>
            <w:r>
              <w:rPr>
                <w:b/>
                <w:sz w:val="18"/>
              </w:rPr>
              <w:t>Standarde</w:t>
            </w:r>
          </w:p>
          <w:p w14:paraId="3BD1A990" w14:textId="77777777" w:rsidR="00EA46DF" w:rsidRDefault="00EA46DF" w:rsidP="00B447B4">
            <w:pPr>
              <w:pStyle w:val="TableParagraph"/>
              <w:spacing w:line="184" w:lineRule="exact"/>
              <w:ind w:left="112" w:right="105"/>
              <w:jc w:val="center"/>
              <w:rPr>
                <w:b/>
                <w:sz w:val="18"/>
              </w:rPr>
            </w:pPr>
            <w:r>
              <w:rPr>
                <w:b/>
                <w:sz w:val="18"/>
              </w:rPr>
              <w:t>de</w:t>
            </w:r>
            <w:r>
              <w:rPr>
                <w:b/>
                <w:spacing w:val="-1"/>
                <w:sz w:val="18"/>
              </w:rPr>
              <w:t xml:space="preserve"> </w:t>
            </w:r>
            <w:r>
              <w:rPr>
                <w:b/>
                <w:sz w:val="18"/>
              </w:rPr>
              <w:t>referință</w:t>
            </w:r>
          </w:p>
        </w:tc>
        <w:tc>
          <w:tcPr>
            <w:tcW w:w="1778" w:type="dxa"/>
          </w:tcPr>
          <w:p w14:paraId="7562DC71" w14:textId="77777777" w:rsidR="00EA46DF" w:rsidRDefault="00EA46DF" w:rsidP="00B447B4">
            <w:pPr>
              <w:pStyle w:val="TableParagraph"/>
              <w:spacing w:before="119"/>
              <w:ind w:left="220" w:right="210" w:firstLine="2"/>
              <w:jc w:val="center"/>
              <w:rPr>
                <w:b/>
                <w:sz w:val="18"/>
              </w:rPr>
            </w:pPr>
            <w:r>
              <w:rPr>
                <w:b/>
                <w:sz w:val="18"/>
              </w:rPr>
              <w:t>Valoarea estimată</w:t>
            </w:r>
            <w:r>
              <w:rPr>
                <w:b/>
                <w:spacing w:val="1"/>
                <w:sz w:val="18"/>
              </w:rPr>
              <w:t xml:space="preserve"> </w:t>
            </w:r>
            <w:r>
              <w:rPr>
                <w:b/>
                <w:sz w:val="18"/>
              </w:rPr>
              <w:t>(se va indica pentru</w:t>
            </w:r>
            <w:r>
              <w:rPr>
                <w:b/>
                <w:spacing w:val="-42"/>
                <w:sz w:val="18"/>
              </w:rPr>
              <w:t xml:space="preserve"> </w:t>
            </w:r>
            <w:r>
              <w:rPr>
                <w:b/>
                <w:sz w:val="18"/>
              </w:rPr>
              <w:t>fiecare lot în parte)</w:t>
            </w:r>
            <w:r>
              <w:rPr>
                <w:b/>
                <w:spacing w:val="1"/>
                <w:sz w:val="18"/>
              </w:rPr>
              <w:t xml:space="preserve"> </w:t>
            </w:r>
            <w:r>
              <w:rPr>
                <w:b/>
                <w:sz w:val="18"/>
              </w:rPr>
              <w:t>(lei) fară TVA</w:t>
            </w:r>
          </w:p>
        </w:tc>
      </w:tr>
      <w:tr w:rsidR="00EA46DF" w14:paraId="4C336C52" w14:textId="77777777" w:rsidTr="00B447B4">
        <w:trPr>
          <w:trHeight w:val="387"/>
        </w:trPr>
        <w:tc>
          <w:tcPr>
            <w:tcW w:w="10165" w:type="dxa"/>
            <w:gridSpan w:val="7"/>
          </w:tcPr>
          <w:p w14:paraId="2D846C17" w14:textId="77777777" w:rsidR="00EA46DF" w:rsidRDefault="00EA46DF" w:rsidP="00B447B4">
            <w:pPr>
              <w:pStyle w:val="TableParagraph"/>
              <w:spacing w:before="121" w:line="257" w:lineRule="exact"/>
              <w:ind w:left="4916" w:right="4912"/>
              <w:jc w:val="center"/>
              <w:rPr>
                <w:b/>
                <w:sz w:val="24"/>
              </w:rPr>
            </w:pPr>
          </w:p>
        </w:tc>
      </w:tr>
      <w:tr w:rsidR="00EA46DF" w14:paraId="0E781722" w14:textId="77777777" w:rsidTr="00B447B4">
        <w:trPr>
          <w:trHeight w:val="1191"/>
        </w:trPr>
        <w:tc>
          <w:tcPr>
            <w:tcW w:w="591" w:type="dxa"/>
          </w:tcPr>
          <w:p w14:paraId="6BCF67F1" w14:textId="77777777" w:rsidR="00EA46DF" w:rsidRDefault="00EA46DF" w:rsidP="00B447B4">
            <w:pPr>
              <w:pStyle w:val="TableParagraph"/>
              <w:rPr>
                <w:b/>
                <w:sz w:val="20"/>
              </w:rPr>
            </w:pPr>
          </w:p>
          <w:p w14:paraId="0ED386CF" w14:textId="77777777" w:rsidR="00EA46DF" w:rsidRDefault="00EA46DF" w:rsidP="00B447B4">
            <w:pPr>
              <w:pStyle w:val="TableParagraph"/>
              <w:spacing w:before="2"/>
              <w:rPr>
                <w:b/>
                <w:sz w:val="29"/>
              </w:rPr>
            </w:pPr>
          </w:p>
          <w:p w14:paraId="63E76938" w14:textId="77777777" w:rsidR="00EA46DF" w:rsidRDefault="00EA46DF" w:rsidP="00B447B4">
            <w:pPr>
              <w:pStyle w:val="TableParagraph"/>
              <w:ind w:left="9"/>
              <w:jc w:val="center"/>
              <w:rPr>
                <w:sz w:val="18"/>
              </w:rPr>
            </w:pPr>
            <w:r>
              <w:rPr>
                <w:w w:val="101"/>
                <w:sz w:val="18"/>
              </w:rPr>
              <w:t>1</w:t>
            </w:r>
          </w:p>
        </w:tc>
        <w:tc>
          <w:tcPr>
            <w:tcW w:w="1134" w:type="dxa"/>
          </w:tcPr>
          <w:p w14:paraId="3FBC881F" w14:textId="77777777" w:rsidR="00EA46DF" w:rsidRDefault="00EA46DF" w:rsidP="00B447B4">
            <w:pPr>
              <w:pStyle w:val="TableParagraph"/>
              <w:rPr>
                <w:b/>
                <w:sz w:val="20"/>
              </w:rPr>
            </w:pPr>
          </w:p>
          <w:p w14:paraId="3EBEF3FD" w14:textId="77777777" w:rsidR="00EA46DF" w:rsidRDefault="00EA46DF" w:rsidP="00B447B4">
            <w:pPr>
              <w:pStyle w:val="TableParagraph"/>
              <w:rPr>
                <w:b/>
                <w:sz w:val="20"/>
              </w:rPr>
            </w:pPr>
          </w:p>
          <w:p w14:paraId="3EA30BE0" w14:textId="77777777" w:rsidR="00EA46DF" w:rsidRDefault="00EA46DF" w:rsidP="00B447B4">
            <w:pPr>
              <w:pStyle w:val="TableParagraph"/>
              <w:spacing w:line="207" w:lineRule="exact"/>
              <w:ind w:right="112"/>
              <w:rPr>
                <w:sz w:val="18"/>
              </w:rPr>
            </w:pPr>
            <w:r>
              <w:rPr>
                <w:color w:val="2E5395"/>
                <w:sz w:val="18"/>
              </w:rPr>
              <w:t>45200000-9</w:t>
            </w:r>
          </w:p>
        </w:tc>
        <w:tc>
          <w:tcPr>
            <w:tcW w:w="3446" w:type="dxa"/>
          </w:tcPr>
          <w:p w14:paraId="100B577C" w14:textId="77777777" w:rsidR="00EA46DF" w:rsidRPr="00562EBE" w:rsidRDefault="00EA46DF" w:rsidP="00B447B4">
            <w:pPr>
              <w:pStyle w:val="TableParagraph"/>
              <w:spacing w:before="3" w:line="257" w:lineRule="exact"/>
              <w:ind w:left="122" w:right="119"/>
              <w:jc w:val="center"/>
              <w:rPr>
                <w:b/>
                <w:sz w:val="24"/>
                <w:szCs w:val="24"/>
              </w:rPr>
            </w:pPr>
            <w:r w:rsidRPr="00562EBE">
              <w:rPr>
                <w:b/>
                <w:bCs/>
                <w:color w:val="000000"/>
                <w:sz w:val="24"/>
                <w:szCs w:val="24"/>
              </w:rPr>
              <w:t>Amenajarea unui spațiu din curtea Gradiniței Creș</w:t>
            </w:r>
            <w:r w:rsidRPr="00562EBE">
              <w:rPr>
                <w:rFonts w:ascii="Times New Roman CE" w:hAnsi="Times New Roman CE"/>
                <w:b/>
                <w:bCs/>
                <w:color w:val="000000"/>
                <w:sz w:val="24"/>
                <w:szCs w:val="24"/>
              </w:rPr>
              <w:t>ă din or. Bucovăt, rn.Strașeni</w:t>
            </w:r>
            <w:r w:rsidRPr="00562EBE">
              <w:rPr>
                <w:b/>
                <w:sz w:val="24"/>
                <w:szCs w:val="24"/>
              </w:rPr>
              <w:t xml:space="preserve"> </w:t>
            </w:r>
          </w:p>
        </w:tc>
        <w:tc>
          <w:tcPr>
            <w:tcW w:w="3216" w:type="dxa"/>
            <w:gridSpan w:val="3"/>
          </w:tcPr>
          <w:p w14:paraId="1E27F1FC" w14:textId="77777777" w:rsidR="00EA46DF" w:rsidRDefault="00EA46DF" w:rsidP="00B447B4">
            <w:pPr>
              <w:pStyle w:val="TableParagraph"/>
              <w:rPr>
                <w:sz w:val="20"/>
              </w:rPr>
            </w:pPr>
          </w:p>
          <w:p w14:paraId="7D7B2463" w14:textId="77777777" w:rsidR="00EA46DF" w:rsidRDefault="00EA46DF" w:rsidP="00B447B4">
            <w:pPr>
              <w:pStyle w:val="TableParagraph"/>
              <w:spacing w:before="9"/>
              <w:rPr>
                <w:b/>
                <w:sz w:val="25"/>
              </w:rPr>
            </w:pPr>
          </w:p>
          <w:p w14:paraId="782FF3FB" w14:textId="77777777" w:rsidR="00EA46DF" w:rsidRDefault="00EA46DF" w:rsidP="00B447B4">
            <w:pPr>
              <w:pStyle w:val="TableParagraph"/>
              <w:spacing w:before="1"/>
              <w:ind w:left="109"/>
              <w:rPr>
                <w:sz w:val="18"/>
              </w:rPr>
            </w:pPr>
            <w:r>
              <w:rPr>
                <w:sz w:val="18"/>
              </w:rPr>
              <w:t>Conform</w:t>
            </w:r>
            <w:r>
              <w:rPr>
                <w:spacing w:val="1"/>
                <w:sz w:val="18"/>
              </w:rPr>
              <w:t xml:space="preserve"> </w:t>
            </w:r>
            <w:r>
              <w:rPr>
                <w:sz w:val="18"/>
              </w:rPr>
              <w:t>caietului</w:t>
            </w:r>
            <w:r>
              <w:rPr>
                <w:spacing w:val="13"/>
                <w:sz w:val="18"/>
              </w:rPr>
              <w:t xml:space="preserve"> </w:t>
            </w:r>
            <w:r>
              <w:rPr>
                <w:sz w:val="18"/>
              </w:rPr>
              <w:t>de</w:t>
            </w:r>
            <w:r>
              <w:rPr>
                <w:spacing w:val="-42"/>
                <w:sz w:val="18"/>
              </w:rPr>
              <w:t xml:space="preserve"> </w:t>
            </w:r>
            <w:r>
              <w:rPr>
                <w:sz w:val="18"/>
              </w:rPr>
              <w:t>sarcini</w:t>
            </w:r>
          </w:p>
        </w:tc>
        <w:tc>
          <w:tcPr>
            <w:tcW w:w="1778" w:type="dxa"/>
          </w:tcPr>
          <w:p w14:paraId="62AFD480" w14:textId="77777777" w:rsidR="00EA46DF" w:rsidRPr="00FE4A9A" w:rsidRDefault="00EA46DF" w:rsidP="00B447B4">
            <w:pPr>
              <w:pStyle w:val="TableParagraph"/>
              <w:spacing w:before="115"/>
              <w:ind w:right="524"/>
              <w:rPr>
                <w:b/>
                <w:bCs/>
                <w:sz w:val="24"/>
                <w:szCs w:val="24"/>
              </w:rPr>
            </w:pPr>
            <w:r>
              <w:rPr>
                <w:b/>
                <w:bCs/>
                <w:sz w:val="24"/>
                <w:szCs w:val="24"/>
              </w:rPr>
              <w:t xml:space="preserve"> </w:t>
            </w:r>
            <w:r>
              <w:rPr>
                <w:b/>
                <w:bCs/>
              </w:rPr>
              <w:t>500 0</w:t>
            </w:r>
            <w:r w:rsidRPr="00FE4A9A">
              <w:rPr>
                <w:b/>
                <w:bCs/>
              </w:rPr>
              <w:t>00,00</w:t>
            </w:r>
          </w:p>
        </w:tc>
      </w:tr>
      <w:tr w:rsidR="00EA46DF" w14:paraId="02CB8E80" w14:textId="77777777" w:rsidTr="00B447B4">
        <w:trPr>
          <w:trHeight w:val="387"/>
        </w:trPr>
        <w:tc>
          <w:tcPr>
            <w:tcW w:w="8387" w:type="dxa"/>
            <w:gridSpan w:val="6"/>
          </w:tcPr>
          <w:p w14:paraId="301C24A8" w14:textId="77777777" w:rsidR="00EA46DF" w:rsidRDefault="00EA46DF" w:rsidP="00B447B4">
            <w:pPr>
              <w:pStyle w:val="TableParagraph"/>
              <w:spacing w:before="144"/>
              <w:ind w:left="2338" w:right="2325"/>
              <w:jc w:val="center"/>
              <w:rPr>
                <w:b/>
                <w:sz w:val="20"/>
              </w:rPr>
            </w:pPr>
            <w:r>
              <w:rPr>
                <w:b/>
                <w:sz w:val="20"/>
              </w:rPr>
              <w:t>Valoarea</w:t>
            </w:r>
            <w:r>
              <w:rPr>
                <w:b/>
                <w:spacing w:val="-3"/>
                <w:sz w:val="20"/>
              </w:rPr>
              <w:t xml:space="preserve"> </w:t>
            </w:r>
            <w:r>
              <w:rPr>
                <w:b/>
                <w:sz w:val="20"/>
              </w:rPr>
              <w:t>estimativă</w:t>
            </w:r>
            <w:r>
              <w:rPr>
                <w:b/>
                <w:spacing w:val="1"/>
                <w:sz w:val="20"/>
              </w:rPr>
              <w:t xml:space="preserve"> </w:t>
            </w:r>
            <w:r>
              <w:rPr>
                <w:b/>
                <w:sz w:val="20"/>
              </w:rPr>
              <w:t>totală,</w:t>
            </w:r>
            <w:r>
              <w:rPr>
                <w:b/>
                <w:spacing w:val="-4"/>
                <w:sz w:val="20"/>
              </w:rPr>
              <w:t xml:space="preserve"> </w:t>
            </w:r>
            <w:r>
              <w:rPr>
                <w:b/>
                <w:sz w:val="20"/>
              </w:rPr>
              <w:t>buget de stat</w:t>
            </w:r>
          </w:p>
        </w:tc>
        <w:tc>
          <w:tcPr>
            <w:tcW w:w="1778" w:type="dxa"/>
          </w:tcPr>
          <w:p w14:paraId="42B70870" w14:textId="77777777" w:rsidR="00EA46DF" w:rsidRDefault="00EA46DF" w:rsidP="00B447B4">
            <w:pPr>
              <w:pStyle w:val="TableParagraph"/>
              <w:spacing w:before="115"/>
              <w:ind w:right="524"/>
              <w:rPr>
                <w:sz w:val="20"/>
              </w:rPr>
            </w:pPr>
            <w:r>
              <w:rPr>
                <w:b/>
                <w:bCs/>
              </w:rPr>
              <w:t>500 0</w:t>
            </w:r>
            <w:r w:rsidRPr="00FE4A9A">
              <w:rPr>
                <w:b/>
                <w:bCs/>
              </w:rPr>
              <w:t>00,00</w:t>
            </w:r>
          </w:p>
        </w:tc>
      </w:tr>
    </w:tbl>
    <w:p w14:paraId="562687DC" w14:textId="77777777" w:rsidR="00EA46DF" w:rsidRDefault="00EA46DF" w:rsidP="00EA46DF">
      <w:pPr>
        <w:pStyle w:val="a"/>
        <w:widowControl w:val="0"/>
        <w:numPr>
          <w:ilvl w:val="0"/>
          <w:numId w:val="32"/>
        </w:numPr>
        <w:tabs>
          <w:tab w:val="clear" w:pos="1134"/>
          <w:tab w:val="left" w:pos="1204"/>
        </w:tabs>
        <w:autoSpaceDE w:val="0"/>
        <w:autoSpaceDN w:val="0"/>
        <w:spacing w:before="119" w:line="237" w:lineRule="auto"/>
        <w:ind w:right="421"/>
        <w:jc w:val="left"/>
      </w:pPr>
      <w:proofErr w:type="spellStart"/>
      <w:r>
        <w:rPr>
          <w:b/>
        </w:rPr>
        <w:t>În</w:t>
      </w:r>
      <w:proofErr w:type="spellEnd"/>
      <w:r>
        <w:rPr>
          <w:b/>
          <w:spacing w:val="18"/>
        </w:rPr>
        <w:t xml:space="preserve"> </w:t>
      </w:r>
      <w:proofErr w:type="spellStart"/>
      <w:r>
        <w:rPr>
          <w:b/>
        </w:rPr>
        <w:t>cazul</w:t>
      </w:r>
      <w:proofErr w:type="spellEnd"/>
      <w:r>
        <w:rPr>
          <w:b/>
          <w:spacing w:val="15"/>
        </w:rPr>
        <w:t xml:space="preserve"> </w:t>
      </w:r>
      <w:proofErr w:type="spellStart"/>
      <w:r>
        <w:rPr>
          <w:b/>
        </w:rPr>
        <w:t>procedurilor</w:t>
      </w:r>
      <w:proofErr w:type="spellEnd"/>
      <w:r>
        <w:rPr>
          <w:b/>
          <w:spacing w:val="12"/>
        </w:rPr>
        <w:t xml:space="preserve"> </w:t>
      </w:r>
      <w:r>
        <w:rPr>
          <w:b/>
        </w:rPr>
        <w:t>de</w:t>
      </w:r>
      <w:r>
        <w:rPr>
          <w:b/>
          <w:spacing w:val="17"/>
        </w:rPr>
        <w:t xml:space="preserve"> </w:t>
      </w:r>
      <w:proofErr w:type="spellStart"/>
      <w:r>
        <w:rPr>
          <w:b/>
        </w:rPr>
        <w:t>preselecție</w:t>
      </w:r>
      <w:proofErr w:type="spellEnd"/>
      <w:r>
        <w:rPr>
          <w:b/>
          <w:spacing w:val="17"/>
        </w:rPr>
        <w:t xml:space="preserve"> </w:t>
      </w:r>
      <w:r>
        <w:rPr>
          <w:b/>
        </w:rPr>
        <w:t>se</w:t>
      </w:r>
      <w:r>
        <w:rPr>
          <w:b/>
          <w:spacing w:val="17"/>
        </w:rPr>
        <w:t xml:space="preserve"> </w:t>
      </w:r>
      <w:proofErr w:type="spellStart"/>
      <w:r>
        <w:rPr>
          <w:b/>
        </w:rPr>
        <w:t>indică</w:t>
      </w:r>
      <w:proofErr w:type="spellEnd"/>
      <w:r>
        <w:rPr>
          <w:b/>
          <w:spacing w:val="17"/>
        </w:rPr>
        <w:t xml:space="preserve"> </w:t>
      </w:r>
      <w:proofErr w:type="spellStart"/>
      <w:r>
        <w:rPr>
          <w:b/>
        </w:rPr>
        <w:t>numărul</w:t>
      </w:r>
      <w:proofErr w:type="spellEnd"/>
      <w:r>
        <w:rPr>
          <w:b/>
          <w:spacing w:val="14"/>
        </w:rPr>
        <w:t xml:space="preserve"> </w:t>
      </w:r>
      <w:r>
        <w:rPr>
          <w:b/>
        </w:rPr>
        <w:t>minim</w:t>
      </w:r>
      <w:r>
        <w:rPr>
          <w:b/>
          <w:spacing w:val="15"/>
        </w:rPr>
        <w:t xml:space="preserve"> </w:t>
      </w:r>
      <w:r>
        <w:rPr>
          <w:b/>
        </w:rPr>
        <w:t>al</w:t>
      </w:r>
      <w:r>
        <w:rPr>
          <w:b/>
          <w:spacing w:val="14"/>
        </w:rPr>
        <w:t xml:space="preserve"> </w:t>
      </w:r>
      <w:proofErr w:type="spellStart"/>
      <w:r>
        <w:rPr>
          <w:b/>
        </w:rPr>
        <w:t>candidaţilor</w:t>
      </w:r>
      <w:proofErr w:type="spellEnd"/>
      <w:r>
        <w:rPr>
          <w:b/>
          <w:spacing w:val="13"/>
        </w:rPr>
        <w:t xml:space="preserve"> </w:t>
      </w:r>
      <w:proofErr w:type="spellStart"/>
      <w:r>
        <w:rPr>
          <w:b/>
        </w:rPr>
        <w:t>şi</w:t>
      </w:r>
      <w:proofErr w:type="spellEnd"/>
      <w:r>
        <w:rPr>
          <w:b/>
        </w:rPr>
        <w:t>,</w:t>
      </w:r>
      <w:r>
        <w:rPr>
          <w:b/>
          <w:spacing w:val="21"/>
        </w:rPr>
        <w:t xml:space="preserve"> </w:t>
      </w:r>
      <w:proofErr w:type="spellStart"/>
      <w:r>
        <w:rPr>
          <w:b/>
        </w:rPr>
        <w:t>dacă</w:t>
      </w:r>
      <w:proofErr w:type="spellEnd"/>
      <w:r>
        <w:rPr>
          <w:b/>
          <w:spacing w:val="18"/>
        </w:rPr>
        <w:t xml:space="preserve"> </w:t>
      </w:r>
      <w:proofErr w:type="spellStart"/>
      <w:r>
        <w:rPr>
          <w:b/>
        </w:rPr>
        <w:t>este</w:t>
      </w:r>
      <w:proofErr w:type="spellEnd"/>
      <w:r>
        <w:rPr>
          <w:b/>
          <w:spacing w:val="-57"/>
        </w:rPr>
        <w:t xml:space="preserve"> </w:t>
      </w:r>
      <w:proofErr w:type="spellStart"/>
      <w:r>
        <w:rPr>
          <w:b/>
        </w:rPr>
        <w:t>cazul</w:t>
      </w:r>
      <w:proofErr w:type="spellEnd"/>
      <w:r>
        <w:rPr>
          <w:b/>
        </w:rPr>
        <w:t>,</w:t>
      </w:r>
      <w:r>
        <w:rPr>
          <w:b/>
          <w:spacing w:val="3"/>
        </w:rPr>
        <w:t xml:space="preserve"> </w:t>
      </w:r>
      <w:proofErr w:type="spellStart"/>
      <w:r>
        <w:rPr>
          <w:b/>
        </w:rPr>
        <w:t>numărul</w:t>
      </w:r>
      <w:proofErr w:type="spellEnd"/>
      <w:r>
        <w:rPr>
          <w:b/>
          <w:spacing w:val="-3"/>
        </w:rPr>
        <w:t xml:space="preserve"> </w:t>
      </w:r>
      <w:r>
        <w:rPr>
          <w:b/>
        </w:rPr>
        <w:t>maxim</w:t>
      </w:r>
      <w:r>
        <w:rPr>
          <w:b/>
          <w:spacing w:val="-2"/>
        </w:rPr>
        <w:t xml:space="preserve"> </w:t>
      </w:r>
      <w:r>
        <w:rPr>
          <w:b/>
        </w:rPr>
        <w:t>al</w:t>
      </w:r>
      <w:r>
        <w:rPr>
          <w:b/>
          <w:spacing w:val="-3"/>
        </w:rPr>
        <w:t xml:space="preserve"> </w:t>
      </w:r>
      <w:proofErr w:type="spellStart"/>
      <w:r>
        <w:rPr>
          <w:b/>
        </w:rPr>
        <w:t>acestora</w:t>
      </w:r>
      <w:proofErr w:type="spellEnd"/>
      <w:r>
        <w:rPr>
          <w:b/>
        </w:rPr>
        <w:t>.</w:t>
      </w:r>
      <w:r>
        <w:rPr>
          <w:b/>
          <w:spacing w:val="12"/>
        </w:rPr>
        <w:t xml:space="preserve"> </w:t>
      </w:r>
      <w:r>
        <w:t>nu</w:t>
      </w:r>
      <w:r>
        <w:rPr>
          <w:spacing w:val="2"/>
        </w:rPr>
        <w:t xml:space="preserve"> </w:t>
      </w:r>
      <w:r>
        <w:t xml:space="preserve">se </w:t>
      </w:r>
      <w:proofErr w:type="spellStart"/>
      <w:r>
        <w:t>aplică</w:t>
      </w:r>
      <w:proofErr w:type="spellEnd"/>
    </w:p>
    <w:p w14:paraId="1F36E814" w14:textId="77777777" w:rsidR="00EA46DF" w:rsidRDefault="00EA46DF" w:rsidP="00EA46DF">
      <w:pPr>
        <w:pStyle w:val="a"/>
        <w:widowControl w:val="0"/>
        <w:numPr>
          <w:ilvl w:val="0"/>
          <w:numId w:val="32"/>
        </w:numPr>
        <w:tabs>
          <w:tab w:val="clear" w:pos="1134"/>
          <w:tab w:val="left" w:pos="916"/>
        </w:tabs>
        <w:autoSpaceDE w:val="0"/>
        <w:autoSpaceDN w:val="0"/>
        <w:spacing w:before="3"/>
        <w:ind w:right="1256"/>
        <w:jc w:val="left"/>
      </w:pPr>
      <w:proofErr w:type="spellStart"/>
      <w:r>
        <w:rPr>
          <w:b/>
        </w:rPr>
        <w:t>În</w:t>
      </w:r>
      <w:proofErr w:type="spellEnd"/>
      <w:r>
        <w:rPr>
          <w:b/>
          <w:spacing w:val="-2"/>
        </w:rPr>
        <w:t xml:space="preserve"> </w:t>
      </w:r>
      <w:proofErr w:type="spellStart"/>
      <w:r>
        <w:rPr>
          <w:b/>
        </w:rPr>
        <w:t>cazul</w:t>
      </w:r>
      <w:proofErr w:type="spellEnd"/>
      <w:r>
        <w:rPr>
          <w:b/>
          <w:spacing w:val="-6"/>
        </w:rPr>
        <w:t xml:space="preserve"> </w:t>
      </w:r>
      <w:proofErr w:type="spellStart"/>
      <w:r>
        <w:rPr>
          <w:b/>
        </w:rPr>
        <w:t>în</w:t>
      </w:r>
      <w:proofErr w:type="spellEnd"/>
      <w:r>
        <w:rPr>
          <w:b/>
        </w:rPr>
        <w:t xml:space="preserve"> care</w:t>
      </w:r>
      <w:r>
        <w:rPr>
          <w:b/>
          <w:spacing w:val="-2"/>
        </w:rPr>
        <w:t xml:space="preserve"> </w:t>
      </w:r>
      <w:proofErr w:type="spellStart"/>
      <w:r>
        <w:rPr>
          <w:b/>
        </w:rPr>
        <w:t>contractul</w:t>
      </w:r>
      <w:proofErr w:type="spellEnd"/>
      <w:r>
        <w:rPr>
          <w:b/>
          <w:spacing w:val="-6"/>
        </w:rPr>
        <w:t xml:space="preserve"> </w:t>
      </w:r>
      <w:proofErr w:type="spellStart"/>
      <w:r>
        <w:rPr>
          <w:b/>
        </w:rPr>
        <w:t>este</w:t>
      </w:r>
      <w:proofErr w:type="spellEnd"/>
      <w:r>
        <w:rPr>
          <w:b/>
          <w:spacing w:val="-2"/>
        </w:rPr>
        <w:t xml:space="preserve"> </w:t>
      </w:r>
      <w:proofErr w:type="spellStart"/>
      <w:r>
        <w:rPr>
          <w:b/>
        </w:rPr>
        <w:t>împărțit</w:t>
      </w:r>
      <w:proofErr w:type="spellEnd"/>
      <w:r>
        <w:rPr>
          <w:b/>
        </w:rPr>
        <w:t xml:space="preserve"> 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7"/>
        </w:rPr>
        <w:t xml:space="preserve"> </w:t>
      </w:r>
      <w:r>
        <w:rPr>
          <w:b/>
        </w:rPr>
        <w:t>economic</w:t>
      </w:r>
      <w:r>
        <w:rPr>
          <w:b/>
          <w:spacing w:val="-2"/>
        </w:rPr>
        <w:t xml:space="preserve"> </w:t>
      </w:r>
      <w:proofErr w:type="spellStart"/>
      <w:r>
        <w:rPr>
          <w:b/>
        </w:rPr>
        <w:t>poate</w:t>
      </w:r>
      <w:proofErr w:type="spellEnd"/>
      <w:r>
        <w:rPr>
          <w:b/>
          <w:spacing w:val="-2"/>
        </w:rPr>
        <w:t xml:space="preserve"> </w:t>
      </w:r>
      <w:proofErr w:type="spellStart"/>
      <w:r>
        <w:rPr>
          <w:b/>
        </w:rPr>
        <w:t>depune</w:t>
      </w:r>
      <w:proofErr w:type="spellEnd"/>
      <w:r>
        <w:rPr>
          <w:b/>
          <w:spacing w:val="-57"/>
        </w:rPr>
        <w:t xml:space="preserve"> </w:t>
      </w:r>
      <w:proofErr w:type="spellStart"/>
      <w:r>
        <w:rPr>
          <w:b/>
        </w:rPr>
        <w:t>oferta</w:t>
      </w:r>
      <w:proofErr w:type="spellEnd"/>
      <w:r>
        <w:rPr>
          <w:b/>
          <w:spacing w:val="1"/>
        </w:rPr>
        <w:t xml:space="preserve"> </w:t>
      </w:r>
      <w:r>
        <w:rPr>
          <w:b/>
        </w:rPr>
        <w:t>(se</w:t>
      </w:r>
      <w:r>
        <w:rPr>
          <w:b/>
          <w:spacing w:val="1"/>
        </w:rPr>
        <w:t xml:space="preserve"> </w:t>
      </w:r>
      <w:proofErr w:type="spellStart"/>
      <w:r>
        <w:rPr>
          <w:b/>
        </w:rPr>
        <w:t>va</w:t>
      </w:r>
      <w:proofErr w:type="spellEnd"/>
      <w:r>
        <w:rPr>
          <w:b/>
          <w:spacing w:val="2"/>
        </w:rPr>
        <w:t xml:space="preserve"> </w:t>
      </w:r>
      <w:proofErr w:type="spellStart"/>
      <w:r>
        <w:rPr>
          <w:b/>
        </w:rPr>
        <w:t>selecta</w:t>
      </w:r>
      <w:proofErr w:type="spellEnd"/>
      <w:r>
        <w:rPr>
          <w:b/>
        </w:rPr>
        <w:t>):</w:t>
      </w:r>
      <w:r>
        <w:rPr>
          <w:b/>
          <w:spacing w:val="6"/>
        </w:rPr>
        <w:t xml:space="preserve"> </w:t>
      </w:r>
      <w:proofErr w:type="spellStart"/>
      <w:r>
        <w:t>cel</w:t>
      </w:r>
      <w:proofErr w:type="spellEnd"/>
      <w:r>
        <w:rPr>
          <w:spacing w:val="-4"/>
        </w:rPr>
        <w:t xml:space="preserve"> </w:t>
      </w:r>
      <w:proofErr w:type="spellStart"/>
      <w:r>
        <w:t>mai</w:t>
      </w:r>
      <w:proofErr w:type="spellEnd"/>
      <w:r>
        <w:rPr>
          <w:spacing w:val="-7"/>
        </w:rPr>
        <w:t xml:space="preserve"> </w:t>
      </w:r>
      <w:proofErr w:type="spellStart"/>
      <w:r>
        <w:t>scăzut</w:t>
      </w:r>
      <w:proofErr w:type="spellEnd"/>
      <w:r>
        <w:rPr>
          <w:spacing w:val="7"/>
        </w:rPr>
        <w:t xml:space="preserve"> </w:t>
      </w:r>
      <w:proofErr w:type="spellStart"/>
      <w:r>
        <w:t>preț</w:t>
      </w:r>
      <w:proofErr w:type="spellEnd"/>
    </w:p>
    <w:p w14:paraId="187219FD" w14:textId="77777777" w:rsidR="00EA46DF" w:rsidRDefault="00EA46DF" w:rsidP="00EA46DF">
      <w:pPr>
        <w:pStyle w:val="a8"/>
        <w:spacing w:before="10"/>
        <w:rPr>
          <w:b/>
          <w:sz w:val="23"/>
        </w:rPr>
      </w:pPr>
    </w:p>
    <w:p w14:paraId="6C5BC6C4" w14:textId="77777777" w:rsidR="00EA46DF" w:rsidRDefault="00EA46DF" w:rsidP="00EA46DF">
      <w:pPr>
        <w:pStyle w:val="a"/>
        <w:widowControl w:val="0"/>
        <w:numPr>
          <w:ilvl w:val="2"/>
          <w:numId w:val="32"/>
        </w:numPr>
        <w:tabs>
          <w:tab w:val="clear" w:pos="1134"/>
          <w:tab w:val="left" w:pos="1281"/>
        </w:tabs>
        <w:autoSpaceDE w:val="0"/>
        <w:autoSpaceDN w:val="0"/>
        <w:ind w:hanging="361"/>
        <w:jc w:val="left"/>
      </w:pPr>
      <w:proofErr w:type="spellStart"/>
      <w:r>
        <w:t>Pentru</w:t>
      </w:r>
      <w:proofErr w:type="spellEnd"/>
      <w:r>
        <w:rPr>
          <w:spacing w:val="-1"/>
        </w:rPr>
        <w:t xml:space="preserve"> </w:t>
      </w:r>
      <w:r>
        <w:t>un</w:t>
      </w:r>
      <w:r>
        <w:rPr>
          <w:spacing w:val="-5"/>
        </w:rPr>
        <w:t xml:space="preserve"> </w:t>
      </w:r>
      <w:proofErr w:type="spellStart"/>
      <w:r>
        <w:t>singur</w:t>
      </w:r>
      <w:proofErr w:type="spellEnd"/>
      <w:r>
        <w:rPr>
          <w:spacing w:val="6"/>
        </w:rPr>
        <w:t xml:space="preserve"> </w:t>
      </w:r>
      <w:r>
        <w:t>lot;</w:t>
      </w:r>
    </w:p>
    <w:p w14:paraId="17E52E76" w14:textId="77777777" w:rsidR="00EA46DF" w:rsidRDefault="00EA46DF" w:rsidP="00EA46DF">
      <w:pPr>
        <w:pStyle w:val="a"/>
        <w:widowControl w:val="0"/>
        <w:numPr>
          <w:ilvl w:val="0"/>
          <w:numId w:val="32"/>
        </w:numPr>
        <w:tabs>
          <w:tab w:val="clear" w:pos="1134"/>
          <w:tab w:val="left" w:pos="987"/>
          <w:tab w:val="left" w:pos="988"/>
        </w:tabs>
        <w:autoSpaceDE w:val="0"/>
        <w:autoSpaceDN w:val="0"/>
        <w:spacing w:before="68"/>
        <w:jc w:val="left"/>
      </w:pPr>
      <w:proofErr w:type="spellStart"/>
      <w:r>
        <w:rPr>
          <w:b/>
        </w:rPr>
        <w:t>Admiterea</w:t>
      </w:r>
      <w:proofErr w:type="spellEnd"/>
      <w:r>
        <w:rPr>
          <w:b/>
          <w:spacing w:val="-3"/>
        </w:rPr>
        <w:t xml:space="preserve"> </w:t>
      </w:r>
      <w:proofErr w:type="spellStart"/>
      <w:r>
        <w:rPr>
          <w:b/>
        </w:rPr>
        <w:t>sau</w:t>
      </w:r>
      <w:proofErr w:type="spellEnd"/>
      <w:r>
        <w:rPr>
          <w:b/>
          <w:spacing w:val="-2"/>
        </w:rPr>
        <w:t xml:space="preserve"> </w:t>
      </w:r>
      <w:proofErr w:type="spellStart"/>
      <w:r>
        <w:rPr>
          <w:b/>
        </w:rPr>
        <w:t>interzicerea</w:t>
      </w:r>
      <w:proofErr w:type="spellEnd"/>
      <w:r>
        <w:rPr>
          <w:b/>
          <w:spacing w:val="-2"/>
        </w:rPr>
        <w:t xml:space="preserve"> </w:t>
      </w:r>
      <w:proofErr w:type="spellStart"/>
      <w:r>
        <w:rPr>
          <w:b/>
        </w:rPr>
        <w:t>ofertelor</w:t>
      </w:r>
      <w:proofErr w:type="spellEnd"/>
      <w:r>
        <w:rPr>
          <w:b/>
          <w:spacing w:val="-8"/>
        </w:rPr>
        <w:t xml:space="preserve"> </w:t>
      </w:r>
      <w:r>
        <w:rPr>
          <w:b/>
        </w:rPr>
        <w:t>alternative:</w:t>
      </w:r>
      <w:r>
        <w:rPr>
          <w:b/>
          <w:spacing w:val="5"/>
        </w:rPr>
        <w:t xml:space="preserve"> </w:t>
      </w:r>
      <w:r>
        <w:t>nu</w:t>
      </w:r>
      <w:r>
        <w:rPr>
          <w:spacing w:val="-2"/>
        </w:rPr>
        <w:t xml:space="preserve"> </w:t>
      </w:r>
      <w:r>
        <w:t>se</w:t>
      </w:r>
      <w:r>
        <w:rPr>
          <w:spacing w:val="-3"/>
        </w:rPr>
        <w:t xml:space="preserve"> </w:t>
      </w:r>
      <w:proofErr w:type="spellStart"/>
      <w:r>
        <w:t>admite</w:t>
      </w:r>
      <w:proofErr w:type="spellEnd"/>
    </w:p>
    <w:p w14:paraId="4E343604" w14:textId="77777777" w:rsidR="00EA46DF" w:rsidRDefault="00EA46DF" w:rsidP="00EA46DF">
      <w:pPr>
        <w:pStyle w:val="a"/>
        <w:widowControl w:val="0"/>
        <w:numPr>
          <w:ilvl w:val="0"/>
          <w:numId w:val="32"/>
        </w:numPr>
        <w:tabs>
          <w:tab w:val="clear" w:pos="1134"/>
          <w:tab w:val="left" w:pos="844"/>
        </w:tabs>
        <w:autoSpaceDE w:val="0"/>
        <w:autoSpaceDN w:val="0"/>
        <w:spacing w:before="118"/>
        <w:jc w:val="left"/>
      </w:pPr>
      <w:r>
        <w:rPr>
          <w:b/>
        </w:rPr>
        <w:t xml:space="preserve"> </w:t>
      </w:r>
      <w:proofErr w:type="spellStart"/>
      <w:r>
        <w:rPr>
          <w:b/>
        </w:rPr>
        <w:t>Termenii</w:t>
      </w:r>
      <w:proofErr w:type="spellEnd"/>
      <w:r>
        <w:rPr>
          <w:b/>
          <w:spacing w:val="-4"/>
        </w:rPr>
        <w:t xml:space="preserve"> </w:t>
      </w:r>
      <w:proofErr w:type="spellStart"/>
      <w:r>
        <w:rPr>
          <w:b/>
        </w:rPr>
        <w:t>și</w:t>
      </w:r>
      <w:proofErr w:type="spellEnd"/>
      <w:r>
        <w:rPr>
          <w:b/>
          <w:spacing w:val="-3"/>
        </w:rPr>
        <w:t xml:space="preserve"> </w:t>
      </w:r>
      <w:proofErr w:type="spellStart"/>
      <w:r>
        <w:rPr>
          <w:b/>
        </w:rPr>
        <w:t>condițiile</w:t>
      </w:r>
      <w:proofErr w:type="spellEnd"/>
      <w:r>
        <w:rPr>
          <w:b/>
          <w:spacing w:val="-4"/>
        </w:rPr>
        <w:t xml:space="preserve"> </w:t>
      </w:r>
      <w:r>
        <w:rPr>
          <w:b/>
        </w:rPr>
        <w:t>de</w:t>
      </w:r>
      <w:r>
        <w:rPr>
          <w:b/>
          <w:spacing w:val="-5"/>
        </w:rPr>
        <w:t xml:space="preserve"> </w:t>
      </w:r>
      <w:proofErr w:type="spellStart"/>
      <w:r>
        <w:rPr>
          <w:b/>
        </w:rPr>
        <w:t>prestare</w:t>
      </w:r>
      <w:proofErr w:type="spellEnd"/>
      <w:r>
        <w:rPr>
          <w:b/>
        </w:rPr>
        <w:t>/</w:t>
      </w:r>
      <w:proofErr w:type="spellStart"/>
      <w:r>
        <w:rPr>
          <w:b/>
        </w:rPr>
        <w:t>executare</w:t>
      </w:r>
      <w:proofErr w:type="spellEnd"/>
      <w:r>
        <w:rPr>
          <w:b/>
          <w:spacing w:val="-4"/>
        </w:rPr>
        <w:t xml:space="preserve"> </w:t>
      </w:r>
      <w:proofErr w:type="spellStart"/>
      <w:r>
        <w:rPr>
          <w:b/>
        </w:rPr>
        <w:t>solicitați</w:t>
      </w:r>
      <w:proofErr w:type="spellEnd"/>
      <w:r>
        <w:rPr>
          <w:b/>
        </w:rPr>
        <w:t>:</w:t>
      </w:r>
      <w:r>
        <w:rPr>
          <w:b/>
          <w:spacing w:val="-2"/>
        </w:rPr>
        <w:t xml:space="preserve"> </w:t>
      </w:r>
      <w:proofErr w:type="spellStart"/>
      <w:r>
        <w:t>perioada</w:t>
      </w:r>
      <w:proofErr w:type="spellEnd"/>
      <w:r>
        <w:rPr>
          <w:spacing w:val="-4"/>
        </w:rPr>
        <w:t xml:space="preserve"> </w:t>
      </w:r>
      <w:r>
        <w:t xml:space="preserve">de </w:t>
      </w:r>
      <w:proofErr w:type="spellStart"/>
      <w:r>
        <w:t>îndeplinire</w:t>
      </w:r>
      <w:proofErr w:type="spellEnd"/>
      <w:r>
        <w:rPr>
          <w:spacing w:val="-4"/>
        </w:rPr>
        <w:t xml:space="preserve"> </w:t>
      </w:r>
      <w:r>
        <w:t>a</w:t>
      </w:r>
      <w:r>
        <w:rPr>
          <w:spacing w:val="1"/>
        </w:rPr>
        <w:t xml:space="preserve"> </w:t>
      </w:r>
      <w:proofErr w:type="spellStart"/>
      <w:r>
        <w:t>lucrărilor</w:t>
      </w:r>
      <w:proofErr w:type="spellEnd"/>
      <w:r>
        <w:rPr>
          <w:spacing w:val="2"/>
        </w:rPr>
        <w:t xml:space="preserve"> </w:t>
      </w:r>
      <w:proofErr w:type="spellStart"/>
      <w:r>
        <w:t>pînă</w:t>
      </w:r>
      <w:proofErr w:type="spellEnd"/>
      <w:r>
        <w:t xml:space="preserve"> la 2 </w:t>
      </w:r>
      <w:proofErr w:type="spellStart"/>
      <w:r>
        <w:t>săptămîni</w:t>
      </w:r>
      <w:proofErr w:type="spellEnd"/>
      <w:r>
        <w:t xml:space="preserve">. </w:t>
      </w:r>
    </w:p>
    <w:p w14:paraId="4409066D" w14:textId="77777777" w:rsidR="00EA46DF" w:rsidRDefault="00EA46DF" w:rsidP="00EA46DF">
      <w:pPr>
        <w:pStyle w:val="a"/>
        <w:widowControl w:val="0"/>
        <w:numPr>
          <w:ilvl w:val="0"/>
          <w:numId w:val="32"/>
        </w:numPr>
        <w:tabs>
          <w:tab w:val="clear" w:pos="1134"/>
          <w:tab w:val="left" w:pos="844"/>
        </w:tabs>
        <w:autoSpaceDE w:val="0"/>
        <w:autoSpaceDN w:val="0"/>
        <w:spacing w:before="127"/>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3"/>
        </w:rPr>
        <w:t xml:space="preserve"> </w:t>
      </w:r>
      <w:r>
        <w:rPr>
          <w:b/>
        </w:rPr>
        <w:t>a</w:t>
      </w:r>
      <w:r>
        <w:rPr>
          <w:b/>
          <w:spacing w:val="-2"/>
        </w:rPr>
        <w:t xml:space="preserve"> </w:t>
      </w:r>
      <w:proofErr w:type="spellStart"/>
      <w:r>
        <w:rPr>
          <w:b/>
        </w:rPr>
        <w:t>contractului</w:t>
      </w:r>
      <w:proofErr w:type="spellEnd"/>
      <w:r>
        <w:rPr>
          <w:b/>
        </w:rPr>
        <w:t>: 31.12.2026.</w:t>
      </w:r>
    </w:p>
    <w:p w14:paraId="29486EAC" w14:textId="77777777" w:rsidR="00EA46DF" w:rsidRDefault="00EA46DF" w:rsidP="00EA46DF">
      <w:pPr>
        <w:pStyle w:val="a"/>
        <w:widowControl w:val="0"/>
        <w:numPr>
          <w:ilvl w:val="0"/>
          <w:numId w:val="32"/>
        </w:numPr>
        <w:tabs>
          <w:tab w:val="clear" w:pos="1134"/>
          <w:tab w:val="left" w:pos="1204"/>
        </w:tabs>
        <w:autoSpaceDE w:val="0"/>
        <w:autoSpaceDN w:val="0"/>
        <w:spacing w:before="118" w:line="242" w:lineRule="auto"/>
        <w:ind w:right="499"/>
        <w:jc w:val="left"/>
        <w:rPr>
          <w:b/>
        </w:rPr>
      </w:pPr>
      <w:r>
        <w:rPr>
          <w:b/>
        </w:rPr>
        <w:t>Contract</w:t>
      </w:r>
      <w:r>
        <w:rPr>
          <w:b/>
          <w:spacing w:val="-2"/>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rezervat</w:t>
      </w:r>
      <w:proofErr w:type="spellEnd"/>
      <w:r>
        <w:rPr>
          <w:b/>
          <w:spacing w:val="-2"/>
        </w:rPr>
        <w:t xml:space="preserve"> </w:t>
      </w:r>
      <w:proofErr w:type="spellStart"/>
      <w:r>
        <w:rPr>
          <w:b/>
        </w:rPr>
        <w:t>atelierelor</w:t>
      </w:r>
      <w:proofErr w:type="spellEnd"/>
      <w:r>
        <w:rPr>
          <w:b/>
          <w:spacing w:val="-8"/>
        </w:rPr>
        <w:t xml:space="preserve"> </w:t>
      </w:r>
      <w:proofErr w:type="spellStart"/>
      <w:r>
        <w:rPr>
          <w:b/>
        </w:rPr>
        <w:t>protejate</w:t>
      </w:r>
      <w:proofErr w:type="spellEnd"/>
      <w:r>
        <w:rPr>
          <w:b/>
          <w:spacing w:val="-3"/>
        </w:rPr>
        <w:t xml:space="preserve"> </w:t>
      </w:r>
      <w:proofErr w:type="spellStart"/>
      <w:r>
        <w:rPr>
          <w:b/>
        </w:rPr>
        <w:t>sau</w:t>
      </w:r>
      <w:proofErr w:type="spellEnd"/>
      <w:r>
        <w:rPr>
          <w:b/>
          <w:spacing w:val="-2"/>
        </w:rPr>
        <w:t xml:space="preserve"> </w:t>
      </w:r>
      <w:proofErr w:type="spellStart"/>
      <w:r>
        <w:rPr>
          <w:b/>
        </w:rPr>
        <w:t>că</w:t>
      </w:r>
      <w:proofErr w:type="spellEnd"/>
      <w:r>
        <w:rPr>
          <w:b/>
          <w:spacing w:val="-3"/>
        </w:rPr>
        <w:t xml:space="preserve"> </w:t>
      </w:r>
      <w:proofErr w:type="spellStart"/>
      <w:r>
        <w:rPr>
          <w:b/>
        </w:rPr>
        <w:t>acesta</w:t>
      </w:r>
      <w:proofErr w:type="spellEnd"/>
      <w:r>
        <w:rPr>
          <w:b/>
          <w:spacing w:val="-2"/>
        </w:rPr>
        <w:t xml:space="preserve"> </w:t>
      </w:r>
      <w:proofErr w:type="spellStart"/>
      <w:r>
        <w:rPr>
          <w:b/>
        </w:rPr>
        <w:t>poate</w:t>
      </w:r>
      <w:proofErr w:type="spellEnd"/>
      <w:r>
        <w:rPr>
          <w:b/>
          <w:spacing w:val="-3"/>
        </w:rPr>
        <w:t xml:space="preserve"> </w:t>
      </w:r>
      <w:r>
        <w:rPr>
          <w:b/>
        </w:rPr>
        <w:t>fi</w:t>
      </w:r>
      <w:r>
        <w:rPr>
          <w:b/>
          <w:spacing w:val="-2"/>
        </w:rPr>
        <w:t xml:space="preserve"> </w:t>
      </w:r>
      <w:proofErr w:type="spellStart"/>
      <w:r>
        <w:rPr>
          <w:b/>
        </w:rPr>
        <w:t>executat</w:t>
      </w:r>
      <w:proofErr w:type="spellEnd"/>
      <w:r>
        <w:rPr>
          <w:b/>
          <w:spacing w:val="-2"/>
        </w:rPr>
        <w:t xml:space="preserve"> </w:t>
      </w:r>
      <w:proofErr w:type="spellStart"/>
      <w:r>
        <w:rPr>
          <w:b/>
        </w:rPr>
        <w:t>numai</w:t>
      </w:r>
      <w:proofErr w:type="spellEnd"/>
      <w:r>
        <w:rPr>
          <w:b/>
          <w:spacing w:val="-2"/>
        </w:rPr>
        <w:t xml:space="preserve"> </w:t>
      </w:r>
      <w:proofErr w:type="spellStart"/>
      <w:r>
        <w:rPr>
          <w:b/>
        </w:rPr>
        <w:t>în</w:t>
      </w:r>
      <w:proofErr w:type="spellEnd"/>
      <w:r>
        <w:rPr>
          <w:b/>
          <w:spacing w:val="-57"/>
        </w:rPr>
        <w:t xml:space="preserve"> </w:t>
      </w:r>
      <w:proofErr w:type="spellStart"/>
      <w:r>
        <w:rPr>
          <w:b/>
        </w:rPr>
        <w:t>cadrul</w:t>
      </w:r>
      <w:proofErr w:type="spellEnd"/>
      <w:r>
        <w:rPr>
          <w:b/>
          <w:spacing w:val="-4"/>
        </w:rPr>
        <w:t xml:space="preserve"> </w:t>
      </w:r>
      <w:proofErr w:type="spellStart"/>
      <w:r>
        <w:rPr>
          <w:b/>
        </w:rPr>
        <w:t>unor</w:t>
      </w:r>
      <w:proofErr w:type="spellEnd"/>
      <w:r>
        <w:rPr>
          <w:b/>
          <w:spacing w:val="-4"/>
        </w:rPr>
        <w:t xml:space="preserve"> </w:t>
      </w:r>
      <w:proofErr w:type="spellStart"/>
      <w:r>
        <w:rPr>
          <w:b/>
        </w:rPr>
        <w:t>programe</w:t>
      </w:r>
      <w:proofErr w:type="spellEnd"/>
      <w:r>
        <w:rPr>
          <w:b/>
          <w:spacing w:val="1"/>
        </w:rPr>
        <w:t xml:space="preserve"> </w:t>
      </w:r>
      <w:r>
        <w:rPr>
          <w:b/>
        </w:rPr>
        <w:t xml:space="preserve">de </w:t>
      </w:r>
      <w:proofErr w:type="spellStart"/>
      <w:r>
        <w:rPr>
          <w:b/>
        </w:rPr>
        <w:t>angajare</w:t>
      </w:r>
      <w:proofErr w:type="spellEnd"/>
      <w:r>
        <w:rPr>
          <w:b/>
          <w:spacing w:val="1"/>
        </w:rPr>
        <w:t xml:space="preserve"> </w:t>
      </w:r>
      <w:proofErr w:type="spellStart"/>
      <w:r>
        <w:rPr>
          <w:b/>
        </w:rPr>
        <w:t>protejată</w:t>
      </w:r>
      <w:proofErr w:type="spellEnd"/>
      <w:r>
        <w:rPr>
          <w:b/>
          <w:spacing w:val="2"/>
        </w:rPr>
        <w:t xml:space="preserve"> </w:t>
      </w:r>
      <w:r>
        <w:rPr>
          <w:b/>
        </w:rPr>
        <w:t>(</w:t>
      </w:r>
      <w:proofErr w:type="spellStart"/>
      <w:r>
        <w:rPr>
          <w:b/>
        </w:rPr>
        <w:t>după</w:t>
      </w:r>
      <w:proofErr w:type="spellEnd"/>
      <w:r>
        <w:rPr>
          <w:b/>
          <w:spacing w:val="2"/>
        </w:rPr>
        <w:t xml:space="preserve"> </w:t>
      </w:r>
      <w:proofErr w:type="spellStart"/>
      <w:r>
        <w:rPr>
          <w:b/>
        </w:rPr>
        <w:t>caz</w:t>
      </w:r>
      <w:proofErr w:type="spellEnd"/>
      <w:r>
        <w:rPr>
          <w:b/>
        </w:rPr>
        <w:t>):</w:t>
      </w:r>
      <w:r>
        <w:rPr>
          <w:b/>
          <w:spacing w:val="5"/>
        </w:rPr>
        <w:t xml:space="preserve"> </w:t>
      </w:r>
      <w:r>
        <w:rPr>
          <w:b/>
        </w:rPr>
        <w:t>nu</w:t>
      </w:r>
    </w:p>
    <w:p w14:paraId="5ACA859D" w14:textId="77777777" w:rsidR="00EA46DF" w:rsidRPr="0022547C" w:rsidRDefault="00EA46DF" w:rsidP="00EA46DF">
      <w:pPr>
        <w:pStyle w:val="a"/>
        <w:widowControl w:val="0"/>
        <w:numPr>
          <w:ilvl w:val="0"/>
          <w:numId w:val="32"/>
        </w:numPr>
        <w:tabs>
          <w:tab w:val="clear" w:pos="1134"/>
          <w:tab w:val="left" w:pos="1204"/>
        </w:tabs>
        <w:autoSpaceDE w:val="0"/>
        <w:autoSpaceDN w:val="0"/>
        <w:spacing w:before="115" w:line="242" w:lineRule="auto"/>
        <w:ind w:right="718"/>
        <w:jc w:val="left"/>
        <w:rPr>
          <w:b/>
        </w:rPr>
      </w:pPr>
      <w:proofErr w:type="spellStart"/>
      <w:r w:rsidRPr="0022547C">
        <w:rPr>
          <w:b/>
        </w:rPr>
        <w:lastRenderedPageBreak/>
        <w:t>Prestarea</w:t>
      </w:r>
      <w:proofErr w:type="spellEnd"/>
      <w:r w:rsidRPr="0022547C">
        <w:rPr>
          <w:b/>
          <w:spacing w:val="-3"/>
        </w:rPr>
        <w:t xml:space="preserve"> </w:t>
      </w:r>
      <w:proofErr w:type="spellStart"/>
      <w:r w:rsidRPr="0022547C">
        <w:rPr>
          <w:b/>
        </w:rPr>
        <w:t>serviciului</w:t>
      </w:r>
      <w:proofErr w:type="spellEnd"/>
      <w:r w:rsidRPr="0022547C">
        <w:rPr>
          <w:b/>
          <w:spacing w:val="-2"/>
        </w:rPr>
        <w:t xml:space="preserve"> </w:t>
      </w:r>
      <w:proofErr w:type="spellStart"/>
      <w:r w:rsidRPr="0022547C">
        <w:rPr>
          <w:b/>
        </w:rPr>
        <w:t>este</w:t>
      </w:r>
      <w:proofErr w:type="spellEnd"/>
      <w:r w:rsidRPr="0022547C">
        <w:rPr>
          <w:b/>
          <w:spacing w:val="2"/>
        </w:rPr>
        <w:t xml:space="preserve"> </w:t>
      </w:r>
      <w:proofErr w:type="spellStart"/>
      <w:r w:rsidRPr="0022547C">
        <w:rPr>
          <w:b/>
        </w:rPr>
        <w:t>rezervată</w:t>
      </w:r>
      <w:proofErr w:type="spellEnd"/>
      <w:r w:rsidRPr="0022547C">
        <w:rPr>
          <w:b/>
          <w:spacing w:val="-2"/>
        </w:rPr>
        <w:t xml:space="preserve"> </w:t>
      </w:r>
      <w:proofErr w:type="spellStart"/>
      <w:r w:rsidRPr="0022547C">
        <w:rPr>
          <w:b/>
        </w:rPr>
        <w:t>unei</w:t>
      </w:r>
      <w:proofErr w:type="spellEnd"/>
      <w:r w:rsidRPr="0022547C">
        <w:rPr>
          <w:b/>
          <w:spacing w:val="-2"/>
        </w:rPr>
        <w:t xml:space="preserve"> </w:t>
      </w:r>
      <w:proofErr w:type="spellStart"/>
      <w:r w:rsidRPr="0022547C">
        <w:rPr>
          <w:b/>
        </w:rPr>
        <w:t>anumite</w:t>
      </w:r>
      <w:proofErr w:type="spellEnd"/>
      <w:r w:rsidRPr="0022547C">
        <w:rPr>
          <w:b/>
          <w:spacing w:val="-3"/>
        </w:rPr>
        <w:t xml:space="preserve"> </w:t>
      </w:r>
      <w:proofErr w:type="spellStart"/>
      <w:r w:rsidRPr="0022547C">
        <w:rPr>
          <w:b/>
        </w:rPr>
        <w:t>profesii</w:t>
      </w:r>
      <w:proofErr w:type="spellEnd"/>
      <w:r w:rsidRPr="0022547C">
        <w:rPr>
          <w:b/>
          <w:spacing w:val="-3"/>
        </w:rPr>
        <w:t xml:space="preserve"> </w:t>
      </w:r>
      <w:proofErr w:type="spellStart"/>
      <w:r w:rsidRPr="0022547C">
        <w:rPr>
          <w:b/>
        </w:rPr>
        <w:t>în</w:t>
      </w:r>
      <w:proofErr w:type="spellEnd"/>
      <w:r w:rsidRPr="0022547C">
        <w:rPr>
          <w:b/>
          <w:spacing w:val="-1"/>
        </w:rPr>
        <w:t xml:space="preserve"> </w:t>
      </w:r>
      <w:proofErr w:type="spellStart"/>
      <w:r w:rsidRPr="0022547C">
        <w:rPr>
          <w:b/>
        </w:rPr>
        <w:t>temeiul</w:t>
      </w:r>
      <w:proofErr w:type="spellEnd"/>
      <w:r w:rsidRPr="0022547C">
        <w:rPr>
          <w:b/>
          <w:spacing w:val="-7"/>
        </w:rPr>
        <w:t xml:space="preserve"> </w:t>
      </w:r>
      <w:proofErr w:type="spellStart"/>
      <w:r w:rsidRPr="0022547C">
        <w:rPr>
          <w:b/>
        </w:rPr>
        <w:t>unor</w:t>
      </w:r>
      <w:proofErr w:type="spellEnd"/>
      <w:r w:rsidRPr="0022547C">
        <w:rPr>
          <w:b/>
          <w:spacing w:val="-7"/>
        </w:rPr>
        <w:t xml:space="preserve"> </w:t>
      </w:r>
      <w:proofErr w:type="spellStart"/>
      <w:r w:rsidRPr="0022547C">
        <w:rPr>
          <w:b/>
        </w:rPr>
        <w:t>legisau</w:t>
      </w:r>
      <w:proofErr w:type="spellEnd"/>
      <w:r w:rsidRPr="0022547C">
        <w:rPr>
          <w:b/>
          <w:spacing w:val="-3"/>
        </w:rPr>
        <w:t xml:space="preserve"> </w:t>
      </w:r>
      <w:r w:rsidRPr="0022547C">
        <w:rPr>
          <w:b/>
        </w:rPr>
        <w:t>al</w:t>
      </w:r>
      <w:r w:rsidRPr="0022547C">
        <w:rPr>
          <w:b/>
          <w:spacing w:val="-6"/>
        </w:rPr>
        <w:t xml:space="preserve"> </w:t>
      </w:r>
      <w:proofErr w:type="spellStart"/>
      <w:r w:rsidRPr="0022547C">
        <w:rPr>
          <w:b/>
        </w:rPr>
        <w:t>unor</w:t>
      </w:r>
      <w:proofErr w:type="spellEnd"/>
      <w:r w:rsidRPr="0022547C">
        <w:rPr>
          <w:b/>
          <w:spacing w:val="-57"/>
        </w:rPr>
        <w:t xml:space="preserve"> </w:t>
      </w:r>
      <w:proofErr w:type="spellStart"/>
      <w:r w:rsidRPr="0022547C">
        <w:rPr>
          <w:b/>
        </w:rPr>
        <w:t>acte</w:t>
      </w:r>
      <w:proofErr w:type="spellEnd"/>
      <w:r w:rsidRPr="0022547C">
        <w:rPr>
          <w:b/>
        </w:rPr>
        <w:t xml:space="preserve"> administrative</w:t>
      </w:r>
      <w:r w:rsidRPr="0022547C">
        <w:rPr>
          <w:b/>
          <w:spacing w:val="1"/>
        </w:rPr>
        <w:t xml:space="preserve"> </w:t>
      </w:r>
      <w:r w:rsidRPr="0022547C">
        <w:rPr>
          <w:b/>
        </w:rPr>
        <w:t>(</w:t>
      </w:r>
      <w:proofErr w:type="spellStart"/>
      <w:r w:rsidRPr="0022547C">
        <w:rPr>
          <w:b/>
        </w:rPr>
        <w:t>după</w:t>
      </w:r>
      <w:proofErr w:type="spellEnd"/>
      <w:r w:rsidRPr="0022547C">
        <w:rPr>
          <w:b/>
          <w:spacing w:val="2"/>
        </w:rPr>
        <w:t xml:space="preserve"> </w:t>
      </w:r>
      <w:proofErr w:type="spellStart"/>
      <w:r w:rsidRPr="0022547C">
        <w:rPr>
          <w:b/>
        </w:rPr>
        <w:t>caz</w:t>
      </w:r>
      <w:proofErr w:type="spellEnd"/>
      <w:r w:rsidRPr="0022547C">
        <w:rPr>
          <w:b/>
        </w:rPr>
        <w:t>):</w:t>
      </w:r>
      <w:r w:rsidRPr="0022547C">
        <w:rPr>
          <w:b/>
          <w:spacing w:val="7"/>
        </w:rPr>
        <w:t xml:space="preserve"> </w:t>
      </w:r>
      <w:r w:rsidRPr="0022547C">
        <w:rPr>
          <w:b/>
        </w:rPr>
        <w:t>nu</w:t>
      </w:r>
      <w:r w:rsidRPr="0022547C">
        <w:rPr>
          <w:b/>
          <w:spacing w:val="1"/>
        </w:rPr>
        <w:t xml:space="preserve"> </w:t>
      </w:r>
      <w:proofErr w:type="spellStart"/>
      <w:r w:rsidRPr="0022547C">
        <w:rPr>
          <w:b/>
        </w:rPr>
        <w:t>este</w:t>
      </w:r>
      <w:proofErr w:type="spellEnd"/>
    </w:p>
    <w:p w14:paraId="2674BCAA" w14:textId="77777777" w:rsidR="00EA46DF" w:rsidRDefault="00EA46DF" w:rsidP="00EA46DF">
      <w:pPr>
        <w:pStyle w:val="a"/>
        <w:widowControl w:val="0"/>
        <w:numPr>
          <w:ilvl w:val="0"/>
          <w:numId w:val="32"/>
        </w:numPr>
        <w:tabs>
          <w:tab w:val="clear" w:pos="1134"/>
          <w:tab w:val="left" w:pos="1204"/>
        </w:tabs>
        <w:autoSpaceDE w:val="0"/>
        <w:autoSpaceDN w:val="0"/>
        <w:spacing w:before="114" w:after="4"/>
        <w:ind w:right="1069"/>
        <w:jc w:val="left"/>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w:t>
      </w:r>
      <w:proofErr w:type="spellStart"/>
      <w:r>
        <w:rPr>
          <w:b/>
        </w:rPr>
        <w:t>economici</w:t>
      </w:r>
      <w:proofErr w:type="spellEnd"/>
      <w:r>
        <w:rPr>
          <w:b/>
        </w:rPr>
        <w:t xml:space="preserve"> care pot</w:t>
      </w:r>
      <w:r>
        <w:rPr>
          <w:b/>
          <w:spacing w:val="1"/>
        </w:rPr>
        <w:t xml:space="preserve"> </w:t>
      </w:r>
      <w:proofErr w:type="spellStart"/>
      <w:r>
        <w:rPr>
          <w:b/>
        </w:rPr>
        <w:t>determina</w:t>
      </w:r>
      <w:proofErr w:type="spellEnd"/>
      <w:r>
        <w:rPr>
          <w:b/>
          <w:spacing w:val="-3"/>
        </w:rPr>
        <w:t xml:space="preserve"> </w:t>
      </w:r>
      <w:proofErr w:type="spellStart"/>
      <w:r>
        <w:rPr>
          <w:b/>
        </w:rPr>
        <w:t>eliminarea</w:t>
      </w:r>
      <w:proofErr w:type="spellEnd"/>
      <w:r>
        <w:rPr>
          <w:b/>
          <w:spacing w:val="-3"/>
        </w:rPr>
        <w:t xml:space="preserve"> </w:t>
      </w:r>
      <w:proofErr w:type="spellStart"/>
      <w:r>
        <w:rPr>
          <w:b/>
        </w:rPr>
        <w:t>acestora</w:t>
      </w:r>
      <w:proofErr w:type="spellEnd"/>
      <w:r>
        <w:rPr>
          <w:b/>
          <w:spacing w:val="-3"/>
        </w:rPr>
        <w:t xml:space="preserve"> </w:t>
      </w:r>
      <w:proofErr w:type="spellStart"/>
      <w:r>
        <w:rPr>
          <w:b/>
        </w:rPr>
        <w:t>și</w:t>
      </w:r>
      <w:proofErr w:type="spellEnd"/>
      <w:r>
        <w:rPr>
          <w:b/>
          <w:spacing w:val="-3"/>
        </w:rPr>
        <w:t xml:space="preserve"> </w:t>
      </w:r>
      <w:r>
        <w:rPr>
          <w:b/>
        </w:rPr>
        <w:t>a</w:t>
      </w:r>
      <w:r>
        <w:rPr>
          <w:b/>
          <w:spacing w:val="-3"/>
        </w:rPr>
        <w:t xml:space="preserve"> </w:t>
      </w:r>
      <w:proofErr w:type="spellStart"/>
      <w:r>
        <w:rPr>
          <w:b/>
        </w:rPr>
        <w:t>criteriilor</w:t>
      </w:r>
      <w:proofErr w:type="spellEnd"/>
      <w:r>
        <w:rPr>
          <w:b/>
          <w:spacing w:val="-9"/>
        </w:rPr>
        <w:t xml:space="preserve"> </w:t>
      </w:r>
      <w:r>
        <w:rPr>
          <w:b/>
        </w:rPr>
        <w:t xml:space="preserve">de </w:t>
      </w:r>
      <w:proofErr w:type="spellStart"/>
      <w:r>
        <w:rPr>
          <w:b/>
        </w:rPr>
        <w:t>selecție</w:t>
      </w:r>
      <w:proofErr w:type="spellEnd"/>
      <w:r>
        <w:rPr>
          <w:b/>
        </w:rPr>
        <w:t>/de</w:t>
      </w:r>
      <w:r>
        <w:rPr>
          <w:b/>
          <w:spacing w:val="-4"/>
        </w:rPr>
        <w:t xml:space="preserve"> </w:t>
      </w:r>
      <w:proofErr w:type="spellStart"/>
      <w:r>
        <w:rPr>
          <w:b/>
        </w:rPr>
        <w:t>preselecție</w:t>
      </w:r>
      <w:proofErr w:type="spellEnd"/>
      <w:r>
        <w:rPr>
          <w:b/>
        </w:rPr>
        <w:t>;</w:t>
      </w:r>
      <w:r>
        <w:rPr>
          <w:b/>
          <w:spacing w:val="-2"/>
        </w:rPr>
        <w:t xml:space="preserve"> </w:t>
      </w:r>
      <w:proofErr w:type="spellStart"/>
      <w:r>
        <w:rPr>
          <w:b/>
        </w:rPr>
        <w:t>nivelul</w:t>
      </w:r>
      <w:proofErr w:type="spellEnd"/>
      <w:r>
        <w:rPr>
          <w:b/>
          <w:spacing w:val="-7"/>
        </w:rPr>
        <w:t xml:space="preserve"> </w:t>
      </w:r>
      <w:r>
        <w:rPr>
          <w:b/>
        </w:rPr>
        <w:t>minim</w:t>
      </w:r>
      <w:r>
        <w:rPr>
          <w:b/>
          <w:spacing w:val="-57"/>
        </w:rPr>
        <w:t xml:space="preserve"> </w:t>
      </w:r>
      <w:r>
        <w:rPr>
          <w:b/>
        </w:rPr>
        <w:t>(</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xml:space="preserve">; se </w:t>
      </w:r>
      <w:proofErr w:type="spellStart"/>
      <w:r>
        <w:rPr>
          <w:b/>
        </w:rPr>
        <w:t>menționeazăinformațiile</w:t>
      </w:r>
      <w:proofErr w:type="spellEnd"/>
      <w:r>
        <w:rPr>
          <w:b/>
          <w:spacing w:val="1"/>
        </w:rPr>
        <w:t xml:space="preserve"> </w:t>
      </w:r>
      <w:r>
        <w:rPr>
          <w:b/>
        </w:rPr>
        <w:t>solicitate (DUAE,</w:t>
      </w:r>
      <w:r>
        <w:rPr>
          <w:b/>
          <w:spacing w:val="4"/>
        </w:rPr>
        <w:t xml:space="preserve"> </w:t>
      </w:r>
      <w:proofErr w:type="spellStart"/>
      <w:r>
        <w:rPr>
          <w:b/>
        </w:rPr>
        <w:t>documentație</w:t>
      </w:r>
      <w:proofErr w:type="spellEnd"/>
      <w:r>
        <w:rPr>
          <w:b/>
        </w:rPr>
        <w:t>):</w:t>
      </w:r>
    </w:p>
    <w:tbl>
      <w:tblPr>
        <w:tblStyle w:val="TableNormal"/>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119"/>
        <w:gridCol w:w="5386"/>
        <w:gridCol w:w="1134"/>
      </w:tblGrid>
      <w:tr w:rsidR="00EA46DF" w14:paraId="29CAC3E9" w14:textId="77777777" w:rsidTr="00B447B4">
        <w:trPr>
          <w:trHeight w:val="945"/>
        </w:trPr>
        <w:tc>
          <w:tcPr>
            <w:tcW w:w="709" w:type="dxa"/>
            <w:shd w:val="clear" w:color="auto" w:fill="D9D9D9"/>
          </w:tcPr>
          <w:p w14:paraId="67769D6C" w14:textId="77777777" w:rsidR="00EA46DF" w:rsidRDefault="00EA46DF" w:rsidP="00B447B4">
            <w:pPr>
              <w:pStyle w:val="TableParagraph"/>
              <w:spacing w:before="119"/>
              <w:ind w:left="110" w:right="176"/>
              <w:rPr>
                <w:b/>
                <w:sz w:val="18"/>
              </w:rPr>
            </w:pPr>
            <w:r>
              <w:rPr>
                <w:b/>
                <w:sz w:val="18"/>
              </w:rPr>
              <w:t>Nr.</w:t>
            </w:r>
            <w:r>
              <w:rPr>
                <w:b/>
                <w:spacing w:val="-42"/>
                <w:sz w:val="18"/>
              </w:rPr>
              <w:t xml:space="preserve"> </w:t>
            </w:r>
            <w:r>
              <w:rPr>
                <w:b/>
                <w:sz w:val="18"/>
              </w:rPr>
              <w:t>d/o</w:t>
            </w:r>
          </w:p>
        </w:tc>
        <w:tc>
          <w:tcPr>
            <w:tcW w:w="3119" w:type="dxa"/>
            <w:shd w:val="clear" w:color="auto" w:fill="D9D9D9"/>
          </w:tcPr>
          <w:p w14:paraId="4C822601" w14:textId="77777777" w:rsidR="00EA46DF" w:rsidRDefault="00EA46DF" w:rsidP="00B447B4">
            <w:pPr>
              <w:pStyle w:val="TableParagraph"/>
              <w:spacing w:before="119"/>
              <w:ind w:left="629"/>
              <w:rPr>
                <w:b/>
                <w:sz w:val="18"/>
              </w:rPr>
            </w:pPr>
            <w:r>
              <w:rPr>
                <w:b/>
                <w:sz w:val="18"/>
              </w:rPr>
              <w:t>Descrierea</w:t>
            </w:r>
            <w:r>
              <w:rPr>
                <w:b/>
                <w:spacing w:val="-9"/>
                <w:sz w:val="18"/>
              </w:rPr>
              <w:t xml:space="preserve"> </w:t>
            </w:r>
            <w:r>
              <w:rPr>
                <w:b/>
                <w:sz w:val="18"/>
              </w:rPr>
              <w:t>criteriului/cerinței</w:t>
            </w:r>
          </w:p>
        </w:tc>
        <w:tc>
          <w:tcPr>
            <w:tcW w:w="5386" w:type="dxa"/>
            <w:shd w:val="clear" w:color="auto" w:fill="D9D9D9"/>
          </w:tcPr>
          <w:p w14:paraId="37F8D22D" w14:textId="77777777" w:rsidR="00EA46DF" w:rsidRDefault="00EA46DF" w:rsidP="00B447B4">
            <w:pPr>
              <w:pStyle w:val="TableParagraph"/>
              <w:spacing w:before="119"/>
              <w:ind w:left="110" w:right="1253"/>
              <w:rPr>
                <w:b/>
                <w:sz w:val="18"/>
              </w:rPr>
            </w:pPr>
            <w:r>
              <w:rPr>
                <w:b/>
                <w:sz w:val="18"/>
              </w:rPr>
              <w:t>Mod de demonstrare a îndeplinirii</w:t>
            </w:r>
            <w:r>
              <w:rPr>
                <w:b/>
                <w:spacing w:val="-42"/>
                <w:sz w:val="18"/>
              </w:rPr>
              <w:t xml:space="preserve"> </w:t>
            </w:r>
            <w:r>
              <w:rPr>
                <w:b/>
                <w:sz w:val="18"/>
              </w:rPr>
              <w:t>criteriului/cerinței:</w:t>
            </w:r>
          </w:p>
        </w:tc>
        <w:tc>
          <w:tcPr>
            <w:tcW w:w="1134" w:type="dxa"/>
            <w:shd w:val="clear" w:color="auto" w:fill="D9D9D9"/>
          </w:tcPr>
          <w:p w14:paraId="5FA3CBB5" w14:textId="77777777" w:rsidR="00EA46DF" w:rsidRDefault="00EA46DF" w:rsidP="00B447B4">
            <w:pPr>
              <w:pStyle w:val="TableParagraph"/>
              <w:spacing w:before="101" w:line="206" w:lineRule="exact"/>
              <w:ind w:left="197" w:right="165"/>
              <w:rPr>
                <w:b/>
                <w:sz w:val="18"/>
              </w:rPr>
            </w:pPr>
            <w:r>
              <w:rPr>
                <w:b/>
                <w:sz w:val="18"/>
              </w:rPr>
              <w:t>Nivelul</w:t>
            </w:r>
            <w:r>
              <w:rPr>
                <w:b/>
                <w:spacing w:val="1"/>
                <w:sz w:val="18"/>
              </w:rPr>
              <w:t xml:space="preserve"> </w:t>
            </w:r>
            <w:r>
              <w:rPr>
                <w:b/>
                <w:sz w:val="18"/>
              </w:rPr>
              <w:t>minim/</w:t>
            </w:r>
            <w:r>
              <w:rPr>
                <w:b/>
                <w:spacing w:val="1"/>
                <w:sz w:val="18"/>
              </w:rPr>
              <w:t xml:space="preserve"> </w:t>
            </w:r>
            <w:r>
              <w:rPr>
                <w:b/>
                <w:w w:val="95"/>
                <w:sz w:val="18"/>
              </w:rPr>
              <w:t>Obligativit</w:t>
            </w:r>
            <w:r>
              <w:rPr>
                <w:b/>
                <w:spacing w:val="-40"/>
                <w:w w:val="95"/>
                <w:sz w:val="18"/>
              </w:rPr>
              <w:t xml:space="preserve"> </w:t>
            </w:r>
            <w:r>
              <w:rPr>
                <w:b/>
                <w:sz w:val="18"/>
              </w:rPr>
              <w:t>atea</w:t>
            </w:r>
          </w:p>
        </w:tc>
      </w:tr>
      <w:tr w:rsidR="00EA46DF" w14:paraId="3139F099" w14:textId="77777777" w:rsidTr="00B447B4">
        <w:trPr>
          <w:trHeight w:val="323"/>
        </w:trPr>
        <w:tc>
          <w:tcPr>
            <w:tcW w:w="709" w:type="dxa"/>
            <w:shd w:val="clear" w:color="auto" w:fill="FFFF00"/>
          </w:tcPr>
          <w:p w14:paraId="62CA7D5C" w14:textId="77777777" w:rsidR="00EA46DF" w:rsidRPr="005F0042" w:rsidRDefault="00EA46DF" w:rsidP="00B447B4">
            <w:pPr>
              <w:pStyle w:val="TableParagraph"/>
              <w:spacing w:before="97"/>
              <w:ind w:left="110"/>
              <w:rPr>
                <w:sz w:val="20"/>
                <w:szCs w:val="20"/>
              </w:rPr>
            </w:pPr>
            <w:r w:rsidRPr="005F0042">
              <w:rPr>
                <w:sz w:val="20"/>
                <w:szCs w:val="20"/>
              </w:rPr>
              <w:t>1</w:t>
            </w:r>
          </w:p>
        </w:tc>
        <w:tc>
          <w:tcPr>
            <w:tcW w:w="3119" w:type="dxa"/>
            <w:shd w:val="clear" w:color="auto" w:fill="FFFF00"/>
          </w:tcPr>
          <w:p w14:paraId="0D3829B6" w14:textId="77777777" w:rsidR="00EA46DF" w:rsidRPr="005F0042" w:rsidRDefault="00EA46DF" w:rsidP="00B447B4">
            <w:pPr>
              <w:pStyle w:val="TableParagraph"/>
              <w:spacing w:before="97"/>
              <w:ind w:left="115"/>
              <w:rPr>
                <w:b/>
                <w:bCs/>
                <w:sz w:val="20"/>
                <w:szCs w:val="20"/>
              </w:rPr>
            </w:pPr>
            <w:r w:rsidRPr="005F0042">
              <w:rPr>
                <w:b/>
                <w:bCs/>
                <w:sz w:val="20"/>
                <w:szCs w:val="20"/>
              </w:rPr>
              <w:t xml:space="preserve">PROPUNEREA FINANCIARĂ </w:t>
            </w:r>
          </w:p>
        </w:tc>
        <w:tc>
          <w:tcPr>
            <w:tcW w:w="5386" w:type="dxa"/>
            <w:shd w:val="clear" w:color="auto" w:fill="FFFF00"/>
          </w:tcPr>
          <w:p w14:paraId="3EA4E530" w14:textId="77777777" w:rsidR="00EA46DF" w:rsidRPr="005F0042" w:rsidRDefault="00EA46DF" w:rsidP="00B447B4">
            <w:pPr>
              <w:pStyle w:val="TableParagraph"/>
              <w:spacing w:before="99" w:line="237" w:lineRule="auto"/>
              <w:ind w:left="110" w:right="838"/>
              <w:rPr>
                <w:sz w:val="20"/>
                <w:szCs w:val="20"/>
              </w:rPr>
            </w:pPr>
            <w:r w:rsidRPr="005F0042">
              <w:rPr>
                <w:sz w:val="20"/>
                <w:szCs w:val="20"/>
              </w:rPr>
              <w:t>Formularul ofertă</w:t>
            </w:r>
            <w:r w:rsidRPr="005F0042">
              <w:rPr>
                <w:spacing w:val="-8"/>
                <w:sz w:val="20"/>
                <w:szCs w:val="20"/>
              </w:rPr>
              <w:t xml:space="preserve"> </w:t>
            </w:r>
            <w:r w:rsidRPr="005F0042">
              <w:rPr>
                <w:sz w:val="20"/>
                <w:szCs w:val="20"/>
              </w:rPr>
              <w:t>Semnat electronic</w:t>
            </w:r>
            <w:r w:rsidRPr="005F0042">
              <w:rPr>
                <w:spacing w:val="-52"/>
                <w:sz w:val="20"/>
                <w:szCs w:val="20"/>
              </w:rPr>
              <w:t xml:space="preserve"> </w:t>
            </w:r>
            <w:r w:rsidRPr="005F0042">
              <w:rPr>
                <w:sz w:val="20"/>
                <w:szCs w:val="20"/>
              </w:rPr>
              <w:t>de</w:t>
            </w:r>
            <w:r w:rsidRPr="005F0042">
              <w:rPr>
                <w:spacing w:val="-5"/>
                <w:sz w:val="20"/>
                <w:szCs w:val="20"/>
              </w:rPr>
              <w:t xml:space="preserve"> </w:t>
            </w:r>
            <w:r w:rsidRPr="005F0042">
              <w:rPr>
                <w:sz w:val="20"/>
                <w:szCs w:val="20"/>
              </w:rPr>
              <w:t>către</w:t>
            </w:r>
            <w:r w:rsidRPr="005F0042">
              <w:rPr>
                <w:spacing w:val="-5"/>
                <w:sz w:val="20"/>
                <w:szCs w:val="20"/>
              </w:rPr>
              <w:t xml:space="preserve"> </w:t>
            </w:r>
            <w:r w:rsidRPr="005F0042">
              <w:rPr>
                <w:sz w:val="20"/>
                <w:szCs w:val="20"/>
              </w:rPr>
              <w:t>operatorul</w:t>
            </w:r>
          </w:p>
        </w:tc>
        <w:tc>
          <w:tcPr>
            <w:tcW w:w="1134" w:type="dxa"/>
            <w:shd w:val="clear" w:color="auto" w:fill="FFFF00"/>
          </w:tcPr>
          <w:p w14:paraId="56F93382" w14:textId="77777777" w:rsidR="00EA46DF" w:rsidRPr="005F0042" w:rsidRDefault="00EA46DF" w:rsidP="00B447B4">
            <w:pPr>
              <w:pStyle w:val="TableParagraph"/>
              <w:spacing w:before="97"/>
              <w:ind w:right="99"/>
              <w:jc w:val="center"/>
              <w:rPr>
                <w:sz w:val="20"/>
                <w:szCs w:val="20"/>
              </w:rPr>
            </w:pPr>
            <w:r w:rsidRPr="005F0042">
              <w:rPr>
                <w:sz w:val="20"/>
                <w:szCs w:val="20"/>
              </w:rPr>
              <w:t>obligator</w:t>
            </w:r>
          </w:p>
        </w:tc>
      </w:tr>
      <w:tr w:rsidR="00EA46DF" w14:paraId="1A52003B" w14:textId="77777777" w:rsidTr="00B447B4">
        <w:trPr>
          <w:trHeight w:val="257"/>
        </w:trPr>
        <w:tc>
          <w:tcPr>
            <w:tcW w:w="709" w:type="dxa"/>
            <w:shd w:val="clear" w:color="auto" w:fill="FFFF00"/>
          </w:tcPr>
          <w:p w14:paraId="16CFE66A" w14:textId="77777777" w:rsidR="00EA46DF" w:rsidRPr="005F0042" w:rsidRDefault="00EA46DF" w:rsidP="00B447B4">
            <w:pPr>
              <w:pStyle w:val="TableParagraph"/>
              <w:spacing w:before="97"/>
              <w:ind w:left="110"/>
              <w:rPr>
                <w:sz w:val="20"/>
                <w:szCs w:val="20"/>
              </w:rPr>
            </w:pPr>
            <w:r w:rsidRPr="005F0042">
              <w:rPr>
                <w:sz w:val="20"/>
                <w:szCs w:val="20"/>
              </w:rPr>
              <w:t>2</w:t>
            </w:r>
          </w:p>
        </w:tc>
        <w:tc>
          <w:tcPr>
            <w:tcW w:w="3119" w:type="dxa"/>
            <w:shd w:val="clear" w:color="auto" w:fill="FFFF00"/>
          </w:tcPr>
          <w:p w14:paraId="40C73943" w14:textId="77777777" w:rsidR="00EA46DF" w:rsidRPr="005F0042" w:rsidRDefault="00EA46DF" w:rsidP="00B447B4">
            <w:pPr>
              <w:pStyle w:val="TableParagraph"/>
              <w:spacing w:before="97"/>
              <w:ind w:left="115"/>
              <w:rPr>
                <w:b/>
                <w:bCs/>
                <w:sz w:val="20"/>
                <w:szCs w:val="20"/>
              </w:rPr>
            </w:pPr>
            <w:r w:rsidRPr="005F0042">
              <w:rPr>
                <w:b/>
                <w:bCs/>
                <w:sz w:val="20"/>
                <w:szCs w:val="20"/>
              </w:rPr>
              <w:t xml:space="preserve">PROPUNEREA TEHNICĂ </w:t>
            </w:r>
          </w:p>
        </w:tc>
        <w:tc>
          <w:tcPr>
            <w:tcW w:w="5386" w:type="dxa"/>
            <w:shd w:val="clear" w:color="auto" w:fill="FFFF00"/>
          </w:tcPr>
          <w:p w14:paraId="35ECA77E" w14:textId="77777777" w:rsidR="00EA46DF" w:rsidRPr="005F0042" w:rsidRDefault="00EA46DF" w:rsidP="00B447B4">
            <w:pPr>
              <w:pStyle w:val="TableParagraph"/>
              <w:spacing w:before="99" w:line="237" w:lineRule="auto"/>
              <w:ind w:left="110" w:right="838"/>
              <w:rPr>
                <w:sz w:val="20"/>
                <w:szCs w:val="20"/>
              </w:rPr>
            </w:pPr>
            <w:r w:rsidRPr="005F0042">
              <w:rPr>
                <w:sz w:val="20"/>
                <w:szCs w:val="20"/>
              </w:rPr>
              <w:t xml:space="preserve">Deviz de cheltuieli </w:t>
            </w:r>
          </w:p>
          <w:p w14:paraId="52E252AE" w14:textId="77777777" w:rsidR="00EA46DF" w:rsidRPr="005F0042" w:rsidRDefault="00EA46DF" w:rsidP="00B447B4">
            <w:pPr>
              <w:pStyle w:val="TableParagraph"/>
              <w:spacing w:before="99" w:line="237" w:lineRule="auto"/>
              <w:ind w:left="110" w:right="838"/>
              <w:rPr>
                <w:sz w:val="20"/>
                <w:szCs w:val="20"/>
              </w:rPr>
            </w:pPr>
            <w:r w:rsidRPr="005F0042">
              <w:rPr>
                <w:sz w:val="20"/>
                <w:szCs w:val="20"/>
              </w:rPr>
              <w:t>Semnat electronic</w:t>
            </w:r>
            <w:r w:rsidRPr="005F0042">
              <w:rPr>
                <w:spacing w:val="-52"/>
                <w:sz w:val="20"/>
                <w:szCs w:val="20"/>
              </w:rPr>
              <w:t xml:space="preserve"> </w:t>
            </w:r>
            <w:r w:rsidRPr="005F0042">
              <w:rPr>
                <w:sz w:val="20"/>
                <w:szCs w:val="20"/>
              </w:rPr>
              <w:t>de</w:t>
            </w:r>
            <w:r w:rsidRPr="005F0042">
              <w:rPr>
                <w:spacing w:val="-5"/>
                <w:sz w:val="20"/>
                <w:szCs w:val="20"/>
              </w:rPr>
              <w:t xml:space="preserve"> </w:t>
            </w:r>
            <w:r w:rsidRPr="005F0042">
              <w:rPr>
                <w:sz w:val="20"/>
                <w:szCs w:val="20"/>
              </w:rPr>
              <w:t>către</w:t>
            </w:r>
            <w:r w:rsidRPr="005F0042">
              <w:rPr>
                <w:spacing w:val="-5"/>
                <w:sz w:val="20"/>
                <w:szCs w:val="20"/>
              </w:rPr>
              <w:t xml:space="preserve"> </w:t>
            </w:r>
            <w:r w:rsidRPr="005F0042">
              <w:rPr>
                <w:sz w:val="20"/>
                <w:szCs w:val="20"/>
              </w:rPr>
              <w:t>operatorul</w:t>
            </w:r>
          </w:p>
        </w:tc>
        <w:tc>
          <w:tcPr>
            <w:tcW w:w="1134" w:type="dxa"/>
            <w:shd w:val="clear" w:color="auto" w:fill="FFFF00"/>
          </w:tcPr>
          <w:p w14:paraId="4F8AC91B" w14:textId="77777777" w:rsidR="00EA46DF" w:rsidRPr="005F0042" w:rsidRDefault="00EA46DF" w:rsidP="00B447B4">
            <w:pPr>
              <w:pStyle w:val="TableParagraph"/>
              <w:spacing w:before="97"/>
              <w:ind w:right="99"/>
              <w:jc w:val="center"/>
              <w:rPr>
                <w:sz w:val="20"/>
                <w:szCs w:val="20"/>
              </w:rPr>
            </w:pPr>
            <w:r w:rsidRPr="005F0042">
              <w:rPr>
                <w:sz w:val="20"/>
                <w:szCs w:val="20"/>
              </w:rPr>
              <w:t>obligator</w:t>
            </w:r>
          </w:p>
        </w:tc>
      </w:tr>
      <w:tr w:rsidR="00EA46DF" w14:paraId="79635DBC" w14:textId="77777777" w:rsidTr="00B447B4">
        <w:trPr>
          <w:trHeight w:val="60"/>
        </w:trPr>
        <w:tc>
          <w:tcPr>
            <w:tcW w:w="709" w:type="dxa"/>
            <w:shd w:val="clear" w:color="auto" w:fill="FFFF00"/>
          </w:tcPr>
          <w:p w14:paraId="56DF8EBB" w14:textId="77777777" w:rsidR="00EA46DF" w:rsidRPr="005F0042" w:rsidRDefault="00EA46DF" w:rsidP="00B447B4">
            <w:pPr>
              <w:pStyle w:val="TableParagraph"/>
              <w:spacing w:before="97"/>
              <w:ind w:left="110"/>
              <w:rPr>
                <w:sz w:val="20"/>
                <w:szCs w:val="20"/>
              </w:rPr>
            </w:pPr>
            <w:r w:rsidRPr="005F0042">
              <w:rPr>
                <w:sz w:val="20"/>
                <w:szCs w:val="20"/>
              </w:rPr>
              <w:t>2</w:t>
            </w:r>
          </w:p>
        </w:tc>
        <w:tc>
          <w:tcPr>
            <w:tcW w:w="3119" w:type="dxa"/>
            <w:shd w:val="clear" w:color="auto" w:fill="FFFF00"/>
          </w:tcPr>
          <w:p w14:paraId="597377B8" w14:textId="77777777" w:rsidR="00EA46DF" w:rsidRPr="005F0042" w:rsidRDefault="00EA46DF" w:rsidP="00B447B4">
            <w:pPr>
              <w:pStyle w:val="TableParagraph"/>
              <w:spacing w:before="97"/>
              <w:ind w:left="115"/>
              <w:rPr>
                <w:b/>
                <w:bCs/>
                <w:sz w:val="20"/>
                <w:szCs w:val="20"/>
              </w:rPr>
            </w:pPr>
            <w:r w:rsidRPr="005F0042">
              <w:rPr>
                <w:b/>
                <w:bCs/>
                <w:sz w:val="20"/>
                <w:szCs w:val="20"/>
              </w:rPr>
              <w:t>DUAE</w:t>
            </w:r>
          </w:p>
        </w:tc>
        <w:tc>
          <w:tcPr>
            <w:tcW w:w="5386" w:type="dxa"/>
            <w:shd w:val="clear" w:color="auto" w:fill="FFFF00"/>
          </w:tcPr>
          <w:p w14:paraId="3DC4BB3D" w14:textId="77777777" w:rsidR="00EA46DF" w:rsidRPr="005F0042" w:rsidRDefault="00EA46DF" w:rsidP="00B447B4">
            <w:pPr>
              <w:pStyle w:val="TableParagraph"/>
              <w:spacing w:before="84" w:line="250" w:lineRule="exact"/>
              <w:ind w:left="110" w:right="616"/>
              <w:rPr>
                <w:sz w:val="20"/>
                <w:szCs w:val="20"/>
              </w:rPr>
            </w:pPr>
            <w:r w:rsidRPr="005F0042">
              <w:rPr>
                <w:sz w:val="20"/>
                <w:szCs w:val="20"/>
              </w:rPr>
              <w:t>Semnat electronic de către operatorul</w:t>
            </w:r>
            <w:r w:rsidRPr="005F0042">
              <w:rPr>
                <w:spacing w:val="-53"/>
                <w:sz w:val="20"/>
                <w:szCs w:val="20"/>
              </w:rPr>
              <w:t xml:space="preserve"> </w:t>
            </w:r>
            <w:r w:rsidRPr="005F0042">
              <w:rPr>
                <w:sz w:val="20"/>
                <w:szCs w:val="20"/>
              </w:rPr>
              <w:t>economi</w:t>
            </w:r>
          </w:p>
        </w:tc>
        <w:tc>
          <w:tcPr>
            <w:tcW w:w="1134" w:type="dxa"/>
            <w:shd w:val="clear" w:color="auto" w:fill="FFFF00"/>
          </w:tcPr>
          <w:p w14:paraId="3F4FF47E" w14:textId="77777777" w:rsidR="00EA46DF" w:rsidRPr="005F0042" w:rsidRDefault="00EA46DF" w:rsidP="00B447B4">
            <w:pPr>
              <w:pStyle w:val="TableParagraph"/>
              <w:spacing w:before="97"/>
              <w:ind w:right="99"/>
              <w:jc w:val="center"/>
              <w:rPr>
                <w:sz w:val="20"/>
                <w:szCs w:val="20"/>
              </w:rPr>
            </w:pPr>
            <w:r w:rsidRPr="005F0042">
              <w:rPr>
                <w:sz w:val="20"/>
                <w:szCs w:val="20"/>
              </w:rPr>
              <w:t>obligator</w:t>
            </w:r>
          </w:p>
        </w:tc>
      </w:tr>
      <w:tr w:rsidR="00EA46DF" w14:paraId="71DEF6C8" w14:textId="77777777" w:rsidTr="00B447B4">
        <w:trPr>
          <w:trHeight w:val="103"/>
        </w:trPr>
        <w:tc>
          <w:tcPr>
            <w:tcW w:w="709" w:type="dxa"/>
            <w:shd w:val="clear" w:color="auto" w:fill="FFFF00"/>
          </w:tcPr>
          <w:p w14:paraId="740FFEF0" w14:textId="77777777" w:rsidR="00EA46DF" w:rsidRPr="005F0042" w:rsidRDefault="00EA46DF" w:rsidP="00B447B4">
            <w:pPr>
              <w:pStyle w:val="TableParagraph"/>
              <w:spacing w:before="101"/>
              <w:ind w:left="110"/>
              <w:rPr>
                <w:sz w:val="20"/>
                <w:szCs w:val="20"/>
              </w:rPr>
            </w:pPr>
            <w:r w:rsidRPr="005F0042">
              <w:rPr>
                <w:sz w:val="20"/>
                <w:szCs w:val="20"/>
              </w:rPr>
              <w:t>3</w:t>
            </w:r>
          </w:p>
        </w:tc>
        <w:tc>
          <w:tcPr>
            <w:tcW w:w="3119" w:type="dxa"/>
            <w:shd w:val="clear" w:color="auto" w:fill="FFFF00"/>
          </w:tcPr>
          <w:p w14:paraId="24B430F4" w14:textId="77777777" w:rsidR="00EA46DF" w:rsidRPr="005F0042" w:rsidRDefault="00EA46DF" w:rsidP="00B447B4">
            <w:pPr>
              <w:pStyle w:val="TableParagraph"/>
              <w:spacing w:before="101"/>
              <w:ind w:left="115"/>
              <w:rPr>
                <w:b/>
                <w:bCs/>
                <w:sz w:val="20"/>
                <w:szCs w:val="20"/>
              </w:rPr>
            </w:pPr>
            <w:r w:rsidRPr="005F0042">
              <w:rPr>
                <w:b/>
                <w:bCs/>
                <w:sz w:val="20"/>
                <w:szCs w:val="20"/>
              </w:rPr>
              <w:t>CERERE DE PARTICIPARE</w:t>
            </w:r>
          </w:p>
        </w:tc>
        <w:tc>
          <w:tcPr>
            <w:tcW w:w="5386" w:type="dxa"/>
            <w:shd w:val="clear" w:color="auto" w:fill="FFFF00"/>
          </w:tcPr>
          <w:p w14:paraId="2FC6CC8B" w14:textId="77777777" w:rsidR="00EA46DF" w:rsidRPr="005F0042" w:rsidRDefault="00EA46DF" w:rsidP="00B447B4">
            <w:pPr>
              <w:pStyle w:val="TableParagraph"/>
              <w:spacing w:before="101" w:line="250" w:lineRule="atLeast"/>
              <w:ind w:left="110" w:right="616"/>
              <w:rPr>
                <w:sz w:val="20"/>
                <w:szCs w:val="20"/>
              </w:rPr>
            </w:pPr>
            <w:r w:rsidRPr="005F0042">
              <w:rPr>
                <w:sz w:val="20"/>
                <w:szCs w:val="20"/>
              </w:rPr>
              <w:t>Anexa 8 Semnat electronic de către operatorul</w:t>
            </w:r>
            <w:r w:rsidRPr="005F0042">
              <w:rPr>
                <w:spacing w:val="-53"/>
                <w:sz w:val="20"/>
                <w:szCs w:val="20"/>
              </w:rPr>
              <w:t xml:space="preserve"> </w:t>
            </w:r>
            <w:r w:rsidRPr="005F0042">
              <w:rPr>
                <w:sz w:val="20"/>
                <w:szCs w:val="20"/>
              </w:rPr>
              <w:t>economi</w:t>
            </w:r>
          </w:p>
        </w:tc>
        <w:tc>
          <w:tcPr>
            <w:tcW w:w="1134" w:type="dxa"/>
            <w:shd w:val="clear" w:color="auto" w:fill="FFFF00"/>
          </w:tcPr>
          <w:p w14:paraId="78A1CA68" w14:textId="77777777" w:rsidR="00EA46DF" w:rsidRPr="005F0042" w:rsidRDefault="00EA46DF" w:rsidP="00B447B4">
            <w:pPr>
              <w:pStyle w:val="TableParagraph"/>
              <w:spacing w:before="101"/>
              <w:ind w:right="99"/>
              <w:jc w:val="center"/>
              <w:rPr>
                <w:sz w:val="20"/>
                <w:szCs w:val="20"/>
              </w:rPr>
            </w:pPr>
            <w:r w:rsidRPr="005F0042">
              <w:rPr>
                <w:sz w:val="20"/>
                <w:szCs w:val="20"/>
              </w:rPr>
              <w:t>obligator</w:t>
            </w:r>
          </w:p>
        </w:tc>
      </w:tr>
      <w:tr w:rsidR="00EA46DF" w14:paraId="13B59260" w14:textId="77777777" w:rsidTr="00B447B4">
        <w:trPr>
          <w:trHeight w:val="628"/>
        </w:trPr>
        <w:tc>
          <w:tcPr>
            <w:tcW w:w="709" w:type="dxa"/>
            <w:shd w:val="clear" w:color="auto" w:fill="FFFF00"/>
          </w:tcPr>
          <w:p w14:paraId="11AE525E" w14:textId="77777777" w:rsidR="00EA46DF" w:rsidRPr="005F0042" w:rsidRDefault="00EA46DF" w:rsidP="00B447B4">
            <w:pPr>
              <w:pStyle w:val="TableParagraph"/>
              <w:spacing w:before="101"/>
              <w:ind w:left="110"/>
              <w:rPr>
                <w:sz w:val="20"/>
                <w:szCs w:val="20"/>
              </w:rPr>
            </w:pPr>
            <w:r w:rsidRPr="005F0042">
              <w:rPr>
                <w:sz w:val="20"/>
                <w:szCs w:val="20"/>
              </w:rPr>
              <w:t>4</w:t>
            </w:r>
          </w:p>
        </w:tc>
        <w:tc>
          <w:tcPr>
            <w:tcW w:w="3119" w:type="dxa"/>
            <w:shd w:val="clear" w:color="auto" w:fill="FFFF00"/>
          </w:tcPr>
          <w:p w14:paraId="679A8F6D" w14:textId="77777777" w:rsidR="00EA46DF" w:rsidRPr="005F0042" w:rsidRDefault="00EA46DF" w:rsidP="00B447B4">
            <w:pPr>
              <w:pStyle w:val="TableParagraph"/>
              <w:spacing w:before="101"/>
              <w:ind w:left="115"/>
              <w:rPr>
                <w:b/>
                <w:bCs/>
                <w:sz w:val="20"/>
                <w:szCs w:val="20"/>
              </w:rPr>
            </w:pPr>
            <w:r w:rsidRPr="005F0042">
              <w:rPr>
                <w:b/>
                <w:bCs/>
                <w:sz w:val="20"/>
                <w:szCs w:val="20"/>
              </w:rPr>
              <w:t xml:space="preserve">DECLARAȚIE PRIVIND VALABILITATEA OFERTELOR </w:t>
            </w:r>
          </w:p>
        </w:tc>
        <w:tc>
          <w:tcPr>
            <w:tcW w:w="5386" w:type="dxa"/>
            <w:shd w:val="clear" w:color="auto" w:fill="FFFF00"/>
          </w:tcPr>
          <w:p w14:paraId="2F7D3A0A" w14:textId="77777777" w:rsidR="00EA46DF" w:rsidRPr="005F0042" w:rsidRDefault="00EA46DF" w:rsidP="00B447B4">
            <w:pPr>
              <w:pStyle w:val="TableParagraph"/>
              <w:spacing w:before="101" w:line="250" w:lineRule="atLeast"/>
              <w:ind w:right="616"/>
              <w:rPr>
                <w:sz w:val="20"/>
                <w:szCs w:val="20"/>
              </w:rPr>
            </w:pPr>
            <w:r w:rsidRPr="005F0042">
              <w:rPr>
                <w:sz w:val="20"/>
                <w:szCs w:val="20"/>
              </w:rPr>
              <w:t>Anexa 7 Semnat electronic de către operatorul</w:t>
            </w:r>
            <w:r w:rsidRPr="005F0042">
              <w:rPr>
                <w:spacing w:val="-53"/>
                <w:sz w:val="20"/>
                <w:szCs w:val="20"/>
              </w:rPr>
              <w:t xml:space="preserve"> </w:t>
            </w:r>
            <w:r w:rsidRPr="005F0042">
              <w:rPr>
                <w:sz w:val="20"/>
                <w:szCs w:val="20"/>
              </w:rPr>
              <w:t>economi</w:t>
            </w:r>
          </w:p>
        </w:tc>
        <w:tc>
          <w:tcPr>
            <w:tcW w:w="1134" w:type="dxa"/>
            <w:shd w:val="clear" w:color="auto" w:fill="FFFF00"/>
          </w:tcPr>
          <w:p w14:paraId="72286B9E" w14:textId="77777777" w:rsidR="00EA46DF" w:rsidRPr="005F0042" w:rsidRDefault="00EA46DF" w:rsidP="00B447B4">
            <w:pPr>
              <w:pStyle w:val="TableParagraph"/>
              <w:spacing w:before="101"/>
              <w:ind w:right="99"/>
              <w:jc w:val="center"/>
              <w:rPr>
                <w:sz w:val="20"/>
                <w:szCs w:val="20"/>
              </w:rPr>
            </w:pPr>
            <w:r w:rsidRPr="005F0042">
              <w:rPr>
                <w:sz w:val="20"/>
                <w:szCs w:val="20"/>
              </w:rPr>
              <w:t>obligator</w:t>
            </w:r>
          </w:p>
        </w:tc>
      </w:tr>
      <w:tr w:rsidR="00EA46DF" w14:paraId="6121373D" w14:textId="77777777" w:rsidTr="00B447B4">
        <w:trPr>
          <w:trHeight w:val="628"/>
        </w:trPr>
        <w:tc>
          <w:tcPr>
            <w:tcW w:w="709" w:type="dxa"/>
            <w:shd w:val="clear" w:color="auto" w:fill="FFFF00"/>
          </w:tcPr>
          <w:p w14:paraId="37BD17A9" w14:textId="77777777" w:rsidR="00EA46DF" w:rsidRPr="005F0042" w:rsidRDefault="00EA46DF" w:rsidP="00B447B4">
            <w:pPr>
              <w:pStyle w:val="TableParagraph"/>
              <w:spacing w:before="101"/>
              <w:ind w:left="110"/>
              <w:rPr>
                <w:sz w:val="20"/>
                <w:szCs w:val="20"/>
              </w:rPr>
            </w:pPr>
            <w:r>
              <w:rPr>
                <w:sz w:val="20"/>
                <w:szCs w:val="20"/>
              </w:rPr>
              <w:t>5</w:t>
            </w:r>
          </w:p>
        </w:tc>
        <w:tc>
          <w:tcPr>
            <w:tcW w:w="3119" w:type="dxa"/>
            <w:shd w:val="clear" w:color="auto" w:fill="FFFF00"/>
          </w:tcPr>
          <w:p w14:paraId="6C417D5E" w14:textId="77777777" w:rsidR="00EA46DF" w:rsidRPr="005F0042" w:rsidRDefault="00EA46DF" w:rsidP="00B447B4">
            <w:pPr>
              <w:pStyle w:val="TableParagraph"/>
              <w:spacing w:before="101"/>
              <w:ind w:left="115"/>
              <w:rPr>
                <w:b/>
                <w:bCs/>
                <w:sz w:val="20"/>
                <w:szCs w:val="20"/>
              </w:rPr>
            </w:pPr>
            <w:r>
              <w:rPr>
                <w:b/>
                <w:bCs/>
                <w:sz w:val="20"/>
                <w:szCs w:val="20"/>
              </w:rPr>
              <w:t xml:space="preserve">Certificat de </w:t>
            </w:r>
            <w:r w:rsidRPr="00F66E90">
              <w:rPr>
                <w:b/>
                <w:bCs/>
                <w:sz w:val="20"/>
                <w:szCs w:val="20"/>
                <w:u w:val="single"/>
              </w:rPr>
              <w:t>Confirmarea vizitei obiectului/ proiectului de execuție (eliberat de către persoana responsabilă din cadrul AC)</w:t>
            </w:r>
          </w:p>
        </w:tc>
        <w:tc>
          <w:tcPr>
            <w:tcW w:w="5386" w:type="dxa"/>
            <w:shd w:val="clear" w:color="auto" w:fill="FFFF00"/>
          </w:tcPr>
          <w:p w14:paraId="27736A39" w14:textId="77777777" w:rsidR="00EA46DF" w:rsidRPr="005F0042" w:rsidRDefault="00EA46DF" w:rsidP="00B447B4">
            <w:pPr>
              <w:pStyle w:val="TableParagraph"/>
              <w:spacing w:before="101" w:line="250" w:lineRule="atLeast"/>
              <w:ind w:right="616"/>
              <w:rPr>
                <w:sz w:val="20"/>
                <w:szCs w:val="20"/>
              </w:rPr>
            </w:pPr>
            <w:r w:rsidRPr="006F6A61">
              <w:rPr>
                <w:sz w:val="20"/>
                <w:szCs w:val="20"/>
                <w:lang w:val="en-US"/>
              </w:rPr>
              <w:t xml:space="preserve">In </w:t>
            </w:r>
            <w:proofErr w:type="spellStart"/>
            <w:r w:rsidRPr="006F6A61">
              <w:rPr>
                <w:sz w:val="20"/>
                <w:szCs w:val="20"/>
                <w:lang w:val="en-US"/>
              </w:rPr>
              <w:t>urma</w:t>
            </w:r>
            <w:proofErr w:type="spellEnd"/>
            <w:r w:rsidRPr="006F6A61">
              <w:rPr>
                <w:sz w:val="20"/>
                <w:szCs w:val="20"/>
                <w:lang w:val="en-US"/>
              </w:rPr>
              <w:t xml:space="preserve"> </w:t>
            </w:r>
            <w:proofErr w:type="spellStart"/>
            <w:r w:rsidRPr="006F6A61">
              <w:rPr>
                <w:sz w:val="20"/>
                <w:szCs w:val="20"/>
                <w:lang w:val="en-US"/>
              </w:rPr>
              <w:t>vizitei</w:t>
            </w:r>
            <w:proofErr w:type="spellEnd"/>
            <w:r w:rsidRPr="006F6A61">
              <w:rPr>
                <w:sz w:val="20"/>
                <w:szCs w:val="20"/>
                <w:lang w:val="en-US"/>
              </w:rPr>
              <w:t xml:space="preserve"> se </w:t>
            </w:r>
            <w:proofErr w:type="spellStart"/>
            <w:r w:rsidRPr="006F6A61">
              <w:rPr>
                <w:sz w:val="20"/>
                <w:szCs w:val="20"/>
                <w:lang w:val="en-US"/>
              </w:rPr>
              <w:t>prezinta</w:t>
            </w:r>
            <w:proofErr w:type="spellEnd"/>
            <w:r w:rsidRPr="006F6A61">
              <w:rPr>
                <w:sz w:val="20"/>
                <w:szCs w:val="20"/>
                <w:lang w:val="en-US"/>
              </w:rPr>
              <w:t xml:space="preserve"> </w:t>
            </w:r>
            <w:proofErr w:type="spellStart"/>
            <w:r w:rsidRPr="006F6A61">
              <w:rPr>
                <w:sz w:val="20"/>
                <w:szCs w:val="20"/>
                <w:lang w:val="en-US"/>
              </w:rPr>
              <w:t>certificatul</w:t>
            </w:r>
            <w:proofErr w:type="spellEnd"/>
            <w:r w:rsidRPr="006F6A61">
              <w:rPr>
                <w:sz w:val="20"/>
                <w:szCs w:val="20"/>
                <w:lang w:val="en-US"/>
              </w:rPr>
              <w:t xml:space="preserve"> </w:t>
            </w:r>
            <w:proofErr w:type="spellStart"/>
            <w:r w:rsidRPr="006F6A61">
              <w:rPr>
                <w:sz w:val="20"/>
                <w:szCs w:val="20"/>
                <w:lang w:val="en-US"/>
              </w:rPr>
              <w:t>eliberat</w:t>
            </w:r>
            <w:proofErr w:type="spellEnd"/>
            <w:r w:rsidRPr="006F6A61">
              <w:rPr>
                <w:sz w:val="20"/>
                <w:szCs w:val="20"/>
                <w:lang w:val="en-US"/>
              </w:rPr>
              <w:t xml:space="preserve"> de </w:t>
            </w:r>
            <w:proofErr w:type="spellStart"/>
            <w:r w:rsidRPr="006F6A61">
              <w:rPr>
                <w:sz w:val="20"/>
                <w:szCs w:val="20"/>
                <w:lang w:val="en-US"/>
              </w:rPr>
              <w:t>autoritatea</w:t>
            </w:r>
            <w:proofErr w:type="spellEnd"/>
            <w:r w:rsidRPr="006F6A61">
              <w:rPr>
                <w:sz w:val="20"/>
                <w:szCs w:val="20"/>
                <w:lang w:val="en-US"/>
              </w:rPr>
              <w:t xml:space="preserve"> </w:t>
            </w:r>
            <w:proofErr w:type="spellStart"/>
            <w:r w:rsidRPr="006F6A61">
              <w:rPr>
                <w:sz w:val="20"/>
                <w:szCs w:val="20"/>
                <w:lang w:val="en-US"/>
              </w:rPr>
              <w:t>contractanta</w:t>
            </w:r>
            <w:proofErr w:type="spellEnd"/>
            <w:r>
              <w:rPr>
                <w:sz w:val="20"/>
                <w:szCs w:val="20"/>
                <w:lang w:val="en-US"/>
              </w:rPr>
              <w:t>.</w:t>
            </w:r>
          </w:p>
        </w:tc>
        <w:tc>
          <w:tcPr>
            <w:tcW w:w="1134" w:type="dxa"/>
            <w:shd w:val="clear" w:color="auto" w:fill="FFFF00"/>
          </w:tcPr>
          <w:p w14:paraId="11BED5EA" w14:textId="77777777" w:rsidR="00EA46DF" w:rsidRPr="005F0042" w:rsidRDefault="00EA46DF" w:rsidP="00B447B4">
            <w:pPr>
              <w:pStyle w:val="TableParagraph"/>
              <w:spacing w:before="101"/>
              <w:ind w:right="99"/>
              <w:jc w:val="center"/>
              <w:rPr>
                <w:sz w:val="20"/>
                <w:szCs w:val="20"/>
              </w:rPr>
            </w:pPr>
            <w:r>
              <w:rPr>
                <w:b/>
                <w:spacing w:val="-2"/>
                <w:sz w:val="20"/>
              </w:rPr>
              <w:t>Ca cerinta</w:t>
            </w:r>
          </w:p>
        </w:tc>
      </w:tr>
      <w:tr w:rsidR="00EA46DF" w14:paraId="63F61713" w14:textId="77777777" w:rsidTr="00B447B4">
        <w:trPr>
          <w:trHeight w:val="715"/>
        </w:trPr>
        <w:tc>
          <w:tcPr>
            <w:tcW w:w="10348" w:type="dxa"/>
            <w:gridSpan w:val="4"/>
            <w:shd w:val="clear" w:color="auto" w:fill="FFFF00"/>
          </w:tcPr>
          <w:p w14:paraId="52511911" w14:textId="77777777" w:rsidR="00EA46DF" w:rsidRPr="00EC6A7C" w:rsidRDefault="00EA46DF" w:rsidP="00B447B4">
            <w:pPr>
              <w:pStyle w:val="TableParagraph"/>
              <w:spacing w:before="102"/>
              <w:ind w:left="1843" w:right="3413"/>
              <w:jc w:val="center"/>
              <w:rPr>
                <w:b/>
              </w:rPr>
            </w:pPr>
            <w:r w:rsidRPr="00EC6A7C">
              <w:rPr>
                <w:b/>
              </w:rPr>
              <w:t>INCLUSIV,</w:t>
            </w:r>
          </w:p>
          <w:p w14:paraId="0C3B8F53" w14:textId="77777777" w:rsidR="00EA46DF" w:rsidRPr="00EC6A7C" w:rsidRDefault="00EA46DF" w:rsidP="00B447B4">
            <w:pPr>
              <w:pStyle w:val="TableParagraph"/>
              <w:spacing w:before="102" w:line="238" w:lineRule="exact"/>
              <w:ind w:left="2965" w:right="3413"/>
              <w:jc w:val="center"/>
              <w:rPr>
                <w:b/>
              </w:rPr>
            </w:pPr>
            <w:r w:rsidRPr="00EC6A7C">
              <w:rPr>
                <w:b/>
              </w:rPr>
              <w:t>documente</w:t>
            </w:r>
            <w:r w:rsidRPr="00EC6A7C">
              <w:rPr>
                <w:b/>
                <w:spacing w:val="-4"/>
              </w:rPr>
              <w:t xml:space="preserve"> </w:t>
            </w:r>
            <w:r w:rsidRPr="00EC6A7C">
              <w:rPr>
                <w:b/>
              </w:rPr>
              <w:t>suplimentare</w:t>
            </w:r>
            <w:r w:rsidRPr="00EC6A7C">
              <w:rPr>
                <w:b/>
                <w:spacing w:val="-4"/>
              </w:rPr>
              <w:t xml:space="preserve"> </w:t>
            </w:r>
            <w:r w:rsidRPr="00EC6A7C">
              <w:rPr>
                <w:b/>
              </w:rPr>
              <w:t>la</w:t>
            </w:r>
            <w:r w:rsidRPr="00EC6A7C">
              <w:rPr>
                <w:b/>
                <w:spacing w:val="-6"/>
              </w:rPr>
              <w:t xml:space="preserve"> </w:t>
            </w:r>
            <w:r w:rsidRPr="00EC6A7C">
              <w:rPr>
                <w:b/>
              </w:rPr>
              <w:t>oferta</w:t>
            </w:r>
          </w:p>
        </w:tc>
      </w:tr>
      <w:tr w:rsidR="00EA46DF" w14:paraId="03E71F64" w14:textId="77777777" w:rsidTr="00B447B4">
        <w:trPr>
          <w:trHeight w:val="604"/>
        </w:trPr>
        <w:tc>
          <w:tcPr>
            <w:tcW w:w="709" w:type="dxa"/>
            <w:shd w:val="clear" w:color="auto" w:fill="FFFF00"/>
          </w:tcPr>
          <w:p w14:paraId="72E02F62" w14:textId="77777777" w:rsidR="00EA46DF" w:rsidRPr="005F0042" w:rsidRDefault="00EA46DF" w:rsidP="00B447B4">
            <w:pPr>
              <w:pStyle w:val="TableParagraph"/>
              <w:spacing w:before="97"/>
              <w:ind w:left="110"/>
              <w:rPr>
                <w:sz w:val="20"/>
                <w:szCs w:val="20"/>
              </w:rPr>
            </w:pPr>
            <w:r>
              <w:rPr>
                <w:sz w:val="20"/>
                <w:szCs w:val="20"/>
              </w:rPr>
              <w:t>1</w:t>
            </w:r>
          </w:p>
        </w:tc>
        <w:tc>
          <w:tcPr>
            <w:tcW w:w="3119" w:type="dxa"/>
            <w:shd w:val="clear" w:color="auto" w:fill="FFFF00"/>
          </w:tcPr>
          <w:p w14:paraId="1D86A9A1" w14:textId="77777777" w:rsidR="00EA46DF" w:rsidRPr="005F0042" w:rsidRDefault="00EA46DF" w:rsidP="00B447B4">
            <w:pPr>
              <w:pStyle w:val="TableParagraph"/>
              <w:spacing w:before="97"/>
              <w:ind w:left="115"/>
              <w:rPr>
                <w:sz w:val="20"/>
                <w:szCs w:val="20"/>
              </w:rPr>
            </w:pPr>
            <w:r w:rsidRPr="005F0042">
              <w:rPr>
                <w:sz w:val="20"/>
                <w:szCs w:val="20"/>
              </w:rPr>
              <w:t>Formularul</w:t>
            </w:r>
            <w:r w:rsidRPr="005F0042">
              <w:rPr>
                <w:spacing w:val="-6"/>
                <w:sz w:val="20"/>
                <w:szCs w:val="20"/>
              </w:rPr>
              <w:t xml:space="preserve"> </w:t>
            </w:r>
            <w:r w:rsidRPr="005F0042">
              <w:rPr>
                <w:sz w:val="20"/>
                <w:szCs w:val="20"/>
              </w:rPr>
              <w:t>informație</w:t>
            </w:r>
            <w:r w:rsidRPr="005F0042">
              <w:rPr>
                <w:spacing w:val="-3"/>
                <w:sz w:val="20"/>
                <w:szCs w:val="20"/>
              </w:rPr>
              <w:t xml:space="preserve"> </w:t>
            </w:r>
            <w:r w:rsidRPr="005F0042">
              <w:rPr>
                <w:sz w:val="20"/>
                <w:szCs w:val="20"/>
              </w:rPr>
              <w:t>despre</w:t>
            </w:r>
            <w:r w:rsidRPr="005F0042">
              <w:rPr>
                <w:spacing w:val="-8"/>
                <w:sz w:val="20"/>
                <w:szCs w:val="20"/>
              </w:rPr>
              <w:t xml:space="preserve"> </w:t>
            </w:r>
            <w:r w:rsidRPr="005F0042">
              <w:rPr>
                <w:sz w:val="20"/>
                <w:szCs w:val="20"/>
              </w:rPr>
              <w:t>ofertant</w:t>
            </w:r>
          </w:p>
        </w:tc>
        <w:tc>
          <w:tcPr>
            <w:tcW w:w="5386" w:type="dxa"/>
            <w:shd w:val="clear" w:color="auto" w:fill="FFFF00"/>
          </w:tcPr>
          <w:p w14:paraId="52265609" w14:textId="77777777" w:rsidR="00EA46DF" w:rsidRPr="005F0042" w:rsidRDefault="00EA46DF" w:rsidP="00B447B4">
            <w:pPr>
              <w:pStyle w:val="TableParagraph"/>
              <w:spacing w:before="84" w:line="250" w:lineRule="exact"/>
              <w:ind w:left="110" w:right="616"/>
              <w:rPr>
                <w:sz w:val="20"/>
                <w:szCs w:val="20"/>
              </w:rPr>
            </w:pPr>
            <w:r w:rsidRPr="005F0042">
              <w:rPr>
                <w:sz w:val="20"/>
                <w:szCs w:val="20"/>
              </w:rPr>
              <w:t>Semnat electronic de către operatorul</w:t>
            </w:r>
            <w:r w:rsidRPr="005F0042">
              <w:rPr>
                <w:spacing w:val="-53"/>
                <w:sz w:val="20"/>
                <w:szCs w:val="20"/>
              </w:rPr>
              <w:t xml:space="preserve"> </w:t>
            </w:r>
            <w:r w:rsidRPr="005F0042">
              <w:rPr>
                <w:sz w:val="20"/>
                <w:szCs w:val="20"/>
              </w:rPr>
              <w:t>economic</w:t>
            </w:r>
          </w:p>
        </w:tc>
        <w:tc>
          <w:tcPr>
            <w:tcW w:w="1134" w:type="dxa"/>
            <w:shd w:val="clear" w:color="auto" w:fill="FFFF00"/>
          </w:tcPr>
          <w:p w14:paraId="23BF7B3A" w14:textId="77777777" w:rsidR="00EA46DF" w:rsidRPr="005F0042" w:rsidRDefault="00EA46DF" w:rsidP="00B447B4">
            <w:pPr>
              <w:pStyle w:val="TableParagraph"/>
              <w:spacing w:before="97"/>
              <w:ind w:left="110"/>
              <w:rPr>
                <w:sz w:val="20"/>
                <w:szCs w:val="20"/>
              </w:rPr>
            </w:pPr>
            <w:r w:rsidRPr="005F0042">
              <w:rPr>
                <w:sz w:val="20"/>
                <w:szCs w:val="20"/>
              </w:rPr>
              <w:t>DA</w:t>
            </w:r>
          </w:p>
        </w:tc>
      </w:tr>
      <w:tr w:rsidR="00EA46DF" w14:paraId="30E928D5" w14:textId="77777777" w:rsidTr="00B447B4">
        <w:trPr>
          <w:trHeight w:val="460"/>
        </w:trPr>
        <w:tc>
          <w:tcPr>
            <w:tcW w:w="709" w:type="dxa"/>
            <w:shd w:val="clear" w:color="auto" w:fill="FFFF00"/>
          </w:tcPr>
          <w:p w14:paraId="54ABDF19" w14:textId="77777777" w:rsidR="00EA46DF" w:rsidRPr="005F0042" w:rsidRDefault="00EA46DF" w:rsidP="00B447B4">
            <w:pPr>
              <w:pStyle w:val="TableParagraph"/>
              <w:spacing w:before="101"/>
              <w:ind w:left="110"/>
              <w:rPr>
                <w:sz w:val="20"/>
                <w:szCs w:val="20"/>
              </w:rPr>
            </w:pPr>
            <w:r>
              <w:rPr>
                <w:sz w:val="20"/>
                <w:szCs w:val="20"/>
              </w:rPr>
              <w:t>2</w:t>
            </w:r>
          </w:p>
        </w:tc>
        <w:tc>
          <w:tcPr>
            <w:tcW w:w="3119" w:type="dxa"/>
            <w:shd w:val="clear" w:color="auto" w:fill="FFFF00"/>
          </w:tcPr>
          <w:p w14:paraId="609A9C85" w14:textId="77777777" w:rsidR="00EA46DF" w:rsidRPr="005F0042" w:rsidRDefault="00EA46DF" w:rsidP="00B447B4">
            <w:pPr>
              <w:pStyle w:val="TableParagraph"/>
              <w:spacing w:before="103" w:line="237" w:lineRule="auto"/>
              <w:ind w:left="115" w:right="207"/>
              <w:rPr>
                <w:sz w:val="20"/>
                <w:szCs w:val="20"/>
              </w:rPr>
            </w:pPr>
            <w:r w:rsidRPr="005F0042">
              <w:rPr>
                <w:sz w:val="20"/>
                <w:szCs w:val="20"/>
              </w:rPr>
              <w:t>Dovada</w:t>
            </w:r>
            <w:r w:rsidRPr="005F0042">
              <w:rPr>
                <w:spacing w:val="-3"/>
                <w:sz w:val="20"/>
                <w:szCs w:val="20"/>
              </w:rPr>
              <w:t xml:space="preserve"> </w:t>
            </w:r>
            <w:r w:rsidRPr="005F0042">
              <w:rPr>
                <w:sz w:val="20"/>
                <w:szCs w:val="20"/>
              </w:rPr>
              <w:t>înregistrării</w:t>
            </w:r>
            <w:r w:rsidRPr="005F0042">
              <w:rPr>
                <w:spacing w:val="-8"/>
                <w:sz w:val="20"/>
                <w:szCs w:val="20"/>
              </w:rPr>
              <w:t xml:space="preserve"> </w:t>
            </w:r>
            <w:r w:rsidRPr="005F0042">
              <w:rPr>
                <w:sz w:val="20"/>
                <w:szCs w:val="20"/>
              </w:rPr>
              <w:t>persoanei</w:t>
            </w:r>
            <w:r w:rsidRPr="005F0042">
              <w:rPr>
                <w:spacing w:val="-8"/>
                <w:sz w:val="20"/>
                <w:szCs w:val="20"/>
              </w:rPr>
              <w:t xml:space="preserve"> </w:t>
            </w:r>
            <w:r w:rsidRPr="005F0042">
              <w:rPr>
                <w:sz w:val="20"/>
                <w:szCs w:val="20"/>
              </w:rPr>
              <w:t>juridice,</w:t>
            </w:r>
            <w:r w:rsidRPr="005F0042">
              <w:rPr>
                <w:spacing w:val="-52"/>
                <w:sz w:val="20"/>
                <w:szCs w:val="20"/>
              </w:rPr>
              <w:t xml:space="preserve"> </w:t>
            </w:r>
            <w:r w:rsidRPr="005F0042">
              <w:rPr>
                <w:sz w:val="20"/>
                <w:szCs w:val="20"/>
              </w:rPr>
              <w:t>în</w:t>
            </w:r>
            <w:r w:rsidRPr="005F0042">
              <w:rPr>
                <w:spacing w:val="-5"/>
                <w:sz w:val="20"/>
                <w:szCs w:val="20"/>
              </w:rPr>
              <w:t xml:space="preserve"> </w:t>
            </w:r>
            <w:r w:rsidRPr="005F0042">
              <w:rPr>
                <w:sz w:val="20"/>
                <w:szCs w:val="20"/>
              </w:rPr>
              <w:t>conformitate</w:t>
            </w:r>
            <w:r w:rsidRPr="005F0042">
              <w:rPr>
                <w:spacing w:val="-6"/>
                <w:sz w:val="20"/>
                <w:szCs w:val="20"/>
              </w:rPr>
              <w:t xml:space="preserve"> </w:t>
            </w:r>
            <w:r w:rsidRPr="005F0042">
              <w:rPr>
                <w:sz w:val="20"/>
                <w:szCs w:val="20"/>
              </w:rPr>
              <w:t>cu</w:t>
            </w:r>
            <w:r w:rsidRPr="005F0042">
              <w:rPr>
                <w:spacing w:val="1"/>
                <w:sz w:val="20"/>
                <w:szCs w:val="20"/>
              </w:rPr>
              <w:t xml:space="preserve"> </w:t>
            </w:r>
            <w:r w:rsidRPr="005F0042">
              <w:rPr>
                <w:sz w:val="20"/>
                <w:szCs w:val="20"/>
              </w:rPr>
              <w:t>prevederile</w:t>
            </w:r>
            <w:r w:rsidRPr="005F0042">
              <w:rPr>
                <w:spacing w:val="-1"/>
                <w:sz w:val="20"/>
                <w:szCs w:val="20"/>
              </w:rPr>
              <w:t xml:space="preserve"> </w:t>
            </w:r>
            <w:r w:rsidRPr="005F0042">
              <w:rPr>
                <w:sz w:val="20"/>
                <w:szCs w:val="20"/>
              </w:rPr>
              <w:t>legale/extras</w:t>
            </w:r>
          </w:p>
        </w:tc>
        <w:tc>
          <w:tcPr>
            <w:tcW w:w="5386" w:type="dxa"/>
            <w:shd w:val="clear" w:color="auto" w:fill="FFFF00"/>
          </w:tcPr>
          <w:p w14:paraId="26737D60" w14:textId="77777777" w:rsidR="00EA46DF" w:rsidRPr="005F0042" w:rsidRDefault="00EA46DF" w:rsidP="00B447B4">
            <w:pPr>
              <w:pStyle w:val="TableParagraph"/>
              <w:spacing w:before="101"/>
              <w:ind w:left="110" w:right="397"/>
              <w:rPr>
                <w:sz w:val="20"/>
                <w:szCs w:val="20"/>
              </w:rPr>
            </w:pPr>
            <w:r w:rsidRPr="005F0042">
              <w:rPr>
                <w:sz w:val="20"/>
                <w:szCs w:val="20"/>
              </w:rPr>
              <w:t>Certificate/decizie de înregistrare a</w:t>
            </w:r>
            <w:r w:rsidRPr="005F0042">
              <w:rPr>
                <w:spacing w:val="1"/>
                <w:sz w:val="20"/>
                <w:szCs w:val="20"/>
              </w:rPr>
              <w:t xml:space="preserve"> </w:t>
            </w:r>
            <w:r w:rsidRPr="005F0042">
              <w:rPr>
                <w:sz w:val="20"/>
                <w:szCs w:val="20"/>
              </w:rPr>
              <w:t>întreprinderii și extras din Registrul de</w:t>
            </w:r>
            <w:r w:rsidRPr="005F0042">
              <w:rPr>
                <w:spacing w:val="1"/>
                <w:sz w:val="20"/>
                <w:szCs w:val="20"/>
              </w:rPr>
              <w:t xml:space="preserve"> </w:t>
            </w:r>
            <w:r w:rsidRPr="005F0042">
              <w:rPr>
                <w:sz w:val="20"/>
                <w:szCs w:val="20"/>
              </w:rPr>
              <w:t>stat</w:t>
            </w:r>
            <w:r w:rsidRPr="005F0042">
              <w:rPr>
                <w:spacing w:val="-8"/>
                <w:sz w:val="20"/>
                <w:szCs w:val="20"/>
              </w:rPr>
              <w:t xml:space="preserve"> </w:t>
            </w:r>
            <w:r w:rsidRPr="005F0042">
              <w:rPr>
                <w:sz w:val="20"/>
                <w:szCs w:val="20"/>
              </w:rPr>
              <w:t>al</w:t>
            </w:r>
            <w:r w:rsidRPr="005F0042">
              <w:rPr>
                <w:spacing w:val="-3"/>
                <w:sz w:val="20"/>
                <w:szCs w:val="20"/>
              </w:rPr>
              <w:t xml:space="preserve"> </w:t>
            </w:r>
            <w:r w:rsidRPr="005F0042">
              <w:rPr>
                <w:sz w:val="20"/>
                <w:szCs w:val="20"/>
              </w:rPr>
              <w:t>persoanei</w:t>
            </w:r>
            <w:r w:rsidRPr="005F0042">
              <w:rPr>
                <w:spacing w:val="-4"/>
                <w:sz w:val="20"/>
                <w:szCs w:val="20"/>
              </w:rPr>
              <w:t xml:space="preserve"> </w:t>
            </w:r>
            <w:r w:rsidRPr="005F0042">
              <w:rPr>
                <w:sz w:val="20"/>
                <w:szCs w:val="20"/>
              </w:rPr>
              <w:t>juridice-</w:t>
            </w:r>
            <w:r w:rsidRPr="005F0042">
              <w:rPr>
                <w:spacing w:val="-1"/>
                <w:sz w:val="20"/>
                <w:szCs w:val="20"/>
              </w:rPr>
              <w:t xml:space="preserve"> </w:t>
            </w:r>
            <w:r w:rsidRPr="005F0042">
              <w:rPr>
                <w:sz w:val="20"/>
                <w:szCs w:val="20"/>
              </w:rPr>
              <w:t>copia,</w:t>
            </w:r>
            <w:r w:rsidRPr="005F0042">
              <w:rPr>
                <w:spacing w:val="3"/>
                <w:sz w:val="20"/>
                <w:szCs w:val="20"/>
              </w:rPr>
              <w:t xml:space="preserve"> </w:t>
            </w:r>
            <w:r w:rsidRPr="005F0042">
              <w:rPr>
                <w:sz w:val="20"/>
                <w:szCs w:val="20"/>
              </w:rPr>
              <w:t>Semnat</w:t>
            </w:r>
            <w:r w:rsidRPr="005F0042">
              <w:rPr>
                <w:spacing w:val="-52"/>
                <w:sz w:val="20"/>
                <w:szCs w:val="20"/>
              </w:rPr>
              <w:t xml:space="preserve"> </w:t>
            </w:r>
            <w:r w:rsidRPr="005F0042">
              <w:rPr>
                <w:sz w:val="20"/>
                <w:szCs w:val="20"/>
              </w:rPr>
              <w:t>electronic</w:t>
            </w:r>
            <w:r w:rsidRPr="005F0042">
              <w:rPr>
                <w:spacing w:val="3"/>
                <w:sz w:val="20"/>
                <w:szCs w:val="20"/>
              </w:rPr>
              <w:t xml:space="preserve"> </w:t>
            </w:r>
            <w:r w:rsidRPr="005F0042">
              <w:rPr>
                <w:sz w:val="20"/>
                <w:szCs w:val="20"/>
              </w:rPr>
              <w:t>de</w:t>
            </w:r>
            <w:r w:rsidRPr="005F0042">
              <w:rPr>
                <w:spacing w:val="-7"/>
                <w:sz w:val="20"/>
                <w:szCs w:val="20"/>
              </w:rPr>
              <w:t xml:space="preserve"> </w:t>
            </w:r>
            <w:r w:rsidRPr="005F0042">
              <w:rPr>
                <w:sz w:val="20"/>
                <w:szCs w:val="20"/>
              </w:rPr>
              <w:t>către</w:t>
            </w:r>
            <w:r w:rsidRPr="005F0042">
              <w:rPr>
                <w:spacing w:val="-6"/>
                <w:sz w:val="20"/>
                <w:szCs w:val="20"/>
              </w:rPr>
              <w:t xml:space="preserve"> </w:t>
            </w:r>
            <w:r w:rsidRPr="005F0042">
              <w:rPr>
                <w:sz w:val="20"/>
                <w:szCs w:val="20"/>
              </w:rPr>
              <w:t>operatorul</w:t>
            </w:r>
            <w:r w:rsidRPr="005F0042">
              <w:rPr>
                <w:spacing w:val="-3"/>
                <w:sz w:val="20"/>
                <w:szCs w:val="20"/>
              </w:rPr>
              <w:t xml:space="preserve"> </w:t>
            </w:r>
            <w:r w:rsidRPr="005F0042">
              <w:rPr>
                <w:sz w:val="20"/>
                <w:szCs w:val="20"/>
              </w:rPr>
              <w:t>economi</w:t>
            </w:r>
          </w:p>
        </w:tc>
        <w:tc>
          <w:tcPr>
            <w:tcW w:w="1134" w:type="dxa"/>
            <w:shd w:val="clear" w:color="auto" w:fill="FFFF00"/>
          </w:tcPr>
          <w:p w14:paraId="379D844C" w14:textId="77777777" w:rsidR="00EA46DF" w:rsidRPr="005F0042" w:rsidRDefault="00EA46DF" w:rsidP="00B447B4">
            <w:pPr>
              <w:pStyle w:val="TableParagraph"/>
              <w:spacing w:before="10"/>
              <w:ind w:left="4"/>
              <w:rPr>
                <w:sz w:val="20"/>
                <w:szCs w:val="20"/>
              </w:rPr>
            </w:pPr>
            <w:r w:rsidRPr="005F0042">
              <w:rPr>
                <w:sz w:val="20"/>
                <w:szCs w:val="20"/>
              </w:rPr>
              <w:t>DA</w:t>
            </w:r>
          </w:p>
        </w:tc>
      </w:tr>
      <w:tr w:rsidR="00EA46DF" w14:paraId="0B560184" w14:textId="77777777" w:rsidTr="00B447B4">
        <w:trPr>
          <w:trHeight w:val="1142"/>
        </w:trPr>
        <w:tc>
          <w:tcPr>
            <w:tcW w:w="709" w:type="dxa"/>
            <w:shd w:val="clear" w:color="auto" w:fill="FFFF00"/>
          </w:tcPr>
          <w:p w14:paraId="7BD04951" w14:textId="77777777" w:rsidR="00EA46DF" w:rsidRPr="005F0042" w:rsidRDefault="00EA46DF" w:rsidP="00B447B4">
            <w:pPr>
              <w:pStyle w:val="TableParagraph"/>
              <w:spacing w:before="97"/>
              <w:ind w:left="110"/>
              <w:rPr>
                <w:sz w:val="20"/>
                <w:szCs w:val="20"/>
              </w:rPr>
            </w:pPr>
            <w:r>
              <w:rPr>
                <w:sz w:val="20"/>
                <w:szCs w:val="20"/>
              </w:rPr>
              <w:t>3</w:t>
            </w:r>
          </w:p>
        </w:tc>
        <w:tc>
          <w:tcPr>
            <w:tcW w:w="3119" w:type="dxa"/>
            <w:shd w:val="clear" w:color="auto" w:fill="FFFF00"/>
          </w:tcPr>
          <w:p w14:paraId="0099B5BF" w14:textId="77777777" w:rsidR="00EA46DF" w:rsidRPr="005F0042" w:rsidRDefault="00EA46DF" w:rsidP="00B447B4">
            <w:pPr>
              <w:pStyle w:val="TableParagraph"/>
              <w:spacing w:before="101"/>
              <w:ind w:left="115"/>
              <w:rPr>
                <w:sz w:val="20"/>
                <w:szCs w:val="20"/>
              </w:rPr>
            </w:pPr>
            <w:r w:rsidRPr="005F0042">
              <w:rPr>
                <w:sz w:val="20"/>
                <w:szCs w:val="20"/>
              </w:rPr>
              <w:t>Declaratie privind dotarile</w:t>
            </w:r>
            <w:r w:rsidRPr="005F0042">
              <w:rPr>
                <w:spacing w:val="1"/>
                <w:sz w:val="20"/>
                <w:szCs w:val="20"/>
              </w:rPr>
              <w:t xml:space="preserve"> </w:t>
            </w:r>
            <w:r w:rsidRPr="005F0042">
              <w:rPr>
                <w:sz w:val="20"/>
                <w:szCs w:val="20"/>
              </w:rPr>
              <w:t>specifice,utilajul</w:t>
            </w:r>
            <w:r w:rsidRPr="005F0042">
              <w:rPr>
                <w:spacing w:val="-11"/>
                <w:sz w:val="20"/>
                <w:szCs w:val="20"/>
              </w:rPr>
              <w:t xml:space="preserve"> </w:t>
            </w:r>
            <w:r w:rsidRPr="005F0042">
              <w:rPr>
                <w:sz w:val="20"/>
                <w:szCs w:val="20"/>
              </w:rPr>
              <w:t>și</w:t>
            </w:r>
            <w:r w:rsidRPr="005F0042">
              <w:rPr>
                <w:spacing w:val="-6"/>
                <w:sz w:val="20"/>
                <w:szCs w:val="20"/>
              </w:rPr>
              <w:t xml:space="preserve"> </w:t>
            </w:r>
            <w:r w:rsidRPr="005F0042">
              <w:rPr>
                <w:sz w:val="20"/>
                <w:szCs w:val="20"/>
              </w:rPr>
              <w:t xml:space="preserve">echipamentul </w:t>
            </w:r>
            <w:r w:rsidRPr="005F0042">
              <w:rPr>
                <w:spacing w:val="-52"/>
                <w:sz w:val="20"/>
                <w:szCs w:val="20"/>
              </w:rPr>
              <w:t xml:space="preserve"> </w:t>
            </w:r>
            <w:r w:rsidRPr="005F0042">
              <w:rPr>
                <w:sz w:val="20"/>
                <w:szCs w:val="20"/>
              </w:rPr>
              <w:t>necesar</w:t>
            </w:r>
            <w:r w:rsidRPr="005F0042">
              <w:rPr>
                <w:spacing w:val="3"/>
                <w:sz w:val="20"/>
                <w:szCs w:val="20"/>
              </w:rPr>
              <w:t xml:space="preserve"> </w:t>
            </w:r>
            <w:r w:rsidRPr="005F0042">
              <w:rPr>
                <w:sz w:val="20"/>
                <w:szCs w:val="20"/>
              </w:rPr>
              <w:t>pentru îndeplinirea</w:t>
            </w:r>
            <w:r w:rsidRPr="005F0042">
              <w:rPr>
                <w:spacing w:val="1"/>
                <w:sz w:val="20"/>
                <w:szCs w:val="20"/>
              </w:rPr>
              <w:t xml:space="preserve"> </w:t>
            </w:r>
            <w:r w:rsidRPr="005F0042">
              <w:rPr>
                <w:sz w:val="20"/>
                <w:szCs w:val="20"/>
              </w:rPr>
              <w:t>corespunzătoare</w:t>
            </w:r>
            <w:r w:rsidRPr="005F0042">
              <w:rPr>
                <w:spacing w:val="-8"/>
                <w:sz w:val="20"/>
                <w:szCs w:val="20"/>
              </w:rPr>
              <w:t xml:space="preserve"> </w:t>
            </w:r>
            <w:r w:rsidRPr="005F0042">
              <w:rPr>
                <w:sz w:val="20"/>
                <w:szCs w:val="20"/>
              </w:rPr>
              <w:t>a</w:t>
            </w:r>
            <w:r w:rsidRPr="005F0042">
              <w:rPr>
                <w:spacing w:val="3"/>
                <w:sz w:val="20"/>
                <w:szCs w:val="20"/>
              </w:rPr>
              <w:t xml:space="preserve"> </w:t>
            </w:r>
            <w:r w:rsidRPr="005F0042">
              <w:rPr>
                <w:sz w:val="20"/>
                <w:szCs w:val="20"/>
              </w:rPr>
              <w:t>contractului</w:t>
            </w:r>
          </w:p>
        </w:tc>
        <w:tc>
          <w:tcPr>
            <w:tcW w:w="5386" w:type="dxa"/>
            <w:shd w:val="clear" w:color="auto" w:fill="FFFF00"/>
          </w:tcPr>
          <w:p w14:paraId="23DE03AE" w14:textId="77777777" w:rsidR="00EA46DF" w:rsidRPr="005F0042" w:rsidRDefault="00EA46DF" w:rsidP="00B447B4">
            <w:pPr>
              <w:pStyle w:val="TableParagraph"/>
              <w:spacing w:line="228" w:lineRule="auto"/>
              <w:ind w:left="4" w:right="429"/>
              <w:rPr>
                <w:sz w:val="20"/>
                <w:szCs w:val="20"/>
              </w:rPr>
            </w:pPr>
            <w:r w:rsidRPr="005F0042">
              <w:rPr>
                <w:sz w:val="20"/>
                <w:szCs w:val="20"/>
              </w:rPr>
              <w:t>Anexa nr. 14. Semnat electronic de către</w:t>
            </w:r>
            <w:r w:rsidRPr="005F0042">
              <w:rPr>
                <w:spacing w:val="-52"/>
                <w:sz w:val="20"/>
                <w:szCs w:val="20"/>
              </w:rPr>
              <w:t xml:space="preserve"> </w:t>
            </w:r>
            <w:r w:rsidRPr="005F0042">
              <w:rPr>
                <w:sz w:val="20"/>
                <w:szCs w:val="20"/>
              </w:rPr>
              <w:t>operatorul</w:t>
            </w:r>
            <w:r w:rsidRPr="005F0042">
              <w:rPr>
                <w:spacing w:val="-3"/>
                <w:sz w:val="20"/>
                <w:szCs w:val="20"/>
              </w:rPr>
              <w:t xml:space="preserve"> </w:t>
            </w:r>
            <w:r w:rsidRPr="005F0042">
              <w:rPr>
                <w:sz w:val="20"/>
                <w:szCs w:val="20"/>
              </w:rPr>
              <w:t>economi</w:t>
            </w:r>
          </w:p>
        </w:tc>
        <w:tc>
          <w:tcPr>
            <w:tcW w:w="1134" w:type="dxa"/>
            <w:shd w:val="clear" w:color="auto" w:fill="FFFF00"/>
          </w:tcPr>
          <w:p w14:paraId="173FF2E5" w14:textId="77777777" w:rsidR="00EA46DF" w:rsidRPr="005F0042" w:rsidRDefault="00EA46DF" w:rsidP="00B447B4">
            <w:pPr>
              <w:pStyle w:val="TableParagraph"/>
              <w:spacing w:before="5"/>
              <w:ind w:left="4"/>
              <w:rPr>
                <w:sz w:val="20"/>
                <w:szCs w:val="20"/>
              </w:rPr>
            </w:pPr>
            <w:r w:rsidRPr="005F0042">
              <w:rPr>
                <w:sz w:val="20"/>
                <w:szCs w:val="20"/>
              </w:rPr>
              <w:t>DA</w:t>
            </w:r>
          </w:p>
        </w:tc>
      </w:tr>
      <w:tr w:rsidR="00EA46DF" w14:paraId="10477BDA" w14:textId="77777777" w:rsidTr="00B447B4">
        <w:trPr>
          <w:trHeight w:val="508"/>
        </w:trPr>
        <w:tc>
          <w:tcPr>
            <w:tcW w:w="709" w:type="dxa"/>
            <w:shd w:val="clear" w:color="auto" w:fill="FFFF00"/>
          </w:tcPr>
          <w:p w14:paraId="7D84D744" w14:textId="77777777" w:rsidR="00EA46DF" w:rsidRPr="005F0042" w:rsidRDefault="00EA46DF" w:rsidP="00B447B4">
            <w:pPr>
              <w:pStyle w:val="TableParagraph"/>
              <w:spacing w:before="97"/>
              <w:ind w:left="110"/>
              <w:rPr>
                <w:sz w:val="20"/>
                <w:szCs w:val="20"/>
              </w:rPr>
            </w:pPr>
            <w:r>
              <w:rPr>
                <w:sz w:val="20"/>
                <w:szCs w:val="20"/>
              </w:rPr>
              <w:t>4</w:t>
            </w:r>
          </w:p>
        </w:tc>
        <w:tc>
          <w:tcPr>
            <w:tcW w:w="3119" w:type="dxa"/>
            <w:shd w:val="clear" w:color="auto" w:fill="FFFF00"/>
          </w:tcPr>
          <w:p w14:paraId="6C4337A3" w14:textId="77777777" w:rsidR="00EA46DF" w:rsidRPr="005F0042" w:rsidRDefault="00EA46DF" w:rsidP="00B447B4">
            <w:pPr>
              <w:pStyle w:val="TableParagraph"/>
              <w:spacing w:line="249" w:lineRule="exact"/>
              <w:ind w:left="4"/>
              <w:rPr>
                <w:sz w:val="20"/>
                <w:szCs w:val="20"/>
              </w:rPr>
            </w:pPr>
            <w:r w:rsidRPr="005F0042">
              <w:rPr>
                <w:sz w:val="20"/>
                <w:szCs w:val="20"/>
              </w:rPr>
              <w:t>GRAFIC DE</w:t>
            </w:r>
            <w:r w:rsidRPr="005F0042">
              <w:rPr>
                <w:spacing w:val="53"/>
                <w:sz w:val="20"/>
                <w:szCs w:val="20"/>
              </w:rPr>
              <w:t xml:space="preserve"> </w:t>
            </w:r>
            <w:r w:rsidRPr="005F0042">
              <w:rPr>
                <w:sz w:val="20"/>
                <w:szCs w:val="20"/>
              </w:rPr>
              <w:t>EXECUTARE</w:t>
            </w:r>
            <w:r w:rsidRPr="005F0042">
              <w:rPr>
                <w:spacing w:val="-1"/>
                <w:sz w:val="20"/>
                <w:szCs w:val="20"/>
              </w:rPr>
              <w:t xml:space="preserve"> </w:t>
            </w:r>
            <w:r w:rsidRPr="005F0042">
              <w:rPr>
                <w:sz w:val="20"/>
                <w:szCs w:val="20"/>
              </w:rPr>
              <w:t>A</w:t>
            </w:r>
          </w:p>
          <w:p w14:paraId="69BA480C" w14:textId="77777777" w:rsidR="00EA46DF" w:rsidRPr="005F0042" w:rsidRDefault="00EA46DF" w:rsidP="00B447B4">
            <w:pPr>
              <w:pStyle w:val="TableParagraph"/>
              <w:spacing w:before="1" w:line="238" w:lineRule="exact"/>
              <w:ind w:left="4"/>
              <w:rPr>
                <w:sz w:val="20"/>
                <w:szCs w:val="20"/>
              </w:rPr>
            </w:pPr>
            <w:r w:rsidRPr="005F0042">
              <w:rPr>
                <w:sz w:val="20"/>
                <w:szCs w:val="20"/>
              </w:rPr>
              <w:t>LUCRĂRILOR</w:t>
            </w:r>
          </w:p>
        </w:tc>
        <w:tc>
          <w:tcPr>
            <w:tcW w:w="5386" w:type="dxa"/>
            <w:shd w:val="clear" w:color="auto" w:fill="FFFF00"/>
          </w:tcPr>
          <w:p w14:paraId="2A6ADA7D" w14:textId="77777777" w:rsidR="00EA46DF" w:rsidRPr="005F0042" w:rsidRDefault="00EA46DF" w:rsidP="00B447B4">
            <w:pPr>
              <w:pStyle w:val="TableParagraph"/>
              <w:spacing w:line="249" w:lineRule="exact"/>
              <w:ind w:left="4"/>
              <w:rPr>
                <w:sz w:val="20"/>
                <w:szCs w:val="20"/>
              </w:rPr>
            </w:pPr>
            <w:r w:rsidRPr="005F0042">
              <w:rPr>
                <w:sz w:val="20"/>
                <w:szCs w:val="20"/>
              </w:rPr>
              <w:t>Anexa</w:t>
            </w:r>
            <w:r w:rsidRPr="005F0042">
              <w:rPr>
                <w:spacing w:val="2"/>
                <w:sz w:val="20"/>
                <w:szCs w:val="20"/>
              </w:rPr>
              <w:t xml:space="preserve"> </w:t>
            </w:r>
            <w:r w:rsidRPr="005F0042">
              <w:rPr>
                <w:sz w:val="20"/>
                <w:szCs w:val="20"/>
              </w:rPr>
              <w:t>nr.</w:t>
            </w:r>
            <w:r w:rsidRPr="005F0042">
              <w:rPr>
                <w:spacing w:val="2"/>
                <w:sz w:val="20"/>
                <w:szCs w:val="20"/>
              </w:rPr>
              <w:t xml:space="preserve"> </w:t>
            </w:r>
            <w:r w:rsidRPr="005F0042">
              <w:rPr>
                <w:sz w:val="20"/>
                <w:szCs w:val="20"/>
              </w:rPr>
              <w:t>10</w:t>
            </w:r>
            <w:r w:rsidRPr="005F0042">
              <w:rPr>
                <w:spacing w:val="-5"/>
                <w:sz w:val="20"/>
                <w:szCs w:val="20"/>
              </w:rPr>
              <w:t xml:space="preserve"> </w:t>
            </w:r>
            <w:r w:rsidRPr="005F0042">
              <w:rPr>
                <w:sz w:val="20"/>
                <w:szCs w:val="20"/>
              </w:rPr>
              <w:t>Semnat</w:t>
            </w:r>
            <w:r w:rsidRPr="005F0042">
              <w:rPr>
                <w:spacing w:val="3"/>
                <w:sz w:val="20"/>
                <w:szCs w:val="20"/>
              </w:rPr>
              <w:t xml:space="preserve"> </w:t>
            </w:r>
            <w:r w:rsidRPr="005F0042">
              <w:rPr>
                <w:sz w:val="20"/>
                <w:szCs w:val="20"/>
              </w:rPr>
              <w:t>electronic</w:t>
            </w:r>
            <w:r w:rsidRPr="005F0042">
              <w:rPr>
                <w:spacing w:val="-1"/>
                <w:sz w:val="20"/>
                <w:szCs w:val="20"/>
              </w:rPr>
              <w:t xml:space="preserve"> </w:t>
            </w:r>
            <w:r w:rsidRPr="005F0042">
              <w:rPr>
                <w:sz w:val="20"/>
                <w:szCs w:val="20"/>
              </w:rPr>
              <w:t>de</w:t>
            </w:r>
            <w:r w:rsidRPr="005F0042">
              <w:rPr>
                <w:spacing w:val="-7"/>
                <w:sz w:val="20"/>
                <w:szCs w:val="20"/>
              </w:rPr>
              <w:t xml:space="preserve"> </w:t>
            </w:r>
            <w:r w:rsidRPr="005F0042">
              <w:rPr>
                <w:sz w:val="20"/>
                <w:szCs w:val="20"/>
              </w:rPr>
              <w:t>către</w:t>
            </w:r>
          </w:p>
          <w:p w14:paraId="604CB6FD" w14:textId="77777777" w:rsidR="00EA46DF" w:rsidRPr="005F0042" w:rsidRDefault="00EA46DF" w:rsidP="00B447B4">
            <w:pPr>
              <w:pStyle w:val="TableParagraph"/>
              <w:spacing w:before="1" w:line="238" w:lineRule="exact"/>
              <w:ind w:left="4"/>
              <w:rPr>
                <w:sz w:val="20"/>
                <w:szCs w:val="20"/>
              </w:rPr>
            </w:pPr>
            <w:r w:rsidRPr="005F0042">
              <w:rPr>
                <w:sz w:val="20"/>
                <w:szCs w:val="20"/>
              </w:rPr>
              <w:t>operatorul</w:t>
            </w:r>
            <w:r w:rsidRPr="005F0042">
              <w:rPr>
                <w:spacing w:val="-6"/>
                <w:sz w:val="20"/>
                <w:szCs w:val="20"/>
              </w:rPr>
              <w:t xml:space="preserve"> </w:t>
            </w:r>
            <w:r w:rsidRPr="005F0042">
              <w:rPr>
                <w:sz w:val="20"/>
                <w:szCs w:val="20"/>
              </w:rPr>
              <w:t>economi</w:t>
            </w:r>
          </w:p>
        </w:tc>
        <w:tc>
          <w:tcPr>
            <w:tcW w:w="1134" w:type="dxa"/>
            <w:shd w:val="clear" w:color="auto" w:fill="FFFF00"/>
          </w:tcPr>
          <w:p w14:paraId="7A14EFFB" w14:textId="77777777" w:rsidR="00EA46DF" w:rsidRPr="005F0042" w:rsidRDefault="00EA46DF" w:rsidP="00B447B4">
            <w:pPr>
              <w:pStyle w:val="TableParagraph"/>
              <w:spacing w:line="268" w:lineRule="exact"/>
              <w:ind w:left="4"/>
              <w:rPr>
                <w:sz w:val="20"/>
                <w:szCs w:val="20"/>
              </w:rPr>
            </w:pPr>
            <w:r w:rsidRPr="005F0042">
              <w:rPr>
                <w:sz w:val="20"/>
                <w:szCs w:val="20"/>
              </w:rPr>
              <w:t>DA</w:t>
            </w:r>
          </w:p>
        </w:tc>
      </w:tr>
      <w:tr w:rsidR="00EA46DF" w14:paraId="316FB158" w14:textId="77777777" w:rsidTr="00B447B4">
        <w:trPr>
          <w:trHeight w:val="868"/>
        </w:trPr>
        <w:tc>
          <w:tcPr>
            <w:tcW w:w="709" w:type="dxa"/>
            <w:shd w:val="clear" w:color="auto" w:fill="FFFF00"/>
          </w:tcPr>
          <w:p w14:paraId="216723DA" w14:textId="77777777" w:rsidR="00EA46DF" w:rsidRPr="005F0042" w:rsidRDefault="00EA46DF" w:rsidP="00B447B4">
            <w:pPr>
              <w:pStyle w:val="TableParagraph"/>
              <w:spacing w:line="268" w:lineRule="exact"/>
              <w:ind w:left="105"/>
              <w:rPr>
                <w:sz w:val="20"/>
                <w:szCs w:val="20"/>
              </w:rPr>
            </w:pPr>
            <w:r>
              <w:rPr>
                <w:sz w:val="20"/>
                <w:szCs w:val="20"/>
              </w:rPr>
              <w:t>5</w:t>
            </w:r>
          </w:p>
        </w:tc>
        <w:tc>
          <w:tcPr>
            <w:tcW w:w="3119" w:type="dxa"/>
            <w:shd w:val="clear" w:color="auto" w:fill="FFFF00"/>
          </w:tcPr>
          <w:p w14:paraId="0CD72AE1" w14:textId="77777777" w:rsidR="00EA46DF" w:rsidRPr="005F0042" w:rsidRDefault="00EA46DF" w:rsidP="00B447B4">
            <w:pPr>
              <w:pStyle w:val="TableParagraph"/>
              <w:spacing w:before="90" w:line="250" w:lineRule="atLeast"/>
              <w:ind w:left="105" w:right="505"/>
              <w:rPr>
                <w:sz w:val="20"/>
                <w:szCs w:val="20"/>
              </w:rPr>
            </w:pPr>
            <w:r w:rsidRPr="005F0042">
              <w:rPr>
                <w:sz w:val="20"/>
                <w:szCs w:val="20"/>
              </w:rPr>
              <w:t>Certificat</w:t>
            </w:r>
            <w:r w:rsidRPr="005F0042">
              <w:rPr>
                <w:spacing w:val="-7"/>
                <w:sz w:val="20"/>
                <w:szCs w:val="20"/>
              </w:rPr>
              <w:t xml:space="preserve"> </w:t>
            </w:r>
            <w:r w:rsidRPr="005F0042">
              <w:rPr>
                <w:sz w:val="20"/>
                <w:szCs w:val="20"/>
              </w:rPr>
              <w:t>privind</w:t>
            </w:r>
            <w:r w:rsidRPr="005F0042">
              <w:rPr>
                <w:spacing w:val="-12"/>
                <w:sz w:val="20"/>
                <w:szCs w:val="20"/>
              </w:rPr>
              <w:t xml:space="preserve"> </w:t>
            </w:r>
            <w:r w:rsidRPr="005F0042">
              <w:rPr>
                <w:sz w:val="20"/>
                <w:szCs w:val="20"/>
              </w:rPr>
              <w:t>lipsa</w:t>
            </w:r>
            <w:r w:rsidRPr="005F0042">
              <w:rPr>
                <w:spacing w:val="-6"/>
                <w:sz w:val="20"/>
                <w:szCs w:val="20"/>
              </w:rPr>
              <w:t xml:space="preserve"> </w:t>
            </w:r>
            <w:r w:rsidRPr="005F0042">
              <w:rPr>
                <w:sz w:val="20"/>
                <w:szCs w:val="20"/>
              </w:rPr>
              <w:t>sau</w:t>
            </w:r>
            <w:r w:rsidRPr="005F0042">
              <w:rPr>
                <w:spacing w:val="-13"/>
                <w:sz w:val="20"/>
                <w:szCs w:val="20"/>
              </w:rPr>
              <w:t xml:space="preserve"> </w:t>
            </w:r>
            <w:r w:rsidRPr="005F0042">
              <w:rPr>
                <w:sz w:val="20"/>
                <w:szCs w:val="20"/>
              </w:rPr>
              <w:t xml:space="preserve">existența </w:t>
            </w:r>
            <w:r w:rsidRPr="005F0042">
              <w:rPr>
                <w:spacing w:val="-52"/>
                <w:sz w:val="20"/>
                <w:szCs w:val="20"/>
              </w:rPr>
              <w:t xml:space="preserve"> </w:t>
            </w:r>
            <w:r w:rsidRPr="005F0042">
              <w:rPr>
                <w:spacing w:val="-1"/>
                <w:sz w:val="20"/>
                <w:szCs w:val="20"/>
              </w:rPr>
              <w:t xml:space="preserve">restanțelor față de </w:t>
            </w:r>
            <w:r w:rsidRPr="005F0042">
              <w:rPr>
                <w:sz w:val="20"/>
                <w:szCs w:val="20"/>
              </w:rPr>
              <w:t>bugetul public</w:t>
            </w:r>
            <w:r w:rsidRPr="005F0042">
              <w:rPr>
                <w:spacing w:val="1"/>
                <w:sz w:val="20"/>
                <w:szCs w:val="20"/>
              </w:rPr>
              <w:t xml:space="preserve"> </w:t>
            </w:r>
            <w:r w:rsidRPr="005F0042">
              <w:rPr>
                <w:spacing w:val="-1"/>
                <w:sz w:val="20"/>
                <w:szCs w:val="20"/>
              </w:rPr>
              <w:t>national (eliberat</w:t>
            </w:r>
            <w:r w:rsidRPr="005F0042">
              <w:rPr>
                <w:spacing w:val="6"/>
                <w:sz w:val="20"/>
                <w:szCs w:val="20"/>
              </w:rPr>
              <w:t xml:space="preserve"> </w:t>
            </w:r>
            <w:r w:rsidRPr="005F0042">
              <w:rPr>
                <w:sz w:val="20"/>
                <w:szCs w:val="20"/>
              </w:rPr>
              <w:t>de</w:t>
            </w:r>
            <w:r w:rsidRPr="005F0042">
              <w:rPr>
                <w:spacing w:val="-19"/>
                <w:sz w:val="20"/>
                <w:szCs w:val="20"/>
              </w:rPr>
              <w:t xml:space="preserve"> </w:t>
            </w:r>
            <w:r w:rsidRPr="005F0042">
              <w:rPr>
                <w:sz w:val="20"/>
                <w:szCs w:val="20"/>
              </w:rPr>
              <w:t>FISC)</w:t>
            </w:r>
          </w:p>
        </w:tc>
        <w:tc>
          <w:tcPr>
            <w:tcW w:w="5386" w:type="dxa"/>
            <w:shd w:val="clear" w:color="auto" w:fill="FFFF00"/>
          </w:tcPr>
          <w:p w14:paraId="3594B48F" w14:textId="77777777" w:rsidR="00EA46DF" w:rsidRPr="005F0042" w:rsidRDefault="00EA46DF" w:rsidP="00B447B4">
            <w:pPr>
              <w:pStyle w:val="TableParagraph"/>
              <w:spacing w:before="101"/>
              <w:ind w:left="100" w:right="702"/>
              <w:rPr>
                <w:sz w:val="20"/>
                <w:szCs w:val="20"/>
              </w:rPr>
            </w:pPr>
            <w:r w:rsidRPr="005F0042">
              <w:rPr>
                <w:spacing w:val="-2"/>
                <w:sz w:val="20"/>
                <w:szCs w:val="20"/>
              </w:rPr>
              <w:t>Semnat</w:t>
            </w:r>
            <w:r w:rsidRPr="005F0042">
              <w:rPr>
                <w:spacing w:val="-5"/>
                <w:sz w:val="20"/>
                <w:szCs w:val="20"/>
              </w:rPr>
              <w:t xml:space="preserve"> </w:t>
            </w:r>
            <w:r w:rsidRPr="005F0042">
              <w:rPr>
                <w:spacing w:val="-1"/>
                <w:sz w:val="20"/>
                <w:szCs w:val="20"/>
              </w:rPr>
              <w:t>electronic</w:t>
            </w:r>
            <w:r w:rsidRPr="005F0042">
              <w:rPr>
                <w:spacing w:val="-13"/>
                <w:sz w:val="20"/>
                <w:szCs w:val="20"/>
              </w:rPr>
              <w:t xml:space="preserve"> </w:t>
            </w:r>
            <w:r w:rsidRPr="005F0042">
              <w:rPr>
                <w:spacing w:val="-1"/>
                <w:sz w:val="20"/>
                <w:szCs w:val="20"/>
              </w:rPr>
              <w:t>de</w:t>
            </w:r>
            <w:r w:rsidRPr="005F0042">
              <w:rPr>
                <w:spacing w:val="-12"/>
                <w:sz w:val="20"/>
                <w:szCs w:val="20"/>
              </w:rPr>
              <w:t xml:space="preserve"> </w:t>
            </w:r>
            <w:r w:rsidRPr="005F0042">
              <w:rPr>
                <w:spacing w:val="-1"/>
                <w:sz w:val="20"/>
                <w:szCs w:val="20"/>
              </w:rPr>
              <w:t>către</w:t>
            </w:r>
            <w:r w:rsidRPr="005F0042">
              <w:rPr>
                <w:spacing w:val="-7"/>
                <w:sz w:val="20"/>
                <w:szCs w:val="20"/>
              </w:rPr>
              <w:t xml:space="preserve"> </w:t>
            </w:r>
            <w:r w:rsidRPr="005F0042">
              <w:rPr>
                <w:spacing w:val="-1"/>
                <w:sz w:val="20"/>
                <w:szCs w:val="20"/>
              </w:rPr>
              <w:t>operatorul</w:t>
            </w:r>
            <w:r w:rsidRPr="005F0042">
              <w:rPr>
                <w:spacing w:val="-52"/>
                <w:sz w:val="20"/>
                <w:szCs w:val="20"/>
              </w:rPr>
              <w:t xml:space="preserve"> </w:t>
            </w:r>
            <w:r w:rsidRPr="005F0042">
              <w:rPr>
                <w:sz w:val="20"/>
                <w:szCs w:val="20"/>
              </w:rPr>
              <w:t>economi</w:t>
            </w:r>
          </w:p>
        </w:tc>
        <w:tc>
          <w:tcPr>
            <w:tcW w:w="1134" w:type="dxa"/>
            <w:shd w:val="clear" w:color="auto" w:fill="FFFF00"/>
          </w:tcPr>
          <w:p w14:paraId="24DF9BFB" w14:textId="77777777" w:rsidR="00EA46DF" w:rsidRPr="005F0042" w:rsidRDefault="00EA46DF" w:rsidP="00B447B4">
            <w:pPr>
              <w:pStyle w:val="TableParagraph"/>
              <w:spacing w:line="268" w:lineRule="exact"/>
              <w:ind w:left="-5"/>
              <w:rPr>
                <w:sz w:val="20"/>
                <w:szCs w:val="20"/>
              </w:rPr>
            </w:pPr>
            <w:r w:rsidRPr="005F0042">
              <w:rPr>
                <w:sz w:val="20"/>
                <w:szCs w:val="20"/>
              </w:rPr>
              <w:t>DA</w:t>
            </w:r>
          </w:p>
        </w:tc>
      </w:tr>
      <w:tr w:rsidR="00EA46DF" w14:paraId="47168E62" w14:textId="77777777" w:rsidTr="00B447B4">
        <w:trPr>
          <w:trHeight w:val="858"/>
        </w:trPr>
        <w:tc>
          <w:tcPr>
            <w:tcW w:w="709" w:type="dxa"/>
            <w:shd w:val="clear" w:color="auto" w:fill="FFFF00"/>
          </w:tcPr>
          <w:p w14:paraId="24F3498C" w14:textId="77777777" w:rsidR="00EA46DF" w:rsidRPr="005F0042" w:rsidRDefault="00EA46DF" w:rsidP="00B447B4">
            <w:pPr>
              <w:pStyle w:val="TableParagraph"/>
              <w:spacing w:line="268" w:lineRule="exact"/>
              <w:ind w:left="105"/>
              <w:rPr>
                <w:sz w:val="20"/>
                <w:szCs w:val="20"/>
              </w:rPr>
            </w:pPr>
            <w:r>
              <w:rPr>
                <w:sz w:val="20"/>
                <w:szCs w:val="20"/>
              </w:rPr>
              <w:t>6</w:t>
            </w:r>
          </w:p>
        </w:tc>
        <w:tc>
          <w:tcPr>
            <w:tcW w:w="3119" w:type="dxa"/>
            <w:shd w:val="clear" w:color="auto" w:fill="FFFF00"/>
          </w:tcPr>
          <w:p w14:paraId="24594BC4" w14:textId="77777777" w:rsidR="00EA46DF" w:rsidRPr="005F0042" w:rsidRDefault="00EA46DF" w:rsidP="00B447B4">
            <w:pPr>
              <w:pStyle w:val="TableParagraph"/>
              <w:tabs>
                <w:tab w:val="left" w:pos="2938"/>
              </w:tabs>
              <w:spacing w:before="80" w:line="250" w:lineRule="atLeast"/>
              <w:ind w:left="105" w:right="468"/>
              <w:rPr>
                <w:sz w:val="20"/>
                <w:szCs w:val="20"/>
              </w:rPr>
            </w:pPr>
            <w:r w:rsidRPr="005F0042">
              <w:rPr>
                <w:spacing w:val="-1"/>
                <w:sz w:val="20"/>
                <w:szCs w:val="20"/>
              </w:rPr>
              <w:t xml:space="preserve">Declarație privind </w:t>
            </w:r>
            <w:r w:rsidRPr="005F0042">
              <w:rPr>
                <w:sz w:val="20"/>
                <w:szCs w:val="20"/>
              </w:rPr>
              <w:t xml:space="preserve">lista principalelor  </w:t>
            </w:r>
            <w:r w:rsidRPr="005F0042">
              <w:rPr>
                <w:spacing w:val="-52"/>
                <w:sz w:val="20"/>
                <w:szCs w:val="20"/>
              </w:rPr>
              <w:t xml:space="preserve"> </w:t>
            </w:r>
            <w:r w:rsidRPr="005F0042">
              <w:rPr>
                <w:sz w:val="20"/>
                <w:szCs w:val="20"/>
              </w:rPr>
              <w:t>lucrări executateîn ultimul an de</w:t>
            </w:r>
            <w:r w:rsidRPr="005F0042">
              <w:rPr>
                <w:spacing w:val="1"/>
                <w:sz w:val="20"/>
                <w:szCs w:val="20"/>
              </w:rPr>
              <w:t xml:space="preserve"> </w:t>
            </w:r>
            <w:r w:rsidRPr="005F0042">
              <w:rPr>
                <w:sz w:val="20"/>
                <w:szCs w:val="20"/>
              </w:rPr>
              <w:t>activitate</w:t>
            </w:r>
          </w:p>
        </w:tc>
        <w:tc>
          <w:tcPr>
            <w:tcW w:w="5386" w:type="dxa"/>
            <w:shd w:val="clear" w:color="auto" w:fill="FFFF00"/>
          </w:tcPr>
          <w:p w14:paraId="10BC51C2" w14:textId="77777777" w:rsidR="00EA46DF" w:rsidRPr="005F0042" w:rsidRDefault="00EA46DF" w:rsidP="00B447B4">
            <w:pPr>
              <w:pStyle w:val="TableParagraph"/>
              <w:spacing w:line="237" w:lineRule="auto"/>
              <w:ind w:left="-5" w:right="328"/>
              <w:rPr>
                <w:sz w:val="20"/>
                <w:szCs w:val="20"/>
              </w:rPr>
            </w:pPr>
            <w:r w:rsidRPr="005F0042">
              <w:rPr>
                <w:sz w:val="20"/>
                <w:szCs w:val="20"/>
              </w:rPr>
              <w:t>Anexa</w:t>
            </w:r>
            <w:r w:rsidRPr="005F0042">
              <w:rPr>
                <w:spacing w:val="15"/>
                <w:sz w:val="20"/>
                <w:szCs w:val="20"/>
              </w:rPr>
              <w:t xml:space="preserve"> </w:t>
            </w:r>
            <w:r w:rsidRPr="005F0042">
              <w:rPr>
                <w:sz w:val="20"/>
                <w:szCs w:val="20"/>
              </w:rPr>
              <w:t>nr.</w:t>
            </w:r>
            <w:r w:rsidRPr="005F0042">
              <w:rPr>
                <w:spacing w:val="3"/>
                <w:sz w:val="20"/>
                <w:szCs w:val="20"/>
              </w:rPr>
              <w:t xml:space="preserve"> </w:t>
            </w:r>
            <w:r w:rsidRPr="005F0042">
              <w:rPr>
                <w:sz w:val="20"/>
                <w:szCs w:val="20"/>
              </w:rPr>
              <w:t>13.</w:t>
            </w:r>
            <w:r w:rsidRPr="005F0042">
              <w:rPr>
                <w:spacing w:val="10"/>
                <w:sz w:val="20"/>
                <w:szCs w:val="20"/>
              </w:rPr>
              <w:t xml:space="preserve"> </w:t>
            </w:r>
            <w:r w:rsidRPr="005F0042">
              <w:rPr>
                <w:sz w:val="20"/>
                <w:szCs w:val="20"/>
              </w:rPr>
              <w:t>Semnat</w:t>
            </w:r>
            <w:r w:rsidRPr="005F0042">
              <w:rPr>
                <w:spacing w:val="25"/>
                <w:sz w:val="20"/>
                <w:szCs w:val="20"/>
              </w:rPr>
              <w:t xml:space="preserve"> </w:t>
            </w:r>
            <w:r w:rsidRPr="005F0042">
              <w:rPr>
                <w:sz w:val="20"/>
                <w:szCs w:val="20"/>
              </w:rPr>
              <w:t>electronic</w:t>
            </w:r>
            <w:r w:rsidRPr="005F0042">
              <w:rPr>
                <w:spacing w:val="41"/>
                <w:sz w:val="20"/>
                <w:szCs w:val="20"/>
              </w:rPr>
              <w:t xml:space="preserve"> </w:t>
            </w:r>
            <w:r w:rsidRPr="005F0042">
              <w:rPr>
                <w:sz w:val="20"/>
                <w:szCs w:val="20"/>
              </w:rPr>
              <w:t>de</w:t>
            </w:r>
            <w:r w:rsidRPr="005F0042">
              <w:rPr>
                <w:spacing w:val="16"/>
                <w:sz w:val="20"/>
                <w:szCs w:val="20"/>
              </w:rPr>
              <w:t xml:space="preserve"> </w:t>
            </w:r>
            <w:r w:rsidRPr="005F0042">
              <w:rPr>
                <w:sz w:val="20"/>
                <w:szCs w:val="20"/>
              </w:rPr>
              <w:t>către</w:t>
            </w:r>
            <w:r w:rsidRPr="005F0042">
              <w:rPr>
                <w:spacing w:val="-52"/>
                <w:sz w:val="20"/>
                <w:szCs w:val="20"/>
              </w:rPr>
              <w:t xml:space="preserve"> </w:t>
            </w:r>
            <w:r w:rsidRPr="005F0042">
              <w:rPr>
                <w:sz w:val="20"/>
                <w:szCs w:val="20"/>
              </w:rPr>
              <w:t>operatorul</w:t>
            </w:r>
            <w:r w:rsidRPr="005F0042">
              <w:rPr>
                <w:spacing w:val="-6"/>
                <w:sz w:val="20"/>
                <w:szCs w:val="20"/>
              </w:rPr>
              <w:t xml:space="preserve"> </w:t>
            </w:r>
            <w:r w:rsidRPr="005F0042">
              <w:rPr>
                <w:sz w:val="20"/>
                <w:szCs w:val="20"/>
              </w:rPr>
              <w:t>economi</w:t>
            </w:r>
          </w:p>
        </w:tc>
        <w:tc>
          <w:tcPr>
            <w:tcW w:w="1134" w:type="dxa"/>
            <w:shd w:val="clear" w:color="auto" w:fill="FFFF00"/>
          </w:tcPr>
          <w:p w14:paraId="239931C1" w14:textId="77777777" w:rsidR="00EA46DF" w:rsidRPr="005F0042" w:rsidRDefault="00EA46DF" w:rsidP="00B447B4">
            <w:pPr>
              <w:pStyle w:val="TableParagraph"/>
              <w:spacing w:line="268" w:lineRule="exact"/>
              <w:ind w:left="-5"/>
              <w:rPr>
                <w:sz w:val="20"/>
                <w:szCs w:val="20"/>
              </w:rPr>
            </w:pPr>
            <w:r w:rsidRPr="005F0042">
              <w:rPr>
                <w:sz w:val="20"/>
                <w:szCs w:val="20"/>
              </w:rPr>
              <w:t>DA</w:t>
            </w:r>
          </w:p>
        </w:tc>
      </w:tr>
      <w:tr w:rsidR="00EA46DF" w14:paraId="56AA1F79" w14:textId="77777777" w:rsidTr="00B447B4">
        <w:trPr>
          <w:trHeight w:val="652"/>
        </w:trPr>
        <w:tc>
          <w:tcPr>
            <w:tcW w:w="709" w:type="dxa"/>
            <w:shd w:val="clear" w:color="auto" w:fill="FFFF00"/>
          </w:tcPr>
          <w:p w14:paraId="47611434" w14:textId="77777777" w:rsidR="00EA46DF" w:rsidRPr="005F0042" w:rsidRDefault="00EA46DF" w:rsidP="00B447B4">
            <w:pPr>
              <w:pStyle w:val="TableParagraph"/>
              <w:spacing w:line="264" w:lineRule="exact"/>
              <w:ind w:left="105"/>
              <w:rPr>
                <w:sz w:val="20"/>
                <w:szCs w:val="20"/>
              </w:rPr>
            </w:pPr>
            <w:r>
              <w:rPr>
                <w:sz w:val="20"/>
                <w:szCs w:val="20"/>
              </w:rPr>
              <w:t>7</w:t>
            </w:r>
          </w:p>
        </w:tc>
        <w:tc>
          <w:tcPr>
            <w:tcW w:w="3119" w:type="dxa"/>
            <w:shd w:val="clear" w:color="auto" w:fill="FFFF00"/>
          </w:tcPr>
          <w:p w14:paraId="7250D71E" w14:textId="77777777" w:rsidR="00EA46DF" w:rsidRPr="005F0042" w:rsidRDefault="00EA46DF" w:rsidP="00B447B4">
            <w:pPr>
              <w:pStyle w:val="TableParagraph"/>
              <w:spacing w:before="88"/>
              <w:ind w:left="105" w:right="358"/>
              <w:rPr>
                <w:sz w:val="20"/>
                <w:szCs w:val="20"/>
              </w:rPr>
            </w:pPr>
            <w:r w:rsidRPr="005F0042">
              <w:rPr>
                <w:sz w:val="20"/>
                <w:szCs w:val="20"/>
              </w:rPr>
              <w:t>Raport</w:t>
            </w:r>
            <w:r w:rsidRPr="005F0042">
              <w:rPr>
                <w:spacing w:val="-10"/>
                <w:sz w:val="20"/>
                <w:szCs w:val="20"/>
              </w:rPr>
              <w:t xml:space="preserve"> </w:t>
            </w:r>
            <w:r w:rsidRPr="005F0042">
              <w:rPr>
                <w:sz w:val="20"/>
                <w:szCs w:val="20"/>
              </w:rPr>
              <w:t>financiar,</w:t>
            </w:r>
            <w:r w:rsidRPr="005F0042">
              <w:rPr>
                <w:spacing w:val="-4"/>
                <w:sz w:val="20"/>
                <w:szCs w:val="20"/>
              </w:rPr>
              <w:t xml:space="preserve"> </w:t>
            </w:r>
            <w:r w:rsidRPr="005F0042">
              <w:rPr>
                <w:sz w:val="20"/>
                <w:szCs w:val="20"/>
              </w:rPr>
              <w:t>pentru</w:t>
            </w:r>
            <w:r w:rsidRPr="005F0042">
              <w:rPr>
                <w:spacing w:val="-6"/>
                <w:sz w:val="20"/>
                <w:szCs w:val="20"/>
              </w:rPr>
              <w:t xml:space="preserve"> </w:t>
            </w:r>
            <w:r w:rsidRPr="005F0042">
              <w:rPr>
                <w:sz w:val="20"/>
                <w:szCs w:val="20"/>
              </w:rPr>
              <w:t>ultimul</w:t>
            </w:r>
            <w:r w:rsidRPr="005F0042">
              <w:rPr>
                <w:spacing w:val="-11"/>
                <w:sz w:val="20"/>
                <w:szCs w:val="20"/>
              </w:rPr>
              <w:t xml:space="preserve"> </w:t>
            </w:r>
            <w:r w:rsidRPr="005F0042">
              <w:rPr>
                <w:sz w:val="20"/>
                <w:szCs w:val="20"/>
              </w:rPr>
              <w:t>an</w:t>
            </w:r>
            <w:r w:rsidRPr="005F0042">
              <w:rPr>
                <w:spacing w:val="-7"/>
                <w:sz w:val="20"/>
                <w:szCs w:val="20"/>
              </w:rPr>
              <w:t xml:space="preserve"> </w:t>
            </w:r>
            <w:r w:rsidRPr="005F0042">
              <w:rPr>
                <w:sz w:val="20"/>
                <w:szCs w:val="20"/>
              </w:rPr>
              <w:t>de</w:t>
            </w:r>
            <w:r w:rsidRPr="005F0042">
              <w:rPr>
                <w:spacing w:val="-52"/>
                <w:sz w:val="20"/>
                <w:szCs w:val="20"/>
              </w:rPr>
              <w:t xml:space="preserve"> </w:t>
            </w:r>
            <w:r w:rsidRPr="005F0042">
              <w:rPr>
                <w:sz w:val="20"/>
                <w:szCs w:val="20"/>
              </w:rPr>
              <w:t>activitate</w:t>
            </w:r>
          </w:p>
        </w:tc>
        <w:tc>
          <w:tcPr>
            <w:tcW w:w="5386" w:type="dxa"/>
            <w:shd w:val="clear" w:color="auto" w:fill="FFFF00"/>
          </w:tcPr>
          <w:p w14:paraId="22599E00" w14:textId="77777777" w:rsidR="00EA46DF" w:rsidRPr="005F0042" w:rsidRDefault="00EA46DF" w:rsidP="00B447B4">
            <w:pPr>
              <w:pStyle w:val="TableParagraph"/>
              <w:tabs>
                <w:tab w:val="left" w:pos="2688"/>
              </w:tabs>
              <w:spacing w:before="52" w:line="290" w:lineRule="atLeast"/>
              <w:ind w:left="100" w:right="594"/>
              <w:rPr>
                <w:sz w:val="20"/>
                <w:szCs w:val="20"/>
              </w:rPr>
            </w:pPr>
            <w:r w:rsidRPr="005F0042">
              <w:rPr>
                <w:sz w:val="20"/>
                <w:szCs w:val="20"/>
              </w:rPr>
              <w:t>Confirmat</w:t>
            </w:r>
            <w:r w:rsidRPr="005F0042">
              <w:rPr>
                <w:spacing w:val="86"/>
                <w:sz w:val="20"/>
                <w:szCs w:val="20"/>
              </w:rPr>
              <w:t xml:space="preserve"> </w:t>
            </w:r>
            <w:r w:rsidRPr="005F0042">
              <w:rPr>
                <w:sz w:val="20"/>
                <w:szCs w:val="20"/>
              </w:rPr>
              <w:t xml:space="preserve">prin  </w:t>
            </w:r>
            <w:r w:rsidRPr="005F0042">
              <w:rPr>
                <w:spacing w:val="22"/>
                <w:sz w:val="20"/>
                <w:szCs w:val="20"/>
              </w:rPr>
              <w:t xml:space="preserve"> </w:t>
            </w:r>
            <w:r w:rsidRPr="005F0042">
              <w:rPr>
                <w:sz w:val="20"/>
                <w:szCs w:val="20"/>
              </w:rPr>
              <w:t>aplicarea</w:t>
            </w:r>
            <w:r w:rsidRPr="005F0042">
              <w:rPr>
                <w:sz w:val="20"/>
                <w:szCs w:val="20"/>
              </w:rPr>
              <w:tab/>
            </w:r>
            <w:r w:rsidRPr="005F0042">
              <w:rPr>
                <w:spacing w:val="-2"/>
                <w:sz w:val="20"/>
                <w:szCs w:val="20"/>
              </w:rPr>
              <w:t>semnării</w:t>
            </w:r>
            <w:r w:rsidRPr="005F0042">
              <w:rPr>
                <w:spacing w:val="-52"/>
                <w:sz w:val="20"/>
                <w:szCs w:val="20"/>
              </w:rPr>
              <w:t xml:space="preserve"> </w:t>
            </w:r>
            <w:r w:rsidRPr="005F0042">
              <w:rPr>
                <w:sz w:val="20"/>
                <w:szCs w:val="20"/>
              </w:rPr>
              <w:t>electronice</w:t>
            </w:r>
            <w:r w:rsidRPr="005F0042">
              <w:rPr>
                <w:spacing w:val="-10"/>
                <w:sz w:val="20"/>
                <w:szCs w:val="20"/>
              </w:rPr>
              <w:t xml:space="preserve"> </w:t>
            </w:r>
            <w:r w:rsidRPr="005F0042">
              <w:rPr>
                <w:sz w:val="20"/>
                <w:szCs w:val="20"/>
              </w:rPr>
              <w:t>a</w:t>
            </w:r>
            <w:r w:rsidRPr="005F0042">
              <w:rPr>
                <w:spacing w:val="-6"/>
                <w:sz w:val="20"/>
                <w:szCs w:val="20"/>
              </w:rPr>
              <w:t xml:space="preserve"> </w:t>
            </w:r>
            <w:r w:rsidRPr="005F0042">
              <w:rPr>
                <w:sz w:val="20"/>
                <w:szCs w:val="20"/>
              </w:rPr>
              <w:t>persoanei</w:t>
            </w:r>
            <w:r w:rsidRPr="005F0042">
              <w:rPr>
                <w:spacing w:val="-11"/>
                <w:sz w:val="20"/>
                <w:szCs w:val="20"/>
              </w:rPr>
              <w:t xml:space="preserve"> </w:t>
            </w:r>
            <w:r w:rsidRPr="005F0042">
              <w:rPr>
                <w:sz w:val="20"/>
                <w:szCs w:val="20"/>
              </w:rPr>
              <w:t>responsabile</w:t>
            </w:r>
          </w:p>
        </w:tc>
        <w:tc>
          <w:tcPr>
            <w:tcW w:w="1134" w:type="dxa"/>
            <w:shd w:val="clear" w:color="auto" w:fill="FFFF00"/>
          </w:tcPr>
          <w:p w14:paraId="630F2277" w14:textId="77777777" w:rsidR="00EA46DF" w:rsidRPr="005F0042" w:rsidRDefault="00EA46DF" w:rsidP="00B447B4">
            <w:pPr>
              <w:pStyle w:val="TableParagraph"/>
              <w:spacing w:line="264" w:lineRule="exact"/>
              <w:ind w:left="-5"/>
              <w:rPr>
                <w:sz w:val="20"/>
                <w:szCs w:val="20"/>
              </w:rPr>
            </w:pPr>
            <w:r w:rsidRPr="005F0042">
              <w:rPr>
                <w:sz w:val="20"/>
                <w:szCs w:val="20"/>
              </w:rPr>
              <w:t>DA</w:t>
            </w:r>
          </w:p>
        </w:tc>
      </w:tr>
      <w:tr w:rsidR="00EA46DF" w14:paraId="431BB7B2" w14:textId="77777777" w:rsidTr="00B447B4">
        <w:trPr>
          <w:trHeight w:val="594"/>
        </w:trPr>
        <w:tc>
          <w:tcPr>
            <w:tcW w:w="709" w:type="dxa"/>
            <w:shd w:val="clear" w:color="auto" w:fill="FFFF00"/>
          </w:tcPr>
          <w:p w14:paraId="5786428B" w14:textId="77777777" w:rsidR="00EA46DF" w:rsidRPr="005F0042" w:rsidRDefault="00EA46DF" w:rsidP="00B447B4">
            <w:pPr>
              <w:pStyle w:val="TableParagraph"/>
              <w:spacing w:line="264" w:lineRule="exact"/>
              <w:ind w:left="105"/>
              <w:rPr>
                <w:sz w:val="20"/>
                <w:szCs w:val="20"/>
              </w:rPr>
            </w:pPr>
            <w:r>
              <w:rPr>
                <w:sz w:val="20"/>
                <w:szCs w:val="20"/>
              </w:rPr>
              <w:t>8</w:t>
            </w:r>
          </w:p>
        </w:tc>
        <w:tc>
          <w:tcPr>
            <w:tcW w:w="3119" w:type="dxa"/>
            <w:shd w:val="clear" w:color="auto" w:fill="FFFF00"/>
          </w:tcPr>
          <w:p w14:paraId="54B3A350" w14:textId="77777777" w:rsidR="00EA46DF" w:rsidRPr="005F0042" w:rsidRDefault="00EA46DF" w:rsidP="00B447B4">
            <w:pPr>
              <w:pStyle w:val="TableParagraph"/>
              <w:spacing w:before="69" w:line="250" w:lineRule="atLeast"/>
              <w:ind w:left="105" w:right="857"/>
              <w:rPr>
                <w:sz w:val="20"/>
                <w:szCs w:val="20"/>
              </w:rPr>
            </w:pPr>
            <w:r w:rsidRPr="005F0042">
              <w:rPr>
                <w:spacing w:val="-1"/>
                <w:sz w:val="20"/>
                <w:szCs w:val="20"/>
              </w:rPr>
              <w:t>Declarație</w:t>
            </w:r>
            <w:r w:rsidRPr="005F0042">
              <w:rPr>
                <w:spacing w:val="-18"/>
                <w:sz w:val="20"/>
                <w:szCs w:val="20"/>
              </w:rPr>
              <w:t xml:space="preserve"> </w:t>
            </w:r>
            <w:r w:rsidRPr="005F0042">
              <w:rPr>
                <w:sz w:val="20"/>
                <w:szCs w:val="20"/>
              </w:rPr>
              <w:t>privind</w:t>
            </w:r>
            <w:r w:rsidRPr="005F0042">
              <w:rPr>
                <w:spacing w:val="-20"/>
                <w:sz w:val="20"/>
                <w:szCs w:val="20"/>
              </w:rPr>
              <w:t xml:space="preserve"> </w:t>
            </w:r>
            <w:r w:rsidRPr="005F0042">
              <w:rPr>
                <w:sz w:val="20"/>
                <w:szCs w:val="20"/>
              </w:rPr>
              <w:t>personalul</w:t>
            </w:r>
            <w:r w:rsidRPr="005F0042">
              <w:rPr>
                <w:spacing w:val="6"/>
                <w:sz w:val="20"/>
                <w:szCs w:val="20"/>
              </w:rPr>
              <w:t xml:space="preserve"> </w:t>
            </w:r>
            <w:r w:rsidRPr="005F0042">
              <w:rPr>
                <w:sz w:val="20"/>
                <w:szCs w:val="20"/>
              </w:rPr>
              <w:t xml:space="preserve">de </w:t>
            </w:r>
            <w:r w:rsidRPr="005F0042">
              <w:rPr>
                <w:spacing w:val="-52"/>
                <w:sz w:val="20"/>
                <w:szCs w:val="20"/>
              </w:rPr>
              <w:t xml:space="preserve"> </w:t>
            </w:r>
            <w:r w:rsidRPr="005F0042">
              <w:rPr>
                <w:sz w:val="20"/>
                <w:szCs w:val="20"/>
              </w:rPr>
              <w:t>specialitate</w:t>
            </w:r>
            <w:r w:rsidRPr="005F0042">
              <w:rPr>
                <w:spacing w:val="-7"/>
                <w:sz w:val="20"/>
                <w:szCs w:val="20"/>
              </w:rPr>
              <w:t xml:space="preserve"> </w:t>
            </w:r>
            <w:r w:rsidRPr="005F0042">
              <w:rPr>
                <w:sz w:val="20"/>
                <w:szCs w:val="20"/>
              </w:rPr>
              <w:t>și/sau</w:t>
            </w:r>
            <w:r w:rsidRPr="005F0042">
              <w:rPr>
                <w:spacing w:val="-6"/>
                <w:sz w:val="20"/>
                <w:szCs w:val="20"/>
              </w:rPr>
              <w:t xml:space="preserve"> </w:t>
            </w:r>
            <w:r w:rsidRPr="005F0042">
              <w:rPr>
                <w:sz w:val="20"/>
                <w:szCs w:val="20"/>
              </w:rPr>
              <w:t>a</w:t>
            </w:r>
            <w:r w:rsidRPr="005F0042">
              <w:rPr>
                <w:spacing w:val="-4"/>
                <w:sz w:val="20"/>
                <w:szCs w:val="20"/>
              </w:rPr>
              <w:t xml:space="preserve"> </w:t>
            </w:r>
            <w:r w:rsidRPr="005F0042">
              <w:rPr>
                <w:sz w:val="20"/>
                <w:szCs w:val="20"/>
              </w:rPr>
              <w:t>experților</w:t>
            </w:r>
          </w:p>
        </w:tc>
        <w:tc>
          <w:tcPr>
            <w:tcW w:w="5386" w:type="dxa"/>
            <w:shd w:val="clear" w:color="auto" w:fill="FFFF00"/>
          </w:tcPr>
          <w:p w14:paraId="0A8D2595" w14:textId="77777777" w:rsidR="00EA46DF" w:rsidRPr="005F0042" w:rsidRDefault="00EA46DF" w:rsidP="00B447B4">
            <w:pPr>
              <w:pStyle w:val="TableParagraph"/>
              <w:spacing w:line="242" w:lineRule="auto"/>
              <w:ind w:left="-5" w:right="231"/>
              <w:rPr>
                <w:sz w:val="20"/>
                <w:szCs w:val="20"/>
              </w:rPr>
            </w:pPr>
            <w:r w:rsidRPr="005F0042">
              <w:rPr>
                <w:sz w:val="20"/>
                <w:szCs w:val="20"/>
              </w:rPr>
              <w:t>Anexa</w:t>
            </w:r>
            <w:r w:rsidRPr="005F0042">
              <w:rPr>
                <w:spacing w:val="3"/>
                <w:sz w:val="20"/>
                <w:szCs w:val="20"/>
              </w:rPr>
              <w:t xml:space="preserve"> </w:t>
            </w:r>
            <w:r w:rsidRPr="005F0042">
              <w:rPr>
                <w:sz w:val="20"/>
                <w:szCs w:val="20"/>
              </w:rPr>
              <w:t>nr.</w:t>
            </w:r>
            <w:r w:rsidRPr="005F0042">
              <w:rPr>
                <w:spacing w:val="-5"/>
                <w:sz w:val="20"/>
                <w:szCs w:val="20"/>
              </w:rPr>
              <w:t xml:space="preserve"> </w:t>
            </w:r>
            <w:r w:rsidRPr="005F0042">
              <w:rPr>
                <w:sz w:val="20"/>
                <w:szCs w:val="20"/>
              </w:rPr>
              <w:t>15.</w:t>
            </w:r>
            <w:r w:rsidRPr="005F0042">
              <w:rPr>
                <w:spacing w:val="-1"/>
                <w:sz w:val="20"/>
                <w:szCs w:val="20"/>
              </w:rPr>
              <w:t xml:space="preserve"> </w:t>
            </w:r>
            <w:r w:rsidRPr="005F0042">
              <w:rPr>
                <w:sz w:val="20"/>
                <w:szCs w:val="20"/>
              </w:rPr>
              <w:t>Semnat</w:t>
            </w:r>
            <w:r w:rsidRPr="005F0042">
              <w:rPr>
                <w:spacing w:val="17"/>
                <w:sz w:val="20"/>
                <w:szCs w:val="20"/>
              </w:rPr>
              <w:t xml:space="preserve"> </w:t>
            </w:r>
            <w:r w:rsidRPr="005F0042">
              <w:rPr>
                <w:spacing w:val="14"/>
                <w:sz w:val="20"/>
                <w:szCs w:val="20"/>
              </w:rPr>
              <w:t>electronic</w:t>
            </w:r>
            <w:r w:rsidRPr="005F0042">
              <w:rPr>
                <w:spacing w:val="40"/>
                <w:sz w:val="20"/>
                <w:szCs w:val="20"/>
              </w:rPr>
              <w:t xml:space="preserve"> </w:t>
            </w:r>
            <w:r w:rsidRPr="005F0042">
              <w:rPr>
                <w:sz w:val="20"/>
                <w:szCs w:val="20"/>
              </w:rPr>
              <w:t>de</w:t>
            </w:r>
            <w:r w:rsidRPr="005F0042">
              <w:rPr>
                <w:spacing w:val="13"/>
                <w:sz w:val="20"/>
                <w:szCs w:val="20"/>
              </w:rPr>
              <w:t xml:space="preserve"> </w:t>
            </w:r>
            <w:r w:rsidRPr="005F0042">
              <w:rPr>
                <w:sz w:val="20"/>
                <w:szCs w:val="20"/>
              </w:rPr>
              <w:t>către</w:t>
            </w:r>
            <w:r w:rsidRPr="005F0042">
              <w:rPr>
                <w:spacing w:val="-52"/>
                <w:sz w:val="20"/>
                <w:szCs w:val="20"/>
              </w:rPr>
              <w:t xml:space="preserve"> </w:t>
            </w:r>
            <w:r w:rsidRPr="005F0042">
              <w:rPr>
                <w:sz w:val="20"/>
                <w:szCs w:val="20"/>
              </w:rPr>
              <w:t>operatorii</w:t>
            </w:r>
            <w:r w:rsidRPr="005F0042">
              <w:rPr>
                <w:spacing w:val="2"/>
                <w:sz w:val="20"/>
                <w:szCs w:val="20"/>
              </w:rPr>
              <w:t xml:space="preserve"> </w:t>
            </w:r>
            <w:r w:rsidRPr="005F0042">
              <w:rPr>
                <w:sz w:val="20"/>
                <w:szCs w:val="20"/>
              </w:rPr>
              <w:t>economici</w:t>
            </w:r>
          </w:p>
        </w:tc>
        <w:tc>
          <w:tcPr>
            <w:tcW w:w="1134" w:type="dxa"/>
            <w:shd w:val="clear" w:color="auto" w:fill="FFFF00"/>
          </w:tcPr>
          <w:p w14:paraId="63E77FB9" w14:textId="77777777" w:rsidR="00EA46DF" w:rsidRPr="005F0042" w:rsidRDefault="00EA46DF" w:rsidP="00B447B4">
            <w:pPr>
              <w:pStyle w:val="TableParagraph"/>
              <w:spacing w:before="93"/>
              <w:ind w:left="100"/>
              <w:rPr>
                <w:sz w:val="20"/>
                <w:szCs w:val="20"/>
              </w:rPr>
            </w:pPr>
            <w:r w:rsidRPr="005F0042">
              <w:rPr>
                <w:sz w:val="20"/>
                <w:szCs w:val="20"/>
              </w:rPr>
              <w:t>DA</w:t>
            </w:r>
          </w:p>
        </w:tc>
      </w:tr>
      <w:tr w:rsidR="00EA46DF" w14:paraId="58A60E0E" w14:textId="77777777" w:rsidTr="00B447B4">
        <w:trPr>
          <w:trHeight w:val="1374"/>
        </w:trPr>
        <w:tc>
          <w:tcPr>
            <w:tcW w:w="709" w:type="dxa"/>
            <w:shd w:val="clear" w:color="auto" w:fill="FFFF00"/>
          </w:tcPr>
          <w:p w14:paraId="1962F930" w14:textId="77777777" w:rsidR="00EA46DF" w:rsidRPr="005F0042" w:rsidRDefault="00EA46DF" w:rsidP="00B447B4">
            <w:pPr>
              <w:pStyle w:val="TableParagraph"/>
              <w:spacing w:line="264" w:lineRule="exact"/>
              <w:ind w:left="105"/>
              <w:rPr>
                <w:sz w:val="20"/>
                <w:szCs w:val="20"/>
              </w:rPr>
            </w:pPr>
            <w:r>
              <w:rPr>
                <w:sz w:val="20"/>
                <w:szCs w:val="20"/>
              </w:rPr>
              <w:t>9</w:t>
            </w:r>
          </w:p>
        </w:tc>
        <w:tc>
          <w:tcPr>
            <w:tcW w:w="3119" w:type="dxa"/>
          </w:tcPr>
          <w:p w14:paraId="04FE71E5" w14:textId="77777777" w:rsidR="00EA46DF" w:rsidRPr="005F0042" w:rsidRDefault="00EA46DF" w:rsidP="00B447B4">
            <w:pPr>
              <w:pStyle w:val="TableParagraph"/>
              <w:spacing w:before="107"/>
              <w:ind w:left="4" w:right="8"/>
              <w:rPr>
                <w:sz w:val="20"/>
                <w:szCs w:val="20"/>
              </w:rPr>
            </w:pPr>
            <w:r w:rsidRPr="005F0042">
              <w:rPr>
                <w:sz w:val="20"/>
                <w:szCs w:val="20"/>
              </w:rPr>
              <w:t>Diriginte</w:t>
            </w:r>
            <w:r w:rsidRPr="005F0042">
              <w:rPr>
                <w:spacing w:val="-3"/>
                <w:sz w:val="20"/>
                <w:szCs w:val="20"/>
              </w:rPr>
              <w:t xml:space="preserve"> </w:t>
            </w:r>
            <w:r w:rsidRPr="005F0042">
              <w:rPr>
                <w:sz w:val="20"/>
                <w:szCs w:val="20"/>
              </w:rPr>
              <w:t>de</w:t>
            </w:r>
            <w:r w:rsidRPr="005F0042">
              <w:rPr>
                <w:spacing w:val="-3"/>
                <w:sz w:val="20"/>
                <w:szCs w:val="20"/>
              </w:rPr>
              <w:t xml:space="preserve"> </w:t>
            </w:r>
            <w:r w:rsidRPr="005F0042">
              <w:rPr>
                <w:sz w:val="20"/>
                <w:szCs w:val="20"/>
              </w:rPr>
              <w:t>șantier- Agentul</w:t>
            </w:r>
            <w:r w:rsidRPr="005F0042">
              <w:rPr>
                <w:spacing w:val="-11"/>
                <w:sz w:val="20"/>
                <w:szCs w:val="20"/>
              </w:rPr>
              <w:t xml:space="preserve"> </w:t>
            </w:r>
            <w:r w:rsidRPr="005F0042">
              <w:rPr>
                <w:sz w:val="20"/>
                <w:szCs w:val="20"/>
              </w:rPr>
              <w:t>economic</w:t>
            </w:r>
            <w:r w:rsidRPr="005F0042">
              <w:rPr>
                <w:spacing w:val="-57"/>
                <w:sz w:val="20"/>
                <w:szCs w:val="20"/>
              </w:rPr>
              <w:t xml:space="preserve"> </w:t>
            </w:r>
            <w:r w:rsidRPr="005F0042">
              <w:rPr>
                <w:sz w:val="20"/>
                <w:szCs w:val="20"/>
              </w:rPr>
              <w:t>va</w:t>
            </w:r>
            <w:r w:rsidRPr="005F0042">
              <w:rPr>
                <w:spacing w:val="7"/>
                <w:sz w:val="20"/>
                <w:szCs w:val="20"/>
              </w:rPr>
              <w:t xml:space="preserve"> </w:t>
            </w:r>
            <w:r w:rsidRPr="005F0042">
              <w:rPr>
                <w:sz w:val="20"/>
                <w:szCs w:val="20"/>
              </w:rPr>
              <w:t>prezenta</w:t>
            </w:r>
            <w:r w:rsidRPr="005F0042">
              <w:rPr>
                <w:spacing w:val="7"/>
                <w:sz w:val="20"/>
                <w:szCs w:val="20"/>
              </w:rPr>
              <w:t xml:space="preserve"> </w:t>
            </w:r>
            <w:r w:rsidRPr="005F0042">
              <w:rPr>
                <w:sz w:val="20"/>
                <w:szCs w:val="20"/>
              </w:rPr>
              <w:t>legitimația</w:t>
            </w:r>
            <w:r w:rsidRPr="005F0042">
              <w:rPr>
                <w:spacing w:val="8"/>
                <w:sz w:val="20"/>
                <w:szCs w:val="20"/>
              </w:rPr>
              <w:t xml:space="preserve"> </w:t>
            </w:r>
            <w:r w:rsidRPr="005F0042">
              <w:rPr>
                <w:sz w:val="20"/>
                <w:szCs w:val="20"/>
              </w:rPr>
              <w:t>și</w:t>
            </w:r>
            <w:r w:rsidRPr="005F0042">
              <w:rPr>
                <w:spacing w:val="3"/>
                <w:sz w:val="20"/>
                <w:szCs w:val="20"/>
              </w:rPr>
              <w:t xml:space="preserve"> </w:t>
            </w:r>
            <w:r w:rsidRPr="005F0042">
              <w:rPr>
                <w:sz w:val="20"/>
                <w:szCs w:val="20"/>
              </w:rPr>
              <w:t>certificatul</w:t>
            </w:r>
            <w:r w:rsidRPr="005F0042">
              <w:rPr>
                <w:spacing w:val="1"/>
                <w:sz w:val="20"/>
                <w:szCs w:val="20"/>
              </w:rPr>
              <w:t xml:space="preserve"> </w:t>
            </w:r>
            <w:r w:rsidRPr="005F0042">
              <w:rPr>
                <w:sz w:val="20"/>
                <w:szCs w:val="20"/>
              </w:rPr>
              <w:t>de atestare tehnico- profesională</w:t>
            </w:r>
            <w:r w:rsidRPr="005F0042">
              <w:rPr>
                <w:spacing w:val="1"/>
                <w:sz w:val="20"/>
                <w:szCs w:val="20"/>
              </w:rPr>
              <w:t xml:space="preserve"> </w:t>
            </w:r>
            <w:r w:rsidRPr="005F0042">
              <w:rPr>
                <w:sz w:val="20"/>
                <w:szCs w:val="20"/>
              </w:rPr>
              <w:t>valabile</w:t>
            </w:r>
            <w:r w:rsidRPr="005F0042">
              <w:rPr>
                <w:spacing w:val="-1"/>
                <w:sz w:val="20"/>
                <w:szCs w:val="20"/>
              </w:rPr>
              <w:t xml:space="preserve"> </w:t>
            </w:r>
            <w:r w:rsidRPr="005F0042">
              <w:rPr>
                <w:sz w:val="20"/>
                <w:szCs w:val="20"/>
              </w:rPr>
              <w:t>pentru</w:t>
            </w:r>
            <w:r w:rsidRPr="005F0042">
              <w:rPr>
                <w:spacing w:val="1"/>
                <w:sz w:val="20"/>
                <w:szCs w:val="20"/>
              </w:rPr>
              <w:t xml:space="preserve"> </w:t>
            </w:r>
            <w:r w:rsidRPr="005F0042">
              <w:rPr>
                <w:sz w:val="20"/>
                <w:szCs w:val="20"/>
              </w:rPr>
              <w:t>perioada</w:t>
            </w:r>
            <w:r w:rsidRPr="005F0042">
              <w:rPr>
                <w:spacing w:val="2"/>
                <w:sz w:val="20"/>
                <w:szCs w:val="20"/>
              </w:rPr>
              <w:t xml:space="preserve"> </w:t>
            </w:r>
            <w:r w:rsidRPr="005F0042">
              <w:rPr>
                <w:sz w:val="20"/>
                <w:szCs w:val="20"/>
              </w:rPr>
              <w:t>executării</w:t>
            </w:r>
            <w:r w:rsidRPr="005F0042">
              <w:rPr>
                <w:spacing w:val="1"/>
                <w:sz w:val="20"/>
                <w:szCs w:val="20"/>
              </w:rPr>
              <w:t xml:space="preserve"> </w:t>
            </w:r>
            <w:r w:rsidRPr="005F0042">
              <w:rPr>
                <w:sz w:val="20"/>
                <w:szCs w:val="20"/>
              </w:rPr>
              <w:t>lucrărilor.</w:t>
            </w:r>
          </w:p>
        </w:tc>
        <w:tc>
          <w:tcPr>
            <w:tcW w:w="5386" w:type="dxa"/>
            <w:shd w:val="clear" w:color="auto" w:fill="FFFF00"/>
          </w:tcPr>
          <w:p w14:paraId="30640E4C" w14:textId="77777777" w:rsidR="00EA46DF" w:rsidRPr="005F0042" w:rsidRDefault="00EA46DF" w:rsidP="00B447B4">
            <w:pPr>
              <w:pStyle w:val="TableParagraph"/>
              <w:tabs>
                <w:tab w:val="left" w:pos="2688"/>
              </w:tabs>
              <w:spacing w:before="97" w:line="278" w:lineRule="auto"/>
              <w:ind w:left="100" w:right="594"/>
              <w:rPr>
                <w:sz w:val="20"/>
                <w:szCs w:val="20"/>
              </w:rPr>
            </w:pPr>
            <w:r w:rsidRPr="005F0042">
              <w:rPr>
                <w:sz w:val="20"/>
                <w:szCs w:val="20"/>
              </w:rPr>
              <w:t>Confirmat</w:t>
            </w:r>
            <w:r w:rsidRPr="005F0042">
              <w:rPr>
                <w:spacing w:val="86"/>
                <w:sz w:val="20"/>
                <w:szCs w:val="20"/>
              </w:rPr>
              <w:t xml:space="preserve"> </w:t>
            </w:r>
            <w:r w:rsidRPr="005F0042">
              <w:rPr>
                <w:sz w:val="20"/>
                <w:szCs w:val="20"/>
              </w:rPr>
              <w:t xml:space="preserve">prin  </w:t>
            </w:r>
            <w:r w:rsidRPr="005F0042">
              <w:rPr>
                <w:spacing w:val="22"/>
                <w:sz w:val="20"/>
                <w:szCs w:val="20"/>
              </w:rPr>
              <w:t xml:space="preserve"> </w:t>
            </w:r>
            <w:r w:rsidRPr="005F0042">
              <w:rPr>
                <w:sz w:val="20"/>
                <w:szCs w:val="20"/>
              </w:rPr>
              <w:t>aplicarea</w:t>
            </w:r>
            <w:r w:rsidRPr="005F0042">
              <w:rPr>
                <w:sz w:val="20"/>
                <w:szCs w:val="20"/>
              </w:rPr>
              <w:tab/>
            </w:r>
            <w:r w:rsidRPr="005F0042">
              <w:rPr>
                <w:spacing w:val="-2"/>
                <w:sz w:val="20"/>
                <w:szCs w:val="20"/>
              </w:rPr>
              <w:t>semnării</w:t>
            </w:r>
            <w:r w:rsidRPr="005F0042">
              <w:rPr>
                <w:spacing w:val="-52"/>
                <w:sz w:val="20"/>
                <w:szCs w:val="20"/>
              </w:rPr>
              <w:t xml:space="preserve">     </w:t>
            </w:r>
            <w:r w:rsidRPr="005F0042">
              <w:rPr>
                <w:sz w:val="20"/>
                <w:szCs w:val="20"/>
              </w:rPr>
              <w:t>electronice</w:t>
            </w:r>
            <w:r w:rsidRPr="005F0042">
              <w:rPr>
                <w:spacing w:val="-10"/>
                <w:sz w:val="20"/>
                <w:szCs w:val="20"/>
              </w:rPr>
              <w:t xml:space="preserve"> </w:t>
            </w:r>
            <w:r w:rsidRPr="005F0042">
              <w:rPr>
                <w:sz w:val="20"/>
                <w:szCs w:val="20"/>
              </w:rPr>
              <w:t>a</w:t>
            </w:r>
            <w:r w:rsidRPr="005F0042">
              <w:rPr>
                <w:spacing w:val="-6"/>
                <w:sz w:val="20"/>
                <w:szCs w:val="20"/>
              </w:rPr>
              <w:t xml:space="preserve"> </w:t>
            </w:r>
            <w:r w:rsidRPr="005F0042">
              <w:rPr>
                <w:sz w:val="20"/>
                <w:szCs w:val="20"/>
              </w:rPr>
              <w:t>persoanei</w:t>
            </w:r>
            <w:r w:rsidRPr="005F0042">
              <w:rPr>
                <w:spacing w:val="-11"/>
                <w:sz w:val="20"/>
                <w:szCs w:val="20"/>
              </w:rPr>
              <w:t xml:space="preserve"> </w:t>
            </w:r>
            <w:r w:rsidRPr="005F0042">
              <w:rPr>
                <w:sz w:val="20"/>
                <w:szCs w:val="20"/>
              </w:rPr>
              <w:t>responsabile</w:t>
            </w:r>
          </w:p>
        </w:tc>
        <w:tc>
          <w:tcPr>
            <w:tcW w:w="1134" w:type="dxa"/>
            <w:shd w:val="clear" w:color="auto" w:fill="FFFF00"/>
          </w:tcPr>
          <w:p w14:paraId="0985449E" w14:textId="77777777" w:rsidR="00EA46DF" w:rsidRPr="005F0042" w:rsidRDefault="00EA46DF" w:rsidP="00B447B4">
            <w:pPr>
              <w:pStyle w:val="TableParagraph"/>
              <w:spacing w:line="264" w:lineRule="exact"/>
              <w:ind w:left="-5"/>
              <w:rPr>
                <w:sz w:val="20"/>
                <w:szCs w:val="20"/>
              </w:rPr>
            </w:pPr>
            <w:r w:rsidRPr="005F0042">
              <w:rPr>
                <w:sz w:val="20"/>
                <w:szCs w:val="20"/>
              </w:rPr>
              <w:t>DA</w:t>
            </w:r>
          </w:p>
        </w:tc>
      </w:tr>
      <w:tr w:rsidR="00EA46DF" w14:paraId="76B45387" w14:textId="77777777" w:rsidTr="00B447B4">
        <w:trPr>
          <w:trHeight w:val="643"/>
        </w:trPr>
        <w:tc>
          <w:tcPr>
            <w:tcW w:w="709" w:type="dxa"/>
            <w:tcBorders>
              <w:bottom w:val="single" w:sz="4" w:space="0" w:color="auto"/>
            </w:tcBorders>
            <w:shd w:val="clear" w:color="auto" w:fill="FFFF00"/>
          </w:tcPr>
          <w:p w14:paraId="757612D0" w14:textId="77777777" w:rsidR="00EA46DF" w:rsidRPr="005F0042" w:rsidRDefault="00EA46DF" w:rsidP="00B447B4">
            <w:pPr>
              <w:pStyle w:val="TableParagraph"/>
              <w:spacing w:line="264" w:lineRule="exact"/>
              <w:ind w:left="105"/>
              <w:rPr>
                <w:sz w:val="20"/>
                <w:szCs w:val="20"/>
              </w:rPr>
            </w:pPr>
            <w:r>
              <w:rPr>
                <w:sz w:val="20"/>
                <w:szCs w:val="20"/>
              </w:rPr>
              <w:lastRenderedPageBreak/>
              <w:t>10</w:t>
            </w:r>
          </w:p>
        </w:tc>
        <w:tc>
          <w:tcPr>
            <w:tcW w:w="3119" w:type="dxa"/>
            <w:tcBorders>
              <w:bottom w:val="single" w:sz="4" w:space="0" w:color="auto"/>
            </w:tcBorders>
            <w:shd w:val="clear" w:color="auto" w:fill="FFFF00"/>
          </w:tcPr>
          <w:p w14:paraId="4DBCACB3" w14:textId="77777777" w:rsidR="00EA46DF" w:rsidRPr="005F0042" w:rsidRDefault="00EA46DF" w:rsidP="00B447B4">
            <w:pPr>
              <w:rPr>
                <w:rFonts w:eastAsia="PMingLiU"/>
                <w:b/>
                <w:sz w:val="20"/>
                <w:szCs w:val="20"/>
                <w:lang w:eastAsia="zh-CN"/>
              </w:rPr>
            </w:pPr>
            <w:r w:rsidRPr="005F0042">
              <w:rPr>
                <w:rFonts w:eastAsia="PMingLiU"/>
                <w:b/>
                <w:sz w:val="20"/>
                <w:szCs w:val="20"/>
                <w:lang w:eastAsia="zh-CN"/>
              </w:rPr>
              <w:t>DECLARAȚIE</w:t>
            </w:r>
          </w:p>
          <w:p w14:paraId="5A3A21AC" w14:textId="77777777" w:rsidR="00EA46DF" w:rsidRPr="005F0042" w:rsidRDefault="00EA46DF" w:rsidP="00B447B4">
            <w:pPr>
              <w:pStyle w:val="a8"/>
              <w:tabs>
                <w:tab w:val="left" w:pos="567"/>
              </w:tabs>
              <w:rPr>
                <w:sz w:val="20"/>
              </w:rPr>
            </w:pPr>
            <w:r w:rsidRPr="005F0042">
              <w:rPr>
                <w:sz w:val="20"/>
              </w:rPr>
              <w:t>privind experienţa similară</w:t>
            </w:r>
          </w:p>
          <w:p w14:paraId="032AAABD" w14:textId="77777777" w:rsidR="00EA46DF" w:rsidRPr="005F0042" w:rsidRDefault="00EA46DF" w:rsidP="00EA46DF">
            <w:pPr>
              <w:pStyle w:val="TableParagraph"/>
              <w:numPr>
                <w:ilvl w:val="0"/>
                <w:numId w:val="36"/>
              </w:numPr>
              <w:spacing w:before="108"/>
              <w:ind w:right="300"/>
              <w:rPr>
                <w:color w:val="333333"/>
                <w:sz w:val="20"/>
                <w:szCs w:val="20"/>
                <w:shd w:val="clear" w:color="auto" w:fill="FFFFFF"/>
              </w:rPr>
            </w:pPr>
            <w:r w:rsidRPr="005F0042">
              <w:rPr>
                <w:color w:val="333333"/>
                <w:sz w:val="20"/>
                <w:szCs w:val="20"/>
                <w:shd w:val="clear" w:color="auto" w:fill="FFFFFF"/>
              </w:rPr>
              <w:t xml:space="preserve">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inclusiv </w:t>
            </w:r>
          </w:p>
          <w:p w14:paraId="16E4D3AD" w14:textId="77777777" w:rsidR="00EA46DF" w:rsidRPr="005F0042" w:rsidRDefault="00EA46DF" w:rsidP="00B447B4">
            <w:pPr>
              <w:pStyle w:val="a8"/>
              <w:tabs>
                <w:tab w:val="left" w:pos="567"/>
              </w:tabs>
              <w:rPr>
                <w:sz w:val="20"/>
              </w:rPr>
            </w:pPr>
            <w:r w:rsidRPr="005F0042">
              <w:rPr>
                <w:sz w:val="20"/>
              </w:rPr>
              <w:t>Contracte  de antrepriză si procese verbale de îndeplinire</w:t>
            </w:r>
            <w:r>
              <w:rPr>
                <w:sz w:val="20"/>
              </w:rPr>
              <w:t xml:space="preserve"> </w:t>
            </w:r>
            <w:r w:rsidRPr="005F0042">
              <w:rPr>
                <w:sz w:val="20"/>
              </w:rPr>
              <w:t xml:space="preserve">a lucrărilor similare  </w:t>
            </w:r>
            <w:r>
              <w:rPr>
                <w:sz w:val="20"/>
              </w:rPr>
              <w:t xml:space="preserve">ultimii 3 ani </w:t>
            </w:r>
            <w:r w:rsidRPr="005F0042">
              <w:rPr>
                <w:sz w:val="20"/>
              </w:rPr>
              <w:t xml:space="preserve">, </w:t>
            </w:r>
          </w:p>
        </w:tc>
        <w:tc>
          <w:tcPr>
            <w:tcW w:w="5386" w:type="dxa"/>
            <w:tcBorders>
              <w:bottom w:val="single" w:sz="4" w:space="0" w:color="auto"/>
            </w:tcBorders>
            <w:shd w:val="clear" w:color="auto" w:fill="FFFF00"/>
          </w:tcPr>
          <w:p w14:paraId="63996479" w14:textId="77777777" w:rsidR="00EA46DF" w:rsidRPr="005F0042" w:rsidRDefault="00EA46DF" w:rsidP="00B447B4">
            <w:pPr>
              <w:pStyle w:val="TableParagraph"/>
              <w:spacing w:before="110"/>
              <w:ind w:right="257"/>
              <w:rPr>
                <w:sz w:val="20"/>
                <w:szCs w:val="20"/>
              </w:rPr>
            </w:pPr>
            <w:r w:rsidRPr="005F0042">
              <w:rPr>
                <w:sz w:val="20"/>
                <w:szCs w:val="20"/>
              </w:rPr>
              <w:t>anexa</w:t>
            </w:r>
            <w:r w:rsidRPr="005F0042">
              <w:rPr>
                <w:spacing w:val="-1"/>
                <w:sz w:val="20"/>
                <w:szCs w:val="20"/>
              </w:rPr>
              <w:t xml:space="preserve"> </w:t>
            </w:r>
            <w:r w:rsidRPr="005F0042">
              <w:rPr>
                <w:sz w:val="20"/>
                <w:szCs w:val="20"/>
              </w:rPr>
              <w:t>nr.12</w:t>
            </w:r>
            <w:r w:rsidRPr="005F0042">
              <w:rPr>
                <w:spacing w:val="-2"/>
                <w:sz w:val="20"/>
                <w:szCs w:val="20"/>
              </w:rPr>
              <w:t xml:space="preserve"> </w:t>
            </w:r>
            <w:r w:rsidRPr="005F0042">
              <w:rPr>
                <w:sz w:val="20"/>
                <w:szCs w:val="20"/>
              </w:rPr>
              <w:t>din</w:t>
            </w:r>
            <w:r w:rsidRPr="005F0042">
              <w:rPr>
                <w:spacing w:val="-5"/>
                <w:sz w:val="20"/>
                <w:szCs w:val="20"/>
              </w:rPr>
              <w:t xml:space="preserve"> </w:t>
            </w:r>
            <w:r w:rsidRPr="005F0042">
              <w:rPr>
                <w:sz w:val="20"/>
                <w:szCs w:val="20"/>
              </w:rPr>
              <w:t>documentația</w:t>
            </w:r>
            <w:r w:rsidRPr="005F0042">
              <w:rPr>
                <w:spacing w:val="-1"/>
                <w:sz w:val="20"/>
                <w:szCs w:val="20"/>
              </w:rPr>
              <w:t xml:space="preserve"> </w:t>
            </w:r>
            <w:r w:rsidRPr="005F0042">
              <w:rPr>
                <w:sz w:val="20"/>
                <w:szCs w:val="20"/>
              </w:rPr>
              <w:t>standart,</w:t>
            </w:r>
            <w:r w:rsidRPr="005F0042">
              <w:rPr>
                <w:spacing w:val="-4"/>
                <w:sz w:val="20"/>
                <w:szCs w:val="20"/>
              </w:rPr>
              <w:t xml:space="preserve"> </w:t>
            </w:r>
            <w:r w:rsidRPr="005F0042">
              <w:rPr>
                <w:sz w:val="20"/>
                <w:szCs w:val="20"/>
              </w:rPr>
              <w:t>semnat</w:t>
            </w:r>
            <w:r w:rsidRPr="005F0042">
              <w:rPr>
                <w:spacing w:val="-47"/>
                <w:sz w:val="20"/>
                <w:szCs w:val="20"/>
              </w:rPr>
              <w:t xml:space="preserve"> </w:t>
            </w:r>
            <w:r w:rsidRPr="005F0042">
              <w:rPr>
                <w:sz w:val="20"/>
                <w:szCs w:val="20"/>
              </w:rPr>
              <w:t>electronic</w:t>
            </w:r>
            <w:r w:rsidRPr="005F0042">
              <w:rPr>
                <w:spacing w:val="-2"/>
                <w:sz w:val="20"/>
                <w:szCs w:val="20"/>
              </w:rPr>
              <w:t xml:space="preserve"> </w:t>
            </w:r>
            <w:r w:rsidRPr="005F0042">
              <w:rPr>
                <w:sz w:val="20"/>
                <w:szCs w:val="20"/>
              </w:rPr>
              <w:t>de</w:t>
            </w:r>
            <w:r w:rsidRPr="005F0042">
              <w:rPr>
                <w:spacing w:val="-1"/>
                <w:sz w:val="20"/>
                <w:szCs w:val="20"/>
              </w:rPr>
              <w:t xml:space="preserve"> </w:t>
            </w:r>
            <w:r w:rsidRPr="005F0042">
              <w:rPr>
                <w:sz w:val="20"/>
                <w:szCs w:val="20"/>
              </w:rPr>
              <w:t>către</w:t>
            </w:r>
            <w:r w:rsidRPr="005F0042">
              <w:rPr>
                <w:spacing w:val="-1"/>
                <w:sz w:val="20"/>
                <w:szCs w:val="20"/>
              </w:rPr>
              <w:t xml:space="preserve"> </w:t>
            </w:r>
            <w:r w:rsidRPr="005F0042">
              <w:rPr>
                <w:sz w:val="20"/>
                <w:szCs w:val="20"/>
              </w:rPr>
              <w:t>operatorul</w:t>
            </w:r>
            <w:r w:rsidRPr="005F0042">
              <w:rPr>
                <w:spacing w:val="-2"/>
                <w:sz w:val="20"/>
                <w:szCs w:val="20"/>
              </w:rPr>
              <w:t xml:space="preserve"> </w:t>
            </w:r>
            <w:r w:rsidRPr="005F0042">
              <w:rPr>
                <w:sz w:val="20"/>
                <w:szCs w:val="20"/>
              </w:rPr>
              <w:t>economic</w:t>
            </w:r>
            <w:r w:rsidRPr="005F0042">
              <w:rPr>
                <w:spacing w:val="-1"/>
                <w:sz w:val="20"/>
                <w:szCs w:val="20"/>
              </w:rPr>
              <w:t xml:space="preserve"> </w:t>
            </w:r>
            <w:r w:rsidRPr="005F0042">
              <w:rPr>
                <w:sz w:val="20"/>
                <w:szCs w:val="20"/>
              </w:rPr>
              <w:t>,</w:t>
            </w:r>
            <w:r w:rsidRPr="005F0042">
              <w:rPr>
                <w:spacing w:val="-1"/>
                <w:sz w:val="20"/>
                <w:szCs w:val="20"/>
              </w:rPr>
              <w:t xml:space="preserve"> </w:t>
            </w:r>
            <w:r w:rsidRPr="005F0042">
              <w:rPr>
                <w:sz w:val="20"/>
                <w:szCs w:val="20"/>
              </w:rPr>
              <w:t>cu</w:t>
            </w:r>
          </w:p>
          <w:p w14:paraId="0EB05186" w14:textId="77777777" w:rsidR="00EA46DF" w:rsidRPr="005F0042" w:rsidRDefault="00EA46DF" w:rsidP="00B447B4">
            <w:pPr>
              <w:shd w:val="clear" w:color="auto" w:fill="FFFFFF" w:themeFill="background1"/>
              <w:tabs>
                <w:tab w:val="left" w:pos="612"/>
              </w:tabs>
              <w:spacing w:before="120" w:after="120"/>
              <w:rPr>
                <w:iCs/>
                <w:sz w:val="20"/>
                <w:szCs w:val="20"/>
                <w:lang w:eastAsia="ru-RU"/>
              </w:rPr>
            </w:pPr>
            <w:r w:rsidRPr="005F0042">
              <w:rPr>
                <w:sz w:val="20"/>
                <w:szCs w:val="20"/>
              </w:rPr>
              <w:t>aplicarea</w:t>
            </w:r>
            <w:r w:rsidRPr="005F0042">
              <w:rPr>
                <w:spacing w:val="-4"/>
                <w:sz w:val="20"/>
                <w:szCs w:val="20"/>
              </w:rPr>
              <w:t xml:space="preserve"> </w:t>
            </w:r>
            <w:r w:rsidRPr="005F0042">
              <w:rPr>
                <w:sz w:val="20"/>
                <w:szCs w:val="20"/>
              </w:rPr>
              <w:t>semnăturii</w:t>
            </w:r>
            <w:r w:rsidRPr="005F0042">
              <w:rPr>
                <w:spacing w:val="-4"/>
                <w:sz w:val="20"/>
                <w:szCs w:val="20"/>
              </w:rPr>
              <w:t xml:space="preserve"> </w:t>
            </w:r>
            <w:r w:rsidRPr="005F0042">
              <w:rPr>
                <w:sz w:val="20"/>
                <w:szCs w:val="20"/>
              </w:rPr>
              <w:t>electronice</w:t>
            </w:r>
            <w:r w:rsidRPr="005F0042">
              <w:rPr>
                <w:spacing w:val="-4"/>
                <w:sz w:val="20"/>
                <w:szCs w:val="20"/>
              </w:rPr>
              <w:t xml:space="preserve"> </w:t>
            </w:r>
            <w:r w:rsidRPr="005F0042">
              <w:rPr>
                <w:sz w:val="20"/>
                <w:szCs w:val="20"/>
              </w:rPr>
              <w:t>a</w:t>
            </w:r>
            <w:r w:rsidRPr="005F0042">
              <w:rPr>
                <w:spacing w:val="-3"/>
                <w:sz w:val="20"/>
                <w:szCs w:val="20"/>
              </w:rPr>
              <w:t xml:space="preserve"> </w:t>
            </w:r>
            <w:r w:rsidRPr="005F0042">
              <w:rPr>
                <w:sz w:val="20"/>
                <w:szCs w:val="20"/>
              </w:rPr>
              <w:t>operatorului</w:t>
            </w:r>
            <w:r w:rsidRPr="005F0042">
              <w:rPr>
                <w:spacing w:val="-47"/>
                <w:sz w:val="20"/>
                <w:szCs w:val="20"/>
              </w:rPr>
              <w:t xml:space="preserve"> </w:t>
            </w:r>
            <w:r w:rsidRPr="005F0042">
              <w:rPr>
                <w:sz w:val="20"/>
                <w:szCs w:val="20"/>
              </w:rPr>
              <w:t>economic</w:t>
            </w:r>
          </w:p>
        </w:tc>
        <w:tc>
          <w:tcPr>
            <w:tcW w:w="1134" w:type="dxa"/>
            <w:tcBorders>
              <w:bottom w:val="single" w:sz="4" w:space="0" w:color="auto"/>
            </w:tcBorders>
            <w:shd w:val="clear" w:color="auto" w:fill="FFFF00"/>
          </w:tcPr>
          <w:p w14:paraId="1D3433CF" w14:textId="77777777" w:rsidR="00EA46DF" w:rsidRPr="005F0042" w:rsidRDefault="00EA46DF" w:rsidP="00B447B4">
            <w:pPr>
              <w:pStyle w:val="TableParagraph"/>
              <w:spacing w:line="264" w:lineRule="exact"/>
              <w:ind w:left="-5"/>
              <w:rPr>
                <w:sz w:val="20"/>
                <w:szCs w:val="20"/>
              </w:rPr>
            </w:pPr>
            <w:r w:rsidRPr="005F0042">
              <w:rPr>
                <w:sz w:val="20"/>
                <w:szCs w:val="20"/>
              </w:rPr>
              <w:t>DA</w:t>
            </w:r>
          </w:p>
        </w:tc>
      </w:tr>
      <w:tr w:rsidR="00EA46DF" w14:paraId="3901F09E" w14:textId="77777777" w:rsidTr="00B447B4">
        <w:trPr>
          <w:trHeight w:val="983"/>
        </w:trPr>
        <w:tc>
          <w:tcPr>
            <w:tcW w:w="709" w:type="dxa"/>
            <w:tcBorders>
              <w:top w:val="single" w:sz="4" w:space="0" w:color="auto"/>
              <w:bottom w:val="single" w:sz="4" w:space="0" w:color="auto"/>
            </w:tcBorders>
            <w:shd w:val="clear" w:color="auto" w:fill="FFFF00"/>
          </w:tcPr>
          <w:p w14:paraId="7EF55F3F" w14:textId="77777777" w:rsidR="00EA46DF" w:rsidRPr="005F0042" w:rsidRDefault="00EA46DF" w:rsidP="00B447B4">
            <w:pPr>
              <w:pStyle w:val="TableParagraph"/>
              <w:spacing w:line="264" w:lineRule="exact"/>
              <w:ind w:left="105"/>
              <w:rPr>
                <w:sz w:val="20"/>
                <w:szCs w:val="20"/>
              </w:rPr>
            </w:pPr>
            <w:r>
              <w:rPr>
                <w:sz w:val="20"/>
                <w:szCs w:val="20"/>
              </w:rPr>
              <w:t>11</w:t>
            </w:r>
          </w:p>
        </w:tc>
        <w:tc>
          <w:tcPr>
            <w:tcW w:w="3119" w:type="dxa"/>
            <w:tcBorders>
              <w:top w:val="single" w:sz="4" w:space="0" w:color="auto"/>
              <w:bottom w:val="single" w:sz="4" w:space="0" w:color="auto"/>
            </w:tcBorders>
            <w:shd w:val="clear" w:color="auto" w:fill="FFFF00"/>
          </w:tcPr>
          <w:p w14:paraId="2653E1CF" w14:textId="77777777" w:rsidR="00EA46DF" w:rsidRPr="005F0042" w:rsidRDefault="00EA46DF" w:rsidP="00B447B4">
            <w:pPr>
              <w:spacing w:before="72" w:line="290" w:lineRule="auto"/>
              <w:rPr>
                <w:b/>
                <w:color w:val="000000"/>
                <w:w w:val="90"/>
                <w:sz w:val="20"/>
                <w:szCs w:val="20"/>
              </w:rPr>
            </w:pPr>
            <w:r w:rsidRPr="005F0042">
              <w:rPr>
                <w:b/>
                <w:color w:val="000000"/>
                <w:w w:val="90"/>
                <w:sz w:val="20"/>
                <w:szCs w:val="20"/>
              </w:rPr>
              <w:t xml:space="preserve">AVIZ </w:t>
            </w:r>
            <w:r w:rsidRPr="005F0042">
              <w:rPr>
                <w:rFonts w:eastAsia="PMingLiU"/>
                <w:sz w:val="20"/>
                <w:szCs w:val="20"/>
                <w:lang w:eastAsia="zh-CN"/>
              </w:rPr>
              <w:t>pentru participare la licitațiile publice de lucrări din domeniul construcțiilor și instalațiilor</w:t>
            </w:r>
          </w:p>
        </w:tc>
        <w:tc>
          <w:tcPr>
            <w:tcW w:w="5386" w:type="dxa"/>
            <w:tcBorders>
              <w:top w:val="single" w:sz="4" w:space="0" w:color="auto"/>
              <w:bottom w:val="single" w:sz="4" w:space="0" w:color="auto"/>
            </w:tcBorders>
            <w:shd w:val="clear" w:color="auto" w:fill="FFFF00"/>
          </w:tcPr>
          <w:p w14:paraId="7B0A87A8" w14:textId="77777777" w:rsidR="00EA46DF" w:rsidRPr="005F0042" w:rsidRDefault="00EA46DF" w:rsidP="00B447B4">
            <w:pPr>
              <w:spacing w:before="120" w:after="120" w:line="276" w:lineRule="auto"/>
              <w:rPr>
                <w:rFonts w:eastAsia="PMingLiU"/>
                <w:sz w:val="20"/>
                <w:szCs w:val="20"/>
                <w:lang w:eastAsia="zh-CN"/>
              </w:rPr>
            </w:pPr>
            <w:r w:rsidRPr="005F0042">
              <w:rPr>
                <w:sz w:val="20"/>
                <w:szCs w:val="20"/>
              </w:rPr>
              <w:t>Anexa nr. 22. Semnat electronic  de către operatorul economi</w:t>
            </w:r>
          </w:p>
        </w:tc>
        <w:tc>
          <w:tcPr>
            <w:tcW w:w="1134" w:type="dxa"/>
            <w:tcBorders>
              <w:top w:val="single" w:sz="4" w:space="0" w:color="auto"/>
              <w:bottom w:val="single" w:sz="4" w:space="0" w:color="auto"/>
            </w:tcBorders>
            <w:shd w:val="clear" w:color="auto" w:fill="FFFF00"/>
          </w:tcPr>
          <w:p w14:paraId="5E03207B" w14:textId="77777777" w:rsidR="00EA46DF" w:rsidRPr="005F0042" w:rsidRDefault="00EA46DF" w:rsidP="00B447B4">
            <w:pPr>
              <w:rPr>
                <w:sz w:val="20"/>
                <w:szCs w:val="20"/>
              </w:rPr>
            </w:pPr>
            <w:r w:rsidRPr="005F0042">
              <w:rPr>
                <w:sz w:val="20"/>
                <w:szCs w:val="20"/>
              </w:rPr>
              <w:t>DA</w:t>
            </w:r>
          </w:p>
        </w:tc>
      </w:tr>
      <w:tr w:rsidR="00EA46DF" w14:paraId="01768E19" w14:textId="77777777" w:rsidTr="00B447B4">
        <w:trPr>
          <w:trHeight w:val="1300"/>
        </w:trPr>
        <w:tc>
          <w:tcPr>
            <w:tcW w:w="709" w:type="dxa"/>
            <w:tcBorders>
              <w:top w:val="single" w:sz="4" w:space="0" w:color="auto"/>
              <w:bottom w:val="single" w:sz="4" w:space="0" w:color="auto"/>
            </w:tcBorders>
            <w:shd w:val="clear" w:color="auto" w:fill="FFFF00"/>
          </w:tcPr>
          <w:p w14:paraId="1A78A063" w14:textId="77777777" w:rsidR="00EA46DF" w:rsidRPr="005F0042" w:rsidRDefault="00EA46DF" w:rsidP="00B447B4">
            <w:pPr>
              <w:pStyle w:val="TableParagraph"/>
              <w:spacing w:line="264" w:lineRule="exact"/>
              <w:ind w:left="105"/>
              <w:rPr>
                <w:sz w:val="20"/>
                <w:szCs w:val="20"/>
              </w:rPr>
            </w:pPr>
            <w:r>
              <w:rPr>
                <w:sz w:val="20"/>
                <w:szCs w:val="20"/>
              </w:rPr>
              <w:t>12</w:t>
            </w:r>
          </w:p>
        </w:tc>
        <w:tc>
          <w:tcPr>
            <w:tcW w:w="3119" w:type="dxa"/>
            <w:tcBorders>
              <w:top w:val="single" w:sz="4" w:space="0" w:color="auto"/>
              <w:bottom w:val="single" w:sz="4" w:space="0" w:color="auto"/>
            </w:tcBorders>
            <w:shd w:val="clear" w:color="auto" w:fill="FFFF00"/>
          </w:tcPr>
          <w:p w14:paraId="20ADB847" w14:textId="77777777" w:rsidR="00EA46DF" w:rsidRPr="005F0042" w:rsidRDefault="00EA46DF" w:rsidP="00B447B4">
            <w:pPr>
              <w:spacing w:before="72" w:line="290" w:lineRule="auto"/>
              <w:rPr>
                <w:b/>
                <w:color w:val="000000"/>
                <w:w w:val="90"/>
                <w:sz w:val="20"/>
                <w:szCs w:val="20"/>
              </w:rPr>
            </w:pPr>
            <w:r w:rsidRPr="005F0042">
              <w:rPr>
                <w:sz w:val="20"/>
                <w:szCs w:val="20"/>
              </w:rPr>
              <w:t>Declaratie</w:t>
            </w:r>
            <w:r w:rsidRPr="005F0042">
              <w:rPr>
                <w:spacing w:val="-9"/>
                <w:sz w:val="20"/>
                <w:szCs w:val="20"/>
              </w:rPr>
              <w:t xml:space="preserve"> </w:t>
            </w:r>
            <w:r w:rsidRPr="005F0042">
              <w:rPr>
                <w:sz w:val="20"/>
                <w:szCs w:val="20"/>
              </w:rPr>
              <w:t>de</w:t>
            </w:r>
            <w:r w:rsidRPr="005F0042">
              <w:rPr>
                <w:spacing w:val="48"/>
                <w:sz w:val="20"/>
                <w:szCs w:val="20"/>
              </w:rPr>
              <w:t xml:space="preserve"> </w:t>
            </w:r>
            <w:r w:rsidRPr="005F0042">
              <w:rPr>
                <w:sz w:val="20"/>
                <w:szCs w:val="20"/>
              </w:rPr>
              <w:t>Garanție</w:t>
            </w:r>
            <w:r w:rsidRPr="005F0042">
              <w:rPr>
                <w:spacing w:val="-8"/>
                <w:sz w:val="20"/>
                <w:szCs w:val="20"/>
              </w:rPr>
              <w:t xml:space="preserve"> </w:t>
            </w:r>
            <w:r w:rsidRPr="005F0042">
              <w:rPr>
                <w:sz w:val="20"/>
                <w:szCs w:val="20"/>
              </w:rPr>
              <w:t>a</w:t>
            </w:r>
            <w:r w:rsidRPr="005F0042">
              <w:rPr>
                <w:spacing w:val="-3"/>
                <w:sz w:val="20"/>
                <w:szCs w:val="20"/>
              </w:rPr>
              <w:t xml:space="preserve"> </w:t>
            </w:r>
            <w:r w:rsidRPr="005F0042">
              <w:rPr>
                <w:spacing w:val="-2"/>
                <w:sz w:val="20"/>
                <w:szCs w:val="20"/>
              </w:rPr>
              <w:t>obiectului</w:t>
            </w:r>
          </w:p>
        </w:tc>
        <w:tc>
          <w:tcPr>
            <w:tcW w:w="5386" w:type="dxa"/>
            <w:tcBorders>
              <w:top w:val="single" w:sz="4" w:space="0" w:color="auto"/>
              <w:bottom w:val="single" w:sz="4" w:space="0" w:color="auto"/>
            </w:tcBorders>
            <w:shd w:val="clear" w:color="auto" w:fill="FFFF00"/>
          </w:tcPr>
          <w:p w14:paraId="43834C1E" w14:textId="77777777" w:rsidR="00EA46DF" w:rsidRPr="005F0042" w:rsidRDefault="00EA46DF" w:rsidP="00B447B4">
            <w:pPr>
              <w:pStyle w:val="TableParagraph"/>
              <w:spacing w:before="116"/>
              <w:ind w:left="-1"/>
              <w:jc w:val="both"/>
              <w:rPr>
                <w:sz w:val="20"/>
                <w:szCs w:val="20"/>
              </w:rPr>
            </w:pPr>
            <w:r w:rsidRPr="005F0042">
              <w:rPr>
                <w:sz w:val="20"/>
                <w:szCs w:val="20"/>
              </w:rPr>
              <w:t>semnat</w:t>
            </w:r>
            <w:r w:rsidRPr="005F0042">
              <w:rPr>
                <w:spacing w:val="-5"/>
                <w:sz w:val="20"/>
                <w:szCs w:val="20"/>
              </w:rPr>
              <w:t xml:space="preserve"> </w:t>
            </w:r>
            <w:r w:rsidRPr="005F0042">
              <w:rPr>
                <w:sz w:val="20"/>
                <w:szCs w:val="20"/>
              </w:rPr>
              <w:t>electronic</w:t>
            </w:r>
            <w:r w:rsidRPr="005F0042">
              <w:rPr>
                <w:spacing w:val="-5"/>
                <w:sz w:val="20"/>
                <w:szCs w:val="20"/>
              </w:rPr>
              <w:t xml:space="preserve"> </w:t>
            </w:r>
            <w:r w:rsidRPr="005F0042">
              <w:rPr>
                <w:sz w:val="20"/>
                <w:szCs w:val="20"/>
              </w:rPr>
              <w:t>de</w:t>
            </w:r>
            <w:r w:rsidRPr="005F0042">
              <w:rPr>
                <w:spacing w:val="-5"/>
                <w:sz w:val="20"/>
                <w:szCs w:val="20"/>
              </w:rPr>
              <w:t xml:space="preserve"> </w:t>
            </w:r>
            <w:r w:rsidRPr="005F0042">
              <w:rPr>
                <w:sz w:val="20"/>
                <w:szCs w:val="20"/>
              </w:rPr>
              <w:t>către</w:t>
            </w:r>
            <w:r w:rsidRPr="005F0042">
              <w:rPr>
                <w:spacing w:val="-5"/>
                <w:sz w:val="20"/>
                <w:szCs w:val="20"/>
              </w:rPr>
              <w:t xml:space="preserve"> </w:t>
            </w:r>
            <w:r w:rsidRPr="005F0042">
              <w:rPr>
                <w:spacing w:val="-2"/>
                <w:sz w:val="20"/>
                <w:szCs w:val="20"/>
              </w:rPr>
              <w:t>operatorul</w:t>
            </w:r>
          </w:p>
          <w:p w14:paraId="1F0BE9F3" w14:textId="77777777" w:rsidR="00EA46DF" w:rsidRPr="005F0042" w:rsidRDefault="00EA46DF" w:rsidP="00B447B4">
            <w:pPr>
              <w:pStyle w:val="TableParagraph"/>
              <w:spacing w:before="120"/>
              <w:ind w:left="-1" w:right="521"/>
              <w:jc w:val="both"/>
              <w:rPr>
                <w:sz w:val="20"/>
                <w:szCs w:val="20"/>
              </w:rPr>
            </w:pPr>
            <w:r w:rsidRPr="005F0042">
              <w:rPr>
                <w:sz w:val="20"/>
                <w:szCs w:val="20"/>
              </w:rPr>
              <w:t>Pe</w:t>
            </w:r>
            <w:r w:rsidRPr="005F0042">
              <w:rPr>
                <w:spacing w:val="-5"/>
                <w:sz w:val="20"/>
                <w:szCs w:val="20"/>
              </w:rPr>
              <w:t xml:space="preserve"> </w:t>
            </w:r>
            <w:r w:rsidRPr="005F0042">
              <w:rPr>
                <w:sz w:val="20"/>
                <w:szCs w:val="20"/>
              </w:rPr>
              <w:t>o</w:t>
            </w:r>
            <w:r w:rsidRPr="005F0042">
              <w:rPr>
                <w:spacing w:val="-7"/>
                <w:sz w:val="20"/>
                <w:szCs w:val="20"/>
              </w:rPr>
              <w:t xml:space="preserve"> </w:t>
            </w:r>
            <w:r w:rsidRPr="005F0042">
              <w:rPr>
                <w:sz w:val="20"/>
                <w:szCs w:val="20"/>
              </w:rPr>
              <w:t>perioadă</w:t>
            </w:r>
            <w:r w:rsidRPr="005F0042">
              <w:rPr>
                <w:spacing w:val="-5"/>
                <w:sz w:val="20"/>
                <w:szCs w:val="20"/>
              </w:rPr>
              <w:t xml:space="preserve"> </w:t>
            </w:r>
            <w:r w:rsidRPr="005F0042">
              <w:rPr>
                <w:sz w:val="20"/>
                <w:szCs w:val="20"/>
              </w:rPr>
              <w:t>de</w:t>
            </w:r>
            <w:r w:rsidRPr="005F0042">
              <w:rPr>
                <w:spacing w:val="-5"/>
                <w:sz w:val="20"/>
                <w:szCs w:val="20"/>
              </w:rPr>
              <w:t xml:space="preserve"> </w:t>
            </w:r>
            <w:r>
              <w:rPr>
                <w:sz w:val="20"/>
                <w:szCs w:val="20"/>
              </w:rPr>
              <w:t>1</w:t>
            </w:r>
            <w:r w:rsidRPr="005F0042">
              <w:rPr>
                <w:spacing w:val="-7"/>
                <w:sz w:val="20"/>
                <w:szCs w:val="20"/>
              </w:rPr>
              <w:t xml:space="preserve"> </w:t>
            </w:r>
            <w:r w:rsidRPr="005F0042">
              <w:rPr>
                <w:sz w:val="20"/>
                <w:szCs w:val="20"/>
              </w:rPr>
              <w:t>an</w:t>
            </w:r>
            <w:r>
              <w:rPr>
                <w:sz w:val="20"/>
                <w:szCs w:val="20"/>
              </w:rPr>
              <w:t xml:space="preserve"> </w:t>
            </w:r>
            <w:r w:rsidRPr="005F0042">
              <w:rPr>
                <w:sz w:val="20"/>
                <w:szCs w:val="20"/>
              </w:rPr>
              <w:t>de</w:t>
            </w:r>
            <w:r w:rsidRPr="005F0042">
              <w:rPr>
                <w:spacing w:val="-5"/>
                <w:sz w:val="20"/>
                <w:szCs w:val="20"/>
              </w:rPr>
              <w:t xml:space="preserve"> </w:t>
            </w:r>
            <w:r w:rsidRPr="005F0042">
              <w:rPr>
                <w:sz w:val="20"/>
                <w:szCs w:val="20"/>
              </w:rPr>
              <w:t>la semnarea</w:t>
            </w:r>
            <w:r w:rsidRPr="005F0042">
              <w:rPr>
                <w:spacing w:val="-5"/>
                <w:sz w:val="20"/>
                <w:szCs w:val="20"/>
              </w:rPr>
              <w:t xml:space="preserve"> </w:t>
            </w:r>
            <w:r w:rsidRPr="005F0042">
              <w:rPr>
                <w:sz w:val="20"/>
                <w:szCs w:val="20"/>
              </w:rPr>
              <w:t>procesului verbal de recepție la terminarea lucrărilor, toate</w:t>
            </w:r>
          </w:p>
          <w:p w14:paraId="271ADAF5" w14:textId="77777777" w:rsidR="00EA46DF" w:rsidRPr="005F0042" w:rsidRDefault="00EA46DF" w:rsidP="00B447B4">
            <w:pPr>
              <w:spacing w:before="120" w:after="120" w:line="276" w:lineRule="auto"/>
              <w:rPr>
                <w:sz w:val="20"/>
                <w:szCs w:val="20"/>
              </w:rPr>
            </w:pPr>
            <w:r w:rsidRPr="005F0042">
              <w:rPr>
                <w:sz w:val="20"/>
                <w:szCs w:val="20"/>
              </w:rPr>
              <w:t>defectele</w:t>
            </w:r>
            <w:r w:rsidRPr="005F0042">
              <w:rPr>
                <w:spacing w:val="-4"/>
                <w:sz w:val="20"/>
                <w:szCs w:val="20"/>
              </w:rPr>
              <w:t xml:space="preserve"> </w:t>
            </w:r>
            <w:r w:rsidRPr="005F0042">
              <w:rPr>
                <w:sz w:val="20"/>
                <w:szCs w:val="20"/>
              </w:rPr>
              <w:t>vor</w:t>
            </w:r>
            <w:r w:rsidRPr="005F0042">
              <w:rPr>
                <w:spacing w:val="-1"/>
                <w:sz w:val="20"/>
                <w:szCs w:val="20"/>
              </w:rPr>
              <w:t xml:space="preserve"> </w:t>
            </w:r>
            <w:r w:rsidRPr="005F0042">
              <w:rPr>
                <w:sz w:val="20"/>
                <w:szCs w:val="20"/>
              </w:rPr>
              <w:t>fi</w:t>
            </w:r>
            <w:r w:rsidRPr="005F0042">
              <w:rPr>
                <w:spacing w:val="-4"/>
                <w:sz w:val="20"/>
                <w:szCs w:val="20"/>
              </w:rPr>
              <w:t xml:space="preserve"> </w:t>
            </w:r>
            <w:r w:rsidRPr="005F0042">
              <w:rPr>
                <w:sz w:val="20"/>
                <w:szCs w:val="20"/>
              </w:rPr>
              <w:t>înlăturate</w:t>
            </w:r>
            <w:r w:rsidRPr="005F0042">
              <w:rPr>
                <w:spacing w:val="-8"/>
                <w:sz w:val="20"/>
                <w:szCs w:val="20"/>
              </w:rPr>
              <w:t xml:space="preserve"> </w:t>
            </w:r>
            <w:r w:rsidRPr="005F0042">
              <w:rPr>
                <w:sz w:val="20"/>
                <w:szCs w:val="20"/>
              </w:rPr>
              <w:t>din</w:t>
            </w:r>
            <w:r w:rsidRPr="005F0042">
              <w:rPr>
                <w:spacing w:val="-6"/>
                <w:sz w:val="20"/>
                <w:szCs w:val="20"/>
              </w:rPr>
              <w:t xml:space="preserve"> </w:t>
            </w:r>
            <w:r w:rsidRPr="005F0042">
              <w:rPr>
                <w:sz w:val="20"/>
                <w:szCs w:val="20"/>
              </w:rPr>
              <w:t>contul</w:t>
            </w:r>
            <w:r w:rsidRPr="005F0042">
              <w:rPr>
                <w:spacing w:val="-8"/>
                <w:sz w:val="20"/>
                <w:szCs w:val="20"/>
              </w:rPr>
              <w:t xml:space="preserve"> </w:t>
            </w:r>
            <w:r w:rsidRPr="005F0042">
              <w:rPr>
                <w:sz w:val="20"/>
                <w:szCs w:val="20"/>
              </w:rPr>
              <w:t>antreprenorului</w:t>
            </w:r>
            <w:r w:rsidRPr="005F0042">
              <w:rPr>
                <w:spacing w:val="-5"/>
                <w:sz w:val="20"/>
                <w:szCs w:val="20"/>
              </w:rPr>
              <w:t xml:space="preserve"> </w:t>
            </w:r>
            <w:r w:rsidRPr="005F0042">
              <w:rPr>
                <w:sz w:val="20"/>
                <w:szCs w:val="20"/>
              </w:rPr>
              <w:t>– executor de</w:t>
            </w:r>
            <w:r w:rsidRPr="005F0042">
              <w:rPr>
                <w:spacing w:val="-2"/>
                <w:sz w:val="20"/>
                <w:szCs w:val="20"/>
              </w:rPr>
              <w:t xml:space="preserve"> </w:t>
            </w:r>
            <w:r w:rsidRPr="005F0042">
              <w:rPr>
                <w:sz w:val="20"/>
                <w:szCs w:val="20"/>
              </w:rPr>
              <w:t>contract</w:t>
            </w:r>
            <w:r w:rsidRPr="005F0042">
              <w:rPr>
                <w:spacing w:val="-2"/>
                <w:sz w:val="20"/>
                <w:szCs w:val="20"/>
              </w:rPr>
              <w:t xml:space="preserve"> </w:t>
            </w:r>
            <w:r w:rsidRPr="005F0042">
              <w:rPr>
                <w:sz w:val="20"/>
                <w:szCs w:val="20"/>
              </w:rPr>
              <w:t>cu condiția</w:t>
            </w:r>
            <w:r w:rsidRPr="005F0042">
              <w:rPr>
                <w:spacing w:val="-2"/>
                <w:sz w:val="20"/>
                <w:szCs w:val="20"/>
              </w:rPr>
              <w:t xml:space="preserve"> </w:t>
            </w:r>
            <w:r w:rsidRPr="005F0042">
              <w:rPr>
                <w:sz w:val="20"/>
                <w:szCs w:val="20"/>
              </w:rPr>
              <w:t>exploatării</w:t>
            </w:r>
            <w:r w:rsidRPr="005F0042">
              <w:rPr>
                <w:spacing w:val="-2"/>
                <w:sz w:val="20"/>
                <w:szCs w:val="20"/>
              </w:rPr>
              <w:t xml:space="preserve"> </w:t>
            </w:r>
            <w:r w:rsidRPr="005F0042">
              <w:rPr>
                <w:sz w:val="20"/>
                <w:szCs w:val="20"/>
              </w:rPr>
              <w:t>corecte</w:t>
            </w:r>
            <w:r w:rsidRPr="005F0042">
              <w:rPr>
                <w:spacing w:val="-2"/>
                <w:sz w:val="20"/>
                <w:szCs w:val="20"/>
              </w:rPr>
              <w:t xml:space="preserve"> </w:t>
            </w:r>
            <w:r w:rsidRPr="005F0042">
              <w:rPr>
                <w:sz w:val="20"/>
                <w:szCs w:val="20"/>
              </w:rPr>
              <w:t>și cu excepția cazului de forță majoră</w:t>
            </w:r>
          </w:p>
        </w:tc>
        <w:tc>
          <w:tcPr>
            <w:tcW w:w="1134" w:type="dxa"/>
            <w:tcBorders>
              <w:top w:val="single" w:sz="4" w:space="0" w:color="auto"/>
              <w:bottom w:val="single" w:sz="4" w:space="0" w:color="auto"/>
            </w:tcBorders>
            <w:shd w:val="clear" w:color="auto" w:fill="FFFF00"/>
          </w:tcPr>
          <w:p w14:paraId="4C4EAE03" w14:textId="77777777" w:rsidR="00EA46DF" w:rsidRPr="005F0042" w:rsidRDefault="00EA46DF" w:rsidP="00B447B4">
            <w:pPr>
              <w:rPr>
                <w:sz w:val="20"/>
                <w:szCs w:val="20"/>
              </w:rPr>
            </w:pPr>
            <w:r w:rsidRPr="005F0042">
              <w:rPr>
                <w:sz w:val="20"/>
                <w:szCs w:val="20"/>
              </w:rPr>
              <w:t>DA</w:t>
            </w:r>
          </w:p>
        </w:tc>
      </w:tr>
    </w:tbl>
    <w:p w14:paraId="3C3602DD" w14:textId="77777777" w:rsidR="00EA46DF" w:rsidRDefault="00EA46DF" w:rsidP="00EA46DF">
      <w:pPr>
        <w:pStyle w:val="a8"/>
        <w:rPr>
          <w:sz w:val="20"/>
        </w:rPr>
      </w:pPr>
    </w:p>
    <w:p w14:paraId="7F18B173" w14:textId="77777777" w:rsidR="00EA46DF" w:rsidRDefault="00EA46DF" w:rsidP="00EA46DF">
      <w:pPr>
        <w:pStyle w:val="a8"/>
        <w:spacing w:before="3"/>
        <w:rPr>
          <w:sz w:val="16"/>
        </w:rPr>
      </w:pPr>
    </w:p>
    <w:p w14:paraId="715C73EC" w14:textId="77777777" w:rsidR="00EA46DF" w:rsidRDefault="00EA46DF" w:rsidP="00EA46DF">
      <w:pPr>
        <w:pStyle w:val="a"/>
        <w:widowControl w:val="0"/>
        <w:numPr>
          <w:ilvl w:val="0"/>
          <w:numId w:val="32"/>
        </w:numPr>
        <w:tabs>
          <w:tab w:val="clear" w:pos="1134"/>
          <w:tab w:val="left" w:pos="1204"/>
        </w:tabs>
        <w:autoSpaceDE w:val="0"/>
        <w:autoSpaceDN w:val="0"/>
        <w:spacing w:before="90"/>
        <w:jc w:val="left"/>
      </w:pPr>
      <w:proofErr w:type="spellStart"/>
      <w:r>
        <w:rPr>
          <w:b/>
        </w:rPr>
        <w:t>Garanția</w:t>
      </w:r>
      <w:proofErr w:type="spellEnd"/>
      <w:r>
        <w:rPr>
          <w:b/>
          <w:spacing w:val="-2"/>
        </w:rPr>
        <w:t xml:space="preserve"> </w:t>
      </w:r>
      <w:proofErr w:type="spellStart"/>
      <w:r>
        <w:rPr>
          <w:b/>
        </w:rPr>
        <w:t>pentru</w:t>
      </w:r>
      <w:proofErr w:type="spellEnd"/>
      <w:r>
        <w:rPr>
          <w:b/>
          <w:spacing w:val="-1"/>
        </w:rPr>
        <w:t xml:space="preserve"> </w:t>
      </w:r>
      <w:proofErr w:type="spellStart"/>
      <w:r>
        <w:rPr>
          <w:b/>
        </w:rPr>
        <w:t>ofertă</w:t>
      </w:r>
      <w:proofErr w:type="spellEnd"/>
      <w:r>
        <w:rPr>
          <w:b/>
          <w:spacing w:val="1"/>
        </w:rPr>
        <w:t xml:space="preserve"> </w:t>
      </w:r>
      <w:r>
        <w:rPr>
          <w:b/>
        </w:rPr>
        <w:t>0%</w:t>
      </w:r>
      <w:r>
        <w:rPr>
          <w:b/>
          <w:spacing w:val="-6"/>
        </w:rPr>
        <w:t xml:space="preserve"> </w:t>
      </w:r>
      <w:r>
        <w:rPr>
          <w:b/>
        </w:rPr>
        <w:t xml:space="preserve">din </w:t>
      </w:r>
      <w:proofErr w:type="spellStart"/>
      <w:r>
        <w:rPr>
          <w:b/>
        </w:rPr>
        <w:t>valoarea</w:t>
      </w:r>
      <w:proofErr w:type="spellEnd"/>
      <w:r>
        <w:rPr>
          <w:b/>
          <w:spacing w:val="-2"/>
        </w:rPr>
        <w:t xml:space="preserve"> </w:t>
      </w:r>
      <w:proofErr w:type="spellStart"/>
      <w:r>
        <w:rPr>
          <w:b/>
        </w:rPr>
        <w:t>ofertei</w:t>
      </w:r>
      <w:proofErr w:type="spellEnd"/>
      <w:r>
        <w:rPr>
          <w:b/>
        </w:rPr>
        <w:t>,</w:t>
      </w:r>
      <w:r>
        <w:rPr>
          <w:b/>
          <w:spacing w:val="1"/>
        </w:rPr>
        <w:t xml:space="preserve"> </w:t>
      </w:r>
      <w:r>
        <w:t>nu</w:t>
      </w:r>
      <w:r>
        <w:rPr>
          <w:spacing w:val="-1"/>
        </w:rPr>
        <w:t xml:space="preserve"> </w:t>
      </w:r>
      <w:r>
        <w:t>se</w:t>
      </w:r>
      <w:r>
        <w:rPr>
          <w:spacing w:val="-2"/>
        </w:rPr>
        <w:t xml:space="preserve"> </w:t>
      </w:r>
      <w:proofErr w:type="spellStart"/>
      <w:r>
        <w:t>cere</w:t>
      </w:r>
      <w:proofErr w:type="spellEnd"/>
    </w:p>
    <w:p w14:paraId="02D81B5A" w14:textId="77777777" w:rsidR="00EA46DF" w:rsidRPr="0022547C" w:rsidRDefault="00EA46DF" w:rsidP="00EA46DF">
      <w:pPr>
        <w:pStyle w:val="a"/>
        <w:widowControl w:val="0"/>
        <w:numPr>
          <w:ilvl w:val="0"/>
          <w:numId w:val="32"/>
        </w:numPr>
        <w:tabs>
          <w:tab w:val="clear" w:pos="1134"/>
          <w:tab w:val="left" w:pos="1204"/>
        </w:tabs>
        <w:autoSpaceDE w:val="0"/>
        <w:autoSpaceDN w:val="0"/>
        <w:spacing w:before="117"/>
        <w:ind w:right="552"/>
        <w:jc w:val="left"/>
      </w:pPr>
      <w:proofErr w:type="spellStart"/>
      <w:r w:rsidRPr="0022547C">
        <w:rPr>
          <w:b/>
        </w:rPr>
        <w:t>Termenul</w:t>
      </w:r>
      <w:proofErr w:type="spellEnd"/>
      <w:r w:rsidRPr="0022547C">
        <w:rPr>
          <w:b/>
        </w:rPr>
        <w:t xml:space="preserve"> de </w:t>
      </w:r>
      <w:proofErr w:type="spellStart"/>
      <w:r w:rsidRPr="0022547C">
        <w:rPr>
          <w:b/>
        </w:rPr>
        <w:t>garanție</w:t>
      </w:r>
      <w:proofErr w:type="spellEnd"/>
      <w:r w:rsidRPr="0022547C">
        <w:rPr>
          <w:b/>
        </w:rPr>
        <w:t xml:space="preserve"> a </w:t>
      </w:r>
      <w:proofErr w:type="spellStart"/>
      <w:r w:rsidRPr="0022547C">
        <w:rPr>
          <w:b/>
        </w:rPr>
        <w:t>lucrărilor</w:t>
      </w:r>
      <w:proofErr w:type="spellEnd"/>
      <w:r w:rsidRPr="0022547C">
        <w:rPr>
          <w:b/>
        </w:rPr>
        <w:t xml:space="preserve"> </w:t>
      </w:r>
      <w:proofErr w:type="spellStart"/>
      <w:r w:rsidRPr="0022547C">
        <w:rPr>
          <w:b/>
        </w:rPr>
        <w:t>să</w:t>
      </w:r>
      <w:proofErr w:type="spellEnd"/>
      <w:r w:rsidRPr="0022547C">
        <w:rPr>
          <w:b/>
        </w:rPr>
        <w:t xml:space="preserve"> </w:t>
      </w:r>
      <w:proofErr w:type="spellStart"/>
      <w:r w:rsidRPr="0022547C">
        <w:rPr>
          <w:b/>
        </w:rPr>
        <w:t>indeplinească</w:t>
      </w:r>
      <w:proofErr w:type="spellEnd"/>
      <w:r w:rsidRPr="0022547C">
        <w:rPr>
          <w:b/>
        </w:rPr>
        <w:t xml:space="preserve"> o </w:t>
      </w:r>
      <w:proofErr w:type="spellStart"/>
      <w:r w:rsidRPr="0022547C">
        <w:t>perioada</w:t>
      </w:r>
      <w:proofErr w:type="spellEnd"/>
      <w:r w:rsidRPr="0022547C">
        <w:t xml:space="preserve"> de 5 an</w:t>
      </w:r>
      <w:r>
        <w:t xml:space="preserve"> </w:t>
      </w:r>
      <w:r w:rsidRPr="0022547C">
        <w:t xml:space="preserve">de la </w:t>
      </w:r>
      <w:proofErr w:type="spellStart"/>
      <w:r w:rsidRPr="0022547C">
        <w:t>semnarea</w:t>
      </w:r>
      <w:proofErr w:type="spellEnd"/>
      <w:r w:rsidRPr="0022547C">
        <w:rPr>
          <w:spacing w:val="1"/>
        </w:rPr>
        <w:t xml:space="preserve"> </w:t>
      </w:r>
      <w:proofErr w:type="spellStart"/>
      <w:r w:rsidRPr="0022547C">
        <w:t>procesului</w:t>
      </w:r>
      <w:proofErr w:type="spellEnd"/>
      <w:r w:rsidRPr="0022547C">
        <w:rPr>
          <w:spacing w:val="-1"/>
        </w:rPr>
        <w:t xml:space="preserve"> </w:t>
      </w:r>
      <w:r w:rsidRPr="0022547C">
        <w:t>verbal</w:t>
      </w:r>
      <w:r w:rsidRPr="0022547C">
        <w:rPr>
          <w:spacing w:val="-10"/>
        </w:rPr>
        <w:t xml:space="preserve"> </w:t>
      </w:r>
      <w:r w:rsidRPr="0022547C">
        <w:t>de</w:t>
      </w:r>
      <w:r w:rsidRPr="0022547C">
        <w:rPr>
          <w:spacing w:val="-2"/>
        </w:rPr>
        <w:t xml:space="preserve"> </w:t>
      </w:r>
      <w:proofErr w:type="spellStart"/>
      <w:r w:rsidRPr="0022547C">
        <w:t>recepție</w:t>
      </w:r>
      <w:proofErr w:type="spellEnd"/>
      <w:r w:rsidRPr="0022547C">
        <w:rPr>
          <w:spacing w:val="3"/>
        </w:rPr>
        <w:t xml:space="preserve"> </w:t>
      </w:r>
      <w:r w:rsidRPr="0022547C">
        <w:t>la</w:t>
      </w:r>
      <w:r w:rsidRPr="0022547C">
        <w:rPr>
          <w:spacing w:val="-1"/>
        </w:rPr>
        <w:t xml:space="preserve"> </w:t>
      </w:r>
      <w:proofErr w:type="spellStart"/>
      <w:r w:rsidRPr="0022547C">
        <w:t>terminarea</w:t>
      </w:r>
      <w:proofErr w:type="spellEnd"/>
      <w:r w:rsidRPr="0022547C">
        <w:rPr>
          <w:spacing w:val="3"/>
        </w:rPr>
        <w:t xml:space="preserve"> </w:t>
      </w:r>
      <w:proofErr w:type="spellStart"/>
      <w:proofErr w:type="gramStart"/>
      <w:r w:rsidRPr="0022547C">
        <w:t>lucrărilor</w:t>
      </w:r>
      <w:proofErr w:type="spellEnd"/>
      <w:r w:rsidRPr="0022547C">
        <w:rPr>
          <w:spacing w:val="-4"/>
        </w:rPr>
        <w:t xml:space="preserve"> </w:t>
      </w:r>
      <w:r>
        <w:t>.</w:t>
      </w:r>
      <w:proofErr w:type="gramEnd"/>
    </w:p>
    <w:p w14:paraId="379DED7D" w14:textId="77777777" w:rsidR="00EA46DF" w:rsidRPr="00AE1D1E" w:rsidRDefault="00EA46DF" w:rsidP="00EA46DF">
      <w:pPr>
        <w:pStyle w:val="a"/>
        <w:widowControl w:val="0"/>
        <w:numPr>
          <w:ilvl w:val="0"/>
          <w:numId w:val="32"/>
        </w:numPr>
        <w:tabs>
          <w:tab w:val="clear" w:pos="1134"/>
          <w:tab w:val="left" w:pos="1204"/>
        </w:tabs>
        <w:autoSpaceDE w:val="0"/>
        <w:autoSpaceDN w:val="0"/>
        <w:spacing w:before="121"/>
        <w:jc w:val="left"/>
      </w:pPr>
      <w:proofErr w:type="spellStart"/>
      <w:r>
        <w:rPr>
          <w:b/>
        </w:rPr>
        <w:t>Garanția</w:t>
      </w:r>
      <w:proofErr w:type="spellEnd"/>
      <w:r>
        <w:rPr>
          <w:b/>
          <w:spacing w:val="-1"/>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2"/>
        </w:rPr>
        <w:t xml:space="preserve"> </w:t>
      </w:r>
      <w:r>
        <w:rPr>
          <w:b/>
        </w:rPr>
        <w:t>a</w:t>
      </w:r>
      <w:r>
        <w:rPr>
          <w:b/>
          <w:spacing w:val="-1"/>
        </w:rPr>
        <w:t xml:space="preserve"> </w:t>
      </w:r>
      <w:proofErr w:type="spellStart"/>
      <w:r>
        <w:rPr>
          <w:b/>
        </w:rPr>
        <w:t>contractului</w:t>
      </w:r>
      <w:proofErr w:type="spellEnd"/>
      <w:r>
        <w:rPr>
          <w:b/>
        </w:rPr>
        <w:t>,</w:t>
      </w:r>
      <w:r w:rsidRPr="00094C1F">
        <w:rPr>
          <w:b/>
          <w:spacing w:val="7"/>
        </w:rPr>
        <w:t xml:space="preserve"> </w:t>
      </w:r>
      <w:proofErr w:type="spellStart"/>
      <w:r w:rsidRPr="00094C1F">
        <w:rPr>
          <w:color w:val="2C2C2D"/>
        </w:rPr>
        <w:t>cuantumul</w:t>
      </w:r>
      <w:proofErr w:type="spellEnd"/>
      <w:r w:rsidRPr="00094C1F">
        <w:rPr>
          <w:color w:val="2C2C2D"/>
          <w:spacing w:val="-10"/>
        </w:rPr>
        <w:t xml:space="preserve"> </w:t>
      </w:r>
      <w:r w:rsidRPr="007D603C">
        <w:rPr>
          <w:color w:val="2C2C2D"/>
          <w:highlight w:val="yellow"/>
        </w:rPr>
        <w:t>5%</w:t>
      </w:r>
      <w:r w:rsidRPr="00094C1F">
        <w:rPr>
          <w:color w:val="2C2C2D"/>
        </w:rPr>
        <w:t xml:space="preserve"> din</w:t>
      </w:r>
      <w:r w:rsidRPr="00094C1F">
        <w:rPr>
          <w:color w:val="2C2C2D"/>
          <w:spacing w:val="-1"/>
        </w:rPr>
        <w:t xml:space="preserve"> </w:t>
      </w:r>
      <w:proofErr w:type="spellStart"/>
      <w:r w:rsidRPr="00094C1F">
        <w:rPr>
          <w:color w:val="2C2C2D"/>
          <w:spacing w:val="-2"/>
        </w:rPr>
        <w:t>valoarea</w:t>
      </w:r>
      <w:proofErr w:type="spellEnd"/>
      <w:r>
        <w:rPr>
          <w:color w:val="2C2C2D"/>
          <w:spacing w:val="-2"/>
        </w:rPr>
        <w:t xml:space="preserve"> </w:t>
      </w:r>
      <w:proofErr w:type="spellStart"/>
      <w:r w:rsidRPr="00094C1F">
        <w:rPr>
          <w:color w:val="2C2C2D"/>
        </w:rPr>
        <w:t>ofertei</w:t>
      </w:r>
      <w:proofErr w:type="spellEnd"/>
    </w:p>
    <w:p w14:paraId="40ACAB2E" w14:textId="77777777" w:rsidR="00EA46DF" w:rsidRPr="00AE1D1E" w:rsidRDefault="00EA46DF" w:rsidP="00EA46DF">
      <w:pPr>
        <w:pStyle w:val="a"/>
        <w:shd w:val="clear" w:color="auto" w:fill="FFFFFF"/>
        <w:tabs>
          <w:tab w:val="left" w:pos="-284"/>
        </w:tabs>
        <w:ind w:left="559" w:firstLine="0"/>
        <w:rPr>
          <w:color w:val="000000" w:themeColor="text1"/>
          <w:lang w:eastAsia="it-IT"/>
        </w:rPr>
      </w:pPr>
      <w:r w:rsidRPr="00AE1D1E">
        <w:rPr>
          <w:color w:val="000000" w:themeColor="text1"/>
          <w:lang w:eastAsia="it-IT"/>
        </w:rPr>
        <w:t xml:space="preserve">1) </w:t>
      </w:r>
      <w:proofErr w:type="spellStart"/>
      <w:r w:rsidRPr="00AE1D1E">
        <w:rPr>
          <w:color w:val="000000" w:themeColor="text1"/>
          <w:lang w:eastAsia="it-IT"/>
        </w:rPr>
        <w:t>rețineri</w:t>
      </w:r>
      <w:proofErr w:type="spellEnd"/>
      <w:r w:rsidRPr="00AE1D1E">
        <w:rPr>
          <w:color w:val="000000" w:themeColor="text1"/>
          <w:lang w:eastAsia="it-IT"/>
        </w:rPr>
        <w:t xml:space="preserve"> </w:t>
      </w:r>
      <w:proofErr w:type="spellStart"/>
      <w:r w:rsidRPr="00AE1D1E">
        <w:rPr>
          <w:color w:val="000000" w:themeColor="text1"/>
          <w:lang w:eastAsia="it-IT"/>
        </w:rPr>
        <w:t>succesive</w:t>
      </w:r>
      <w:proofErr w:type="spellEnd"/>
      <w:r w:rsidRPr="00AE1D1E">
        <w:rPr>
          <w:color w:val="000000" w:themeColor="text1"/>
          <w:lang w:eastAsia="it-IT"/>
        </w:rPr>
        <w:t xml:space="preserve"> din </w:t>
      </w:r>
      <w:proofErr w:type="spellStart"/>
      <w:r w:rsidRPr="00AE1D1E">
        <w:rPr>
          <w:color w:val="000000" w:themeColor="text1"/>
          <w:lang w:eastAsia="it-IT"/>
        </w:rPr>
        <w:t>plata</w:t>
      </w:r>
      <w:proofErr w:type="spellEnd"/>
      <w:r w:rsidRPr="00AE1D1E">
        <w:rPr>
          <w:color w:val="000000" w:themeColor="text1"/>
          <w:lang w:eastAsia="it-IT"/>
        </w:rPr>
        <w:t xml:space="preserve"> </w:t>
      </w:r>
      <w:proofErr w:type="spellStart"/>
      <w:r w:rsidRPr="00AE1D1E">
        <w:rPr>
          <w:color w:val="000000" w:themeColor="text1"/>
          <w:lang w:eastAsia="it-IT"/>
        </w:rPr>
        <w:t>cuvenită</w:t>
      </w:r>
      <w:proofErr w:type="spellEnd"/>
      <w:r w:rsidRPr="00AE1D1E">
        <w:rPr>
          <w:color w:val="000000" w:themeColor="text1"/>
          <w:lang w:eastAsia="it-IT"/>
        </w:rPr>
        <w:t xml:space="preserve"> </w:t>
      </w:r>
      <w:proofErr w:type="spellStart"/>
      <w:r w:rsidRPr="00AE1D1E">
        <w:rPr>
          <w:color w:val="000000" w:themeColor="text1"/>
          <w:lang w:eastAsia="it-IT"/>
        </w:rPr>
        <w:t>pentru</w:t>
      </w:r>
      <w:proofErr w:type="spellEnd"/>
      <w:r w:rsidRPr="00AE1D1E">
        <w:rPr>
          <w:color w:val="000000" w:themeColor="text1"/>
          <w:lang w:eastAsia="it-IT"/>
        </w:rPr>
        <w:t xml:space="preserve"> </w:t>
      </w:r>
      <w:proofErr w:type="spellStart"/>
      <w:r w:rsidRPr="00AE1D1E">
        <w:rPr>
          <w:color w:val="000000" w:themeColor="text1"/>
          <w:lang w:eastAsia="it-IT"/>
        </w:rPr>
        <w:t>facturile</w:t>
      </w:r>
      <w:proofErr w:type="spellEnd"/>
      <w:r w:rsidRPr="00AE1D1E">
        <w:rPr>
          <w:color w:val="000000" w:themeColor="text1"/>
          <w:lang w:eastAsia="it-IT"/>
        </w:rPr>
        <w:t xml:space="preserve"> </w:t>
      </w:r>
      <w:proofErr w:type="spellStart"/>
      <w:r w:rsidRPr="00AE1D1E">
        <w:rPr>
          <w:color w:val="000000" w:themeColor="text1"/>
          <w:lang w:eastAsia="it-IT"/>
        </w:rPr>
        <w:t>fiscale</w:t>
      </w:r>
      <w:proofErr w:type="spellEnd"/>
      <w:r w:rsidRPr="00AE1D1E">
        <w:rPr>
          <w:color w:val="000000" w:themeColor="text1"/>
          <w:lang w:eastAsia="it-IT"/>
        </w:rPr>
        <w:t xml:space="preserve"> </w:t>
      </w:r>
      <w:proofErr w:type="spellStart"/>
      <w:r w:rsidRPr="00AE1D1E">
        <w:rPr>
          <w:color w:val="000000" w:themeColor="text1"/>
          <w:lang w:eastAsia="it-IT"/>
        </w:rPr>
        <w:t>înaintate</w:t>
      </w:r>
      <w:proofErr w:type="spellEnd"/>
      <w:r w:rsidRPr="00AE1D1E">
        <w:rPr>
          <w:color w:val="000000" w:themeColor="text1"/>
          <w:lang w:eastAsia="it-IT"/>
        </w:rPr>
        <w:t xml:space="preserve">, cu </w:t>
      </w:r>
      <w:proofErr w:type="spellStart"/>
      <w:r w:rsidRPr="00AE1D1E">
        <w:rPr>
          <w:color w:val="000000" w:themeColor="text1"/>
          <w:lang w:eastAsia="it-IT"/>
        </w:rPr>
        <w:t>efectuarea</w:t>
      </w:r>
      <w:proofErr w:type="spellEnd"/>
      <w:r w:rsidRPr="00AE1D1E">
        <w:rPr>
          <w:color w:val="000000" w:themeColor="text1"/>
          <w:lang w:eastAsia="it-IT"/>
        </w:rPr>
        <w:t xml:space="preserve"> </w:t>
      </w:r>
      <w:proofErr w:type="spellStart"/>
      <w:r w:rsidRPr="00AE1D1E">
        <w:rPr>
          <w:color w:val="000000" w:themeColor="text1"/>
          <w:lang w:eastAsia="it-IT"/>
        </w:rPr>
        <w:t>transferului</w:t>
      </w:r>
      <w:proofErr w:type="spellEnd"/>
      <w:r w:rsidRPr="00AE1D1E">
        <w:rPr>
          <w:color w:val="000000" w:themeColor="text1"/>
          <w:lang w:eastAsia="it-IT"/>
        </w:rPr>
        <w:t xml:space="preserve"> </w:t>
      </w:r>
      <w:proofErr w:type="spellStart"/>
      <w:r w:rsidRPr="00AE1D1E">
        <w:rPr>
          <w:color w:val="000000" w:themeColor="text1"/>
          <w:lang w:eastAsia="it-IT"/>
        </w:rPr>
        <w:t>sumei</w:t>
      </w:r>
      <w:proofErr w:type="spellEnd"/>
      <w:r w:rsidRPr="00AE1D1E">
        <w:rPr>
          <w:color w:val="000000" w:themeColor="text1"/>
          <w:lang w:eastAsia="it-IT"/>
        </w:rPr>
        <w:t xml:space="preserve"> respective pe un </w:t>
      </w:r>
      <w:proofErr w:type="spellStart"/>
      <w:r w:rsidRPr="00AE1D1E">
        <w:rPr>
          <w:color w:val="000000" w:themeColor="text1"/>
          <w:lang w:eastAsia="it-IT"/>
        </w:rPr>
        <w:t>cont</w:t>
      </w:r>
      <w:proofErr w:type="spellEnd"/>
      <w:r w:rsidRPr="00AE1D1E">
        <w:rPr>
          <w:color w:val="000000" w:themeColor="text1"/>
          <w:lang w:eastAsia="it-IT"/>
        </w:rPr>
        <w:t xml:space="preserve"> special </w:t>
      </w:r>
      <w:proofErr w:type="spellStart"/>
      <w:r w:rsidRPr="00AE1D1E">
        <w:rPr>
          <w:color w:val="000000" w:themeColor="text1"/>
          <w:lang w:eastAsia="it-IT"/>
        </w:rPr>
        <w:t>deschis</w:t>
      </w:r>
      <w:proofErr w:type="spellEnd"/>
      <w:r w:rsidRPr="00AE1D1E">
        <w:rPr>
          <w:color w:val="000000" w:themeColor="text1"/>
          <w:lang w:eastAsia="it-IT"/>
        </w:rPr>
        <w:t xml:space="preserve"> de </w:t>
      </w:r>
      <w:proofErr w:type="spellStart"/>
      <w:r w:rsidRPr="00AE1D1E">
        <w:rPr>
          <w:color w:val="000000" w:themeColor="text1"/>
          <w:lang w:eastAsia="it-IT"/>
        </w:rPr>
        <w:t>către</w:t>
      </w:r>
      <w:proofErr w:type="spellEnd"/>
      <w:r w:rsidRPr="00AE1D1E">
        <w:rPr>
          <w:color w:val="000000" w:themeColor="text1"/>
          <w:lang w:eastAsia="it-IT"/>
        </w:rPr>
        <w:t xml:space="preserve"> </w:t>
      </w:r>
      <w:proofErr w:type="spellStart"/>
      <w:r w:rsidRPr="00AE1D1E">
        <w:rPr>
          <w:color w:val="000000" w:themeColor="text1"/>
          <w:lang w:eastAsia="it-IT"/>
        </w:rPr>
        <w:t>operatorul</w:t>
      </w:r>
      <w:proofErr w:type="spellEnd"/>
      <w:r w:rsidRPr="00AE1D1E">
        <w:rPr>
          <w:color w:val="000000" w:themeColor="text1"/>
          <w:lang w:eastAsia="it-IT"/>
        </w:rPr>
        <w:t xml:space="preserve"> economic, pus la </w:t>
      </w:r>
      <w:proofErr w:type="spellStart"/>
      <w:r w:rsidRPr="00AE1D1E">
        <w:rPr>
          <w:color w:val="000000" w:themeColor="text1"/>
          <w:lang w:eastAsia="it-IT"/>
        </w:rPr>
        <w:t>dispoziția</w:t>
      </w:r>
      <w:proofErr w:type="spellEnd"/>
      <w:r w:rsidRPr="00AE1D1E">
        <w:rPr>
          <w:color w:val="000000" w:themeColor="text1"/>
          <w:lang w:eastAsia="it-IT"/>
        </w:rPr>
        <w:t xml:space="preserve"> </w:t>
      </w:r>
      <w:proofErr w:type="spellStart"/>
      <w:r w:rsidRPr="00AE1D1E">
        <w:rPr>
          <w:color w:val="000000" w:themeColor="text1"/>
          <w:lang w:eastAsia="it-IT"/>
        </w:rPr>
        <w:t>autorității</w:t>
      </w:r>
      <w:proofErr w:type="spellEnd"/>
      <w:r w:rsidRPr="00AE1D1E">
        <w:rPr>
          <w:color w:val="000000" w:themeColor="text1"/>
          <w:lang w:eastAsia="it-IT"/>
        </w:rPr>
        <w:t xml:space="preserve"> </w:t>
      </w:r>
      <w:proofErr w:type="spellStart"/>
      <w:r w:rsidRPr="00AE1D1E">
        <w:rPr>
          <w:color w:val="000000" w:themeColor="text1"/>
          <w:lang w:eastAsia="it-IT"/>
        </w:rPr>
        <w:t>contractante</w:t>
      </w:r>
      <w:proofErr w:type="spellEnd"/>
      <w:r w:rsidRPr="00AE1D1E">
        <w:rPr>
          <w:color w:val="000000" w:themeColor="text1"/>
          <w:lang w:eastAsia="it-IT"/>
        </w:rPr>
        <w:t xml:space="preserve">, la o </w:t>
      </w:r>
      <w:proofErr w:type="spellStart"/>
      <w:r w:rsidRPr="00AE1D1E">
        <w:rPr>
          <w:color w:val="000000" w:themeColor="text1"/>
          <w:lang w:eastAsia="it-IT"/>
        </w:rPr>
        <w:t>bancă</w:t>
      </w:r>
      <w:proofErr w:type="spellEnd"/>
      <w:r w:rsidRPr="00AE1D1E">
        <w:rPr>
          <w:color w:val="000000" w:themeColor="text1"/>
          <w:lang w:eastAsia="it-IT"/>
        </w:rPr>
        <w:t xml:space="preserve"> </w:t>
      </w:r>
      <w:proofErr w:type="spellStart"/>
      <w:r w:rsidRPr="00AE1D1E">
        <w:rPr>
          <w:color w:val="000000" w:themeColor="text1"/>
          <w:lang w:eastAsia="it-IT"/>
        </w:rPr>
        <w:t>licențiată</w:t>
      </w:r>
      <w:proofErr w:type="spellEnd"/>
      <w:r w:rsidRPr="00AE1D1E">
        <w:rPr>
          <w:color w:val="000000" w:themeColor="text1"/>
          <w:lang w:eastAsia="it-IT"/>
        </w:rPr>
        <w:t xml:space="preserve">, </w:t>
      </w:r>
      <w:proofErr w:type="spellStart"/>
      <w:r w:rsidRPr="00AE1D1E">
        <w:rPr>
          <w:color w:val="000000" w:themeColor="text1"/>
          <w:lang w:eastAsia="it-IT"/>
        </w:rPr>
        <w:t>agreată</w:t>
      </w:r>
      <w:proofErr w:type="spellEnd"/>
      <w:r w:rsidRPr="00AE1D1E">
        <w:rPr>
          <w:color w:val="000000" w:themeColor="text1"/>
          <w:lang w:eastAsia="it-IT"/>
        </w:rPr>
        <w:t xml:space="preserve"> de </w:t>
      </w:r>
      <w:proofErr w:type="spellStart"/>
      <w:r w:rsidRPr="00AE1D1E">
        <w:rPr>
          <w:color w:val="000000" w:themeColor="text1"/>
          <w:lang w:eastAsia="it-IT"/>
        </w:rPr>
        <w:t>ambele</w:t>
      </w:r>
      <w:proofErr w:type="spellEnd"/>
      <w:r w:rsidRPr="00AE1D1E">
        <w:rPr>
          <w:color w:val="000000" w:themeColor="text1"/>
          <w:lang w:eastAsia="it-IT"/>
        </w:rPr>
        <w:t xml:space="preserve"> </w:t>
      </w:r>
      <w:proofErr w:type="spellStart"/>
      <w:r w:rsidRPr="00AE1D1E">
        <w:rPr>
          <w:color w:val="000000" w:themeColor="text1"/>
          <w:lang w:eastAsia="it-IT"/>
        </w:rPr>
        <w:t>părți</w:t>
      </w:r>
      <w:proofErr w:type="spellEnd"/>
      <w:r w:rsidRPr="00AE1D1E">
        <w:rPr>
          <w:color w:val="000000" w:themeColor="text1"/>
          <w:lang w:eastAsia="it-IT"/>
        </w:rPr>
        <w:t>;</w:t>
      </w:r>
    </w:p>
    <w:p w14:paraId="3B2FDB3A" w14:textId="77777777" w:rsidR="00EA46DF" w:rsidRPr="00AE1D1E" w:rsidRDefault="00EA46DF" w:rsidP="00EA46DF">
      <w:pPr>
        <w:pStyle w:val="a"/>
        <w:shd w:val="clear" w:color="auto" w:fill="FFFFFF"/>
        <w:tabs>
          <w:tab w:val="left" w:pos="-284"/>
        </w:tabs>
        <w:ind w:left="559" w:firstLine="0"/>
        <w:rPr>
          <w:color w:val="000000" w:themeColor="text1"/>
          <w:lang w:eastAsia="it-IT"/>
        </w:rPr>
      </w:pPr>
      <w:r w:rsidRPr="00AE1D1E">
        <w:rPr>
          <w:color w:val="000000" w:themeColor="text1"/>
          <w:lang w:eastAsia="it-IT"/>
        </w:rPr>
        <w:t xml:space="preserve">2) </w:t>
      </w:r>
      <w:proofErr w:type="spellStart"/>
      <w:r w:rsidRPr="00AE1D1E">
        <w:rPr>
          <w:color w:val="000000" w:themeColor="text1"/>
          <w:lang w:eastAsia="it-IT"/>
        </w:rPr>
        <w:t>rețineri</w:t>
      </w:r>
      <w:proofErr w:type="spellEnd"/>
      <w:r w:rsidRPr="00AE1D1E">
        <w:rPr>
          <w:color w:val="000000" w:themeColor="text1"/>
          <w:lang w:eastAsia="it-IT"/>
        </w:rPr>
        <w:t xml:space="preserve"> </w:t>
      </w:r>
      <w:proofErr w:type="spellStart"/>
      <w:r w:rsidRPr="00AE1D1E">
        <w:rPr>
          <w:color w:val="000000" w:themeColor="text1"/>
          <w:lang w:eastAsia="it-IT"/>
        </w:rPr>
        <w:t>succesive</w:t>
      </w:r>
      <w:proofErr w:type="spellEnd"/>
      <w:r w:rsidRPr="00AE1D1E">
        <w:rPr>
          <w:color w:val="000000" w:themeColor="text1"/>
          <w:lang w:eastAsia="it-IT"/>
        </w:rPr>
        <w:t xml:space="preserve"> </w:t>
      </w:r>
      <w:proofErr w:type="spellStart"/>
      <w:r w:rsidRPr="00AE1D1E">
        <w:rPr>
          <w:color w:val="000000" w:themeColor="text1"/>
          <w:lang w:eastAsia="it-IT"/>
        </w:rPr>
        <w:t>directe</w:t>
      </w:r>
      <w:proofErr w:type="spellEnd"/>
      <w:r w:rsidRPr="00AE1D1E">
        <w:rPr>
          <w:color w:val="000000" w:themeColor="text1"/>
          <w:lang w:eastAsia="it-IT"/>
        </w:rPr>
        <w:t xml:space="preserve"> din </w:t>
      </w:r>
      <w:proofErr w:type="spellStart"/>
      <w:r w:rsidRPr="00AE1D1E">
        <w:rPr>
          <w:color w:val="000000" w:themeColor="text1"/>
          <w:lang w:eastAsia="it-IT"/>
        </w:rPr>
        <w:t>plata</w:t>
      </w:r>
      <w:proofErr w:type="spellEnd"/>
      <w:r w:rsidRPr="00AE1D1E">
        <w:rPr>
          <w:color w:val="000000" w:themeColor="text1"/>
          <w:lang w:eastAsia="it-IT"/>
        </w:rPr>
        <w:t xml:space="preserve"> </w:t>
      </w:r>
      <w:proofErr w:type="spellStart"/>
      <w:r w:rsidRPr="00AE1D1E">
        <w:rPr>
          <w:color w:val="000000" w:themeColor="text1"/>
          <w:lang w:eastAsia="it-IT"/>
        </w:rPr>
        <w:t>cuvenită</w:t>
      </w:r>
      <w:proofErr w:type="spellEnd"/>
      <w:r w:rsidRPr="00AE1D1E">
        <w:rPr>
          <w:color w:val="000000" w:themeColor="text1"/>
          <w:lang w:eastAsia="it-IT"/>
        </w:rPr>
        <w:t xml:space="preserve"> </w:t>
      </w:r>
      <w:proofErr w:type="spellStart"/>
      <w:r w:rsidRPr="00AE1D1E">
        <w:rPr>
          <w:color w:val="000000" w:themeColor="text1"/>
          <w:lang w:eastAsia="it-IT"/>
        </w:rPr>
        <w:t>pentru</w:t>
      </w:r>
      <w:proofErr w:type="spellEnd"/>
      <w:r w:rsidRPr="00AE1D1E">
        <w:rPr>
          <w:color w:val="000000" w:themeColor="text1"/>
          <w:lang w:eastAsia="it-IT"/>
        </w:rPr>
        <w:t xml:space="preserve"> </w:t>
      </w:r>
      <w:proofErr w:type="spellStart"/>
      <w:r w:rsidRPr="00AE1D1E">
        <w:rPr>
          <w:color w:val="000000" w:themeColor="text1"/>
          <w:lang w:eastAsia="it-IT"/>
        </w:rPr>
        <w:t>facturile</w:t>
      </w:r>
      <w:proofErr w:type="spellEnd"/>
      <w:r w:rsidRPr="00AE1D1E">
        <w:rPr>
          <w:color w:val="000000" w:themeColor="text1"/>
          <w:lang w:eastAsia="it-IT"/>
        </w:rPr>
        <w:t xml:space="preserve"> </w:t>
      </w:r>
      <w:proofErr w:type="spellStart"/>
      <w:r w:rsidRPr="00AE1D1E">
        <w:rPr>
          <w:color w:val="000000" w:themeColor="text1"/>
          <w:lang w:eastAsia="it-IT"/>
        </w:rPr>
        <w:t>fiscale</w:t>
      </w:r>
      <w:proofErr w:type="spellEnd"/>
      <w:r w:rsidRPr="00AE1D1E">
        <w:rPr>
          <w:color w:val="000000" w:themeColor="text1"/>
          <w:lang w:eastAsia="it-IT"/>
        </w:rPr>
        <w:t xml:space="preserve"> </w:t>
      </w:r>
      <w:proofErr w:type="spellStart"/>
      <w:r w:rsidRPr="00AE1D1E">
        <w:rPr>
          <w:color w:val="000000" w:themeColor="text1"/>
          <w:lang w:eastAsia="it-IT"/>
        </w:rPr>
        <w:t>înaintate</w:t>
      </w:r>
      <w:proofErr w:type="spellEnd"/>
      <w:r w:rsidRPr="00AE1D1E">
        <w:rPr>
          <w:color w:val="000000" w:themeColor="text1"/>
          <w:lang w:eastAsia="it-IT"/>
        </w:rPr>
        <w:t>;</w:t>
      </w:r>
    </w:p>
    <w:p w14:paraId="35FA1FE8" w14:textId="77777777" w:rsidR="00EA46DF" w:rsidRPr="00AE1D1E" w:rsidRDefault="00EA46DF" w:rsidP="00EA46DF">
      <w:pPr>
        <w:pStyle w:val="a"/>
        <w:tabs>
          <w:tab w:val="left" w:pos="-284"/>
          <w:tab w:val="left" w:pos="360"/>
          <w:tab w:val="left" w:pos="462"/>
          <w:tab w:val="left" w:pos="960"/>
        </w:tabs>
        <w:spacing w:after="120"/>
        <w:ind w:left="559" w:firstLine="0"/>
        <w:rPr>
          <w:bCs/>
          <w:color w:val="000000" w:themeColor="text1"/>
          <w:lang w:eastAsia="it-IT"/>
        </w:rPr>
      </w:pPr>
      <w:r w:rsidRPr="00AE1D1E">
        <w:rPr>
          <w:color w:val="000000" w:themeColor="text1"/>
          <w:lang w:eastAsia="it-IT"/>
        </w:rPr>
        <w:t xml:space="preserve">  3</w:t>
      </w:r>
      <w:r w:rsidRPr="00AE1D1E">
        <w:rPr>
          <w:bCs/>
          <w:color w:val="000000" w:themeColor="text1"/>
          <w:lang w:eastAsia="it-IT"/>
        </w:rPr>
        <w:t xml:space="preserve">) transfer pe </w:t>
      </w:r>
      <w:proofErr w:type="spellStart"/>
      <w:r w:rsidRPr="00AE1D1E">
        <w:rPr>
          <w:bCs/>
          <w:color w:val="000000" w:themeColor="text1"/>
          <w:lang w:eastAsia="it-IT"/>
        </w:rPr>
        <w:t>contul</w:t>
      </w:r>
      <w:proofErr w:type="spellEnd"/>
      <w:r w:rsidRPr="00AE1D1E">
        <w:rPr>
          <w:bCs/>
          <w:color w:val="000000" w:themeColor="text1"/>
          <w:lang w:eastAsia="it-IT"/>
        </w:rPr>
        <w:t xml:space="preserve"> </w:t>
      </w:r>
      <w:proofErr w:type="spellStart"/>
      <w:r w:rsidRPr="00AE1D1E">
        <w:rPr>
          <w:bCs/>
          <w:color w:val="000000" w:themeColor="text1"/>
          <w:lang w:eastAsia="it-IT"/>
        </w:rPr>
        <w:t>autorității</w:t>
      </w:r>
      <w:proofErr w:type="spellEnd"/>
      <w:r w:rsidRPr="00AE1D1E">
        <w:rPr>
          <w:bCs/>
          <w:color w:val="000000" w:themeColor="text1"/>
          <w:lang w:eastAsia="it-IT"/>
        </w:rPr>
        <w:t xml:space="preserve"> </w:t>
      </w:r>
      <w:proofErr w:type="spellStart"/>
      <w:r w:rsidRPr="00AE1D1E">
        <w:rPr>
          <w:bCs/>
          <w:color w:val="000000" w:themeColor="text1"/>
          <w:lang w:eastAsia="it-IT"/>
        </w:rPr>
        <w:t>contractante</w:t>
      </w:r>
      <w:proofErr w:type="spellEnd"/>
      <w:r w:rsidRPr="00AE1D1E">
        <w:rPr>
          <w:bCs/>
          <w:color w:val="000000" w:themeColor="text1"/>
          <w:lang w:eastAsia="it-IT"/>
        </w:rPr>
        <w:t>.</w:t>
      </w:r>
    </w:p>
    <w:p w14:paraId="57A6C6F8" w14:textId="77777777" w:rsidR="00EA46DF" w:rsidRDefault="00EA46DF" w:rsidP="00EA46DF">
      <w:pPr>
        <w:pStyle w:val="a"/>
        <w:tabs>
          <w:tab w:val="left" w:pos="1204"/>
        </w:tabs>
        <w:ind w:left="559" w:firstLine="0"/>
      </w:pPr>
    </w:p>
    <w:p w14:paraId="342C0112" w14:textId="77777777" w:rsidR="00EA46DF" w:rsidRDefault="00EA46DF" w:rsidP="00EA46DF">
      <w:pPr>
        <w:pStyle w:val="a"/>
        <w:widowControl w:val="0"/>
        <w:numPr>
          <w:ilvl w:val="0"/>
          <w:numId w:val="32"/>
        </w:numPr>
        <w:tabs>
          <w:tab w:val="clear" w:pos="1134"/>
          <w:tab w:val="left" w:pos="1204"/>
        </w:tabs>
        <w:autoSpaceDE w:val="0"/>
        <w:autoSpaceDN w:val="0"/>
        <w:spacing w:before="7"/>
        <w:ind w:right="413"/>
      </w:pPr>
      <w:proofErr w:type="spellStart"/>
      <w:r>
        <w:rPr>
          <w:b/>
          <w:color w:val="333333"/>
        </w:rPr>
        <w:t>DECLARAŢIEprivind</w:t>
      </w:r>
      <w:proofErr w:type="spellEnd"/>
      <w:r>
        <w:rPr>
          <w:b/>
          <w:color w:val="333333"/>
          <w:spacing w:val="1"/>
        </w:rPr>
        <w:t xml:space="preserve"> </w:t>
      </w:r>
      <w:proofErr w:type="spellStart"/>
      <w:r>
        <w:rPr>
          <w:b/>
          <w:color w:val="333333"/>
        </w:rPr>
        <w:t>confirmarea</w:t>
      </w:r>
      <w:proofErr w:type="spellEnd"/>
      <w:r>
        <w:rPr>
          <w:b/>
          <w:color w:val="333333"/>
          <w:spacing w:val="1"/>
        </w:rPr>
        <w:t xml:space="preserve"> </w:t>
      </w:r>
      <w:proofErr w:type="spellStart"/>
      <w:r>
        <w:rPr>
          <w:b/>
          <w:color w:val="333333"/>
        </w:rPr>
        <w:t>identității</w:t>
      </w:r>
      <w:proofErr w:type="spellEnd"/>
      <w:r>
        <w:rPr>
          <w:b/>
          <w:color w:val="333333"/>
          <w:spacing w:val="1"/>
        </w:rPr>
        <w:t xml:space="preserve"> </w:t>
      </w:r>
      <w:proofErr w:type="spellStart"/>
      <w:r>
        <w:rPr>
          <w:b/>
          <w:color w:val="333333"/>
        </w:rPr>
        <w:t>beneficiarilor</w:t>
      </w:r>
      <w:proofErr w:type="spellEnd"/>
      <w:r>
        <w:rPr>
          <w:b/>
          <w:color w:val="333333"/>
          <w:spacing w:val="1"/>
        </w:rPr>
        <w:t xml:space="preserve"> </w:t>
      </w:r>
      <w:proofErr w:type="spellStart"/>
      <w:r>
        <w:rPr>
          <w:b/>
          <w:color w:val="333333"/>
        </w:rPr>
        <w:t>efectivi</w:t>
      </w:r>
      <w:proofErr w:type="spellEnd"/>
      <w:r>
        <w:rPr>
          <w:b/>
          <w:color w:val="333333"/>
          <w:spacing w:val="1"/>
        </w:rPr>
        <w:t xml:space="preserve"> </w:t>
      </w:r>
      <w:proofErr w:type="spellStart"/>
      <w:r>
        <w:rPr>
          <w:b/>
          <w:color w:val="333333"/>
        </w:rPr>
        <w:t>și</w:t>
      </w:r>
      <w:proofErr w:type="spellEnd"/>
      <w:r>
        <w:rPr>
          <w:b/>
          <w:color w:val="333333"/>
          <w:spacing w:val="1"/>
        </w:rPr>
        <w:t xml:space="preserve"> </w:t>
      </w:r>
      <w:proofErr w:type="spellStart"/>
      <w:r>
        <w:rPr>
          <w:b/>
          <w:color w:val="333333"/>
        </w:rPr>
        <w:t>neîncadrarea</w:t>
      </w:r>
      <w:proofErr w:type="spellEnd"/>
      <w:r>
        <w:rPr>
          <w:b/>
          <w:color w:val="333333"/>
          <w:spacing w:val="1"/>
        </w:rPr>
        <w:t xml:space="preserve"> </w:t>
      </w:r>
      <w:proofErr w:type="spellStart"/>
      <w:r>
        <w:rPr>
          <w:b/>
          <w:color w:val="333333"/>
        </w:rPr>
        <w:t>acestora</w:t>
      </w:r>
      <w:proofErr w:type="spellEnd"/>
      <w:r>
        <w:rPr>
          <w:b/>
          <w:color w:val="333333"/>
        </w:rPr>
        <w:t xml:space="preserve"> </w:t>
      </w:r>
      <w:proofErr w:type="spellStart"/>
      <w:r>
        <w:rPr>
          <w:b/>
          <w:color w:val="333333"/>
        </w:rPr>
        <w:t>însituația</w:t>
      </w:r>
      <w:proofErr w:type="spellEnd"/>
      <w:r>
        <w:rPr>
          <w:b/>
          <w:color w:val="333333"/>
        </w:rPr>
        <w:t xml:space="preserve"> </w:t>
      </w:r>
      <w:proofErr w:type="spellStart"/>
      <w:r>
        <w:rPr>
          <w:b/>
          <w:color w:val="333333"/>
        </w:rPr>
        <w:t>condamnării</w:t>
      </w:r>
      <w:proofErr w:type="spellEnd"/>
      <w:r>
        <w:rPr>
          <w:b/>
          <w:color w:val="333333"/>
          <w:spacing w:val="1"/>
        </w:rPr>
        <w:t xml:space="preserve"> </w:t>
      </w:r>
      <w:proofErr w:type="spellStart"/>
      <w:r>
        <w:rPr>
          <w:b/>
          <w:color w:val="333333"/>
        </w:rPr>
        <w:t>pentru</w:t>
      </w:r>
      <w:proofErr w:type="spellEnd"/>
      <w:r>
        <w:rPr>
          <w:b/>
          <w:color w:val="333333"/>
        </w:rPr>
        <w:t xml:space="preserve"> </w:t>
      </w:r>
      <w:proofErr w:type="spellStart"/>
      <w:r>
        <w:rPr>
          <w:b/>
          <w:color w:val="333333"/>
        </w:rPr>
        <w:t>participarea</w:t>
      </w:r>
      <w:proofErr w:type="spellEnd"/>
      <w:r>
        <w:rPr>
          <w:b/>
          <w:color w:val="333333"/>
        </w:rPr>
        <w:t xml:space="preserve"> la </w:t>
      </w:r>
      <w:proofErr w:type="spellStart"/>
      <w:r>
        <w:rPr>
          <w:b/>
          <w:color w:val="333333"/>
        </w:rPr>
        <w:t>activităţi</w:t>
      </w:r>
      <w:proofErr w:type="spellEnd"/>
      <w:r>
        <w:rPr>
          <w:b/>
          <w:color w:val="333333"/>
        </w:rPr>
        <w:t xml:space="preserve"> ale </w:t>
      </w:r>
      <w:proofErr w:type="spellStart"/>
      <w:r>
        <w:rPr>
          <w:b/>
          <w:color w:val="333333"/>
        </w:rPr>
        <w:t>unei</w:t>
      </w:r>
      <w:proofErr w:type="spellEnd"/>
      <w:r>
        <w:rPr>
          <w:b/>
          <w:color w:val="333333"/>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spacing w:val="1"/>
        </w:rPr>
        <w:t xml:space="preserve"> </w:t>
      </w:r>
      <w:proofErr w:type="spellStart"/>
      <w:r>
        <w:rPr>
          <w:b/>
          <w:color w:val="333333"/>
          <w:spacing w:val="-1"/>
        </w:rPr>
        <w:t>grupări</w:t>
      </w:r>
      <w:proofErr w:type="spellEnd"/>
      <w:r>
        <w:rPr>
          <w:b/>
          <w:color w:val="333333"/>
          <w:spacing w:val="-7"/>
        </w:rPr>
        <w:t xml:space="preserve"> </w:t>
      </w:r>
      <w:proofErr w:type="spellStart"/>
      <w:proofErr w:type="gramStart"/>
      <w:r>
        <w:rPr>
          <w:b/>
          <w:color w:val="333333"/>
          <w:spacing w:val="-1"/>
        </w:rPr>
        <w:t>criminale,pentru</w:t>
      </w:r>
      <w:proofErr w:type="spellEnd"/>
      <w:proofErr w:type="gramEnd"/>
      <w:r>
        <w:rPr>
          <w:b/>
          <w:color w:val="333333"/>
          <w:spacing w:val="-7"/>
        </w:rPr>
        <w:t xml:space="preserve"> </w:t>
      </w:r>
      <w:proofErr w:type="spellStart"/>
      <w:r>
        <w:rPr>
          <w:b/>
          <w:color w:val="333333"/>
          <w:spacing w:val="-1"/>
        </w:rPr>
        <w:t>corupţie</w:t>
      </w:r>
      <w:proofErr w:type="spellEnd"/>
      <w:r>
        <w:rPr>
          <w:b/>
          <w:color w:val="333333"/>
          <w:spacing w:val="-1"/>
        </w:rPr>
        <w:t>,</w:t>
      </w:r>
      <w:r>
        <w:rPr>
          <w:b/>
          <w:color w:val="333333"/>
          <w:spacing w:val="-6"/>
        </w:rPr>
        <w:t xml:space="preserve"> </w:t>
      </w:r>
      <w:proofErr w:type="spellStart"/>
      <w:r>
        <w:rPr>
          <w:b/>
          <w:color w:val="333333"/>
          <w:spacing w:val="-1"/>
        </w:rPr>
        <w:t>fraudă</w:t>
      </w:r>
      <w:proofErr w:type="spellEnd"/>
      <w:r>
        <w:rPr>
          <w:b/>
          <w:color w:val="333333"/>
          <w:spacing w:val="-8"/>
        </w:rPr>
        <w:t xml:space="preserve"> </w:t>
      </w:r>
      <w:proofErr w:type="spellStart"/>
      <w:r>
        <w:rPr>
          <w:b/>
          <w:color w:val="333333"/>
          <w:spacing w:val="-1"/>
        </w:rPr>
        <w:t>şi</w:t>
      </w:r>
      <w:proofErr w:type="spellEnd"/>
      <w:r>
        <w:rPr>
          <w:b/>
          <w:color w:val="333333"/>
          <w:spacing w:val="-1"/>
        </w:rPr>
        <w:t>/</w:t>
      </w:r>
      <w:proofErr w:type="spellStart"/>
      <w:r>
        <w:rPr>
          <w:b/>
          <w:color w:val="333333"/>
          <w:spacing w:val="-1"/>
        </w:rPr>
        <w:t>sau</w:t>
      </w:r>
      <w:proofErr w:type="spellEnd"/>
      <w:r>
        <w:rPr>
          <w:b/>
          <w:color w:val="333333"/>
          <w:spacing w:val="-7"/>
        </w:rPr>
        <w:t xml:space="preserve"> </w:t>
      </w:r>
      <w:proofErr w:type="spellStart"/>
      <w:r>
        <w:rPr>
          <w:b/>
          <w:color w:val="333333"/>
        </w:rPr>
        <w:t>spălare</w:t>
      </w:r>
      <w:proofErr w:type="spellEnd"/>
      <w:r>
        <w:rPr>
          <w:b/>
          <w:color w:val="333333"/>
          <w:spacing w:val="-9"/>
        </w:rPr>
        <w:t xml:space="preserve"> </w:t>
      </w:r>
      <w:r>
        <w:rPr>
          <w:b/>
          <w:color w:val="333333"/>
        </w:rPr>
        <w:t>de</w:t>
      </w:r>
      <w:r>
        <w:rPr>
          <w:b/>
          <w:color w:val="333333"/>
          <w:spacing w:val="-9"/>
        </w:rPr>
        <w:t xml:space="preserve"> </w:t>
      </w:r>
      <w:proofErr w:type="spellStart"/>
      <w:r>
        <w:rPr>
          <w:b/>
          <w:color w:val="333333"/>
        </w:rPr>
        <w:t>bani</w:t>
      </w:r>
      <w:proofErr w:type="spellEnd"/>
      <w:r>
        <w:rPr>
          <w:b/>
          <w:color w:val="333333"/>
        </w:rPr>
        <w:t>,</w:t>
      </w:r>
      <w:r>
        <w:rPr>
          <w:b/>
          <w:color w:val="333333"/>
          <w:spacing w:val="-3"/>
        </w:rPr>
        <w:t xml:space="preserve"> </w:t>
      </w:r>
      <w:proofErr w:type="spellStart"/>
      <w:r>
        <w:rPr>
          <w:color w:val="333333"/>
        </w:rPr>
        <w:t>În</w:t>
      </w:r>
      <w:proofErr w:type="spellEnd"/>
      <w:r>
        <w:rPr>
          <w:color w:val="333333"/>
          <w:spacing w:val="-17"/>
        </w:rPr>
        <w:t xml:space="preserve"> </w:t>
      </w:r>
      <w:proofErr w:type="spellStart"/>
      <w:r>
        <w:rPr>
          <w:color w:val="333333"/>
        </w:rPr>
        <w:t>termen</w:t>
      </w:r>
      <w:proofErr w:type="spellEnd"/>
      <w:r>
        <w:rPr>
          <w:color w:val="333333"/>
          <w:spacing w:val="-12"/>
        </w:rPr>
        <w:t xml:space="preserve"> </w:t>
      </w:r>
      <w:r>
        <w:rPr>
          <w:color w:val="333333"/>
        </w:rPr>
        <w:t>de</w:t>
      </w:r>
      <w:r>
        <w:rPr>
          <w:color w:val="333333"/>
          <w:spacing w:val="-9"/>
        </w:rPr>
        <w:t xml:space="preserve"> </w:t>
      </w:r>
      <w:r>
        <w:rPr>
          <w:color w:val="333333"/>
        </w:rPr>
        <w:t>5</w:t>
      </w:r>
      <w:r>
        <w:rPr>
          <w:color w:val="333333"/>
          <w:spacing w:val="-8"/>
        </w:rPr>
        <w:t xml:space="preserve"> </w:t>
      </w:r>
      <w:proofErr w:type="spellStart"/>
      <w:r>
        <w:rPr>
          <w:color w:val="333333"/>
        </w:rPr>
        <w:t>zile</w:t>
      </w:r>
      <w:proofErr w:type="spellEnd"/>
      <w:r>
        <w:rPr>
          <w:color w:val="333333"/>
          <w:spacing w:val="-9"/>
        </w:rPr>
        <w:t xml:space="preserve"> </w:t>
      </w:r>
      <w:r>
        <w:rPr>
          <w:color w:val="333333"/>
        </w:rPr>
        <w:t>de</w:t>
      </w:r>
      <w:r>
        <w:rPr>
          <w:color w:val="333333"/>
          <w:spacing w:val="-4"/>
        </w:rPr>
        <w:t xml:space="preserve"> </w:t>
      </w:r>
      <w:r>
        <w:rPr>
          <w:color w:val="333333"/>
        </w:rPr>
        <w:t>la</w:t>
      </w:r>
      <w:r>
        <w:rPr>
          <w:color w:val="333333"/>
          <w:spacing w:val="-9"/>
        </w:rPr>
        <w:t xml:space="preserve"> </w:t>
      </w:r>
      <w:r>
        <w:rPr>
          <w:color w:val="333333"/>
        </w:rPr>
        <w:t>data</w:t>
      </w:r>
      <w:r>
        <w:rPr>
          <w:color w:val="333333"/>
          <w:spacing w:val="-57"/>
        </w:rPr>
        <w:t xml:space="preserve"> </w:t>
      </w:r>
      <w:proofErr w:type="spellStart"/>
      <w:r>
        <w:rPr>
          <w:color w:val="333333"/>
        </w:rPr>
        <w:t>comunicării</w:t>
      </w:r>
      <w:proofErr w:type="spellEnd"/>
      <w:r>
        <w:rPr>
          <w:color w:val="333333"/>
        </w:rPr>
        <w:t xml:space="preserve"> </w:t>
      </w:r>
      <w:proofErr w:type="spellStart"/>
      <w:r>
        <w:rPr>
          <w:color w:val="333333"/>
        </w:rPr>
        <w:t>rezultatelor</w:t>
      </w:r>
      <w:proofErr w:type="spellEnd"/>
      <w:r>
        <w:rPr>
          <w:color w:val="333333"/>
        </w:rPr>
        <w:t xml:space="preserve"> </w:t>
      </w:r>
      <w:proofErr w:type="spellStart"/>
      <w:r>
        <w:rPr>
          <w:color w:val="333333"/>
        </w:rPr>
        <w:t>procedurii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spacing w:val="1"/>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r>
        <w:rPr>
          <w:color w:val="333333"/>
        </w:rPr>
        <w:t xml:space="preserve">, </w:t>
      </w:r>
      <w:proofErr w:type="spellStart"/>
      <w:r>
        <w:t>Anexa</w:t>
      </w:r>
      <w:proofErr w:type="spellEnd"/>
      <w:r>
        <w:t xml:space="preserve"> nr.</w:t>
      </w:r>
      <w:r>
        <w:rPr>
          <w:spacing w:val="1"/>
        </w:rPr>
        <w:t xml:space="preserve"> </w:t>
      </w:r>
      <w:r>
        <w:t>23</w:t>
      </w:r>
      <w:r>
        <w:rPr>
          <w:spacing w:val="1"/>
        </w:rPr>
        <w:t xml:space="preserve"> </w:t>
      </w:r>
      <w:proofErr w:type="spellStart"/>
      <w:r>
        <w:t>Semnat</w:t>
      </w:r>
      <w:proofErr w:type="spellEnd"/>
      <w:r>
        <w:rPr>
          <w:spacing w:val="18"/>
        </w:rPr>
        <w:t xml:space="preserve"> </w:t>
      </w:r>
      <w:r>
        <w:rPr>
          <w:spacing w:val="14"/>
        </w:rPr>
        <w:t>electronic</w:t>
      </w:r>
      <w:r>
        <w:rPr>
          <w:spacing w:val="39"/>
        </w:rPr>
        <w:t xml:space="preserve"> </w:t>
      </w:r>
      <w:r>
        <w:t>de</w:t>
      </w:r>
      <w:r>
        <w:rPr>
          <w:spacing w:val="15"/>
        </w:rPr>
        <w:t xml:space="preserve"> </w:t>
      </w:r>
      <w:proofErr w:type="spellStart"/>
      <w:r>
        <w:t>către</w:t>
      </w:r>
      <w:proofErr w:type="spellEnd"/>
      <w:r>
        <w:rPr>
          <w:spacing w:val="-5"/>
        </w:rPr>
        <w:t xml:space="preserve"> </w:t>
      </w:r>
      <w:proofErr w:type="spellStart"/>
      <w:r>
        <w:t>operatorii</w:t>
      </w:r>
      <w:proofErr w:type="spellEnd"/>
      <w:r>
        <w:rPr>
          <w:spacing w:val="-2"/>
        </w:rPr>
        <w:t xml:space="preserve"> </w:t>
      </w:r>
      <w:proofErr w:type="spellStart"/>
      <w:r>
        <w:t>economici</w:t>
      </w:r>
      <w:proofErr w:type="spellEnd"/>
      <w:r>
        <w:t>.</w:t>
      </w:r>
    </w:p>
    <w:p w14:paraId="1731D560" w14:textId="77777777" w:rsidR="00EA46DF" w:rsidRDefault="00EA46DF" w:rsidP="00EA46DF">
      <w:pPr>
        <w:pStyle w:val="a"/>
        <w:widowControl w:val="0"/>
        <w:numPr>
          <w:ilvl w:val="0"/>
          <w:numId w:val="32"/>
        </w:numPr>
        <w:tabs>
          <w:tab w:val="clear" w:pos="1134"/>
          <w:tab w:val="left" w:pos="1204"/>
        </w:tabs>
        <w:autoSpaceDE w:val="0"/>
        <w:autoSpaceDN w:val="0"/>
        <w:spacing w:before="123" w:line="237" w:lineRule="auto"/>
        <w:ind w:right="497"/>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w:t>
      </w:r>
      <w:proofErr w:type="spellStart"/>
      <w:r>
        <w:rPr>
          <w:b/>
        </w:rPr>
        <w:t>obisnuită</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licitației</w:t>
      </w:r>
      <w:proofErr w:type="spellEnd"/>
      <w:r>
        <w:rPr>
          <w:b/>
        </w:rPr>
        <w:t xml:space="preserve"> </w:t>
      </w:r>
      <w:proofErr w:type="spellStart"/>
      <w:r>
        <w:rPr>
          <w:b/>
        </w:rPr>
        <w:t>deschise</w:t>
      </w:r>
      <w:proofErr w:type="spellEnd"/>
      <w:r>
        <w:rPr>
          <w:b/>
        </w:rPr>
        <w:t xml:space="preserve">, </w:t>
      </w:r>
      <w:proofErr w:type="spellStart"/>
      <w:r>
        <w:rPr>
          <w:b/>
        </w:rPr>
        <w:t>restrânse</w:t>
      </w:r>
      <w:proofErr w:type="spellEnd"/>
      <w:r>
        <w:rPr>
          <w:b/>
        </w:rPr>
        <w:t xml:space="preserve"> </w:t>
      </w:r>
      <w:proofErr w:type="spellStart"/>
      <w:r>
        <w:rPr>
          <w:b/>
        </w:rPr>
        <w:t>și</w:t>
      </w:r>
      <w:proofErr w:type="spellEnd"/>
      <w:r>
        <w:rPr>
          <w:b/>
        </w:rPr>
        <w:t xml:space="preserve"> a</w:t>
      </w:r>
      <w:r>
        <w:rPr>
          <w:b/>
          <w:spacing w:val="1"/>
        </w:rPr>
        <w:t xml:space="preserve"> </w:t>
      </w:r>
      <w:proofErr w:type="spellStart"/>
      <w:r>
        <w:rPr>
          <w:b/>
        </w:rPr>
        <w:t>procedurii</w:t>
      </w:r>
      <w:proofErr w:type="spellEnd"/>
      <w:r>
        <w:rPr>
          <w:b/>
        </w:rPr>
        <w:t xml:space="preserve"> </w:t>
      </w:r>
      <w:proofErr w:type="spellStart"/>
      <w:r>
        <w:rPr>
          <w:b/>
        </w:rPr>
        <w:t>negociate</w:t>
      </w:r>
      <w:proofErr w:type="spellEnd"/>
      <w:r>
        <w:rPr>
          <w:b/>
        </w:rPr>
        <w:t xml:space="preserve">), COP </w:t>
      </w:r>
      <w:proofErr w:type="spellStart"/>
      <w:r>
        <w:t>deschise</w:t>
      </w:r>
      <w:proofErr w:type="spellEnd"/>
      <w:r>
        <w:t xml:space="preserve"> conform HG 638/2020, </w:t>
      </w:r>
      <w:proofErr w:type="spellStart"/>
      <w:r>
        <w:t>suma</w:t>
      </w:r>
      <w:proofErr w:type="spellEnd"/>
      <w:r>
        <w:t xml:space="preserve"> </w:t>
      </w:r>
      <w:proofErr w:type="spellStart"/>
      <w:r>
        <w:t>depățește</w:t>
      </w:r>
      <w:proofErr w:type="spellEnd"/>
      <w:r>
        <w:t xml:space="preserve"> </w:t>
      </w:r>
      <w:proofErr w:type="spellStart"/>
      <w:r>
        <w:rPr>
          <w:color w:val="333333"/>
        </w:rPr>
        <w:t>valoarea</w:t>
      </w:r>
      <w:proofErr w:type="spellEnd"/>
      <w:r>
        <w:rPr>
          <w:color w:val="333333"/>
        </w:rPr>
        <w:t xml:space="preserve"> </w:t>
      </w:r>
      <w:proofErr w:type="spellStart"/>
      <w:r>
        <w:rPr>
          <w:color w:val="333333"/>
        </w:rPr>
        <w:t>estimată</w:t>
      </w:r>
      <w:proofErr w:type="spellEnd"/>
      <w:r>
        <w:rPr>
          <w:color w:val="333333"/>
          <w:spacing w:val="-58"/>
        </w:rPr>
        <w:t xml:space="preserve"> </w:t>
      </w:r>
      <w:r>
        <w:rPr>
          <w:color w:val="333333"/>
        </w:rPr>
        <w:t xml:space="preserve">a </w:t>
      </w:r>
      <w:proofErr w:type="spellStart"/>
      <w:r>
        <w:rPr>
          <w:color w:val="333333"/>
        </w:rPr>
        <w:t>contractului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w:t>
      </w:r>
      <w:r>
        <w:rPr>
          <w:color w:val="333333"/>
          <w:spacing w:val="1"/>
        </w:rPr>
        <w:t xml:space="preserve"> </w:t>
      </w:r>
      <w:proofErr w:type="spellStart"/>
      <w:r>
        <w:rPr>
          <w:color w:val="333333"/>
        </w:rPr>
        <w:t>decât</w:t>
      </w:r>
      <w:proofErr w:type="spellEnd"/>
      <w:r>
        <w:rPr>
          <w:color w:val="333333"/>
          <w:spacing w:val="6"/>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spacing w:val="1"/>
        </w:rPr>
        <w:t xml:space="preserve"> </w:t>
      </w:r>
      <w:r>
        <w:rPr>
          <w:color w:val="333333"/>
        </w:rPr>
        <w:t>la art.</w:t>
      </w:r>
      <w:r>
        <w:rPr>
          <w:color w:val="333333"/>
          <w:spacing w:val="3"/>
        </w:rPr>
        <w:t xml:space="preserve"> </w:t>
      </w:r>
      <w:r>
        <w:rPr>
          <w:color w:val="333333"/>
        </w:rPr>
        <w:t>2</w:t>
      </w:r>
      <w:r>
        <w:rPr>
          <w:color w:val="333333"/>
          <w:spacing w:val="1"/>
        </w:rPr>
        <w:t xml:space="preserve"> </w:t>
      </w:r>
      <w:proofErr w:type="spellStart"/>
      <w:r>
        <w:rPr>
          <w:color w:val="333333"/>
        </w:rPr>
        <w:t>alin</w:t>
      </w:r>
      <w:proofErr w:type="spellEnd"/>
      <w:r>
        <w:rPr>
          <w:color w:val="333333"/>
        </w:rPr>
        <w:t>.</w:t>
      </w:r>
      <w:r>
        <w:rPr>
          <w:color w:val="333333"/>
          <w:spacing w:val="4"/>
        </w:rPr>
        <w:t xml:space="preserve"> </w:t>
      </w:r>
      <w:r>
        <w:rPr>
          <w:color w:val="333333"/>
        </w:rPr>
        <w:t>(3)</w:t>
      </w:r>
      <w:r>
        <w:rPr>
          <w:color w:val="333333"/>
          <w:spacing w:val="2"/>
        </w:rPr>
        <w:t xml:space="preserve"> </w:t>
      </w:r>
      <w:r>
        <w:rPr>
          <w:color w:val="333333"/>
        </w:rPr>
        <w:t>din</w:t>
      </w:r>
      <w:r>
        <w:rPr>
          <w:color w:val="333333"/>
          <w:spacing w:val="-3"/>
        </w:rPr>
        <w:t xml:space="preserve"> </w:t>
      </w:r>
      <w:proofErr w:type="spellStart"/>
      <w:r>
        <w:rPr>
          <w:color w:val="333333"/>
        </w:rPr>
        <w:t>Legea</w:t>
      </w:r>
      <w:proofErr w:type="spellEnd"/>
      <w:r>
        <w:rPr>
          <w:color w:val="333333"/>
        </w:rPr>
        <w:t xml:space="preserve"> nr.</w:t>
      </w:r>
      <w:r>
        <w:rPr>
          <w:color w:val="333333"/>
          <w:spacing w:val="3"/>
        </w:rPr>
        <w:t xml:space="preserve"> </w:t>
      </w:r>
      <w:r>
        <w:rPr>
          <w:color w:val="333333"/>
        </w:rPr>
        <w:t>131/2015</w:t>
      </w:r>
    </w:p>
    <w:p w14:paraId="6DD38270" w14:textId="77777777" w:rsidR="00EA46DF" w:rsidRDefault="00EA46DF" w:rsidP="00EA46DF">
      <w:pPr>
        <w:pStyle w:val="a"/>
        <w:widowControl w:val="0"/>
        <w:numPr>
          <w:ilvl w:val="0"/>
          <w:numId w:val="32"/>
        </w:numPr>
        <w:tabs>
          <w:tab w:val="clear" w:pos="1134"/>
          <w:tab w:val="left" w:pos="1204"/>
        </w:tabs>
        <w:autoSpaceDE w:val="0"/>
        <w:autoSpaceDN w:val="0"/>
        <w:spacing w:before="136" w:line="232" w:lineRule="auto"/>
        <w:ind w:right="704"/>
        <w:jc w:val="left"/>
      </w:pPr>
      <w:proofErr w:type="spellStart"/>
      <w:r>
        <w:rPr>
          <w:b/>
        </w:rPr>
        <w:t>Tehnici</w:t>
      </w:r>
      <w:proofErr w:type="spellEnd"/>
      <w:r>
        <w:rPr>
          <w:b/>
          <w:spacing w:val="-3"/>
        </w:rPr>
        <w:t xml:space="preserve"> </w:t>
      </w:r>
      <w:proofErr w:type="spellStart"/>
      <w:r>
        <w:rPr>
          <w:b/>
        </w:rPr>
        <w:t>și</w:t>
      </w:r>
      <w:proofErr w:type="spellEnd"/>
      <w:r>
        <w:rPr>
          <w:b/>
          <w:spacing w:val="-2"/>
        </w:rPr>
        <w:t xml:space="preserve"> </w:t>
      </w:r>
      <w:proofErr w:type="spellStart"/>
      <w:r>
        <w:rPr>
          <w:b/>
        </w:rPr>
        <w:t>instrumente</w:t>
      </w:r>
      <w:proofErr w:type="spellEnd"/>
      <w:r>
        <w:rPr>
          <w:b/>
          <w:spacing w:val="-3"/>
        </w:rPr>
        <w:t xml:space="preserve"> </w:t>
      </w:r>
      <w:proofErr w:type="spellStart"/>
      <w:r>
        <w:rPr>
          <w:b/>
        </w:rPr>
        <w:t>specifice</w:t>
      </w:r>
      <w:proofErr w:type="spellEnd"/>
      <w:r>
        <w:rPr>
          <w:b/>
          <w:spacing w:val="-3"/>
        </w:rPr>
        <w:t xml:space="preserve"> </w:t>
      </w:r>
      <w:r>
        <w:rPr>
          <w:b/>
        </w:rPr>
        <w:t>de</w:t>
      </w:r>
      <w:r>
        <w:rPr>
          <w:b/>
          <w:spacing w:val="-3"/>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2"/>
        </w:rPr>
        <w:t xml:space="preserve"> </w:t>
      </w:r>
      <w:proofErr w:type="spellStart"/>
      <w:r>
        <w:rPr>
          <w:b/>
        </w:rPr>
        <w:t>este</w:t>
      </w:r>
      <w:proofErr w:type="spellEnd"/>
      <w:r>
        <w:rPr>
          <w:b/>
          <w:spacing w:val="-3"/>
        </w:rPr>
        <w:t xml:space="preserve"> </w:t>
      </w:r>
      <w:proofErr w:type="spellStart"/>
      <w:r>
        <w:rPr>
          <w:b/>
        </w:rPr>
        <w:t>cazul</w:t>
      </w:r>
      <w:proofErr w:type="spellEnd"/>
      <w:r>
        <w:rPr>
          <w:b/>
          <w:spacing w:val="-7"/>
        </w:rPr>
        <w:t xml:space="preserve"> </w:t>
      </w:r>
      <w:proofErr w:type="spellStart"/>
      <w:r>
        <w:rPr>
          <w:b/>
        </w:rPr>
        <w:t>specificați</w:t>
      </w:r>
      <w:proofErr w:type="spellEnd"/>
      <w:r>
        <w:rPr>
          <w:b/>
          <w:spacing w:val="-2"/>
        </w:rPr>
        <w:t xml:space="preserve"> </w:t>
      </w:r>
      <w:proofErr w:type="spellStart"/>
      <w:r>
        <w:rPr>
          <w:b/>
        </w:rPr>
        <w:t>dacă</w:t>
      </w:r>
      <w:proofErr w:type="spellEnd"/>
      <w:r>
        <w:rPr>
          <w:b/>
          <w:spacing w:val="-2"/>
        </w:rPr>
        <w:t xml:space="preserve"> </w:t>
      </w:r>
      <w:r>
        <w:rPr>
          <w:b/>
        </w:rPr>
        <w:t>se</w:t>
      </w:r>
      <w:r>
        <w:rPr>
          <w:b/>
          <w:spacing w:val="-3"/>
        </w:rPr>
        <w:t xml:space="preserve"> </w:t>
      </w:r>
      <w:proofErr w:type="spellStart"/>
      <w:r>
        <w:rPr>
          <w:b/>
        </w:rPr>
        <w:t>va</w:t>
      </w:r>
      <w:proofErr w:type="spellEnd"/>
      <w:r>
        <w:rPr>
          <w:b/>
          <w:spacing w:val="-3"/>
        </w:rPr>
        <w:t xml:space="preserve"> </w:t>
      </w:r>
      <w:proofErr w:type="spellStart"/>
      <w:r>
        <w:rPr>
          <w:b/>
        </w:rPr>
        <w:t>utiliza</w:t>
      </w:r>
      <w:proofErr w:type="spellEnd"/>
      <w:r>
        <w:rPr>
          <w:b/>
          <w:spacing w:val="-57"/>
        </w:rPr>
        <w:t xml:space="preserve"> </w:t>
      </w:r>
      <w:proofErr w:type="spellStart"/>
      <w:r>
        <w:rPr>
          <w:b/>
        </w:rPr>
        <w:t>acordul-cadru</w:t>
      </w:r>
      <w:proofErr w:type="spellEnd"/>
      <w:r>
        <w:rPr>
          <w:b/>
        </w:rPr>
        <w:t>,</w:t>
      </w:r>
      <w:r>
        <w:rPr>
          <w:b/>
          <w:spacing w:val="2"/>
        </w:rPr>
        <w:t xml:space="preserve"> </w:t>
      </w:r>
      <w:proofErr w:type="spellStart"/>
      <w:r>
        <w:rPr>
          <w:b/>
        </w:rPr>
        <w:t>sistemul</w:t>
      </w:r>
      <w:proofErr w:type="spellEnd"/>
      <w:r>
        <w:rPr>
          <w:b/>
          <w:spacing w:val="-4"/>
        </w:rPr>
        <w:t xml:space="preserve"> </w:t>
      </w:r>
      <w:proofErr w:type="spellStart"/>
      <w:r>
        <w:rPr>
          <w:b/>
        </w:rPr>
        <w:t>dinamic</w:t>
      </w:r>
      <w:proofErr w:type="spellEnd"/>
      <w:r>
        <w:rPr>
          <w:b/>
          <w:spacing w:val="-1"/>
        </w:rPr>
        <w:t xml:space="preserve"> </w:t>
      </w:r>
      <w:r>
        <w:rPr>
          <w:b/>
        </w:rPr>
        <w:t>de</w:t>
      </w:r>
      <w:r>
        <w:rPr>
          <w:b/>
          <w:spacing w:val="-1"/>
        </w:rPr>
        <w:t xml:space="preserv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spacing w:val="1"/>
        </w:rPr>
        <w:t xml:space="preserve"> </w:t>
      </w:r>
      <w:proofErr w:type="spellStart"/>
      <w:r>
        <w:rPr>
          <w:b/>
        </w:rPr>
        <w:t>electronică</w:t>
      </w:r>
      <w:proofErr w:type="spellEnd"/>
      <w:r>
        <w:rPr>
          <w:b/>
        </w:rPr>
        <w:t>):</w:t>
      </w:r>
      <w:r>
        <w:rPr>
          <w:b/>
          <w:spacing w:val="5"/>
        </w:rPr>
        <w:t xml:space="preserve"> </w:t>
      </w:r>
      <w:r>
        <w:t>nu</w:t>
      </w:r>
      <w:r>
        <w:rPr>
          <w:spacing w:val="1"/>
        </w:rPr>
        <w:t xml:space="preserve"> </w:t>
      </w:r>
      <w:r>
        <w:t>sunt</w:t>
      </w:r>
    </w:p>
    <w:p w14:paraId="663FF63A" w14:textId="77777777" w:rsidR="00EA46DF" w:rsidRDefault="00EA46DF" w:rsidP="00EA46DF">
      <w:pPr>
        <w:pStyle w:val="a"/>
        <w:widowControl w:val="0"/>
        <w:numPr>
          <w:ilvl w:val="0"/>
          <w:numId w:val="32"/>
        </w:numPr>
        <w:tabs>
          <w:tab w:val="clear" w:pos="1134"/>
          <w:tab w:val="left" w:pos="988"/>
        </w:tabs>
        <w:autoSpaceDE w:val="0"/>
        <w:autoSpaceDN w:val="0"/>
        <w:spacing w:before="127" w:line="237" w:lineRule="auto"/>
        <w:ind w:right="1160"/>
        <w:jc w:val="left"/>
      </w:pPr>
      <w:proofErr w:type="spellStart"/>
      <w:r>
        <w:rPr>
          <w:b/>
        </w:rPr>
        <w:lastRenderedPageBreak/>
        <w:t>Condiții</w:t>
      </w:r>
      <w:proofErr w:type="spellEnd"/>
      <w:r>
        <w:rPr>
          <w:b/>
        </w:rPr>
        <w:t xml:space="preserve"> </w:t>
      </w:r>
      <w:proofErr w:type="spellStart"/>
      <w:r>
        <w:rPr>
          <w:b/>
        </w:rPr>
        <w:t>speciale</w:t>
      </w:r>
      <w:proofErr w:type="spellEnd"/>
      <w:r>
        <w:rPr>
          <w:b/>
        </w:rPr>
        <w:t xml:space="preserve"> de care </w:t>
      </w:r>
      <w:proofErr w:type="spellStart"/>
      <w:r>
        <w:rPr>
          <w:b/>
        </w:rPr>
        <w:t>depinde</w:t>
      </w:r>
      <w:proofErr w:type="spellEnd"/>
      <w:r>
        <w:rPr>
          <w:b/>
        </w:rPr>
        <w:t xml:space="preserve"> </w:t>
      </w:r>
      <w:proofErr w:type="spellStart"/>
      <w:r>
        <w:rPr>
          <w:b/>
        </w:rPr>
        <w:t>îndeplinirea</w:t>
      </w:r>
      <w:proofErr w:type="spellEnd"/>
      <w:r>
        <w:rPr>
          <w:b/>
        </w:rPr>
        <w:t xml:space="preserve"> </w:t>
      </w:r>
      <w:proofErr w:type="spellStart"/>
      <w:r>
        <w:rPr>
          <w:b/>
        </w:rPr>
        <w:t>contractului</w:t>
      </w:r>
      <w:proofErr w:type="spellEnd"/>
      <w:r>
        <w:rPr>
          <w:b/>
        </w:rPr>
        <w:t xml:space="preserve"> (</w:t>
      </w:r>
      <w:proofErr w:type="spellStart"/>
      <w:r>
        <w:t>indicați</w:t>
      </w:r>
      <w:proofErr w:type="spellEnd"/>
      <w:r>
        <w:t xml:space="preserve"> </w:t>
      </w:r>
      <w:proofErr w:type="spellStart"/>
      <w:r>
        <w:t>după</w:t>
      </w:r>
      <w:proofErr w:type="spellEnd"/>
      <w:r>
        <w:t xml:space="preserve"> </w:t>
      </w:r>
      <w:proofErr w:type="spellStart"/>
      <w:r>
        <w:t>caz</w:t>
      </w:r>
      <w:proofErr w:type="spellEnd"/>
      <w:r>
        <w:rPr>
          <w:b/>
        </w:rPr>
        <w:t xml:space="preserve">): </w:t>
      </w:r>
      <w:r>
        <w:t>conform</w:t>
      </w:r>
      <w:r>
        <w:rPr>
          <w:spacing w:val="-57"/>
        </w:rPr>
        <w:t xml:space="preserve"> </w:t>
      </w:r>
      <w:proofErr w:type="spellStart"/>
      <w:r>
        <w:t>caietului</w:t>
      </w:r>
      <w:proofErr w:type="spellEnd"/>
      <w:r>
        <w:rPr>
          <w:spacing w:val="-4"/>
        </w:rPr>
        <w:t xml:space="preserve"> </w:t>
      </w:r>
      <w:r>
        <w:t>de</w:t>
      </w:r>
      <w:r>
        <w:rPr>
          <w:spacing w:val="1"/>
        </w:rPr>
        <w:t xml:space="preserve"> </w:t>
      </w:r>
      <w:proofErr w:type="spellStart"/>
      <w:r>
        <w:t>sarcini</w:t>
      </w:r>
      <w:proofErr w:type="spellEnd"/>
      <w:r>
        <w:t>.</w:t>
      </w:r>
    </w:p>
    <w:p w14:paraId="3ED5EC82" w14:textId="77777777" w:rsidR="00EA46DF" w:rsidRDefault="00EA46DF" w:rsidP="00EA46DF">
      <w:pPr>
        <w:pStyle w:val="a"/>
        <w:widowControl w:val="0"/>
        <w:numPr>
          <w:ilvl w:val="0"/>
          <w:numId w:val="32"/>
        </w:numPr>
        <w:tabs>
          <w:tab w:val="clear" w:pos="1134"/>
          <w:tab w:val="left" w:pos="988"/>
        </w:tabs>
        <w:autoSpaceDE w:val="0"/>
        <w:autoSpaceDN w:val="0"/>
        <w:spacing w:before="128"/>
        <w:jc w:val="left"/>
        <w:rPr>
          <w:b/>
        </w:rPr>
      </w:pPr>
      <w:proofErr w:type="spellStart"/>
      <w:r>
        <w:rPr>
          <w:b/>
        </w:rPr>
        <w:t>Ofertele</w:t>
      </w:r>
      <w:proofErr w:type="spellEnd"/>
      <w:r>
        <w:rPr>
          <w:b/>
          <w:spacing w:val="-3"/>
        </w:rPr>
        <w:t xml:space="preserve"> </w:t>
      </w:r>
      <w:r>
        <w:rPr>
          <w:b/>
        </w:rPr>
        <w:t>se</w:t>
      </w:r>
      <w:r>
        <w:rPr>
          <w:b/>
          <w:spacing w:val="-2"/>
        </w:rPr>
        <w:t xml:space="preserve"> </w:t>
      </w:r>
      <w:proofErr w:type="spellStart"/>
      <w:r>
        <w:rPr>
          <w:b/>
        </w:rPr>
        <w:t>prezintă</w:t>
      </w:r>
      <w:proofErr w:type="spellEnd"/>
      <w:r>
        <w:rPr>
          <w:b/>
          <w:spacing w:val="-1"/>
        </w:rPr>
        <w:t xml:space="preserve"> </w:t>
      </w:r>
      <w:proofErr w:type="spellStart"/>
      <w:r>
        <w:rPr>
          <w:b/>
        </w:rPr>
        <w:t>în</w:t>
      </w:r>
      <w:proofErr w:type="spellEnd"/>
      <w:r>
        <w:rPr>
          <w:b/>
        </w:rPr>
        <w:t xml:space="preserve"> </w:t>
      </w:r>
      <w:proofErr w:type="spellStart"/>
      <w:r>
        <w:rPr>
          <w:b/>
        </w:rPr>
        <w:t>valută</w:t>
      </w:r>
      <w:proofErr w:type="spellEnd"/>
      <w:r>
        <w:rPr>
          <w:b/>
          <w:spacing w:val="-1"/>
        </w:rPr>
        <w:t xml:space="preserve"> </w:t>
      </w:r>
      <w:r>
        <w:rPr>
          <w:b/>
        </w:rPr>
        <w:t>md</w:t>
      </w:r>
    </w:p>
    <w:p w14:paraId="2FDEFE1C" w14:textId="77777777" w:rsidR="00EA46DF" w:rsidRDefault="00EA46DF" w:rsidP="00EA46DF">
      <w:pPr>
        <w:pStyle w:val="a"/>
        <w:widowControl w:val="0"/>
        <w:numPr>
          <w:ilvl w:val="0"/>
          <w:numId w:val="32"/>
        </w:numPr>
        <w:tabs>
          <w:tab w:val="clear" w:pos="1134"/>
          <w:tab w:val="left" w:pos="988"/>
        </w:tabs>
        <w:autoSpaceDE w:val="0"/>
        <w:autoSpaceDN w:val="0"/>
        <w:spacing w:before="114" w:line="242" w:lineRule="auto"/>
        <w:ind w:right="916"/>
        <w:jc w:val="left"/>
      </w:pPr>
      <w:r>
        <w:rPr>
          <w:b/>
        </w:rPr>
        <w:t xml:space="preserve"> </w:t>
      </w:r>
      <w:proofErr w:type="spellStart"/>
      <w:r>
        <w:rPr>
          <w:b/>
        </w:rPr>
        <w:t>Criteriul</w:t>
      </w:r>
      <w:proofErr w:type="spellEnd"/>
      <w:r>
        <w:rPr>
          <w:b/>
        </w:rPr>
        <w:t xml:space="preserve"> de </w:t>
      </w:r>
      <w:proofErr w:type="spellStart"/>
      <w:r>
        <w:rPr>
          <w:b/>
        </w:rPr>
        <w:t>evaluare</w:t>
      </w:r>
      <w:proofErr w:type="spellEnd"/>
      <w:r>
        <w:rPr>
          <w:b/>
        </w:rPr>
        <w:t xml:space="preserve"> </w:t>
      </w:r>
      <w:proofErr w:type="spellStart"/>
      <w:r>
        <w:rPr>
          <w:b/>
        </w:rPr>
        <w:t>aplicat</w:t>
      </w:r>
      <w:proofErr w:type="spellEnd"/>
      <w:r>
        <w:rPr>
          <w:b/>
        </w:rPr>
        <w:t xml:space="preserve"> </w:t>
      </w:r>
      <w:proofErr w:type="spellStart"/>
      <w:r>
        <w:rPr>
          <w:b/>
        </w:rPr>
        <w:t>pentru</w:t>
      </w:r>
      <w:proofErr w:type="spellEnd"/>
      <w:r>
        <w:rPr>
          <w:b/>
        </w:rPr>
        <w:t xml:space="preserve"> </w:t>
      </w:r>
      <w:proofErr w:type="spellStart"/>
      <w:r>
        <w:rPr>
          <w:b/>
        </w:rPr>
        <w:t>atribuirea</w:t>
      </w:r>
      <w:proofErr w:type="spellEnd"/>
      <w:r>
        <w:rPr>
          <w:b/>
        </w:rPr>
        <w:t xml:space="preserve"> </w:t>
      </w:r>
      <w:proofErr w:type="spellStart"/>
      <w:proofErr w:type="gramStart"/>
      <w:r>
        <w:rPr>
          <w:b/>
        </w:rPr>
        <w:t>contractului</w:t>
      </w:r>
      <w:proofErr w:type="spellEnd"/>
      <w:r>
        <w:rPr>
          <w:b/>
        </w:rPr>
        <w:t>:_</w:t>
      </w:r>
      <w:proofErr w:type="spellStart"/>
      <w:proofErr w:type="gramEnd"/>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w:t>
      </w:r>
      <w:r>
        <w:rPr>
          <w:spacing w:val="-57"/>
        </w:rPr>
        <w:t xml:space="preserve">   </w:t>
      </w:r>
      <w:proofErr w:type="spellStart"/>
      <w:r>
        <w:t>singur</w:t>
      </w:r>
      <w:proofErr w:type="spellEnd"/>
      <w:r>
        <w:rPr>
          <w:spacing w:val="7"/>
        </w:rPr>
        <w:t xml:space="preserve"> </w:t>
      </w:r>
      <w:r>
        <w:t>lot</w:t>
      </w:r>
    </w:p>
    <w:p w14:paraId="18C74B92" w14:textId="77777777" w:rsidR="00EA46DF" w:rsidRDefault="00EA46DF" w:rsidP="00EA46DF">
      <w:pPr>
        <w:pStyle w:val="a"/>
        <w:widowControl w:val="0"/>
        <w:numPr>
          <w:ilvl w:val="0"/>
          <w:numId w:val="32"/>
        </w:numPr>
        <w:tabs>
          <w:tab w:val="clear" w:pos="1134"/>
          <w:tab w:val="left" w:pos="988"/>
        </w:tabs>
        <w:autoSpaceDE w:val="0"/>
        <w:autoSpaceDN w:val="0"/>
        <w:spacing w:before="121" w:line="237" w:lineRule="auto"/>
        <w:ind w:right="547"/>
        <w:jc w:val="left"/>
      </w:pPr>
      <w:proofErr w:type="spellStart"/>
      <w:r>
        <w:rPr>
          <w:b/>
        </w:rPr>
        <w:t>Factorii</w:t>
      </w:r>
      <w:proofErr w:type="spellEnd"/>
      <w:r>
        <w:rPr>
          <w:b/>
          <w:spacing w:val="-3"/>
        </w:rPr>
        <w:t xml:space="preserve"> </w:t>
      </w:r>
      <w:r>
        <w:rPr>
          <w:b/>
        </w:rPr>
        <w:t>de</w:t>
      </w:r>
      <w:r>
        <w:rPr>
          <w:b/>
          <w:spacing w:val="-3"/>
        </w:rPr>
        <w:t xml:space="preserve"> </w:t>
      </w:r>
      <w:proofErr w:type="spellStart"/>
      <w:r>
        <w:rPr>
          <w:b/>
        </w:rPr>
        <w:t>evaluare</w:t>
      </w:r>
      <w:proofErr w:type="spellEnd"/>
      <w:r>
        <w:rPr>
          <w:b/>
          <w:spacing w:val="-3"/>
        </w:rPr>
        <w:t xml:space="preserve"> </w:t>
      </w:r>
      <w:proofErr w:type="gramStart"/>
      <w:r>
        <w:rPr>
          <w:b/>
        </w:rPr>
        <w:t>a</w:t>
      </w:r>
      <w:proofErr w:type="gramEnd"/>
      <w:r>
        <w:rPr>
          <w:b/>
          <w:spacing w:val="-2"/>
        </w:rPr>
        <w:t xml:space="preserve"> </w:t>
      </w:r>
      <w:proofErr w:type="spellStart"/>
      <w:r>
        <w:rPr>
          <w:b/>
        </w:rPr>
        <w:t>ofertei</w:t>
      </w:r>
      <w:proofErr w:type="spellEnd"/>
      <w:r>
        <w:rPr>
          <w:b/>
          <w:spacing w:val="-2"/>
        </w:rPr>
        <w:t xml:space="preserve"> </w:t>
      </w:r>
      <w:proofErr w:type="spellStart"/>
      <w:r>
        <w:rPr>
          <w:b/>
        </w:rPr>
        <w:t>celei</w:t>
      </w:r>
      <w:proofErr w:type="spellEnd"/>
      <w:r>
        <w:rPr>
          <w:b/>
          <w:spacing w:val="-2"/>
        </w:rPr>
        <w:t xml:space="preserve"> </w:t>
      </w:r>
      <w:proofErr w:type="spellStart"/>
      <w:r>
        <w:rPr>
          <w:b/>
        </w:rPr>
        <w:t>mai</w:t>
      </w:r>
      <w:proofErr w:type="spellEnd"/>
      <w:r>
        <w:rPr>
          <w:b/>
          <w:spacing w:val="-2"/>
        </w:rPr>
        <w:t xml:space="preserve"> </w:t>
      </w:r>
      <w:proofErr w:type="spellStart"/>
      <w:r>
        <w:rPr>
          <w:b/>
        </w:rPr>
        <w:t>avantajoase</w:t>
      </w:r>
      <w:proofErr w:type="spellEnd"/>
      <w:r>
        <w:rPr>
          <w:b/>
          <w:spacing w:val="-3"/>
        </w:rPr>
        <w:t xml:space="preserve"> </w:t>
      </w:r>
      <w:r>
        <w:rPr>
          <w:b/>
        </w:rPr>
        <w:t>din</w:t>
      </w:r>
      <w:r>
        <w:rPr>
          <w:b/>
          <w:spacing w:val="-1"/>
        </w:rPr>
        <w:t xml:space="preserve"> </w:t>
      </w:r>
      <w:proofErr w:type="spellStart"/>
      <w:r>
        <w:rPr>
          <w:b/>
        </w:rPr>
        <w:t>punct</w:t>
      </w:r>
      <w:proofErr w:type="spellEnd"/>
      <w:r>
        <w:rPr>
          <w:b/>
          <w:spacing w:val="-2"/>
        </w:rPr>
        <w:t xml:space="preserve"> </w:t>
      </w:r>
      <w:r>
        <w:rPr>
          <w:b/>
        </w:rPr>
        <w:t>de</w:t>
      </w:r>
      <w:r>
        <w:rPr>
          <w:b/>
          <w:spacing w:val="-7"/>
        </w:rPr>
        <w:t xml:space="preserve"> </w:t>
      </w:r>
      <w:proofErr w:type="spellStart"/>
      <w:r>
        <w:rPr>
          <w:b/>
        </w:rPr>
        <w:t>vedere</w:t>
      </w:r>
      <w:proofErr w:type="spellEnd"/>
      <w:r>
        <w:rPr>
          <w:b/>
          <w:spacing w:val="-3"/>
        </w:rPr>
        <w:t xml:space="preserve"> </w:t>
      </w:r>
      <w:r>
        <w:rPr>
          <w:b/>
        </w:rPr>
        <w:t>economic,</w:t>
      </w:r>
      <w:r>
        <w:rPr>
          <w:b/>
          <w:spacing w:val="-2"/>
        </w:rPr>
        <w:t xml:space="preserve"> </w:t>
      </w:r>
      <w:r>
        <w:rPr>
          <w:b/>
        </w:rPr>
        <w:t>precum</w:t>
      </w:r>
      <w:r>
        <w:rPr>
          <w:b/>
          <w:spacing w:val="-5"/>
        </w:rPr>
        <w:t xml:space="preserve"> </w:t>
      </w:r>
      <w:proofErr w:type="spellStart"/>
      <w:r>
        <w:rPr>
          <w:b/>
        </w:rPr>
        <w:t>și</w:t>
      </w:r>
      <w:proofErr w:type="spellEnd"/>
      <w:r>
        <w:rPr>
          <w:b/>
          <w:spacing w:val="-57"/>
        </w:rPr>
        <w:t xml:space="preserve"> </w:t>
      </w:r>
      <w:proofErr w:type="spellStart"/>
      <w:r>
        <w:rPr>
          <w:b/>
        </w:rPr>
        <w:t>ponderile</w:t>
      </w:r>
      <w:proofErr w:type="spellEnd"/>
      <w:r>
        <w:rPr>
          <w:b/>
        </w:rPr>
        <w:t xml:space="preserve"> </w:t>
      </w:r>
      <w:proofErr w:type="spellStart"/>
      <w:r>
        <w:rPr>
          <w:b/>
        </w:rPr>
        <w:t>lor</w:t>
      </w:r>
      <w:proofErr w:type="spellEnd"/>
      <w:r>
        <w:rPr>
          <w:b/>
        </w:rPr>
        <w:t>:</w:t>
      </w:r>
      <w:r>
        <w:rPr>
          <w:b/>
          <w:spacing w:val="6"/>
        </w:rPr>
        <w:t xml:space="preserve"> </w:t>
      </w:r>
      <w:r>
        <w:t>nu</w:t>
      </w:r>
      <w:r>
        <w:rPr>
          <w:spacing w:val="2"/>
        </w:rPr>
        <w:t xml:space="preserve"> </w:t>
      </w:r>
      <w:r>
        <w:t>se</w:t>
      </w:r>
      <w:r>
        <w:rPr>
          <w:spacing w:val="1"/>
        </w:rPr>
        <w:t xml:space="preserve"> </w:t>
      </w:r>
      <w:proofErr w:type="spellStart"/>
      <w:r>
        <w:t>cere</w:t>
      </w:r>
      <w:proofErr w:type="spellEnd"/>
    </w:p>
    <w:p w14:paraId="30AAD9E3" w14:textId="77777777" w:rsidR="00EA46DF" w:rsidRDefault="00EA46DF" w:rsidP="00EA46DF">
      <w:pPr>
        <w:pStyle w:val="a"/>
        <w:widowControl w:val="0"/>
        <w:numPr>
          <w:ilvl w:val="0"/>
          <w:numId w:val="32"/>
        </w:numPr>
        <w:tabs>
          <w:tab w:val="clear" w:pos="1134"/>
          <w:tab w:val="left" w:pos="988"/>
        </w:tabs>
        <w:autoSpaceDE w:val="0"/>
        <w:autoSpaceDN w:val="0"/>
        <w:spacing w:before="124"/>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5"/>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rPr>
        <w:t>ofertelor</w:t>
      </w:r>
      <w:proofErr w:type="spellEnd"/>
      <w:r>
        <w:rPr>
          <w:b/>
        </w:rPr>
        <w:t>:</w:t>
      </w:r>
    </w:p>
    <w:p w14:paraId="257595A2" w14:textId="77777777" w:rsidR="00EA46DF" w:rsidRDefault="00EA46DF" w:rsidP="00EA46DF">
      <w:pPr>
        <w:spacing w:before="123" w:line="343" w:lineRule="auto"/>
        <w:ind w:left="1203" w:right="2770"/>
        <w:rPr>
          <w:b/>
        </w:rPr>
      </w:pPr>
      <w:r>
        <w:rPr>
          <w:b/>
        </w:rPr>
        <w:t xml:space="preserve">conform SIA RSAP /până la: </w:t>
      </w:r>
      <w:r>
        <w:rPr>
          <w:b/>
          <w:i/>
        </w:rPr>
        <w:t xml:space="preserve">[ora exactă], ora indicată in </w:t>
      </w:r>
      <w:r>
        <w:rPr>
          <w:b/>
        </w:rPr>
        <w:t>SIA RSAP</w:t>
      </w:r>
      <w:r>
        <w:rPr>
          <w:b/>
          <w:spacing w:val="-57"/>
        </w:rPr>
        <w:t xml:space="preserve"> </w:t>
      </w:r>
      <w:r>
        <w:rPr>
          <w:b/>
        </w:rPr>
        <w:t>pe:</w:t>
      </w:r>
      <w:r>
        <w:rPr>
          <w:b/>
          <w:spacing w:val="6"/>
        </w:rPr>
        <w:t xml:space="preserve"> </w:t>
      </w:r>
      <w:r>
        <w:rPr>
          <w:b/>
        </w:rPr>
        <w:t>12</w:t>
      </w:r>
      <w:r>
        <w:rPr>
          <w:b/>
          <w:spacing w:val="-4"/>
        </w:rPr>
        <w:t xml:space="preserve"> </w:t>
      </w:r>
      <w:r>
        <w:rPr>
          <w:b/>
        </w:rPr>
        <w:t>zile</w:t>
      </w:r>
      <w:r>
        <w:rPr>
          <w:b/>
          <w:spacing w:val="3"/>
        </w:rPr>
        <w:t xml:space="preserve"> </w:t>
      </w:r>
      <w:r>
        <w:rPr>
          <w:b/>
          <w:i/>
        </w:rPr>
        <w:t>[data]</w:t>
      </w:r>
      <w:r>
        <w:rPr>
          <w:b/>
          <w:i/>
          <w:spacing w:val="4"/>
        </w:rPr>
        <w:t xml:space="preserve"> </w:t>
      </w:r>
      <w:r>
        <w:rPr>
          <w:b/>
          <w:i/>
        </w:rPr>
        <w:t>indicată</w:t>
      </w:r>
      <w:r>
        <w:rPr>
          <w:b/>
          <w:i/>
          <w:spacing w:val="-3"/>
        </w:rPr>
        <w:t xml:space="preserve"> </w:t>
      </w:r>
      <w:r>
        <w:rPr>
          <w:b/>
          <w:i/>
        </w:rPr>
        <w:t>in</w:t>
      </w:r>
      <w:r>
        <w:rPr>
          <w:b/>
          <w:i/>
          <w:spacing w:val="3"/>
        </w:rPr>
        <w:t xml:space="preserve"> </w:t>
      </w:r>
      <w:r>
        <w:rPr>
          <w:b/>
        </w:rPr>
        <w:t>SIA</w:t>
      </w:r>
      <w:r>
        <w:rPr>
          <w:b/>
          <w:spacing w:val="1"/>
        </w:rPr>
        <w:t xml:space="preserve"> </w:t>
      </w:r>
      <w:r>
        <w:rPr>
          <w:b/>
        </w:rPr>
        <w:t>RSAP</w:t>
      </w:r>
    </w:p>
    <w:p w14:paraId="2AFA3C39" w14:textId="77777777" w:rsidR="00EA46DF" w:rsidRDefault="00EA46DF" w:rsidP="00EA46DF">
      <w:pPr>
        <w:pStyle w:val="a"/>
        <w:widowControl w:val="0"/>
        <w:numPr>
          <w:ilvl w:val="0"/>
          <w:numId w:val="32"/>
        </w:numPr>
        <w:tabs>
          <w:tab w:val="clear" w:pos="1134"/>
          <w:tab w:val="left" w:pos="988"/>
        </w:tabs>
        <w:autoSpaceDE w:val="0"/>
        <w:autoSpaceDN w:val="0"/>
        <w:spacing w:before="2"/>
        <w:jc w:val="left"/>
        <w:rPr>
          <w:b/>
        </w:rPr>
      </w:pPr>
      <w:proofErr w:type="spellStart"/>
      <w:r>
        <w:rPr>
          <w:b/>
        </w:rPr>
        <w:t>Adresa</w:t>
      </w:r>
      <w:proofErr w:type="spellEnd"/>
      <w:r>
        <w:rPr>
          <w:b/>
          <w:spacing w:val="-3"/>
        </w:rPr>
        <w:t xml:space="preserve"> </w:t>
      </w:r>
      <w:r>
        <w:rPr>
          <w:b/>
        </w:rPr>
        <w:t>la</w:t>
      </w:r>
      <w:r>
        <w:rPr>
          <w:b/>
          <w:spacing w:val="-3"/>
        </w:rPr>
        <w:t xml:space="preserve"> </w:t>
      </w:r>
      <w:r>
        <w:rPr>
          <w:b/>
        </w:rPr>
        <w:t>care</w:t>
      </w:r>
      <w:r>
        <w:rPr>
          <w:b/>
          <w:spacing w:val="-3"/>
        </w:rPr>
        <w:t xml:space="preserve"> </w:t>
      </w:r>
      <w:proofErr w:type="spellStart"/>
      <w:r>
        <w:rPr>
          <w:b/>
        </w:rPr>
        <w:t>trebuie</w:t>
      </w:r>
      <w:proofErr w:type="spellEnd"/>
      <w:r>
        <w:rPr>
          <w:b/>
          <w:spacing w:val="-4"/>
        </w:rPr>
        <w:t xml:space="preserve"> </w:t>
      </w:r>
      <w:proofErr w:type="spellStart"/>
      <w:r>
        <w:rPr>
          <w:b/>
        </w:rPr>
        <w:t>transmise</w:t>
      </w:r>
      <w:proofErr w:type="spellEnd"/>
      <w:r>
        <w:rPr>
          <w:b/>
          <w:spacing w:val="-4"/>
        </w:rPr>
        <w:t xml:space="preserve"> </w:t>
      </w:r>
      <w:proofErr w:type="spellStart"/>
      <w:r>
        <w:rPr>
          <w:b/>
        </w:rPr>
        <w:t>ofertele</w:t>
      </w:r>
      <w:proofErr w:type="spellEnd"/>
      <w:r>
        <w:rPr>
          <w:b/>
          <w:spacing w:val="-3"/>
        </w:rPr>
        <w:t xml:space="preserve"> </w:t>
      </w:r>
      <w:proofErr w:type="spellStart"/>
      <w:r>
        <w:rPr>
          <w:b/>
        </w:rPr>
        <w:t>sau</w:t>
      </w:r>
      <w:proofErr w:type="spellEnd"/>
      <w:r>
        <w:rPr>
          <w:b/>
          <w:spacing w:val="-3"/>
        </w:rPr>
        <w:t xml:space="preserve"> </w:t>
      </w:r>
      <w:proofErr w:type="spellStart"/>
      <w:r>
        <w:rPr>
          <w:b/>
        </w:rPr>
        <w:t>cererile</w:t>
      </w:r>
      <w:proofErr w:type="spellEnd"/>
      <w:r>
        <w:rPr>
          <w:b/>
          <w:spacing w:val="-3"/>
        </w:rPr>
        <w:t xml:space="preserve"> </w:t>
      </w:r>
      <w:r>
        <w:rPr>
          <w:b/>
        </w:rPr>
        <w:t>de</w:t>
      </w:r>
      <w:r>
        <w:rPr>
          <w:b/>
          <w:spacing w:val="-4"/>
        </w:rPr>
        <w:t xml:space="preserve"> </w:t>
      </w:r>
      <w:proofErr w:type="spellStart"/>
      <w:r>
        <w:rPr>
          <w:b/>
        </w:rPr>
        <w:t>participare</w:t>
      </w:r>
      <w:proofErr w:type="spellEnd"/>
      <w:r>
        <w:rPr>
          <w:b/>
        </w:rPr>
        <w:t>:</w:t>
      </w:r>
    </w:p>
    <w:p w14:paraId="5CE51E69" w14:textId="77777777" w:rsidR="00EA46DF" w:rsidRDefault="00EA46DF" w:rsidP="00EA46DF">
      <w:pPr>
        <w:spacing w:before="73"/>
        <w:ind w:left="1011"/>
        <w:rPr>
          <w:b/>
          <w:i/>
        </w:rPr>
      </w:pPr>
      <w:r>
        <w:rPr>
          <w:b/>
          <w:i/>
        </w:rPr>
        <w:t>Ofertele</w:t>
      </w:r>
      <w:r>
        <w:rPr>
          <w:b/>
          <w:i/>
          <w:spacing w:val="-2"/>
        </w:rPr>
        <w:t xml:space="preserve"> </w:t>
      </w:r>
      <w:r>
        <w:rPr>
          <w:b/>
          <w:i/>
        </w:rPr>
        <w:t>sau</w:t>
      </w:r>
      <w:r>
        <w:rPr>
          <w:b/>
          <w:i/>
          <w:spacing w:val="-1"/>
        </w:rPr>
        <w:t xml:space="preserve"> </w:t>
      </w:r>
      <w:r>
        <w:rPr>
          <w:b/>
          <w:i/>
        </w:rPr>
        <w:t>cererile</w:t>
      </w:r>
      <w:r>
        <w:rPr>
          <w:b/>
          <w:i/>
          <w:spacing w:val="-1"/>
        </w:rPr>
        <w:t xml:space="preserve"> </w:t>
      </w:r>
      <w:r>
        <w:rPr>
          <w:b/>
          <w:i/>
        </w:rPr>
        <w:t>de</w:t>
      </w:r>
      <w:r>
        <w:rPr>
          <w:b/>
          <w:i/>
          <w:spacing w:val="-2"/>
        </w:rPr>
        <w:t xml:space="preserve"> </w:t>
      </w:r>
      <w:r>
        <w:rPr>
          <w:b/>
          <w:i/>
        </w:rPr>
        <w:t>participare</w:t>
      </w:r>
      <w:r>
        <w:rPr>
          <w:b/>
          <w:i/>
          <w:spacing w:val="-2"/>
        </w:rPr>
        <w:t xml:space="preserve"> </w:t>
      </w:r>
      <w:r>
        <w:rPr>
          <w:b/>
          <w:i/>
        </w:rPr>
        <w:t>vor</w:t>
      </w:r>
      <w:r>
        <w:rPr>
          <w:b/>
          <w:i/>
          <w:spacing w:val="-2"/>
        </w:rPr>
        <w:t xml:space="preserve"> </w:t>
      </w:r>
      <w:r>
        <w:rPr>
          <w:b/>
          <w:i/>
        </w:rPr>
        <w:t>fi</w:t>
      </w:r>
      <w:r>
        <w:rPr>
          <w:b/>
          <w:i/>
          <w:spacing w:val="-1"/>
        </w:rPr>
        <w:t xml:space="preserve"> </w:t>
      </w:r>
      <w:r>
        <w:rPr>
          <w:b/>
          <w:i/>
        </w:rPr>
        <w:t>depuse</w:t>
      </w:r>
      <w:r>
        <w:rPr>
          <w:b/>
          <w:i/>
          <w:spacing w:val="-6"/>
        </w:rPr>
        <w:t xml:space="preserve"> </w:t>
      </w:r>
      <w:r>
        <w:rPr>
          <w:b/>
          <w:i/>
        </w:rPr>
        <w:t>electronic</w:t>
      </w:r>
      <w:r>
        <w:rPr>
          <w:b/>
          <w:i/>
          <w:spacing w:val="-2"/>
        </w:rPr>
        <w:t xml:space="preserve"> </w:t>
      </w:r>
      <w:r>
        <w:rPr>
          <w:b/>
          <w:i/>
        </w:rPr>
        <w:t>prin intermediul</w:t>
      </w:r>
      <w:r>
        <w:rPr>
          <w:b/>
          <w:i/>
          <w:spacing w:val="-5"/>
        </w:rPr>
        <w:t xml:space="preserve"> </w:t>
      </w:r>
      <w:r>
        <w:rPr>
          <w:b/>
          <w:i/>
        </w:rPr>
        <w:t>SIA</w:t>
      </w:r>
      <w:r>
        <w:rPr>
          <w:b/>
          <w:i/>
          <w:spacing w:val="-3"/>
        </w:rPr>
        <w:t xml:space="preserve"> </w:t>
      </w:r>
      <w:r>
        <w:rPr>
          <w:b/>
          <w:i/>
        </w:rPr>
        <w:t>RSAP</w:t>
      </w:r>
    </w:p>
    <w:p w14:paraId="5CCC9BD4" w14:textId="77777777" w:rsidR="00EA46DF" w:rsidRDefault="00EA46DF" w:rsidP="00EA46DF">
      <w:pPr>
        <w:pStyle w:val="a"/>
        <w:widowControl w:val="0"/>
        <w:numPr>
          <w:ilvl w:val="0"/>
          <w:numId w:val="32"/>
        </w:numPr>
        <w:tabs>
          <w:tab w:val="clear" w:pos="1134"/>
          <w:tab w:val="left" w:pos="988"/>
        </w:tabs>
        <w:autoSpaceDE w:val="0"/>
        <w:autoSpaceDN w:val="0"/>
        <w:spacing w:before="113"/>
        <w:jc w:val="left"/>
      </w:pPr>
      <w:proofErr w:type="spellStart"/>
      <w:r>
        <w:rPr>
          <w:b/>
        </w:rPr>
        <w:t>Termenul</w:t>
      </w:r>
      <w:proofErr w:type="spellEnd"/>
      <w:r>
        <w:rPr>
          <w:b/>
          <w:spacing w:val="-7"/>
        </w:rPr>
        <w:t xml:space="preserve"> </w:t>
      </w:r>
      <w:r>
        <w:rPr>
          <w:b/>
        </w:rPr>
        <w:t>de</w:t>
      </w:r>
      <w:r>
        <w:rPr>
          <w:b/>
          <w:spacing w:val="-2"/>
        </w:rPr>
        <w:t xml:space="preserve"> </w:t>
      </w:r>
      <w:proofErr w:type="spellStart"/>
      <w:r>
        <w:rPr>
          <w:b/>
        </w:rPr>
        <w:t>valabilitate</w:t>
      </w:r>
      <w:proofErr w:type="spellEnd"/>
      <w:r>
        <w:rPr>
          <w:b/>
          <w:spacing w:val="-3"/>
        </w:rPr>
        <w:t xml:space="preserve"> </w:t>
      </w:r>
      <w:proofErr w:type="gramStart"/>
      <w:r>
        <w:rPr>
          <w:b/>
        </w:rPr>
        <w:t>a</w:t>
      </w:r>
      <w:proofErr w:type="gramEnd"/>
      <w:r>
        <w:rPr>
          <w:b/>
          <w:spacing w:val="-1"/>
        </w:rPr>
        <w:t xml:space="preserve"> </w:t>
      </w:r>
      <w:proofErr w:type="spellStart"/>
      <w:r>
        <w:rPr>
          <w:b/>
        </w:rPr>
        <w:t>ofertelor</w:t>
      </w:r>
      <w:proofErr w:type="spellEnd"/>
      <w:r>
        <w:rPr>
          <w:b/>
        </w:rPr>
        <w:t>:</w:t>
      </w:r>
      <w:r>
        <w:rPr>
          <w:b/>
          <w:spacing w:val="1"/>
        </w:rPr>
        <w:t xml:space="preserve"> </w:t>
      </w:r>
      <w:r>
        <w:t>60</w:t>
      </w:r>
      <w:r>
        <w:rPr>
          <w:spacing w:val="-1"/>
        </w:rPr>
        <w:t xml:space="preserve"> </w:t>
      </w:r>
      <w:proofErr w:type="spellStart"/>
      <w:r>
        <w:t>zile</w:t>
      </w:r>
      <w:proofErr w:type="spellEnd"/>
    </w:p>
    <w:p w14:paraId="3082ED42" w14:textId="77777777" w:rsidR="00EA46DF" w:rsidRDefault="00EA46DF" w:rsidP="00EA46DF">
      <w:pPr>
        <w:pStyle w:val="a"/>
        <w:widowControl w:val="0"/>
        <w:numPr>
          <w:ilvl w:val="0"/>
          <w:numId w:val="32"/>
        </w:numPr>
        <w:tabs>
          <w:tab w:val="clear" w:pos="1134"/>
          <w:tab w:val="left" w:pos="1204"/>
        </w:tabs>
        <w:autoSpaceDE w:val="0"/>
        <w:autoSpaceDN w:val="0"/>
        <w:spacing w:before="112"/>
        <w:jc w:val="left"/>
        <w:rPr>
          <w:sz w:val="20"/>
        </w:rPr>
      </w:pPr>
      <w:proofErr w:type="spellStart"/>
      <w:r>
        <w:rPr>
          <w:b/>
          <w:spacing w:val="-1"/>
        </w:rPr>
        <w:t>Locul</w:t>
      </w:r>
      <w:proofErr w:type="spellEnd"/>
      <w:r>
        <w:rPr>
          <w:b/>
          <w:spacing w:val="-12"/>
        </w:rPr>
        <w:t xml:space="preserve"> </w:t>
      </w:r>
      <w:proofErr w:type="spellStart"/>
      <w:r>
        <w:rPr>
          <w:b/>
          <w:spacing w:val="-1"/>
        </w:rPr>
        <w:t>deschiderii</w:t>
      </w:r>
      <w:proofErr w:type="spellEnd"/>
      <w:r>
        <w:rPr>
          <w:b/>
          <w:spacing w:val="-7"/>
        </w:rPr>
        <w:t xml:space="preserve"> </w:t>
      </w:r>
      <w:proofErr w:type="spellStart"/>
      <w:r>
        <w:rPr>
          <w:b/>
          <w:spacing w:val="-1"/>
        </w:rPr>
        <w:t>ofertelor</w:t>
      </w:r>
      <w:proofErr w:type="spellEnd"/>
      <w:r>
        <w:rPr>
          <w:b/>
          <w:spacing w:val="-1"/>
        </w:rPr>
        <w:t>:</w:t>
      </w:r>
      <w:r>
        <w:rPr>
          <w:b/>
          <w:spacing w:val="-2"/>
        </w:rPr>
        <w:t xml:space="preserve"> </w:t>
      </w:r>
      <w:r>
        <w:rPr>
          <w:rFonts w:ascii="Calibri Light" w:hAnsi="Calibri Light"/>
          <w:i/>
          <w:spacing w:val="-1"/>
          <w:sz w:val="20"/>
        </w:rPr>
        <w:t>Conform</w:t>
      </w:r>
      <w:r>
        <w:rPr>
          <w:rFonts w:ascii="Calibri Light" w:hAnsi="Calibri Light"/>
          <w:i/>
          <w:spacing w:val="-7"/>
          <w:sz w:val="20"/>
        </w:rPr>
        <w:t xml:space="preserve"> </w:t>
      </w:r>
      <w:proofErr w:type="spellStart"/>
      <w:r>
        <w:rPr>
          <w:rFonts w:ascii="Calibri Light" w:hAnsi="Calibri Light"/>
          <w:i/>
          <w:spacing w:val="-1"/>
          <w:sz w:val="20"/>
        </w:rPr>
        <w:t>publicării</w:t>
      </w:r>
      <w:proofErr w:type="spellEnd"/>
      <w:r>
        <w:rPr>
          <w:rFonts w:ascii="Calibri Light" w:hAnsi="Calibri Light"/>
          <w:i/>
          <w:spacing w:val="-7"/>
          <w:sz w:val="20"/>
        </w:rPr>
        <w:t xml:space="preserve"> </w:t>
      </w:r>
      <w:r>
        <w:rPr>
          <w:rFonts w:ascii="Calibri Light" w:hAnsi="Calibri Light"/>
          <w:i/>
          <w:spacing w:val="-1"/>
          <w:sz w:val="20"/>
        </w:rPr>
        <w:t>din</w:t>
      </w:r>
      <w:r>
        <w:rPr>
          <w:rFonts w:ascii="Calibri Light" w:hAnsi="Calibri Light"/>
          <w:i/>
          <w:spacing w:val="-8"/>
          <w:sz w:val="20"/>
        </w:rPr>
        <w:t xml:space="preserve"> </w:t>
      </w:r>
      <w:r>
        <w:rPr>
          <w:rFonts w:ascii="Calibri Light" w:hAnsi="Calibri Light"/>
          <w:i/>
          <w:spacing w:val="-1"/>
          <w:sz w:val="20"/>
        </w:rPr>
        <w:t>SIA</w:t>
      </w:r>
      <w:r>
        <w:rPr>
          <w:rFonts w:ascii="Calibri Light" w:hAnsi="Calibri Light"/>
          <w:i/>
          <w:spacing w:val="-11"/>
          <w:sz w:val="20"/>
        </w:rPr>
        <w:t xml:space="preserve"> </w:t>
      </w:r>
      <w:r>
        <w:rPr>
          <w:rFonts w:ascii="Calibri Light" w:hAnsi="Calibri Light"/>
          <w:i/>
          <w:sz w:val="20"/>
        </w:rPr>
        <w:t>RSAP</w:t>
      </w:r>
      <w:r>
        <w:rPr>
          <w:rFonts w:ascii="Calibri Light" w:hAnsi="Calibri Light"/>
          <w:i/>
          <w:spacing w:val="-8"/>
          <w:sz w:val="20"/>
        </w:rPr>
        <w:t xml:space="preserve"> </w:t>
      </w:r>
      <w:r>
        <w:rPr>
          <w:rFonts w:ascii="Calibri Light" w:hAnsi="Calibri Light"/>
          <w:i/>
          <w:sz w:val="20"/>
        </w:rPr>
        <w:t>M-Tender</w:t>
      </w:r>
      <w:r>
        <w:rPr>
          <w:rFonts w:ascii="Calibri Light" w:hAnsi="Calibri Light"/>
          <w:i/>
          <w:spacing w:val="-5"/>
          <w:sz w:val="20"/>
        </w:rPr>
        <w:t xml:space="preserve"> </w:t>
      </w:r>
      <w:r>
        <w:rPr>
          <w:sz w:val="20"/>
        </w:rPr>
        <w:t>(SIA</w:t>
      </w:r>
      <w:r>
        <w:rPr>
          <w:spacing w:val="-9"/>
          <w:sz w:val="20"/>
        </w:rPr>
        <w:t xml:space="preserve"> </w:t>
      </w:r>
      <w:r>
        <w:rPr>
          <w:sz w:val="20"/>
        </w:rPr>
        <w:t>RSAP</w:t>
      </w:r>
      <w:r>
        <w:rPr>
          <w:spacing w:val="-9"/>
          <w:sz w:val="20"/>
        </w:rPr>
        <w:t xml:space="preserve"> </w:t>
      </w:r>
      <w:proofErr w:type="spellStart"/>
      <w:r>
        <w:rPr>
          <w:sz w:val="20"/>
        </w:rPr>
        <w:t>sau</w:t>
      </w:r>
      <w:proofErr w:type="spellEnd"/>
      <w:r>
        <w:rPr>
          <w:spacing w:val="-12"/>
          <w:sz w:val="20"/>
        </w:rPr>
        <w:t xml:space="preserve"> </w:t>
      </w:r>
      <w:proofErr w:type="spellStart"/>
      <w:r>
        <w:rPr>
          <w:sz w:val="20"/>
        </w:rPr>
        <w:t>adresa</w:t>
      </w:r>
      <w:proofErr w:type="spellEnd"/>
      <w:r>
        <w:rPr>
          <w:spacing w:val="-10"/>
          <w:sz w:val="20"/>
        </w:rPr>
        <w:t xml:space="preserve"> </w:t>
      </w:r>
      <w:proofErr w:type="spellStart"/>
      <w:r>
        <w:rPr>
          <w:sz w:val="20"/>
        </w:rPr>
        <w:t>deschiderii</w:t>
      </w:r>
      <w:proofErr w:type="spellEnd"/>
      <w:r>
        <w:rPr>
          <w:sz w:val="20"/>
        </w:rPr>
        <w:t>)</w:t>
      </w:r>
    </w:p>
    <w:p w14:paraId="29D4BD44" w14:textId="77777777" w:rsidR="00EA46DF" w:rsidRDefault="00EA46DF" w:rsidP="00EA46DF">
      <w:pPr>
        <w:spacing w:before="1"/>
        <w:ind w:left="1601"/>
        <w:rPr>
          <w:b/>
          <w:i/>
        </w:rPr>
      </w:pPr>
      <w:r>
        <w:rPr>
          <w:b/>
          <w:i/>
        </w:rPr>
        <w:t>Ofertele</w:t>
      </w:r>
      <w:r>
        <w:rPr>
          <w:b/>
          <w:i/>
          <w:spacing w:val="-3"/>
        </w:rPr>
        <w:t xml:space="preserve"> </w:t>
      </w:r>
      <w:r>
        <w:rPr>
          <w:b/>
          <w:i/>
        </w:rPr>
        <w:t>întîrziate</w:t>
      </w:r>
      <w:r>
        <w:rPr>
          <w:b/>
          <w:i/>
          <w:spacing w:val="-2"/>
        </w:rPr>
        <w:t xml:space="preserve"> </w:t>
      </w:r>
      <w:r>
        <w:rPr>
          <w:b/>
          <w:i/>
        </w:rPr>
        <w:t>vor</w:t>
      </w:r>
      <w:r>
        <w:rPr>
          <w:b/>
          <w:i/>
          <w:spacing w:val="-3"/>
        </w:rPr>
        <w:t xml:space="preserve"> </w:t>
      </w:r>
      <w:r>
        <w:rPr>
          <w:b/>
          <w:i/>
        </w:rPr>
        <w:t>fi</w:t>
      </w:r>
      <w:r>
        <w:rPr>
          <w:b/>
          <w:i/>
          <w:spacing w:val="-1"/>
        </w:rPr>
        <w:t xml:space="preserve"> </w:t>
      </w:r>
      <w:r>
        <w:rPr>
          <w:b/>
          <w:i/>
        </w:rPr>
        <w:t>respinse.</w:t>
      </w:r>
      <w:r>
        <w:rPr>
          <w:b/>
          <w:i/>
          <w:spacing w:val="1"/>
        </w:rPr>
        <w:t xml:space="preserve"> </w:t>
      </w:r>
      <w:r>
        <w:rPr>
          <w:b/>
          <w:i/>
        </w:rPr>
        <w:t>da</w:t>
      </w:r>
    </w:p>
    <w:p w14:paraId="616DADB2" w14:textId="77777777" w:rsidR="00EA46DF" w:rsidRDefault="00EA46DF" w:rsidP="00EA46DF">
      <w:pPr>
        <w:pStyle w:val="a"/>
        <w:widowControl w:val="0"/>
        <w:numPr>
          <w:ilvl w:val="0"/>
          <w:numId w:val="32"/>
        </w:numPr>
        <w:tabs>
          <w:tab w:val="clear" w:pos="1134"/>
          <w:tab w:val="left" w:pos="988"/>
        </w:tabs>
        <w:autoSpaceDE w:val="0"/>
        <w:autoSpaceDN w:val="0"/>
        <w:spacing w:before="118" w:line="275" w:lineRule="exact"/>
        <w:jc w:val="left"/>
        <w:rPr>
          <w:b/>
        </w:rPr>
      </w:pPr>
      <w:proofErr w:type="spellStart"/>
      <w:r>
        <w:rPr>
          <w:b/>
        </w:rPr>
        <w:t>Persoanele</w:t>
      </w:r>
      <w:proofErr w:type="spellEnd"/>
      <w:r>
        <w:rPr>
          <w:b/>
          <w:spacing w:val="-5"/>
        </w:rPr>
        <w:t xml:space="preserve"> </w:t>
      </w:r>
      <w:proofErr w:type="spellStart"/>
      <w:r>
        <w:rPr>
          <w:b/>
        </w:rPr>
        <w:t>autorizate</w:t>
      </w:r>
      <w:proofErr w:type="spellEnd"/>
      <w:r>
        <w:rPr>
          <w:b/>
          <w:spacing w:val="-5"/>
        </w:rPr>
        <w:t xml:space="preserve"> </w:t>
      </w:r>
      <w:proofErr w:type="spellStart"/>
      <w:r>
        <w:rPr>
          <w:b/>
        </w:rPr>
        <w:t>să</w:t>
      </w:r>
      <w:proofErr w:type="spellEnd"/>
      <w:r>
        <w:rPr>
          <w:b/>
          <w:spacing w:val="-3"/>
        </w:rPr>
        <w:t xml:space="preserve"> </w:t>
      </w:r>
      <w:proofErr w:type="spellStart"/>
      <w:r>
        <w:rPr>
          <w:b/>
        </w:rPr>
        <w:t>asiste</w:t>
      </w:r>
      <w:proofErr w:type="spellEnd"/>
      <w:r>
        <w:rPr>
          <w:b/>
          <w:spacing w:val="-5"/>
        </w:rPr>
        <w:t xml:space="preserve"> </w:t>
      </w:r>
      <w:r>
        <w:rPr>
          <w:b/>
        </w:rPr>
        <w:t>la</w:t>
      </w:r>
      <w:r>
        <w:rPr>
          <w:b/>
          <w:spacing w:val="-4"/>
        </w:rPr>
        <w:t xml:space="preserve"> </w:t>
      </w:r>
      <w:proofErr w:type="spellStart"/>
      <w:r>
        <w:rPr>
          <w:b/>
        </w:rPr>
        <w:t>deschiderea</w:t>
      </w:r>
      <w:proofErr w:type="spellEnd"/>
      <w:r>
        <w:rPr>
          <w:b/>
          <w:spacing w:val="-3"/>
        </w:rPr>
        <w:t xml:space="preserve"> </w:t>
      </w:r>
      <w:proofErr w:type="spellStart"/>
      <w:r>
        <w:rPr>
          <w:b/>
        </w:rPr>
        <w:t>ofertelor</w:t>
      </w:r>
      <w:proofErr w:type="spellEnd"/>
      <w:r>
        <w:rPr>
          <w:b/>
        </w:rPr>
        <w:t>:</w:t>
      </w:r>
    </w:p>
    <w:p w14:paraId="47AD7741" w14:textId="77777777" w:rsidR="00EA46DF" w:rsidRDefault="00EA46DF" w:rsidP="00EA46DF">
      <w:pPr>
        <w:spacing w:line="242" w:lineRule="auto"/>
        <w:ind w:left="559" w:right="357"/>
        <w:rPr>
          <w:b/>
        </w:rPr>
      </w:pPr>
      <w:r>
        <w:rPr>
          <w:b/>
          <w:i/>
        </w:rPr>
        <w:t>Ofertanții</w:t>
      </w:r>
      <w:r>
        <w:rPr>
          <w:b/>
          <w:i/>
          <w:spacing w:val="-3"/>
        </w:rPr>
        <w:t xml:space="preserve"> </w:t>
      </w:r>
      <w:r>
        <w:rPr>
          <w:b/>
          <w:i/>
        </w:rPr>
        <w:t>sau</w:t>
      </w:r>
      <w:r>
        <w:rPr>
          <w:b/>
          <w:i/>
          <w:spacing w:val="-2"/>
        </w:rPr>
        <w:t xml:space="preserve"> </w:t>
      </w:r>
      <w:r>
        <w:rPr>
          <w:b/>
          <w:i/>
        </w:rPr>
        <w:t>reprezentanții</w:t>
      </w:r>
      <w:r>
        <w:rPr>
          <w:b/>
          <w:i/>
          <w:spacing w:val="-2"/>
        </w:rPr>
        <w:t xml:space="preserve"> </w:t>
      </w:r>
      <w:r>
        <w:rPr>
          <w:b/>
          <w:i/>
        </w:rPr>
        <w:t>acestora</w:t>
      </w:r>
      <w:r>
        <w:rPr>
          <w:b/>
          <w:i/>
          <w:spacing w:val="-2"/>
        </w:rPr>
        <w:t xml:space="preserve"> </w:t>
      </w:r>
      <w:r>
        <w:rPr>
          <w:b/>
          <w:i/>
        </w:rPr>
        <w:t>au</w:t>
      </w:r>
      <w:r>
        <w:rPr>
          <w:b/>
          <w:i/>
          <w:spacing w:val="-2"/>
        </w:rPr>
        <w:t xml:space="preserve"> </w:t>
      </w:r>
      <w:r>
        <w:rPr>
          <w:b/>
          <w:i/>
        </w:rPr>
        <w:t>dreptul</w:t>
      </w:r>
      <w:r>
        <w:rPr>
          <w:b/>
          <w:i/>
          <w:spacing w:val="-6"/>
        </w:rPr>
        <w:t xml:space="preserve"> </w:t>
      </w:r>
      <w:r>
        <w:rPr>
          <w:b/>
          <w:i/>
        </w:rPr>
        <w:t>să</w:t>
      </w:r>
      <w:r>
        <w:rPr>
          <w:b/>
          <w:i/>
          <w:spacing w:val="-2"/>
        </w:rPr>
        <w:t xml:space="preserve"> </w:t>
      </w:r>
      <w:r>
        <w:rPr>
          <w:b/>
          <w:i/>
        </w:rPr>
        <w:t>participe</w:t>
      </w:r>
      <w:r>
        <w:rPr>
          <w:b/>
          <w:i/>
          <w:spacing w:val="-3"/>
        </w:rPr>
        <w:t xml:space="preserve"> </w:t>
      </w:r>
      <w:r>
        <w:rPr>
          <w:b/>
          <w:i/>
        </w:rPr>
        <w:t>la</w:t>
      </w:r>
      <w:r>
        <w:rPr>
          <w:b/>
          <w:i/>
          <w:spacing w:val="-2"/>
        </w:rPr>
        <w:t xml:space="preserve"> </w:t>
      </w:r>
      <w:r>
        <w:rPr>
          <w:b/>
          <w:i/>
        </w:rPr>
        <w:t>deschiderea</w:t>
      </w:r>
      <w:r>
        <w:rPr>
          <w:b/>
          <w:i/>
          <w:spacing w:val="-2"/>
        </w:rPr>
        <w:t xml:space="preserve"> </w:t>
      </w:r>
      <w:r>
        <w:rPr>
          <w:b/>
          <w:i/>
        </w:rPr>
        <w:t>ofertelor, cu</w:t>
      </w:r>
      <w:r>
        <w:rPr>
          <w:b/>
          <w:i/>
          <w:spacing w:val="-3"/>
        </w:rPr>
        <w:t xml:space="preserve"> </w:t>
      </w:r>
      <w:r>
        <w:rPr>
          <w:b/>
          <w:i/>
        </w:rPr>
        <w:t>excepția</w:t>
      </w:r>
      <w:r>
        <w:rPr>
          <w:b/>
          <w:i/>
          <w:spacing w:val="-57"/>
        </w:rPr>
        <w:t xml:space="preserve"> </w:t>
      </w:r>
      <w:r>
        <w:rPr>
          <w:b/>
          <w:i/>
        </w:rPr>
        <w:t>cazului</w:t>
      </w:r>
      <w:r>
        <w:rPr>
          <w:b/>
          <w:i/>
          <w:spacing w:val="1"/>
        </w:rPr>
        <w:t xml:space="preserve"> </w:t>
      </w:r>
      <w:r>
        <w:rPr>
          <w:b/>
          <w:i/>
        </w:rPr>
        <w:t>când</w:t>
      </w:r>
      <w:r>
        <w:rPr>
          <w:b/>
          <w:i/>
          <w:spacing w:val="2"/>
        </w:rPr>
        <w:t xml:space="preserve"> </w:t>
      </w:r>
      <w:r>
        <w:rPr>
          <w:b/>
          <w:i/>
        </w:rPr>
        <w:t>ofertele</w:t>
      </w:r>
      <w:r>
        <w:rPr>
          <w:b/>
          <w:i/>
          <w:spacing w:val="1"/>
        </w:rPr>
        <w:t xml:space="preserve"> </w:t>
      </w:r>
      <w:r>
        <w:rPr>
          <w:b/>
          <w:i/>
        </w:rPr>
        <w:t>au</w:t>
      </w:r>
      <w:r>
        <w:rPr>
          <w:b/>
          <w:i/>
          <w:spacing w:val="-2"/>
        </w:rPr>
        <w:t xml:space="preserve"> </w:t>
      </w:r>
      <w:r>
        <w:rPr>
          <w:b/>
          <w:i/>
        </w:rPr>
        <w:t>fost</w:t>
      </w:r>
      <w:r>
        <w:rPr>
          <w:b/>
          <w:i/>
          <w:spacing w:val="2"/>
        </w:rPr>
        <w:t xml:space="preserve"> </w:t>
      </w:r>
      <w:r>
        <w:rPr>
          <w:b/>
          <w:i/>
        </w:rPr>
        <w:t>depuse prin</w:t>
      </w:r>
      <w:r>
        <w:rPr>
          <w:b/>
          <w:i/>
          <w:spacing w:val="-2"/>
        </w:rPr>
        <w:t xml:space="preserve"> </w:t>
      </w:r>
      <w:r>
        <w:rPr>
          <w:b/>
          <w:i/>
        </w:rPr>
        <w:t>SIA RSAP</w:t>
      </w:r>
      <w:r>
        <w:rPr>
          <w:b/>
        </w:rPr>
        <w:t>.</w:t>
      </w:r>
    </w:p>
    <w:p w14:paraId="64C4E089" w14:textId="77777777" w:rsidR="00EA46DF" w:rsidRDefault="00EA46DF" w:rsidP="00EA46DF">
      <w:pPr>
        <w:pStyle w:val="a"/>
        <w:widowControl w:val="0"/>
        <w:numPr>
          <w:ilvl w:val="0"/>
          <w:numId w:val="32"/>
        </w:numPr>
        <w:tabs>
          <w:tab w:val="clear" w:pos="1134"/>
          <w:tab w:val="left" w:pos="988"/>
        </w:tabs>
        <w:autoSpaceDE w:val="0"/>
        <w:autoSpaceDN w:val="0"/>
        <w:spacing w:before="113"/>
        <w:jc w:val="left"/>
        <w:rPr>
          <w:b/>
        </w:rPr>
      </w:pPr>
      <w:proofErr w:type="spellStart"/>
      <w:r>
        <w:rPr>
          <w:b/>
        </w:rPr>
        <w:t>Limba</w:t>
      </w:r>
      <w:proofErr w:type="spellEnd"/>
      <w:r>
        <w:rPr>
          <w:b/>
          <w:spacing w:val="-3"/>
        </w:rPr>
        <w:t xml:space="preserve"> </w:t>
      </w:r>
      <w:proofErr w:type="spellStart"/>
      <w:r>
        <w:rPr>
          <w:b/>
        </w:rPr>
        <w:t>sau</w:t>
      </w:r>
      <w:proofErr w:type="spellEnd"/>
      <w:r>
        <w:rPr>
          <w:b/>
          <w:spacing w:val="-3"/>
        </w:rPr>
        <w:t xml:space="preserve"> </w:t>
      </w:r>
      <w:proofErr w:type="spellStart"/>
      <w:r>
        <w:rPr>
          <w:b/>
        </w:rPr>
        <w:t>limbile</w:t>
      </w:r>
      <w:proofErr w:type="spellEnd"/>
      <w:r>
        <w:rPr>
          <w:b/>
          <w:spacing w:val="-4"/>
        </w:rPr>
        <w:t xml:space="preserve"> </w:t>
      </w:r>
      <w:proofErr w:type="spellStart"/>
      <w:r>
        <w:rPr>
          <w:b/>
        </w:rPr>
        <w:t>în</w:t>
      </w:r>
      <w:proofErr w:type="spellEnd"/>
      <w:r>
        <w:rPr>
          <w:b/>
          <w:spacing w:val="-1"/>
        </w:rPr>
        <w:t xml:space="preserve"> </w:t>
      </w:r>
      <w:r>
        <w:rPr>
          <w:b/>
        </w:rPr>
        <w:t>care</w:t>
      </w:r>
      <w:r>
        <w:rPr>
          <w:b/>
          <w:spacing w:val="-4"/>
        </w:rPr>
        <w:t xml:space="preserve"> </w:t>
      </w:r>
      <w:proofErr w:type="spellStart"/>
      <w:r>
        <w:rPr>
          <w:b/>
        </w:rPr>
        <w:t>trebuie</w:t>
      </w:r>
      <w:proofErr w:type="spellEnd"/>
      <w:r>
        <w:rPr>
          <w:b/>
          <w:spacing w:val="-4"/>
        </w:rPr>
        <w:t xml:space="preserve"> </w:t>
      </w:r>
      <w:proofErr w:type="spellStart"/>
      <w:r>
        <w:rPr>
          <w:b/>
        </w:rPr>
        <w:t>redactate</w:t>
      </w:r>
      <w:proofErr w:type="spellEnd"/>
      <w:r>
        <w:rPr>
          <w:b/>
          <w:spacing w:val="-3"/>
        </w:rPr>
        <w:t xml:space="preserve"> </w:t>
      </w:r>
      <w:proofErr w:type="spellStart"/>
      <w:r>
        <w:rPr>
          <w:b/>
        </w:rPr>
        <w:t>ofertele</w:t>
      </w:r>
      <w:proofErr w:type="spellEnd"/>
      <w:r>
        <w:rPr>
          <w:b/>
          <w:spacing w:val="-4"/>
        </w:rPr>
        <w:t xml:space="preserve"> </w:t>
      </w:r>
      <w:proofErr w:type="spellStart"/>
      <w:r>
        <w:rPr>
          <w:b/>
        </w:rPr>
        <w:t>sau</w:t>
      </w:r>
      <w:proofErr w:type="spellEnd"/>
      <w:r>
        <w:rPr>
          <w:b/>
          <w:spacing w:val="-3"/>
        </w:rPr>
        <w:t xml:space="preserve"> </w:t>
      </w:r>
      <w:proofErr w:type="spellStart"/>
      <w:r>
        <w:rPr>
          <w:b/>
        </w:rPr>
        <w:t>cererile</w:t>
      </w:r>
      <w:proofErr w:type="spellEnd"/>
      <w:r>
        <w:rPr>
          <w:b/>
          <w:spacing w:val="-3"/>
        </w:rPr>
        <w:t xml:space="preserve"> </w:t>
      </w:r>
      <w:r>
        <w:rPr>
          <w:b/>
        </w:rPr>
        <w:t>de</w:t>
      </w:r>
      <w:r>
        <w:rPr>
          <w:b/>
          <w:spacing w:val="-4"/>
        </w:rPr>
        <w:t xml:space="preserve"> </w:t>
      </w:r>
      <w:proofErr w:type="spellStart"/>
      <w:r>
        <w:rPr>
          <w:b/>
        </w:rPr>
        <w:t>participare</w:t>
      </w:r>
      <w:proofErr w:type="spellEnd"/>
      <w:r>
        <w:rPr>
          <w:b/>
        </w:rPr>
        <w:t>:</w:t>
      </w:r>
      <w:r>
        <w:rPr>
          <w:b/>
          <w:spacing w:val="9"/>
        </w:rPr>
        <w:t xml:space="preserve"> </w:t>
      </w:r>
      <w:r>
        <w:rPr>
          <w:b/>
        </w:rPr>
        <w:t>md</w:t>
      </w:r>
    </w:p>
    <w:p w14:paraId="6FE6E57F" w14:textId="77777777" w:rsidR="00EA46DF" w:rsidRDefault="00EA46DF" w:rsidP="00EA46DF">
      <w:pPr>
        <w:pStyle w:val="a"/>
        <w:widowControl w:val="0"/>
        <w:numPr>
          <w:ilvl w:val="0"/>
          <w:numId w:val="32"/>
        </w:numPr>
        <w:tabs>
          <w:tab w:val="clear" w:pos="1134"/>
          <w:tab w:val="left" w:pos="1188"/>
          <w:tab w:val="left" w:pos="1189"/>
        </w:tabs>
        <w:autoSpaceDE w:val="0"/>
        <w:autoSpaceDN w:val="0"/>
        <w:spacing w:before="5" w:line="237" w:lineRule="auto"/>
        <w:ind w:right="463"/>
        <w:jc w:val="left"/>
        <w:rPr>
          <w:b/>
        </w:rPr>
      </w:pPr>
      <w:r>
        <w:tab/>
      </w:r>
      <w:proofErr w:type="spellStart"/>
      <w:r>
        <w:rPr>
          <w:b/>
        </w:rPr>
        <w:t>Respectivul</w:t>
      </w:r>
      <w:proofErr w:type="spellEnd"/>
      <w:r>
        <w:rPr>
          <w:b/>
        </w:rPr>
        <w:t xml:space="preserve"> contract se </w:t>
      </w:r>
      <w:proofErr w:type="spellStart"/>
      <w:r>
        <w:rPr>
          <w:b/>
        </w:rPr>
        <w:t>referă</w:t>
      </w:r>
      <w:proofErr w:type="spellEnd"/>
      <w:r>
        <w:rPr>
          <w:b/>
        </w:rPr>
        <w:t xml:space="preserve"> la un </w:t>
      </w:r>
      <w:proofErr w:type="spellStart"/>
      <w:r>
        <w:rPr>
          <w:b/>
        </w:rPr>
        <w:t>proiect</w:t>
      </w:r>
      <w:proofErr w:type="spellEnd"/>
      <w:r>
        <w:rPr>
          <w:b/>
        </w:rPr>
        <w:t xml:space="preserve"> </w:t>
      </w:r>
      <w:proofErr w:type="spellStart"/>
      <w:r>
        <w:rPr>
          <w:b/>
        </w:rPr>
        <w:t>și</w:t>
      </w:r>
      <w:proofErr w:type="spellEnd"/>
      <w:r>
        <w:rPr>
          <w:b/>
        </w:rPr>
        <w:t>/</w:t>
      </w:r>
      <w:proofErr w:type="spellStart"/>
      <w:r>
        <w:rPr>
          <w:b/>
        </w:rPr>
        <w:t>sau</w:t>
      </w:r>
      <w:proofErr w:type="spellEnd"/>
      <w:r>
        <w:rPr>
          <w:b/>
        </w:rPr>
        <w:t xml:space="preserve"> program </w:t>
      </w:r>
      <w:proofErr w:type="spellStart"/>
      <w:r>
        <w:rPr>
          <w:b/>
        </w:rPr>
        <w:t>finanțat</w:t>
      </w:r>
      <w:proofErr w:type="spellEnd"/>
      <w:r>
        <w:rPr>
          <w:b/>
        </w:rPr>
        <w:t xml:space="preserve"> din </w:t>
      </w:r>
      <w:proofErr w:type="spellStart"/>
      <w:r>
        <w:rPr>
          <w:b/>
        </w:rPr>
        <w:t>fonduri</w:t>
      </w:r>
      <w:proofErr w:type="spellEnd"/>
      <w:r>
        <w:rPr>
          <w:b/>
        </w:rPr>
        <w:t xml:space="preserve"> ale </w:t>
      </w:r>
      <w:proofErr w:type="spellStart"/>
      <w:r>
        <w:rPr>
          <w:b/>
        </w:rPr>
        <w:t>Uniunii</w:t>
      </w:r>
      <w:proofErr w:type="spellEnd"/>
      <w:r>
        <w:rPr>
          <w:b/>
          <w:spacing w:val="-58"/>
        </w:rPr>
        <w:t xml:space="preserve"> </w:t>
      </w:r>
      <w:proofErr w:type="spellStart"/>
      <w:r>
        <w:rPr>
          <w:b/>
        </w:rPr>
        <w:t>Europene</w:t>
      </w:r>
      <w:proofErr w:type="spellEnd"/>
      <w:r>
        <w:rPr>
          <w:b/>
        </w:rPr>
        <w:t>:</w:t>
      </w:r>
      <w:r>
        <w:rPr>
          <w:b/>
          <w:spacing w:val="2"/>
        </w:rPr>
        <w:t xml:space="preserve"> </w:t>
      </w:r>
      <w:r>
        <w:rPr>
          <w:b/>
        </w:rPr>
        <w:t>nu</w:t>
      </w:r>
      <w:r>
        <w:rPr>
          <w:b/>
          <w:spacing w:val="2"/>
        </w:rPr>
        <w:t xml:space="preserve"> </w:t>
      </w:r>
      <w:proofErr w:type="spellStart"/>
      <w:r>
        <w:rPr>
          <w:b/>
        </w:rPr>
        <w:t>este</w:t>
      </w:r>
      <w:proofErr w:type="spellEnd"/>
    </w:p>
    <w:p w14:paraId="07FF3166" w14:textId="77777777" w:rsidR="00EA46DF" w:rsidRDefault="00EA46DF" w:rsidP="00EA46DF">
      <w:pPr>
        <w:pStyle w:val="a"/>
        <w:widowControl w:val="0"/>
        <w:numPr>
          <w:ilvl w:val="0"/>
          <w:numId w:val="32"/>
        </w:numPr>
        <w:tabs>
          <w:tab w:val="clear" w:pos="1134"/>
          <w:tab w:val="left" w:pos="988"/>
        </w:tabs>
        <w:autoSpaceDE w:val="0"/>
        <w:autoSpaceDN w:val="0"/>
        <w:spacing w:before="124" w:line="275" w:lineRule="exact"/>
        <w:jc w:val="left"/>
        <w:rPr>
          <w:b/>
        </w:rPr>
      </w:pPr>
      <w:proofErr w:type="spellStart"/>
      <w:r>
        <w:rPr>
          <w:b/>
        </w:rPr>
        <w:t>Denumirea</w:t>
      </w:r>
      <w:proofErr w:type="spellEnd"/>
      <w:r>
        <w:rPr>
          <w:b/>
          <w:spacing w:val="-4"/>
        </w:rPr>
        <w:t xml:space="preserve"> </w:t>
      </w:r>
      <w:proofErr w:type="spellStart"/>
      <w:r>
        <w:rPr>
          <w:b/>
        </w:rPr>
        <w:t>și</w:t>
      </w:r>
      <w:proofErr w:type="spellEnd"/>
      <w:r>
        <w:rPr>
          <w:b/>
          <w:spacing w:val="-4"/>
        </w:rPr>
        <w:t xml:space="preserve"> </w:t>
      </w:r>
      <w:proofErr w:type="spellStart"/>
      <w:r>
        <w:rPr>
          <w:b/>
        </w:rPr>
        <w:t>adresa</w:t>
      </w:r>
      <w:proofErr w:type="spellEnd"/>
      <w:r>
        <w:rPr>
          <w:b/>
          <w:spacing w:val="-3"/>
        </w:rPr>
        <w:t xml:space="preserve"> </w:t>
      </w:r>
      <w:proofErr w:type="spellStart"/>
      <w:r>
        <w:rPr>
          <w:b/>
        </w:rPr>
        <w:t>organismului</w:t>
      </w:r>
      <w:proofErr w:type="spellEnd"/>
      <w:r>
        <w:rPr>
          <w:b/>
          <w:spacing w:val="-4"/>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5"/>
        </w:rPr>
        <w:t xml:space="preserve"> </w:t>
      </w:r>
      <w:r>
        <w:rPr>
          <w:b/>
        </w:rPr>
        <w:t>a</w:t>
      </w:r>
      <w:r>
        <w:rPr>
          <w:b/>
          <w:spacing w:val="-3"/>
        </w:rPr>
        <w:t xml:space="preserve"> </w:t>
      </w:r>
      <w:proofErr w:type="spellStart"/>
      <w:r>
        <w:rPr>
          <w:b/>
        </w:rPr>
        <w:t>contestațiilor</w:t>
      </w:r>
      <w:proofErr w:type="spellEnd"/>
      <w:r>
        <w:rPr>
          <w:b/>
        </w:rPr>
        <w:t>:</w:t>
      </w:r>
    </w:p>
    <w:p w14:paraId="6416DE0F" w14:textId="77777777" w:rsidR="00EA46DF" w:rsidRDefault="00EA46DF" w:rsidP="00EA46DF">
      <w:pPr>
        <w:spacing w:line="275" w:lineRule="exact"/>
        <w:ind w:left="1011"/>
        <w:rPr>
          <w:b/>
          <w:i/>
        </w:rPr>
      </w:pPr>
      <w:r>
        <w:rPr>
          <w:b/>
          <w:i/>
        </w:rPr>
        <w:t>Agenția</w:t>
      </w:r>
      <w:r>
        <w:rPr>
          <w:b/>
          <w:i/>
          <w:spacing w:val="-3"/>
        </w:rPr>
        <w:t xml:space="preserve"> </w:t>
      </w:r>
      <w:r>
        <w:rPr>
          <w:b/>
          <w:i/>
        </w:rPr>
        <w:t>Națională</w:t>
      </w:r>
      <w:r>
        <w:rPr>
          <w:b/>
          <w:i/>
          <w:spacing w:val="-2"/>
        </w:rPr>
        <w:t xml:space="preserve"> </w:t>
      </w:r>
      <w:r>
        <w:rPr>
          <w:b/>
          <w:i/>
        </w:rPr>
        <w:t>pentru</w:t>
      </w:r>
      <w:r>
        <w:rPr>
          <w:b/>
          <w:i/>
          <w:spacing w:val="-6"/>
        </w:rPr>
        <w:t xml:space="preserve"> </w:t>
      </w:r>
      <w:r>
        <w:rPr>
          <w:b/>
          <w:i/>
        </w:rPr>
        <w:t>Soluționarea</w:t>
      </w:r>
      <w:r>
        <w:rPr>
          <w:b/>
          <w:i/>
          <w:spacing w:val="-3"/>
        </w:rPr>
        <w:t xml:space="preserve"> </w:t>
      </w:r>
      <w:r>
        <w:rPr>
          <w:b/>
          <w:i/>
        </w:rPr>
        <w:t>Contestațiilor</w:t>
      </w:r>
    </w:p>
    <w:p w14:paraId="5C51D4A4" w14:textId="77777777" w:rsidR="00EA46DF" w:rsidRDefault="00EA46DF" w:rsidP="00EA46DF">
      <w:pPr>
        <w:spacing w:before="4" w:line="237" w:lineRule="auto"/>
        <w:ind w:left="1011" w:right="2021"/>
        <w:rPr>
          <w:b/>
          <w:i/>
        </w:rPr>
      </w:pPr>
      <w:r>
        <w:rPr>
          <w:b/>
          <w:i/>
        </w:rPr>
        <w:t>Adresa:</w:t>
      </w:r>
      <w:r>
        <w:rPr>
          <w:b/>
          <w:i/>
          <w:spacing w:val="-2"/>
        </w:rPr>
        <w:t xml:space="preserve"> </w:t>
      </w:r>
      <w:r>
        <w:rPr>
          <w:b/>
          <w:i/>
        </w:rPr>
        <w:t>mun.</w:t>
      </w:r>
      <w:r>
        <w:rPr>
          <w:b/>
          <w:i/>
          <w:spacing w:val="-6"/>
        </w:rPr>
        <w:t xml:space="preserve"> </w:t>
      </w:r>
      <w:r>
        <w:rPr>
          <w:b/>
          <w:i/>
        </w:rPr>
        <w:t>Chișinău,</w:t>
      </w:r>
      <w:r>
        <w:rPr>
          <w:b/>
          <w:i/>
          <w:spacing w:val="-5"/>
        </w:rPr>
        <w:t xml:space="preserve"> </w:t>
      </w:r>
      <w:r>
        <w:rPr>
          <w:b/>
          <w:i/>
        </w:rPr>
        <w:t>bd.</w:t>
      </w:r>
      <w:r>
        <w:rPr>
          <w:b/>
          <w:i/>
          <w:spacing w:val="-6"/>
        </w:rPr>
        <w:t xml:space="preserve"> </w:t>
      </w:r>
      <w:r>
        <w:rPr>
          <w:b/>
          <w:i/>
        </w:rPr>
        <w:t>Çtefan</w:t>
      </w:r>
      <w:r>
        <w:rPr>
          <w:b/>
          <w:i/>
          <w:spacing w:val="-3"/>
        </w:rPr>
        <w:t xml:space="preserve"> </w:t>
      </w:r>
      <w:r>
        <w:rPr>
          <w:b/>
          <w:i/>
        </w:rPr>
        <w:t>cel</w:t>
      </w:r>
      <w:r>
        <w:rPr>
          <w:b/>
          <w:i/>
          <w:spacing w:val="-3"/>
        </w:rPr>
        <w:t xml:space="preserve"> </w:t>
      </w:r>
      <w:r>
        <w:rPr>
          <w:b/>
          <w:i/>
        </w:rPr>
        <w:t>Mare</w:t>
      </w:r>
      <w:r>
        <w:rPr>
          <w:b/>
          <w:i/>
          <w:spacing w:val="-3"/>
        </w:rPr>
        <w:t xml:space="preserve"> </w:t>
      </w:r>
      <w:r>
        <w:rPr>
          <w:b/>
          <w:i/>
        </w:rPr>
        <w:t>și</w:t>
      </w:r>
      <w:r>
        <w:rPr>
          <w:b/>
          <w:i/>
          <w:spacing w:val="-3"/>
        </w:rPr>
        <w:t xml:space="preserve"> </w:t>
      </w:r>
      <w:r>
        <w:rPr>
          <w:b/>
          <w:i/>
        </w:rPr>
        <w:t>Sfânt</w:t>
      </w:r>
      <w:r>
        <w:rPr>
          <w:b/>
          <w:i/>
          <w:spacing w:val="-3"/>
        </w:rPr>
        <w:t xml:space="preserve"> </w:t>
      </w:r>
      <w:r>
        <w:rPr>
          <w:b/>
          <w:i/>
        </w:rPr>
        <w:t>nr.124</w:t>
      </w:r>
      <w:r>
        <w:rPr>
          <w:b/>
          <w:i/>
          <w:spacing w:val="-7"/>
        </w:rPr>
        <w:t xml:space="preserve"> </w:t>
      </w:r>
      <w:r>
        <w:rPr>
          <w:b/>
          <w:i/>
        </w:rPr>
        <w:t>(et.4),</w:t>
      </w:r>
      <w:r>
        <w:rPr>
          <w:b/>
          <w:i/>
          <w:spacing w:val="3"/>
        </w:rPr>
        <w:t xml:space="preserve"> </w:t>
      </w:r>
      <w:r>
        <w:rPr>
          <w:b/>
          <w:i/>
        </w:rPr>
        <w:t>MD</w:t>
      </w:r>
      <w:r>
        <w:rPr>
          <w:b/>
          <w:i/>
          <w:spacing w:val="-4"/>
        </w:rPr>
        <w:t xml:space="preserve"> </w:t>
      </w:r>
      <w:r>
        <w:rPr>
          <w:b/>
          <w:i/>
        </w:rPr>
        <w:t>2001;</w:t>
      </w:r>
      <w:r>
        <w:rPr>
          <w:b/>
          <w:i/>
          <w:spacing w:val="-57"/>
        </w:rPr>
        <w:t xml:space="preserve"> </w:t>
      </w:r>
      <w:r>
        <w:rPr>
          <w:b/>
          <w:i/>
        </w:rPr>
        <w:t>Tel/Fax/email:</w:t>
      </w:r>
      <w:r>
        <w:rPr>
          <w:b/>
          <w:i/>
          <w:spacing w:val="2"/>
        </w:rPr>
        <w:t xml:space="preserve"> </w:t>
      </w:r>
      <w:r>
        <w:rPr>
          <w:b/>
          <w:i/>
        </w:rPr>
        <w:t>022-820</w:t>
      </w:r>
      <w:r>
        <w:rPr>
          <w:b/>
          <w:i/>
          <w:spacing w:val="2"/>
        </w:rPr>
        <w:t xml:space="preserve"> </w:t>
      </w:r>
      <w:r>
        <w:rPr>
          <w:b/>
          <w:i/>
        </w:rPr>
        <w:t>652,</w:t>
      </w:r>
      <w:r>
        <w:rPr>
          <w:b/>
          <w:i/>
          <w:spacing w:val="3"/>
        </w:rPr>
        <w:t xml:space="preserve"> </w:t>
      </w:r>
      <w:r>
        <w:rPr>
          <w:b/>
          <w:i/>
        </w:rPr>
        <w:t>022</w:t>
      </w:r>
      <w:r>
        <w:rPr>
          <w:b/>
          <w:i/>
          <w:spacing w:val="-4"/>
        </w:rPr>
        <w:t xml:space="preserve"> </w:t>
      </w:r>
      <w:r>
        <w:rPr>
          <w:b/>
          <w:i/>
        </w:rPr>
        <w:t>820-651,</w:t>
      </w:r>
      <w:r>
        <w:rPr>
          <w:b/>
          <w:i/>
          <w:spacing w:val="4"/>
        </w:rPr>
        <w:t xml:space="preserve"> </w:t>
      </w:r>
      <w:hyperlink r:id="rId13">
        <w:r>
          <w:rPr>
            <w:b/>
            <w:i/>
          </w:rPr>
          <w:t>contestatii@ansc.md</w:t>
        </w:r>
      </w:hyperlink>
    </w:p>
    <w:p w14:paraId="4A5786B2" w14:textId="77777777" w:rsidR="00EA46DF" w:rsidRDefault="00EA46DF" w:rsidP="00EA46DF">
      <w:pPr>
        <w:pStyle w:val="a"/>
        <w:widowControl w:val="0"/>
        <w:numPr>
          <w:ilvl w:val="0"/>
          <w:numId w:val="32"/>
        </w:numPr>
        <w:tabs>
          <w:tab w:val="clear" w:pos="1134"/>
          <w:tab w:val="left" w:pos="1204"/>
        </w:tabs>
        <w:autoSpaceDE w:val="0"/>
        <w:autoSpaceDN w:val="0"/>
        <w:spacing w:before="124"/>
        <w:ind w:right="498"/>
        <w:jc w:val="left"/>
        <w:rPr>
          <w:b/>
        </w:rPr>
      </w:pPr>
      <w:r>
        <w:rPr>
          <w:b/>
        </w:rPr>
        <w:t>Data</w:t>
      </w:r>
      <w:r>
        <w:rPr>
          <w:b/>
          <w:spacing w:val="-3"/>
        </w:rPr>
        <w:t xml:space="preserve"> </w:t>
      </w:r>
      <w:r>
        <w:rPr>
          <w:b/>
        </w:rPr>
        <w:t>(</w:t>
      </w:r>
      <w:proofErr w:type="spellStart"/>
      <w:r>
        <w:rPr>
          <w:b/>
        </w:rPr>
        <w:t>datele</w:t>
      </w:r>
      <w:proofErr w:type="spellEnd"/>
      <w:r>
        <w:rPr>
          <w:b/>
        </w:rPr>
        <w:t>)</w:t>
      </w:r>
      <w:r>
        <w:rPr>
          <w:b/>
          <w:spacing w:val="-1"/>
        </w:rPr>
        <w:t xml:space="preserve"> </w:t>
      </w:r>
      <w:proofErr w:type="spellStart"/>
      <w:r>
        <w:rPr>
          <w:b/>
        </w:rPr>
        <w:t>și</w:t>
      </w:r>
      <w:proofErr w:type="spellEnd"/>
      <w:r>
        <w:rPr>
          <w:b/>
        </w:rPr>
        <w:t xml:space="preserve"> </w:t>
      </w:r>
      <w:proofErr w:type="spellStart"/>
      <w:r>
        <w:rPr>
          <w:b/>
        </w:rPr>
        <w:t>referința</w:t>
      </w:r>
      <w:proofErr w:type="spellEnd"/>
      <w:r>
        <w:rPr>
          <w:b/>
          <w:spacing w:val="-2"/>
        </w:rPr>
        <w:t xml:space="preserve"> </w:t>
      </w:r>
      <w:r>
        <w:rPr>
          <w:b/>
        </w:rPr>
        <w:t>(</w:t>
      </w:r>
      <w:proofErr w:type="spellStart"/>
      <w:r>
        <w:rPr>
          <w:b/>
        </w:rPr>
        <w:t>referințele</w:t>
      </w:r>
      <w:proofErr w:type="spellEnd"/>
      <w:r>
        <w:rPr>
          <w:b/>
        </w:rPr>
        <w:t>)</w:t>
      </w:r>
      <w:r>
        <w:rPr>
          <w:b/>
          <w:spacing w:val="-1"/>
        </w:rPr>
        <w:t xml:space="preserve"> </w:t>
      </w:r>
      <w:proofErr w:type="spellStart"/>
      <w:r>
        <w:rPr>
          <w:b/>
        </w:rPr>
        <w:t>publicărilor</w:t>
      </w:r>
      <w:proofErr w:type="spellEnd"/>
      <w:r>
        <w:rPr>
          <w:b/>
          <w:spacing w:val="-8"/>
        </w:rPr>
        <w:t xml:space="preserve"> </w:t>
      </w:r>
      <w:proofErr w:type="spellStart"/>
      <w:r>
        <w:rPr>
          <w:b/>
        </w:rPr>
        <w:t>anterioare</w:t>
      </w:r>
      <w:proofErr w:type="spellEnd"/>
      <w:r>
        <w:rPr>
          <w:b/>
          <w:spacing w:val="-4"/>
        </w:rPr>
        <w:t xml:space="preserve"> </w:t>
      </w:r>
      <w:proofErr w:type="spellStart"/>
      <w:r>
        <w:rPr>
          <w:b/>
        </w:rPr>
        <w:t>în</w:t>
      </w:r>
      <w:proofErr w:type="spellEnd"/>
      <w:r>
        <w:rPr>
          <w:b/>
          <w:spacing w:val="-1"/>
        </w:rPr>
        <w:t xml:space="preserve"> </w:t>
      </w:r>
      <w:proofErr w:type="spellStart"/>
      <w:r>
        <w:rPr>
          <w:b/>
        </w:rPr>
        <w:t>Jurnalul</w:t>
      </w:r>
      <w:proofErr w:type="spellEnd"/>
      <w:r>
        <w:rPr>
          <w:b/>
          <w:spacing w:val="-7"/>
        </w:rPr>
        <w:t xml:space="preserve"> </w:t>
      </w:r>
      <w:proofErr w:type="spellStart"/>
      <w:r>
        <w:rPr>
          <w:b/>
        </w:rPr>
        <w:t>Oficial</w:t>
      </w:r>
      <w:proofErr w:type="spellEnd"/>
      <w:r>
        <w:rPr>
          <w:b/>
          <w:spacing w:val="-7"/>
        </w:rPr>
        <w:t xml:space="preserve"> </w:t>
      </w:r>
      <w:r>
        <w:rPr>
          <w:b/>
        </w:rPr>
        <w:t>al</w:t>
      </w:r>
      <w:r>
        <w:rPr>
          <w:b/>
          <w:spacing w:val="-7"/>
        </w:rPr>
        <w:t xml:space="preserve"> </w:t>
      </w:r>
      <w:proofErr w:type="spellStart"/>
      <w:r>
        <w:rPr>
          <w:b/>
        </w:rPr>
        <w:t>Uniunii</w:t>
      </w:r>
      <w:proofErr w:type="spellEnd"/>
      <w:r>
        <w:rPr>
          <w:b/>
          <w:spacing w:val="-57"/>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spacing w:val="1"/>
        </w:rPr>
        <w:t xml:space="preserve"> </w:t>
      </w:r>
      <w:proofErr w:type="spellStart"/>
      <w:r>
        <w:rPr>
          <w:b/>
        </w:rPr>
        <w:t>cazul</w:t>
      </w:r>
      <w:proofErr w:type="spellEnd"/>
      <w:r>
        <w:rPr>
          <w:b/>
        </w:rPr>
        <w:t>):</w:t>
      </w:r>
      <w:r>
        <w:rPr>
          <w:b/>
          <w:spacing w:val="2"/>
        </w:rPr>
        <w:t xml:space="preserve"> </w:t>
      </w:r>
      <w:r>
        <w:rPr>
          <w:b/>
        </w:rPr>
        <w:t>nu</w:t>
      </w:r>
      <w:r>
        <w:rPr>
          <w:b/>
          <w:spacing w:val="2"/>
        </w:rPr>
        <w:t xml:space="preserve"> </w:t>
      </w:r>
      <w:r>
        <w:rPr>
          <w:b/>
        </w:rPr>
        <w:t>se</w:t>
      </w:r>
      <w:r>
        <w:rPr>
          <w:b/>
          <w:spacing w:val="1"/>
        </w:rPr>
        <w:t xml:space="preserve"> </w:t>
      </w:r>
      <w:proofErr w:type="spellStart"/>
      <w:r>
        <w:rPr>
          <w:b/>
        </w:rPr>
        <w:t>cere</w:t>
      </w:r>
      <w:proofErr w:type="spellEnd"/>
    </w:p>
    <w:p w14:paraId="1AD742D1" w14:textId="77777777" w:rsidR="00EA46DF" w:rsidRDefault="00EA46DF" w:rsidP="00EA46DF">
      <w:pPr>
        <w:pStyle w:val="a"/>
        <w:widowControl w:val="0"/>
        <w:numPr>
          <w:ilvl w:val="0"/>
          <w:numId w:val="32"/>
        </w:numPr>
        <w:tabs>
          <w:tab w:val="clear" w:pos="1134"/>
          <w:tab w:val="left" w:pos="1204"/>
        </w:tabs>
        <w:autoSpaceDE w:val="0"/>
        <w:autoSpaceDN w:val="0"/>
        <w:spacing w:before="118" w:line="242" w:lineRule="auto"/>
        <w:ind w:right="632"/>
        <w:jc w:val="left"/>
        <w:rPr>
          <w:b/>
        </w:rPr>
      </w:pPr>
      <w:proofErr w:type="spellStart"/>
      <w:r>
        <w:rPr>
          <w:b/>
        </w:rPr>
        <w:t>În</w:t>
      </w:r>
      <w:proofErr w:type="spellEnd"/>
      <w:r>
        <w:rPr>
          <w:b/>
          <w:spacing w:val="-2"/>
        </w:rPr>
        <w:t xml:space="preserve"> </w:t>
      </w:r>
      <w:proofErr w:type="spellStart"/>
      <w:r>
        <w:rPr>
          <w:b/>
        </w:rPr>
        <w:t>cazul</w:t>
      </w:r>
      <w:proofErr w:type="spellEnd"/>
      <w:r>
        <w:rPr>
          <w:b/>
          <w:spacing w:val="-6"/>
        </w:rPr>
        <w:t xml:space="preserve"> </w:t>
      </w:r>
      <w:proofErr w:type="spellStart"/>
      <w:r>
        <w:rPr>
          <w:b/>
        </w:rPr>
        <w:t>achizițiilor</w:t>
      </w:r>
      <w:proofErr w:type="spellEnd"/>
      <w:r>
        <w:rPr>
          <w:b/>
          <w:spacing w:val="-7"/>
        </w:rPr>
        <w:t xml:space="preserve"> </w:t>
      </w:r>
      <w:proofErr w:type="spellStart"/>
      <w:r>
        <w:rPr>
          <w:b/>
        </w:rPr>
        <w:t>periodice</w:t>
      </w:r>
      <w:proofErr w:type="spellEnd"/>
      <w:r>
        <w:rPr>
          <w:b/>
        </w:rPr>
        <w:t>,</w:t>
      </w:r>
      <w:r>
        <w:rPr>
          <w:b/>
          <w:spacing w:val="1"/>
        </w:rPr>
        <w:t xml:space="preserve"> </w:t>
      </w:r>
      <w:proofErr w:type="spellStart"/>
      <w:r>
        <w:rPr>
          <w:b/>
        </w:rPr>
        <w:t>calendarul</w:t>
      </w:r>
      <w:proofErr w:type="spellEnd"/>
      <w:r>
        <w:rPr>
          <w:b/>
          <w:spacing w:val="-6"/>
        </w:rPr>
        <w:t xml:space="preserve"> </w:t>
      </w:r>
      <w:proofErr w:type="spellStart"/>
      <w:r>
        <w:rPr>
          <w:b/>
        </w:rPr>
        <w:t>estimat</w:t>
      </w:r>
      <w:proofErr w:type="spellEnd"/>
      <w:r>
        <w:rPr>
          <w:b/>
        </w:rPr>
        <w:t xml:space="preserve"> </w:t>
      </w:r>
      <w:proofErr w:type="spellStart"/>
      <w:r>
        <w:rPr>
          <w:b/>
        </w:rPr>
        <w:t>pentru</w:t>
      </w:r>
      <w:proofErr w:type="spellEnd"/>
      <w:r>
        <w:rPr>
          <w:b/>
          <w:spacing w:val="-2"/>
        </w:rPr>
        <w:t xml:space="preserve"> </w:t>
      </w:r>
      <w:proofErr w:type="spellStart"/>
      <w:r>
        <w:rPr>
          <w:b/>
        </w:rPr>
        <w:t>publicarea</w:t>
      </w:r>
      <w:proofErr w:type="spellEnd"/>
      <w:r>
        <w:rPr>
          <w:b/>
          <w:spacing w:val="-1"/>
        </w:rPr>
        <w:t xml:space="preserve"> </w:t>
      </w:r>
      <w:proofErr w:type="spellStart"/>
      <w:r>
        <w:rPr>
          <w:b/>
        </w:rPr>
        <w:t>anunțurilor</w:t>
      </w:r>
      <w:proofErr w:type="spellEnd"/>
      <w:r>
        <w:rPr>
          <w:b/>
          <w:spacing w:val="-7"/>
        </w:rPr>
        <w:t xml:space="preserve"> </w:t>
      </w:r>
      <w:proofErr w:type="spellStart"/>
      <w:r>
        <w:rPr>
          <w:b/>
        </w:rPr>
        <w:t>viitoare</w:t>
      </w:r>
      <w:proofErr w:type="spellEnd"/>
      <w:r>
        <w:rPr>
          <w:b/>
        </w:rPr>
        <w:t>:</w:t>
      </w:r>
      <w:r>
        <w:rPr>
          <w:b/>
          <w:spacing w:val="-57"/>
        </w:rPr>
        <w:t xml:space="preserve"> </w:t>
      </w:r>
      <w:r>
        <w:rPr>
          <w:b/>
        </w:rPr>
        <w:t>nu</w:t>
      </w:r>
      <w:r>
        <w:rPr>
          <w:b/>
          <w:spacing w:val="1"/>
        </w:rPr>
        <w:t xml:space="preserve"> </w:t>
      </w:r>
      <w:proofErr w:type="spellStart"/>
      <w:r>
        <w:rPr>
          <w:b/>
        </w:rPr>
        <w:t>este</w:t>
      </w:r>
      <w:proofErr w:type="spellEnd"/>
    </w:p>
    <w:p w14:paraId="4F2B11D5" w14:textId="77777777" w:rsidR="00EA46DF" w:rsidRDefault="00EA46DF" w:rsidP="00EA46DF">
      <w:pPr>
        <w:pStyle w:val="a"/>
        <w:widowControl w:val="0"/>
        <w:numPr>
          <w:ilvl w:val="0"/>
          <w:numId w:val="32"/>
        </w:numPr>
        <w:tabs>
          <w:tab w:val="clear" w:pos="1134"/>
          <w:tab w:val="left" w:pos="1204"/>
        </w:tabs>
        <w:autoSpaceDE w:val="0"/>
        <w:autoSpaceDN w:val="0"/>
        <w:spacing w:before="115" w:line="242" w:lineRule="auto"/>
        <w:ind w:right="903"/>
        <w:jc w:val="left"/>
        <w:rPr>
          <w:b/>
        </w:rPr>
      </w:pPr>
      <w:r>
        <w:rPr>
          <w:b/>
        </w:rPr>
        <w:t xml:space="preserve"> 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7"/>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1"/>
        </w:rPr>
        <w:t xml:space="preserve"> </w:t>
      </w:r>
      <w:proofErr w:type="spellStart"/>
      <w:r>
        <w:rPr>
          <w:b/>
        </w:rPr>
        <w:t>caz</w:t>
      </w:r>
      <w:proofErr w:type="spellEnd"/>
      <w:r>
        <w:rPr>
          <w:b/>
        </w:rPr>
        <w:t xml:space="preserve">, </w:t>
      </w:r>
      <w:proofErr w:type="spellStart"/>
      <w:r>
        <w:rPr>
          <w:b/>
        </w:rPr>
        <w:t>precizarea</w:t>
      </w:r>
      <w:proofErr w:type="spellEnd"/>
      <w:r>
        <w:rPr>
          <w:b/>
          <w:spacing w:val="-1"/>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w:t>
      </w:r>
      <w:r>
        <w:rPr>
          <w:b/>
          <w:spacing w:val="-57"/>
        </w:rPr>
        <w:t xml:space="preserve"> </w:t>
      </w:r>
      <w:proofErr w:type="spellStart"/>
      <w:r>
        <w:rPr>
          <w:b/>
        </w:rPr>
        <w:t>astfel</w:t>
      </w:r>
      <w:proofErr w:type="spellEnd"/>
      <w:r>
        <w:rPr>
          <w:b/>
          <w:spacing w:val="-4"/>
        </w:rPr>
        <w:t xml:space="preserve"> </w:t>
      </w:r>
      <w:r>
        <w:rPr>
          <w:b/>
        </w:rPr>
        <w:t>de</w:t>
      </w:r>
      <w:r>
        <w:rPr>
          <w:b/>
          <w:spacing w:val="2"/>
        </w:rPr>
        <w:t xml:space="preserve"> </w:t>
      </w:r>
      <w:proofErr w:type="spellStart"/>
      <w:r>
        <w:rPr>
          <w:b/>
        </w:rPr>
        <w:t>anunţ</w:t>
      </w:r>
      <w:proofErr w:type="spellEnd"/>
      <w:r>
        <w:rPr>
          <w:b/>
        </w:rPr>
        <w:t>: nu</w:t>
      </w:r>
      <w:r>
        <w:rPr>
          <w:b/>
          <w:spacing w:val="-2"/>
        </w:rPr>
        <w:t xml:space="preserve"> </w:t>
      </w:r>
      <w:proofErr w:type="spellStart"/>
      <w:r>
        <w:rPr>
          <w:b/>
        </w:rPr>
        <w:t>este</w:t>
      </w:r>
      <w:proofErr w:type="spellEnd"/>
    </w:p>
    <w:p w14:paraId="42580447" w14:textId="77777777" w:rsidR="00EA46DF" w:rsidRDefault="00EA46DF" w:rsidP="00EA46DF">
      <w:pPr>
        <w:pStyle w:val="a"/>
        <w:widowControl w:val="0"/>
        <w:numPr>
          <w:ilvl w:val="0"/>
          <w:numId w:val="32"/>
        </w:numPr>
        <w:tabs>
          <w:tab w:val="clear" w:pos="1134"/>
          <w:tab w:val="left" w:pos="988"/>
        </w:tabs>
        <w:autoSpaceDE w:val="0"/>
        <w:autoSpaceDN w:val="0"/>
        <w:spacing w:before="114"/>
        <w:jc w:val="left"/>
        <w:rPr>
          <w:b/>
        </w:rPr>
      </w:pPr>
      <w:r>
        <w:rPr>
          <w:b/>
        </w:rPr>
        <w:t>Data</w:t>
      </w:r>
      <w:r>
        <w:rPr>
          <w:b/>
          <w:spacing w:val="-2"/>
        </w:rPr>
        <w:t xml:space="preserve"> </w:t>
      </w:r>
      <w:proofErr w:type="spellStart"/>
      <w:r>
        <w:rPr>
          <w:b/>
        </w:rPr>
        <w:t>transmiterii</w:t>
      </w:r>
      <w:proofErr w:type="spellEnd"/>
      <w:r>
        <w:rPr>
          <w:b/>
          <w:spacing w:val="-1"/>
        </w:rPr>
        <w:t xml:space="preserve"> </w:t>
      </w:r>
      <w:proofErr w:type="spellStart"/>
      <w:r>
        <w:rPr>
          <w:b/>
        </w:rPr>
        <w:t>spre</w:t>
      </w:r>
      <w:proofErr w:type="spellEnd"/>
      <w:r>
        <w:rPr>
          <w:b/>
          <w:spacing w:val="1"/>
        </w:rPr>
        <w:t xml:space="preserve"> </w:t>
      </w:r>
      <w:proofErr w:type="spellStart"/>
      <w:r>
        <w:rPr>
          <w:b/>
        </w:rPr>
        <w:t>publicare</w:t>
      </w:r>
      <w:proofErr w:type="spellEnd"/>
      <w:r>
        <w:rPr>
          <w:b/>
          <w:spacing w:val="-2"/>
        </w:rPr>
        <w:t xml:space="preserve"> </w:t>
      </w:r>
      <w:proofErr w:type="gramStart"/>
      <w:r>
        <w:rPr>
          <w:b/>
        </w:rPr>
        <w:t>a</w:t>
      </w:r>
      <w:proofErr w:type="gramEnd"/>
      <w:r>
        <w:rPr>
          <w:b/>
          <w:spacing w:val="-1"/>
        </w:rPr>
        <w:t xml:space="preserve"> </w:t>
      </w:r>
      <w:proofErr w:type="spellStart"/>
      <w:r>
        <w:rPr>
          <w:b/>
        </w:rPr>
        <w:t>anunțului</w:t>
      </w:r>
      <w:proofErr w:type="spellEnd"/>
      <w:r>
        <w:rPr>
          <w:b/>
          <w:spacing w:val="-1"/>
        </w:rPr>
        <w:t xml:space="preserve"> </w:t>
      </w:r>
      <w:r>
        <w:rPr>
          <w:b/>
        </w:rPr>
        <w:t>de</w:t>
      </w:r>
      <w:r>
        <w:rPr>
          <w:b/>
          <w:spacing w:val="-12"/>
        </w:rPr>
        <w:t xml:space="preserve"> </w:t>
      </w:r>
      <w:proofErr w:type="spellStart"/>
      <w:r>
        <w:rPr>
          <w:b/>
        </w:rPr>
        <w:t>participare</w:t>
      </w:r>
      <w:proofErr w:type="spellEnd"/>
      <w:r>
        <w:rPr>
          <w:b/>
        </w:rPr>
        <w:t>:</w:t>
      </w:r>
      <w:r>
        <w:rPr>
          <w:b/>
          <w:spacing w:val="1"/>
        </w:rPr>
        <w:t xml:space="preserve"> </w:t>
      </w:r>
      <w:r>
        <w:rPr>
          <w:b/>
        </w:rPr>
        <w:t>14-19.08.2026.</w:t>
      </w:r>
    </w:p>
    <w:p w14:paraId="45A8E0D9" w14:textId="77777777" w:rsidR="00EA46DF" w:rsidRDefault="00EA46DF" w:rsidP="00EA46DF">
      <w:pPr>
        <w:pStyle w:val="a"/>
        <w:widowControl w:val="0"/>
        <w:numPr>
          <w:ilvl w:val="0"/>
          <w:numId w:val="32"/>
        </w:numPr>
        <w:tabs>
          <w:tab w:val="clear" w:pos="1134"/>
          <w:tab w:val="left" w:pos="988"/>
        </w:tabs>
        <w:autoSpaceDE w:val="0"/>
        <w:autoSpaceDN w:val="0"/>
        <w:spacing w:before="123"/>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2"/>
        </w:rPr>
        <w:t xml:space="preserve"> </w:t>
      </w:r>
      <w:proofErr w:type="spellStart"/>
      <w:r>
        <w:rPr>
          <w:b/>
        </w:rPr>
        <w:t>utiliza</w:t>
      </w:r>
      <w:proofErr w:type="spellEnd"/>
      <w:r>
        <w:rPr>
          <w:b/>
        </w:rPr>
        <w:t>/</w:t>
      </w:r>
      <w:proofErr w:type="spellStart"/>
      <w:r>
        <w:rPr>
          <w:b/>
        </w:rPr>
        <w:t>accepta</w:t>
      </w:r>
      <w:proofErr w:type="spellEnd"/>
      <w:r>
        <w:rPr>
          <w:b/>
        </w:rPr>
        <w:t>:</w:t>
      </w:r>
    </w:p>
    <w:p w14:paraId="7AC6C27D" w14:textId="77777777" w:rsidR="00EA46DF" w:rsidRDefault="00EA46DF" w:rsidP="00EA46DF">
      <w:pPr>
        <w:pStyle w:val="a8"/>
        <w:rPr>
          <w:sz w:val="20"/>
        </w:rPr>
      </w:pPr>
    </w:p>
    <w:p w14:paraId="36203790" w14:textId="77777777" w:rsidR="00EA46DF" w:rsidRDefault="00EA46DF" w:rsidP="00EA46DF">
      <w:pPr>
        <w:pStyle w:val="a8"/>
        <w:spacing w:before="8"/>
        <w:rPr>
          <w:sz w:val="14"/>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EA46DF" w14:paraId="5F1E7ED4" w14:textId="77777777" w:rsidTr="00B447B4">
        <w:trPr>
          <w:trHeight w:val="249"/>
        </w:trPr>
        <w:tc>
          <w:tcPr>
            <w:tcW w:w="5306" w:type="dxa"/>
          </w:tcPr>
          <w:p w14:paraId="0D00566C" w14:textId="77777777" w:rsidR="00EA46DF" w:rsidRDefault="00EA46DF" w:rsidP="00B447B4">
            <w:pPr>
              <w:pStyle w:val="TableParagraph"/>
              <w:spacing w:line="229" w:lineRule="exact"/>
              <w:ind w:left="105"/>
              <w:rPr>
                <w:b/>
              </w:rPr>
            </w:pPr>
            <w:r>
              <w:rPr>
                <w:b/>
              </w:rPr>
              <w:t>Denumirea</w:t>
            </w:r>
            <w:r>
              <w:rPr>
                <w:b/>
                <w:spacing w:val="-9"/>
              </w:rPr>
              <w:t xml:space="preserve"> </w:t>
            </w:r>
            <w:r>
              <w:rPr>
                <w:b/>
              </w:rPr>
              <w:t>instrumentului</w:t>
            </w:r>
            <w:r>
              <w:rPr>
                <w:b/>
                <w:spacing w:val="-8"/>
              </w:rPr>
              <w:t xml:space="preserve"> </w:t>
            </w:r>
            <w:r>
              <w:rPr>
                <w:b/>
              </w:rPr>
              <w:t>electronic</w:t>
            </w:r>
          </w:p>
        </w:tc>
        <w:tc>
          <w:tcPr>
            <w:tcW w:w="3789" w:type="dxa"/>
          </w:tcPr>
          <w:p w14:paraId="61002F2B" w14:textId="77777777" w:rsidR="00EA46DF" w:rsidRDefault="00EA46DF" w:rsidP="00B447B4">
            <w:pPr>
              <w:pStyle w:val="TableParagraph"/>
              <w:spacing w:line="229" w:lineRule="exact"/>
              <w:ind w:left="105"/>
              <w:rPr>
                <w:b/>
              </w:rPr>
            </w:pPr>
            <w:r>
              <w:rPr>
                <w:b/>
              </w:rPr>
              <w:t>Se</w:t>
            </w:r>
            <w:r>
              <w:rPr>
                <w:b/>
                <w:spacing w:val="-2"/>
              </w:rPr>
              <w:t xml:space="preserve"> </w:t>
            </w:r>
            <w:r>
              <w:rPr>
                <w:b/>
              </w:rPr>
              <w:t>va</w:t>
            </w:r>
            <w:r>
              <w:rPr>
                <w:b/>
                <w:spacing w:val="-4"/>
              </w:rPr>
              <w:t xml:space="preserve"> </w:t>
            </w:r>
            <w:r>
              <w:rPr>
                <w:b/>
              </w:rPr>
              <w:t>utiliza/accepta</w:t>
            </w:r>
            <w:r>
              <w:rPr>
                <w:b/>
                <w:spacing w:val="-5"/>
              </w:rPr>
              <w:t xml:space="preserve"> </w:t>
            </w:r>
            <w:r>
              <w:rPr>
                <w:b/>
              </w:rPr>
              <w:t>sau</w:t>
            </w:r>
            <w:r>
              <w:rPr>
                <w:b/>
                <w:spacing w:val="-1"/>
              </w:rPr>
              <w:t xml:space="preserve"> </w:t>
            </w:r>
            <w:r>
              <w:rPr>
                <w:b/>
              </w:rPr>
              <w:t>nu</w:t>
            </w:r>
          </w:p>
        </w:tc>
      </w:tr>
      <w:tr w:rsidR="00EA46DF" w14:paraId="494C5671" w14:textId="77777777" w:rsidTr="00B447B4">
        <w:trPr>
          <w:trHeight w:val="508"/>
        </w:trPr>
        <w:tc>
          <w:tcPr>
            <w:tcW w:w="5306" w:type="dxa"/>
          </w:tcPr>
          <w:p w14:paraId="2FF46EAC" w14:textId="77777777" w:rsidR="00EA46DF" w:rsidRDefault="00EA46DF" w:rsidP="00B447B4">
            <w:pPr>
              <w:pStyle w:val="TableParagraph"/>
              <w:spacing w:line="249" w:lineRule="exact"/>
              <w:ind w:left="105"/>
            </w:pPr>
            <w:r>
              <w:t>depunerea</w:t>
            </w:r>
            <w:r>
              <w:rPr>
                <w:spacing w:val="-1"/>
              </w:rPr>
              <w:t xml:space="preserve"> </w:t>
            </w:r>
            <w:r>
              <w:t>electronică a</w:t>
            </w:r>
            <w:r>
              <w:rPr>
                <w:spacing w:val="-1"/>
              </w:rPr>
              <w:t xml:space="preserve"> </w:t>
            </w:r>
            <w:r>
              <w:t>ofertelor sau</w:t>
            </w:r>
            <w:r>
              <w:rPr>
                <w:spacing w:val="-7"/>
              </w:rPr>
              <w:t xml:space="preserve"> </w:t>
            </w:r>
            <w:r>
              <w:t>a</w:t>
            </w:r>
            <w:r>
              <w:rPr>
                <w:spacing w:val="-1"/>
              </w:rPr>
              <w:t xml:space="preserve"> </w:t>
            </w:r>
            <w:r>
              <w:t>cererilor de</w:t>
            </w:r>
          </w:p>
          <w:p w14:paraId="4F46864A" w14:textId="77777777" w:rsidR="00EA46DF" w:rsidRDefault="00EA46DF" w:rsidP="00B447B4">
            <w:pPr>
              <w:pStyle w:val="TableParagraph"/>
              <w:spacing w:before="2" w:line="238" w:lineRule="exact"/>
              <w:ind w:left="105"/>
            </w:pPr>
            <w:r>
              <w:t>participare</w:t>
            </w:r>
          </w:p>
        </w:tc>
        <w:tc>
          <w:tcPr>
            <w:tcW w:w="3789" w:type="dxa"/>
          </w:tcPr>
          <w:p w14:paraId="5F9A9B80" w14:textId="77777777" w:rsidR="00EA46DF" w:rsidRDefault="00EA46DF" w:rsidP="00B447B4">
            <w:pPr>
              <w:pStyle w:val="TableParagraph"/>
              <w:spacing w:line="249" w:lineRule="exact"/>
              <w:ind w:left="105"/>
            </w:pPr>
            <w:r>
              <w:t>Se</w:t>
            </w:r>
            <w:r>
              <w:rPr>
                <w:spacing w:val="-8"/>
              </w:rPr>
              <w:t xml:space="preserve"> </w:t>
            </w:r>
            <w:r>
              <w:t>va</w:t>
            </w:r>
            <w:r>
              <w:rPr>
                <w:spacing w:val="1"/>
              </w:rPr>
              <w:t xml:space="preserve"> </w:t>
            </w:r>
            <w:r>
              <w:t>utiliza</w:t>
            </w:r>
          </w:p>
        </w:tc>
      </w:tr>
      <w:tr w:rsidR="00EA46DF" w14:paraId="520825DE" w14:textId="77777777" w:rsidTr="00B447B4">
        <w:trPr>
          <w:trHeight w:val="253"/>
        </w:trPr>
        <w:tc>
          <w:tcPr>
            <w:tcW w:w="5306" w:type="dxa"/>
          </w:tcPr>
          <w:p w14:paraId="109CF7D5" w14:textId="77777777" w:rsidR="00EA46DF" w:rsidRDefault="00EA46DF" w:rsidP="00B447B4">
            <w:pPr>
              <w:pStyle w:val="TableParagraph"/>
              <w:spacing w:line="234" w:lineRule="exact"/>
              <w:ind w:left="105"/>
            </w:pPr>
            <w:r>
              <w:t>sistemul</w:t>
            </w:r>
            <w:r>
              <w:rPr>
                <w:spacing w:val="-4"/>
              </w:rPr>
              <w:t xml:space="preserve"> </w:t>
            </w:r>
            <w:r>
              <w:t>de</w:t>
            </w:r>
            <w:r>
              <w:rPr>
                <w:spacing w:val="-7"/>
              </w:rPr>
              <w:t xml:space="preserve"> </w:t>
            </w:r>
            <w:r>
              <w:t>comenzi</w:t>
            </w:r>
            <w:r>
              <w:rPr>
                <w:spacing w:val="1"/>
              </w:rPr>
              <w:t xml:space="preserve"> </w:t>
            </w:r>
            <w:r>
              <w:t>electronice</w:t>
            </w:r>
          </w:p>
        </w:tc>
        <w:tc>
          <w:tcPr>
            <w:tcW w:w="3789" w:type="dxa"/>
          </w:tcPr>
          <w:p w14:paraId="70DC647E" w14:textId="77777777" w:rsidR="00EA46DF" w:rsidRDefault="00EA46DF" w:rsidP="00B447B4">
            <w:pPr>
              <w:pStyle w:val="TableParagraph"/>
              <w:spacing w:line="234" w:lineRule="exact"/>
              <w:ind w:left="105"/>
            </w:pPr>
            <w:r>
              <w:t>Nu</w:t>
            </w:r>
            <w:r>
              <w:rPr>
                <w:spacing w:val="-1"/>
              </w:rPr>
              <w:t xml:space="preserve"> </w:t>
            </w:r>
            <w:r>
              <w:t>se</w:t>
            </w:r>
            <w:r>
              <w:rPr>
                <w:spacing w:val="-8"/>
              </w:rPr>
              <w:t xml:space="preserve"> </w:t>
            </w:r>
            <w:r>
              <w:t>va</w:t>
            </w:r>
            <w:r>
              <w:rPr>
                <w:spacing w:val="2"/>
              </w:rPr>
              <w:t xml:space="preserve"> </w:t>
            </w:r>
            <w:r>
              <w:t>utiliza</w:t>
            </w:r>
          </w:p>
        </w:tc>
      </w:tr>
      <w:tr w:rsidR="00EA46DF" w14:paraId="4A783DE3" w14:textId="77777777" w:rsidTr="00B447B4">
        <w:trPr>
          <w:trHeight w:val="249"/>
        </w:trPr>
        <w:tc>
          <w:tcPr>
            <w:tcW w:w="5306" w:type="dxa"/>
          </w:tcPr>
          <w:p w14:paraId="1DA1854D" w14:textId="77777777" w:rsidR="00EA46DF" w:rsidRDefault="00EA46DF" w:rsidP="00B447B4">
            <w:pPr>
              <w:pStyle w:val="TableParagraph"/>
              <w:spacing w:line="229" w:lineRule="exact"/>
              <w:ind w:left="105"/>
            </w:pPr>
            <w:r>
              <w:t>facturarea</w:t>
            </w:r>
            <w:r>
              <w:rPr>
                <w:spacing w:val="-3"/>
              </w:rPr>
              <w:t xml:space="preserve"> </w:t>
            </w:r>
            <w:r>
              <w:t>electronică</w:t>
            </w:r>
          </w:p>
        </w:tc>
        <w:tc>
          <w:tcPr>
            <w:tcW w:w="3789" w:type="dxa"/>
          </w:tcPr>
          <w:p w14:paraId="588391AB" w14:textId="77777777" w:rsidR="00EA46DF" w:rsidRDefault="00EA46DF" w:rsidP="00B447B4">
            <w:pPr>
              <w:pStyle w:val="TableParagraph"/>
              <w:spacing w:line="229" w:lineRule="exact"/>
              <w:ind w:left="105"/>
            </w:pPr>
            <w:r>
              <w:t>Se</w:t>
            </w:r>
            <w:r>
              <w:rPr>
                <w:spacing w:val="-8"/>
              </w:rPr>
              <w:t xml:space="preserve"> </w:t>
            </w:r>
            <w:r>
              <w:t>va</w:t>
            </w:r>
            <w:r>
              <w:rPr>
                <w:spacing w:val="1"/>
              </w:rPr>
              <w:t xml:space="preserve"> </w:t>
            </w:r>
            <w:r>
              <w:t>utiliza</w:t>
            </w:r>
          </w:p>
        </w:tc>
      </w:tr>
      <w:tr w:rsidR="00EA46DF" w14:paraId="3EF00C74" w14:textId="77777777" w:rsidTr="00B447B4">
        <w:trPr>
          <w:trHeight w:val="253"/>
        </w:trPr>
        <w:tc>
          <w:tcPr>
            <w:tcW w:w="5306" w:type="dxa"/>
          </w:tcPr>
          <w:p w14:paraId="01EB1578" w14:textId="77777777" w:rsidR="00EA46DF" w:rsidRDefault="00EA46DF" w:rsidP="00B447B4">
            <w:pPr>
              <w:pStyle w:val="TableParagraph"/>
              <w:spacing w:line="234" w:lineRule="exact"/>
              <w:ind w:left="105"/>
            </w:pPr>
            <w:r>
              <w:t>plățile</w:t>
            </w:r>
            <w:r>
              <w:rPr>
                <w:spacing w:val="-3"/>
              </w:rPr>
              <w:t xml:space="preserve"> </w:t>
            </w:r>
            <w:r>
              <w:t>electronice</w:t>
            </w:r>
          </w:p>
        </w:tc>
        <w:tc>
          <w:tcPr>
            <w:tcW w:w="3789" w:type="dxa"/>
          </w:tcPr>
          <w:p w14:paraId="32A35491" w14:textId="77777777" w:rsidR="00EA46DF" w:rsidRDefault="00EA46DF" w:rsidP="00B447B4">
            <w:pPr>
              <w:pStyle w:val="TableParagraph"/>
              <w:spacing w:line="234" w:lineRule="exact"/>
              <w:ind w:left="105"/>
            </w:pPr>
            <w:r>
              <w:t>Se</w:t>
            </w:r>
            <w:r>
              <w:rPr>
                <w:spacing w:val="-8"/>
              </w:rPr>
              <w:t xml:space="preserve"> </w:t>
            </w:r>
            <w:r>
              <w:t>va</w:t>
            </w:r>
            <w:r>
              <w:rPr>
                <w:spacing w:val="1"/>
              </w:rPr>
              <w:t xml:space="preserve"> </w:t>
            </w:r>
            <w:r>
              <w:t>utiliza</w:t>
            </w:r>
          </w:p>
        </w:tc>
      </w:tr>
    </w:tbl>
    <w:p w14:paraId="1A1A9D74" w14:textId="77777777" w:rsidR="00EA46DF" w:rsidRDefault="00EA46DF" w:rsidP="00EA46DF">
      <w:pPr>
        <w:pStyle w:val="a"/>
        <w:widowControl w:val="0"/>
        <w:numPr>
          <w:ilvl w:val="0"/>
          <w:numId w:val="32"/>
        </w:numPr>
        <w:tabs>
          <w:tab w:val="clear" w:pos="1134"/>
          <w:tab w:val="left" w:pos="1204"/>
        </w:tabs>
        <w:autoSpaceDE w:val="0"/>
        <w:autoSpaceDN w:val="0"/>
        <w:spacing w:before="116"/>
        <w:jc w:val="left"/>
        <w:rPr>
          <w:b/>
        </w:rPr>
      </w:pPr>
      <w:proofErr w:type="spellStart"/>
      <w:r>
        <w:rPr>
          <w:b/>
        </w:rPr>
        <w:t>Contractul</w:t>
      </w:r>
      <w:proofErr w:type="spellEnd"/>
      <w:r>
        <w:rPr>
          <w:b/>
          <w:spacing w:val="-8"/>
        </w:rPr>
        <w:t xml:space="preserve"> </w:t>
      </w:r>
      <w:proofErr w:type="spellStart"/>
      <w:r>
        <w:rPr>
          <w:b/>
        </w:rPr>
        <w:t>intră</w:t>
      </w:r>
      <w:proofErr w:type="spellEnd"/>
      <w:r>
        <w:rPr>
          <w:b/>
          <w:spacing w:val="-3"/>
        </w:rPr>
        <w:t xml:space="preserve"> </w:t>
      </w:r>
      <w:r>
        <w:rPr>
          <w:b/>
        </w:rPr>
        <w:t>sub</w:t>
      </w:r>
      <w:r>
        <w:rPr>
          <w:b/>
          <w:spacing w:val="-3"/>
        </w:rPr>
        <w:t xml:space="preserve"> </w:t>
      </w:r>
      <w:proofErr w:type="spellStart"/>
      <w:r>
        <w:rPr>
          <w:b/>
        </w:rPr>
        <w:t>incidența</w:t>
      </w:r>
      <w:proofErr w:type="spellEnd"/>
      <w:r>
        <w:rPr>
          <w:b/>
          <w:spacing w:val="-4"/>
        </w:rPr>
        <w:t xml:space="preserve"> </w:t>
      </w:r>
      <w:proofErr w:type="spellStart"/>
      <w:r>
        <w:rPr>
          <w:b/>
        </w:rPr>
        <w:t>Acordului</w:t>
      </w:r>
      <w:proofErr w:type="spellEnd"/>
      <w:r>
        <w:rPr>
          <w:b/>
          <w:spacing w:val="-3"/>
        </w:rPr>
        <w:t xml:space="preserve"> </w:t>
      </w:r>
      <w:proofErr w:type="spellStart"/>
      <w:r>
        <w:rPr>
          <w:b/>
        </w:rPr>
        <w:t>privind</w:t>
      </w:r>
      <w:proofErr w:type="spellEnd"/>
      <w:r>
        <w:rPr>
          <w:b/>
          <w:spacing w:val="-3"/>
        </w:rPr>
        <w:t xml:space="preserve"> </w:t>
      </w:r>
      <w:proofErr w:type="spellStart"/>
      <w:r>
        <w:rPr>
          <w:b/>
        </w:rPr>
        <w:t>achizițiile</w:t>
      </w:r>
      <w:proofErr w:type="spellEnd"/>
      <w:r>
        <w:rPr>
          <w:b/>
          <w:spacing w:val="-4"/>
        </w:rPr>
        <w:t xml:space="preserve"> </w:t>
      </w:r>
      <w:proofErr w:type="spellStart"/>
      <w:r>
        <w:rPr>
          <w:b/>
        </w:rPr>
        <w:t>guvernamentale</w:t>
      </w:r>
      <w:proofErr w:type="spellEnd"/>
      <w:r>
        <w:rPr>
          <w:b/>
          <w:spacing w:val="-4"/>
        </w:rPr>
        <w:t xml:space="preserve"> </w:t>
      </w:r>
      <w:r>
        <w:rPr>
          <w:b/>
        </w:rPr>
        <w:t>al</w:t>
      </w:r>
    </w:p>
    <w:p w14:paraId="0A17206B" w14:textId="77777777" w:rsidR="00EA46DF" w:rsidRDefault="00EA46DF" w:rsidP="00EA46DF">
      <w:pPr>
        <w:pStyle w:val="a8"/>
        <w:spacing w:before="3"/>
        <w:ind w:left="1203" w:right="357"/>
      </w:pPr>
      <w:r>
        <w:lastRenderedPageBreak/>
        <w:t>Organizației</w:t>
      </w:r>
      <w:r>
        <w:rPr>
          <w:spacing w:val="-3"/>
        </w:rPr>
        <w:t xml:space="preserve"> </w:t>
      </w:r>
      <w:r>
        <w:t>Mondiale</w:t>
      </w:r>
      <w:r>
        <w:rPr>
          <w:spacing w:val="-3"/>
        </w:rPr>
        <w:t xml:space="preserve"> </w:t>
      </w:r>
      <w:r>
        <w:t>a</w:t>
      </w:r>
      <w:r>
        <w:rPr>
          <w:spacing w:val="-2"/>
        </w:rPr>
        <w:t xml:space="preserve"> </w:t>
      </w:r>
      <w:r>
        <w:t>Comerțului</w:t>
      </w:r>
      <w:r>
        <w:rPr>
          <w:spacing w:val="-3"/>
        </w:rPr>
        <w:t xml:space="preserve"> </w:t>
      </w:r>
      <w:r>
        <w:t>(numai</w:t>
      </w:r>
      <w:r>
        <w:rPr>
          <w:spacing w:val="-2"/>
        </w:rPr>
        <w:t xml:space="preserve"> </w:t>
      </w:r>
      <w:r>
        <w:t>în</w:t>
      </w:r>
      <w:r>
        <w:rPr>
          <w:spacing w:val="-6"/>
        </w:rPr>
        <w:t xml:space="preserve"> </w:t>
      </w:r>
      <w:r>
        <w:t>cazul</w:t>
      </w:r>
      <w:r>
        <w:rPr>
          <w:spacing w:val="-7"/>
        </w:rPr>
        <w:t xml:space="preserve"> </w:t>
      </w:r>
      <w:r>
        <w:t>anunțurilor</w:t>
      </w:r>
      <w:r>
        <w:rPr>
          <w:spacing w:val="-8"/>
        </w:rPr>
        <w:t xml:space="preserve"> </w:t>
      </w:r>
      <w:r>
        <w:t>transmise</w:t>
      </w:r>
      <w:r>
        <w:rPr>
          <w:spacing w:val="-3"/>
        </w:rPr>
        <w:t xml:space="preserve"> </w:t>
      </w:r>
      <w:r>
        <w:t>spre</w:t>
      </w:r>
      <w:r>
        <w:rPr>
          <w:spacing w:val="-3"/>
        </w:rPr>
        <w:t xml:space="preserve"> </w:t>
      </w:r>
      <w:r>
        <w:t>publicare</w:t>
      </w:r>
      <w:r>
        <w:rPr>
          <w:spacing w:val="-57"/>
        </w:rPr>
        <w:t xml:space="preserve"> </w:t>
      </w:r>
      <w:r>
        <w:t>în</w:t>
      </w:r>
      <w:r>
        <w:rPr>
          <w:spacing w:val="2"/>
        </w:rPr>
        <w:t xml:space="preserve"> </w:t>
      </w:r>
      <w:r>
        <w:t>Jurnalul</w:t>
      </w:r>
      <w:r>
        <w:rPr>
          <w:spacing w:val="-3"/>
        </w:rPr>
        <w:t xml:space="preserve"> </w:t>
      </w:r>
      <w:r>
        <w:t>Oficial</w:t>
      </w:r>
      <w:r>
        <w:rPr>
          <w:spacing w:val="-3"/>
        </w:rPr>
        <w:t xml:space="preserve"> </w:t>
      </w:r>
      <w:r>
        <w:t>al</w:t>
      </w:r>
      <w:r>
        <w:rPr>
          <w:spacing w:val="-3"/>
        </w:rPr>
        <w:t xml:space="preserve"> </w:t>
      </w:r>
      <w:r>
        <w:t>Uniunii</w:t>
      </w:r>
      <w:r>
        <w:rPr>
          <w:spacing w:val="1"/>
        </w:rPr>
        <w:t xml:space="preserve"> </w:t>
      </w:r>
      <w:r>
        <w:t>Europene):</w:t>
      </w:r>
      <w:r>
        <w:rPr>
          <w:spacing w:val="10"/>
        </w:rPr>
        <w:t xml:space="preserve"> </w:t>
      </w:r>
      <w:r>
        <w:t>nu</w:t>
      </w:r>
      <w:r>
        <w:rPr>
          <w:spacing w:val="-2"/>
        </w:rPr>
        <w:t xml:space="preserve"> </w:t>
      </w:r>
      <w:r>
        <w:t>este</w:t>
      </w:r>
    </w:p>
    <w:p w14:paraId="344361F8" w14:textId="77777777" w:rsidR="00EA46DF" w:rsidRDefault="00EA46DF" w:rsidP="00EA46DF">
      <w:pPr>
        <w:pStyle w:val="a"/>
        <w:widowControl w:val="0"/>
        <w:numPr>
          <w:ilvl w:val="0"/>
          <w:numId w:val="32"/>
        </w:numPr>
        <w:tabs>
          <w:tab w:val="clear" w:pos="1134"/>
          <w:tab w:val="left" w:pos="988"/>
        </w:tabs>
        <w:autoSpaceDE w:val="0"/>
        <w:autoSpaceDN w:val="0"/>
        <w:spacing w:before="121"/>
        <w:jc w:val="left"/>
        <w:rPr>
          <w:b/>
        </w:rPr>
      </w:pPr>
      <w:r>
        <w:rPr>
          <w:b/>
        </w:rPr>
        <w:t xml:space="preserve"> Alte</w:t>
      </w:r>
      <w:r>
        <w:rPr>
          <w:b/>
          <w:spacing w:val="-4"/>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2"/>
        </w:rPr>
        <w:t xml:space="preserve"> </w:t>
      </w:r>
      <w:r>
        <w:rPr>
          <w:b/>
        </w:rPr>
        <w:t>nu</w:t>
      </w:r>
    </w:p>
    <w:p w14:paraId="47691A36" w14:textId="261F6196" w:rsidR="000E2751" w:rsidRDefault="000E2751" w:rsidP="00312F05">
      <w:pPr>
        <w:spacing w:line="276" w:lineRule="auto"/>
        <w:jc w:val="both"/>
      </w:pPr>
    </w:p>
    <w:p w14:paraId="1CEF8B6A" w14:textId="2CC425C5" w:rsidR="000E2751" w:rsidRDefault="000E2751" w:rsidP="00312F05">
      <w:pPr>
        <w:spacing w:line="276" w:lineRule="auto"/>
        <w:jc w:val="both"/>
      </w:pPr>
    </w:p>
    <w:p w14:paraId="7BE9BC3F" w14:textId="50E7BA3E" w:rsidR="000E2751" w:rsidRDefault="000E2751" w:rsidP="00312F05">
      <w:pPr>
        <w:spacing w:line="276" w:lineRule="auto"/>
        <w:jc w:val="both"/>
      </w:pPr>
    </w:p>
    <w:p w14:paraId="64E0B204" w14:textId="1B1A26F6" w:rsidR="000E2751" w:rsidRDefault="000E2751" w:rsidP="00312F05">
      <w:pPr>
        <w:spacing w:line="276" w:lineRule="auto"/>
        <w:jc w:val="both"/>
      </w:pPr>
    </w:p>
    <w:p w14:paraId="5555673C" w14:textId="486647A8" w:rsidR="000E2751" w:rsidRDefault="000E2751" w:rsidP="00312F05">
      <w:pPr>
        <w:spacing w:line="276" w:lineRule="auto"/>
        <w:jc w:val="both"/>
      </w:pPr>
    </w:p>
    <w:p w14:paraId="16D7D03A" w14:textId="705BEC87" w:rsidR="000E2751" w:rsidRDefault="000E2751" w:rsidP="00312F05">
      <w:pPr>
        <w:spacing w:line="276" w:lineRule="auto"/>
        <w:jc w:val="both"/>
      </w:pPr>
    </w:p>
    <w:p w14:paraId="118DDE5F" w14:textId="0A98A893" w:rsidR="000E2751" w:rsidRDefault="000E2751" w:rsidP="00312F05">
      <w:pPr>
        <w:spacing w:line="276" w:lineRule="auto"/>
        <w:jc w:val="both"/>
      </w:pPr>
    </w:p>
    <w:p w14:paraId="1D87BC83" w14:textId="7B57AE66" w:rsidR="000E2751" w:rsidRDefault="000E2751" w:rsidP="00312F05">
      <w:pPr>
        <w:spacing w:line="276" w:lineRule="auto"/>
        <w:jc w:val="both"/>
      </w:pPr>
    </w:p>
    <w:p w14:paraId="6DCA83D3" w14:textId="0D3030C3" w:rsidR="000E2751" w:rsidRDefault="000E2751" w:rsidP="00312F05">
      <w:pPr>
        <w:spacing w:line="276" w:lineRule="auto"/>
        <w:jc w:val="both"/>
      </w:pPr>
    </w:p>
    <w:p w14:paraId="0CCB6D1A" w14:textId="73254420" w:rsidR="000E2751" w:rsidRDefault="000E2751" w:rsidP="00312F05">
      <w:pPr>
        <w:spacing w:line="276" w:lineRule="auto"/>
        <w:jc w:val="both"/>
      </w:pPr>
    </w:p>
    <w:p w14:paraId="77B37CFA" w14:textId="3BCE7EAD" w:rsidR="000E2751" w:rsidRDefault="000E2751" w:rsidP="00312F05">
      <w:pPr>
        <w:spacing w:line="276" w:lineRule="auto"/>
        <w:jc w:val="both"/>
      </w:pPr>
    </w:p>
    <w:p w14:paraId="7BDE966D" w14:textId="253DBCCD" w:rsidR="000E2751" w:rsidRDefault="000E2751" w:rsidP="00312F05">
      <w:pPr>
        <w:spacing w:line="276" w:lineRule="auto"/>
        <w:jc w:val="both"/>
      </w:pPr>
    </w:p>
    <w:p w14:paraId="4C80B8D9" w14:textId="01403567" w:rsidR="000E2751" w:rsidRDefault="000E2751" w:rsidP="00312F05">
      <w:pPr>
        <w:spacing w:line="276" w:lineRule="auto"/>
        <w:jc w:val="both"/>
      </w:pPr>
    </w:p>
    <w:p w14:paraId="174D585C" w14:textId="3C5A108C" w:rsidR="000E2751" w:rsidRDefault="000E2751" w:rsidP="00312F05">
      <w:pPr>
        <w:spacing w:line="276" w:lineRule="auto"/>
        <w:jc w:val="both"/>
      </w:pPr>
    </w:p>
    <w:p w14:paraId="66399B08" w14:textId="4AFD6962" w:rsidR="00EA46DF" w:rsidRDefault="00EA46DF" w:rsidP="00312F05">
      <w:pPr>
        <w:spacing w:line="276" w:lineRule="auto"/>
        <w:jc w:val="both"/>
      </w:pPr>
    </w:p>
    <w:p w14:paraId="76C0A885" w14:textId="580DE0F0" w:rsidR="00EA46DF" w:rsidRDefault="00EA46DF" w:rsidP="00312F05">
      <w:pPr>
        <w:spacing w:line="276" w:lineRule="auto"/>
        <w:jc w:val="both"/>
      </w:pPr>
    </w:p>
    <w:p w14:paraId="277B4350" w14:textId="3ED20BA9" w:rsidR="00EA46DF" w:rsidRDefault="00EA46DF" w:rsidP="00312F05">
      <w:pPr>
        <w:spacing w:line="276" w:lineRule="auto"/>
        <w:jc w:val="both"/>
      </w:pPr>
    </w:p>
    <w:p w14:paraId="1B1623B2" w14:textId="3B641A36" w:rsidR="00EA46DF" w:rsidRDefault="00EA46DF" w:rsidP="00312F05">
      <w:pPr>
        <w:spacing w:line="276" w:lineRule="auto"/>
        <w:jc w:val="both"/>
      </w:pPr>
    </w:p>
    <w:p w14:paraId="0A4E6C74" w14:textId="7DA341A7" w:rsidR="00EA46DF" w:rsidRDefault="00EA46DF" w:rsidP="00312F05">
      <w:pPr>
        <w:spacing w:line="276" w:lineRule="auto"/>
        <w:jc w:val="both"/>
      </w:pPr>
    </w:p>
    <w:p w14:paraId="7B1AA79D" w14:textId="489D2D4B" w:rsidR="00EA46DF" w:rsidRDefault="00EA46DF" w:rsidP="00312F05">
      <w:pPr>
        <w:spacing w:line="276" w:lineRule="auto"/>
        <w:jc w:val="both"/>
      </w:pPr>
    </w:p>
    <w:p w14:paraId="50DF6871" w14:textId="25B69ADB" w:rsidR="00EA46DF" w:rsidRDefault="00EA46DF" w:rsidP="00312F05">
      <w:pPr>
        <w:spacing w:line="276" w:lineRule="auto"/>
        <w:jc w:val="both"/>
      </w:pPr>
    </w:p>
    <w:p w14:paraId="695F9B4C" w14:textId="13D5A75A" w:rsidR="00EA46DF" w:rsidRDefault="00EA46DF" w:rsidP="00312F05">
      <w:pPr>
        <w:spacing w:line="276" w:lineRule="auto"/>
        <w:jc w:val="both"/>
      </w:pPr>
    </w:p>
    <w:p w14:paraId="0681DB06" w14:textId="3EBC38EA" w:rsidR="00EA46DF" w:rsidRDefault="00EA46DF" w:rsidP="00312F05">
      <w:pPr>
        <w:spacing w:line="276" w:lineRule="auto"/>
        <w:jc w:val="both"/>
      </w:pPr>
    </w:p>
    <w:p w14:paraId="55E04AA3" w14:textId="189C430F" w:rsidR="00EA46DF" w:rsidRDefault="00EA46DF" w:rsidP="00312F05">
      <w:pPr>
        <w:spacing w:line="276" w:lineRule="auto"/>
        <w:jc w:val="both"/>
      </w:pPr>
    </w:p>
    <w:p w14:paraId="3DC542E2" w14:textId="53A3A6ED" w:rsidR="00EA46DF" w:rsidRDefault="00EA46DF" w:rsidP="00312F05">
      <w:pPr>
        <w:spacing w:line="276" w:lineRule="auto"/>
        <w:jc w:val="both"/>
      </w:pPr>
    </w:p>
    <w:p w14:paraId="4847AF3C" w14:textId="011A622C" w:rsidR="00EA46DF" w:rsidRDefault="00EA46DF" w:rsidP="00312F05">
      <w:pPr>
        <w:spacing w:line="276" w:lineRule="auto"/>
        <w:jc w:val="both"/>
      </w:pPr>
    </w:p>
    <w:p w14:paraId="6C34EF80" w14:textId="45D4E036" w:rsidR="00EA46DF" w:rsidRDefault="00EA46DF" w:rsidP="00312F05">
      <w:pPr>
        <w:spacing w:line="276" w:lineRule="auto"/>
        <w:jc w:val="both"/>
      </w:pPr>
    </w:p>
    <w:p w14:paraId="12AA4D6A" w14:textId="2A688E29" w:rsidR="00EA46DF" w:rsidRDefault="00EA46DF" w:rsidP="00312F05">
      <w:pPr>
        <w:spacing w:line="276" w:lineRule="auto"/>
        <w:jc w:val="both"/>
      </w:pPr>
    </w:p>
    <w:p w14:paraId="08228CA5" w14:textId="307A4FF0" w:rsidR="00EA46DF" w:rsidRDefault="00EA46DF" w:rsidP="00312F05">
      <w:pPr>
        <w:spacing w:line="276" w:lineRule="auto"/>
        <w:jc w:val="both"/>
      </w:pPr>
    </w:p>
    <w:p w14:paraId="5F59744A" w14:textId="05CF2D61" w:rsidR="00EA46DF" w:rsidRDefault="00EA46DF" w:rsidP="00312F05">
      <w:pPr>
        <w:spacing w:line="276" w:lineRule="auto"/>
        <w:jc w:val="both"/>
      </w:pPr>
    </w:p>
    <w:p w14:paraId="780C8454" w14:textId="133D7D29" w:rsidR="00EA46DF" w:rsidRDefault="00EA46DF" w:rsidP="00312F05">
      <w:pPr>
        <w:spacing w:line="276" w:lineRule="auto"/>
        <w:jc w:val="both"/>
      </w:pPr>
    </w:p>
    <w:p w14:paraId="38F73E13" w14:textId="001530E1" w:rsidR="00EA46DF" w:rsidRDefault="00EA46DF" w:rsidP="00312F05">
      <w:pPr>
        <w:spacing w:line="276" w:lineRule="auto"/>
        <w:jc w:val="both"/>
      </w:pPr>
    </w:p>
    <w:p w14:paraId="4800D046" w14:textId="6242F189" w:rsidR="00EA46DF" w:rsidRDefault="00EA46DF" w:rsidP="00312F05">
      <w:pPr>
        <w:spacing w:line="276" w:lineRule="auto"/>
        <w:jc w:val="both"/>
      </w:pPr>
    </w:p>
    <w:p w14:paraId="3D38EFA8" w14:textId="4C4EE688" w:rsidR="00EA46DF" w:rsidRDefault="00EA46DF" w:rsidP="00312F05">
      <w:pPr>
        <w:spacing w:line="276" w:lineRule="auto"/>
        <w:jc w:val="both"/>
      </w:pPr>
    </w:p>
    <w:p w14:paraId="09EEDBD5" w14:textId="2B74277D" w:rsidR="00EA46DF" w:rsidRDefault="00EA46DF" w:rsidP="00312F05">
      <w:pPr>
        <w:spacing w:line="276" w:lineRule="auto"/>
        <w:jc w:val="both"/>
      </w:pPr>
    </w:p>
    <w:p w14:paraId="221BA73A" w14:textId="19EB141F" w:rsidR="00EA46DF" w:rsidRDefault="00EA46DF" w:rsidP="00312F05">
      <w:pPr>
        <w:spacing w:line="276" w:lineRule="auto"/>
        <w:jc w:val="both"/>
      </w:pPr>
    </w:p>
    <w:p w14:paraId="6A6F97A4" w14:textId="56195920" w:rsidR="00EA46DF" w:rsidRDefault="00EA46DF" w:rsidP="00312F05">
      <w:pPr>
        <w:spacing w:line="276" w:lineRule="auto"/>
        <w:jc w:val="both"/>
      </w:pPr>
    </w:p>
    <w:p w14:paraId="257D05B5" w14:textId="4850A581" w:rsidR="00EA46DF" w:rsidRDefault="00EA46DF" w:rsidP="00312F05">
      <w:pPr>
        <w:spacing w:line="276" w:lineRule="auto"/>
        <w:jc w:val="both"/>
      </w:pPr>
    </w:p>
    <w:p w14:paraId="58EA1AE8" w14:textId="28171657" w:rsidR="00EA46DF" w:rsidRDefault="00EA46DF" w:rsidP="00312F05">
      <w:pPr>
        <w:spacing w:line="276" w:lineRule="auto"/>
        <w:jc w:val="both"/>
      </w:pPr>
    </w:p>
    <w:p w14:paraId="18C0DC34" w14:textId="39CC6D24" w:rsidR="00EA46DF" w:rsidRDefault="00EA46DF" w:rsidP="00312F05">
      <w:pPr>
        <w:spacing w:line="276" w:lineRule="auto"/>
        <w:jc w:val="both"/>
      </w:pPr>
    </w:p>
    <w:p w14:paraId="7283C508" w14:textId="442AC4A2" w:rsidR="00EA46DF" w:rsidRDefault="00EA46DF" w:rsidP="00312F05">
      <w:pPr>
        <w:spacing w:line="276" w:lineRule="auto"/>
        <w:jc w:val="both"/>
      </w:pPr>
    </w:p>
    <w:p w14:paraId="37C65717" w14:textId="77777777" w:rsidR="00EA46DF" w:rsidRDefault="00EA46DF" w:rsidP="00312F05">
      <w:pPr>
        <w:spacing w:line="276" w:lineRule="auto"/>
        <w:jc w:val="both"/>
      </w:pPr>
    </w:p>
    <w:p w14:paraId="6ED76503" w14:textId="584B13FE" w:rsidR="000E2751" w:rsidRDefault="000E2751" w:rsidP="00312F05">
      <w:pPr>
        <w:spacing w:line="276" w:lineRule="auto"/>
        <w:jc w:val="both"/>
      </w:pPr>
    </w:p>
    <w:p w14:paraId="534AEF15" w14:textId="7CC2E379" w:rsidR="000E2751" w:rsidRDefault="000E2751" w:rsidP="00312F05">
      <w:pPr>
        <w:spacing w:line="276" w:lineRule="auto"/>
        <w:jc w:val="both"/>
      </w:pPr>
    </w:p>
    <w:p w14:paraId="5B9D99E8" w14:textId="48264A59" w:rsidR="000E2751" w:rsidRDefault="000E2751" w:rsidP="00312F05">
      <w:pPr>
        <w:spacing w:line="276" w:lineRule="auto"/>
        <w:jc w:val="both"/>
      </w:pPr>
    </w:p>
    <w:p w14:paraId="7FFF15D7" w14:textId="77777777" w:rsidR="000E2751" w:rsidRDefault="000E2751" w:rsidP="00312F05">
      <w:pPr>
        <w:spacing w:line="276" w:lineRule="auto"/>
        <w:jc w:val="both"/>
        <w:rPr>
          <w:rFonts w:eastAsia="Calibri"/>
        </w:rPr>
      </w:pPr>
    </w:p>
    <w:p w14:paraId="1BC935FA" w14:textId="77777777" w:rsidR="00312F05" w:rsidRDefault="00312F05" w:rsidP="00312F05">
      <w:pPr>
        <w:spacing w:line="276" w:lineRule="auto"/>
        <w:jc w:val="both"/>
        <w:rPr>
          <w:rFonts w:eastAsia="Calibri"/>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F5CD51" w:rsidR="00312F05" w:rsidRDefault="00312F05" w:rsidP="00312F05">
      <w:pPr>
        <w:spacing w:after="200" w:line="276" w:lineRule="auto"/>
        <w:jc w:val="center"/>
        <w:rPr>
          <w:lang w:val="ro-MD" w:eastAsia="zh-CN"/>
        </w:rPr>
      </w:pPr>
    </w:p>
    <w:p w14:paraId="2BD29224" w14:textId="483D3057" w:rsidR="000E2751" w:rsidRDefault="000E2751" w:rsidP="00312F05">
      <w:pPr>
        <w:spacing w:after="200" w:line="276" w:lineRule="auto"/>
        <w:jc w:val="center"/>
        <w:rPr>
          <w:lang w:val="ro-MD" w:eastAsia="zh-CN"/>
        </w:rPr>
      </w:pPr>
    </w:p>
    <w:p w14:paraId="6E745B76" w14:textId="00E5A041" w:rsidR="000E2751" w:rsidRDefault="000E2751" w:rsidP="00312F05">
      <w:pPr>
        <w:spacing w:after="200" w:line="276" w:lineRule="auto"/>
        <w:jc w:val="center"/>
        <w:rPr>
          <w:lang w:val="ro-MD" w:eastAsia="zh-CN"/>
        </w:rPr>
      </w:pPr>
    </w:p>
    <w:p w14:paraId="04417DC3" w14:textId="5F825265" w:rsidR="000E2751" w:rsidRDefault="000E2751" w:rsidP="00312F05">
      <w:pPr>
        <w:spacing w:after="200" w:line="276" w:lineRule="auto"/>
        <w:jc w:val="center"/>
        <w:rPr>
          <w:lang w:val="ro-MD" w:eastAsia="zh-CN"/>
        </w:rPr>
      </w:pPr>
    </w:p>
    <w:p w14:paraId="259FC6A4" w14:textId="7D9442EA" w:rsidR="000E2751" w:rsidRDefault="000E2751" w:rsidP="00312F05">
      <w:pPr>
        <w:spacing w:after="200" w:line="276" w:lineRule="auto"/>
        <w:jc w:val="center"/>
        <w:rPr>
          <w:lang w:val="ro-MD" w:eastAsia="zh-CN"/>
        </w:rPr>
      </w:pPr>
    </w:p>
    <w:p w14:paraId="3BD7F3D5" w14:textId="66B210B6" w:rsidR="000E2751" w:rsidRDefault="000E2751" w:rsidP="00312F05">
      <w:pPr>
        <w:spacing w:after="200" w:line="276" w:lineRule="auto"/>
        <w:jc w:val="center"/>
        <w:rPr>
          <w:lang w:val="ro-MD" w:eastAsia="zh-CN"/>
        </w:rPr>
      </w:pPr>
    </w:p>
    <w:p w14:paraId="58380A41" w14:textId="77777777" w:rsidR="000E2751" w:rsidRPr="00FF430B" w:rsidRDefault="000E2751"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6266D33F" w14:textId="77777777" w:rsidR="00EA46DF" w:rsidRDefault="00EA46DF" w:rsidP="00EA46DF">
      <w:pPr>
        <w:pStyle w:val="docdata"/>
        <w:spacing w:before="0" w:beforeAutospacing="0" w:after="0" w:afterAutospacing="0"/>
        <w:jc w:val="center"/>
      </w:pPr>
      <w:proofErr w:type="spellStart"/>
      <w:r w:rsidRPr="00FE4A9A">
        <w:t>Obiectul</w:t>
      </w:r>
      <w:proofErr w:type="spellEnd"/>
      <w:r w:rsidRPr="00FE4A9A">
        <w:t xml:space="preserve"> </w:t>
      </w:r>
      <w:proofErr w:type="spellStart"/>
      <w:r w:rsidRPr="00FE4A9A">
        <w:t>achizitiei</w:t>
      </w:r>
      <w:proofErr w:type="spellEnd"/>
      <w:r w:rsidRPr="00FE4A9A">
        <w:t xml:space="preserve">:  </w:t>
      </w:r>
      <w:proofErr w:type="spellStart"/>
      <w:r>
        <w:rPr>
          <w:b/>
          <w:bCs/>
          <w:color w:val="000000"/>
          <w:sz w:val="32"/>
          <w:szCs w:val="32"/>
        </w:rPr>
        <w:t>Amenajarea</w:t>
      </w:r>
      <w:proofErr w:type="spellEnd"/>
      <w:r>
        <w:rPr>
          <w:b/>
          <w:bCs/>
          <w:color w:val="000000"/>
          <w:sz w:val="32"/>
          <w:szCs w:val="32"/>
        </w:rPr>
        <w:t xml:space="preserve"> </w:t>
      </w:r>
      <w:proofErr w:type="spellStart"/>
      <w:r>
        <w:rPr>
          <w:b/>
          <w:bCs/>
          <w:color w:val="000000"/>
          <w:sz w:val="32"/>
          <w:szCs w:val="32"/>
        </w:rPr>
        <w:t>unui</w:t>
      </w:r>
      <w:proofErr w:type="spellEnd"/>
      <w:r>
        <w:rPr>
          <w:b/>
          <w:bCs/>
          <w:color w:val="000000"/>
          <w:sz w:val="32"/>
          <w:szCs w:val="32"/>
        </w:rPr>
        <w:t xml:space="preserve"> </w:t>
      </w:r>
      <w:proofErr w:type="spellStart"/>
      <w:r>
        <w:rPr>
          <w:b/>
          <w:bCs/>
          <w:color w:val="000000"/>
          <w:sz w:val="32"/>
          <w:szCs w:val="32"/>
        </w:rPr>
        <w:t>spațiu</w:t>
      </w:r>
      <w:proofErr w:type="spellEnd"/>
      <w:r>
        <w:rPr>
          <w:b/>
          <w:bCs/>
          <w:color w:val="000000"/>
          <w:sz w:val="32"/>
          <w:szCs w:val="32"/>
        </w:rPr>
        <w:t xml:space="preserve"> din </w:t>
      </w:r>
      <w:proofErr w:type="spellStart"/>
      <w:r>
        <w:rPr>
          <w:b/>
          <w:bCs/>
          <w:color w:val="000000"/>
          <w:sz w:val="32"/>
          <w:szCs w:val="32"/>
        </w:rPr>
        <w:t>curtea</w:t>
      </w:r>
      <w:proofErr w:type="spellEnd"/>
      <w:r>
        <w:rPr>
          <w:b/>
          <w:bCs/>
          <w:color w:val="000000"/>
          <w:sz w:val="32"/>
          <w:szCs w:val="32"/>
        </w:rPr>
        <w:t xml:space="preserve"> </w:t>
      </w:r>
      <w:proofErr w:type="spellStart"/>
      <w:r>
        <w:rPr>
          <w:b/>
          <w:bCs/>
          <w:color w:val="000000"/>
          <w:sz w:val="32"/>
          <w:szCs w:val="32"/>
        </w:rPr>
        <w:t>Gradiniței</w:t>
      </w:r>
      <w:proofErr w:type="spellEnd"/>
      <w:r>
        <w:rPr>
          <w:b/>
          <w:bCs/>
          <w:color w:val="000000"/>
          <w:sz w:val="32"/>
          <w:szCs w:val="32"/>
        </w:rPr>
        <w:t xml:space="preserve"> </w:t>
      </w:r>
      <w:proofErr w:type="spellStart"/>
      <w:r>
        <w:rPr>
          <w:b/>
          <w:bCs/>
          <w:color w:val="000000"/>
          <w:sz w:val="32"/>
          <w:szCs w:val="32"/>
        </w:rPr>
        <w:t>Creș</w:t>
      </w:r>
      <w:r>
        <w:rPr>
          <w:rFonts w:ascii="Times New Roman CE" w:hAnsi="Times New Roman CE"/>
          <w:b/>
          <w:bCs/>
          <w:color w:val="000000"/>
          <w:sz w:val="32"/>
          <w:szCs w:val="32"/>
        </w:rPr>
        <w:t>ă</w:t>
      </w:r>
      <w:proofErr w:type="spellEnd"/>
      <w:r>
        <w:rPr>
          <w:rFonts w:ascii="Times New Roman CE" w:hAnsi="Times New Roman CE"/>
          <w:b/>
          <w:bCs/>
          <w:color w:val="000000"/>
          <w:sz w:val="32"/>
          <w:szCs w:val="32"/>
        </w:rPr>
        <w:t xml:space="preserve"> din or. </w:t>
      </w:r>
      <w:proofErr w:type="spellStart"/>
      <w:r>
        <w:rPr>
          <w:rFonts w:ascii="Times New Roman CE" w:hAnsi="Times New Roman CE"/>
          <w:b/>
          <w:bCs/>
          <w:color w:val="000000"/>
          <w:sz w:val="32"/>
          <w:szCs w:val="32"/>
        </w:rPr>
        <w:t>Bucovăt</w:t>
      </w:r>
      <w:proofErr w:type="spellEnd"/>
      <w:r>
        <w:rPr>
          <w:rFonts w:ascii="Times New Roman CE" w:hAnsi="Times New Roman CE"/>
          <w:b/>
          <w:bCs/>
          <w:color w:val="000000"/>
          <w:sz w:val="32"/>
          <w:szCs w:val="32"/>
        </w:rPr>
        <w:t xml:space="preserve">, </w:t>
      </w:r>
      <w:proofErr w:type="spellStart"/>
      <w:proofErr w:type="gramStart"/>
      <w:r>
        <w:rPr>
          <w:rFonts w:ascii="Times New Roman CE" w:hAnsi="Times New Roman CE"/>
          <w:b/>
          <w:bCs/>
          <w:color w:val="000000"/>
          <w:sz w:val="32"/>
          <w:szCs w:val="32"/>
        </w:rPr>
        <w:t>rn.Strașeni</w:t>
      </w:r>
      <w:proofErr w:type="spellEnd"/>
      <w:proofErr w:type="gramEnd"/>
    </w:p>
    <w:p w14:paraId="1DC2F71F" w14:textId="77777777" w:rsidR="00EA46DF" w:rsidRPr="00FF2253" w:rsidRDefault="00EA46DF" w:rsidP="00EA46DF">
      <w:pPr>
        <w:ind w:right="567"/>
        <w:rPr>
          <w:sz w:val="28"/>
          <w:szCs w:val="28"/>
        </w:rPr>
      </w:pPr>
    </w:p>
    <w:p w14:paraId="5B8F34EE" w14:textId="77777777" w:rsidR="00EA46DF" w:rsidRDefault="00EA46DF" w:rsidP="00EA46DF">
      <w:pPr>
        <w:pStyle w:val="a8"/>
        <w:spacing w:before="118" w:line="242" w:lineRule="auto"/>
        <w:ind w:right="652"/>
      </w:pPr>
      <w:r>
        <w:t>prin</w:t>
      </w:r>
      <w:r>
        <w:rPr>
          <w:spacing w:val="1"/>
        </w:rPr>
        <w:t xml:space="preserve"> </w:t>
      </w:r>
      <w:r>
        <w:t>procedura de</w:t>
      </w:r>
      <w:r>
        <w:rPr>
          <w:spacing w:val="-1"/>
        </w:rPr>
        <w:t xml:space="preserve"> </w:t>
      </w:r>
      <w:r>
        <w:t>achiziție:</w:t>
      </w:r>
      <w:r>
        <w:rPr>
          <w:spacing w:val="2"/>
        </w:rPr>
        <w:t xml:space="preserve"> </w:t>
      </w:r>
      <w:r>
        <w:t>Cererea</w:t>
      </w:r>
      <w:r>
        <w:rPr>
          <w:spacing w:val="-1"/>
        </w:rPr>
        <w:t xml:space="preserve"> </w:t>
      </w:r>
      <w:r>
        <w:t>ofertei</w:t>
      </w:r>
      <w:r>
        <w:rPr>
          <w:spacing w:val="-9"/>
        </w:rPr>
        <w:t xml:space="preserve"> </w:t>
      </w:r>
      <w:r>
        <w:t>de</w:t>
      </w:r>
      <w:r>
        <w:rPr>
          <w:spacing w:val="-1"/>
        </w:rPr>
        <w:t xml:space="preserve"> </w:t>
      </w:r>
      <w:r>
        <w:t>prețuri</w:t>
      </w:r>
    </w:p>
    <w:p w14:paraId="1FEE720B" w14:textId="77777777" w:rsidR="00EA46DF" w:rsidRDefault="00EA46DF" w:rsidP="00EA46DF">
      <w:pPr>
        <w:pStyle w:val="a8"/>
        <w:spacing w:before="122" w:line="345" w:lineRule="auto"/>
        <w:ind w:right="2021"/>
      </w:pPr>
      <w:r>
        <w:rPr>
          <w:shd w:val="clear" w:color="auto" w:fill="FFFF00"/>
        </w:rPr>
        <w:t>Procedura</w:t>
      </w:r>
      <w:r>
        <w:rPr>
          <w:spacing w:val="-3"/>
          <w:shd w:val="clear" w:color="auto" w:fill="FFFF00"/>
        </w:rPr>
        <w:t xml:space="preserve"> </w:t>
      </w:r>
      <w:r>
        <w:rPr>
          <w:shd w:val="clear" w:color="auto" w:fill="FFFF00"/>
        </w:rPr>
        <w:t>a</w:t>
      </w:r>
      <w:r>
        <w:rPr>
          <w:spacing w:val="-2"/>
          <w:shd w:val="clear" w:color="auto" w:fill="FFFF00"/>
        </w:rPr>
        <w:t xml:space="preserve"> </w:t>
      </w:r>
      <w:r>
        <w:rPr>
          <w:shd w:val="clear" w:color="auto" w:fill="FFFF00"/>
        </w:rPr>
        <w:t>fost</w:t>
      </w:r>
      <w:r>
        <w:rPr>
          <w:spacing w:val="-2"/>
          <w:shd w:val="clear" w:color="auto" w:fill="FFFF00"/>
        </w:rPr>
        <w:t xml:space="preserve"> </w:t>
      </w:r>
      <w:r>
        <w:rPr>
          <w:shd w:val="clear" w:color="auto" w:fill="FFFF00"/>
        </w:rPr>
        <w:t>inclusă</w:t>
      </w:r>
      <w:r>
        <w:rPr>
          <w:spacing w:val="-2"/>
          <w:shd w:val="clear" w:color="auto" w:fill="FFFF00"/>
        </w:rPr>
        <w:t xml:space="preserve"> </w:t>
      </w:r>
      <w:r>
        <w:rPr>
          <w:shd w:val="clear" w:color="auto" w:fill="FFFF00"/>
        </w:rPr>
        <w:t>în</w:t>
      </w:r>
      <w:r>
        <w:rPr>
          <w:spacing w:val="-2"/>
          <w:shd w:val="clear" w:color="auto" w:fill="FFFF00"/>
        </w:rPr>
        <w:t xml:space="preserve"> </w:t>
      </w:r>
      <w:r>
        <w:rPr>
          <w:shd w:val="clear" w:color="auto" w:fill="FFFF00"/>
        </w:rPr>
        <w:t>planul</w:t>
      </w:r>
      <w:r>
        <w:rPr>
          <w:spacing w:val="-7"/>
          <w:shd w:val="clear" w:color="auto" w:fill="FFFF00"/>
        </w:rPr>
        <w:t xml:space="preserve"> </w:t>
      </w:r>
      <w:r>
        <w:rPr>
          <w:shd w:val="clear" w:color="auto" w:fill="FFFF00"/>
        </w:rPr>
        <w:t>de</w:t>
      </w:r>
      <w:r>
        <w:rPr>
          <w:spacing w:val="-4"/>
          <w:shd w:val="clear" w:color="auto" w:fill="FFFF00"/>
        </w:rPr>
        <w:t xml:space="preserve"> </w:t>
      </w:r>
      <w:r>
        <w:rPr>
          <w:shd w:val="clear" w:color="auto" w:fill="FFFF00"/>
        </w:rPr>
        <w:t>achiziții</w:t>
      </w:r>
      <w:r>
        <w:rPr>
          <w:spacing w:val="-2"/>
          <w:shd w:val="clear" w:color="auto" w:fill="FFFF00"/>
        </w:rPr>
        <w:t xml:space="preserve"> </w:t>
      </w:r>
      <w:r>
        <w:rPr>
          <w:shd w:val="clear" w:color="auto" w:fill="FFFF00"/>
        </w:rPr>
        <w:t>publice</w:t>
      </w:r>
      <w:r>
        <w:rPr>
          <w:spacing w:val="-4"/>
          <w:shd w:val="clear" w:color="auto" w:fill="FFFF00"/>
        </w:rPr>
        <w:t xml:space="preserve"> </w:t>
      </w:r>
      <w:r>
        <w:rPr>
          <w:shd w:val="clear" w:color="auto" w:fill="FFFF00"/>
        </w:rPr>
        <w:t>a</w:t>
      </w:r>
      <w:r>
        <w:rPr>
          <w:spacing w:val="-3"/>
          <w:shd w:val="clear" w:color="auto" w:fill="FFFF00"/>
        </w:rPr>
        <w:t xml:space="preserve"> </w:t>
      </w:r>
      <w:r>
        <w:rPr>
          <w:shd w:val="clear" w:color="auto" w:fill="FFFF00"/>
        </w:rPr>
        <w:t>autorității</w:t>
      </w:r>
      <w:r>
        <w:rPr>
          <w:spacing w:val="-2"/>
          <w:shd w:val="clear" w:color="auto" w:fill="FFFF00"/>
        </w:rPr>
        <w:t xml:space="preserve"> </w:t>
      </w:r>
      <w:r>
        <w:rPr>
          <w:shd w:val="clear" w:color="auto" w:fill="FFFF00"/>
        </w:rPr>
        <w:t>contractante</w:t>
      </w:r>
      <w:r>
        <w:rPr>
          <w:spacing w:val="-57"/>
        </w:rPr>
        <w:t xml:space="preserve"> </w:t>
      </w:r>
      <w:r>
        <w:t>Da,</w:t>
      </w:r>
      <w:r>
        <w:rPr>
          <w:spacing w:val="3"/>
        </w:rPr>
        <w:t xml:space="preserve"> </w:t>
      </w:r>
      <w:r>
        <w:t>la bucovat-straseni.md</w:t>
      </w:r>
    </w:p>
    <w:p w14:paraId="1999D2D6" w14:textId="77777777" w:rsidR="00EA46DF" w:rsidRPr="00367418" w:rsidRDefault="00EA46DF" w:rsidP="00EA46DF">
      <w:pPr>
        <w:pStyle w:val="a"/>
        <w:widowControl w:val="0"/>
        <w:numPr>
          <w:ilvl w:val="0"/>
          <w:numId w:val="37"/>
        </w:numPr>
        <w:shd w:val="clear" w:color="auto" w:fill="FFFFFF"/>
        <w:tabs>
          <w:tab w:val="clear" w:pos="1134"/>
        </w:tabs>
        <w:autoSpaceDE w:val="0"/>
        <w:autoSpaceDN w:val="0"/>
        <w:spacing w:before="121"/>
        <w:jc w:val="left"/>
        <w:rPr>
          <w:color w:val="2C2D2E"/>
          <w:lang w:eastAsia="ru-RU"/>
        </w:rPr>
      </w:pPr>
      <w:r>
        <w:rPr>
          <w:noProof/>
          <w:lang w:val="ru-RU" w:eastAsia="ru-RU"/>
        </w:rPr>
        <mc:AlternateContent>
          <mc:Choice Requires="wps">
            <w:drawing>
              <wp:anchor distT="0" distB="0" distL="114300" distR="114300" simplePos="0" relativeHeight="251665408" behindDoc="1" locked="0" layoutInCell="1" allowOverlap="1" wp14:anchorId="0B673BB8" wp14:editId="126AB89F">
                <wp:simplePos x="0" y="0"/>
                <wp:positionH relativeFrom="page">
                  <wp:posOffset>1567180</wp:posOffset>
                </wp:positionH>
                <wp:positionV relativeFrom="paragraph">
                  <wp:posOffset>168275</wp:posOffset>
                </wp:positionV>
                <wp:extent cx="3175" cy="182880"/>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7EFDB" id="Rectangle 5" o:spid="_x0000_s1026" style="position:absolute;margin-left:123.4pt;margin-top:13.25pt;width:.25pt;height:14.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g5+wEAANgDAAAOAAAAZHJzL2Uyb0RvYy54bWysU1Fv0zAQfkfiP1h+p2m6lnVR02nqVIQ0&#10;2MTGD3AcJ7FwfObsNi2/nrPTlQJviDxYPt/dl+/7fF7dHnrD9gq9BlvyfDLlTFkJtbZtyb++bN8t&#10;OfNB2FoYsKrkR+X57frtm9XgCjWDDkytkBGI9cXgSt6F4Ios87JTvfATcMpSsgHsRaAQ26xGMRB6&#10;b7LZdPo+GwBrhyCV93R6Pyb5OuE3jZLhsWm8CsyUnLiFtGJaq7hm65UoWhSu0/JEQ/wDi15oSz89&#10;Q92LINgO9V9QvZYIHpowkdBn0DRaqqSB1OTTP9Q8d8KppIXM8e5sk/9/sPLz/gmZrkt+xZkVPV3R&#10;FzJN2NYotoj2DM4XVPXsnjAK9O4B5DfPLGw6qlJ3iDB0StREKo/12W8NMfDUyqrhE9SELnYBklOH&#10;BvsISB6wQ7qQ4/lC1CEwSYdX+fWCM0mJfDlbLtN1ZaJ4bXXowwcFPYubkiMRT9Bi/+BDpCKK15JE&#10;HYyut9qYFGBbbQyyvaDJ2KYvsSeFl2XGxmILsW1EjCdJY5Q12lNBfSSJCON40XOgTQf4g7OBRqvk&#10;/vtOoOLMfLRk000+n8dZTMF8cT2jAC8z1WVGWElQJQ+cjdtNGOd351C3Hf0pT6It3JG1jU7Co+0j&#10;qxNZGp/kx2nU43xexqnq14Nc/wQAAP//AwBQSwMEFAAGAAgAAAAhABMr30TeAAAACQEAAA8AAABk&#10;cnMvZG93bnJldi54bWxMj81OwzAQhO9IvIO1SNyoQ34MhDgVQuoJONAicd3GbhIRr0PstOHtWU70&#10;tqMdzXxTrRc3iKOdQu9Jw+0qAWGp8aanVsPHbnNzDyJEJIODJ6vhxwZY15cXFZbGn+jdHrexFRxC&#10;oUQNXYxjKWVoOuswrPxoiX8HPzmMLKdWmglPHO4GmSaJkg574oYOR/vc2eZrOzsNqHLz/XbIXncv&#10;s8KHdkk2xWei9fXV8vQIItol/pvhD5/RoWamvZ/JBDFoSHPF6JEPVYBgQ5rfZSD2GooiA1lX8nxB&#10;/QsAAP//AwBQSwECLQAUAAYACAAAACEAtoM4kv4AAADhAQAAEwAAAAAAAAAAAAAAAAAAAAAAW0Nv&#10;bnRlbnRfVHlwZXNdLnhtbFBLAQItABQABgAIAAAAIQA4/SH/1gAAAJQBAAALAAAAAAAAAAAAAAAA&#10;AC8BAABfcmVscy8ucmVsc1BLAQItABQABgAIAAAAIQAj/qg5+wEAANgDAAAOAAAAAAAAAAAAAAAA&#10;AC4CAABkcnMvZTJvRG9jLnhtbFBLAQItABQABgAIAAAAIQATK99E3gAAAAkBAAAPAAAAAAAAAAAA&#10;AAAAAFUEAABkcnMvZG93bnJldi54bWxQSwUGAAAAAAQABADzAAAAYAUAAAAA&#10;" stroked="f">
                <w10:wrap anchorx="page"/>
              </v:rect>
            </w:pict>
          </mc:Fallback>
        </mc:AlternateContent>
      </w:r>
      <w:proofErr w:type="spellStart"/>
      <w:r w:rsidRPr="00881E4A">
        <w:rPr>
          <w:b/>
        </w:rPr>
        <w:t>Denumirea</w:t>
      </w:r>
      <w:proofErr w:type="spellEnd"/>
      <w:r w:rsidRPr="00881E4A">
        <w:rPr>
          <w:b/>
          <w:spacing w:val="-6"/>
        </w:rPr>
        <w:t xml:space="preserve"> </w:t>
      </w:r>
      <w:proofErr w:type="spellStart"/>
      <w:r w:rsidRPr="00881E4A">
        <w:rPr>
          <w:b/>
        </w:rPr>
        <w:t>autorității</w:t>
      </w:r>
      <w:proofErr w:type="spellEnd"/>
      <w:r w:rsidRPr="00881E4A">
        <w:rPr>
          <w:b/>
          <w:spacing w:val="-5"/>
        </w:rPr>
        <w:t xml:space="preserve"> </w:t>
      </w:r>
      <w:proofErr w:type="spellStart"/>
      <w:r w:rsidRPr="00367418">
        <w:rPr>
          <w:b/>
        </w:rPr>
        <w:t>contractante</w:t>
      </w:r>
      <w:proofErr w:type="spellEnd"/>
      <w:r w:rsidRPr="00367418">
        <w:rPr>
          <w:b/>
        </w:rPr>
        <w:t>:</w:t>
      </w:r>
      <w:r w:rsidRPr="00367418">
        <w:rPr>
          <w:b/>
          <w:spacing w:val="-4"/>
        </w:rPr>
        <w:t xml:space="preserve"> </w:t>
      </w:r>
      <w:proofErr w:type="spellStart"/>
      <w:r w:rsidRPr="00367418">
        <w:rPr>
          <w:color w:val="666666"/>
          <w:shd w:val="clear" w:color="auto" w:fill="F1F1F1"/>
          <w:lang w:eastAsia="ru-RU"/>
        </w:rPr>
        <w:t>Primăria</w:t>
      </w:r>
      <w:proofErr w:type="spellEnd"/>
      <w:r w:rsidRPr="00367418">
        <w:rPr>
          <w:color w:val="666666"/>
          <w:shd w:val="clear" w:color="auto" w:fill="F1F1F1"/>
          <w:lang w:eastAsia="ru-RU"/>
        </w:rPr>
        <w:t xml:space="preserve"> </w:t>
      </w:r>
      <w:proofErr w:type="spellStart"/>
      <w:r w:rsidRPr="00367418">
        <w:rPr>
          <w:color w:val="666666"/>
          <w:shd w:val="clear" w:color="auto" w:fill="F1F1F1"/>
          <w:lang w:eastAsia="ru-RU"/>
        </w:rPr>
        <w:t>Bucovăț</w:t>
      </w:r>
      <w:proofErr w:type="spellEnd"/>
      <w:r w:rsidRPr="00367418">
        <w:rPr>
          <w:color w:val="666666"/>
          <w:shd w:val="clear" w:color="auto" w:fill="F1F1F1"/>
          <w:lang w:eastAsia="ru-RU"/>
        </w:rPr>
        <w:t xml:space="preserve">, r. </w:t>
      </w:r>
      <w:proofErr w:type="spellStart"/>
      <w:r w:rsidRPr="00367418">
        <w:rPr>
          <w:color w:val="666666"/>
          <w:shd w:val="clear" w:color="auto" w:fill="F1F1F1"/>
          <w:lang w:eastAsia="ru-RU"/>
        </w:rPr>
        <w:t>Straseni</w:t>
      </w:r>
      <w:proofErr w:type="spellEnd"/>
      <w:r w:rsidRPr="00367418">
        <w:rPr>
          <w:color w:val="666666"/>
          <w:shd w:val="clear" w:color="auto" w:fill="F1F1F1"/>
          <w:lang w:eastAsia="ru-RU"/>
        </w:rPr>
        <w:t xml:space="preserve"> </w:t>
      </w:r>
    </w:p>
    <w:p w14:paraId="3D3A101E" w14:textId="77777777" w:rsidR="00EA46DF" w:rsidRPr="00367418" w:rsidRDefault="00EA46DF" w:rsidP="00EA46DF">
      <w:pPr>
        <w:pStyle w:val="a"/>
        <w:widowControl w:val="0"/>
        <w:numPr>
          <w:ilvl w:val="0"/>
          <w:numId w:val="37"/>
        </w:numPr>
        <w:tabs>
          <w:tab w:val="clear" w:pos="1134"/>
          <w:tab w:val="left" w:pos="844"/>
        </w:tabs>
        <w:autoSpaceDE w:val="0"/>
        <w:autoSpaceDN w:val="0"/>
        <w:spacing w:before="119" w:line="237" w:lineRule="auto"/>
        <w:ind w:left="843" w:right="2874" w:hanging="285"/>
        <w:jc w:val="left"/>
        <w:rPr>
          <w:b/>
        </w:rPr>
      </w:pPr>
      <w:r w:rsidRPr="00367418">
        <w:rPr>
          <w:b/>
          <w:spacing w:val="-57"/>
        </w:rPr>
        <w:t>IDNO</w:t>
      </w:r>
      <w:r w:rsidRPr="00367418">
        <w:rPr>
          <w:b/>
        </w:rPr>
        <w:t>:</w:t>
      </w:r>
      <w:r w:rsidRPr="00367418">
        <w:rPr>
          <w:b/>
          <w:spacing w:val="8"/>
        </w:rPr>
        <w:t xml:space="preserve"> </w:t>
      </w:r>
      <w:r w:rsidRPr="00367418">
        <w:rPr>
          <w:color w:val="2C2D2E"/>
          <w:lang w:eastAsia="ru-RU"/>
        </w:rPr>
        <w:t>1008601000075</w:t>
      </w:r>
    </w:p>
    <w:p w14:paraId="77892776" w14:textId="77777777" w:rsidR="00EA46DF" w:rsidRPr="00367418" w:rsidRDefault="00EA46DF" w:rsidP="00EA46DF">
      <w:pPr>
        <w:pStyle w:val="a"/>
        <w:widowControl w:val="0"/>
        <w:numPr>
          <w:ilvl w:val="0"/>
          <w:numId w:val="37"/>
        </w:numPr>
        <w:tabs>
          <w:tab w:val="clear" w:pos="1134"/>
          <w:tab w:val="left" w:pos="844"/>
        </w:tabs>
        <w:autoSpaceDE w:val="0"/>
        <w:autoSpaceDN w:val="0"/>
        <w:spacing w:before="119" w:line="237" w:lineRule="auto"/>
        <w:ind w:left="843" w:right="2874" w:hanging="285"/>
        <w:jc w:val="left"/>
        <w:rPr>
          <w:b/>
        </w:rPr>
      </w:pPr>
      <w:proofErr w:type="spellStart"/>
      <w:r w:rsidRPr="00367418">
        <w:rPr>
          <w:color w:val="333333"/>
        </w:rPr>
        <w:t>a</w:t>
      </w:r>
      <w:r w:rsidRPr="00367418">
        <w:rPr>
          <w:b/>
        </w:rPr>
        <w:t>dresa</w:t>
      </w:r>
      <w:proofErr w:type="spellEnd"/>
      <w:r w:rsidRPr="00367418">
        <w:rPr>
          <w:b/>
        </w:rPr>
        <w:t>:</w:t>
      </w:r>
      <w:r w:rsidRPr="00367418">
        <w:rPr>
          <w:b/>
          <w:spacing w:val="-3"/>
        </w:rPr>
        <w:t xml:space="preserve"> </w:t>
      </w:r>
      <w:proofErr w:type="spellStart"/>
      <w:r w:rsidRPr="00367418">
        <w:rPr>
          <w:color w:val="2C2D2E"/>
          <w:lang w:eastAsia="ru-RU"/>
        </w:rPr>
        <w:t>orașul</w:t>
      </w:r>
      <w:proofErr w:type="spellEnd"/>
      <w:r w:rsidRPr="00367418">
        <w:rPr>
          <w:color w:val="2C2D2E"/>
          <w:lang w:eastAsia="ru-RU"/>
        </w:rPr>
        <w:t xml:space="preserve"> </w:t>
      </w:r>
      <w:proofErr w:type="spellStart"/>
      <w:r w:rsidRPr="00367418">
        <w:rPr>
          <w:color w:val="2C2D2E"/>
          <w:lang w:eastAsia="ru-RU"/>
        </w:rPr>
        <w:t>Bucovăț</w:t>
      </w:r>
      <w:proofErr w:type="spellEnd"/>
      <w:r w:rsidRPr="00367418">
        <w:rPr>
          <w:color w:val="2C2D2E"/>
          <w:lang w:eastAsia="ru-RU"/>
        </w:rPr>
        <w:t xml:space="preserve">, </w:t>
      </w:r>
      <w:proofErr w:type="spellStart"/>
      <w:proofErr w:type="gramStart"/>
      <w:r w:rsidRPr="00367418">
        <w:rPr>
          <w:color w:val="2C2D2E"/>
          <w:lang w:eastAsia="ru-RU"/>
        </w:rPr>
        <w:t>str.Ștefan</w:t>
      </w:r>
      <w:proofErr w:type="spellEnd"/>
      <w:proofErr w:type="gramEnd"/>
      <w:r w:rsidRPr="00367418">
        <w:rPr>
          <w:color w:val="2C2D2E"/>
          <w:lang w:eastAsia="ru-RU"/>
        </w:rPr>
        <w:t xml:space="preserve"> </w:t>
      </w:r>
      <w:proofErr w:type="spellStart"/>
      <w:r w:rsidRPr="00367418">
        <w:rPr>
          <w:color w:val="2C2D2E"/>
          <w:lang w:eastAsia="ru-RU"/>
        </w:rPr>
        <w:t>cel</w:t>
      </w:r>
      <w:proofErr w:type="spellEnd"/>
      <w:r w:rsidRPr="00367418">
        <w:rPr>
          <w:color w:val="2C2D2E"/>
          <w:lang w:eastAsia="ru-RU"/>
        </w:rPr>
        <w:t xml:space="preserve"> Mare 18, R-</w:t>
      </w:r>
      <w:proofErr w:type="spellStart"/>
      <w:r w:rsidRPr="00367418">
        <w:rPr>
          <w:color w:val="2C2D2E"/>
          <w:lang w:eastAsia="ru-RU"/>
        </w:rPr>
        <w:t>nul</w:t>
      </w:r>
      <w:proofErr w:type="spellEnd"/>
      <w:r w:rsidRPr="00367418">
        <w:rPr>
          <w:color w:val="2C2D2E"/>
          <w:lang w:eastAsia="ru-RU"/>
        </w:rPr>
        <w:t xml:space="preserve"> </w:t>
      </w:r>
      <w:proofErr w:type="spellStart"/>
      <w:r w:rsidRPr="00367418">
        <w:rPr>
          <w:color w:val="2C2D2E"/>
          <w:lang w:eastAsia="ru-RU"/>
        </w:rPr>
        <w:t>Strășeni</w:t>
      </w:r>
      <w:proofErr w:type="spellEnd"/>
    </w:p>
    <w:p w14:paraId="63BBCE87" w14:textId="77777777" w:rsidR="00EA46DF" w:rsidRPr="00367418" w:rsidRDefault="00EA46DF" w:rsidP="00EA46DF">
      <w:pPr>
        <w:pStyle w:val="a"/>
        <w:widowControl w:val="0"/>
        <w:numPr>
          <w:ilvl w:val="0"/>
          <w:numId w:val="37"/>
        </w:numPr>
        <w:shd w:val="clear" w:color="auto" w:fill="FFFFFF"/>
        <w:tabs>
          <w:tab w:val="clear" w:pos="1134"/>
        </w:tabs>
        <w:autoSpaceDE w:val="0"/>
        <w:autoSpaceDN w:val="0"/>
        <w:spacing w:before="121"/>
        <w:jc w:val="left"/>
        <w:rPr>
          <w:color w:val="2C2D2E"/>
          <w:lang w:eastAsia="ru-RU"/>
        </w:rPr>
      </w:pPr>
      <w:proofErr w:type="spellStart"/>
      <w:r w:rsidRPr="00367418">
        <w:rPr>
          <w:b/>
        </w:rPr>
        <w:t>Numărul</w:t>
      </w:r>
      <w:proofErr w:type="spellEnd"/>
      <w:r w:rsidRPr="00367418">
        <w:rPr>
          <w:b/>
          <w:spacing w:val="-7"/>
        </w:rPr>
        <w:t xml:space="preserve"> </w:t>
      </w:r>
      <w:r w:rsidRPr="00367418">
        <w:rPr>
          <w:b/>
        </w:rPr>
        <w:t>de</w:t>
      </w:r>
      <w:r w:rsidRPr="00367418">
        <w:rPr>
          <w:b/>
          <w:spacing w:val="-3"/>
        </w:rPr>
        <w:t xml:space="preserve"> </w:t>
      </w:r>
      <w:proofErr w:type="spellStart"/>
      <w:r w:rsidRPr="00367418">
        <w:rPr>
          <w:b/>
        </w:rPr>
        <w:t>telefon</w:t>
      </w:r>
      <w:proofErr w:type="spellEnd"/>
      <w:r w:rsidRPr="00367418">
        <w:rPr>
          <w:b/>
        </w:rPr>
        <w:t>/fax:</w:t>
      </w:r>
      <w:r w:rsidRPr="00367418">
        <w:rPr>
          <w:b/>
          <w:spacing w:val="3"/>
        </w:rPr>
        <w:t xml:space="preserve"> </w:t>
      </w:r>
      <w:r w:rsidRPr="00367418">
        <w:rPr>
          <w:color w:val="2C2D2E"/>
          <w:lang w:eastAsia="ru-RU"/>
        </w:rPr>
        <w:t>069484039, 023762236 (fax)</w:t>
      </w:r>
    </w:p>
    <w:p w14:paraId="36EF0A34" w14:textId="77777777" w:rsidR="00EA46DF" w:rsidRPr="00367418" w:rsidRDefault="00EA46DF" w:rsidP="00EA46DF">
      <w:pPr>
        <w:pStyle w:val="a"/>
        <w:widowControl w:val="0"/>
        <w:numPr>
          <w:ilvl w:val="0"/>
          <w:numId w:val="37"/>
        </w:numPr>
        <w:tabs>
          <w:tab w:val="clear" w:pos="1134"/>
          <w:tab w:val="left" w:pos="844"/>
        </w:tabs>
        <w:autoSpaceDE w:val="0"/>
        <w:autoSpaceDN w:val="0"/>
        <w:spacing w:before="122"/>
        <w:ind w:left="848" w:right="1048" w:hanging="289"/>
        <w:jc w:val="left"/>
        <w:rPr>
          <w:b/>
          <w:i/>
        </w:rPr>
      </w:pPr>
      <w:proofErr w:type="spellStart"/>
      <w:r w:rsidRPr="00367418">
        <w:rPr>
          <w:b/>
          <w:spacing w:val="-8"/>
        </w:rPr>
        <w:t>Adresa</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e-mail</w:t>
      </w:r>
      <w:r w:rsidRPr="00367418">
        <w:rPr>
          <w:b/>
          <w:spacing w:val="-6"/>
        </w:rPr>
        <w:t xml:space="preserve"> </w:t>
      </w:r>
      <w:proofErr w:type="spellStart"/>
      <w:r w:rsidRPr="00367418">
        <w:rPr>
          <w:b/>
          <w:spacing w:val="-8"/>
        </w:rPr>
        <w:t>și</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internet</w:t>
      </w:r>
      <w:r w:rsidRPr="00367418">
        <w:rPr>
          <w:b/>
          <w:spacing w:val="-2"/>
        </w:rPr>
        <w:t xml:space="preserve"> </w:t>
      </w:r>
      <w:proofErr w:type="gramStart"/>
      <w:r w:rsidRPr="00367418">
        <w:rPr>
          <w:b/>
          <w:spacing w:val="-8"/>
        </w:rPr>
        <w:t>a</w:t>
      </w:r>
      <w:proofErr w:type="gramEnd"/>
      <w:r w:rsidRPr="00367418">
        <w:rPr>
          <w:b/>
          <w:spacing w:val="-2"/>
        </w:rPr>
        <w:t xml:space="preserve"> </w:t>
      </w:r>
      <w:proofErr w:type="spellStart"/>
      <w:r w:rsidRPr="00367418">
        <w:rPr>
          <w:b/>
          <w:spacing w:val="-8"/>
        </w:rPr>
        <w:t>autorității</w:t>
      </w:r>
      <w:proofErr w:type="spellEnd"/>
      <w:r w:rsidRPr="00367418">
        <w:rPr>
          <w:b/>
          <w:spacing w:val="-6"/>
        </w:rPr>
        <w:t xml:space="preserve"> </w:t>
      </w:r>
      <w:proofErr w:type="spellStart"/>
      <w:r w:rsidRPr="00367418">
        <w:rPr>
          <w:b/>
          <w:spacing w:val="-8"/>
        </w:rPr>
        <w:t>contractante</w:t>
      </w:r>
      <w:proofErr w:type="spellEnd"/>
      <w:r w:rsidRPr="00367418">
        <w:rPr>
          <w:b/>
          <w:spacing w:val="-8"/>
        </w:rPr>
        <w:t>:</w:t>
      </w:r>
      <w:r w:rsidRPr="00367418">
        <w:rPr>
          <w:b/>
          <w:spacing w:val="4"/>
        </w:rPr>
        <w:t xml:space="preserve"> </w:t>
      </w:r>
      <w:hyperlink r:id="rId14" w:history="1">
        <w:r w:rsidRPr="00367418">
          <w:rPr>
            <w:rStyle w:val="af4"/>
            <w:lang w:eastAsia="ru-RU"/>
          </w:rPr>
          <w:t>bucovat.straseni@gmail.com</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lastRenderedPageBreak/>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5"/>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5CE24FDC" w:rsidR="00312F05" w:rsidRPr="00833F57" w:rsidRDefault="00312F05" w:rsidP="00833F57">
            <w:pPr>
              <w:ind w:right="567"/>
              <w:rPr>
                <w:b/>
                <w:bCs/>
                <w:u w:val="single"/>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833F57" w:rsidRPr="00AE4A06">
              <w:rPr>
                <w:b/>
                <w:bCs/>
                <w:u w:val="single"/>
                <w:shd w:val="clear" w:color="auto" w:fill="FFFFFF"/>
                <w:lang w:eastAsia="ru-RU"/>
              </w:rPr>
              <w:t xml:space="preserve">de </w:t>
            </w:r>
            <w:bookmarkStart w:id="47" w:name="_GoBack"/>
            <w:r w:rsidR="00EA46DF" w:rsidRPr="00EA46DF">
              <w:rPr>
                <w:b/>
                <w:bCs/>
                <w:color w:val="000000"/>
                <w:u w:val="single"/>
              </w:rPr>
              <w:t>a</w:t>
            </w:r>
            <w:r w:rsidR="00EA46DF" w:rsidRPr="00EA46DF">
              <w:rPr>
                <w:b/>
                <w:bCs/>
                <w:color w:val="000000"/>
                <w:u w:val="single"/>
              </w:rPr>
              <w:t>menajare</w:t>
            </w:r>
            <w:r w:rsidR="00EA46DF" w:rsidRPr="00EA46DF">
              <w:rPr>
                <w:b/>
                <w:bCs/>
                <w:color w:val="000000"/>
                <w:u w:val="single"/>
              </w:rPr>
              <w:t xml:space="preserve"> </w:t>
            </w:r>
            <w:r w:rsidR="00EA46DF" w:rsidRPr="00EA46DF">
              <w:rPr>
                <w:b/>
                <w:bCs/>
                <w:color w:val="000000"/>
                <w:u w:val="single"/>
              </w:rPr>
              <w:t>a unui spațiu din curtea Gradiniței Creș</w:t>
            </w:r>
            <w:r w:rsidR="00EA46DF" w:rsidRPr="00EA46DF">
              <w:rPr>
                <w:rFonts w:ascii="Times New Roman CE" w:hAnsi="Times New Roman CE"/>
                <w:b/>
                <w:bCs/>
                <w:color w:val="000000"/>
                <w:u w:val="single"/>
              </w:rPr>
              <w:t>ă din or. Bucovăt, rn.Strașeni</w:t>
            </w:r>
            <w:bookmarkEnd w:id="47"/>
            <w:r w:rsidR="00833F57">
              <w:rPr>
                <w:b/>
                <w:bCs/>
                <w:u w:val="single"/>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6"/>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1CC02" w14:textId="77777777" w:rsidR="003E596A" w:rsidRDefault="003E596A" w:rsidP="00A20ACF">
      <w:r>
        <w:separator/>
      </w:r>
    </w:p>
  </w:endnote>
  <w:endnote w:type="continuationSeparator" w:id="0">
    <w:p w14:paraId="3D508007" w14:textId="77777777" w:rsidR="003E596A" w:rsidRDefault="003E59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E">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12572" w14:textId="77777777" w:rsidR="003E596A" w:rsidRDefault="003E596A" w:rsidP="00A20ACF">
      <w:r>
        <w:separator/>
      </w:r>
    </w:p>
  </w:footnote>
  <w:footnote w:type="continuationSeparator" w:id="0">
    <w:p w14:paraId="1EA061AC" w14:textId="77777777" w:rsidR="003E596A" w:rsidRDefault="003E59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B56BBF"/>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89C5EBE"/>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68016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5411F05"/>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0"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9"/>
  </w:num>
  <w:num w:numId="4">
    <w:abstractNumId w:val="36"/>
  </w:num>
  <w:num w:numId="5">
    <w:abstractNumId w:val="31"/>
  </w:num>
  <w:num w:numId="6">
    <w:abstractNumId w:val="10"/>
  </w:num>
  <w:num w:numId="7">
    <w:abstractNumId w:val="11"/>
  </w:num>
  <w:num w:numId="8">
    <w:abstractNumId w:val="8"/>
  </w:num>
  <w:num w:numId="9">
    <w:abstractNumId w:val="14"/>
  </w:num>
  <w:num w:numId="10">
    <w:abstractNumId w:val="40"/>
  </w:num>
  <w:num w:numId="11">
    <w:abstractNumId w:val="33"/>
  </w:num>
  <w:num w:numId="12">
    <w:abstractNumId w:val="24"/>
  </w:num>
  <w:num w:numId="13">
    <w:abstractNumId w:val="18"/>
  </w:num>
  <w:num w:numId="14">
    <w:abstractNumId w:val="32"/>
  </w:num>
  <w:num w:numId="15">
    <w:abstractNumId w:val="7"/>
  </w:num>
  <w:num w:numId="16">
    <w:abstractNumId w:val="13"/>
  </w:num>
  <w:num w:numId="17">
    <w:abstractNumId w:val="17"/>
  </w:num>
  <w:num w:numId="18">
    <w:abstractNumId w:val="27"/>
  </w:num>
  <w:num w:numId="19">
    <w:abstractNumId w:val="26"/>
  </w:num>
  <w:num w:numId="20">
    <w:abstractNumId w:val="12"/>
  </w:num>
  <w:num w:numId="21">
    <w:abstractNumId w:val="15"/>
  </w:num>
  <w:num w:numId="22">
    <w:abstractNumId w:val="19"/>
  </w:num>
  <w:num w:numId="23">
    <w:abstractNumId w:val="6"/>
  </w:num>
  <w:num w:numId="24">
    <w:abstractNumId w:val="23"/>
  </w:num>
  <w:num w:numId="25">
    <w:abstractNumId w:val="28"/>
  </w:num>
  <w:num w:numId="26">
    <w:abstractNumId w:val="30"/>
  </w:num>
  <w:num w:numId="27">
    <w:abstractNumId w:val="16"/>
  </w:num>
  <w:num w:numId="28">
    <w:abstractNumId w:val="20"/>
  </w:num>
  <w:num w:numId="29">
    <w:abstractNumId w:val="38"/>
  </w:num>
  <w:num w:numId="30">
    <w:abstractNumId w:val="21"/>
  </w:num>
  <w:num w:numId="31">
    <w:abstractNumId w:val="35"/>
  </w:num>
  <w:num w:numId="32">
    <w:abstractNumId w:val="22"/>
  </w:num>
  <w:num w:numId="33">
    <w:abstractNumId w:val="5"/>
  </w:num>
  <w:num w:numId="34">
    <w:abstractNumId w:val="29"/>
  </w:num>
  <w:num w:numId="35">
    <w:abstractNumId w:val="37"/>
  </w:num>
  <w:num w:numId="36">
    <w:abstractNumId w:val="39"/>
  </w:num>
  <w:num w:numId="37">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751"/>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07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96A"/>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F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3BD"/>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118"/>
    <w:rsid w:val="00DA5198"/>
    <w:rsid w:val="00DA6115"/>
    <w:rsid w:val="00DA661D"/>
    <w:rsid w:val="00DB0EE7"/>
    <w:rsid w:val="00DB11BD"/>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25C"/>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46DF"/>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57D"/>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
    <w:qFormat/>
    <w:rsid w:val="000E2751"/>
    <w:pPr>
      <w:widowControl w:val="0"/>
      <w:autoSpaceDE w:val="0"/>
      <w:autoSpaceDN w:val="0"/>
      <w:ind w:left="789" w:right="652"/>
      <w:jc w:val="center"/>
    </w:pPr>
    <w:rPr>
      <w:b/>
      <w:bCs/>
      <w:noProof w:val="0"/>
      <w:sz w:val="28"/>
      <w:szCs w:val="28"/>
    </w:rPr>
  </w:style>
  <w:style w:type="character" w:customStyle="1" w:styleId="aff6">
    <w:name w:val="Заголовок Знак"/>
    <w:basedOn w:val="a1"/>
    <w:link w:val="aff5"/>
    <w:uiPriority w:val="1"/>
    <w:rsid w:val="000E2751"/>
    <w:rPr>
      <w:rFonts w:ascii="Times New Roman" w:eastAsia="Times New Roman" w:hAnsi="Times New Roman" w:cs="Times New Roman"/>
      <w:b/>
      <w:bCs/>
      <w:sz w:val="28"/>
      <w:szCs w:val="28"/>
      <w:lang w:val="ro-RO"/>
    </w:rPr>
  </w:style>
  <w:style w:type="table" w:customStyle="1" w:styleId="TableNormal1">
    <w:name w:val="Table Normal1"/>
    <w:uiPriority w:val="2"/>
    <w:qFormat/>
    <w:rsid w:val="000E2751"/>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docdata">
    <w:name w:val="docdata"/>
    <w:aliases w:val="docy,v5,2377,bqiaagaaeyqcaaagiaiaaao/caaabc0iaaaaaaaaaaaaaaaaaaaaaaaaaaaaaaaaaaaaaaaaaaaaaaaaaaaaaaaaaaaaaaaaaaaaaaaaaaaaaaaaaaaaaaaaaaaaaaaaaaaaaaaaaaaaaaaaaaaaaaaaaaaaaaaaaaaaaaaaaaaaaaaaaaaaaaaaaaaaaaaaaaaaaaaaaaaaaaaaaaaaaaaaaaaaaaaaaaaaaaaa"/>
    <w:basedOn w:val="a0"/>
    <w:rsid w:val="00EA46DF"/>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covat.straseni@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ucovat.strasen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4AAEC-668B-4AC7-A751-485EAF9C2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17484</Words>
  <Characters>99660</Characters>
  <Application>Microsoft Office Word</Application>
  <DocSecurity>0</DocSecurity>
  <Lines>830</Lines>
  <Paragraphs>233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2026-08-14T08:35:00Z</dcterms:created>
  <dcterms:modified xsi:type="dcterms:W3CDTF">2026-08-14T08:39:00Z</dcterms:modified>
</cp:coreProperties>
</file>