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O"/>
        </w:rPr>
      </w:pPr>
      <w:r>
        <w:rPr>
          <w:b/>
          <w:sz w:val="32"/>
          <w:szCs w:val="32"/>
          <w:lang w:val="ro-MO"/>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6E92F594" w14:textId="46C48629" w:rsidR="001007F6" w:rsidRPr="007E0400" w:rsidRDefault="007E0400" w:rsidP="003961E7">
      <w:pPr>
        <w:tabs>
          <w:tab w:val="left" w:pos="5103"/>
          <w:tab w:val="left" w:pos="10348"/>
        </w:tabs>
        <w:jc w:val="center"/>
        <w:rPr>
          <w:b/>
          <w:noProof w:val="0"/>
          <w:sz w:val="28"/>
          <w:szCs w:val="28"/>
          <w:lang w:eastAsia="ru-RU"/>
        </w:rPr>
      </w:pPr>
      <w:r w:rsidRPr="007E0400">
        <w:rPr>
          <w:b/>
          <w:i/>
          <w:sz w:val="28"/>
          <w:szCs w:val="28"/>
        </w:rPr>
        <w:t xml:space="preserve">Reparația capitală a </w:t>
      </w:r>
      <w:r w:rsidRPr="007E0400">
        <w:rPr>
          <w:b/>
          <w:bCs/>
          <w:i/>
          <w:sz w:val="28"/>
          <w:szCs w:val="28"/>
          <w:lang w:val="en-US"/>
        </w:rPr>
        <w:t>sistemului rutier în perimetrul str. Alexei Mateevici 83-traseul M5 și str. Decebal nr. 2-10 din com. Stauceni, mun. Chișinau</w:t>
      </w: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D91254">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B00A2E"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B00A2E"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D91254">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firstRow="1" w:lastRow="0" w:firstColumn="1" w:lastColumn="0" w:noHBand="0" w:noVBand="1"/>
      </w:tblPr>
      <w:tblGrid>
        <w:gridCol w:w="4248"/>
        <w:gridCol w:w="5570"/>
      </w:tblGrid>
      <w:tr w:rsidR="009D62FF" w:rsidRPr="00EC30C2" w14:paraId="44CFCA44" w14:textId="77777777" w:rsidTr="00DB41A6">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60A012BD" w:rsidR="009D62FF" w:rsidRPr="00FF430B" w:rsidRDefault="004E2CF8" w:rsidP="009D62FF">
            <w:pPr>
              <w:spacing w:after="160" w:line="259" w:lineRule="auto"/>
              <w:ind w:right="-1"/>
              <w:jc w:val="both"/>
              <w:rPr>
                <w:i/>
                <w:noProof w:val="0"/>
                <w:lang w:eastAsia="ro-RO"/>
              </w:rPr>
            </w:pPr>
            <w:r>
              <w:rPr>
                <w:i/>
                <w:noProof w:val="0"/>
                <w:lang w:eastAsia="ro-RO"/>
              </w:rPr>
              <w:t>COP</w:t>
            </w:r>
          </w:p>
        </w:tc>
      </w:tr>
      <w:tr w:rsidR="009D62FF" w:rsidRPr="00EC30C2" w14:paraId="6520CFB2" w14:textId="77777777" w:rsidTr="00DB41A6">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1CB84004" w:rsidR="009D62FF" w:rsidRPr="00FF430B" w:rsidRDefault="004E2CF8" w:rsidP="009D62FF">
            <w:pPr>
              <w:spacing w:after="160" w:line="259" w:lineRule="auto"/>
              <w:ind w:right="-1"/>
              <w:jc w:val="both"/>
              <w:rPr>
                <w:i/>
                <w:noProof w:val="0"/>
                <w:lang w:eastAsia="ro-RO"/>
              </w:rPr>
            </w:pPr>
            <w:r>
              <w:rPr>
                <w:lang w:eastAsia="ro-RO"/>
              </w:rPr>
              <w:t>Art. 5</w:t>
            </w:r>
            <w:r w:rsidR="004A4E38">
              <w:rPr>
                <w:lang w:eastAsia="ro-RO"/>
              </w:rPr>
              <w:t>7 al Legii 131/2015</w:t>
            </w:r>
          </w:p>
        </w:tc>
      </w:tr>
      <w:tr w:rsidR="009D62FF" w:rsidRPr="00EC30C2" w14:paraId="423F5702" w14:textId="77777777" w:rsidTr="00DB41A6">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14:paraId="27292760" w14:textId="77777777" w:rsidTr="00DB41A6">
        <w:tc>
          <w:tcPr>
            <w:tcW w:w="4248" w:type="dxa"/>
            <w:shd w:val="clear" w:color="auto" w:fill="FFFFFF" w:themeFill="background1"/>
          </w:tcPr>
          <w:p w14:paraId="12F9B787" w14:textId="77777777"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29391A32" w:rsidR="009D62FF" w:rsidRPr="007E0400" w:rsidRDefault="007E0400" w:rsidP="00A16B3E">
            <w:pPr>
              <w:tabs>
                <w:tab w:val="left" w:pos="5103"/>
                <w:tab w:val="left" w:pos="10348"/>
              </w:tabs>
              <w:rPr>
                <w:noProof w:val="0"/>
                <w:sz w:val="22"/>
                <w:szCs w:val="22"/>
                <w:lang w:eastAsia="ru-RU"/>
              </w:rPr>
            </w:pPr>
            <w:r w:rsidRPr="007E0400">
              <w:t xml:space="preserve">Reparația capitală a </w:t>
            </w:r>
            <w:r w:rsidRPr="007E0400">
              <w:rPr>
                <w:bCs/>
                <w:lang w:val="en-US"/>
              </w:rPr>
              <w:t>sistemului rutier în perimetrul str. Alexei Mateevici 83-traseul M5 și str. Decebal nr. 2-10 din com. Stauceni, mun. Chișinau</w:t>
            </w:r>
          </w:p>
        </w:tc>
      </w:tr>
      <w:tr w:rsidR="009D62FF" w:rsidRPr="00EC30C2" w14:paraId="22F80A95" w14:textId="77777777" w:rsidTr="00DB41A6">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DB41A6">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DB41A6">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DB41A6">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DB41A6">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DB41A6">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DB41A6">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DB41A6">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DB41A6">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91254">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91254">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91254">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91254">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91254">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3982FB5F" w14:textId="70F24D84" w:rsidR="007E0400" w:rsidRPr="007E0400" w:rsidRDefault="00564FD3" w:rsidP="007E0400">
      <w:pPr>
        <w:tabs>
          <w:tab w:val="left" w:pos="5103"/>
          <w:tab w:val="left" w:pos="10348"/>
        </w:tabs>
        <w:rPr>
          <w:b/>
          <w:i/>
          <w:noProof w:val="0"/>
          <w:sz w:val="22"/>
          <w:szCs w:val="22"/>
          <w:u w:val="single"/>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7E0400" w:rsidRPr="007E0400">
        <w:rPr>
          <w:b/>
          <w:i/>
          <w:u w:val="single"/>
        </w:rPr>
        <w:t xml:space="preserve">Reparația capitală a </w:t>
      </w:r>
      <w:r w:rsidR="007E0400" w:rsidRPr="007E0400">
        <w:rPr>
          <w:b/>
          <w:bCs/>
          <w:i/>
          <w:u w:val="single"/>
          <w:lang w:val="en-US"/>
        </w:rPr>
        <w:t>sistemului rutier în perimetrul str. Alexei Mateevici 83-traseul M5 și str. Decebal nr. 2-10 din com. Stauceni, mun. Chișinau</w:t>
      </w:r>
    </w:p>
    <w:p w14:paraId="68F91EF8" w14:textId="53FB563E" w:rsidR="00DA39E1" w:rsidRPr="004E2CF8" w:rsidRDefault="00DA39E1" w:rsidP="00DA39E1">
      <w:pPr>
        <w:ind w:right="-1"/>
        <w:rPr>
          <w:i/>
          <w:noProof w:val="0"/>
          <w:u w:val="single"/>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p w14:paraId="698A9474" w14:textId="77777777" w:rsidR="004C4590" w:rsidRDefault="004C4590" w:rsidP="004A4E38"/>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E0400" w:rsidRPr="008B47FF" w14:paraId="6DC68074" w14:textId="77777777" w:rsidTr="002D2A0A">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223DA7F8" w14:textId="77777777" w:rsidR="007E0400" w:rsidRPr="008B47FF" w:rsidRDefault="007E0400" w:rsidP="002D2A0A">
            <w:pPr>
              <w:ind w:right="-108"/>
              <w:jc w:val="center"/>
              <w:rPr>
                <w:sz w:val="22"/>
                <w:szCs w:val="22"/>
                <w:lang w:val="en-US"/>
              </w:rPr>
            </w:pPr>
            <w:r w:rsidRPr="008B47FF">
              <w:rPr>
                <w:sz w:val="22"/>
                <w:szCs w:val="22"/>
                <w:lang w:val="en-US"/>
              </w:rPr>
              <w:t>№</w:t>
            </w:r>
          </w:p>
          <w:p w14:paraId="3261A891" w14:textId="77777777" w:rsidR="007E0400" w:rsidRPr="008B47FF" w:rsidRDefault="007E0400" w:rsidP="002D2A0A">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678C837D" w14:textId="77777777" w:rsidR="007E0400" w:rsidRPr="008B47FF" w:rsidRDefault="007E0400" w:rsidP="002D2A0A">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49D30D3" w14:textId="77777777" w:rsidR="007E0400" w:rsidRPr="008B47FF" w:rsidRDefault="007E0400" w:rsidP="002D2A0A">
            <w:pPr>
              <w:jc w:val="center"/>
              <w:rPr>
                <w:sz w:val="22"/>
                <w:szCs w:val="22"/>
              </w:rPr>
            </w:pPr>
          </w:p>
          <w:p w14:paraId="6D66BD08" w14:textId="77777777" w:rsidR="007E0400" w:rsidRPr="008B47FF" w:rsidRDefault="007E0400" w:rsidP="002D2A0A">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96EC675" w14:textId="77777777" w:rsidR="007E0400" w:rsidRPr="008B47FF" w:rsidRDefault="007E0400" w:rsidP="002D2A0A">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9C03538" w14:textId="77777777" w:rsidR="007E0400" w:rsidRPr="006D228E" w:rsidRDefault="007E0400" w:rsidP="002D2A0A">
            <w:pPr>
              <w:jc w:val="center"/>
              <w:rPr>
                <w:sz w:val="22"/>
                <w:szCs w:val="22"/>
                <w:lang w:val="en-US"/>
              </w:rPr>
            </w:pPr>
            <w:r w:rsidRPr="008B47FF">
              <w:rPr>
                <w:sz w:val="22"/>
                <w:szCs w:val="22"/>
                <w:lang w:val="en-US"/>
              </w:rPr>
              <w:t>Volum</w:t>
            </w:r>
          </w:p>
        </w:tc>
      </w:tr>
      <w:tr w:rsidR="007E0400" w:rsidRPr="008B47FF" w14:paraId="70A6154E" w14:textId="77777777" w:rsidTr="002D2A0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9E15F9C" w14:textId="77777777" w:rsidR="007E0400" w:rsidRPr="008B47FF" w:rsidRDefault="007E0400" w:rsidP="002D2A0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561DD6FC" w14:textId="77777777" w:rsidR="007E0400" w:rsidRPr="008B47FF" w:rsidRDefault="007E0400" w:rsidP="002D2A0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1CD705D" w14:textId="77777777" w:rsidR="007E0400" w:rsidRPr="008B47FF" w:rsidRDefault="007E0400" w:rsidP="002D2A0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15C926D" w14:textId="77777777" w:rsidR="007E0400" w:rsidRPr="008B47FF" w:rsidRDefault="007E0400" w:rsidP="002D2A0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76A35FD" w14:textId="77777777" w:rsidR="007E0400" w:rsidRPr="00027881" w:rsidRDefault="007E0400" w:rsidP="002D2A0A">
            <w:pPr>
              <w:jc w:val="center"/>
              <w:rPr>
                <w:sz w:val="22"/>
                <w:szCs w:val="22"/>
                <w:lang w:val="en-US"/>
              </w:rPr>
            </w:pPr>
            <w:r w:rsidRPr="008B47FF">
              <w:rPr>
                <w:sz w:val="22"/>
                <w:szCs w:val="22"/>
                <w:lang w:val="en-US"/>
              </w:rPr>
              <w:t>5</w:t>
            </w:r>
          </w:p>
        </w:tc>
      </w:tr>
      <w:tr w:rsidR="007E0400" w:rsidRPr="008B47FF" w14:paraId="109F6D49" w14:textId="77777777" w:rsidTr="002D2A0A">
        <w:tblPrEx>
          <w:tblCellMar>
            <w:top w:w="0" w:type="dxa"/>
            <w:bottom w:w="0" w:type="dxa"/>
          </w:tblCellMar>
        </w:tblPrEx>
        <w:tc>
          <w:tcPr>
            <w:tcW w:w="709" w:type="dxa"/>
            <w:tcBorders>
              <w:top w:val="nil"/>
              <w:left w:val="single" w:sz="6" w:space="0" w:color="auto"/>
              <w:bottom w:val="nil"/>
              <w:right w:val="nil"/>
            </w:tcBorders>
          </w:tcPr>
          <w:p w14:paraId="2E8C4ED8" w14:textId="77777777" w:rsidR="007E0400" w:rsidRPr="008B47FF" w:rsidRDefault="007E0400" w:rsidP="002D2A0A">
            <w:pPr>
              <w:jc w:val="center"/>
              <w:rPr>
                <w:lang w:val="en-US"/>
              </w:rPr>
            </w:pPr>
          </w:p>
        </w:tc>
        <w:tc>
          <w:tcPr>
            <w:tcW w:w="1559" w:type="dxa"/>
            <w:tcBorders>
              <w:top w:val="nil"/>
              <w:left w:val="single" w:sz="6" w:space="0" w:color="auto"/>
              <w:bottom w:val="nil"/>
              <w:right w:val="nil"/>
            </w:tcBorders>
          </w:tcPr>
          <w:p w14:paraId="57B97189" w14:textId="77777777" w:rsidR="007E0400" w:rsidRPr="008B47FF" w:rsidRDefault="007E0400" w:rsidP="002D2A0A">
            <w:pPr>
              <w:rPr>
                <w:lang w:val="en-US"/>
              </w:rPr>
            </w:pPr>
          </w:p>
        </w:tc>
        <w:tc>
          <w:tcPr>
            <w:tcW w:w="7513" w:type="dxa"/>
            <w:gridSpan w:val="3"/>
            <w:tcBorders>
              <w:top w:val="nil"/>
              <w:left w:val="single" w:sz="6" w:space="0" w:color="auto"/>
              <w:bottom w:val="nil"/>
              <w:right w:val="single" w:sz="6" w:space="0" w:color="auto"/>
            </w:tcBorders>
          </w:tcPr>
          <w:p w14:paraId="00457009" w14:textId="77777777" w:rsidR="007E0400" w:rsidRPr="007F2714" w:rsidRDefault="007E0400" w:rsidP="002D2A0A">
            <w:pPr>
              <w:rPr>
                <w:b/>
                <w:bCs/>
                <w:sz w:val="22"/>
                <w:szCs w:val="22"/>
                <w:lang w:val="en-US"/>
              </w:rPr>
            </w:pPr>
            <w:r w:rsidRPr="00B40365">
              <w:rPr>
                <w:b/>
                <w:bCs/>
                <w:sz w:val="22"/>
                <w:szCs w:val="22"/>
                <w:lang w:val="en-US"/>
              </w:rPr>
              <w:t>1. Reparatia sistemului rutier a str. Mateevici</w:t>
            </w:r>
          </w:p>
          <w:p w14:paraId="02E7C5E4" w14:textId="77777777" w:rsidR="007E0400" w:rsidRPr="00B40365" w:rsidRDefault="007E0400" w:rsidP="002D2A0A">
            <w:pPr>
              <w:rPr>
                <w:lang w:val="en-US"/>
              </w:rPr>
            </w:pPr>
          </w:p>
        </w:tc>
      </w:tr>
      <w:tr w:rsidR="007E0400" w:rsidRPr="008B47FF" w14:paraId="14E4C782"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046E0" w14:textId="77777777" w:rsidR="007E0400" w:rsidRPr="008B47FF" w:rsidRDefault="007E0400" w:rsidP="002D2A0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0A1BD044" w14:textId="77777777" w:rsidR="007E0400" w:rsidRPr="008B47FF" w:rsidRDefault="007E0400" w:rsidP="002D2A0A">
            <w:pPr>
              <w:rPr>
                <w:sz w:val="22"/>
                <w:szCs w:val="22"/>
                <w:lang w:val="en-US"/>
              </w:rPr>
            </w:pPr>
            <w:r w:rsidRPr="008B47FF">
              <w:rPr>
                <w:sz w:val="22"/>
                <w:szCs w:val="22"/>
                <w:lang w:val="en-US"/>
              </w:rPr>
              <w:t>DI155A</w:t>
            </w:r>
          </w:p>
          <w:p w14:paraId="68116424"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7E3BB60E" w14:textId="77777777" w:rsidR="007E0400" w:rsidRPr="00B40365" w:rsidRDefault="007E0400" w:rsidP="002D2A0A">
            <w:pPr>
              <w:rPr>
                <w:lang w:val="en-US"/>
              </w:rPr>
            </w:pPr>
            <w:r w:rsidRPr="00B40365">
              <w:rPr>
                <w:lang w:val="en-US"/>
              </w:rPr>
              <w:t>Taierea cu freza a stratului de beton asfaltic uzat, avind latimea tamburului 1000 mm, adincimea stratului de: 5 cm</w:t>
            </w:r>
          </w:p>
        </w:tc>
        <w:tc>
          <w:tcPr>
            <w:tcW w:w="992" w:type="dxa"/>
            <w:tcBorders>
              <w:top w:val="single" w:sz="4" w:space="0" w:color="auto"/>
              <w:bottom w:val="single" w:sz="4" w:space="0" w:color="auto"/>
            </w:tcBorders>
            <w:vAlign w:val="center"/>
          </w:tcPr>
          <w:p w14:paraId="53C43663" w14:textId="77777777" w:rsidR="007E0400" w:rsidRPr="008B47FF" w:rsidRDefault="007E0400" w:rsidP="002D2A0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67652F"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3 455,00</w:t>
            </w:r>
          </w:p>
          <w:p w14:paraId="7EA18128" w14:textId="77777777" w:rsidR="007E0400" w:rsidRPr="008B47FF" w:rsidRDefault="007E0400" w:rsidP="002D2A0A">
            <w:pPr>
              <w:jc w:val="center"/>
              <w:rPr>
                <w:sz w:val="22"/>
                <w:szCs w:val="22"/>
                <w:lang w:val="en-US"/>
              </w:rPr>
            </w:pPr>
          </w:p>
        </w:tc>
      </w:tr>
      <w:tr w:rsidR="007E0400" w:rsidRPr="008B47FF" w14:paraId="17D6C332"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66FF7" w14:textId="77777777" w:rsidR="007E0400" w:rsidRPr="008B47FF" w:rsidRDefault="007E0400" w:rsidP="002D2A0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02C210E1" w14:textId="77777777" w:rsidR="007E0400" w:rsidRPr="008B47FF" w:rsidRDefault="007E0400" w:rsidP="002D2A0A">
            <w:pPr>
              <w:rPr>
                <w:sz w:val="22"/>
                <w:szCs w:val="22"/>
                <w:lang w:val="en-US"/>
              </w:rPr>
            </w:pPr>
            <w:r w:rsidRPr="008B47FF">
              <w:rPr>
                <w:sz w:val="22"/>
                <w:szCs w:val="22"/>
                <w:lang w:val="en-US"/>
              </w:rPr>
              <w:t>TsI51A3</w:t>
            </w:r>
          </w:p>
          <w:p w14:paraId="6A0E396A"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EBD81C2" w14:textId="77777777" w:rsidR="007E0400" w:rsidRPr="00B40365" w:rsidRDefault="007E0400" w:rsidP="002D2A0A">
            <w:pPr>
              <w:rPr>
                <w:lang w:val="en-US"/>
              </w:rPr>
            </w:pPr>
            <w:r w:rsidRPr="00B40365">
              <w:rPr>
                <w:lang w:val="en-US"/>
              </w:rPr>
              <w:t>Transportarea cu autobasculanta de 10 t la distanta de: 3 km</w:t>
            </w:r>
          </w:p>
          <w:p w14:paraId="0727CFB0"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1D574F1B"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982932E"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414,60</w:t>
            </w:r>
          </w:p>
          <w:p w14:paraId="6155136A" w14:textId="77777777" w:rsidR="007E0400" w:rsidRPr="008B47FF" w:rsidRDefault="007E0400" w:rsidP="002D2A0A">
            <w:pPr>
              <w:jc w:val="center"/>
              <w:rPr>
                <w:sz w:val="22"/>
                <w:szCs w:val="22"/>
                <w:lang w:val="en-US"/>
              </w:rPr>
            </w:pPr>
          </w:p>
        </w:tc>
      </w:tr>
      <w:tr w:rsidR="007E0400" w:rsidRPr="008B47FF" w14:paraId="23627C30"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B080B" w14:textId="77777777" w:rsidR="007E0400" w:rsidRPr="008B47FF" w:rsidRDefault="007E0400" w:rsidP="002D2A0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33404E49" w14:textId="77777777" w:rsidR="007E0400" w:rsidRPr="008B47FF" w:rsidRDefault="007E0400" w:rsidP="002D2A0A">
            <w:pPr>
              <w:rPr>
                <w:sz w:val="22"/>
                <w:szCs w:val="22"/>
                <w:lang w:val="en-US"/>
              </w:rPr>
            </w:pPr>
            <w:r w:rsidRPr="008B47FF">
              <w:rPr>
                <w:sz w:val="22"/>
                <w:szCs w:val="22"/>
                <w:lang w:val="en-US"/>
              </w:rPr>
              <w:t>DI106</w:t>
            </w:r>
          </w:p>
          <w:p w14:paraId="45081A84"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62EE052E" w14:textId="77777777" w:rsidR="007E0400" w:rsidRPr="00B40365" w:rsidRDefault="007E0400" w:rsidP="002D2A0A">
            <w:pPr>
              <w:rPr>
                <w:lang w:val="en-US"/>
              </w:rPr>
            </w:pPr>
            <w:r w:rsidRPr="00B40365">
              <w:rPr>
                <w:lang w:val="en-US"/>
              </w:rPr>
              <w:t>Curatirea mecanica a partii carosabile de praf si murdarie</w:t>
            </w:r>
          </w:p>
          <w:p w14:paraId="60499DA3"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03314D96" w14:textId="77777777" w:rsidR="007E0400" w:rsidRPr="008B47FF" w:rsidRDefault="007E0400" w:rsidP="002D2A0A">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157A1F07"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34,55</w:t>
            </w:r>
          </w:p>
          <w:p w14:paraId="0905177B" w14:textId="77777777" w:rsidR="007E0400" w:rsidRPr="008B47FF" w:rsidRDefault="007E0400" w:rsidP="002D2A0A">
            <w:pPr>
              <w:jc w:val="center"/>
              <w:rPr>
                <w:sz w:val="22"/>
                <w:szCs w:val="22"/>
                <w:lang w:val="en-US"/>
              </w:rPr>
            </w:pPr>
          </w:p>
        </w:tc>
      </w:tr>
      <w:tr w:rsidR="007E0400" w:rsidRPr="008B47FF" w14:paraId="7DDF6783"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430140" w14:textId="77777777" w:rsidR="007E0400" w:rsidRPr="008B47FF" w:rsidRDefault="007E0400" w:rsidP="002D2A0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6993B67C" w14:textId="77777777" w:rsidR="007E0400" w:rsidRPr="008B47FF" w:rsidRDefault="007E0400" w:rsidP="002D2A0A">
            <w:pPr>
              <w:rPr>
                <w:sz w:val="22"/>
                <w:szCs w:val="22"/>
                <w:lang w:val="en-US"/>
              </w:rPr>
            </w:pPr>
            <w:r w:rsidRPr="008B47FF">
              <w:rPr>
                <w:sz w:val="22"/>
                <w:szCs w:val="22"/>
                <w:lang w:val="en-US"/>
              </w:rPr>
              <w:t>Dl107</w:t>
            </w:r>
          </w:p>
          <w:p w14:paraId="62CCA2C3"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5F8D0C5F" w14:textId="77777777" w:rsidR="007E0400" w:rsidRPr="00B40365" w:rsidRDefault="007E0400" w:rsidP="002D2A0A">
            <w:pPr>
              <w:rPr>
                <w:lang w:val="en-US"/>
              </w:rPr>
            </w:pPr>
            <w:r w:rsidRPr="00B40365">
              <w:rPr>
                <w:lang w:val="en-US"/>
              </w:rPr>
              <w:t>Amorsarea suprafetelor stratului de baza cu bitum 0,6 l/mp</w:t>
            </w:r>
          </w:p>
          <w:p w14:paraId="41208A2E"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1861CF3F"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B5850C4"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2,07</w:t>
            </w:r>
          </w:p>
          <w:p w14:paraId="061F67D7" w14:textId="77777777" w:rsidR="007E0400" w:rsidRPr="008B47FF" w:rsidRDefault="007E0400" w:rsidP="002D2A0A">
            <w:pPr>
              <w:jc w:val="center"/>
              <w:rPr>
                <w:sz w:val="22"/>
                <w:szCs w:val="22"/>
                <w:lang w:val="en-US"/>
              </w:rPr>
            </w:pPr>
          </w:p>
        </w:tc>
      </w:tr>
      <w:tr w:rsidR="007E0400" w:rsidRPr="008B47FF" w14:paraId="77C41158"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30692" w14:textId="77777777" w:rsidR="007E0400" w:rsidRPr="008B47FF" w:rsidRDefault="007E0400" w:rsidP="002D2A0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9700426" w14:textId="77777777" w:rsidR="007E0400" w:rsidRPr="008B47FF" w:rsidRDefault="007E0400" w:rsidP="002D2A0A">
            <w:pPr>
              <w:rPr>
                <w:sz w:val="22"/>
                <w:szCs w:val="22"/>
                <w:lang w:val="en-US"/>
              </w:rPr>
            </w:pPr>
            <w:r w:rsidRPr="008B47FF">
              <w:rPr>
                <w:sz w:val="22"/>
                <w:szCs w:val="22"/>
                <w:lang w:val="en-US"/>
              </w:rPr>
              <w:t>DB16H</w:t>
            </w:r>
          </w:p>
          <w:p w14:paraId="095C226A"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2EA0F29C" w14:textId="77777777" w:rsidR="007E0400" w:rsidRPr="00B40365" w:rsidRDefault="007E0400" w:rsidP="002D2A0A">
            <w:pPr>
              <w:rPr>
                <w:lang w:val="en-US"/>
              </w:rPr>
            </w:pPr>
            <w:r w:rsidRPr="00B40365">
              <w:rPr>
                <w:lang w:val="en-US"/>
              </w:rPr>
              <w:t>Strat de rulare din beton asfaltic cu criblura BA 16 rul, SM SR EN 13108-1:2016, bitum 50/70 SM SR EN 12591, H=5 cm., K=1,25</w:t>
            </w:r>
          </w:p>
        </w:tc>
        <w:tc>
          <w:tcPr>
            <w:tcW w:w="992" w:type="dxa"/>
            <w:tcBorders>
              <w:top w:val="single" w:sz="4" w:space="0" w:color="auto"/>
              <w:bottom w:val="single" w:sz="4" w:space="0" w:color="auto"/>
            </w:tcBorders>
            <w:vAlign w:val="center"/>
          </w:tcPr>
          <w:p w14:paraId="6F8803B1" w14:textId="77777777" w:rsidR="007E0400" w:rsidRPr="008B47FF" w:rsidRDefault="007E0400" w:rsidP="002D2A0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027FE8"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3 640,00</w:t>
            </w:r>
          </w:p>
          <w:p w14:paraId="0AF1C29F" w14:textId="77777777" w:rsidR="007E0400" w:rsidRPr="008B47FF" w:rsidRDefault="007E0400" w:rsidP="002D2A0A">
            <w:pPr>
              <w:jc w:val="center"/>
              <w:rPr>
                <w:sz w:val="22"/>
                <w:szCs w:val="22"/>
                <w:lang w:val="en-US"/>
              </w:rPr>
            </w:pPr>
          </w:p>
        </w:tc>
      </w:tr>
      <w:tr w:rsidR="007E0400" w:rsidRPr="008B47FF" w14:paraId="093765F8"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A5707" w14:textId="77777777" w:rsidR="007E0400" w:rsidRPr="008B47FF" w:rsidRDefault="007E0400" w:rsidP="002D2A0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4E497D56" w14:textId="77777777" w:rsidR="007E0400" w:rsidRPr="008B47FF" w:rsidRDefault="007E0400" w:rsidP="002D2A0A">
            <w:pPr>
              <w:rPr>
                <w:sz w:val="22"/>
                <w:szCs w:val="22"/>
                <w:lang w:val="en-US"/>
              </w:rPr>
            </w:pPr>
            <w:r w:rsidRPr="008B47FF">
              <w:rPr>
                <w:sz w:val="22"/>
                <w:szCs w:val="22"/>
                <w:lang w:val="en-US"/>
              </w:rPr>
              <w:t>RpAr3E</w:t>
            </w:r>
          </w:p>
          <w:p w14:paraId="745A2541"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15426B9" w14:textId="77777777" w:rsidR="007E0400" w:rsidRPr="00B40365" w:rsidRDefault="007E0400" w:rsidP="002D2A0A">
            <w:pPr>
              <w:rPr>
                <w:lang w:val="en-US"/>
              </w:rPr>
            </w:pPr>
            <w:r w:rsidRPr="00B40365">
              <w:rPr>
                <w:lang w:val="en-US"/>
              </w:rPr>
              <w:t>Taierea marginii asfaltului cu discuri diamante (fara muncitor)</w:t>
            </w:r>
          </w:p>
          <w:p w14:paraId="545E67A4"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44BACFA7" w14:textId="77777777" w:rsidR="007E0400" w:rsidRPr="008B47FF" w:rsidRDefault="007E0400" w:rsidP="002D2A0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DBD01AC"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130,00</w:t>
            </w:r>
          </w:p>
          <w:p w14:paraId="66F612AD" w14:textId="77777777" w:rsidR="007E0400" w:rsidRPr="008B47FF" w:rsidRDefault="007E0400" w:rsidP="002D2A0A">
            <w:pPr>
              <w:jc w:val="center"/>
              <w:rPr>
                <w:sz w:val="22"/>
                <w:szCs w:val="22"/>
                <w:lang w:val="en-US"/>
              </w:rPr>
            </w:pPr>
          </w:p>
        </w:tc>
      </w:tr>
      <w:tr w:rsidR="007E0400" w:rsidRPr="008B47FF" w14:paraId="797011B4"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F9CE2" w14:textId="77777777" w:rsidR="007E0400" w:rsidRPr="008B47FF" w:rsidRDefault="007E0400" w:rsidP="002D2A0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62425002" w14:textId="77777777" w:rsidR="007E0400" w:rsidRPr="008B47FF" w:rsidRDefault="007E0400" w:rsidP="002D2A0A">
            <w:pPr>
              <w:rPr>
                <w:sz w:val="22"/>
                <w:szCs w:val="22"/>
                <w:lang w:val="en-US"/>
              </w:rPr>
            </w:pPr>
            <w:r w:rsidRPr="008B47FF">
              <w:rPr>
                <w:sz w:val="22"/>
                <w:szCs w:val="22"/>
                <w:lang w:val="en-US"/>
              </w:rPr>
              <w:t>DG04B</w:t>
            </w:r>
          </w:p>
          <w:p w14:paraId="250448A0"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062EB2E" w14:textId="77777777" w:rsidR="007E0400" w:rsidRPr="00B40365" w:rsidRDefault="007E0400" w:rsidP="002D2A0A">
            <w:pPr>
              <w:rPr>
                <w:lang w:val="en-US"/>
              </w:rPr>
            </w:pPr>
            <w:r w:rsidRPr="00B40365">
              <w:rPr>
                <w:lang w:val="en-US"/>
              </w:rPr>
              <w:t>Demontarea bordurei mari 100.30.15</w:t>
            </w:r>
          </w:p>
          <w:p w14:paraId="5DE5215F"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3A3E154D" w14:textId="77777777" w:rsidR="007E0400" w:rsidRPr="008B47FF" w:rsidRDefault="007E0400" w:rsidP="002D2A0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AC3F200"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89,00</w:t>
            </w:r>
          </w:p>
          <w:p w14:paraId="4A27F1B2" w14:textId="77777777" w:rsidR="007E0400" w:rsidRPr="008B47FF" w:rsidRDefault="007E0400" w:rsidP="002D2A0A">
            <w:pPr>
              <w:jc w:val="center"/>
              <w:rPr>
                <w:sz w:val="22"/>
                <w:szCs w:val="22"/>
                <w:lang w:val="en-US"/>
              </w:rPr>
            </w:pPr>
          </w:p>
        </w:tc>
      </w:tr>
      <w:tr w:rsidR="007E0400" w:rsidRPr="008B47FF" w14:paraId="591C4741"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410A3" w14:textId="77777777" w:rsidR="007E0400" w:rsidRPr="008B47FF" w:rsidRDefault="007E0400" w:rsidP="002D2A0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28DF2CC9" w14:textId="77777777" w:rsidR="007E0400" w:rsidRPr="008B47FF" w:rsidRDefault="007E0400" w:rsidP="002D2A0A">
            <w:pPr>
              <w:rPr>
                <w:sz w:val="22"/>
                <w:szCs w:val="22"/>
                <w:lang w:val="en-US"/>
              </w:rPr>
            </w:pPr>
            <w:r w:rsidRPr="008B47FF">
              <w:rPr>
                <w:sz w:val="22"/>
                <w:szCs w:val="22"/>
                <w:lang w:val="en-US"/>
              </w:rPr>
              <w:t>TsC02D1</w:t>
            </w:r>
          </w:p>
          <w:p w14:paraId="14C5E042"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0638F12A" w14:textId="77777777" w:rsidR="007E0400" w:rsidRPr="00B40365" w:rsidRDefault="007E0400" w:rsidP="002D2A0A">
            <w:pPr>
              <w:rPr>
                <w:lang w:val="en-US"/>
              </w:rPr>
            </w:pPr>
            <w:r w:rsidRPr="00B40365">
              <w:rPr>
                <w:lang w:val="en-US"/>
              </w:rPr>
              <w:t>Incarcarea mecanica cu excavatorul de 0,25 mc, K=0.8</w:t>
            </w:r>
          </w:p>
          <w:p w14:paraId="518879AD"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7BB0BC22" w14:textId="77777777" w:rsidR="007E0400" w:rsidRPr="008B47FF" w:rsidRDefault="007E0400" w:rsidP="002D2A0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62E5FD5"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0,04</w:t>
            </w:r>
          </w:p>
          <w:p w14:paraId="7C1F5567" w14:textId="77777777" w:rsidR="007E0400" w:rsidRPr="008B47FF" w:rsidRDefault="007E0400" w:rsidP="002D2A0A">
            <w:pPr>
              <w:jc w:val="center"/>
              <w:rPr>
                <w:sz w:val="22"/>
                <w:szCs w:val="22"/>
                <w:lang w:val="en-US"/>
              </w:rPr>
            </w:pPr>
          </w:p>
        </w:tc>
      </w:tr>
      <w:tr w:rsidR="007E0400" w:rsidRPr="008B47FF" w14:paraId="539242E3"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6659A" w14:textId="77777777" w:rsidR="007E0400" w:rsidRPr="008B47FF" w:rsidRDefault="007E0400" w:rsidP="002D2A0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1DD48862" w14:textId="77777777" w:rsidR="007E0400" w:rsidRPr="008B47FF" w:rsidRDefault="007E0400" w:rsidP="002D2A0A">
            <w:pPr>
              <w:rPr>
                <w:sz w:val="22"/>
                <w:szCs w:val="22"/>
                <w:lang w:val="en-US"/>
              </w:rPr>
            </w:pPr>
            <w:r w:rsidRPr="008B47FF">
              <w:rPr>
                <w:sz w:val="22"/>
                <w:szCs w:val="22"/>
                <w:lang w:val="en-US"/>
              </w:rPr>
              <w:t>TsI51A3</w:t>
            </w:r>
          </w:p>
          <w:p w14:paraId="7D80DD5B"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53B8F062" w14:textId="77777777" w:rsidR="007E0400" w:rsidRPr="00B40365" w:rsidRDefault="007E0400" w:rsidP="002D2A0A">
            <w:pPr>
              <w:rPr>
                <w:lang w:val="en-US"/>
              </w:rPr>
            </w:pPr>
            <w:r w:rsidRPr="00B40365">
              <w:rPr>
                <w:lang w:val="en-US"/>
              </w:rPr>
              <w:t>Transportarea cu autobasculanta de 10 t la distanta de: 3 km</w:t>
            </w:r>
          </w:p>
          <w:p w14:paraId="78EAB0E5"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5E914477"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5FC6C11"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9,00</w:t>
            </w:r>
          </w:p>
          <w:p w14:paraId="3FCA6BB1" w14:textId="77777777" w:rsidR="007E0400" w:rsidRPr="008B47FF" w:rsidRDefault="007E0400" w:rsidP="002D2A0A">
            <w:pPr>
              <w:jc w:val="center"/>
              <w:rPr>
                <w:sz w:val="22"/>
                <w:szCs w:val="22"/>
                <w:lang w:val="en-US"/>
              </w:rPr>
            </w:pPr>
          </w:p>
        </w:tc>
      </w:tr>
      <w:tr w:rsidR="007E0400" w:rsidRPr="008B47FF" w14:paraId="687E7906"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CD349" w14:textId="77777777" w:rsidR="007E0400" w:rsidRPr="008B47FF" w:rsidRDefault="007E0400" w:rsidP="002D2A0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45E262AC" w14:textId="77777777" w:rsidR="007E0400" w:rsidRPr="008B47FF" w:rsidRDefault="007E0400" w:rsidP="002D2A0A">
            <w:pPr>
              <w:rPr>
                <w:sz w:val="22"/>
                <w:szCs w:val="22"/>
                <w:lang w:val="en-US"/>
              </w:rPr>
            </w:pPr>
            <w:r w:rsidRPr="008B47FF">
              <w:rPr>
                <w:sz w:val="22"/>
                <w:szCs w:val="22"/>
                <w:lang w:val="en-US"/>
              </w:rPr>
              <w:t>TsC02B1</w:t>
            </w:r>
          </w:p>
          <w:p w14:paraId="18F04172"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540B678A" w14:textId="77777777" w:rsidR="007E0400" w:rsidRPr="00B40365" w:rsidRDefault="007E0400" w:rsidP="002D2A0A">
            <w:pPr>
              <w:rPr>
                <w:lang w:val="en-US"/>
              </w:rPr>
            </w:pPr>
            <w:r w:rsidRPr="00B40365">
              <w:rPr>
                <w:lang w:val="en-US"/>
              </w:rPr>
              <w:t>Sapatura mecanica cu excavator pe pneuri de 0,21-0,39 mc, cu comanda hidraulica, in pamint cu umiditate naturala descarcare in depozit teren catg. II (Demolarea imbracamintei rutiere existente din beton asfaltic, piatra sparta)</w:t>
            </w:r>
          </w:p>
          <w:p w14:paraId="548FEAA7"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3029FA7C" w14:textId="77777777" w:rsidR="007E0400" w:rsidRPr="008B47FF" w:rsidRDefault="007E0400" w:rsidP="002D2A0A">
            <w:pPr>
              <w:jc w:val="center"/>
              <w:rPr>
                <w:sz w:val="22"/>
                <w:szCs w:val="22"/>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14:paraId="557B3D83"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0,93</w:t>
            </w:r>
          </w:p>
          <w:p w14:paraId="73F3BBF4" w14:textId="77777777" w:rsidR="007E0400" w:rsidRPr="008B47FF" w:rsidRDefault="007E0400" w:rsidP="002D2A0A">
            <w:pPr>
              <w:jc w:val="center"/>
              <w:rPr>
                <w:sz w:val="22"/>
                <w:szCs w:val="22"/>
                <w:lang w:val="en-US"/>
              </w:rPr>
            </w:pPr>
          </w:p>
        </w:tc>
      </w:tr>
      <w:tr w:rsidR="007E0400" w:rsidRPr="008B47FF" w14:paraId="0AA91E19"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5BEE8" w14:textId="77777777" w:rsidR="007E0400" w:rsidRPr="008B47FF" w:rsidRDefault="007E0400" w:rsidP="002D2A0A">
            <w:pPr>
              <w:rPr>
                <w:sz w:val="22"/>
                <w:szCs w:val="22"/>
                <w:lang w:val="en-US"/>
              </w:rPr>
            </w:pPr>
            <w:r w:rsidRPr="008B47FF">
              <w:rPr>
                <w:sz w:val="22"/>
                <w:szCs w:val="22"/>
                <w:lang w:val="en-US"/>
              </w:rPr>
              <w:lastRenderedPageBreak/>
              <w:t>11</w:t>
            </w:r>
          </w:p>
        </w:tc>
        <w:tc>
          <w:tcPr>
            <w:tcW w:w="1559" w:type="dxa"/>
            <w:tcBorders>
              <w:top w:val="single" w:sz="4" w:space="0" w:color="auto"/>
              <w:bottom w:val="single" w:sz="4" w:space="0" w:color="auto"/>
            </w:tcBorders>
          </w:tcPr>
          <w:p w14:paraId="2CA9C16B" w14:textId="77777777" w:rsidR="007E0400" w:rsidRPr="008B47FF" w:rsidRDefault="007E0400" w:rsidP="002D2A0A">
            <w:pPr>
              <w:rPr>
                <w:sz w:val="22"/>
                <w:szCs w:val="22"/>
                <w:lang w:val="en-US"/>
              </w:rPr>
            </w:pPr>
            <w:r w:rsidRPr="008B47FF">
              <w:rPr>
                <w:sz w:val="22"/>
                <w:szCs w:val="22"/>
                <w:lang w:val="en-US"/>
              </w:rPr>
              <w:t>TsC02D1</w:t>
            </w:r>
          </w:p>
          <w:p w14:paraId="076DF85F"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20DE0777" w14:textId="77777777" w:rsidR="007E0400" w:rsidRPr="00B40365" w:rsidRDefault="007E0400" w:rsidP="002D2A0A">
            <w:pPr>
              <w:rPr>
                <w:lang w:val="en-US"/>
              </w:rPr>
            </w:pPr>
            <w:r w:rsidRPr="00B40365">
              <w:rPr>
                <w:lang w:val="en-US"/>
              </w:rPr>
              <w:t>Incarcarea mecanica cu excavatorul de 0,25 mc, K=0.8</w:t>
            </w:r>
          </w:p>
          <w:p w14:paraId="00D1277E"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72E4B648" w14:textId="77777777" w:rsidR="007E0400" w:rsidRPr="008B47FF" w:rsidRDefault="007E0400" w:rsidP="002D2A0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B31DA1F"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0,93</w:t>
            </w:r>
          </w:p>
          <w:p w14:paraId="5289C721" w14:textId="77777777" w:rsidR="007E0400" w:rsidRPr="008B47FF" w:rsidRDefault="007E0400" w:rsidP="002D2A0A">
            <w:pPr>
              <w:jc w:val="center"/>
              <w:rPr>
                <w:sz w:val="22"/>
                <w:szCs w:val="22"/>
                <w:lang w:val="en-US"/>
              </w:rPr>
            </w:pPr>
          </w:p>
        </w:tc>
      </w:tr>
      <w:tr w:rsidR="007E0400" w:rsidRPr="008B47FF" w14:paraId="75071736"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46825" w14:textId="77777777" w:rsidR="007E0400" w:rsidRPr="008B47FF" w:rsidRDefault="007E0400" w:rsidP="002D2A0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7F4C1CB8" w14:textId="77777777" w:rsidR="007E0400" w:rsidRPr="008B47FF" w:rsidRDefault="007E0400" w:rsidP="002D2A0A">
            <w:pPr>
              <w:rPr>
                <w:sz w:val="22"/>
                <w:szCs w:val="22"/>
                <w:lang w:val="en-US"/>
              </w:rPr>
            </w:pPr>
            <w:r w:rsidRPr="008B47FF">
              <w:rPr>
                <w:sz w:val="22"/>
                <w:szCs w:val="22"/>
                <w:lang w:val="en-US"/>
              </w:rPr>
              <w:t>TsI51A3</w:t>
            </w:r>
          </w:p>
          <w:p w14:paraId="25F6B169"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0400D8A6" w14:textId="77777777" w:rsidR="007E0400" w:rsidRPr="00B40365" w:rsidRDefault="007E0400" w:rsidP="002D2A0A">
            <w:pPr>
              <w:rPr>
                <w:lang w:val="en-US"/>
              </w:rPr>
            </w:pPr>
            <w:r w:rsidRPr="00B40365">
              <w:rPr>
                <w:lang w:val="en-US"/>
              </w:rPr>
              <w:t>Transportarea cu autobasculanta de 10 t la distanta de: 3 km</w:t>
            </w:r>
          </w:p>
          <w:p w14:paraId="2F840111"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7629BBD2"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A174E8A"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435,00</w:t>
            </w:r>
          </w:p>
          <w:p w14:paraId="2B2CE983" w14:textId="77777777" w:rsidR="007E0400" w:rsidRPr="008B47FF" w:rsidRDefault="007E0400" w:rsidP="002D2A0A">
            <w:pPr>
              <w:jc w:val="center"/>
              <w:rPr>
                <w:sz w:val="22"/>
                <w:szCs w:val="22"/>
                <w:lang w:val="en-US"/>
              </w:rPr>
            </w:pPr>
          </w:p>
        </w:tc>
      </w:tr>
      <w:tr w:rsidR="007E0400" w:rsidRPr="008B47FF" w14:paraId="5A29C034"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125D8B" w14:textId="77777777" w:rsidR="007E0400" w:rsidRPr="008B47FF" w:rsidRDefault="007E0400" w:rsidP="002D2A0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579B58C3" w14:textId="77777777" w:rsidR="007E0400" w:rsidRPr="008B47FF" w:rsidRDefault="007E0400" w:rsidP="002D2A0A">
            <w:pPr>
              <w:rPr>
                <w:sz w:val="22"/>
                <w:szCs w:val="22"/>
                <w:lang w:val="en-US"/>
              </w:rPr>
            </w:pPr>
            <w:r w:rsidRPr="008B47FF">
              <w:rPr>
                <w:sz w:val="22"/>
                <w:szCs w:val="22"/>
                <w:lang w:val="en-US"/>
              </w:rPr>
              <w:t>DI105</w:t>
            </w:r>
          </w:p>
          <w:p w14:paraId="7DA924AD"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5CF0FA01" w14:textId="77777777" w:rsidR="007E0400" w:rsidRPr="00B40365" w:rsidRDefault="007E0400" w:rsidP="002D2A0A">
            <w:pPr>
              <w:rPr>
                <w:lang w:val="en-US"/>
              </w:rPr>
            </w:pPr>
            <w:r w:rsidRPr="00B40365">
              <w:rPr>
                <w:lang w:val="en-US"/>
              </w:rPr>
              <w:t>Compactare pamintului de cat. II cu maiuri pneumatice</w:t>
            </w:r>
          </w:p>
          <w:p w14:paraId="23B3EDA1"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48AFF73B" w14:textId="77777777" w:rsidR="007E0400" w:rsidRPr="008B47FF" w:rsidRDefault="007E0400" w:rsidP="002D2A0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1AC5FB0"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1,85</w:t>
            </w:r>
          </w:p>
          <w:p w14:paraId="6CDFA0D3" w14:textId="77777777" w:rsidR="007E0400" w:rsidRPr="008B47FF" w:rsidRDefault="007E0400" w:rsidP="002D2A0A">
            <w:pPr>
              <w:jc w:val="center"/>
              <w:rPr>
                <w:sz w:val="22"/>
                <w:szCs w:val="22"/>
                <w:lang w:val="en-US"/>
              </w:rPr>
            </w:pPr>
          </w:p>
        </w:tc>
      </w:tr>
      <w:tr w:rsidR="007E0400" w:rsidRPr="008B47FF" w14:paraId="3C0F6971"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F66FB" w14:textId="77777777" w:rsidR="007E0400" w:rsidRPr="008B47FF" w:rsidRDefault="007E0400" w:rsidP="002D2A0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5FDE67B9" w14:textId="77777777" w:rsidR="007E0400" w:rsidRPr="008B47FF" w:rsidRDefault="007E0400" w:rsidP="002D2A0A">
            <w:pPr>
              <w:rPr>
                <w:sz w:val="22"/>
                <w:szCs w:val="22"/>
                <w:lang w:val="en-US"/>
              </w:rPr>
            </w:pPr>
            <w:r w:rsidRPr="008B47FF">
              <w:rPr>
                <w:sz w:val="22"/>
                <w:szCs w:val="22"/>
                <w:lang w:val="en-US"/>
              </w:rPr>
              <w:t>DI110</w:t>
            </w:r>
          </w:p>
          <w:p w14:paraId="723E1B6A"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53AEB156" w14:textId="77777777" w:rsidR="007E0400" w:rsidRPr="00B40365" w:rsidRDefault="007E0400" w:rsidP="002D2A0A">
            <w:pPr>
              <w:rPr>
                <w:lang w:val="en-US"/>
              </w:rPr>
            </w:pPr>
            <w:r w:rsidRPr="00B40365">
              <w:rPr>
                <w:lang w:val="en-US"/>
              </w:rPr>
              <w:t>Amenajarea stratului din amestec de agregat grosier si agregate fine cu D- 45 mm si d = 0. conform SM-EN 13285:2018 (Balast) H=10 cm</w:t>
            </w:r>
          </w:p>
        </w:tc>
        <w:tc>
          <w:tcPr>
            <w:tcW w:w="992" w:type="dxa"/>
            <w:tcBorders>
              <w:top w:val="single" w:sz="4" w:space="0" w:color="auto"/>
              <w:bottom w:val="single" w:sz="4" w:space="0" w:color="auto"/>
            </w:tcBorders>
            <w:vAlign w:val="center"/>
          </w:tcPr>
          <w:p w14:paraId="6FD6056F" w14:textId="77777777" w:rsidR="007E0400" w:rsidRPr="008B47FF" w:rsidRDefault="007E0400" w:rsidP="002D2A0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09B6153"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18,50</w:t>
            </w:r>
          </w:p>
          <w:p w14:paraId="63F15324" w14:textId="77777777" w:rsidR="007E0400" w:rsidRPr="008B47FF" w:rsidRDefault="007E0400" w:rsidP="002D2A0A">
            <w:pPr>
              <w:jc w:val="center"/>
              <w:rPr>
                <w:sz w:val="22"/>
                <w:szCs w:val="22"/>
                <w:lang w:val="en-US"/>
              </w:rPr>
            </w:pPr>
          </w:p>
        </w:tc>
      </w:tr>
      <w:tr w:rsidR="007E0400" w:rsidRPr="008B47FF" w14:paraId="5DA5EBB9"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CDF6E" w14:textId="77777777" w:rsidR="007E0400" w:rsidRPr="008B47FF" w:rsidRDefault="007E0400" w:rsidP="002D2A0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3E244E76" w14:textId="77777777" w:rsidR="007E0400" w:rsidRPr="008B47FF" w:rsidRDefault="007E0400" w:rsidP="002D2A0A">
            <w:pPr>
              <w:rPr>
                <w:sz w:val="22"/>
                <w:szCs w:val="22"/>
                <w:lang w:val="en-US"/>
              </w:rPr>
            </w:pPr>
            <w:r w:rsidRPr="008B47FF">
              <w:rPr>
                <w:sz w:val="22"/>
                <w:szCs w:val="22"/>
                <w:lang w:val="en-US"/>
              </w:rPr>
              <w:t>DA12B</w:t>
            </w:r>
          </w:p>
          <w:p w14:paraId="11E2D3FF"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5EB89EB" w14:textId="77777777" w:rsidR="007E0400" w:rsidRPr="00B40365" w:rsidRDefault="007E0400" w:rsidP="002D2A0A">
            <w:pPr>
              <w:rPr>
                <w:lang w:val="en-US"/>
              </w:rPr>
            </w:pPr>
            <w:r w:rsidRPr="00B40365">
              <w:rPr>
                <w:lang w:val="en-US"/>
              </w:rPr>
              <w:t>Strat de egalizare din materiale granulare fr. 8-63mm, conform SM SR EN 13242:A1:2010, din pietris concasat, GA85 LA30, H=30cm</w:t>
            </w:r>
          </w:p>
          <w:p w14:paraId="7816E39F"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21273024" w14:textId="77777777" w:rsidR="007E0400" w:rsidRPr="008B47FF" w:rsidRDefault="007E0400" w:rsidP="002D2A0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776EA5C6"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55,50</w:t>
            </w:r>
          </w:p>
          <w:p w14:paraId="6ADA8ED2" w14:textId="77777777" w:rsidR="007E0400" w:rsidRPr="008B47FF" w:rsidRDefault="007E0400" w:rsidP="002D2A0A">
            <w:pPr>
              <w:jc w:val="center"/>
              <w:rPr>
                <w:sz w:val="22"/>
                <w:szCs w:val="22"/>
                <w:lang w:val="en-US"/>
              </w:rPr>
            </w:pPr>
          </w:p>
        </w:tc>
      </w:tr>
      <w:tr w:rsidR="007E0400" w:rsidRPr="008B47FF" w14:paraId="26B28169"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10587" w14:textId="77777777" w:rsidR="007E0400" w:rsidRPr="008B47FF" w:rsidRDefault="007E0400" w:rsidP="002D2A0A">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5C4DE668" w14:textId="77777777" w:rsidR="007E0400" w:rsidRPr="008B47FF" w:rsidRDefault="007E0400" w:rsidP="002D2A0A">
            <w:pPr>
              <w:rPr>
                <w:sz w:val="22"/>
                <w:szCs w:val="22"/>
                <w:lang w:val="en-US"/>
              </w:rPr>
            </w:pPr>
            <w:r w:rsidRPr="008B47FF">
              <w:rPr>
                <w:sz w:val="22"/>
                <w:szCs w:val="22"/>
                <w:lang w:val="en-US"/>
              </w:rPr>
              <w:t>Dl107</w:t>
            </w:r>
          </w:p>
          <w:p w14:paraId="338CFFDF"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340CA8E" w14:textId="77777777" w:rsidR="007E0400" w:rsidRPr="00B40365" w:rsidRDefault="007E0400" w:rsidP="002D2A0A">
            <w:pPr>
              <w:rPr>
                <w:lang w:val="en-US"/>
              </w:rPr>
            </w:pPr>
            <w:r w:rsidRPr="00B40365">
              <w:rPr>
                <w:lang w:val="en-US"/>
              </w:rPr>
              <w:t>Amorsarea suprafetelor stratului de baza cu bitum 0,6 l/mp</w:t>
            </w:r>
          </w:p>
          <w:p w14:paraId="27A77A6F"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5F10CDC9"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2B39394"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0,111</w:t>
            </w:r>
          </w:p>
          <w:p w14:paraId="5E315C65" w14:textId="77777777" w:rsidR="007E0400" w:rsidRPr="008B47FF" w:rsidRDefault="007E0400" w:rsidP="002D2A0A">
            <w:pPr>
              <w:jc w:val="center"/>
              <w:rPr>
                <w:sz w:val="22"/>
                <w:szCs w:val="22"/>
                <w:lang w:val="en-US"/>
              </w:rPr>
            </w:pPr>
          </w:p>
        </w:tc>
      </w:tr>
      <w:tr w:rsidR="007E0400" w:rsidRPr="008B47FF" w14:paraId="2E314CFF"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B5025" w14:textId="77777777" w:rsidR="007E0400" w:rsidRPr="008B47FF" w:rsidRDefault="007E0400" w:rsidP="002D2A0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17DE5B5C" w14:textId="77777777" w:rsidR="007E0400" w:rsidRPr="008B47FF" w:rsidRDefault="007E0400" w:rsidP="002D2A0A">
            <w:pPr>
              <w:rPr>
                <w:sz w:val="22"/>
                <w:szCs w:val="22"/>
                <w:lang w:val="en-US"/>
              </w:rPr>
            </w:pPr>
            <w:r w:rsidRPr="008B47FF">
              <w:rPr>
                <w:sz w:val="22"/>
                <w:szCs w:val="22"/>
                <w:lang w:val="en-US"/>
              </w:rPr>
              <w:t>DB19G</w:t>
            </w:r>
          </w:p>
          <w:p w14:paraId="48638993"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2DA1AC3D" w14:textId="77777777" w:rsidR="007E0400" w:rsidRPr="00B40365" w:rsidRDefault="007E0400" w:rsidP="002D2A0A">
            <w:pPr>
              <w:rPr>
                <w:lang w:val="en-US"/>
              </w:rPr>
            </w:pPr>
            <w:r w:rsidRPr="00B40365">
              <w:rPr>
                <w:lang w:val="en-US"/>
              </w:rPr>
              <w:t>Strat de legatura din beton asfaltic deschis cu pietris concasat BAD 22,4 leg. SM SR EN 13108-1:2016, bitum 50/70 SM SR EN 12591, H=6 cm</w:t>
            </w:r>
          </w:p>
          <w:p w14:paraId="2E595FDA"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35BEF0CF" w14:textId="77777777" w:rsidR="007E0400" w:rsidRPr="008B47FF" w:rsidRDefault="007E0400" w:rsidP="002D2A0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928FB07"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185,00</w:t>
            </w:r>
          </w:p>
          <w:p w14:paraId="343346D6" w14:textId="77777777" w:rsidR="007E0400" w:rsidRPr="008B47FF" w:rsidRDefault="007E0400" w:rsidP="002D2A0A">
            <w:pPr>
              <w:jc w:val="center"/>
              <w:rPr>
                <w:sz w:val="22"/>
                <w:szCs w:val="22"/>
                <w:lang w:val="en-US"/>
              </w:rPr>
            </w:pPr>
          </w:p>
        </w:tc>
      </w:tr>
      <w:tr w:rsidR="007E0400" w:rsidRPr="008B47FF" w14:paraId="3DF131EE"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39087" w14:textId="77777777" w:rsidR="007E0400" w:rsidRPr="008B47FF" w:rsidRDefault="007E0400" w:rsidP="002D2A0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6AAC663A" w14:textId="77777777" w:rsidR="007E0400" w:rsidRPr="008B47FF" w:rsidRDefault="007E0400" w:rsidP="002D2A0A">
            <w:pPr>
              <w:rPr>
                <w:sz w:val="22"/>
                <w:szCs w:val="22"/>
                <w:lang w:val="en-US"/>
              </w:rPr>
            </w:pPr>
            <w:r w:rsidRPr="008B47FF">
              <w:rPr>
                <w:sz w:val="22"/>
                <w:szCs w:val="22"/>
                <w:lang w:val="en-US"/>
              </w:rPr>
              <w:t>Dl107</w:t>
            </w:r>
          </w:p>
          <w:p w14:paraId="72DAC171"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D3C0E5A" w14:textId="77777777" w:rsidR="007E0400" w:rsidRPr="00B40365" w:rsidRDefault="007E0400" w:rsidP="002D2A0A">
            <w:pPr>
              <w:rPr>
                <w:lang w:val="en-US"/>
              </w:rPr>
            </w:pPr>
            <w:r w:rsidRPr="00B40365">
              <w:rPr>
                <w:lang w:val="en-US"/>
              </w:rPr>
              <w:t>Amorsarea suprafetelor din beton asfalt cu bitum 0,4 l/mp</w:t>
            </w:r>
          </w:p>
          <w:p w14:paraId="13FF67BE"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483B9DB8"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21E7070"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0,074</w:t>
            </w:r>
          </w:p>
          <w:p w14:paraId="54CC554C" w14:textId="77777777" w:rsidR="007E0400" w:rsidRPr="008B47FF" w:rsidRDefault="007E0400" w:rsidP="002D2A0A">
            <w:pPr>
              <w:jc w:val="center"/>
              <w:rPr>
                <w:sz w:val="22"/>
                <w:szCs w:val="22"/>
                <w:lang w:val="en-US"/>
              </w:rPr>
            </w:pPr>
          </w:p>
        </w:tc>
      </w:tr>
      <w:tr w:rsidR="007E0400" w:rsidRPr="008B47FF" w14:paraId="425B266F"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551D3" w14:textId="77777777" w:rsidR="007E0400" w:rsidRPr="008B47FF" w:rsidRDefault="007E0400" w:rsidP="002D2A0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71F0E7BD" w14:textId="77777777" w:rsidR="007E0400" w:rsidRPr="008B47FF" w:rsidRDefault="007E0400" w:rsidP="002D2A0A">
            <w:pPr>
              <w:rPr>
                <w:sz w:val="22"/>
                <w:szCs w:val="22"/>
                <w:lang w:val="en-US"/>
              </w:rPr>
            </w:pPr>
            <w:r w:rsidRPr="008B47FF">
              <w:rPr>
                <w:sz w:val="22"/>
                <w:szCs w:val="22"/>
                <w:lang w:val="en-US"/>
              </w:rPr>
              <w:t>DE10A</w:t>
            </w:r>
          </w:p>
          <w:p w14:paraId="41F72091"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0A92B86" w14:textId="77777777" w:rsidR="007E0400" w:rsidRPr="00B40365" w:rsidRDefault="007E0400" w:rsidP="002D2A0A">
            <w:pPr>
              <w:rPr>
                <w:lang w:val="en-US"/>
              </w:rPr>
            </w:pPr>
            <w:r w:rsidRPr="00B40365">
              <w:rPr>
                <w:lang w:val="en-US"/>
              </w:rPr>
              <w:t>Instalarea bordurii mari 100.30.15</w:t>
            </w:r>
          </w:p>
          <w:p w14:paraId="34F78D25"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17EE99A3" w14:textId="77777777" w:rsidR="007E0400" w:rsidRPr="008B47FF" w:rsidRDefault="007E0400" w:rsidP="002D2A0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788C9D9"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118,00</w:t>
            </w:r>
          </w:p>
          <w:p w14:paraId="15B45630" w14:textId="77777777" w:rsidR="007E0400" w:rsidRPr="008B47FF" w:rsidRDefault="007E0400" w:rsidP="002D2A0A">
            <w:pPr>
              <w:jc w:val="center"/>
              <w:rPr>
                <w:sz w:val="22"/>
                <w:szCs w:val="22"/>
                <w:lang w:val="en-US"/>
              </w:rPr>
            </w:pPr>
          </w:p>
        </w:tc>
      </w:tr>
      <w:tr w:rsidR="007E0400" w:rsidRPr="008B47FF" w14:paraId="138E2B7C"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E569A" w14:textId="77777777" w:rsidR="007E0400" w:rsidRPr="008B47FF" w:rsidRDefault="007E0400" w:rsidP="002D2A0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15AD2977" w14:textId="77777777" w:rsidR="007E0400" w:rsidRPr="008B47FF" w:rsidRDefault="007E0400" w:rsidP="002D2A0A">
            <w:pPr>
              <w:rPr>
                <w:sz w:val="22"/>
                <w:szCs w:val="22"/>
                <w:lang w:val="en-US"/>
              </w:rPr>
            </w:pPr>
            <w:r w:rsidRPr="008B47FF">
              <w:rPr>
                <w:sz w:val="22"/>
                <w:szCs w:val="22"/>
                <w:lang w:val="en-US"/>
              </w:rPr>
              <w:t>RpAcF04A</w:t>
            </w:r>
          </w:p>
          <w:p w14:paraId="2F1C73B4"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718F8014" w14:textId="77777777" w:rsidR="007E0400" w:rsidRPr="00B40365" w:rsidRDefault="007E0400" w:rsidP="002D2A0A">
            <w:pPr>
              <w:rPr>
                <w:lang w:val="en-US"/>
              </w:rPr>
            </w:pPr>
            <w:r w:rsidRPr="00B40365">
              <w:rPr>
                <w:lang w:val="en-US"/>
              </w:rPr>
              <w:t>Reamenajarea fintinelor, beton C16/20</w:t>
            </w:r>
          </w:p>
          <w:p w14:paraId="2931683E"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6778D86E" w14:textId="77777777" w:rsidR="007E0400" w:rsidRPr="008B47FF" w:rsidRDefault="007E0400" w:rsidP="002D2A0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213DFDC"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0,15</w:t>
            </w:r>
          </w:p>
          <w:p w14:paraId="6F7FC3F9" w14:textId="77777777" w:rsidR="007E0400" w:rsidRPr="008B47FF" w:rsidRDefault="007E0400" w:rsidP="002D2A0A">
            <w:pPr>
              <w:jc w:val="center"/>
              <w:rPr>
                <w:sz w:val="22"/>
                <w:szCs w:val="22"/>
                <w:lang w:val="en-US"/>
              </w:rPr>
            </w:pPr>
          </w:p>
        </w:tc>
      </w:tr>
      <w:tr w:rsidR="007E0400" w:rsidRPr="008B47FF" w14:paraId="2347095A"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6E978" w14:textId="77777777" w:rsidR="007E0400" w:rsidRPr="008B47FF" w:rsidRDefault="007E0400" w:rsidP="002D2A0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7FD78DFC" w14:textId="77777777" w:rsidR="007E0400" w:rsidRPr="008B47FF" w:rsidRDefault="007E0400" w:rsidP="002D2A0A">
            <w:pPr>
              <w:rPr>
                <w:sz w:val="22"/>
                <w:szCs w:val="22"/>
                <w:lang w:val="en-US"/>
              </w:rPr>
            </w:pPr>
            <w:r w:rsidRPr="008B47FF">
              <w:rPr>
                <w:sz w:val="22"/>
                <w:szCs w:val="22"/>
                <w:lang w:val="en-US"/>
              </w:rPr>
              <w:t>AcE07C</w:t>
            </w:r>
          </w:p>
          <w:p w14:paraId="0B6F043F"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D029691" w14:textId="77777777" w:rsidR="007E0400" w:rsidRPr="00B40365" w:rsidRDefault="007E0400" w:rsidP="002D2A0A">
            <w:pPr>
              <w:rPr>
                <w:lang w:val="en-US"/>
              </w:rPr>
            </w:pPr>
            <w:r w:rsidRPr="00B40365">
              <w:rPr>
                <w:lang w:val="en-US"/>
              </w:rPr>
              <w:t>Montarea capacelor din fonta sau fonta-beton fara piesa-suport, la caminele de vizitare ale instalatiilor de alimentare cu apa si canalizare, carosabil tip III A si B ( Amenajarea capacilor din fonta grele, Tip D400 sau Tip TM)</w:t>
            </w:r>
          </w:p>
          <w:p w14:paraId="2756FC90"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4F23E984" w14:textId="77777777" w:rsidR="007E0400" w:rsidRPr="008B47FF" w:rsidRDefault="007E0400" w:rsidP="002D2A0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FC2588D"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3,00</w:t>
            </w:r>
          </w:p>
          <w:p w14:paraId="4DCBECC4" w14:textId="77777777" w:rsidR="007E0400" w:rsidRPr="008B47FF" w:rsidRDefault="007E0400" w:rsidP="002D2A0A">
            <w:pPr>
              <w:jc w:val="center"/>
              <w:rPr>
                <w:sz w:val="22"/>
                <w:szCs w:val="22"/>
                <w:lang w:val="en-US"/>
              </w:rPr>
            </w:pPr>
          </w:p>
        </w:tc>
      </w:tr>
      <w:tr w:rsidR="007E0400" w:rsidRPr="008B47FF" w14:paraId="1EBBB7D6" w14:textId="77777777" w:rsidTr="002D2A0A">
        <w:tblPrEx>
          <w:tblCellMar>
            <w:top w:w="0" w:type="dxa"/>
            <w:bottom w:w="0" w:type="dxa"/>
          </w:tblCellMar>
        </w:tblPrEx>
        <w:tc>
          <w:tcPr>
            <w:tcW w:w="709" w:type="dxa"/>
            <w:tcBorders>
              <w:top w:val="nil"/>
              <w:left w:val="single" w:sz="6" w:space="0" w:color="auto"/>
              <w:bottom w:val="nil"/>
              <w:right w:val="nil"/>
            </w:tcBorders>
          </w:tcPr>
          <w:p w14:paraId="773E759E" w14:textId="77777777" w:rsidR="007E0400" w:rsidRPr="008B47FF" w:rsidRDefault="007E0400" w:rsidP="002D2A0A">
            <w:pPr>
              <w:jc w:val="center"/>
              <w:rPr>
                <w:lang w:val="en-US"/>
              </w:rPr>
            </w:pPr>
          </w:p>
        </w:tc>
        <w:tc>
          <w:tcPr>
            <w:tcW w:w="1559" w:type="dxa"/>
            <w:tcBorders>
              <w:top w:val="nil"/>
              <w:left w:val="single" w:sz="6" w:space="0" w:color="auto"/>
              <w:bottom w:val="nil"/>
              <w:right w:val="nil"/>
            </w:tcBorders>
          </w:tcPr>
          <w:p w14:paraId="323329E2" w14:textId="77777777" w:rsidR="007E0400" w:rsidRPr="008B47FF" w:rsidRDefault="007E0400" w:rsidP="002D2A0A">
            <w:pPr>
              <w:rPr>
                <w:lang w:val="en-US"/>
              </w:rPr>
            </w:pPr>
          </w:p>
        </w:tc>
        <w:tc>
          <w:tcPr>
            <w:tcW w:w="7513" w:type="dxa"/>
            <w:gridSpan w:val="3"/>
            <w:tcBorders>
              <w:top w:val="nil"/>
              <w:left w:val="single" w:sz="6" w:space="0" w:color="auto"/>
              <w:bottom w:val="nil"/>
              <w:right w:val="single" w:sz="6" w:space="0" w:color="auto"/>
            </w:tcBorders>
          </w:tcPr>
          <w:p w14:paraId="6FDA83C3" w14:textId="77777777" w:rsidR="007E0400" w:rsidRPr="007F2714" w:rsidRDefault="007E0400" w:rsidP="002D2A0A">
            <w:pPr>
              <w:rPr>
                <w:b/>
                <w:bCs/>
                <w:sz w:val="22"/>
                <w:szCs w:val="22"/>
                <w:lang w:val="en-US"/>
              </w:rPr>
            </w:pPr>
            <w:r w:rsidRPr="00B40365">
              <w:rPr>
                <w:b/>
                <w:bCs/>
                <w:sz w:val="22"/>
                <w:szCs w:val="22"/>
                <w:lang w:val="en-US"/>
              </w:rPr>
              <w:t>2. Reparatia sistemului rutier a str. Decebal</w:t>
            </w:r>
          </w:p>
          <w:p w14:paraId="2CFDC6AD" w14:textId="77777777" w:rsidR="007E0400" w:rsidRPr="00B40365" w:rsidRDefault="007E0400" w:rsidP="002D2A0A">
            <w:pPr>
              <w:rPr>
                <w:lang w:val="en-US"/>
              </w:rPr>
            </w:pPr>
          </w:p>
        </w:tc>
      </w:tr>
      <w:tr w:rsidR="007E0400" w:rsidRPr="008B47FF" w14:paraId="7CAD9A94"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8502E" w14:textId="77777777" w:rsidR="007E0400" w:rsidRPr="008B47FF" w:rsidRDefault="007E0400" w:rsidP="002D2A0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6278BA78" w14:textId="77777777" w:rsidR="007E0400" w:rsidRPr="008B47FF" w:rsidRDefault="007E0400" w:rsidP="002D2A0A">
            <w:pPr>
              <w:rPr>
                <w:sz w:val="22"/>
                <w:szCs w:val="22"/>
                <w:lang w:val="en-US"/>
              </w:rPr>
            </w:pPr>
            <w:r w:rsidRPr="008B47FF">
              <w:rPr>
                <w:sz w:val="22"/>
                <w:szCs w:val="22"/>
                <w:lang w:val="en-US"/>
              </w:rPr>
              <w:t>RpAr3E</w:t>
            </w:r>
          </w:p>
          <w:p w14:paraId="4C966B8E"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1A8F7E2" w14:textId="77777777" w:rsidR="007E0400" w:rsidRPr="00B40365" w:rsidRDefault="007E0400" w:rsidP="002D2A0A">
            <w:pPr>
              <w:rPr>
                <w:lang w:val="en-US"/>
              </w:rPr>
            </w:pPr>
            <w:r w:rsidRPr="00B40365">
              <w:rPr>
                <w:lang w:val="en-US"/>
              </w:rPr>
              <w:t>Taierea marginii asfaltului cu discuri diamante (fara muncitor)</w:t>
            </w:r>
          </w:p>
          <w:p w14:paraId="0A3A7604"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7FCE33EB" w14:textId="77777777" w:rsidR="007E0400" w:rsidRPr="008B47FF" w:rsidRDefault="007E0400" w:rsidP="002D2A0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4AAAE9E"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14,00</w:t>
            </w:r>
          </w:p>
          <w:p w14:paraId="42F99A9F" w14:textId="77777777" w:rsidR="007E0400" w:rsidRPr="008B47FF" w:rsidRDefault="007E0400" w:rsidP="002D2A0A">
            <w:pPr>
              <w:jc w:val="center"/>
              <w:rPr>
                <w:sz w:val="22"/>
                <w:szCs w:val="22"/>
                <w:lang w:val="en-US"/>
              </w:rPr>
            </w:pPr>
          </w:p>
        </w:tc>
      </w:tr>
      <w:tr w:rsidR="007E0400" w:rsidRPr="008B47FF" w14:paraId="559645D5"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01149" w14:textId="77777777" w:rsidR="007E0400" w:rsidRPr="008B47FF" w:rsidRDefault="007E0400" w:rsidP="002D2A0A">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2273D831" w14:textId="77777777" w:rsidR="007E0400" w:rsidRPr="008B47FF" w:rsidRDefault="007E0400" w:rsidP="002D2A0A">
            <w:pPr>
              <w:rPr>
                <w:sz w:val="22"/>
                <w:szCs w:val="22"/>
                <w:lang w:val="en-US"/>
              </w:rPr>
            </w:pPr>
            <w:r w:rsidRPr="008B47FF">
              <w:rPr>
                <w:sz w:val="22"/>
                <w:szCs w:val="22"/>
                <w:lang w:val="en-US"/>
              </w:rPr>
              <w:t>DG04B</w:t>
            </w:r>
          </w:p>
          <w:p w14:paraId="51398BE4"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27B89D98" w14:textId="77777777" w:rsidR="007E0400" w:rsidRPr="00B40365" w:rsidRDefault="007E0400" w:rsidP="002D2A0A">
            <w:pPr>
              <w:rPr>
                <w:lang w:val="en-US"/>
              </w:rPr>
            </w:pPr>
            <w:r w:rsidRPr="00B40365">
              <w:rPr>
                <w:lang w:val="en-US"/>
              </w:rPr>
              <w:t>Demontarea bordurei mari 100.30.15</w:t>
            </w:r>
          </w:p>
          <w:p w14:paraId="70829C0B"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5DA94B4E" w14:textId="77777777" w:rsidR="007E0400" w:rsidRPr="008B47FF" w:rsidRDefault="007E0400" w:rsidP="002D2A0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42BACC2C"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89,00</w:t>
            </w:r>
          </w:p>
          <w:p w14:paraId="13378FD9" w14:textId="77777777" w:rsidR="007E0400" w:rsidRPr="008B47FF" w:rsidRDefault="007E0400" w:rsidP="002D2A0A">
            <w:pPr>
              <w:jc w:val="center"/>
              <w:rPr>
                <w:sz w:val="22"/>
                <w:szCs w:val="22"/>
                <w:lang w:val="en-US"/>
              </w:rPr>
            </w:pPr>
          </w:p>
        </w:tc>
      </w:tr>
      <w:tr w:rsidR="007E0400" w:rsidRPr="008B47FF" w14:paraId="6BDC1F3A"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1D998" w14:textId="77777777" w:rsidR="007E0400" w:rsidRPr="008B47FF" w:rsidRDefault="007E0400" w:rsidP="002D2A0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3F054E32" w14:textId="77777777" w:rsidR="007E0400" w:rsidRPr="008B47FF" w:rsidRDefault="007E0400" w:rsidP="002D2A0A">
            <w:pPr>
              <w:rPr>
                <w:sz w:val="22"/>
                <w:szCs w:val="22"/>
                <w:lang w:val="en-US"/>
              </w:rPr>
            </w:pPr>
            <w:r w:rsidRPr="008B47FF">
              <w:rPr>
                <w:sz w:val="22"/>
                <w:szCs w:val="22"/>
                <w:lang w:val="en-US"/>
              </w:rPr>
              <w:t>TsC02D1</w:t>
            </w:r>
          </w:p>
          <w:p w14:paraId="4995B3EC"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0F244F49" w14:textId="77777777" w:rsidR="007E0400" w:rsidRPr="00B40365" w:rsidRDefault="007E0400" w:rsidP="002D2A0A">
            <w:pPr>
              <w:rPr>
                <w:lang w:val="en-US"/>
              </w:rPr>
            </w:pPr>
            <w:r w:rsidRPr="00B40365">
              <w:rPr>
                <w:lang w:val="en-US"/>
              </w:rPr>
              <w:t>Incarcarea mecanica cu excavatorul de 0,25 mc, K=0.8</w:t>
            </w:r>
          </w:p>
          <w:p w14:paraId="7F02623B"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197F72EA" w14:textId="77777777" w:rsidR="007E0400" w:rsidRPr="008B47FF" w:rsidRDefault="007E0400" w:rsidP="002D2A0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496829B0"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0,04</w:t>
            </w:r>
          </w:p>
          <w:p w14:paraId="3C1424FF" w14:textId="77777777" w:rsidR="007E0400" w:rsidRPr="008B47FF" w:rsidRDefault="007E0400" w:rsidP="002D2A0A">
            <w:pPr>
              <w:jc w:val="center"/>
              <w:rPr>
                <w:sz w:val="22"/>
                <w:szCs w:val="22"/>
                <w:lang w:val="en-US"/>
              </w:rPr>
            </w:pPr>
          </w:p>
        </w:tc>
      </w:tr>
      <w:tr w:rsidR="007E0400" w:rsidRPr="008B47FF" w14:paraId="1A63AE1B"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6F70B" w14:textId="77777777" w:rsidR="007E0400" w:rsidRPr="008B47FF" w:rsidRDefault="007E0400" w:rsidP="002D2A0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7E604E50" w14:textId="77777777" w:rsidR="007E0400" w:rsidRPr="008B47FF" w:rsidRDefault="007E0400" w:rsidP="002D2A0A">
            <w:pPr>
              <w:rPr>
                <w:sz w:val="22"/>
                <w:szCs w:val="22"/>
                <w:lang w:val="en-US"/>
              </w:rPr>
            </w:pPr>
            <w:r w:rsidRPr="008B47FF">
              <w:rPr>
                <w:sz w:val="22"/>
                <w:szCs w:val="22"/>
                <w:lang w:val="en-US"/>
              </w:rPr>
              <w:t>TsI51A3</w:t>
            </w:r>
          </w:p>
          <w:p w14:paraId="4FA953DD"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2E03286B" w14:textId="77777777" w:rsidR="007E0400" w:rsidRPr="00B40365" w:rsidRDefault="007E0400" w:rsidP="002D2A0A">
            <w:pPr>
              <w:rPr>
                <w:lang w:val="en-US"/>
              </w:rPr>
            </w:pPr>
            <w:r w:rsidRPr="00B40365">
              <w:rPr>
                <w:lang w:val="en-US"/>
              </w:rPr>
              <w:t>Transportarea cu autobasculanta de 10 t la distanta de: 3 km</w:t>
            </w:r>
          </w:p>
          <w:p w14:paraId="4A325043"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073DE772"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CE4B05E"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9,00</w:t>
            </w:r>
          </w:p>
          <w:p w14:paraId="1C4EE995" w14:textId="77777777" w:rsidR="007E0400" w:rsidRPr="008B47FF" w:rsidRDefault="007E0400" w:rsidP="002D2A0A">
            <w:pPr>
              <w:jc w:val="center"/>
              <w:rPr>
                <w:sz w:val="22"/>
                <w:szCs w:val="22"/>
                <w:lang w:val="en-US"/>
              </w:rPr>
            </w:pPr>
          </w:p>
        </w:tc>
      </w:tr>
      <w:tr w:rsidR="007E0400" w:rsidRPr="008B47FF" w14:paraId="55594D33"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B0564" w14:textId="77777777" w:rsidR="007E0400" w:rsidRPr="008B47FF" w:rsidRDefault="007E0400" w:rsidP="002D2A0A">
            <w:pPr>
              <w:rPr>
                <w:sz w:val="22"/>
                <w:szCs w:val="22"/>
                <w:lang w:val="en-US"/>
              </w:rPr>
            </w:pPr>
            <w:r w:rsidRPr="008B47FF">
              <w:rPr>
                <w:sz w:val="22"/>
                <w:szCs w:val="22"/>
                <w:lang w:val="en-US"/>
              </w:rPr>
              <w:lastRenderedPageBreak/>
              <w:t>26</w:t>
            </w:r>
          </w:p>
        </w:tc>
        <w:tc>
          <w:tcPr>
            <w:tcW w:w="1559" w:type="dxa"/>
            <w:tcBorders>
              <w:top w:val="single" w:sz="4" w:space="0" w:color="auto"/>
              <w:bottom w:val="single" w:sz="4" w:space="0" w:color="auto"/>
            </w:tcBorders>
          </w:tcPr>
          <w:p w14:paraId="10AAC764" w14:textId="77777777" w:rsidR="007E0400" w:rsidRPr="008B47FF" w:rsidRDefault="007E0400" w:rsidP="002D2A0A">
            <w:pPr>
              <w:rPr>
                <w:sz w:val="22"/>
                <w:szCs w:val="22"/>
                <w:lang w:val="en-US"/>
              </w:rPr>
            </w:pPr>
            <w:r w:rsidRPr="008B47FF">
              <w:rPr>
                <w:sz w:val="22"/>
                <w:szCs w:val="22"/>
                <w:lang w:val="en-US"/>
              </w:rPr>
              <w:t>TsC02B1</w:t>
            </w:r>
          </w:p>
          <w:p w14:paraId="02AFF6C3"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39A497E" w14:textId="77777777" w:rsidR="007E0400" w:rsidRPr="00B40365" w:rsidRDefault="007E0400" w:rsidP="002D2A0A">
            <w:pPr>
              <w:rPr>
                <w:lang w:val="en-US"/>
              </w:rPr>
            </w:pPr>
            <w:r w:rsidRPr="00B40365">
              <w:rPr>
                <w:lang w:val="en-US"/>
              </w:rPr>
              <w:t>Sapatura mecanica cu excavator pe pneuri de 0,21-0,39 mc, cu comanda hidraulica, in pamint cu umiditate naturala descarcare in depozit teren catg. II (Demolarea imbracamintei rutiere existente din beton asfaltic, piatra sparta)</w:t>
            </w:r>
          </w:p>
        </w:tc>
        <w:tc>
          <w:tcPr>
            <w:tcW w:w="992" w:type="dxa"/>
            <w:tcBorders>
              <w:top w:val="single" w:sz="4" w:space="0" w:color="auto"/>
              <w:bottom w:val="single" w:sz="4" w:space="0" w:color="auto"/>
            </w:tcBorders>
            <w:vAlign w:val="center"/>
          </w:tcPr>
          <w:p w14:paraId="41023886" w14:textId="77777777" w:rsidR="007E0400" w:rsidRPr="008B47FF" w:rsidRDefault="007E0400" w:rsidP="002D2A0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0D3F3DAE"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1,30</w:t>
            </w:r>
          </w:p>
          <w:p w14:paraId="4E2DFD40" w14:textId="77777777" w:rsidR="007E0400" w:rsidRPr="008B47FF" w:rsidRDefault="007E0400" w:rsidP="002D2A0A">
            <w:pPr>
              <w:jc w:val="center"/>
              <w:rPr>
                <w:sz w:val="22"/>
                <w:szCs w:val="22"/>
                <w:lang w:val="en-US"/>
              </w:rPr>
            </w:pPr>
          </w:p>
        </w:tc>
      </w:tr>
      <w:tr w:rsidR="007E0400" w:rsidRPr="008B47FF" w14:paraId="666D6F81"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38C45" w14:textId="77777777" w:rsidR="007E0400" w:rsidRPr="008B47FF" w:rsidRDefault="007E0400" w:rsidP="002D2A0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63591EBD" w14:textId="77777777" w:rsidR="007E0400" w:rsidRPr="008B47FF" w:rsidRDefault="007E0400" w:rsidP="002D2A0A">
            <w:pPr>
              <w:rPr>
                <w:sz w:val="22"/>
                <w:szCs w:val="22"/>
                <w:lang w:val="en-US"/>
              </w:rPr>
            </w:pPr>
            <w:r w:rsidRPr="008B47FF">
              <w:rPr>
                <w:sz w:val="22"/>
                <w:szCs w:val="22"/>
                <w:lang w:val="en-US"/>
              </w:rPr>
              <w:t>TsC02D1</w:t>
            </w:r>
          </w:p>
          <w:p w14:paraId="6CFD132C"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3D56902" w14:textId="77777777" w:rsidR="007E0400" w:rsidRPr="00B40365" w:rsidRDefault="007E0400" w:rsidP="002D2A0A">
            <w:pPr>
              <w:rPr>
                <w:lang w:val="en-US"/>
              </w:rPr>
            </w:pPr>
            <w:r w:rsidRPr="00B40365">
              <w:rPr>
                <w:lang w:val="en-US"/>
              </w:rPr>
              <w:t>Incarcarea mecanica cu excavatorul de 0,25 mc, K=0.8</w:t>
            </w:r>
          </w:p>
          <w:p w14:paraId="6D2A4C76"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0AC449CD" w14:textId="77777777" w:rsidR="007E0400" w:rsidRPr="008B47FF" w:rsidRDefault="007E0400" w:rsidP="002D2A0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274FE569"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1,30</w:t>
            </w:r>
          </w:p>
          <w:p w14:paraId="3F20BFDE" w14:textId="77777777" w:rsidR="007E0400" w:rsidRPr="008B47FF" w:rsidRDefault="007E0400" w:rsidP="002D2A0A">
            <w:pPr>
              <w:jc w:val="center"/>
              <w:rPr>
                <w:sz w:val="22"/>
                <w:szCs w:val="22"/>
                <w:lang w:val="en-US"/>
              </w:rPr>
            </w:pPr>
          </w:p>
        </w:tc>
      </w:tr>
      <w:tr w:rsidR="007E0400" w:rsidRPr="008B47FF" w14:paraId="09CE7E82"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B8920" w14:textId="77777777" w:rsidR="007E0400" w:rsidRPr="008B47FF" w:rsidRDefault="007E0400" w:rsidP="002D2A0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45A83B42" w14:textId="77777777" w:rsidR="007E0400" w:rsidRPr="008B47FF" w:rsidRDefault="007E0400" w:rsidP="002D2A0A">
            <w:pPr>
              <w:rPr>
                <w:sz w:val="22"/>
                <w:szCs w:val="22"/>
                <w:lang w:val="en-US"/>
              </w:rPr>
            </w:pPr>
            <w:r w:rsidRPr="008B47FF">
              <w:rPr>
                <w:sz w:val="22"/>
                <w:szCs w:val="22"/>
                <w:lang w:val="en-US"/>
              </w:rPr>
              <w:t>TsI51A3</w:t>
            </w:r>
          </w:p>
          <w:p w14:paraId="61F63A60"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E2A6831" w14:textId="77777777" w:rsidR="007E0400" w:rsidRPr="00B40365" w:rsidRDefault="007E0400" w:rsidP="002D2A0A">
            <w:pPr>
              <w:rPr>
                <w:lang w:val="en-US"/>
              </w:rPr>
            </w:pPr>
            <w:r w:rsidRPr="00B40365">
              <w:rPr>
                <w:lang w:val="en-US"/>
              </w:rPr>
              <w:t>Transportarea cu autobasculanta de 10 t la distanta de: 3 km</w:t>
            </w:r>
          </w:p>
          <w:p w14:paraId="7BEBE82E"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24371863"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0AF4230"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286,00</w:t>
            </w:r>
          </w:p>
          <w:p w14:paraId="0E8B1C6F" w14:textId="77777777" w:rsidR="007E0400" w:rsidRPr="008B47FF" w:rsidRDefault="007E0400" w:rsidP="002D2A0A">
            <w:pPr>
              <w:jc w:val="center"/>
              <w:rPr>
                <w:sz w:val="22"/>
                <w:szCs w:val="22"/>
                <w:lang w:val="en-US"/>
              </w:rPr>
            </w:pPr>
          </w:p>
        </w:tc>
      </w:tr>
      <w:tr w:rsidR="007E0400" w:rsidRPr="008B47FF" w14:paraId="6C13B2BE"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7ECD6" w14:textId="77777777" w:rsidR="007E0400" w:rsidRPr="008B47FF" w:rsidRDefault="007E0400" w:rsidP="002D2A0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63A59CA4" w14:textId="77777777" w:rsidR="007E0400" w:rsidRPr="008B47FF" w:rsidRDefault="007E0400" w:rsidP="002D2A0A">
            <w:pPr>
              <w:rPr>
                <w:sz w:val="22"/>
                <w:szCs w:val="22"/>
                <w:lang w:val="en-US"/>
              </w:rPr>
            </w:pPr>
            <w:r w:rsidRPr="008B47FF">
              <w:rPr>
                <w:sz w:val="22"/>
                <w:szCs w:val="22"/>
                <w:lang w:val="en-US"/>
              </w:rPr>
              <w:t>DI105</w:t>
            </w:r>
          </w:p>
          <w:p w14:paraId="637723AE"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6CA0BDD3" w14:textId="77777777" w:rsidR="007E0400" w:rsidRPr="00B40365" w:rsidRDefault="007E0400" w:rsidP="002D2A0A">
            <w:pPr>
              <w:rPr>
                <w:lang w:val="en-US"/>
              </w:rPr>
            </w:pPr>
            <w:r w:rsidRPr="00B40365">
              <w:rPr>
                <w:lang w:val="en-US"/>
              </w:rPr>
              <w:t>Compactare pamintului de cat. II cu maiuri pneumatice</w:t>
            </w:r>
          </w:p>
          <w:p w14:paraId="6D9F2BE7"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0E643E79" w14:textId="77777777" w:rsidR="007E0400" w:rsidRPr="008B47FF" w:rsidRDefault="007E0400" w:rsidP="002D2A0A">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14:paraId="36BD5DAE"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2,60</w:t>
            </w:r>
          </w:p>
          <w:p w14:paraId="19BFBF1E" w14:textId="77777777" w:rsidR="007E0400" w:rsidRPr="008B47FF" w:rsidRDefault="007E0400" w:rsidP="002D2A0A">
            <w:pPr>
              <w:jc w:val="center"/>
              <w:rPr>
                <w:sz w:val="22"/>
                <w:szCs w:val="22"/>
                <w:lang w:val="en-US"/>
              </w:rPr>
            </w:pPr>
          </w:p>
        </w:tc>
      </w:tr>
      <w:tr w:rsidR="007E0400" w:rsidRPr="008B47FF" w14:paraId="4904968C"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D22DA" w14:textId="77777777" w:rsidR="007E0400" w:rsidRPr="008B47FF" w:rsidRDefault="007E0400" w:rsidP="002D2A0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54EEDA63" w14:textId="77777777" w:rsidR="007E0400" w:rsidRPr="008B47FF" w:rsidRDefault="007E0400" w:rsidP="002D2A0A">
            <w:pPr>
              <w:rPr>
                <w:sz w:val="22"/>
                <w:szCs w:val="22"/>
                <w:lang w:val="en-US"/>
              </w:rPr>
            </w:pPr>
            <w:r w:rsidRPr="008B47FF">
              <w:rPr>
                <w:sz w:val="22"/>
                <w:szCs w:val="22"/>
                <w:lang w:val="en-US"/>
              </w:rPr>
              <w:t>DI110</w:t>
            </w:r>
          </w:p>
          <w:p w14:paraId="6A3CF5F5"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FB4AAB8" w14:textId="77777777" w:rsidR="007E0400" w:rsidRPr="00B40365" w:rsidRDefault="007E0400" w:rsidP="002D2A0A">
            <w:pPr>
              <w:rPr>
                <w:lang w:val="en-US"/>
              </w:rPr>
            </w:pPr>
            <w:r w:rsidRPr="00B40365">
              <w:rPr>
                <w:lang w:val="en-US"/>
              </w:rPr>
              <w:t>Amenajarea stratului din amestec de agregat grosier si agregate fine cu D- 45 mm si d = 0. conform SM-EN 13285:2018 (Balast) H=10 cm</w:t>
            </w:r>
          </w:p>
        </w:tc>
        <w:tc>
          <w:tcPr>
            <w:tcW w:w="992" w:type="dxa"/>
            <w:tcBorders>
              <w:top w:val="single" w:sz="4" w:space="0" w:color="auto"/>
              <w:bottom w:val="single" w:sz="4" w:space="0" w:color="auto"/>
            </w:tcBorders>
            <w:vAlign w:val="center"/>
          </w:tcPr>
          <w:p w14:paraId="11063235" w14:textId="77777777" w:rsidR="007E0400" w:rsidRPr="008B47FF" w:rsidRDefault="007E0400" w:rsidP="002D2A0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5C0DB2B"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26,00</w:t>
            </w:r>
          </w:p>
          <w:p w14:paraId="42A4D823" w14:textId="77777777" w:rsidR="007E0400" w:rsidRPr="008B47FF" w:rsidRDefault="007E0400" w:rsidP="002D2A0A">
            <w:pPr>
              <w:jc w:val="center"/>
              <w:rPr>
                <w:sz w:val="22"/>
                <w:szCs w:val="22"/>
                <w:lang w:val="en-US"/>
              </w:rPr>
            </w:pPr>
          </w:p>
        </w:tc>
      </w:tr>
      <w:tr w:rsidR="007E0400" w:rsidRPr="008B47FF" w14:paraId="44474D8E"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05EE9" w14:textId="77777777" w:rsidR="007E0400" w:rsidRPr="008B47FF" w:rsidRDefault="007E0400" w:rsidP="002D2A0A">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1F15F99F" w14:textId="77777777" w:rsidR="007E0400" w:rsidRPr="008B47FF" w:rsidRDefault="007E0400" w:rsidP="002D2A0A">
            <w:pPr>
              <w:rPr>
                <w:sz w:val="22"/>
                <w:szCs w:val="22"/>
                <w:lang w:val="en-US"/>
              </w:rPr>
            </w:pPr>
            <w:r w:rsidRPr="008B47FF">
              <w:rPr>
                <w:sz w:val="22"/>
                <w:szCs w:val="22"/>
                <w:lang w:val="en-US"/>
              </w:rPr>
              <w:t>DA12B</w:t>
            </w:r>
          </w:p>
          <w:p w14:paraId="29160E99"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4E3AC226" w14:textId="77777777" w:rsidR="007E0400" w:rsidRPr="00B40365" w:rsidRDefault="007E0400" w:rsidP="002D2A0A">
            <w:pPr>
              <w:rPr>
                <w:lang w:val="en-US"/>
              </w:rPr>
            </w:pPr>
            <w:r w:rsidRPr="00B40365">
              <w:rPr>
                <w:lang w:val="en-US"/>
              </w:rPr>
              <w:t>Strat de egalizare din materiale granulare fr. 8-63mm, conform SM SR EN 13242:A1:2010, din pietris concasat, GA85 LA30, H=30cm</w:t>
            </w:r>
          </w:p>
        </w:tc>
        <w:tc>
          <w:tcPr>
            <w:tcW w:w="992" w:type="dxa"/>
            <w:tcBorders>
              <w:top w:val="single" w:sz="4" w:space="0" w:color="auto"/>
              <w:bottom w:val="single" w:sz="4" w:space="0" w:color="auto"/>
            </w:tcBorders>
            <w:vAlign w:val="center"/>
          </w:tcPr>
          <w:p w14:paraId="3F36F8FB" w14:textId="77777777" w:rsidR="007E0400" w:rsidRPr="008B47FF" w:rsidRDefault="007E0400" w:rsidP="002D2A0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AFA9278"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78,00</w:t>
            </w:r>
          </w:p>
          <w:p w14:paraId="39D1E4E7" w14:textId="77777777" w:rsidR="007E0400" w:rsidRPr="008B47FF" w:rsidRDefault="007E0400" w:rsidP="002D2A0A">
            <w:pPr>
              <w:jc w:val="center"/>
              <w:rPr>
                <w:sz w:val="22"/>
                <w:szCs w:val="22"/>
                <w:lang w:val="en-US"/>
              </w:rPr>
            </w:pPr>
          </w:p>
        </w:tc>
      </w:tr>
      <w:tr w:rsidR="007E0400" w:rsidRPr="008B47FF" w14:paraId="766F6DF7"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7200B" w14:textId="77777777" w:rsidR="007E0400" w:rsidRPr="008B47FF" w:rsidRDefault="007E0400" w:rsidP="002D2A0A">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3B152F92" w14:textId="77777777" w:rsidR="007E0400" w:rsidRPr="008B47FF" w:rsidRDefault="007E0400" w:rsidP="002D2A0A">
            <w:pPr>
              <w:rPr>
                <w:sz w:val="22"/>
                <w:szCs w:val="22"/>
                <w:lang w:val="en-US"/>
              </w:rPr>
            </w:pPr>
            <w:r w:rsidRPr="008B47FF">
              <w:rPr>
                <w:sz w:val="22"/>
                <w:szCs w:val="22"/>
                <w:lang w:val="en-US"/>
              </w:rPr>
              <w:t>Dl107</w:t>
            </w:r>
          </w:p>
          <w:p w14:paraId="36CECB55"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65B46CF" w14:textId="77777777" w:rsidR="007E0400" w:rsidRPr="00B40365" w:rsidRDefault="007E0400" w:rsidP="002D2A0A">
            <w:pPr>
              <w:rPr>
                <w:lang w:val="en-US"/>
              </w:rPr>
            </w:pPr>
            <w:r w:rsidRPr="00B40365">
              <w:rPr>
                <w:lang w:val="en-US"/>
              </w:rPr>
              <w:t>Amorsarea suprafetelor stratului de baza cu bitum 0,6 l/mp</w:t>
            </w:r>
          </w:p>
          <w:p w14:paraId="66B83F40"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455F621A"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7434FD7"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0,156</w:t>
            </w:r>
          </w:p>
          <w:p w14:paraId="6C5AE77C" w14:textId="77777777" w:rsidR="007E0400" w:rsidRPr="008B47FF" w:rsidRDefault="007E0400" w:rsidP="002D2A0A">
            <w:pPr>
              <w:jc w:val="center"/>
              <w:rPr>
                <w:sz w:val="22"/>
                <w:szCs w:val="22"/>
                <w:lang w:val="en-US"/>
              </w:rPr>
            </w:pPr>
          </w:p>
        </w:tc>
      </w:tr>
      <w:tr w:rsidR="007E0400" w:rsidRPr="008B47FF" w14:paraId="6239D314"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A888E" w14:textId="77777777" w:rsidR="007E0400" w:rsidRPr="008B47FF" w:rsidRDefault="007E0400" w:rsidP="002D2A0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79B571BF" w14:textId="77777777" w:rsidR="007E0400" w:rsidRPr="008B47FF" w:rsidRDefault="007E0400" w:rsidP="002D2A0A">
            <w:pPr>
              <w:rPr>
                <w:sz w:val="22"/>
                <w:szCs w:val="22"/>
                <w:lang w:val="en-US"/>
              </w:rPr>
            </w:pPr>
            <w:r w:rsidRPr="008B47FF">
              <w:rPr>
                <w:sz w:val="22"/>
                <w:szCs w:val="22"/>
                <w:lang w:val="en-US"/>
              </w:rPr>
              <w:t>DB19G</w:t>
            </w:r>
          </w:p>
          <w:p w14:paraId="40D99523"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763B3701" w14:textId="77777777" w:rsidR="007E0400" w:rsidRPr="00B40365" w:rsidRDefault="007E0400" w:rsidP="002D2A0A">
            <w:pPr>
              <w:rPr>
                <w:lang w:val="en-US"/>
              </w:rPr>
            </w:pPr>
            <w:r w:rsidRPr="00B40365">
              <w:rPr>
                <w:lang w:val="en-US"/>
              </w:rPr>
              <w:t>Strat de legatura din beton asfaltic deschis cu pietris concasat BAD 22,4 leg. SM SR EN 13108-1:2016, bitum 50/70 SM SR EN 12591, H=6 cm</w:t>
            </w:r>
          </w:p>
        </w:tc>
        <w:tc>
          <w:tcPr>
            <w:tcW w:w="992" w:type="dxa"/>
            <w:tcBorders>
              <w:top w:val="single" w:sz="4" w:space="0" w:color="auto"/>
              <w:bottom w:val="single" w:sz="4" w:space="0" w:color="auto"/>
            </w:tcBorders>
            <w:vAlign w:val="center"/>
          </w:tcPr>
          <w:p w14:paraId="58BA12A7" w14:textId="77777777" w:rsidR="007E0400" w:rsidRPr="008B47FF" w:rsidRDefault="007E0400" w:rsidP="002D2A0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56A8315"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260,00</w:t>
            </w:r>
          </w:p>
          <w:p w14:paraId="1233A47C" w14:textId="77777777" w:rsidR="007E0400" w:rsidRPr="008B47FF" w:rsidRDefault="007E0400" w:rsidP="002D2A0A">
            <w:pPr>
              <w:jc w:val="center"/>
              <w:rPr>
                <w:sz w:val="22"/>
                <w:szCs w:val="22"/>
                <w:lang w:val="en-US"/>
              </w:rPr>
            </w:pPr>
          </w:p>
        </w:tc>
      </w:tr>
      <w:tr w:rsidR="007E0400" w:rsidRPr="008B47FF" w14:paraId="0D61EE35"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3A2A5" w14:textId="77777777" w:rsidR="007E0400" w:rsidRPr="008B47FF" w:rsidRDefault="007E0400" w:rsidP="002D2A0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0C6381DD" w14:textId="77777777" w:rsidR="007E0400" w:rsidRPr="008B47FF" w:rsidRDefault="007E0400" w:rsidP="002D2A0A">
            <w:pPr>
              <w:rPr>
                <w:sz w:val="22"/>
                <w:szCs w:val="22"/>
                <w:lang w:val="en-US"/>
              </w:rPr>
            </w:pPr>
            <w:r w:rsidRPr="008B47FF">
              <w:rPr>
                <w:sz w:val="22"/>
                <w:szCs w:val="22"/>
                <w:lang w:val="en-US"/>
              </w:rPr>
              <w:t>Dl107</w:t>
            </w:r>
          </w:p>
          <w:p w14:paraId="6079C0AB"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9E1419A" w14:textId="77777777" w:rsidR="007E0400" w:rsidRPr="00B40365" w:rsidRDefault="007E0400" w:rsidP="002D2A0A">
            <w:pPr>
              <w:rPr>
                <w:lang w:val="en-US"/>
              </w:rPr>
            </w:pPr>
            <w:r w:rsidRPr="00B40365">
              <w:rPr>
                <w:lang w:val="en-US"/>
              </w:rPr>
              <w:t>Amorsarea suprafetelor din beton asfalt cu bitum 0,4 l/mp</w:t>
            </w:r>
          </w:p>
          <w:p w14:paraId="119E96DA"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0C0DDDE0" w14:textId="77777777" w:rsidR="007E0400" w:rsidRPr="008B47FF" w:rsidRDefault="007E0400" w:rsidP="002D2A0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B058217"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0,104</w:t>
            </w:r>
          </w:p>
          <w:p w14:paraId="6D5C6A2B" w14:textId="77777777" w:rsidR="007E0400" w:rsidRPr="008B47FF" w:rsidRDefault="007E0400" w:rsidP="002D2A0A">
            <w:pPr>
              <w:jc w:val="center"/>
              <w:rPr>
                <w:sz w:val="22"/>
                <w:szCs w:val="22"/>
                <w:lang w:val="en-US"/>
              </w:rPr>
            </w:pPr>
          </w:p>
        </w:tc>
      </w:tr>
      <w:tr w:rsidR="007E0400" w:rsidRPr="008B47FF" w14:paraId="6114852D"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C2107" w14:textId="77777777" w:rsidR="007E0400" w:rsidRPr="008B47FF" w:rsidRDefault="007E0400" w:rsidP="002D2A0A">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638BBEBD" w14:textId="77777777" w:rsidR="007E0400" w:rsidRPr="008B47FF" w:rsidRDefault="007E0400" w:rsidP="002D2A0A">
            <w:pPr>
              <w:rPr>
                <w:sz w:val="22"/>
                <w:szCs w:val="22"/>
                <w:lang w:val="en-US"/>
              </w:rPr>
            </w:pPr>
            <w:r w:rsidRPr="008B47FF">
              <w:rPr>
                <w:sz w:val="22"/>
                <w:szCs w:val="22"/>
                <w:lang w:val="en-US"/>
              </w:rPr>
              <w:t>DB16H</w:t>
            </w:r>
          </w:p>
          <w:p w14:paraId="03215785"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312735C0" w14:textId="77777777" w:rsidR="007E0400" w:rsidRPr="00B40365" w:rsidRDefault="007E0400" w:rsidP="002D2A0A">
            <w:pPr>
              <w:rPr>
                <w:lang w:val="en-US"/>
              </w:rPr>
            </w:pPr>
            <w:r w:rsidRPr="00B40365">
              <w:rPr>
                <w:lang w:val="en-US"/>
              </w:rPr>
              <w:t>Strat de rulare din beton asfaltic cu criblura BA 16 rul, SM SR EN 13108-1:2016, bitum 50/70 SM SR EN 12591, H=4 cm.</w:t>
            </w:r>
          </w:p>
        </w:tc>
        <w:tc>
          <w:tcPr>
            <w:tcW w:w="992" w:type="dxa"/>
            <w:tcBorders>
              <w:top w:val="single" w:sz="4" w:space="0" w:color="auto"/>
              <w:bottom w:val="single" w:sz="4" w:space="0" w:color="auto"/>
            </w:tcBorders>
            <w:vAlign w:val="center"/>
          </w:tcPr>
          <w:p w14:paraId="4845D594" w14:textId="77777777" w:rsidR="007E0400" w:rsidRPr="008B47FF" w:rsidRDefault="007E0400" w:rsidP="002D2A0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A1F5C8B"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260,00</w:t>
            </w:r>
          </w:p>
          <w:p w14:paraId="602E08CD" w14:textId="77777777" w:rsidR="007E0400" w:rsidRPr="008B47FF" w:rsidRDefault="007E0400" w:rsidP="002D2A0A">
            <w:pPr>
              <w:jc w:val="center"/>
              <w:rPr>
                <w:sz w:val="22"/>
                <w:szCs w:val="22"/>
                <w:lang w:val="en-US"/>
              </w:rPr>
            </w:pPr>
          </w:p>
        </w:tc>
      </w:tr>
      <w:tr w:rsidR="007E0400" w:rsidRPr="008B47FF" w14:paraId="2312A195"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5EDFB" w14:textId="77777777" w:rsidR="007E0400" w:rsidRPr="008B47FF" w:rsidRDefault="007E0400" w:rsidP="002D2A0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74C79FD4" w14:textId="77777777" w:rsidR="007E0400" w:rsidRPr="008B47FF" w:rsidRDefault="007E0400" w:rsidP="002D2A0A">
            <w:pPr>
              <w:rPr>
                <w:sz w:val="22"/>
                <w:szCs w:val="22"/>
                <w:lang w:val="en-US"/>
              </w:rPr>
            </w:pPr>
            <w:r w:rsidRPr="008B47FF">
              <w:rPr>
                <w:sz w:val="22"/>
                <w:szCs w:val="22"/>
                <w:lang w:val="en-US"/>
              </w:rPr>
              <w:t>DE10A</w:t>
            </w:r>
          </w:p>
          <w:p w14:paraId="294B8C91"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525C5697" w14:textId="77777777" w:rsidR="007E0400" w:rsidRPr="00B40365" w:rsidRDefault="007E0400" w:rsidP="002D2A0A">
            <w:pPr>
              <w:rPr>
                <w:lang w:val="en-US"/>
              </w:rPr>
            </w:pPr>
            <w:r w:rsidRPr="00B40365">
              <w:rPr>
                <w:lang w:val="en-US"/>
              </w:rPr>
              <w:t>Instalarea bordurii mari 100.30.15</w:t>
            </w:r>
          </w:p>
          <w:p w14:paraId="3B72B65F"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3ACB3A58" w14:textId="77777777" w:rsidR="007E0400" w:rsidRPr="008B47FF" w:rsidRDefault="007E0400" w:rsidP="002D2A0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18A2806"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88,00</w:t>
            </w:r>
          </w:p>
          <w:p w14:paraId="4C2E30CA" w14:textId="77777777" w:rsidR="007E0400" w:rsidRPr="008B47FF" w:rsidRDefault="007E0400" w:rsidP="002D2A0A">
            <w:pPr>
              <w:jc w:val="center"/>
              <w:rPr>
                <w:sz w:val="22"/>
                <w:szCs w:val="22"/>
                <w:lang w:val="en-US"/>
              </w:rPr>
            </w:pPr>
          </w:p>
        </w:tc>
      </w:tr>
      <w:tr w:rsidR="007E0400" w:rsidRPr="008B47FF" w14:paraId="6B121C2F"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D8FB2" w14:textId="77777777" w:rsidR="007E0400" w:rsidRPr="008B47FF" w:rsidRDefault="007E0400" w:rsidP="002D2A0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150E6CD8" w14:textId="77777777" w:rsidR="007E0400" w:rsidRPr="008B47FF" w:rsidRDefault="007E0400" w:rsidP="002D2A0A">
            <w:pPr>
              <w:rPr>
                <w:sz w:val="22"/>
                <w:szCs w:val="22"/>
                <w:lang w:val="en-US"/>
              </w:rPr>
            </w:pPr>
            <w:r w:rsidRPr="008B47FF">
              <w:rPr>
                <w:sz w:val="22"/>
                <w:szCs w:val="22"/>
                <w:lang w:val="en-US"/>
              </w:rPr>
              <w:t>RpAcF04A</w:t>
            </w:r>
          </w:p>
          <w:p w14:paraId="65725164"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6DA948A2" w14:textId="77777777" w:rsidR="007E0400" w:rsidRPr="00B40365" w:rsidRDefault="007E0400" w:rsidP="002D2A0A">
            <w:pPr>
              <w:rPr>
                <w:lang w:val="en-US"/>
              </w:rPr>
            </w:pPr>
            <w:r w:rsidRPr="00B40365">
              <w:rPr>
                <w:lang w:val="en-US"/>
              </w:rPr>
              <w:t>Reamenajarea fintinelor, beton C16/20</w:t>
            </w:r>
          </w:p>
          <w:p w14:paraId="125470DB"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4C7A3ABA" w14:textId="77777777" w:rsidR="007E0400" w:rsidRPr="008B47FF" w:rsidRDefault="007E0400" w:rsidP="002D2A0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82BE21E"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0,10</w:t>
            </w:r>
          </w:p>
          <w:p w14:paraId="168E45A2" w14:textId="77777777" w:rsidR="007E0400" w:rsidRPr="008B47FF" w:rsidRDefault="007E0400" w:rsidP="002D2A0A">
            <w:pPr>
              <w:jc w:val="center"/>
              <w:rPr>
                <w:sz w:val="22"/>
                <w:szCs w:val="22"/>
                <w:lang w:val="en-US"/>
              </w:rPr>
            </w:pPr>
          </w:p>
        </w:tc>
      </w:tr>
      <w:tr w:rsidR="007E0400" w:rsidRPr="008B47FF" w14:paraId="69F31D03" w14:textId="77777777" w:rsidTr="002D2A0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02A17" w14:textId="77777777" w:rsidR="007E0400" w:rsidRPr="008B47FF" w:rsidRDefault="007E0400" w:rsidP="002D2A0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3CEB874D" w14:textId="77777777" w:rsidR="007E0400" w:rsidRPr="008B47FF" w:rsidRDefault="007E0400" w:rsidP="002D2A0A">
            <w:pPr>
              <w:rPr>
                <w:sz w:val="22"/>
                <w:szCs w:val="22"/>
                <w:lang w:val="en-US"/>
              </w:rPr>
            </w:pPr>
            <w:r w:rsidRPr="008B47FF">
              <w:rPr>
                <w:sz w:val="22"/>
                <w:szCs w:val="22"/>
                <w:lang w:val="en-US"/>
              </w:rPr>
              <w:t>AcE07C</w:t>
            </w:r>
          </w:p>
          <w:p w14:paraId="32B271BC" w14:textId="77777777" w:rsidR="007E0400" w:rsidRPr="008B47FF" w:rsidRDefault="007E0400" w:rsidP="002D2A0A">
            <w:pPr>
              <w:rPr>
                <w:sz w:val="22"/>
                <w:szCs w:val="22"/>
                <w:lang w:val="en-US"/>
              </w:rPr>
            </w:pPr>
          </w:p>
        </w:tc>
        <w:tc>
          <w:tcPr>
            <w:tcW w:w="4678" w:type="dxa"/>
            <w:tcBorders>
              <w:top w:val="single" w:sz="4" w:space="0" w:color="auto"/>
              <w:bottom w:val="single" w:sz="4" w:space="0" w:color="auto"/>
            </w:tcBorders>
            <w:vAlign w:val="center"/>
          </w:tcPr>
          <w:p w14:paraId="02C20E32" w14:textId="77777777" w:rsidR="007E0400" w:rsidRPr="00B40365" w:rsidRDefault="007E0400" w:rsidP="002D2A0A">
            <w:pPr>
              <w:rPr>
                <w:lang w:val="en-US"/>
              </w:rPr>
            </w:pPr>
            <w:r w:rsidRPr="00B40365">
              <w:rPr>
                <w:lang w:val="en-US"/>
              </w:rPr>
              <w:t>Montarea capacelor din fonta sau fonta-beton fara piesa-suport, la caminele de vizitare ale instalatiilor de alimentare cu apa si canalizare, carosabil tip III A si B ( Amenajarea capacilor din fonta grele, Tip D400 sau Tip TM)</w:t>
            </w:r>
          </w:p>
          <w:p w14:paraId="69A73FEC" w14:textId="77777777" w:rsidR="007E0400" w:rsidRPr="00B40365" w:rsidRDefault="007E0400" w:rsidP="002D2A0A">
            <w:pPr>
              <w:rPr>
                <w:lang w:val="en-US"/>
              </w:rPr>
            </w:pPr>
          </w:p>
        </w:tc>
        <w:tc>
          <w:tcPr>
            <w:tcW w:w="992" w:type="dxa"/>
            <w:tcBorders>
              <w:top w:val="single" w:sz="4" w:space="0" w:color="auto"/>
              <w:bottom w:val="single" w:sz="4" w:space="0" w:color="auto"/>
            </w:tcBorders>
            <w:vAlign w:val="center"/>
          </w:tcPr>
          <w:p w14:paraId="504C1D92" w14:textId="77777777" w:rsidR="007E0400" w:rsidRPr="008B47FF" w:rsidRDefault="007E0400" w:rsidP="002D2A0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175CE8" w14:textId="77777777" w:rsidR="007E0400" w:rsidRPr="008B47FF" w:rsidRDefault="007E0400" w:rsidP="002D2A0A">
            <w:pPr>
              <w:adjustRightInd w:val="0"/>
              <w:jc w:val="center"/>
              <w:rPr>
                <w:rFonts w:ascii="Arial CYR" w:hAnsi="Arial CYR" w:cs="Arial CYR"/>
                <w:lang w:val="en-US"/>
              </w:rPr>
            </w:pPr>
            <w:r w:rsidRPr="008B47FF">
              <w:rPr>
                <w:rFonts w:ascii="Arial CYR" w:hAnsi="Arial CYR" w:cs="Arial CYR"/>
                <w:lang w:val="en-US"/>
              </w:rPr>
              <w:t>2,00</w:t>
            </w:r>
          </w:p>
          <w:p w14:paraId="0253F538" w14:textId="77777777" w:rsidR="007E0400" w:rsidRPr="008B47FF" w:rsidRDefault="007E0400" w:rsidP="002D2A0A">
            <w:pPr>
              <w:jc w:val="center"/>
              <w:rPr>
                <w:sz w:val="22"/>
                <w:szCs w:val="22"/>
                <w:lang w:val="en-US"/>
              </w:rPr>
            </w:pPr>
          </w:p>
        </w:tc>
      </w:tr>
    </w:tbl>
    <w:p w14:paraId="733ADD8B" w14:textId="77777777" w:rsidR="007E0400" w:rsidRPr="00FF0E31" w:rsidRDefault="007E0400" w:rsidP="004A4E38">
      <w:pPr>
        <w:rPr>
          <w:lang w:val="en-US"/>
        </w:rPr>
      </w:pPr>
    </w:p>
    <w:p w14:paraId="3408FF3F" w14:textId="77777777" w:rsidR="00FF0E31" w:rsidRDefault="00FF0E31" w:rsidP="004A4E38"/>
    <w:p w14:paraId="3261E39B" w14:textId="77777777" w:rsidR="00403B04" w:rsidRDefault="00403B04" w:rsidP="004A4E38"/>
    <w:p w14:paraId="11999864" w14:textId="676E8226" w:rsidR="00EE149D" w:rsidRPr="00EA34D8" w:rsidRDefault="00017CA5" w:rsidP="004C4590">
      <w:pPr>
        <w:rPr>
          <w:b/>
          <w:lang w:val="en-US"/>
        </w:rPr>
      </w:pPr>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9854" w:type="dxa"/>
        <w:tblLayout w:type="fixed"/>
        <w:tblLook w:val="04A0" w:firstRow="1" w:lastRow="0" w:firstColumn="1" w:lastColumn="0" w:noHBand="0" w:noVBand="1"/>
      </w:tblPr>
      <w:tblGrid>
        <w:gridCol w:w="829"/>
        <w:gridCol w:w="2114"/>
        <w:gridCol w:w="5529"/>
        <w:gridCol w:w="1382"/>
      </w:tblGrid>
      <w:tr w:rsidR="007E0400" w:rsidRPr="00A44377" w14:paraId="6B667182" w14:textId="77777777" w:rsidTr="002D2A0A">
        <w:tc>
          <w:tcPr>
            <w:tcW w:w="829" w:type="dxa"/>
            <w:shd w:val="clear" w:color="auto" w:fill="D9D9D9" w:themeFill="background1" w:themeFillShade="D9"/>
            <w:vAlign w:val="center"/>
          </w:tcPr>
          <w:p w14:paraId="5B55517E" w14:textId="77777777" w:rsidR="007E0400" w:rsidRPr="00A44377" w:rsidRDefault="007E0400" w:rsidP="002D2A0A">
            <w:pPr>
              <w:tabs>
                <w:tab w:val="left" w:pos="612"/>
              </w:tabs>
              <w:jc w:val="center"/>
              <w:rPr>
                <w:b/>
                <w:iCs/>
                <w:sz w:val="20"/>
                <w:szCs w:val="20"/>
              </w:rPr>
            </w:pPr>
            <w:r w:rsidRPr="00A44377">
              <w:rPr>
                <w:b/>
                <w:iCs/>
                <w:sz w:val="20"/>
                <w:szCs w:val="20"/>
              </w:rPr>
              <w:lastRenderedPageBreak/>
              <w:t>Nr. d/o</w:t>
            </w:r>
          </w:p>
        </w:tc>
        <w:tc>
          <w:tcPr>
            <w:tcW w:w="2114" w:type="dxa"/>
            <w:shd w:val="clear" w:color="auto" w:fill="D9D9D9" w:themeFill="background1" w:themeFillShade="D9"/>
            <w:vAlign w:val="center"/>
          </w:tcPr>
          <w:p w14:paraId="73243041" w14:textId="77777777" w:rsidR="007E0400" w:rsidRPr="00A44377" w:rsidRDefault="007E0400" w:rsidP="002D2A0A">
            <w:pPr>
              <w:tabs>
                <w:tab w:val="left" w:pos="612"/>
              </w:tabs>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14:paraId="4E5C1384" w14:textId="77777777" w:rsidR="007E0400" w:rsidRPr="00A44377" w:rsidRDefault="007E0400" w:rsidP="002D2A0A">
            <w:pPr>
              <w:tabs>
                <w:tab w:val="left" w:pos="612"/>
              </w:tabs>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14:paraId="3D6589FE" w14:textId="77777777" w:rsidR="007E0400" w:rsidRDefault="007E0400" w:rsidP="002D2A0A">
            <w:pPr>
              <w:tabs>
                <w:tab w:val="left" w:pos="612"/>
              </w:tabs>
              <w:jc w:val="center"/>
              <w:rPr>
                <w:b/>
                <w:iCs/>
                <w:sz w:val="20"/>
                <w:szCs w:val="20"/>
              </w:rPr>
            </w:pPr>
            <w:r w:rsidRPr="00A44377">
              <w:rPr>
                <w:b/>
                <w:iCs/>
                <w:sz w:val="20"/>
                <w:szCs w:val="20"/>
              </w:rPr>
              <w:t>Obligativita</w:t>
            </w:r>
          </w:p>
          <w:p w14:paraId="7B6BA358" w14:textId="77777777" w:rsidR="007E0400" w:rsidRPr="00A44377" w:rsidRDefault="007E0400" w:rsidP="002D2A0A">
            <w:pPr>
              <w:tabs>
                <w:tab w:val="left" w:pos="612"/>
              </w:tabs>
              <w:jc w:val="center"/>
              <w:rPr>
                <w:b/>
                <w:iCs/>
                <w:sz w:val="20"/>
                <w:szCs w:val="20"/>
              </w:rPr>
            </w:pPr>
            <w:r w:rsidRPr="00A44377">
              <w:rPr>
                <w:b/>
                <w:iCs/>
                <w:sz w:val="20"/>
                <w:szCs w:val="20"/>
              </w:rPr>
              <w:t>tea</w:t>
            </w:r>
          </w:p>
        </w:tc>
      </w:tr>
      <w:tr w:rsidR="007E0400" w:rsidRPr="00A44377" w14:paraId="0B32FF48" w14:textId="77777777" w:rsidTr="002D2A0A">
        <w:tc>
          <w:tcPr>
            <w:tcW w:w="9854" w:type="dxa"/>
            <w:gridSpan w:val="4"/>
            <w:shd w:val="clear" w:color="auto" w:fill="auto"/>
            <w:vAlign w:val="center"/>
          </w:tcPr>
          <w:p w14:paraId="541D82E2" w14:textId="77777777" w:rsidR="007E0400" w:rsidRPr="00A44377" w:rsidRDefault="007E0400" w:rsidP="002D2A0A">
            <w:pPr>
              <w:tabs>
                <w:tab w:val="left" w:pos="612"/>
              </w:tabs>
              <w:spacing w:before="120" w:after="120"/>
              <w:jc w:val="center"/>
              <w:rPr>
                <w:b/>
                <w:i/>
                <w:iCs/>
                <w:sz w:val="20"/>
                <w:szCs w:val="20"/>
              </w:rPr>
            </w:pPr>
            <w:r w:rsidRPr="00A44377">
              <w:rPr>
                <w:b/>
                <w:i/>
                <w:color w:val="000000"/>
                <w:sz w:val="20"/>
                <w:szCs w:val="20"/>
              </w:rPr>
              <w:t>Documentele ce constituie oferta</w:t>
            </w:r>
          </w:p>
        </w:tc>
      </w:tr>
      <w:tr w:rsidR="007E0400" w:rsidRPr="00A44377" w14:paraId="7B031445" w14:textId="77777777" w:rsidTr="002D2A0A">
        <w:trPr>
          <w:trHeight w:val="510"/>
        </w:trPr>
        <w:tc>
          <w:tcPr>
            <w:tcW w:w="829" w:type="dxa"/>
            <w:shd w:val="clear" w:color="auto" w:fill="auto"/>
          </w:tcPr>
          <w:p w14:paraId="3E782534" w14:textId="77777777" w:rsidR="007E0400" w:rsidRPr="00A44377" w:rsidRDefault="007E0400" w:rsidP="002D2A0A">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223810A3" w14:textId="77777777" w:rsidR="007E0400" w:rsidRPr="00A44377" w:rsidRDefault="007E0400" w:rsidP="002D2A0A">
            <w:pPr>
              <w:tabs>
                <w:tab w:val="left" w:pos="612"/>
              </w:tabs>
              <w:spacing w:before="100" w:after="100"/>
              <w:rPr>
                <w:iCs/>
                <w:sz w:val="20"/>
                <w:szCs w:val="20"/>
              </w:rPr>
            </w:pPr>
            <w:r w:rsidRPr="00A44377">
              <w:rPr>
                <w:iCs/>
                <w:sz w:val="20"/>
                <w:szCs w:val="20"/>
              </w:rPr>
              <w:t>DUAE</w:t>
            </w:r>
          </w:p>
        </w:tc>
        <w:tc>
          <w:tcPr>
            <w:tcW w:w="5529" w:type="dxa"/>
            <w:shd w:val="clear" w:color="auto" w:fill="auto"/>
          </w:tcPr>
          <w:p w14:paraId="5BE30166" w14:textId="77777777" w:rsidR="007E0400" w:rsidRPr="00A44377" w:rsidRDefault="007E0400" w:rsidP="002D2A0A">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2EB98B22" w14:textId="77777777" w:rsidR="007E0400" w:rsidRPr="00094643" w:rsidRDefault="007E0400" w:rsidP="002D2A0A">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tc>
        <w:tc>
          <w:tcPr>
            <w:tcW w:w="1382" w:type="dxa"/>
            <w:shd w:val="clear" w:color="auto" w:fill="auto"/>
          </w:tcPr>
          <w:p w14:paraId="1F1B7277"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084EA8A9" w14:textId="77777777" w:rsidTr="002D2A0A">
        <w:trPr>
          <w:trHeight w:val="510"/>
        </w:trPr>
        <w:tc>
          <w:tcPr>
            <w:tcW w:w="829" w:type="dxa"/>
            <w:shd w:val="clear" w:color="auto" w:fill="auto"/>
          </w:tcPr>
          <w:p w14:paraId="402DA17D" w14:textId="77777777" w:rsidR="007E0400" w:rsidRPr="00A44377" w:rsidRDefault="007E0400" w:rsidP="002D2A0A">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31990D01" w14:textId="77777777" w:rsidR="007E0400" w:rsidRPr="00A44377" w:rsidRDefault="007E0400" w:rsidP="002D2A0A">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14:paraId="5794BBF9" w14:textId="77777777" w:rsidR="007E0400" w:rsidRPr="00A44377" w:rsidRDefault="007E0400" w:rsidP="002D2A0A">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7FFC2CC6"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335854A7" w14:textId="77777777" w:rsidTr="002D2A0A">
        <w:trPr>
          <w:trHeight w:val="510"/>
        </w:trPr>
        <w:tc>
          <w:tcPr>
            <w:tcW w:w="829" w:type="dxa"/>
            <w:shd w:val="clear" w:color="auto" w:fill="auto"/>
          </w:tcPr>
          <w:p w14:paraId="4CA9111E" w14:textId="77777777" w:rsidR="007E0400" w:rsidRPr="00A44377" w:rsidRDefault="007E0400" w:rsidP="002D2A0A">
            <w:pPr>
              <w:pStyle w:val="a"/>
              <w:tabs>
                <w:tab w:val="left" w:pos="612"/>
              </w:tabs>
              <w:ind w:left="0"/>
              <w:rPr>
                <w:b/>
                <w:iCs/>
                <w:lang w:val="ro-RO"/>
              </w:rPr>
            </w:pPr>
            <w:r>
              <w:rPr>
                <w:b/>
                <w:iCs/>
                <w:lang w:val="ro-RO"/>
              </w:rPr>
              <w:t>3</w:t>
            </w:r>
          </w:p>
        </w:tc>
        <w:tc>
          <w:tcPr>
            <w:tcW w:w="2114" w:type="dxa"/>
            <w:shd w:val="clear" w:color="auto" w:fill="auto"/>
          </w:tcPr>
          <w:p w14:paraId="0D028ECF" w14:textId="77777777" w:rsidR="007E0400" w:rsidRPr="00A44377" w:rsidRDefault="007E0400" w:rsidP="002D2A0A">
            <w:pPr>
              <w:pStyle w:val="a7"/>
              <w:tabs>
                <w:tab w:val="left" w:pos="567"/>
              </w:tabs>
            </w:pPr>
            <w:r w:rsidRPr="00A44377">
              <w:t>Cerere de participare</w:t>
            </w:r>
          </w:p>
        </w:tc>
        <w:tc>
          <w:tcPr>
            <w:tcW w:w="5529" w:type="dxa"/>
            <w:shd w:val="clear" w:color="auto" w:fill="auto"/>
          </w:tcPr>
          <w:p w14:paraId="362D45AF"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7</w:t>
            </w:r>
          </w:p>
          <w:p w14:paraId="01D7240B" w14:textId="77777777" w:rsidR="007E0400" w:rsidRPr="00A44377" w:rsidRDefault="007E0400" w:rsidP="002D2A0A">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358E68D4"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326F7D7A" w14:textId="77777777" w:rsidTr="002D2A0A">
        <w:trPr>
          <w:trHeight w:val="510"/>
        </w:trPr>
        <w:tc>
          <w:tcPr>
            <w:tcW w:w="829" w:type="dxa"/>
            <w:shd w:val="clear" w:color="auto" w:fill="auto"/>
          </w:tcPr>
          <w:p w14:paraId="5EB447A8" w14:textId="77777777" w:rsidR="007E0400" w:rsidRPr="00A44377" w:rsidRDefault="007E0400" w:rsidP="002D2A0A">
            <w:pPr>
              <w:pStyle w:val="a"/>
              <w:tabs>
                <w:tab w:val="left" w:pos="612"/>
              </w:tabs>
              <w:ind w:left="0"/>
              <w:rPr>
                <w:b/>
                <w:iCs/>
                <w:lang w:val="ro-RO"/>
              </w:rPr>
            </w:pPr>
            <w:r>
              <w:rPr>
                <w:b/>
                <w:iCs/>
                <w:lang w:val="ro-RO"/>
              </w:rPr>
              <w:t>4</w:t>
            </w:r>
          </w:p>
        </w:tc>
        <w:tc>
          <w:tcPr>
            <w:tcW w:w="2114" w:type="dxa"/>
            <w:shd w:val="clear" w:color="auto" w:fill="auto"/>
          </w:tcPr>
          <w:p w14:paraId="452DF2B0" w14:textId="77777777" w:rsidR="007E0400" w:rsidRPr="00A44377" w:rsidRDefault="007E0400" w:rsidP="002D2A0A">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0EC4310B" w14:textId="77777777" w:rsidR="007E0400" w:rsidRPr="00A44377" w:rsidRDefault="007E0400" w:rsidP="002D2A0A">
            <w:pPr>
              <w:pStyle w:val="a7"/>
              <w:tabs>
                <w:tab w:val="left" w:pos="567"/>
              </w:tabs>
              <w:rPr>
                <w:b/>
              </w:rPr>
            </w:pPr>
            <w:r w:rsidRPr="00A44377">
              <w:rPr>
                <w:lang w:val="en-US"/>
              </w:rPr>
              <w:t>privind valabilitatea ofertei</w:t>
            </w:r>
          </w:p>
        </w:tc>
        <w:tc>
          <w:tcPr>
            <w:tcW w:w="5529" w:type="dxa"/>
            <w:shd w:val="clear" w:color="auto" w:fill="auto"/>
          </w:tcPr>
          <w:p w14:paraId="179A2414"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8</w:t>
            </w:r>
          </w:p>
          <w:p w14:paraId="0F66C5C5" w14:textId="77777777" w:rsidR="007E0400" w:rsidRPr="00A44377" w:rsidRDefault="007E0400" w:rsidP="002D2A0A">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74BDDA60"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4DCECD45" w14:textId="77777777" w:rsidTr="002D2A0A">
        <w:trPr>
          <w:trHeight w:val="510"/>
        </w:trPr>
        <w:tc>
          <w:tcPr>
            <w:tcW w:w="829" w:type="dxa"/>
            <w:shd w:val="clear" w:color="auto" w:fill="auto"/>
          </w:tcPr>
          <w:p w14:paraId="7A2D7AAC" w14:textId="77777777" w:rsidR="007E0400" w:rsidRPr="00A44377" w:rsidRDefault="007E0400" w:rsidP="002D2A0A">
            <w:pPr>
              <w:pStyle w:val="a"/>
              <w:tabs>
                <w:tab w:val="left" w:pos="612"/>
              </w:tabs>
              <w:ind w:left="0"/>
              <w:rPr>
                <w:b/>
                <w:iCs/>
                <w:lang w:val="ro-RO"/>
              </w:rPr>
            </w:pPr>
            <w:r>
              <w:rPr>
                <w:b/>
                <w:iCs/>
                <w:lang w:val="ro-RO"/>
              </w:rPr>
              <w:t>5</w:t>
            </w:r>
          </w:p>
        </w:tc>
        <w:tc>
          <w:tcPr>
            <w:tcW w:w="2114" w:type="dxa"/>
            <w:shd w:val="clear" w:color="auto" w:fill="auto"/>
          </w:tcPr>
          <w:p w14:paraId="3DC81205" w14:textId="77777777" w:rsidR="007E0400" w:rsidRPr="00A44377" w:rsidRDefault="007E0400" w:rsidP="002D2A0A">
            <w:pPr>
              <w:tabs>
                <w:tab w:val="left" w:pos="612"/>
              </w:tabs>
              <w:rPr>
                <w:color w:val="000000"/>
                <w:sz w:val="20"/>
                <w:szCs w:val="20"/>
              </w:rPr>
            </w:pPr>
            <w:r>
              <w:rPr>
                <w:color w:val="000000"/>
                <w:sz w:val="20"/>
                <w:szCs w:val="20"/>
              </w:rPr>
              <w:t>Garanția pentru ofertă</w:t>
            </w:r>
          </w:p>
          <w:p w14:paraId="3F68151F" w14:textId="77777777" w:rsidR="007E0400" w:rsidRPr="00A44377" w:rsidRDefault="007E0400" w:rsidP="002D2A0A">
            <w:pPr>
              <w:tabs>
                <w:tab w:val="left" w:pos="612"/>
              </w:tabs>
              <w:rPr>
                <w:iCs/>
                <w:sz w:val="20"/>
                <w:szCs w:val="20"/>
              </w:rPr>
            </w:pPr>
            <w:r w:rsidRPr="00A44377">
              <w:rPr>
                <w:color w:val="000000"/>
                <w:sz w:val="20"/>
                <w:szCs w:val="20"/>
              </w:rPr>
              <w:t xml:space="preserve">1 % </w:t>
            </w:r>
          </w:p>
        </w:tc>
        <w:tc>
          <w:tcPr>
            <w:tcW w:w="5529" w:type="dxa"/>
            <w:shd w:val="clear" w:color="auto" w:fill="auto"/>
          </w:tcPr>
          <w:p w14:paraId="16FF0ECC"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9</w:t>
            </w:r>
          </w:p>
          <w:p w14:paraId="51E754FE" w14:textId="77777777" w:rsidR="007E0400" w:rsidRPr="00A44377" w:rsidRDefault="007E0400" w:rsidP="002D2A0A">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32B4668C"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1A8565B1" w14:textId="77777777" w:rsidTr="002D2A0A">
        <w:trPr>
          <w:trHeight w:val="510"/>
        </w:trPr>
        <w:tc>
          <w:tcPr>
            <w:tcW w:w="9854" w:type="dxa"/>
            <w:gridSpan w:val="4"/>
            <w:shd w:val="clear" w:color="auto" w:fill="auto"/>
          </w:tcPr>
          <w:p w14:paraId="11A5A3B1" w14:textId="77777777" w:rsidR="007E0400" w:rsidRPr="00A44377" w:rsidRDefault="007E0400" w:rsidP="002D2A0A">
            <w:pPr>
              <w:tabs>
                <w:tab w:val="left" w:pos="612"/>
              </w:tabs>
              <w:spacing w:before="120" w:after="120"/>
              <w:jc w:val="center"/>
              <w:rPr>
                <w:b/>
                <w:i/>
                <w:iCs/>
                <w:sz w:val="20"/>
                <w:szCs w:val="20"/>
              </w:rPr>
            </w:pPr>
            <w:r w:rsidRPr="00BE429E">
              <w:rPr>
                <w:b/>
                <w:i/>
                <w:color w:val="000000"/>
                <w:sz w:val="20"/>
                <w:szCs w:val="20"/>
              </w:rPr>
              <w:t>Documente de calificare</w:t>
            </w:r>
          </w:p>
        </w:tc>
      </w:tr>
      <w:tr w:rsidR="007E0400" w:rsidRPr="00A44377" w14:paraId="31E384B1" w14:textId="77777777" w:rsidTr="002D2A0A">
        <w:tc>
          <w:tcPr>
            <w:tcW w:w="829" w:type="dxa"/>
            <w:shd w:val="clear" w:color="auto" w:fill="auto"/>
          </w:tcPr>
          <w:p w14:paraId="0A9AE71C" w14:textId="77777777" w:rsidR="007E0400" w:rsidRPr="00A44377" w:rsidRDefault="007E0400" w:rsidP="002D2A0A">
            <w:pPr>
              <w:pStyle w:val="a"/>
              <w:tabs>
                <w:tab w:val="left" w:pos="612"/>
              </w:tabs>
              <w:spacing w:before="100" w:after="100"/>
              <w:ind w:left="0"/>
              <w:rPr>
                <w:b/>
                <w:iCs/>
                <w:lang w:val="ro-RO"/>
              </w:rPr>
            </w:pPr>
            <w:r>
              <w:rPr>
                <w:b/>
                <w:iCs/>
                <w:lang w:val="ro-RO"/>
              </w:rPr>
              <w:t>6</w:t>
            </w:r>
          </w:p>
        </w:tc>
        <w:tc>
          <w:tcPr>
            <w:tcW w:w="2114" w:type="dxa"/>
            <w:shd w:val="clear" w:color="auto" w:fill="auto"/>
          </w:tcPr>
          <w:p w14:paraId="73A0CC4D" w14:textId="77777777" w:rsidR="007E0400" w:rsidRPr="00A44377" w:rsidRDefault="007E0400" w:rsidP="002D2A0A">
            <w:pPr>
              <w:pStyle w:val="a7"/>
              <w:tabs>
                <w:tab w:val="left" w:pos="567"/>
              </w:tabs>
            </w:pPr>
            <w:r>
              <w:rPr>
                <w:lang w:val="en-US"/>
              </w:rPr>
              <w:t>Graf</w:t>
            </w:r>
            <w:r w:rsidRPr="00A44377">
              <w:rPr>
                <w:lang w:val="en-US"/>
              </w:rPr>
              <w:t>ic de executare a lucrărilor</w:t>
            </w:r>
          </w:p>
        </w:tc>
        <w:tc>
          <w:tcPr>
            <w:tcW w:w="5529" w:type="dxa"/>
            <w:shd w:val="clear" w:color="auto" w:fill="auto"/>
          </w:tcPr>
          <w:p w14:paraId="7ACA8979"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10</w:t>
            </w:r>
          </w:p>
          <w:p w14:paraId="4708EF8D" w14:textId="77777777" w:rsidR="007E0400" w:rsidRPr="00A44377" w:rsidRDefault="007E0400" w:rsidP="002D2A0A">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3CDAD328"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0C0DAAEC" w14:textId="77777777" w:rsidTr="002D2A0A">
        <w:tc>
          <w:tcPr>
            <w:tcW w:w="829" w:type="dxa"/>
            <w:shd w:val="clear" w:color="auto" w:fill="auto"/>
          </w:tcPr>
          <w:p w14:paraId="00664801" w14:textId="77777777" w:rsidR="007E0400" w:rsidRPr="00A44377" w:rsidRDefault="007E0400" w:rsidP="002D2A0A">
            <w:pPr>
              <w:pStyle w:val="a"/>
              <w:tabs>
                <w:tab w:val="left" w:pos="612"/>
              </w:tabs>
              <w:spacing w:before="100" w:after="100"/>
              <w:ind w:left="0"/>
              <w:rPr>
                <w:b/>
                <w:iCs/>
                <w:lang w:val="ro-RO"/>
              </w:rPr>
            </w:pPr>
            <w:r>
              <w:rPr>
                <w:b/>
                <w:iCs/>
                <w:lang w:val="ro-RO"/>
              </w:rPr>
              <w:t>7</w:t>
            </w:r>
          </w:p>
        </w:tc>
        <w:tc>
          <w:tcPr>
            <w:tcW w:w="2114" w:type="dxa"/>
            <w:shd w:val="clear" w:color="auto" w:fill="auto"/>
          </w:tcPr>
          <w:p w14:paraId="6EE50FB3" w14:textId="77777777" w:rsidR="007E0400" w:rsidRPr="00A44377" w:rsidRDefault="007E0400" w:rsidP="002D2A0A">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14:paraId="64982EDA" w14:textId="77777777" w:rsidR="007E0400" w:rsidRPr="00A44377" w:rsidRDefault="007E0400" w:rsidP="002D2A0A">
            <w:pPr>
              <w:tabs>
                <w:tab w:val="left" w:pos="612"/>
              </w:tabs>
              <w:spacing w:before="60" w:after="60"/>
              <w:jc w:val="center"/>
              <w:rPr>
                <w:b/>
                <w:color w:val="000000"/>
                <w:sz w:val="20"/>
                <w:szCs w:val="20"/>
              </w:rPr>
            </w:pPr>
            <w:r w:rsidRPr="00A44377">
              <w:rPr>
                <w:b/>
                <w:color w:val="000000"/>
                <w:sz w:val="20"/>
                <w:szCs w:val="20"/>
              </w:rPr>
              <w:t>Anexa nr. 12</w:t>
            </w:r>
          </w:p>
          <w:p w14:paraId="3D4A4DC4" w14:textId="77777777" w:rsidR="007E0400" w:rsidRPr="00A44377" w:rsidRDefault="007E0400" w:rsidP="002D2A0A">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6696399C" w14:textId="77777777" w:rsidR="007E0400" w:rsidRPr="00815A59" w:rsidRDefault="007E0400" w:rsidP="002D2A0A">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2C2CF49C" w14:textId="77777777" w:rsidR="007E0400" w:rsidRPr="00815A59" w:rsidRDefault="007E0400" w:rsidP="002D2A0A">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53B0BD77" w14:textId="77777777" w:rsidR="007E0400" w:rsidRPr="00815A59" w:rsidRDefault="007E0400" w:rsidP="002D2A0A">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3E61724B" w14:textId="77777777" w:rsidR="007E0400" w:rsidRPr="00815A59" w:rsidRDefault="007E0400" w:rsidP="002D2A0A">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3B6A8EF3" w14:textId="77777777" w:rsidR="007E0400" w:rsidRPr="00A44377" w:rsidRDefault="007E0400" w:rsidP="002D2A0A">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382" w:type="dxa"/>
            <w:shd w:val="clear" w:color="auto" w:fill="auto"/>
          </w:tcPr>
          <w:p w14:paraId="01FAC2BE"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60C5AB44" w14:textId="77777777" w:rsidTr="002D2A0A">
        <w:tc>
          <w:tcPr>
            <w:tcW w:w="829" w:type="dxa"/>
            <w:shd w:val="clear" w:color="auto" w:fill="auto"/>
          </w:tcPr>
          <w:p w14:paraId="0362E68C" w14:textId="77777777" w:rsidR="007E0400" w:rsidRPr="00A44377" w:rsidRDefault="007E0400" w:rsidP="002D2A0A">
            <w:pPr>
              <w:pStyle w:val="a"/>
              <w:tabs>
                <w:tab w:val="left" w:pos="612"/>
              </w:tabs>
              <w:spacing w:before="100" w:after="100"/>
              <w:ind w:left="0"/>
              <w:rPr>
                <w:b/>
                <w:iCs/>
                <w:lang w:val="ro-RO"/>
              </w:rPr>
            </w:pPr>
            <w:r>
              <w:rPr>
                <w:b/>
                <w:iCs/>
                <w:lang w:val="ro-RO"/>
              </w:rPr>
              <w:t>8</w:t>
            </w:r>
          </w:p>
        </w:tc>
        <w:tc>
          <w:tcPr>
            <w:tcW w:w="2114" w:type="dxa"/>
            <w:shd w:val="clear" w:color="auto" w:fill="auto"/>
          </w:tcPr>
          <w:p w14:paraId="043345EC" w14:textId="77777777" w:rsidR="007E0400" w:rsidRPr="00A44377" w:rsidRDefault="007E0400" w:rsidP="002D2A0A">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14:paraId="3E0E1460"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13</w:t>
            </w:r>
          </w:p>
          <w:p w14:paraId="3D308F2B" w14:textId="77777777" w:rsidR="007E0400" w:rsidRPr="00A44377" w:rsidRDefault="007E0400" w:rsidP="002D2A0A">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0AF1292F"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0D9CE0ED" w14:textId="77777777" w:rsidTr="002D2A0A">
        <w:tc>
          <w:tcPr>
            <w:tcW w:w="829" w:type="dxa"/>
            <w:shd w:val="clear" w:color="auto" w:fill="auto"/>
          </w:tcPr>
          <w:p w14:paraId="1A483C94" w14:textId="77777777" w:rsidR="007E0400" w:rsidRPr="00A44377" w:rsidRDefault="007E0400" w:rsidP="002D2A0A">
            <w:pPr>
              <w:pStyle w:val="a"/>
              <w:tabs>
                <w:tab w:val="left" w:pos="612"/>
              </w:tabs>
              <w:spacing w:before="100" w:after="100"/>
              <w:ind w:left="0"/>
              <w:rPr>
                <w:b/>
                <w:iCs/>
                <w:lang w:val="ro-RO"/>
              </w:rPr>
            </w:pPr>
            <w:r>
              <w:rPr>
                <w:b/>
                <w:iCs/>
                <w:lang w:val="ro-RO"/>
              </w:rPr>
              <w:t>9</w:t>
            </w:r>
          </w:p>
        </w:tc>
        <w:tc>
          <w:tcPr>
            <w:tcW w:w="2114" w:type="dxa"/>
            <w:shd w:val="clear" w:color="auto" w:fill="auto"/>
          </w:tcPr>
          <w:p w14:paraId="6048AA51" w14:textId="77777777" w:rsidR="007E0400" w:rsidRPr="00A44377" w:rsidRDefault="007E0400" w:rsidP="002D2A0A">
            <w:pPr>
              <w:tabs>
                <w:tab w:val="left" w:pos="612"/>
              </w:tabs>
              <w:spacing w:before="100" w:after="100"/>
              <w:rPr>
                <w:iCs/>
                <w:sz w:val="20"/>
                <w:szCs w:val="20"/>
              </w:rPr>
            </w:pPr>
            <w:r w:rsidRPr="00A44377">
              <w:rPr>
                <w:iCs/>
                <w:sz w:val="20"/>
                <w:szCs w:val="20"/>
              </w:rPr>
              <w:t xml:space="preserve">Declarație privind dotările specifice, utilajul și echipamentul necesar pentru îndeplinirea corespunzătoare a </w:t>
            </w:r>
            <w:r w:rsidRPr="00A44377">
              <w:rPr>
                <w:iCs/>
                <w:sz w:val="20"/>
                <w:szCs w:val="20"/>
              </w:rPr>
              <w:lastRenderedPageBreak/>
              <w:t>contractului</w:t>
            </w:r>
          </w:p>
        </w:tc>
        <w:tc>
          <w:tcPr>
            <w:tcW w:w="5529" w:type="dxa"/>
            <w:shd w:val="clear" w:color="auto" w:fill="auto"/>
          </w:tcPr>
          <w:p w14:paraId="5EBADA3D" w14:textId="77777777" w:rsidR="007E0400" w:rsidRPr="00A44377" w:rsidRDefault="007E0400" w:rsidP="002D2A0A">
            <w:pPr>
              <w:tabs>
                <w:tab w:val="left" w:pos="612"/>
              </w:tabs>
              <w:spacing w:before="60" w:after="60"/>
              <w:jc w:val="center"/>
              <w:rPr>
                <w:b/>
                <w:iCs/>
                <w:sz w:val="20"/>
                <w:szCs w:val="20"/>
              </w:rPr>
            </w:pPr>
            <w:r w:rsidRPr="00A44377">
              <w:rPr>
                <w:b/>
                <w:color w:val="000000"/>
                <w:sz w:val="20"/>
                <w:szCs w:val="20"/>
              </w:rPr>
              <w:lastRenderedPageBreak/>
              <w:t>Anexa</w:t>
            </w:r>
            <w:r w:rsidRPr="00A44377">
              <w:rPr>
                <w:b/>
                <w:iCs/>
                <w:sz w:val="20"/>
                <w:szCs w:val="20"/>
              </w:rPr>
              <w:t xml:space="preserve">  nr.14</w:t>
            </w:r>
          </w:p>
          <w:p w14:paraId="415336D1" w14:textId="77777777" w:rsidR="007E0400" w:rsidRPr="00A44377" w:rsidRDefault="007E0400" w:rsidP="002D2A0A">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306AD5E8"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475E73F0" w14:textId="77777777" w:rsidTr="002D2A0A">
        <w:tc>
          <w:tcPr>
            <w:tcW w:w="829" w:type="dxa"/>
            <w:shd w:val="clear" w:color="auto" w:fill="auto"/>
          </w:tcPr>
          <w:p w14:paraId="566DAE0D" w14:textId="77777777" w:rsidR="007E0400" w:rsidRPr="00A44377" w:rsidRDefault="007E0400" w:rsidP="002D2A0A">
            <w:pPr>
              <w:pStyle w:val="a"/>
              <w:tabs>
                <w:tab w:val="left" w:pos="612"/>
              </w:tabs>
              <w:spacing w:before="100" w:after="100"/>
              <w:ind w:left="0"/>
              <w:rPr>
                <w:b/>
                <w:iCs/>
                <w:lang w:val="ro-RO"/>
              </w:rPr>
            </w:pPr>
            <w:r>
              <w:rPr>
                <w:b/>
                <w:iCs/>
                <w:lang w:val="ro-RO"/>
              </w:rPr>
              <w:lastRenderedPageBreak/>
              <w:t>10</w:t>
            </w:r>
          </w:p>
        </w:tc>
        <w:tc>
          <w:tcPr>
            <w:tcW w:w="2114" w:type="dxa"/>
            <w:shd w:val="clear" w:color="auto" w:fill="auto"/>
          </w:tcPr>
          <w:p w14:paraId="48BB0D47" w14:textId="77777777" w:rsidR="007E0400" w:rsidRPr="00A44377" w:rsidRDefault="007E0400" w:rsidP="002D2A0A">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529" w:type="dxa"/>
            <w:shd w:val="clear" w:color="auto" w:fill="auto"/>
          </w:tcPr>
          <w:p w14:paraId="4AF92D7E"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5453064D"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0259569" w14:textId="77777777" w:rsidR="007E0400" w:rsidRPr="00A44377" w:rsidRDefault="007E0400" w:rsidP="002D2A0A">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14:paraId="0CE1A408"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71C995A4" w14:textId="77777777" w:rsidTr="002D2A0A">
        <w:tc>
          <w:tcPr>
            <w:tcW w:w="829" w:type="dxa"/>
            <w:shd w:val="clear" w:color="auto" w:fill="auto"/>
          </w:tcPr>
          <w:p w14:paraId="0D929E66" w14:textId="77777777" w:rsidR="007E0400" w:rsidRPr="00A44377" w:rsidRDefault="007E0400" w:rsidP="002D2A0A">
            <w:pPr>
              <w:tabs>
                <w:tab w:val="left" w:pos="612"/>
              </w:tabs>
              <w:spacing w:before="100" w:after="100"/>
              <w:rPr>
                <w:b/>
                <w:iCs/>
                <w:sz w:val="20"/>
                <w:szCs w:val="20"/>
              </w:rPr>
            </w:pPr>
            <w:r>
              <w:rPr>
                <w:b/>
                <w:iCs/>
                <w:sz w:val="20"/>
                <w:szCs w:val="20"/>
              </w:rPr>
              <w:t>11</w:t>
            </w:r>
          </w:p>
        </w:tc>
        <w:tc>
          <w:tcPr>
            <w:tcW w:w="2114" w:type="dxa"/>
            <w:shd w:val="clear" w:color="auto" w:fill="auto"/>
          </w:tcPr>
          <w:p w14:paraId="4CD36B39" w14:textId="77777777" w:rsidR="007E0400" w:rsidRPr="00A44377" w:rsidRDefault="007E0400" w:rsidP="002D2A0A">
            <w:pPr>
              <w:rPr>
                <w:rFonts w:eastAsia="SimSun"/>
                <w:bCs/>
                <w:iCs/>
                <w:sz w:val="20"/>
                <w:szCs w:val="20"/>
                <w:lang w:eastAsia="zh-CN"/>
              </w:rPr>
            </w:pPr>
            <w:r w:rsidRPr="00A44377">
              <w:rPr>
                <w:rFonts w:eastAsia="SimSun"/>
                <w:bCs/>
                <w:iCs/>
                <w:sz w:val="20"/>
                <w:szCs w:val="20"/>
                <w:lang w:eastAsia="zh-CN"/>
              </w:rPr>
              <w:t>Lista subcontractanților</w:t>
            </w:r>
          </w:p>
          <w:p w14:paraId="65C53E13" w14:textId="77777777" w:rsidR="007E0400" w:rsidRPr="00A44377" w:rsidRDefault="007E0400" w:rsidP="002D2A0A">
            <w:pPr>
              <w:rPr>
                <w:rFonts w:eastAsia="SimSun"/>
                <w:bCs/>
                <w:iCs/>
                <w:sz w:val="20"/>
                <w:szCs w:val="20"/>
                <w:lang w:eastAsia="zh-CN"/>
              </w:rPr>
            </w:pPr>
            <w:r w:rsidRPr="00A44377">
              <w:rPr>
                <w:rFonts w:eastAsia="SimSun"/>
                <w:bCs/>
                <w:iCs/>
                <w:sz w:val="20"/>
                <w:szCs w:val="20"/>
                <w:lang w:eastAsia="zh-CN"/>
              </w:rPr>
              <w:t>şi partea/părţile din contract care sunt</w:t>
            </w:r>
          </w:p>
          <w:p w14:paraId="5AEB4CF8" w14:textId="77777777" w:rsidR="007E0400" w:rsidRPr="00A44377" w:rsidRDefault="007E0400" w:rsidP="002D2A0A">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14:paraId="0FF4BFC8"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3B6E0E88"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8305E10" w14:textId="77777777" w:rsidR="007E0400" w:rsidRPr="00A44377" w:rsidRDefault="007E0400" w:rsidP="002D2A0A">
            <w:pPr>
              <w:tabs>
                <w:tab w:val="left" w:pos="612"/>
              </w:tabs>
              <w:spacing w:before="100" w:after="100"/>
              <w:jc w:val="center"/>
              <w:rPr>
                <w:b/>
                <w:color w:val="000000"/>
                <w:sz w:val="20"/>
                <w:szCs w:val="20"/>
              </w:rPr>
            </w:pPr>
          </w:p>
        </w:tc>
        <w:tc>
          <w:tcPr>
            <w:tcW w:w="1382" w:type="dxa"/>
            <w:shd w:val="clear" w:color="auto" w:fill="auto"/>
          </w:tcPr>
          <w:p w14:paraId="42953972" w14:textId="77777777" w:rsidR="007E0400" w:rsidRDefault="007E0400" w:rsidP="002D2A0A">
            <w:r w:rsidRPr="00E16A5A">
              <w:rPr>
                <w:b/>
                <w:color w:val="000000"/>
                <w:sz w:val="20"/>
                <w:szCs w:val="20"/>
              </w:rPr>
              <w:t>Obligatoriu</w:t>
            </w:r>
            <w:r w:rsidRPr="00E16A5A">
              <w:rPr>
                <w:b/>
                <w:iCs/>
                <w:sz w:val="20"/>
                <w:szCs w:val="20"/>
              </w:rPr>
              <w:t xml:space="preserve"> </w:t>
            </w:r>
          </w:p>
        </w:tc>
      </w:tr>
      <w:tr w:rsidR="007E0400" w:rsidRPr="00A44377" w14:paraId="1192B8F0" w14:textId="77777777" w:rsidTr="002D2A0A">
        <w:tc>
          <w:tcPr>
            <w:tcW w:w="829" w:type="dxa"/>
            <w:shd w:val="clear" w:color="auto" w:fill="auto"/>
          </w:tcPr>
          <w:p w14:paraId="5D7E9C81" w14:textId="77777777" w:rsidR="007E0400" w:rsidRPr="00A44377" w:rsidRDefault="007E0400" w:rsidP="002D2A0A">
            <w:pPr>
              <w:tabs>
                <w:tab w:val="left" w:pos="612"/>
              </w:tabs>
              <w:spacing w:before="100" w:after="100"/>
              <w:rPr>
                <w:b/>
                <w:iCs/>
                <w:sz w:val="20"/>
                <w:szCs w:val="20"/>
              </w:rPr>
            </w:pPr>
            <w:r>
              <w:rPr>
                <w:b/>
                <w:iCs/>
                <w:sz w:val="20"/>
                <w:szCs w:val="20"/>
              </w:rPr>
              <w:t>12</w:t>
            </w:r>
          </w:p>
        </w:tc>
        <w:tc>
          <w:tcPr>
            <w:tcW w:w="2114" w:type="dxa"/>
            <w:shd w:val="clear" w:color="auto" w:fill="auto"/>
          </w:tcPr>
          <w:p w14:paraId="5D46D84E" w14:textId="77777777" w:rsidR="007E0400" w:rsidRPr="00A44377" w:rsidRDefault="007E0400" w:rsidP="002D2A0A">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14:paraId="01E50134"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496BEBB3"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4C3E1AA1" w14:textId="77777777" w:rsidR="007E0400" w:rsidRPr="00A44377" w:rsidRDefault="007E0400" w:rsidP="002D2A0A">
            <w:pPr>
              <w:tabs>
                <w:tab w:val="left" w:pos="612"/>
              </w:tabs>
              <w:spacing w:before="100" w:after="100"/>
              <w:jc w:val="center"/>
              <w:rPr>
                <w:b/>
                <w:color w:val="000000"/>
                <w:sz w:val="20"/>
                <w:szCs w:val="20"/>
              </w:rPr>
            </w:pPr>
          </w:p>
        </w:tc>
        <w:tc>
          <w:tcPr>
            <w:tcW w:w="1382" w:type="dxa"/>
            <w:shd w:val="clear" w:color="auto" w:fill="auto"/>
          </w:tcPr>
          <w:p w14:paraId="059072DA"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7043970D" w14:textId="77777777" w:rsidTr="002D2A0A">
        <w:tc>
          <w:tcPr>
            <w:tcW w:w="829" w:type="dxa"/>
            <w:shd w:val="clear" w:color="auto" w:fill="auto"/>
          </w:tcPr>
          <w:p w14:paraId="44CD9B51" w14:textId="77777777" w:rsidR="007E0400" w:rsidRPr="00A44377" w:rsidRDefault="007E0400" w:rsidP="002D2A0A">
            <w:pPr>
              <w:tabs>
                <w:tab w:val="left" w:pos="612"/>
              </w:tabs>
              <w:spacing w:before="100" w:after="100"/>
              <w:rPr>
                <w:b/>
                <w:iCs/>
                <w:sz w:val="20"/>
                <w:szCs w:val="20"/>
              </w:rPr>
            </w:pPr>
            <w:r>
              <w:rPr>
                <w:b/>
                <w:iCs/>
                <w:sz w:val="20"/>
                <w:szCs w:val="20"/>
              </w:rPr>
              <w:t>13</w:t>
            </w:r>
          </w:p>
        </w:tc>
        <w:tc>
          <w:tcPr>
            <w:tcW w:w="2114" w:type="dxa"/>
            <w:shd w:val="clear" w:color="auto" w:fill="auto"/>
          </w:tcPr>
          <w:p w14:paraId="1ECC3AE2" w14:textId="77777777" w:rsidR="007E0400" w:rsidRPr="00A44377" w:rsidRDefault="007E0400" w:rsidP="002D2A0A">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1BFBBC62" w14:textId="77777777" w:rsidR="007E0400" w:rsidRPr="00A44377" w:rsidRDefault="007E0400" w:rsidP="002D2A0A">
            <w:pPr>
              <w:pStyle w:val="a7"/>
              <w:tabs>
                <w:tab w:val="left" w:pos="567"/>
              </w:tabs>
              <w:rPr>
                <w:b/>
                <w:lang w:val="en-US"/>
              </w:rPr>
            </w:pPr>
          </w:p>
        </w:tc>
        <w:tc>
          <w:tcPr>
            <w:tcW w:w="5529" w:type="dxa"/>
            <w:shd w:val="clear" w:color="auto" w:fill="auto"/>
          </w:tcPr>
          <w:p w14:paraId="2376ABA2"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1AA329E4"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08AC09C" w14:textId="77777777" w:rsidR="007E0400" w:rsidRPr="00A44377" w:rsidRDefault="007E0400" w:rsidP="002D2A0A">
            <w:pPr>
              <w:tabs>
                <w:tab w:val="left" w:pos="612"/>
              </w:tabs>
              <w:spacing w:before="100" w:after="100"/>
              <w:jc w:val="center"/>
              <w:rPr>
                <w:b/>
                <w:color w:val="000000"/>
                <w:sz w:val="20"/>
                <w:szCs w:val="20"/>
              </w:rPr>
            </w:pPr>
          </w:p>
        </w:tc>
        <w:tc>
          <w:tcPr>
            <w:tcW w:w="1382" w:type="dxa"/>
            <w:shd w:val="clear" w:color="auto" w:fill="auto"/>
          </w:tcPr>
          <w:p w14:paraId="660BDDA9"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14323C04" w14:textId="77777777" w:rsidTr="002D2A0A">
        <w:tc>
          <w:tcPr>
            <w:tcW w:w="829" w:type="dxa"/>
            <w:shd w:val="clear" w:color="auto" w:fill="auto"/>
          </w:tcPr>
          <w:p w14:paraId="6C06C049" w14:textId="77777777" w:rsidR="007E0400" w:rsidRPr="00A44377" w:rsidRDefault="007E0400" w:rsidP="002D2A0A">
            <w:pPr>
              <w:tabs>
                <w:tab w:val="left" w:pos="612"/>
              </w:tabs>
              <w:spacing w:before="100" w:after="100"/>
              <w:rPr>
                <w:b/>
                <w:iCs/>
                <w:sz w:val="20"/>
                <w:szCs w:val="20"/>
              </w:rPr>
            </w:pPr>
            <w:r>
              <w:rPr>
                <w:b/>
                <w:iCs/>
                <w:sz w:val="20"/>
                <w:szCs w:val="20"/>
              </w:rPr>
              <w:t>14</w:t>
            </w:r>
          </w:p>
        </w:tc>
        <w:tc>
          <w:tcPr>
            <w:tcW w:w="2114" w:type="dxa"/>
            <w:shd w:val="clear" w:color="auto" w:fill="auto"/>
          </w:tcPr>
          <w:p w14:paraId="5A0BA661" w14:textId="77777777" w:rsidR="007E0400" w:rsidRPr="00A44377" w:rsidRDefault="007E0400" w:rsidP="002D2A0A">
            <w:pPr>
              <w:tabs>
                <w:tab w:val="left" w:pos="612"/>
              </w:tabs>
              <w:spacing w:before="100" w:after="100"/>
              <w:rPr>
                <w:iCs/>
                <w:sz w:val="20"/>
                <w:szCs w:val="20"/>
              </w:rPr>
            </w:pPr>
            <w:r w:rsidRPr="00A44377">
              <w:rPr>
                <w:iCs/>
                <w:sz w:val="20"/>
                <w:szCs w:val="20"/>
              </w:rPr>
              <w:t>Certificat privind lipsa datoriilor la bugetul public național</w:t>
            </w:r>
          </w:p>
        </w:tc>
        <w:tc>
          <w:tcPr>
            <w:tcW w:w="5529" w:type="dxa"/>
            <w:shd w:val="clear" w:color="auto" w:fill="auto"/>
          </w:tcPr>
          <w:p w14:paraId="0BFACCCE" w14:textId="77777777" w:rsidR="007E0400" w:rsidRPr="00A44377" w:rsidRDefault="007E0400" w:rsidP="002D2A0A">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14:paraId="2F8FAE17" w14:textId="77777777" w:rsidR="007E0400" w:rsidRPr="00A44377" w:rsidRDefault="007E0400" w:rsidP="002D2A0A">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14:paraId="36166520"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2E552333" w14:textId="77777777" w:rsidTr="002D2A0A">
        <w:tc>
          <w:tcPr>
            <w:tcW w:w="829" w:type="dxa"/>
            <w:shd w:val="clear" w:color="auto" w:fill="auto"/>
          </w:tcPr>
          <w:p w14:paraId="6635328D" w14:textId="77777777" w:rsidR="007E0400" w:rsidRPr="00A44377" w:rsidRDefault="007E0400" w:rsidP="002D2A0A">
            <w:pPr>
              <w:pStyle w:val="a"/>
              <w:tabs>
                <w:tab w:val="left" w:pos="612"/>
              </w:tabs>
              <w:spacing w:before="100" w:after="100"/>
              <w:ind w:left="0"/>
              <w:rPr>
                <w:b/>
                <w:iCs/>
                <w:lang w:val="ro-RO"/>
              </w:rPr>
            </w:pPr>
            <w:r>
              <w:rPr>
                <w:b/>
                <w:iCs/>
                <w:lang w:val="ro-RO"/>
              </w:rPr>
              <w:t>15</w:t>
            </w:r>
          </w:p>
        </w:tc>
        <w:tc>
          <w:tcPr>
            <w:tcW w:w="2114" w:type="dxa"/>
            <w:shd w:val="clear" w:color="auto" w:fill="auto"/>
          </w:tcPr>
          <w:p w14:paraId="21E147E8" w14:textId="77777777" w:rsidR="007E0400" w:rsidRPr="00A44377" w:rsidRDefault="007E0400" w:rsidP="002D2A0A">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14:paraId="5A904C59" w14:textId="77777777" w:rsidR="007E0400" w:rsidRPr="00A44377" w:rsidRDefault="007E0400" w:rsidP="002D2A0A">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6CCDCD98"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54A56C2F" w14:textId="77777777" w:rsidTr="002D2A0A">
        <w:tc>
          <w:tcPr>
            <w:tcW w:w="9854" w:type="dxa"/>
            <w:gridSpan w:val="4"/>
            <w:shd w:val="clear" w:color="auto" w:fill="auto"/>
          </w:tcPr>
          <w:p w14:paraId="1334336C" w14:textId="77777777" w:rsidR="007E0400" w:rsidRPr="00A44377" w:rsidRDefault="007E0400" w:rsidP="002D2A0A">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2ED69D94" w14:textId="77777777" w:rsidR="00EE149D" w:rsidRDefault="00EE149D" w:rsidP="00EE149D">
      <w:pPr>
        <w:ind w:firstLine="709"/>
        <w:jc w:val="both"/>
      </w:pPr>
    </w:p>
    <w:p w14:paraId="749A08E3" w14:textId="77777777" w:rsidR="00EE149D" w:rsidRDefault="00EE149D" w:rsidP="00EE149D">
      <w:pPr>
        <w:ind w:firstLine="709"/>
        <w:jc w:val="both"/>
      </w:pPr>
    </w:p>
    <w:p w14:paraId="5453F489" w14:textId="77777777" w:rsidR="00EE149D" w:rsidRDefault="00EE149D"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1024BD" w14:textId="77777777" w:rsidR="00EE149D" w:rsidRPr="00EA34D8" w:rsidRDefault="00EE149D" w:rsidP="00EE149D"/>
    <w:tbl>
      <w:tblPr>
        <w:tblStyle w:val="af1"/>
        <w:tblW w:w="9854" w:type="dxa"/>
        <w:tblLayout w:type="fixed"/>
        <w:tblLook w:val="04A0" w:firstRow="1" w:lastRow="0" w:firstColumn="1" w:lastColumn="0" w:noHBand="0" w:noVBand="1"/>
      </w:tblPr>
      <w:tblGrid>
        <w:gridCol w:w="829"/>
        <w:gridCol w:w="2114"/>
        <w:gridCol w:w="5529"/>
        <w:gridCol w:w="1382"/>
      </w:tblGrid>
      <w:tr w:rsidR="007E0400" w:rsidRPr="00A44377" w14:paraId="2719001E" w14:textId="77777777" w:rsidTr="002D2A0A">
        <w:tc>
          <w:tcPr>
            <w:tcW w:w="829" w:type="dxa"/>
            <w:shd w:val="clear" w:color="auto" w:fill="D9D9D9" w:themeFill="background1" w:themeFillShade="D9"/>
            <w:vAlign w:val="center"/>
          </w:tcPr>
          <w:p w14:paraId="69341885" w14:textId="77777777" w:rsidR="007E0400" w:rsidRPr="00A44377" w:rsidRDefault="007E0400" w:rsidP="002D2A0A">
            <w:pPr>
              <w:tabs>
                <w:tab w:val="left" w:pos="612"/>
              </w:tabs>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0E9D912B" w14:textId="77777777" w:rsidR="007E0400" w:rsidRPr="00A44377" w:rsidRDefault="007E0400" w:rsidP="002D2A0A">
            <w:pPr>
              <w:tabs>
                <w:tab w:val="left" w:pos="612"/>
              </w:tabs>
              <w:jc w:val="center"/>
              <w:rPr>
                <w:b/>
                <w:iCs/>
                <w:sz w:val="20"/>
                <w:szCs w:val="20"/>
              </w:rPr>
            </w:pPr>
            <w:r w:rsidRPr="00A44377">
              <w:rPr>
                <w:b/>
                <w:iCs/>
                <w:sz w:val="20"/>
                <w:szCs w:val="20"/>
              </w:rPr>
              <w:t>Descrierea criteriului/cerinței</w:t>
            </w:r>
          </w:p>
        </w:tc>
        <w:tc>
          <w:tcPr>
            <w:tcW w:w="5529" w:type="dxa"/>
            <w:shd w:val="clear" w:color="auto" w:fill="D9D9D9" w:themeFill="background1" w:themeFillShade="D9"/>
            <w:vAlign w:val="center"/>
          </w:tcPr>
          <w:p w14:paraId="4DD6D2D8" w14:textId="77777777" w:rsidR="007E0400" w:rsidRPr="00A44377" w:rsidRDefault="007E0400" w:rsidP="002D2A0A">
            <w:pPr>
              <w:tabs>
                <w:tab w:val="left" w:pos="612"/>
              </w:tabs>
              <w:jc w:val="center"/>
              <w:rPr>
                <w:b/>
                <w:iCs/>
                <w:sz w:val="20"/>
                <w:szCs w:val="20"/>
              </w:rPr>
            </w:pPr>
            <w:r w:rsidRPr="00A44377">
              <w:rPr>
                <w:b/>
                <w:iCs/>
                <w:sz w:val="20"/>
                <w:szCs w:val="20"/>
              </w:rPr>
              <w:t>Mod de demonstrare a îndeplinirii criteriului/cerinței:</w:t>
            </w:r>
          </w:p>
        </w:tc>
        <w:tc>
          <w:tcPr>
            <w:tcW w:w="1382" w:type="dxa"/>
            <w:shd w:val="clear" w:color="auto" w:fill="D9D9D9" w:themeFill="background1" w:themeFillShade="D9"/>
            <w:vAlign w:val="center"/>
          </w:tcPr>
          <w:p w14:paraId="45639976" w14:textId="77777777" w:rsidR="007E0400" w:rsidRDefault="007E0400" w:rsidP="002D2A0A">
            <w:pPr>
              <w:tabs>
                <w:tab w:val="left" w:pos="612"/>
              </w:tabs>
              <w:jc w:val="center"/>
              <w:rPr>
                <w:b/>
                <w:iCs/>
                <w:sz w:val="20"/>
                <w:szCs w:val="20"/>
              </w:rPr>
            </w:pPr>
            <w:r w:rsidRPr="00A44377">
              <w:rPr>
                <w:b/>
                <w:iCs/>
                <w:sz w:val="20"/>
                <w:szCs w:val="20"/>
              </w:rPr>
              <w:t>Obligativita</w:t>
            </w:r>
          </w:p>
          <w:p w14:paraId="19031A69" w14:textId="77777777" w:rsidR="007E0400" w:rsidRPr="00A44377" w:rsidRDefault="007E0400" w:rsidP="002D2A0A">
            <w:pPr>
              <w:tabs>
                <w:tab w:val="left" w:pos="612"/>
              </w:tabs>
              <w:jc w:val="center"/>
              <w:rPr>
                <w:b/>
                <w:iCs/>
                <w:sz w:val="20"/>
                <w:szCs w:val="20"/>
              </w:rPr>
            </w:pPr>
            <w:r w:rsidRPr="00A44377">
              <w:rPr>
                <w:b/>
                <w:iCs/>
                <w:sz w:val="20"/>
                <w:szCs w:val="20"/>
              </w:rPr>
              <w:t>tea</w:t>
            </w:r>
          </w:p>
        </w:tc>
      </w:tr>
      <w:tr w:rsidR="007E0400" w:rsidRPr="00A44377" w14:paraId="29836F37" w14:textId="77777777" w:rsidTr="002D2A0A">
        <w:tc>
          <w:tcPr>
            <w:tcW w:w="9854" w:type="dxa"/>
            <w:gridSpan w:val="4"/>
            <w:shd w:val="clear" w:color="auto" w:fill="auto"/>
            <w:vAlign w:val="center"/>
          </w:tcPr>
          <w:p w14:paraId="05264DCD" w14:textId="77777777" w:rsidR="007E0400" w:rsidRPr="00A44377" w:rsidRDefault="007E0400" w:rsidP="002D2A0A">
            <w:pPr>
              <w:tabs>
                <w:tab w:val="left" w:pos="612"/>
              </w:tabs>
              <w:spacing w:before="120" w:after="120"/>
              <w:jc w:val="center"/>
              <w:rPr>
                <w:b/>
                <w:i/>
                <w:iCs/>
                <w:sz w:val="20"/>
                <w:szCs w:val="20"/>
              </w:rPr>
            </w:pPr>
            <w:r w:rsidRPr="00A44377">
              <w:rPr>
                <w:b/>
                <w:i/>
                <w:color w:val="000000"/>
                <w:sz w:val="20"/>
                <w:szCs w:val="20"/>
              </w:rPr>
              <w:t>Documentele ce constituie oferta</w:t>
            </w:r>
          </w:p>
        </w:tc>
      </w:tr>
      <w:tr w:rsidR="007E0400" w:rsidRPr="00A44377" w14:paraId="70072922" w14:textId="77777777" w:rsidTr="002D2A0A">
        <w:trPr>
          <w:trHeight w:val="510"/>
        </w:trPr>
        <w:tc>
          <w:tcPr>
            <w:tcW w:w="829" w:type="dxa"/>
            <w:shd w:val="clear" w:color="auto" w:fill="auto"/>
          </w:tcPr>
          <w:p w14:paraId="324E5E3C" w14:textId="77777777" w:rsidR="007E0400" w:rsidRPr="00A44377" w:rsidRDefault="007E0400" w:rsidP="002D2A0A">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0381E1B1" w14:textId="77777777" w:rsidR="007E0400" w:rsidRPr="00A44377" w:rsidRDefault="007E0400" w:rsidP="002D2A0A">
            <w:pPr>
              <w:tabs>
                <w:tab w:val="left" w:pos="612"/>
              </w:tabs>
              <w:spacing w:before="100" w:after="100"/>
              <w:rPr>
                <w:iCs/>
                <w:sz w:val="20"/>
                <w:szCs w:val="20"/>
              </w:rPr>
            </w:pPr>
            <w:r w:rsidRPr="00A44377">
              <w:rPr>
                <w:iCs/>
                <w:sz w:val="20"/>
                <w:szCs w:val="20"/>
              </w:rPr>
              <w:t>DUAE</w:t>
            </w:r>
          </w:p>
        </w:tc>
        <w:tc>
          <w:tcPr>
            <w:tcW w:w="5529" w:type="dxa"/>
            <w:shd w:val="clear" w:color="auto" w:fill="auto"/>
          </w:tcPr>
          <w:p w14:paraId="28BBF821" w14:textId="77777777" w:rsidR="007E0400" w:rsidRPr="00A44377" w:rsidRDefault="007E0400" w:rsidP="002D2A0A">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4E2ABFA3" w14:textId="77777777" w:rsidR="007E0400" w:rsidRPr="00094643" w:rsidRDefault="007E0400" w:rsidP="002D2A0A">
            <w:pPr>
              <w:tabs>
                <w:tab w:val="left" w:pos="612"/>
              </w:tabs>
              <w:spacing w:after="100"/>
              <w:rPr>
                <w:i/>
                <w:color w:val="000000"/>
                <w:sz w:val="20"/>
                <w:szCs w:val="20"/>
              </w:rPr>
            </w:pPr>
            <w:r w:rsidRPr="00A44377">
              <w:rPr>
                <w:i/>
                <w:color w:val="000000"/>
                <w:sz w:val="20"/>
                <w:szCs w:val="20"/>
              </w:rPr>
              <w:lastRenderedPageBreak/>
              <w:t xml:space="preserve">Original - confirmat prin aplicarea semnăturii electronice a ofertantului. </w:t>
            </w:r>
          </w:p>
        </w:tc>
        <w:tc>
          <w:tcPr>
            <w:tcW w:w="1382" w:type="dxa"/>
            <w:shd w:val="clear" w:color="auto" w:fill="auto"/>
          </w:tcPr>
          <w:p w14:paraId="5906AC27" w14:textId="77777777" w:rsidR="007E0400" w:rsidRPr="00A44377" w:rsidRDefault="007E0400" w:rsidP="002D2A0A">
            <w:pPr>
              <w:tabs>
                <w:tab w:val="left" w:pos="612"/>
              </w:tabs>
              <w:spacing w:before="120" w:after="120"/>
              <w:rPr>
                <w:iCs/>
                <w:sz w:val="20"/>
                <w:szCs w:val="20"/>
              </w:rPr>
            </w:pPr>
            <w:r w:rsidRPr="00E668C4">
              <w:rPr>
                <w:b/>
                <w:color w:val="000000"/>
                <w:sz w:val="20"/>
                <w:szCs w:val="20"/>
              </w:rPr>
              <w:lastRenderedPageBreak/>
              <w:t>Obligatoriu</w:t>
            </w:r>
            <w:r w:rsidRPr="00E668C4">
              <w:rPr>
                <w:b/>
                <w:iCs/>
                <w:sz w:val="20"/>
                <w:szCs w:val="20"/>
              </w:rPr>
              <w:t xml:space="preserve"> </w:t>
            </w:r>
          </w:p>
        </w:tc>
      </w:tr>
      <w:tr w:rsidR="007E0400" w:rsidRPr="00A44377" w14:paraId="427C5824" w14:textId="77777777" w:rsidTr="002D2A0A">
        <w:trPr>
          <w:trHeight w:val="510"/>
        </w:trPr>
        <w:tc>
          <w:tcPr>
            <w:tcW w:w="829" w:type="dxa"/>
            <w:shd w:val="clear" w:color="auto" w:fill="auto"/>
          </w:tcPr>
          <w:p w14:paraId="5DC1FCCE" w14:textId="77777777" w:rsidR="007E0400" w:rsidRPr="00A44377" w:rsidRDefault="007E0400" w:rsidP="002D2A0A">
            <w:pPr>
              <w:pStyle w:val="a"/>
              <w:tabs>
                <w:tab w:val="left" w:pos="612"/>
              </w:tabs>
              <w:spacing w:before="100" w:after="100"/>
              <w:ind w:left="0"/>
              <w:rPr>
                <w:b/>
                <w:iCs/>
                <w:lang w:val="ro-RO"/>
              </w:rPr>
            </w:pPr>
            <w:r w:rsidRPr="00A44377">
              <w:rPr>
                <w:b/>
                <w:iCs/>
                <w:lang w:val="ro-RO"/>
              </w:rPr>
              <w:lastRenderedPageBreak/>
              <w:t>2</w:t>
            </w:r>
          </w:p>
        </w:tc>
        <w:tc>
          <w:tcPr>
            <w:tcW w:w="2114" w:type="dxa"/>
            <w:shd w:val="clear" w:color="auto" w:fill="auto"/>
          </w:tcPr>
          <w:p w14:paraId="760C439F" w14:textId="77777777" w:rsidR="007E0400" w:rsidRPr="00A44377" w:rsidRDefault="007E0400" w:rsidP="002D2A0A">
            <w:pPr>
              <w:tabs>
                <w:tab w:val="left" w:pos="612"/>
              </w:tabs>
              <w:spacing w:before="100" w:after="100"/>
              <w:rPr>
                <w:iCs/>
                <w:sz w:val="20"/>
                <w:szCs w:val="20"/>
              </w:rPr>
            </w:pPr>
            <w:r w:rsidRPr="00A44377">
              <w:rPr>
                <w:color w:val="000000"/>
                <w:sz w:val="20"/>
                <w:szCs w:val="20"/>
              </w:rPr>
              <w:t>Devizele locale aferente ofertei</w:t>
            </w:r>
          </w:p>
        </w:tc>
        <w:tc>
          <w:tcPr>
            <w:tcW w:w="5529" w:type="dxa"/>
            <w:shd w:val="clear" w:color="auto" w:fill="auto"/>
          </w:tcPr>
          <w:p w14:paraId="4F8B3454" w14:textId="77777777" w:rsidR="007E0400" w:rsidRPr="00A44377" w:rsidRDefault="007E0400" w:rsidP="002D2A0A">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2A63673D"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1F0C667F" w14:textId="77777777" w:rsidTr="002D2A0A">
        <w:trPr>
          <w:trHeight w:val="510"/>
        </w:trPr>
        <w:tc>
          <w:tcPr>
            <w:tcW w:w="829" w:type="dxa"/>
            <w:shd w:val="clear" w:color="auto" w:fill="auto"/>
          </w:tcPr>
          <w:p w14:paraId="374E33C5" w14:textId="77777777" w:rsidR="007E0400" w:rsidRPr="00A44377" w:rsidRDefault="007E0400" w:rsidP="002D2A0A">
            <w:pPr>
              <w:pStyle w:val="a"/>
              <w:tabs>
                <w:tab w:val="left" w:pos="612"/>
              </w:tabs>
              <w:ind w:left="0"/>
              <w:rPr>
                <w:b/>
                <w:iCs/>
                <w:lang w:val="ro-RO"/>
              </w:rPr>
            </w:pPr>
            <w:r>
              <w:rPr>
                <w:b/>
                <w:iCs/>
                <w:lang w:val="ro-RO"/>
              </w:rPr>
              <w:t>3</w:t>
            </w:r>
          </w:p>
        </w:tc>
        <w:tc>
          <w:tcPr>
            <w:tcW w:w="2114" w:type="dxa"/>
            <w:shd w:val="clear" w:color="auto" w:fill="auto"/>
          </w:tcPr>
          <w:p w14:paraId="4E24EC79" w14:textId="77777777" w:rsidR="007E0400" w:rsidRPr="00A44377" w:rsidRDefault="007E0400" w:rsidP="002D2A0A">
            <w:pPr>
              <w:pStyle w:val="a7"/>
              <w:tabs>
                <w:tab w:val="left" w:pos="567"/>
              </w:tabs>
            </w:pPr>
            <w:r w:rsidRPr="00A44377">
              <w:t>Cerere de participare</w:t>
            </w:r>
          </w:p>
        </w:tc>
        <w:tc>
          <w:tcPr>
            <w:tcW w:w="5529" w:type="dxa"/>
            <w:shd w:val="clear" w:color="auto" w:fill="auto"/>
          </w:tcPr>
          <w:p w14:paraId="7990CAF9"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7</w:t>
            </w:r>
          </w:p>
          <w:p w14:paraId="42C7BDAD" w14:textId="77777777" w:rsidR="007E0400" w:rsidRPr="00A44377" w:rsidRDefault="007E0400" w:rsidP="002D2A0A">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03C45C0F"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3FEE5315" w14:textId="77777777" w:rsidTr="002D2A0A">
        <w:trPr>
          <w:trHeight w:val="510"/>
        </w:trPr>
        <w:tc>
          <w:tcPr>
            <w:tcW w:w="829" w:type="dxa"/>
            <w:shd w:val="clear" w:color="auto" w:fill="auto"/>
          </w:tcPr>
          <w:p w14:paraId="39C4CEB5" w14:textId="77777777" w:rsidR="007E0400" w:rsidRPr="00A44377" w:rsidRDefault="007E0400" w:rsidP="002D2A0A">
            <w:pPr>
              <w:pStyle w:val="a"/>
              <w:tabs>
                <w:tab w:val="left" w:pos="612"/>
              </w:tabs>
              <w:ind w:left="0"/>
              <w:rPr>
                <w:b/>
                <w:iCs/>
                <w:lang w:val="ro-RO"/>
              </w:rPr>
            </w:pPr>
            <w:r>
              <w:rPr>
                <w:b/>
                <w:iCs/>
                <w:lang w:val="ro-RO"/>
              </w:rPr>
              <w:t>4</w:t>
            </w:r>
          </w:p>
        </w:tc>
        <w:tc>
          <w:tcPr>
            <w:tcW w:w="2114" w:type="dxa"/>
            <w:shd w:val="clear" w:color="auto" w:fill="auto"/>
          </w:tcPr>
          <w:p w14:paraId="4E3AD4EA" w14:textId="77777777" w:rsidR="007E0400" w:rsidRPr="00A44377" w:rsidRDefault="007E0400" w:rsidP="002D2A0A">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4206E2B5" w14:textId="77777777" w:rsidR="007E0400" w:rsidRPr="00A44377" w:rsidRDefault="007E0400" w:rsidP="002D2A0A">
            <w:pPr>
              <w:pStyle w:val="a7"/>
              <w:tabs>
                <w:tab w:val="left" w:pos="567"/>
              </w:tabs>
              <w:rPr>
                <w:b/>
              </w:rPr>
            </w:pPr>
            <w:r w:rsidRPr="00A44377">
              <w:rPr>
                <w:lang w:val="en-US"/>
              </w:rPr>
              <w:t>privind valabilitatea ofertei</w:t>
            </w:r>
          </w:p>
        </w:tc>
        <w:tc>
          <w:tcPr>
            <w:tcW w:w="5529" w:type="dxa"/>
            <w:shd w:val="clear" w:color="auto" w:fill="auto"/>
          </w:tcPr>
          <w:p w14:paraId="1D342175"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8</w:t>
            </w:r>
          </w:p>
          <w:p w14:paraId="73F447F6" w14:textId="77777777" w:rsidR="007E0400" w:rsidRPr="00A44377" w:rsidRDefault="007E0400" w:rsidP="002D2A0A">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7D79ACFD"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5F08AE78" w14:textId="77777777" w:rsidTr="002D2A0A">
        <w:trPr>
          <w:trHeight w:val="510"/>
        </w:trPr>
        <w:tc>
          <w:tcPr>
            <w:tcW w:w="829" w:type="dxa"/>
            <w:shd w:val="clear" w:color="auto" w:fill="auto"/>
          </w:tcPr>
          <w:p w14:paraId="34F61922" w14:textId="77777777" w:rsidR="007E0400" w:rsidRPr="00A44377" w:rsidRDefault="007E0400" w:rsidP="002D2A0A">
            <w:pPr>
              <w:pStyle w:val="a"/>
              <w:tabs>
                <w:tab w:val="left" w:pos="612"/>
              </w:tabs>
              <w:ind w:left="0"/>
              <w:rPr>
                <w:b/>
                <w:iCs/>
                <w:lang w:val="ro-RO"/>
              </w:rPr>
            </w:pPr>
            <w:r>
              <w:rPr>
                <w:b/>
                <w:iCs/>
                <w:lang w:val="ro-RO"/>
              </w:rPr>
              <w:t>5</w:t>
            </w:r>
          </w:p>
        </w:tc>
        <w:tc>
          <w:tcPr>
            <w:tcW w:w="2114" w:type="dxa"/>
            <w:shd w:val="clear" w:color="auto" w:fill="auto"/>
          </w:tcPr>
          <w:p w14:paraId="602EF249" w14:textId="77777777" w:rsidR="007E0400" w:rsidRPr="00A44377" w:rsidRDefault="007E0400" w:rsidP="002D2A0A">
            <w:pPr>
              <w:tabs>
                <w:tab w:val="left" w:pos="612"/>
              </w:tabs>
              <w:rPr>
                <w:color w:val="000000"/>
                <w:sz w:val="20"/>
                <w:szCs w:val="20"/>
              </w:rPr>
            </w:pPr>
            <w:r>
              <w:rPr>
                <w:color w:val="000000"/>
                <w:sz w:val="20"/>
                <w:szCs w:val="20"/>
              </w:rPr>
              <w:t>Garanția pentru ofertă</w:t>
            </w:r>
          </w:p>
          <w:p w14:paraId="0411B88F" w14:textId="77777777" w:rsidR="007E0400" w:rsidRPr="00A44377" w:rsidRDefault="007E0400" w:rsidP="002D2A0A">
            <w:pPr>
              <w:tabs>
                <w:tab w:val="left" w:pos="612"/>
              </w:tabs>
              <w:rPr>
                <w:iCs/>
                <w:sz w:val="20"/>
                <w:szCs w:val="20"/>
              </w:rPr>
            </w:pPr>
            <w:r w:rsidRPr="00A44377">
              <w:rPr>
                <w:color w:val="000000"/>
                <w:sz w:val="20"/>
                <w:szCs w:val="20"/>
              </w:rPr>
              <w:t xml:space="preserve">1 % </w:t>
            </w:r>
          </w:p>
        </w:tc>
        <w:tc>
          <w:tcPr>
            <w:tcW w:w="5529" w:type="dxa"/>
            <w:shd w:val="clear" w:color="auto" w:fill="auto"/>
          </w:tcPr>
          <w:p w14:paraId="36E1F7DA"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9</w:t>
            </w:r>
          </w:p>
          <w:p w14:paraId="15EE3EFD" w14:textId="77777777" w:rsidR="007E0400" w:rsidRPr="00A44377" w:rsidRDefault="007E0400" w:rsidP="002D2A0A">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6FF32CC0"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64714DC0" w14:textId="77777777" w:rsidTr="002D2A0A">
        <w:trPr>
          <w:trHeight w:val="510"/>
        </w:trPr>
        <w:tc>
          <w:tcPr>
            <w:tcW w:w="9854" w:type="dxa"/>
            <w:gridSpan w:val="4"/>
            <w:shd w:val="clear" w:color="auto" w:fill="auto"/>
          </w:tcPr>
          <w:p w14:paraId="6B1A2103" w14:textId="77777777" w:rsidR="007E0400" w:rsidRPr="00A44377" w:rsidRDefault="007E0400" w:rsidP="002D2A0A">
            <w:pPr>
              <w:tabs>
                <w:tab w:val="left" w:pos="612"/>
              </w:tabs>
              <w:spacing w:before="120" w:after="120"/>
              <w:jc w:val="center"/>
              <w:rPr>
                <w:b/>
                <w:i/>
                <w:iCs/>
                <w:sz w:val="20"/>
                <w:szCs w:val="20"/>
              </w:rPr>
            </w:pPr>
            <w:r w:rsidRPr="00BE429E">
              <w:rPr>
                <w:b/>
                <w:i/>
                <w:color w:val="000000"/>
                <w:sz w:val="20"/>
                <w:szCs w:val="20"/>
              </w:rPr>
              <w:t>Documente de calificare</w:t>
            </w:r>
          </w:p>
        </w:tc>
      </w:tr>
      <w:tr w:rsidR="007E0400" w:rsidRPr="00A44377" w14:paraId="1CBCE85E" w14:textId="77777777" w:rsidTr="002D2A0A">
        <w:tc>
          <w:tcPr>
            <w:tcW w:w="829" w:type="dxa"/>
            <w:shd w:val="clear" w:color="auto" w:fill="auto"/>
          </w:tcPr>
          <w:p w14:paraId="69C09A89" w14:textId="77777777" w:rsidR="007E0400" w:rsidRPr="00A44377" w:rsidRDefault="007E0400" w:rsidP="002D2A0A">
            <w:pPr>
              <w:pStyle w:val="a"/>
              <w:tabs>
                <w:tab w:val="left" w:pos="612"/>
              </w:tabs>
              <w:spacing w:before="100" w:after="100"/>
              <w:ind w:left="0"/>
              <w:rPr>
                <w:b/>
                <w:iCs/>
                <w:lang w:val="ro-RO"/>
              </w:rPr>
            </w:pPr>
            <w:r>
              <w:rPr>
                <w:b/>
                <w:iCs/>
                <w:lang w:val="ro-RO"/>
              </w:rPr>
              <w:t>6</w:t>
            </w:r>
          </w:p>
        </w:tc>
        <w:tc>
          <w:tcPr>
            <w:tcW w:w="2114" w:type="dxa"/>
            <w:shd w:val="clear" w:color="auto" w:fill="auto"/>
          </w:tcPr>
          <w:p w14:paraId="1CF5672B" w14:textId="77777777" w:rsidR="007E0400" w:rsidRPr="00A44377" w:rsidRDefault="007E0400" w:rsidP="002D2A0A">
            <w:pPr>
              <w:pStyle w:val="a7"/>
              <w:tabs>
                <w:tab w:val="left" w:pos="567"/>
              </w:tabs>
            </w:pPr>
            <w:r>
              <w:rPr>
                <w:lang w:val="en-US"/>
              </w:rPr>
              <w:t>Graf</w:t>
            </w:r>
            <w:r w:rsidRPr="00A44377">
              <w:rPr>
                <w:lang w:val="en-US"/>
              </w:rPr>
              <w:t>ic de executare a lucrărilor</w:t>
            </w:r>
          </w:p>
        </w:tc>
        <w:tc>
          <w:tcPr>
            <w:tcW w:w="5529" w:type="dxa"/>
            <w:shd w:val="clear" w:color="auto" w:fill="auto"/>
          </w:tcPr>
          <w:p w14:paraId="0D839798"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10</w:t>
            </w:r>
          </w:p>
          <w:p w14:paraId="0C5B53D3" w14:textId="77777777" w:rsidR="007E0400" w:rsidRPr="00A44377" w:rsidRDefault="007E0400" w:rsidP="002D2A0A">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26AB8292"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7BF751CA" w14:textId="77777777" w:rsidTr="002D2A0A">
        <w:tc>
          <w:tcPr>
            <w:tcW w:w="829" w:type="dxa"/>
            <w:shd w:val="clear" w:color="auto" w:fill="auto"/>
          </w:tcPr>
          <w:p w14:paraId="162B2303" w14:textId="77777777" w:rsidR="007E0400" w:rsidRPr="00A44377" w:rsidRDefault="007E0400" w:rsidP="002D2A0A">
            <w:pPr>
              <w:pStyle w:val="a"/>
              <w:tabs>
                <w:tab w:val="left" w:pos="612"/>
              </w:tabs>
              <w:spacing w:before="100" w:after="100"/>
              <w:ind w:left="0"/>
              <w:rPr>
                <w:b/>
                <w:iCs/>
                <w:lang w:val="ro-RO"/>
              </w:rPr>
            </w:pPr>
            <w:r>
              <w:rPr>
                <w:b/>
                <w:iCs/>
                <w:lang w:val="ro-RO"/>
              </w:rPr>
              <w:t>7</w:t>
            </w:r>
          </w:p>
        </w:tc>
        <w:tc>
          <w:tcPr>
            <w:tcW w:w="2114" w:type="dxa"/>
            <w:shd w:val="clear" w:color="auto" w:fill="auto"/>
          </w:tcPr>
          <w:p w14:paraId="0FEADACC" w14:textId="77777777" w:rsidR="007E0400" w:rsidRPr="00A44377" w:rsidRDefault="007E0400" w:rsidP="002D2A0A">
            <w:pPr>
              <w:tabs>
                <w:tab w:val="left" w:pos="612"/>
              </w:tabs>
              <w:spacing w:before="100" w:after="100"/>
              <w:rPr>
                <w:iCs/>
                <w:sz w:val="20"/>
                <w:szCs w:val="20"/>
              </w:rPr>
            </w:pPr>
            <w:r w:rsidRPr="00A44377">
              <w:rPr>
                <w:iCs/>
                <w:sz w:val="20"/>
                <w:szCs w:val="20"/>
              </w:rPr>
              <w:t>Declarație privind experiență similară</w:t>
            </w:r>
          </w:p>
        </w:tc>
        <w:tc>
          <w:tcPr>
            <w:tcW w:w="5529" w:type="dxa"/>
            <w:shd w:val="clear" w:color="auto" w:fill="auto"/>
          </w:tcPr>
          <w:p w14:paraId="3FD87A22" w14:textId="77777777" w:rsidR="007E0400" w:rsidRPr="00A44377" w:rsidRDefault="007E0400" w:rsidP="002D2A0A">
            <w:pPr>
              <w:tabs>
                <w:tab w:val="left" w:pos="612"/>
              </w:tabs>
              <w:spacing w:before="60" w:after="60"/>
              <w:jc w:val="center"/>
              <w:rPr>
                <w:b/>
                <w:color w:val="000000"/>
                <w:sz w:val="20"/>
                <w:szCs w:val="20"/>
              </w:rPr>
            </w:pPr>
            <w:r w:rsidRPr="00A44377">
              <w:rPr>
                <w:b/>
                <w:color w:val="000000"/>
                <w:sz w:val="20"/>
                <w:szCs w:val="20"/>
              </w:rPr>
              <w:t>Anexa nr. 12</w:t>
            </w:r>
          </w:p>
          <w:p w14:paraId="6ED242C4" w14:textId="77777777" w:rsidR="007E0400" w:rsidRPr="00A44377" w:rsidRDefault="007E0400" w:rsidP="002D2A0A">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13583FEF" w14:textId="77777777" w:rsidR="007E0400" w:rsidRPr="00815A59" w:rsidRDefault="007E0400" w:rsidP="002D2A0A">
            <w:pPr>
              <w:tabs>
                <w:tab w:val="left" w:pos="612"/>
              </w:tabs>
              <w:spacing w:before="60" w:after="60"/>
              <w:rPr>
                <w:iCs/>
                <w:sz w:val="18"/>
                <w:szCs w:val="18"/>
              </w:rPr>
            </w:pPr>
            <w:r w:rsidRPr="00815A59">
              <w:rPr>
                <w:iCs/>
                <w:sz w:val="18"/>
                <w:szCs w:val="18"/>
              </w:rPr>
              <w:t>Ofertantul (operator economic sau membrii asocierii împreună) trebuie să demonstreze că au finalizat în ultimii 5 ani (calculați până la data limită de depunere a ofertelor):</w:t>
            </w:r>
          </w:p>
          <w:p w14:paraId="3B996880" w14:textId="77777777" w:rsidR="007E0400" w:rsidRPr="00815A59" w:rsidRDefault="007E0400" w:rsidP="002D2A0A">
            <w:pPr>
              <w:tabs>
                <w:tab w:val="left" w:pos="612"/>
              </w:tabs>
              <w:spacing w:before="60" w:after="60"/>
              <w:rPr>
                <w:iCs/>
                <w:sz w:val="18"/>
                <w:szCs w:val="18"/>
              </w:rPr>
            </w:pPr>
            <w:r w:rsidRPr="00815A59">
              <w:rPr>
                <w:iCs/>
                <w:sz w:val="18"/>
                <w:szCs w:val="18"/>
              </w:rPr>
              <w:t>- un contract ce a avut ca obiect execuția unor lucrări similare cu cele ce fac obiectul contractului ce urmează a fi atribuit, cel puțin egal cu 75% din valoarea viitorului contract (</w:t>
            </w:r>
            <w:r w:rsidRPr="00815A59">
              <w:rPr>
                <w:i/>
                <w:iCs/>
                <w:sz w:val="18"/>
                <w:szCs w:val="18"/>
              </w:rPr>
              <w:t>copia contractului, copia procesului verbal de recepție a lucrărilor executate</w:t>
            </w:r>
            <w:r w:rsidRPr="00815A59">
              <w:rPr>
                <w:iCs/>
                <w:sz w:val="18"/>
                <w:szCs w:val="18"/>
              </w:rPr>
              <w:t>)</w:t>
            </w:r>
          </w:p>
          <w:p w14:paraId="074AC494" w14:textId="77777777" w:rsidR="007E0400" w:rsidRPr="00815A59" w:rsidRDefault="007E0400" w:rsidP="002D2A0A">
            <w:pPr>
              <w:tabs>
                <w:tab w:val="left" w:pos="612"/>
              </w:tabs>
              <w:spacing w:before="60" w:after="60"/>
              <w:rPr>
                <w:color w:val="000000"/>
                <w:sz w:val="18"/>
                <w:szCs w:val="18"/>
              </w:rPr>
            </w:pPr>
            <w:r w:rsidRPr="00815A5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5A641F95" w14:textId="77777777" w:rsidR="007E0400" w:rsidRPr="00815A59" w:rsidRDefault="007E0400" w:rsidP="002D2A0A">
            <w:pPr>
              <w:tabs>
                <w:tab w:val="left" w:pos="612"/>
              </w:tabs>
              <w:spacing w:before="60" w:after="60"/>
              <w:rPr>
                <w:color w:val="000000"/>
                <w:sz w:val="18"/>
                <w:szCs w:val="18"/>
              </w:rPr>
            </w:pPr>
            <w:r w:rsidRPr="00815A59">
              <w:rPr>
                <w:color w:val="000000"/>
                <w:sz w:val="18"/>
                <w:szCs w:val="18"/>
              </w:rPr>
              <w:t xml:space="preserve">- copii ale respectivului/ respectivelor contract/ contracte, astfel încât autoritatea contractantă să poată identifica natura lucrărilor executate, valoarea acestora şi preţul; </w:t>
            </w:r>
          </w:p>
          <w:p w14:paraId="4E1C6B59" w14:textId="77777777" w:rsidR="007E0400" w:rsidRPr="00A44377" w:rsidRDefault="007E0400" w:rsidP="002D2A0A">
            <w:pPr>
              <w:tabs>
                <w:tab w:val="left" w:pos="612"/>
              </w:tabs>
              <w:spacing w:before="60" w:after="60"/>
              <w:rPr>
                <w:iCs/>
                <w:sz w:val="20"/>
                <w:szCs w:val="20"/>
              </w:rPr>
            </w:pPr>
            <w:r w:rsidRPr="00815A59">
              <w:rPr>
                <w:color w:val="000000"/>
                <w:sz w:val="18"/>
                <w:szCs w:val="18"/>
              </w:rPr>
              <w:t>- procesul verbal de recepţie la terminarea lucrărilor care atestă executarea lucrărilor</w:t>
            </w:r>
          </w:p>
        </w:tc>
        <w:tc>
          <w:tcPr>
            <w:tcW w:w="1382" w:type="dxa"/>
            <w:shd w:val="clear" w:color="auto" w:fill="auto"/>
          </w:tcPr>
          <w:p w14:paraId="334F1577"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3EE094ED" w14:textId="77777777" w:rsidTr="002D2A0A">
        <w:tc>
          <w:tcPr>
            <w:tcW w:w="829" w:type="dxa"/>
            <w:shd w:val="clear" w:color="auto" w:fill="auto"/>
          </w:tcPr>
          <w:p w14:paraId="5A09B13C" w14:textId="77777777" w:rsidR="007E0400" w:rsidRPr="00A44377" w:rsidRDefault="007E0400" w:rsidP="002D2A0A">
            <w:pPr>
              <w:pStyle w:val="a"/>
              <w:tabs>
                <w:tab w:val="left" w:pos="612"/>
              </w:tabs>
              <w:spacing w:before="100" w:after="100"/>
              <w:ind w:left="0"/>
              <w:rPr>
                <w:b/>
                <w:iCs/>
                <w:lang w:val="ro-RO"/>
              </w:rPr>
            </w:pPr>
            <w:r>
              <w:rPr>
                <w:b/>
                <w:iCs/>
                <w:lang w:val="ro-RO"/>
              </w:rPr>
              <w:t>8</w:t>
            </w:r>
          </w:p>
        </w:tc>
        <w:tc>
          <w:tcPr>
            <w:tcW w:w="2114" w:type="dxa"/>
            <w:shd w:val="clear" w:color="auto" w:fill="auto"/>
          </w:tcPr>
          <w:p w14:paraId="40E13891" w14:textId="77777777" w:rsidR="007E0400" w:rsidRPr="00A44377" w:rsidRDefault="007E0400" w:rsidP="002D2A0A">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529" w:type="dxa"/>
            <w:shd w:val="clear" w:color="auto" w:fill="auto"/>
          </w:tcPr>
          <w:p w14:paraId="1B43F07D" w14:textId="77777777" w:rsidR="007E0400" w:rsidRPr="00A44377" w:rsidRDefault="007E0400" w:rsidP="002D2A0A">
            <w:pPr>
              <w:tabs>
                <w:tab w:val="left" w:pos="612"/>
              </w:tabs>
              <w:jc w:val="center"/>
              <w:rPr>
                <w:b/>
                <w:color w:val="000000"/>
                <w:sz w:val="20"/>
                <w:szCs w:val="20"/>
              </w:rPr>
            </w:pPr>
            <w:r w:rsidRPr="00A44377">
              <w:rPr>
                <w:b/>
                <w:color w:val="000000"/>
                <w:sz w:val="20"/>
                <w:szCs w:val="20"/>
              </w:rPr>
              <w:t>Anexa nr. 13</w:t>
            </w:r>
          </w:p>
          <w:p w14:paraId="186DAEC6" w14:textId="77777777" w:rsidR="007E0400" w:rsidRPr="00A44377" w:rsidRDefault="007E0400" w:rsidP="002D2A0A">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42D6A0B8"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2FE48654" w14:textId="77777777" w:rsidTr="002D2A0A">
        <w:tc>
          <w:tcPr>
            <w:tcW w:w="829" w:type="dxa"/>
            <w:shd w:val="clear" w:color="auto" w:fill="auto"/>
          </w:tcPr>
          <w:p w14:paraId="48BE1905" w14:textId="77777777" w:rsidR="007E0400" w:rsidRPr="00A44377" w:rsidRDefault="007E0400" w:rsidP="002D2A0A">
            <w:pPr>
              <w:pStyle w:val="a"/>
              <w:tabs>
                <w:tab w:val="left" w:pos="612"/>
              </w:tabs>
              <w:spacing w:before="100" w:after="100"/>
              <w:ind w:left="0"/>
              <w:rPr>
                <w:b/>
                <w:iCs/>
                <w:lang w:val="ro-RO"/>
              </w:rPr>
            </w:pPr>
            <w:r>
              <w:rPr>
                <w:b/>
                <w:iCs/>
                <w:lang w:val="ro-RO"/>
              </w:rPr>
              <w:t>9</w:t>
            </w:r>
          </w:p>
        </w:tc>
        <w:tc>
          <w:tcPr>
            <w:tcW w:w="2114" w:type="dxa"/>
            <w:shd w:val="clear" w:color="auto" w:fill="auto"/>
          </w:tcPr>
          <w:p w14:paraId="3FD2B540" w14:textId="77777777" w:rsidR="007E0400" w:rsidRPr="00A44377" w:rsidRDefault="007E0400" w:rsidP="002D2A0A">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529" w:type="dxa"/>
            <w:shd w:val="clear" w:color="auto" w:fill="auto"/>
          </w:tcPr>
          <w:p w14:paraId="11802953" w14:textId="77777777" w:rsidR="007E0400" w:rsidRPr="00A44377" w:rsidRDefault="007E0400" w:rsidP="002D2A0A">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7CBE1D28" w14:textId="77777777" w:rsidR="007E0400" w:rsidRPr="00A44377" w:rsidRDefault="007E0400" w:rsidP="002D2A0A">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247176BA"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4305D15B" w14:textId="77777777" w:rsidTr="002D2A0A">
        <w:tc>
          <w:tcPr>
            <w:tcW w:w="829" w:type="dxa"/>
            <w:shd w:val="clear" w:color="auto" w:fill="auto"/>
          </w:tcPr>
          <w:p w14:paraId="6D02064D" w14:textId="77777777" w:rsidR="007E0400" w:rsidRPr="00A44377" w:rsidRDefault="007E0400" w:rsidP="002D2A0A">
            <w:pPr>
              <w:pStyle w:val="a"/>
              <w:tabs>
                <w:tab w:val="left" w:pos="612"/>
              </w:tabs>
              <w:spacing w:before="100" w:after="100"/>
              <w:ind w:left="0"/>
              <w:rPr>
                <w:b/>
                <w:iCs/>
                <w:lang w:val="ro-RO"/>
              </w:rPr>
            </w:pPr>
            <w:r>
              <w:rPr>
                <w:b/>
                <w:iCs/>
                <w:lang w:val="ro-RO"/>
              </w:rPr>
              <w:t>10</w:t>
            </w:r>
          </w:p>
        </w:tc>
        <w:tc>
          <w:tcPr>
            <w:tcW w:w="2114" w:type="dxa"/>
            <w:shd w:val="clear" w:color="auto" w:fill="auto"/>
          </w:tcPr>
          <w:p w14:paraId="01B8A440" w14:textId="77777777" w:rsidR="007E0400" w:rsidRPr="00A44377" w:rsidRDefault="007E0400" w:rsidP="002D2A0A">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529" w:type="dxa"/>
            <w:shd w:val="clear" w:color="auto" w:fill="auto"/>
          </w:tcPr>
          <w:p w14:paraId="2381CA7F"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45423A2A"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8BE2771" w14:textId="77777777" w:rsidR="007E0400" w:rsidRPr="00A44377" w:rsidRDefault="007E0400" w:rsidP="002D2A0A">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14:paraId="51FBC6C8"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421C71A8" w14:textId="77777777" w:rsidTr="002D2A0A">
        <w:tc>
          <w:tcPr>
            <w:tcW w:w="829" w:type="dxa"/>
            <w:shd w:val="clear" w:color="auto" w:fill="auto"/>
          </w:tcPr>
          <w:p w14:paraId="513D5CB6" w14:textId="77777777" w:rsidR="007E0400" w:rsidRPr="00A44377" w:rsidRDefault="007E0400" w:rsidP="002D2A0A">
            <w:pPr>
              <w:tabs>
                <w:tab w:val="left" w:pos="612"/>
              </w:tabs>
              <w:spacing w:before="100" w:after="100"/>
              <w:rPr>
                <w:b/>
                <w:iCs/>
                <w:sz w:val="20"/>
                <w:szCs w:val="20"/>
              </w:rPr>
            </w:pPr>
            <w:r>
              <w:rPr>
                <w:b/>
                <w:iCs/>
                <w:sz w:val="20"/>
                <w:szCs w:val="20"/>
              </w:rPr>
              <w:lastRenderedPageBreak/>
              <w:t>11</w:t>
            </w:r>
          </w:p>
        </w:tc>
        <w:tc>
          <w:tcPr>
            <w:tcW w:w="2114" w:type="dxa"/>
            <w:shd w:val="clear" w:color="auto" w:fill="auto"/>
          </w:tcPr>
          <w:p w14:paraId="3A1A84FD" w14:textId="77777777" w:rsidR="007E0400" w:rsidRPr="00A44377" w:rsidRDefault="007E0400" w:rsidP="002D2A0A">
            <w:pPr>
              <w:rPr>
                <w:rFonts w:eastAsia="SimSun"/>
                <w:bCs/>
                <w:iCs/>
                <w:sz w:val="20"/>
                <w:szCs w:val="20"/>
                <w:lang w:eastAsia="zh-CN"/>
              </w:rPr>
            </w:pPr>
            <w:r w:rsidRPr="00A44377">
              <w:rPr>
                <w:rFonts w:eastAsia="SimSun"/>
                <w:bCs/>
                <w:iCs/>
                <w:sz w:val="20"/>
                <w:szCs w:val="20"/>
                <w:lang w:eastAsia="zh-CN"/>
              </w:rPr>
              <w:t>Lista subcontractanților</w:t>
            </w:r>
          </w:p>
          <w:p w14:paraId="266CB3B4" w14:textId="77777777" w:rsidR="007E0400" w:rsidRPr="00A44377" w:rsidRDefault="007E0400" w:rsidP="002D2A0A">
            <w:pPr>
              <w:rPr>
                <w:rFonts w:eastAsia="SimSun"/>
                <w:bCs/>
                <w:iCs/>
                <w:sz w:val="20"/>
                <w:szCs w:val="20"/>
                <w:lang w:eastAsia="zh-CN"/>
              </w:rPr>
            </w:pPr>
            <w:r w:rsidRPr="00A44377">
              <w:rPr>
                <w:rFonts w:eastAsia="SimSun"/>
                <w:bCs/>
                <w:iCs/>
                <w:sz w:val="20"/>
                <w:szCs w:val="20"/>
                <w:lang w:eastAsia="zh-CN"/>
              </w:rPr>
              <w:t>şi partea/părţile din contract care sunt</w:t>
            </w:r>
          </w:p>
          <w:p w14:paraId="3336D968" w14:textId="77777777" w:rsidR="007E0400" w:rsidRPr="00A44377" w:rsidRDefault="007E0400" w:rsidP="002D2A0A">
            <w:pPr>
              <w:rPr>
                <w:rFonts w:eastAsia="SimSun"/>
                <w:bCs/>
                <w:iCs/>
                <w:sz w:val="20"/>
                <w:szCs w:val="20"/>
                <w:lang w:eastAsia="zh-CN"/>
              </w:rPr>
            </w:pPr>
            <w:r w:rsidRPr="00A44377">
              <w:rPr>
                <w:rFonts w:eastAsia="SimSun"/>
                <w:bCs/>
                <w:iCs/>
                <w:sz w:val="20"/>
                <w:szCs w:val="20"/>
                <w:lang w:eastAsia="zh-CN"/>
              </w:rPr>
              <w:t>îndeplinite de aceştia</w:t>
            </w:r>
          </w:p>
        </w:tc>
        <w:tc>
          <w:tcPr>
            <w:tcW w:w="5529" w:type="dxa"/>
            <w:shd w:val="clear" w:color="auto" w:fill="auto"/>
          </w:tcPr>
          <w:p w14:paraId="5A3F3C87"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4701E767"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2F172486" w14:textId="77777777" w:rsidR="007E0400" w:rsidRPr="00A44377" w:rsidRDefault="007E0400" w:rsidP="002D2A0A">
            <w:pPr>
              <w:tabs>
                <w:tab w:val="left" w:pos="612"/>
              </w:tabs>
              <w:spacing w:before="100" w:after="100"/>
              <w:jc w:val="center"/>
              <w:rPr>
                <w:b/>
                <w:color w:val="000000"/>
                <w:sz w:val="20"/>
                <w:szCs w:val="20"/>
              </w:rPr>
            </w:pPr>
          </w:p>
        </w:tc>
        <w:tc>
          <w:tcPr>
            <w:tcW w:w="1382" w:type="dxa"/>
            <w:shd w:val="clear" w:color="auto" w:fill="auto"/>
          </w:tcPr>
          <w:p w14:paraId="25E0F4CF" w14:textId="77777777" w:rsidR="007E0400" w:rsidRDefault="007E0400" w:rsidP="002D2A0A">
            <w:r w:rsidRPr="00E16A5A">
              <w:rPr>
                <w:b/>
                <w:color w:val="000000"/>
                <w:sz w:val="20"/>
                <w:szCs w:val="20"/>
              </w:rPr>
              <w:t>Obligatoriu</w:t>
            </w:r>
            <w:r w:rsidRPr="00E16A5A">
              <w:rPr>
                <w:b/>
                <w:iCs/>
                <w:sz w:val="20"/>
                <w:szCs w:val="20"/>
              </w:rPr>
              <w:t xml:space="preserve"> </w:t>
            </w:r>
          </w:p>
        </w:tc>
      </w:tr>
      <w:tr w:rsidR="007E0400" w:rsidRPr="00A44377" w14:paraId="2B824D12" w14:textId="77777777" w:rsidTr="002D2A0A">
        <w:tc>
          <w:tcPr>
            <w:tcW w:w="829" w:type="dxa"/>
            <w:shd w:val="clear" w:color="auto" w:fill="auto"/>
          </w:tcPr>
          <w:p w14:paraId="5841064F" w14:textId="77777777" w:rsidR="007E0400" w:rsidRPr="00A44377" w:rsidRDefault="007E0400" w:rsidP="002D2A0A">
            <w:pPr>
              <w:tabs>
                <w:tab w:val="left" w:pos="612"/>
              </w:tabs>
              <w:spacing w:before="100" w:after="100"/>
              <w:rPr>
                <w:b/>
                <w:iCs/>
                <w:sz w:val="20"/>
                <w:szCs w:val="20"/>
              </w:rPr>
            </w:pPr>
            <w:r>
              <w:rPr>
                <w:b/>
                <w:iCs/>
                <w:sz w:val="20"/>
                <w:szCs w:val="20"/>
              </w:rPr>
              <w:t>12</w:t>
            </w:r>
          </w:p>
        </w:tc>
        <w:tc>
          <w:tcPr>
            <w:tcW w:w="2114" w:type="dxa"/>
            <w:shd w:val="clear" w:color="auto" w:fill="auto"/>
          </w:tcPr>
          <w:p w14:paraId="519BDB17" w14:textId="77777777" w:rsidR="007E0400" w:rsidRPr="00A44377" w:rsidRDefault="007E0400" w:rsidP="002D2A0A">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529" w:type="dxa"/>
            <w:shd w:val="clear" w:color="auto" w:fill="auto"/>
          </w:tcPr>
          <w:p w14:paraId="6330EBC0"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66D12241"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001BFAF9" w14:textId="77777777" w:rsidR="007E0400" w:rsidRPr="00A44377" w:rsidRDefault="007E0400" w:rsidP="002D2A0A">
            <w:pPr>
              <w:tabs>
                <w:tab w:val="left" w:pos="612"/>
              </w:tabs>
              <w:spacing w:before="100" w:after="100"/>
              <w:jc w:val="center"/>
              <w:rPr>
                <w:b/>
                <w:color w:val="000000"/>
                <w:sz w:val="20"/>
                <w:szCs w:val="20"/>
              </w:rPr>
            </w:pPr>
          </w:p>
        </w:tc>
        <w:tc>
          <w:tcPr>
            <w:tcW w:w="1382" w:type="dxa"/>
            <w:shd w:val="clear" w:color="auto" w:fill="auto"/>
          </w:tcPr>
          <w:p w14:paraId="4C77D063"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75654881" w14:textId="77777777" w:rsidTr="002D2A0A">
        <w:tc>
          <w:tcPr>
            <w:tcW w:w="829" w:type="dxa"/>
            <w:shd w:val="clear" w:color="auto" w:fill="auto"/>
          </w:tcPr>
          <w:p w14:paraId="40D36B01" w14:textId="77777777" w:rsidR="007E0400" w:rsidRPr="00A44377" w:rsidRDefault="007E0400" w:rsidP="002D2A0A">
            <w:pPr>
              <w:tabs>
                <w:tab w:val="left" w:pos="612"/>
              </w:tabs>
              <w:spacing w:before="100" w:after="100"/>
              <w:rPr>
                <w:b/>
                <w:iCs/>
                <w:sz w:val="20"/>
                <w:szCs w:val="20"/>
              </w:rPr>
            </w:pPr>
            <w:r>
              <w:rPr>
                <w:b/>
                <w:iCs/>
                <w:sz w:val="20"/>
                <w:szCs w:val="20"/>
              </w:rPr>
              <w:t>13</w:t>
            </w:r>
          </w:p>
        </w:tc>
        <w:tc>
          <w:tcPr>
            <w:tcW w:w="2114" w:type="dxa"/>
            <w:shd w:val="clear" w:color="auto" w:fill="auto"/>
          </w:tcPr>
          <w:p w14:paraId="09BCD970" w14:textId="77777777" w:rsidR="007E0400" w:rsidRPr="00A44377" w:rsidRDefault="007E0400" w:rsidP="002D2A0A">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2CEE4986" w14:textId="77777777" w:rsidR="007E0400" w:rsidRPr="00A44377" w:rsidRDefault="007E0400" w:rsidP="002D2A0A">
            <w:pPr>
              <w:pStyle w:val="a7"/>
              <w:tabs>
                <w:tab w:val="left" w:pos="567"/>
              </w:tabs>
              <w:rPr>
                <w:b/>
                <w:lang w:val="en-US"/>
              </w:rPr>
            </w:pPr>
          </w:p>
        </w:tc>
        <w:tc>
          <w:tcPr>
            <w:tcW w:w="5529" w:type="dxa"/>
            <w:shd w:val="clear" w:color="auto" w:fill="auto"/>
          </w:tcPr>
          <w:p w14:paraId="4C87571F" w14:textId="77777777" w:rsidR="007E0400" w:rsidRPr="00A44377" w:rsidRDefault="007E0400" w:rsidP="002D2A0A">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7F261800" w14:textId="77777777" w:rsidR="007E0400" w:rsidRPr="00A44377" w:rsidRDefault="007E0400" w:rsidP="002D2A0A">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7373ACBC" w14:textId="77777777" w:rsidR="007E0400" w:rsidRPr="00A44377" w:rsidRDefault="007E0400" w:rsidP="002D2A0A">
            <w:pPr>
              <w:tabs>
                <w:tab w:val="left" w:pos="612"/>
              </w:tabs>
              <w:spacing w:before="100" w:after="100"/>
              <w:jc w:val="center"/>
              <w:rPr>
                <w:b/>
                <w:color w:val="000000"/>
                <w:sz w:val="20"/>
                <w:szCs w:val="20"/>
              </w:rPr>
            </w:pPr>
          </w:p>
        </w:tc>
        <w:tc>
          <w:tcPr>
            <w:tcW w:w="1382" w:type="dxa"/>
            <w:shd w:val="clear" w:color="auto" w:fill="auto"/>
          </w:tcPr>
          <w:p w14:paraId="37B6A85A"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6EE0E636" w14:textId="77777777" w:rsidTr="002D2A0A">
        <w:tc>
          <w:tcPr>
            <w:tcW w:w="829" w:type="dxa"/>
            <w:shd w:val="clear" w:color="auto" w:fill="auto"/>
          </w:tcPr>
          <w:p w14:paraId="499B6577" w14:textId="77777777" w:rsidR="007E0400" w:rsidRPr="00A44377" w:rsidRDefault="007E0400" w:rsidP="002D2A0A">
            <w:pPr>
              <w:tabs>
                <w:tab w:val="left" w:pos="612"/>
              </w:tabs>
              <w:spacing w:before="100" w:after="100"/>
              <w:rPr>
                <w:b/>
                <w:iCs/>
                <w:sz w:val="20"/>
                <w:szCs w:val="20"/>
              </w:rPr>
            </w:pPr>
            <w:r>
              <w:rPr>
                <w:b/>
                <w:iCs/>
                <w:sz w:val="20"/>
                <w:szCs w:val="20"/>
              </w:rPr>
              <w:t>14</w:t>
            </w:r>
          </w:p>
        </w:tc>
        <w:tc>
          <w:tcPr>
            <w:tcW w:w="2114" w:type="dxa"/>
            <w:shd w:val="clear" w:color="auto" w:fill="auto"/>
          </w:tcPr>
          <w:p w14:paraId="69904F95" w14:textId="77777777" w:rsidR="007E0400" w:rsidRPr="00A44377" w:rsidRDefault="007E0400" w:rsidP="002D2A0A">
            <w:pPr>
              <w:tabs>
                <w:tab w:val="left" w:pos="612"/>
              </w:tabs>
              <w:spacing w:before="100" w:after="100"/>
              <w:rPr>
                <w:iCs/>
                <w:sz w:val="20"/>
                <w:szCs w:val="20"/>
              </w:rPr>
            </w:pPr>
            <w:r w:rsidRPr="00A44377">
              <w:rPr>
                <w:iCs/>
                <w:sz w:val="20"/>
                <w:szCs w:val="20"/>
              </w:rPr>
              <w:t>Certificat privind lipsa datoriilor la bugetul public național</w:t>
            </w:r>
          </w:p>
        </w:tc>
        <w:tc>
          <w:tcPr>
            <w:tcW w:w="5529" w:type="dxa"/>
            <w:shd w:val="clear" w:color="auto" w:fill="auto"/>
          </w:tcPr>
          <w:p w14:paraId="604A00A9" w14:textId="77777777" w:rsidR="007E0400" w:rsidRPr="00A44377" w:rsidRDefault="007E0400" w:rsidP="002D2A0A">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14:paraId="12084510" w14:textId="77777777" w:rsidR="007E0400" w:rsidRPr="00A44377" w:rsidRDefault="007E0400" w:rsidP="002D2A0A">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14:paraId="624E3F57"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520A34F3" w14:textId="77777777" w:rsidTr="002D2A0A">
        <w:tc>
          <w:tcPr>
            <w:tcW w:w="829" w:type="dxa"/>
            <w:shd w:val="clear" w:color="auto" w:fill="auto"/>
          </w:tcPr>
          <w:p w14:paraId="44EC9E40" w14:textId="77777777" w:rsidR="007E0400" w:rsidRPr="00A44377" w:rsidRDefault="007E0400" w:rsidP="002D2A0A">
            <w:pPr>
              <w:pStyle w:val="a"/>
              <w:tabs>
                <w:tab w:val="left" w:pos="612"/>
              </w:tabs>
              <w:spacing w:before="100" w:after="100"/>
              <w:ind w:left="0"/>
              <w:rPr>
                <w:b/>
                <w:iCs/>
                <w:lang w:val="ro-RO"/>
              </w:rPr>
            </w:pPr>
            <w:r>
              <w:rPr>
                <w:b/>
                <w:iCs/>
                <w:lang w:val="ro-RO"/>
              </w:rPr>
              <w:t>15</w:t>
            </w:r>
          </w:p>
        </w:tc>
        <w:tc>
          <w:tcPr>
            <w:tcW w:w="2114" w:type="dxa"/>
            <w:shd w:val="clear" w:color="auto" w:fill="auto"/>
          </w:tcPr>
          <w:p w14:paraId="447FE806" w14:textId="77777777" w:rsidR="007E0400" w:rsidRPr="00A44377" w:rsidRDefault="007E0400" w:rsidP="002D2A0A">
            <w:pPr>
              <w:tabs>
                <w:tab w:val="left" w:pos="612"/>
              </w:tabs>
              <w:spacing w:before="100" w:after="100"/>
              <w:rPr>
                <w:iCs/>
                <w:sz w:val="20"/>
                <w:szCs w:val="20"/>
              </w:rPr>
            </w:pPr>
            <w:r w:rsidRPr="00A44377">
              <w:rPr>
                <w:iCs/>
                <w:sz w:val="20"/>
                <w:szCs w:val="20"/>
              </w:rPr>
              <w:t>Certificat de atestare tehnică profesională a dirigintelui de șantier</w:t>
            </w:r>
          </w:p>
        </w:tc>
        <w:tc>
          <w:tcPr>
            <w:tcW w:w="5529" w:type="dxa"/>
            <w:shd w:val="clear" w:color="auto" w:fill="auto"/>
          </w:tcPr>
          <w:p w14:paraId="79F501CC" w14:textId="77777777" w:rsidR="007E0400" w:rsidRPr="00A44377" w:rsidRDefault="007E0400" w:rsidP="002D2A0A">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4752E439" w14:textId="77777777" w:rsidR="007E0400" w:rsidRPr="00A44377" w:rsidRDefault="007E0400" w:rsidP="002D2A0A">
            <w:pPr>
              <w:tabs>
                <w:tab w:val="left" w:pos="612"/>
              </w:tabs>
              <w:spacing w:before="120" w:after="120"/>
              <w:rPr>
                <w:iCs/>
                <w:sz w:val="20"/>
                <w:szCs w:val="20"/>
              </w:rPr>
            </w:pPr>
            <w:r w:rsidRPr="00E668C4">
              <w:rPr>
                <w:b/>
                <w:color w:val="000000"/>
                <w:sz w:val="20"/>
                <w:szCs w:val="20"/>
              </w:rPr>
              <w:t>Obligatoriu</w:t>
            </w:r>
            <w:r w:rsidRPr="00E668C4">
              <w:rPr>
                <w:b/>
                <w:iCs/>
                <w:sz w:val="20"/>
                <w:szCs w:val="20"/>
              </w:rPr>
              <w:t xml:space="preserve"> </w:t>
            </w:r>
          </w:p>
        </w:tc>
      </w:tr>
      <w:tr w:rsidR="007E0400" w:rsidRPr="00A44377" w14:paraId="0ADA740C" w14:textId="77777777" w:rsidTr="002D2A0A">
        <w:tc>
          <w:tcPr>
            <w:tcW w:w="9854" w:type="dxa"/>
            <w:gridSpan w:val="4"/>
            <w:shd w:val="clear" w:color="auto" w:fill="auto"/>
          </w:tcPr>
          <w:p w14:paraId="6C9E2ABD" w14:textId="77777777" w:rsidR="007E0400" w:rsidRPr="00A44377" w:rsidRDefault="007E0400" w:rsidP="002D2A0A">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5B49F1DE" w14:textId="77777777" w:rsidR="00017CA5" w:rsidRDefault="00017CA5" w:rsidP="000C5DFB">
      <w:pPr>
        <w:jc w:val="right"/>
        <w:rPr>
          <w:noProof w:val="0"/>
        </w:rPr>
      </w:pPr>
    </w:p>
    <w:p w14:paraId="23285727" w14:textId="77777777" w:rsidR="00FC712E" w:rsidRDefault="00FC712E" w:rsidP="000C5DFB">
      <w:pPr>
        <w:jc w:val="right"/>
        <w:rPr>
          <w:noProof w:val="0"/>
        </w:rPr>
      </w:pPr>
    </w:p>
    <w:p w14:paraId="4765D9CC" w14:textId="77777777" w:rsidR="00F32356" w:rsidRDefault="00F32356" w:rsidP="000C5DFB">
      <w:pPr>
        <w:jc w:val="right"/>
        <w:rPr>
          <w:noProof w:val="0"/>
        </w:rPr>
      </w:pPr>
    </w:p>
    <w:p w14:paraId="2961376F" w14:textId="77777777" w:rsidR="00F32356" w:rsidRDefault="00F32356" w:rsidP="000C5DFB">
      <w:pPr>
        <w:jc w:val="right"/>
        <w:rPr>
          <w:noProof w:val="0"/>
        </w:rPr>
      </w:pPr>
    </w:p>
    <w:p w14:paraId="11986C60" w14:textId="77777777" w:rsidR="00F32356" w:rsidRDefault="00F32356" w:rsidP="000C5DFB">
      <w:pPr>
        <w:jc w:val="right"/>
        <w:rPr>
          <w:noProof w:val="0"/>
        </w:rPr>
      </w:pPr>
    </w:p>
    <w:p w14:paraId="1F826A8E" w14:textId="77777777" w:rsidR="00F32356" w:rsidRDefault="00F32356" w:rsidP="000C5DFB">
      <w:pPr>
        <w:jc w:val="right"/>
        <w:rPr>
          <w:noProof w:val="0"/>
        </w:rPr>
      </w:pPr>
    </w:p>
    <w:p w14:paraId="693E8E98" w14:textId="77777777" w:rsidR="00F32356" w:rsidRDefault="00F32356" w:rsidP="000C5DFB">
      <w:pPr>
        <w:jc w:val="right"/>
        <w:rPr>
          <w:noProof w:val="0"/>
        </w:rPr>
      </w:pPr>
    </w:p>
    <w:p w14:paraId="1FF14239" w14:textId="77777777" w:rsidR="00F32356" w:rsidRDefault="00F32356" w:rsidP="000C5DFB">
      <w:pPr>
        <w:jc w:val="right"/>
        <w:rPr>
          <w:noProof w:val="0"/>
        </w:rPr>
      </w:pPr>
    </w:p>
    <w:p w14:paraId="058658DB" w14:textId="77777777" w:rsidR="00F32356" w:rsidRDefault="00F32356" w:rsidP="000C5DFB">
      <w:pPr>
        <w:jc w:val="right"/>
        <w:rPr>
          <w:noProof w:val="0"/>
        </w:rPr>
      </w:pPr>
    </w:p>
    <w:p w14:paraId="0E0B7C5D" w14:textId="77777777" w:rsidR="00F32356" w:rsidRDefault="00F32356" w:rsidP="000C5DFB">
      <w:pPr>
        <w:jc w:val="right"/>
        <w:rPr>
          <w:noProof w:val="0"/>
        </w:rPr>
      </w:pPr>
    </w:p>
    <w:p w14:paraId="69AEB51A" w14:textId="77777777" w:rsidR="00F32356" w:rsidRDefault="00F32356" w:rsidP="000C5DFB">
      <w:pPr>
        <w:jc w:val="right"/>
        <w:rPr>
          <w:noProof w:val="0"/>
        </w:rPr>
      </w:pPr>
    </w:p>
    <w:p w14:paraId="6E66A4EC" w14:textId="77777777" w:rsidR="00F32356" w:rsidRDefault="00F32356" w:rsidP="000C5DFB">
      <w:pPr>
        <w:jc w:val="right"/>
        <w:rPr>
          <w:noProof w:val="0"/>
        </w:rPr>
      </w:pPr>
    </w:p>
    <w:p w14:paraId="72D1E2F3" w14:textId="77777777" w:rsidR="00F32356" w:rsidRDefault="00F32356" w:rsidP="000C5DFB">
      <w:pPr>
        <w:jc w:val="right"/>
        <w:rPr>
          <w:noProof w:val="0"/>
        </w:rPr>
      </w:pPr>
    </w:p>
    <w:p w14:paraId="78FC6FCC" w14:textId="77777777" w:rsidR="00F32356" w:rsidRDefault="00F32356" w:rsidP="000C5DFB">
      <w:pPr>
        <w:jc w:val="right"/>
        <w:rPr>
          <w:noProof w:val="0"/>
        </w:rPr>
      </w:pPr>
    </w:p>
    <w:p w14:paraId="0759D821" w14:textId="77777777" w:rsidR="00F32356" w:rsidRDefault="00F32356" w:rsidP="000C5DFB">
      <w:pPr>
        <w:jc w:val="right"/>
        <w:rPr>
          <w:noProof w:val="0"/>
        </w:rPr>
      </w:pPr>
    </w:p>
    <w:p w14:paraId="1CC51693" w14:textId="77777777" w:rsidR="00F32356" w:rsidRDefault="00F32356" w:rsidP="000C5DFB">
      <w:pPr>
        <w:jc w:val="right"/>
        <w:rPr>
          <w:noProof w:val="0"/>
        </w:rPr>
      </w:pPr>
    </w:p>
    <w:p w14:paraId="4FFFBBCD" w14:textId="77777777" w:rsidR="00F32356" w:rsidRDefault="00F32356" w:rsidP="000C5DFB">
      <w:pPr>
        <w:jc w:val="right"/>
        <w:rPr>
          <w:noProof w:val="0"/>
        </w:rPr>
      </w:pPr>
    </w:p>
    <w:p w14:paraId="20D47C5E" w14:textId="77777777" w:rsidR="00F32356" w:rsidRDefault="00F32356" w:rsidP="000C5DFB">
      <w:pPr>
        <w:jc w:val="right"/>
        <w:rPr>
          <w:noProof w:val="0"/>
        </w:rPr>
      </w:pPr>
    </w:p>
    <w:p w14:paraId="12B3F446" w14:textId="77777777" w:rsidR="00F32356" w:rsidRDefault="00F32356" w:rsidP="000C5DFB">
      <w:pPr>
        <w:jc w:val="right"/>
        <w:rPr>
          <w:noProof w:val="0"/>
        </w:rPr>
      </w:pPr>
    </w:p>
    <w:p w14:paraId="1CAED7E8" w14:textId="77777777" w:rsidR="00F32356" w:rsidRDefault="00F32356" w:rsidP="000C5DFB">
      <w:pPr>
        <w:jc w:val="right"/>
        <w:rPr>
          <w:noProof w:val="0"/>
        </w:rPr>
      </w:pPr>
    </w:p>
    <w:p w14:paraId="7A9D94C7" w14:textId="77777777" w:rsidR="00F32356" w:rsidRDefault="00F32356" w:rsidP="000C5DFB">
      <w:pPr>
        <w:jc w:val="right"/>
        <w:rPr>
          <w:noProof w:val="0"/>
        </w:rPr>
      </w:pPr>
    </w:p>
    <w:p w14:paraId="0A618AA9" w14:textId="77777777" w:rsidR="00F32356" w:rsidRDefault="00F32356" w:rsidP="000C5DFB">
      <w:pPr>
        <w:jc w:val="right"/>
        <w:rPr>
          <w:noProof w:val="0"/>
        </w:rPr>
      </w:pPr>
    </w:p>
    <w:p w14:paraId="5B112C51" w14:textId="77777777" w:rsidR="00F32356" w:rsidRDefault="00F32356" w:rsidP="000C5DFB">
      <w:pPr>
        <w:jc w:val="right"/>
        <w:rPr>
          <w:noProof w:val="0"/>
        </w:rPr>
      </w:pPr>
    </w:p>
    <w:p w14:paraId="3CDDFEBC" w14:textId="77777777" w:rsidR="00F32356" w:rsidRDefault="00F32356"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5500490B"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w:t>
            </w:r>
            <w:r w:rsidR="004E2CF8">
              <w:rPr>
                <w:b/>
              </w:rPr>
              <w:t>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289AFCFF"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7E0400" w:rsidRPr="009A1E02">
              <w:rPr>
                <w:b/>
              </w:rPr>
              <w:t xml:space="preserve">Reparația capitală a </w:t>
            </w:r>
            <w:r w:rsidR="007E0400" w:rsidRPr="009A1E02">
              <w:rPr>
                <w:b/>
                <w:bCs/>
                <w:lang w:val="en-US"/>
              </w:rPr>
              <w:t>sistemului rutier în perimetrul str. Alexei Mateevici 83-traseul M5 și str. Decebal nr. 2-10 din com. Stauceni, mun. Chișinau</w:t>
            </w:r>
            <w:bookmarkStart w:id="15" w:name="_GoBack"/>
            <w:bookmarkEnd w:id="15"/>
            <w:r w:rsidR="00564FD3" w:rsidRPr="00FC712E">
              <w:rPr>
                <w:sz w:val="22"/>
                <w:szCs w:val="22"/>
              </w:rPr>
              <w:t>, cu sediul în Republica Moldova</w:t>
            </w:r>
            <w:r w:rsidR="00564FD3">
              <w:t>,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5599E6A"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F32356">
              <w:rPr>
                <w:lang w:val="en-US"/>
              </w:rPr>
              <w:t>60 zile</w:t>
            </w:r>
            <w:r w:rsidR="004C4590">
              <w:rPr>
                <w:lang w:val="en-US"/>
              </w:rPr>
              <w:t xml:space="preserve"> </w:t>
            </w:r>
            <w:r w:rsidR="00460653" w:rsidRPr="00564FD3">
              <w:rPr>
                <w:lang w:val="en-US"/>
              </w:rPr>
              <w:t xml:space="preserve">după primirea ordinului de începere </w:t>
            </w:r>
            <w:proofErr w:type="gramStart"/>
            <w:r w:rsidR="00460653" w:rsidRPr="00564FD3">
              <w:rPr>
                <w:lang w:val="en-US"/>
              </w:rPr>
              <w:t>a</w:t>
            </w:r>
            <w:proofErr w:type="gramEnd"/>
            <w:r w:rsidR="00460653" w:rsidRPr="00564FD3">
              <w:rPr>
                <w:lang w:val="en-US"/>
              </w:rPr>
              <w:t xml:space="preserve">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lastRenderedPageBreak/>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0DF4B018"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DA39E1">
              <w:rPr>
                <w:b/>
                <w:lang w:val="en-US"/>
              </w:rPr>
              <w:t>garanţia de bună execuţie a contractului, în cuantum de _</w:t>
            </w:r>
            <w:r w:rsidR="008667B1">
              <w:rPr>
                <w:b/>
                <w:lang w:val="en-US"/>
              </w:rPr>
              <w:t>5</w:t>
            </w:r>
            <w:r w:rsidR="00EA64B0" w:rsidRPr="00DA39E1">
              <w:rPr>
                <w:b/>
                <w:lang w:val="en-US"/>
              </w:rPr>
              <w:t>_% din valoarea contractului atribu</w:t>
            </w:r>
            <w:r w:rsidR="00EA64B0" w:rsidRPr="005271BF">
              <w:rPr>
                <w:b/>
                <w:lang w:val="en-US"/>
              </w:rPr>
              <w:t>it</w:t>
            </w:r>
            <w:r w:rsidR="005271BF">
              <w:rPr>
                <w:lang w:val="en-US"/>
              </w:rPr>
              <w:t xml:space="preserve"> </w:t>
            </w:r>
            <w:r w:rsidR="005271BF" w:rsidRPr="005271BF">
              <w:rPr>
                <w:b/>
                <w:lang w:val="en-US"/>
              </w:rPr>
              <w:t>forma garanției scrisoare de garanție bancară</w:t>
            </w:r>
            <w:r w:rsidR="00EA64B0" w:rsidRPr="005271BF">
              <w:rPr>
                <w:b/>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w:t>
            </w:r>
            <w:r w:rsidR="00460653" w:rsidRPr="00564FD3">
              <w:rPr>
                <w:lang w:val="en-US"/>
              </w:rPr>
              <w:lastRenderedPageBreak/>
              <w:t xml:space="preserve">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 xml:space="preserve">şi lucrări provizorii de orice </w:t>
            </w:r>
            <w:r w:rsidR="00460653" w:rsidRPr="00564FD3">
              <w:rPr>
                <w:lang w:val="en-US"/>
              </w:rPr>
              <w:lastRenderedPageBreak/>
              <w:t>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14:paraId="78641E60"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lastRenderedPageBreak/>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D91254">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D91254">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2ADBC739"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de  </w:t>
            </w:r>
            <w:r w:rsidR="00D379F6" w:rsidRPr="00564FD3">
              <w:rPr>
                <w:b/>
                <w:lang w:val="en-US"/>
              </w:rPr>
              <w:t>_</w:t>
            </w:r>
            <w:r w:rsidR="001C1CFB">
              <w:rPr>
                <w:b/>
                <w:lang w:val="en-US"/>
              </w:rPr>
              <w:t>60</w:t>
            </w:r>
            <w:r w:rsidR="00256A85">
              <w:rPr>
                <w:b/>
                <w:lang w:val="en-US"/>
              </w:rPr>
              <w:t xml:space="preserve"> luni</w:t>
            </w:r>
            <w:r w:rsidR="00460653" w:rsidRPr="00564FD3">
              <w:rPr>
                <w:lang w:val="en-US"/>
              </w:rPr>
              <w:t xml:space="preserve">. </w:t>
            </w:r>
          </w:p>
          <w:p w14:paraId="1CEFAD7D"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D91254">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14:paraId="09C3CC2A"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10.7. </w:t>
            </w:r>
            <w:r w:rsidR="00460653" w:rsidRPr="00564FD3">
              <w:rPr>
                <w:lang w:val="en-US"/>
              </w:rPr>
              <w:t xml:space="preserve">Dacă nerespectarea de către Antreprenorul a prevederilor oricărui regulament sau hotărâri ale </w:t>
            </w:r>
            <w:r w:rsidR="00460653" w:rsidRPr="00564FD3">
              <w:rPr>
                <w:lang w:val="en-US"/>
              </w:rPr>
              <w:lastRenderedPageBreak/>
              <w:t>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14:paraId="5A9CC6A4"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D91254">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D91254">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D91254">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lastRenderedPageBreak/>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D91254">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D91254">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490ADCAB" w:rsidR="00460653" w:rsidRPr="00564FD3" w:rsidRDefault="007323B6" w:rsidP="00D91254">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w:t>
            </w:r>
            <w:r w:rsidR="008667B1">
              <w:rPr>
                <w:lang w:val="en-US"/>
              </w:rPr>
              <w:t>3</w:t>
            </w:r>
            <w:r w:rsidR="00684D44" w:rsidRPr="00564FD3">
              <w:rPr>
                <w:lang w:val="en-US"/>
              </w:rPr>
              <w:t>/</w:t>
            </w:r>
            <w:r w:rsidR="00D379F6" w:rsidRPr="00564FD3">
              <w:rPr>
                <w:lang w:val="en-US"/>
              </w:rPr>
              <w:t>recepția finală a 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D91254">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564FD3">
              <w:trPr>
                <w:trHeight w:val="55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023CFDCD" w14:textId="77777777" w:rsidR="00EE149D" w:rsidRDefault="00EE149D" w:rsidP="00196AB4">
            <w:pPr>
              <w:tabs>
                <w:tab w:val="left" w:pos="2295"/>
              </w:tabs>
              <w:jc w:val="both"/>
            </w:pPr>
          </w:p>
          <w:p w14:paraId="78E15CD0" w14:textId="77777777" w:rsidR="00EE149D" w:rsidRDefault="00EE149D" w:rsidP="00196AB4">
            <w:pPr>
              <w:tabs>
                <w:tab w:val="left" w:pos="2295"/>
              </w:tabs>
              <w:jc w:val="both"/>
            </w:pPr>
          </w:p>
          <w:p w14:paraId="78B2925F" w14:textId="77777777" w:rsidR="00EE149D" w:rsidRDefault="00EE149D" w:rsidP="00196AB4">
            <w:pPr>
              <w:tabs>
                <w:tab w:val="left" w:pos="2295"/>
              </w:tabs>
              <w:jc w:val="both"/>
            </w:pPr>
          </w:p>
          <w:p w14:paraId="75A62C30" w14:textId="77777777" w:rsidR="00EE149D" w:rsidRDefault="00EE149D" w:rsidP="00196AB4">
            <w:pPr>
              <w:tabs>
                <w:tab w:val="left" w:pos="2295"/>
              </w:tabs>
              <w:jc w:val="both"/>
            </w:pPr>
          </w:p>
          <w:p w14:paraId="02FA1A03" w14:textId="77777777" w:rsidR="00EE149D" w:rsidRDefault="00EE149D" w:rsidP="00196AB4">
            <w:pPr>
              <w:tabs>
                <w:tab w:val="left" w:pos="2295"/>
              </w:tabs>
              <w:jc w:val="both"/>
            </w:pPr>
          </w:p>
          <w:p w14:paraId="4FC4A035" w14:textId="77777777" w:rsidR="00EE149D" w:rsidRDefault="00EE149D" w:rsidP="00196AB4">
            <w:pPr>
              <w:tabs>
                <w:tab w:val="left" w:pos="2295"/>
              </w:tabs>
              <w:jc w:val="both"/>
            </w:pPr>
          </w:p>
          <w:p w14:paraId="4542F729" w14:textId="77777777" w:rsidR="00EE149D" w:rsidRDefault="00EE149D" w:rsidP="00196AB4">
            <w:pPr>
              <w:tabs>
                <w:tab w:val="left" w:pos="2295"/>
              </w:tabs>
              <w:jc w:val="both"/>
            </w:pPr>
          </w:p>
          <w:p w14:paraId="3510AB93" w14:textId="77777777" w:rsidR="00EE149D" w:rsidRDefault="00EE149D" w:rsidP="00196AB4">
            <w:pPr>
              <w:tabs>
                <w:tab w:val="left" w:pos="2295"/>
              </w:tabs>
              <w:jc w:val="both"/>
            </w:pPr>
          </w:p>
          <w:p w14:paraId="5B92EB69" w14:textId="77777777" w:rsidR="00EE149D" w:rsidRDefault="00EE149D" w:rsidP="00196AB4">
            <w:pPr>
              <w:tabs>
                <w:tab w:val="left" w:pos="2295"/>
              </w:tabs>
              <w:jc w:val="both"/>
            </w:pPr>
          </w:p>
          <w:p w14:paraId="2E5E0026" w14:textId="77777777" w:rsidR="00EE149D" w:rsidRDefault="00EE149D" w:rsidP="00196AB4">
            <w:pPr>
              <w:tabs>
                <w:tab w:val="left" w:pos="2295"/>
              </w:tabs>
              <w:jc w:val="both"/>
            </w:pPr>
          </w:p>
          <w:p w14:paraId="673885F2" w14:textId="77777777" w:rsidR="00EE149D" w:rsidRDefault="00EE149D" w:rsidP="00196AB4">
            <w:pPr>
              <w:tabs>
                <w:tab w:val="left" w:pos="2295"/>
              </w:tabs>
              <w:jc w:val="both"/>
            </w:pPr>
          </w:p>
          <w:p w14:paraId="7E779470" w14:textId="77777777" w:rsidR="00EE149D" w:rsidRDefault="00EE149D"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14"/>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C4DA69" w14:textId="77777777" w:rsidR="00B00A2E" w:rsidRDefault="00B00A2E" w:rsidP="00A20ACF">
      <w:r>
        <w:separator/>
      </w:r>
    </w:p>
  </w:endnote>
  <w:endnote w:type="continuationSeparator" w:id="0">
    <w:p w14:paraId="3D3CD6DA" w14:textId="77777777" w:rsidR="00B00A2E" w:rsidRDefault="00B00A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F0E31" w:rsidRDefault="00FF0E31">
        <w:pPr>
          <w:pStyle w:val="a4"/>
          <w:jc w:val="right"/>
        </w:pPr>
        <w:r>
          <w:fldChar w:fldCharType="begin"/>
        </w:r>
        <w:r>
          <w:instrText xml:space="preserve"> PAGE   \* MERGEFORMAT </w:instrText>
        </w:r>
        <w:r>
          <w:fldChar w:fldCharType="separate"/>
        </w:r>
        <w:r w:rsidR="007E0400">
          <w:t>35</w:t>
        </w:r>
        <w:r>
          <w:fldChar w:fldCharType="end"/>
        </w:r>
      </w:p>
    </w:sdtContent>
  </w:sdt>
  <w:p w14:paraId="075618FA" w14:textId="77777777" w:rsidR="00FF0E31" w:rsidRDefault="00FF0E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E6646C" w14:textId="77777777" w:rsidR="00B00A2E" w:rsidRDefault="00B00A2E" w:rsidP="00A20ACF">
      <w:r>
        <w:separator/>
      </w:r>
    </w:p>
  </w:footnote>
  <w:footnote w:type="continuationSeparator" w:id="0">
    <w:p w14:paraId="1131E485" w14:textId="77777777" w:rsidR="00B00A2E" w:rsidRDefault="00B00A2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734EC-F124-4440-8D46-D8EFA8EFF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35</Pages>
  <Words>10589</Words>
  <Characters>60361</Characters>
  <Application>Microsoft Office Word</Application>
  <DocSecurity>0</DocSecurity>
  <Lines>503</Lines>
  <Paragraphs>141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2021-06-01T11:52:00Z</cp:lastPrinted>
  <dcterms:created xsi:type="dcterms:W3CDTF">2022-02-04T10:01:00Z</dcterms:created>
  <dcterms:modified xsi:type="dcterms:W3CDTF">2023-05-25T06:59:00Z</dcterms:modified>
</cp:coreProperties>
</file>