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773FB5E9"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DE7A50" w:rsidRPr="00DE7A50">
        <w:rPr>
          <w:b/>
          <w:bCs/>
          <w:i/>
          <w:iCs/>
          <w:u w:val="single"/>
        </w:rPr>
        <w:t>„Construcția sistemului de canalizare în satul Crihana Veche, Cahul, și conectarea la operatorul regional SA Apă Canal Cahul (parte a proiectului co-finanțat de KfW)”</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1572C1C0"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Pr="00ED3CC8">
              <w:rPr>
                <w:b/>
                <w:noProof w:val="0"/>
                <w:lang w:val="it-IT" w:eastAsia="ru-RU"/>
              </w:rPr>
              <w:t>lucrările</w:t>
            </w:r>
            <w:r w:rsidRPr="008C2108">
              <w:rPr>
                <w:b/>
                <w:noProof w:val="0"/>
                <w:lang w:val="it-IT" w:eastAsia="ru-RU"/>
              </w:rPr>
              <w:t xml:space="preserve"> </w:t>
            </w:r>
            <w:r w:rsidR="008C2108" w:rsidRPr="008C2108">
              <w:rPr>
                <w:b/>
                <w:bCs/>
                <w:i/>
                <w:iCs/>
                <w:noProof w:val="0"/>
                <w:lang w:eastAsia="ru-RU"/>
              </w:rPr>
              <w:t>„Extinderea sistemului de apă și sanitație în orașul Leova</w:t>
            </w:r>
            <w:r w:rsidR="008C2108" w:rsidRPr="008C2108">
              <w:rPr>
                <w:b/>
                <w:bCs/>
                <w:i/>
                <w:iCs/>
                <w:noProof w:val="0"/>
                <w:lang w:val="it-IT" w:eastAsia="ru-RU"/>
              </w:rPr>
              <w:t>”</w:t>
            </w:r>
            <w:r w:rsidR="008C2108">
              <w:rPr>
                <w:b/>
                <w:bCs/>
                <w:i/>
                <w:iCs/>
                <w:noProof w:val="0"/>
                <w:lang w:val="it-IT" w:eastAsia="ru-RU"/>
              </w:rPr>
              <w:t>,</w:t>
            </w:r>
            <w:r w:rsidR="008C2108" w:rsidRPr="008C2108">
              <w:rPr>
                <w:b/>
                <w:bCs/>
                <w:i/>
                <w:iCs/>
                <w:noProof w:val="0"/>
                <w:lang w:val="it-IT" w:eastAsia="ru-RU"/>
              </w:rPr>
              <w:t xml:space="preserve"> </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lastRenderedPageBreak/>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DE7A50" w:rsidRDefault="00892FAB" w:rsidP="00892FAB">
            <w:pPr>
              <w:tabs>
                <w:tab w:val="left" w:pos="1276"/>
              </w:tabs>
              <w:jc w:val="both"/>
              <w:rPr>
                <w:noProof w:val="0"/>
                <w:lang w:val="it-IT" w:eastAsia="ru-RU"/>
              </w:rPr>
            </w:pPr>
            <w:r w:rsidRPr="00DE7A50">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DE7A50" w:rsidRDefault="00892FAB" w:rsidP="00892FAB">
            <w:pPr>
              <w:tabs>
                <w:tab w:val="left" w:pos="1276"/>
              </w:tabs>
              <w:jc w:val="both"/>
              <w:rPr>
                <w:noProof w:val="0"/>
                <w:lang w:val="it-IT" w:eastAsia="ru-RU"/>
              </w:rPr>
            </w:pPr>
            <w:r w:rsidRPr="00DE7A50">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DE7A50">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DE7A50" w:rsidRDefault="00892FAB" w:rsidP="00892FAB">
            <w:pPr>
              <w:tabs>
                <w:tab w:val="left" w:pos="525"/>
              </w:tabs>
              <w:jc w:val="both"/>
              <w:rPr>
                <w:noProof w:val="0"/>
                <w:lang w:eastAsia="ru-RU"/>
              </w:rPr>
            </w:pPr>
            <w:r w:rsidRPr="00DE7A50">
              <w:rPr>
                <w:b/>
                <w:noProof w:val="0"/>
                <w:lang w:eastAsia="ru-RU"/>
              </w:rPr>
              <w:t>14. RĂSPUNDEREA PĂRŢILOR</w:t>
            </w:r>
          </w:p>
          <w:p w14:paraId="0F074D83" w14:textId="6B68AA3C" w:rsidR="00892FAB" w:rsidRPr="00DE7A50" w:rsidRDefault="00892FAB" w:rsidP="00892FAB">
            <w:pPr>
              <w:tabs>
                <w:tab w:val="left" w:pos="567"/>
              </w:tabs>
              <w:jc w:val="both"/>
              <w:rPr>
                <w:noProof w:val="0"/>
                <w:lang w:eastAsia="ru-RU"/>
              </w:rPr>
            </w:pPr>
            <w:r w:rsidRPr="00DE7A50">
              <w:rPr>
                <w:noProof w:val="0"/>
                <w:lang w:eastAsia="ru-RU"/>
              </w:rPr>
              <w:t xml:space="preserve">14.1. </w:t>
            </w:r>
            <w:proofErr w:type="spellStart"/>
            <w:r w:rsidRPr="00DE7A50">
              <w:rPr>
                <w:noProof w:val="0"/>
                <w:lang w:eastAsia="ru-RU"/>
              </w:rPr>
              <w:t>Părţile</w:t>
            </w:r>
            <w:proofErr w:type="spellEnd"/>
            <w:r w:rsidRPr="00DE7A50">
              <w:rPr>
                <w:noProof w:val="0"/>
                <w:lang w:eastAsia="ru-RU"/>
              </w:rPr>
              <w:t xml:space="preserve"> poartă răspundere pentru neexecutarea sau executarea necorespunzătoare a </w:t>
            </w:r>
            <w:proofErr w:type="spellStart"/>
            <w:r w:rsidR="00ED3CC8" w:rsidRPr="00DE7A50">
              <w:rPr>
                <w:noProof w:val="0"/>
                <w:lang w:eastAsia="ru-RU"/>
              </w:rPr>
              <w:t>obligaţiilor</w:t>
            </w:r>
            <w:proofErr w:type="spellEnd"/>
            <w:r w:rsidR="00ED3CC8" w:rsidRPr="00DE7A50">
              <w:rPr>
                <w:noProof w:val="0"/>
                <w:lang w:eastAsia="ru-RU"/>
              </w:rPr>
              <w:t xml:space="preserve"> prevăzute</w:t>
            </w:r>
            <w:r w:rsidRPr="00DE7A50">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ED3CC8">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DE7A50" w:rsidRDefault="00892FAB" w:rsidP="00892FAB">
            <w:pPr>
              <w:tabs>
                <w:tab w:val="left" w:pos="567"/>
              </w:tabs>
              <w:jc w:val="both"/>
              <w:rPr>
                <w:noProof w:val="0"/>
                <w:lang w:val="it-IT" w:eastAsia="ru-RU"/>
              </w:rPr>
            </w:pPr>
            <w:r w:rsidRPr="00DE7A50">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DE7A50" w:rsidRDefault="00892FAB" w:rsidP="00892FAB">
            <w:pPr>
              <w:jc w:val="both"/>
              <w:rPr>
                <w:noProof w:val="0"/>
                <w:lang w:val="it-IT" w:eastAsia="ru-RU"/>
              </w:rPr>
            </w:pPr>
            <w:r w:rsidRPr="00DE7A50">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DE7A50" w:rsidRDefault="00892FAB" w:rsidP="00892FAB">
            <w:pPr>
              <w:tabs>
                <w:tab w:val="left" w:pos="0"/>
              </w:tabs>
              <w:contextualSpacing/>
              <w:jc w:val="both"/>
              <w:rPr>
                <w:noProof w:val="0"/>
                <w:lang w:val="it-IT" w:eastAsia="ru-RU"/>
              </w:rPr>
            </w:pPr>
            <w:r w:rsidRPr="00DE7A50">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DE7A50" w:rsidRDefault="00892FAB" w:rsidP="00892FAB">
            <w:pPr>
              <w:tabs>
                <w:tab w:val="left" w:pos="360"/>
              </w:tabs>
              <w:jc w:val="both"/>
              <w:rPr>
                <w:noProof w:val="0"/>
                <w:lang w:val="it-IT" w:eastAsia="ru-RU"/>
              </w:rPr>
            </w:pPr>
          </w:p>
          <w:p w14:paraId="40023DE5" w14:textId="77777777" w:rsidR="00892FAB" w:rsidRPr="00DE7A50" w:rsidRDefault="00892FAB" w:rsidP="00892FAB">
            <w:pPr>
              <w:tabs>
                <w:tab w:val="left" w:pos="525"/>
              </w:tabs>
              <w:jc w:val="both"/>
              <w:rPr>
                <w:noProof w:val="0"/>
                <w:lang w:val="it-IT" w:eastAsia="ru-RU"/>
              </w:rPr>
            </w:pPr>
            <w:r w:rsidRPr="00DE7A50">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lastRenderedPageBreak/>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6D95EDFD" w14:textId="77777777" w:rsidR="00DE7A50" w:rsidRPr="00DE7A50" w:rsidRDefault="00DE7A50" w:rsidP="00DE7A50">
            <w:pPr>
              <w:jc w:val="both"/>
              <w:rPr>
                <w:noProof w:val="0"/>
                <w:color w:val="EE0000"/>
                <w:lang w:val="it-IT" w:eastAsia="ru-RU"/>
              </w:rPr>
            </w:pPr>
            <w:r w:rsidRPr="00DE7A50">
              <w:rPr>
                <w:noProof w:val="0"/>
                <w:color w:val="EE0000"/>
                <w:lang w:val="it-IT" w:eastAsia="ru-RU"/>
              </w:rPr>
              <w:t>a) scrisoare de garanție emisă de către o instituție bancară sau de către o societate de asigurare;</w:t>
            </w:r>
          </w:p>
          <w:p w14:paraId="2BD807E9" w14:textId="77777777" w:rsidR="00DE7A50" w:rsidRPr="00DE7A50" w:rsidRDefault="00DE7A50" w:rsidP="00DE7A50">
            <w:pPr>
              <w:jc w:val="both"/>
              <w:rPr>
                <w:noProof w:val="0"/>
                <w:color w:val="EE0000"/>
                <w:lang w:val="it-IT" w:eastAsia="ru-RU"/>
              </w:rPr>
            </w:pPr>
            <w:r w:rsidRPr="00DE7A50">
              <w:rPr>
                <w:noProof w:val="0"/>
                <w:color w:val="EE0000"/>
                <w:lang w:val="it-IT" w:eastAsia="ru-RU"/>
              </w:rPr>
              <w:t>b) transfer pe un cont al autorității contractante;</w:t>
            </w:r>
          </w:p>
          <w:p w14:paraId="19B43902" w14:textId="77777777" w:rsidR="00DE7A50" w:rsidRPr="00DE7A50" w:rsidRDefault="00DE7A50" w:rsidP="00DE7A50">
            <w:pPr>
              <w:jc w:val="both"/>
              <w:rPr>
                <w:noProof w:val="0"/>
                <w:color w:val="EE0000"/>
                <w:lang w:val="it-IT" w:eastAsia="ru-RU"/>
              </w:rPr>
            </w:pPr>
            <w:r w:rsidRPr="00DE7A50">
              <w:rPr>
                <w:noProof w:val="0"/>
                <w:color w:val="EE0000"/>
                <w:lang w:val="it-IT" w:eastAsia="ru-RU"/>
              </w:rPr>
              <w:t>c) cauțiune;</w:t>
            </w:r>
          </w:p>
          <w:p w14:paraId="31FBC085" w14:textId="77777777" w:rsidR="00DE7A50" w:rsidRPr="00DE7A50" w:rsidRDefault="00DE7A50" w:rsidP="00DE7A50">
            <w:pPr>
              <w:jc w:val="both"/>
              <w:rPr>
                <w:noProof w:val="0"/>
                <w:color w:val="EE0000"/>
                <w:lang w:val="it-IT" w:eastAsia="ru-RU"/>
              </w:rPr>
            </w:pPr>
            <w:r w:rsidRPr="00DE7A50">
              <w:rPr>
                <w:noProof w:val="0"/>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22156A09" w14:textId="77777777" w:rsidR="00DE7A50" w:rsidRPr="00DE7A50" w:rsidRDefault="00DE7A50" w:rsidP="00DE7A50">
            <w:pPr>
              <w:jc w:val="both"/>
              <w:rPr>
                <w:noProof w:val="0"/>
                <w:color w:val="EE0000"/>
                <w:lang w:val="it-IT" w:eastAsia="ru-RU"/>
              </w:rPr>
            </w:pPr>
            <w:r w:rsidRPr="00DE7A50">
              <w:rPr>
                <w:noProof w:val="0"/>
                <w:color w:val="EE0000"/>
                <w:lang w:val="it-IT" w:eastAsia="ru-RU"/>
              </w:rPr>
              <w:t>e) rețineri succesive directe din plata cuvenită pentru facturile înaintate.</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lastRenderedPageBreak/>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rsidP="00892FAB">
            <w:pPr>
              <w:numPr>
                <w:ilvl w:val="0"/>
                <w:numId w:val="12"/>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DE7A50" w:rsidRDefault="00892FAB" w:rsidP="00892FAB">
            <w:pPr>
              <w:numPr>
                <w:ilvl w:val="1"/>
                <w:numId w:val="51"/>
              </w:numPr>
              <w:tabs>
                <w:tab w:val="left" w:pos="567"/>
              </w:tabs>
              <w:ind w:left="0" w:hanging="567"/>
              <w:jc w:val="both"/>
              <w:rPr>
                <w:noProof w:val="0"/>
                <w:lang w:val="it-IT" w:eastAsia="ru-RU"/>
              </w:rPr>
            </w:pPr>
            <w:r w:rsidRPr="00DE7A50">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DE7A50" w:rsidRDefault="00892FAB" w:rsidP="00892FAB">
            <w:pPr>
              <w:tabs>
                <w:tab w:val="left" w:pos="567"/>
              </w:tabs>
              <w:jc w:val="both"/>
              <w:rPr>
                <w:noProof w:val="0"/>
                <w:lang w:val="it-IT" w:eastAsia="ru-RU"/>
              </w:rPr>
            </w:pPr>
            <w:r w:rsidRPr="00DE7A50">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DE7A50" w:rsidRDefault="00892FAB" w:rsidP="00892FAB">
            <w:pPr>
              <w:tabs>
                <w:tab w:val="left" w:pos="567"/>
              </w:tabs>
              <w:jc w:val="both"/>
              <w:rPr>
                <w:noProof w:val="0"/>
                <w:lang w:val="it-IT" w:eastAsia="ru-RU"/>
              </w:rPr>
            </w:pPr>
          </w:p>
          <w:p w14:paraId="4ED5C062" w14:textId="77777777" w:rsidR="00892FAB" w:rsidRPr="00DE7A50" w:rsidRDefault="00892FAB" w:rsidP="00892FAB">
            <w:pPr>
              <w:tabs>
                <w:tab w:val="left" w:pos="567"/>
              </w:tabs>
              <w:jc w:val="both"/>
              <w:rPr>
                <w:b/>
                <w:noProof w:val="0"/>
                <w:lang w:val="it-IT" w:eastAsia="ru-RU"/>
              </w:rPr>
            </w:pPr>
            <w:r w:rsidRPr="00DE7A50">
              <w:rPr>
                <w:b/>
                <w:noProof w:val="0"/>
                <w:lang w:val="it-IT" w:eastAsia="ru-RU"/>
              </w:rPr>
              <w:t>19. DISPOZIȚII FINALE</w:t>
            </w:r>
          </w:p>
          <w:p w14:paraId="79426144" w14:textId="77777777" w:rsidR="00892FAB" w:rsidRPr="00DE7A50" w:rsidRDefault="00892FAB" w:rsidP="00892FAB">
            <w:pPr>
              <w:jc w:val="both"/>
              <w:rPr>
                <w:noProof w:val="0"/>
                <w:lang w:val="it-IT" w:eastAsia="ru-RU"/>
              </w:rPr>
            </w:pPr>
            <w:r w:rsidRPr="00DE7A50">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DE7A50">
              <w:rPr>
                <w:noProof w:val="0"/>
                <w:lang w:val="it-IT" w:eastAsia="ru-RU"/>
              </w:rPr>
              <w:lastRenderedPageBreak/>
              <w:t xml:space="preserve">cazul în care au fost perfectate în scris şi au fost semnate de ambele Părţi, conform actelor normative.  </w:t>
            </w:r>
          </w:p>
          <w:p w14:paraId="029A5C9A" w14:textId="77777777" w:rsidR="00892FAB" w:rsidRPr="00DE7A50" w:rsidRDefault="00892FAB" w:rsidP="00892FAB">
            <w:pPr>
              <w:jc w:val="both"/>
              <w:rPr>
                <w:noProof w:val="0"/>
                <w:lang w:val="it-IT" w:eastAsia="ru-RU"/>
              </w:rPr>
            </w:pPr>
            <w:r w:rsidRPr="00DE7A50">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DE7A50" w:rsidRDefault="00892FAB" w:rsidP="00892FAB">
            <w:pPr>
              <w:jc w:val="both"/>
              <w:rPr>
                <w:noProof w:val="0"/>
                <w:lang w:val="it-IT" w:eastAsia="ru-RU"/>
              </w:rPr>
            </w:pPr>
            <w:r w:rsidRPr="00DE7A50">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4121E84C" w14:textId="77777777" w:rsidR="00DE7A50" w:rsidRDefault="00DE7A50" w:rsidP="00892FAB">
            <w:pPr>
              <w:tabs>
                <w:tab w:val="left" w:pos="2295"/>
              </w:tabs>
              <w:jc w:val="both"/>
              <w:rPr>
                <w:noProof w:val="0"/>
                <w:lang w:eastAsia="ru-RU"/>
              </w:rPr>
            </w:pPr>
          </w:p>
          <w:p w14:paraId="4E9F6CEF" w14:textId="77777777" w:rsidR="00DE7A50" w:rsidRDefault="00DE7A50" w:rsidP="00892FAB">
            <w:pPr>
              <w:tabs>
                <w:tab w:val="left" w:pos="2295"/>
              </w:tabs>
              <w:jc w:val="both"/>
              <w:rPr>
                <w:noProof w:val="0"/>
                <w:lang w:eastAsia="ru-RU"/>
              </w:rPr>
            </w:pPr>
          </w:p>
          <w:p w14:paraId="37149823" w14:textId="77777777" w:rsidR="00DE7A50" w:rsidRDefault="00DE7A50" w:rsidP="00892FAB">
            <w:pPr>
              <w:tabs>
                <w:tab w:val="left" w:pos="2295"/>
              </w:tabs>
              <w:jc w:val="both"/>
              <w:rPr>
                <w:noProof w:val="0"/>
                <w:lang w:eastAsia="ru-RU"/>
              </w:rPr>
            </w:pPr>
          </w:p>
          <w:p w14:paraId="7B29AEF2" w14:textId="77777777" w:rsidR="00DE7A50" w:rsidRDefault="00DE7A50" w:rsidP="00892FAB">
            <w:pPr>
              <w:tabs>
                <w:tab w:val="left" w:pos="2295"/>
              </w:tabs>
              <w:jc w:val="both"/>
              <w:rPr>
                <w:noProof w:val="0"/>
                <w:lang w:eastAsia="ru-RU"/>
              </w:rPr>
            </w:pPr>
          </w:p>
          <w:p w14:paraId="159AF588" w14:textId="77777777" w:rsidR="00DE7A50" w:rsidRDefault="00DE7A50" w:rsidP="00892FAB">
            <w:pPr>
              <w:tabs>
                <w:tab w:val="left" w:pos="2295"/>
              </w:tabs>
              <w:jc w:val="both"/>
              <w:rPr>
                <w:noProof w:val="0"/>
                <w:lang w:eastAsia="ru-RU"/>
              </w:rPr>
            </w:pPr>
          </w:p>
          <w:p w14:paraId="06DEBA7A" w14:textId="77777777" w:rsidR="00DE7A50" w:rsidRDefault="00DE7A50" w:rsidP="00892FAB">
            <w:pPr>
              <w:tabs>
                <w:tab w:val="left" w:pos="2295"/>
              </w:tabs>
              <w:jc w:val="both"/>
              <w:rPr>
                <w:noProof w:val="0"/>
                <w:lang w:eastAsia="ru-RU"/>
              </w:rPr>
            </w:pPr>
          </w:p>
          <w:p w14:paraId="292599AE" w14:textId="77777777" w:rsidR="00DE7A50" w:rsidRDefault="00DE7A50" w:rsidP="00892FAB">
            <w:pPr>
              <w:tabs>
                <w:tab w:val="left" w:pos="2295"/>
              </w:tabs>
              <w:jc w:val="both"/>
              <w:rPr>
                <w:noProof w:val="0"/>
                <w:lang w:eastAsia="ru-RU"/>
              </w:rPr>
            </w:pPr>
          </w:p>
          <w:p w14:paraId="7376E573" w14:textId="77777777" w:rsidR="00DE7A50" w:rsidRDefault="00DE7A50" w:rsidP="00892FAB">
            <w:pPr>
              <w:tabs>
                <w:tab w:val="left" w:pos="2295"/>
              </w:tabs>
              <w:jc w:val="both"/>
              <w:rPr>
                <w:noProof w:val="0"/>
                <w:lang w:eastAsia="ru-RU"/>
              </w:rPr>
            </w:pPr>
          </w:p>
          <w:p w14:paraId="391350B2" w14:textId="77777777" w:rsidR="00DE7A50" w:rsidRDefault="00DE7A50" w:rsidP="00892FAB">
            <w:pPr>
              <w:tabs>
                <w:tab w:val="left" w:pos="2295"/>
              </w:tabs>
              <w:jc w:val="both"/>
              <w:rPr>
                <w:noProof w:val="0"/>
                <w:lang w:eastAsia="ru-RU"/>
              </w:rPr>
            </w:pPr>
          </w:p>
          <w:p w14:paraId="15F06330" w14:textId="77777777" w:rsidR="00DE7A50" w:rsidRDefault="00DE7A50" w:rsidP="00892FAB">
            <w:pPr>
              <w:tabs>
                <w:tab w:val="left" w:pos="2295"/>
              </w:tabs>
              <w:jc w:val="both"/>
              <w:rPr>
                <w:noProof w:val="0"/>
                <w:lang w:eastAsia="ru-RU"/>
              </w:rPr>
            </w:pPr>
          </w:p>
          <w:p w14:paraId="77A8B410" w14:textId="77777777" w:rsidR="00DE7A50" w:rsidRDefault="00DE7A50" w:rsidP="00892FAB">
            <w:pPr>
              <w:tabs>
                <w:tab w:val="left" w:pos="2295"/>
              </w:tabs>
              <w:jc w:val="both"/>
              <w:rPr>
                <w:noProof w:val="0"/>
                <w:lang w:eastAsia="ru-RU"/>
              </w:rPr>
            </w:pPr>
          </w:p>
          <w:p w14:paraId="019F15C2" w14:textId="77777777" w:rsidR="00DE7A50" w:rsidRDefault="00DE7A50" w:rsidP="00892FAB">
            <w:pPr>
              <w:tabs>
                <w:tab w:val="left" w:pos="2295"/>
              </w:tabs>
              <w:jc w:val="both"/>
              <w:rPr>
                <w:noProof w:val="0"/>
                <w:lang w:eastAsia="ru-RU"/>
              </w:rPr>
            </w:pPr>
          </w:p>
          <w:p w14:paraId="0FDF1200" w14:textId="77777777" w:rsidR="00DE7A50" w:rsidRDefault="00DE7A50" w:rsidP="00892FAB">
            <w:pPr>
              <w:tabs>
                <w:tab w:val="left" w:pos="2295"/>
              </w:tabs>
              <w:jc w:val="both"/>
              <w:rPr>
                <w:noProof w:val="0"/>
                <w:lang w:eastAsia="ru-RU"/>
              </w:rPr>
            </w:pPr>
          </w:p>
          <w:p w14:paraId="63EB97F1" w14:textId="77777777" w:rsidR="00DE7A50" w:rsidRDefault="00DE7A50" w:rsidP="00892FAB">
            <w:pPr>
              <w:tabs>
                <w:tab w:val="left" w:pos="2295"/>
              </w:tabs>
              <w:jc w:val="both"/>
              <w:rPr>
                <w:noProof w:val="0"/>
                <w:lang w:eastAsia="ru-RU"/>
              </w:rPr>
            </w:pPr>
          </w:p>
          <w:p w14:paraId="4E42FE22" w14:textId="77777777" w:rsidR="00DE7A50" w:rsidRDefault="00DE7A50" w:rsidP="00892FAB">
            <w:pPr>
              <w:tabs>
                <w:tab w:val="left" w:pos="2295"/>
              </w:tabs>
              <w:jc w:val="both"/>
              <w:rPr>
                <w:noProof w:val="0"/>
                <w:lang w:eastAsia="ru-RU"/>
              </w:rPr>
            </w:pPr>
          </w:p>
          <w:p w14:paraId="078A201C" w14:textId="77777777" w:rsidR="00DE7A50" w:rsidRDefault="00DE7A50" w:rsidP="00892FAB">
            <w:pPr>
              <w:tabs>
                <w:tab w:val="left" w:pos="2295"/>
              </w:tabs>
              <w:jc w:val="both"/>
              <w:rPr>
                <w:noProof w:val="0"/>
                <w:lang w:eastAsia="ru-RU"/>
              </w:rPr>
            </w:pPr>
          </w:p>
          <w:p w14:paraId="38EC70DF" w14:textId="77777777" w:rsidR="00DE7A50" w:rsidRDefault="00DE7A50" w:rsidP="00892FAB">
            <w:pPr>
              <w:tabs>
                <w:tab w:val="left" w:pos="2295"/>
              </w:tabs>
              <w:jc w:val="both"/>
              <w:rPr>
                <w:noProof w:val="0"/>
                <w:lang w:eastAsia="ru-RU"/>
              </w:rPr>
            </w:pPr>
          </w:p>
          <w:p w14:paraId="291D643B" w14:textId="77777777" w:rsidR="00DE7A50" w:rsidRDefault="00DE7A50" w:rsidP="00892FAB">
            <w:pPr>
              <w:tabs>
                <w:tab w:val="left" w:pos="2295"/>
              </w:tabs>
              <w:jc w:val="both"/>
              <w:rPr>
                <w:noProof w:val="0"/>
                <w:lang w:eastAsia="ru-RU"/>
              </w:rPr>
            </w:pPr>
          </w:p>
          <w:p w14:paraId="3FE42E96" w14:textId="77777777" w:rsidR="00DE7A50" w:rsidRDefault="00DE7A50" w:rsidP="00892FAB">
            <w:pPr>
              <w:tabs>
                <w:tab w:val="left" w:pos="2295"/>
              </w:tabs>
              <w:jc w:val="both"/>
              <w:rPr>
                <w:noProof w:val="0"/>
                <w:lang w:eastAsia="ru-RU"/>
              </w:rPr>
            </w:pPr>
          </w:p>
          <w:p w14:paraId="27A1EF42" w14:textId="77777777" w:rsidR="00DE7A50" w:rsidRDefault="00DE7A50" w:rsidP="00892FAB">
            <w:pPr>
              <w:tabs>
                <w:tab w:val="left" w:pos="2295"/>
              </w:tabs>
              <w:jc w:val="both"/>
              <w:rPr>
                <w:noProof w:val="0"/>
                <w:lang w:eastAsia="ru-RU"/>
              </w:rPr>
            </w:pPr>
          </w:p>
          <w:p w14:paraId="4E95F94A" w14:textId="77777777" w:rsidR="00DE7A50" w:rsidRDefault="00DE7A50" w:rsidP="00892FAB">
            <w:pPr>
              <w:tabs>
                <w:tab w:val="left" w:pos="2295"/>
              </w:tabs>
              <w:jc w:val="both"/>
              <w:rPr>
                <w:noProof w:val="0"/>
                <w:lang w:eastAsia="ru-RU"/>
              </w:rPr>
            </w:pPr>
          </w:p>
          <w:p w14:paraId="326C8EC3" w14:textId="77777777" w:rsidR="00DE7A50" w:rsidRDefault="00DE7A50" w:rsidP="00892FAB">
            <w:pPr>
              <w:tabs>
                <w:tab w:val="left" w:pos="2295"/>
              </w:tabs>
              <w:jc w:val="both"/>
              <w:rPr>
                <w:noProof w:val="0"/>
                <w:lang w:eastAsia="ru-RU"/>
              </w:rPr>
            </w:pPr>
          </w:p>
          <w:p w14:paraId="644A029C" w14:textId="77777777" w:rsidR="00DE7A50" w:rsidRDefault="00DE7A50" w:rsidP="00892FAB">
            <w:pPr>
              <w:tabs>
                <w:tab w:val="left" w:pos="2295"/>
              </w:tabs>
              <w:jc w:val="both"/>
              <w:rPr>
                <w:noProof w:val="0"/>
                <w:lang w:eastAsia="ru-RU"/>
              </w:rPr>
            </w:pPr>
          </w:p>
          <w:p w14:paraId="37AED4EF" w14:textId="77777777" w:rsidR="00DE7A50" w:rsidRDefault="00DE7A50" w:rsidP="00892FAB">
            <w:pPr>
              <w:tabs>
                <w:tab w:val="left" w:pos="2295"/>
              </w:tabs>
              <w:jc w:val="both"/>
              <w:rPr>
                <w:noProof w:val="0"/>
                <w:lang w:eastAsia="ru-RU"/>
              </w:rPr>
            </w:pPr>
          </w:p>
          <w:p w14:paraId="2C28FDCF" w14:textId="77777777" w:rsidR="00DE7A50" w:rsidRDefault="00DE7A50" w:rsidP="00892FAB">
            <w:pPr>
              <w:tabs>
                <w:tab w:val="left" w:pos="2295"/>
              </w:tabs>
              <w:jc w:val="both"/>
              <w:rPr>
                <w:noProof w:val="0"/>
                <w:lang w:eastAsia="ru-RU"/>
              </w:rPr>
            </w:pPr>
          </w:p>
          <w:p w14:paraId="2EF33A99" w14:textId="77777777" w:rsidR="00DE7A50" w:rsidRDefault="00DE7A50" w:rsidP="00892FAB">
            <w:pPr>
              <w:tabs>
                <w:tab w:val="left" w:pos="2295"/>
              </w:tabs>
              <w:jc w:val="both"/>
              <w:rPr>
                <w:noProof w:val="0"/>
                <w:lang w:eastAsia="ru-RU"/>
              </w:rPr>
            </w:pPr>
          </w:p>
          <w:p w14:paraId="7BCCD1C4" w14:textId="77777777" w:rsidR="00DE7A50" w:rsidRDefault="00DE7A50" w:rsidP="00892FAB">
            <w:pPr>
              <w:tabs>
                <w:tab w:val="left" w:pos="2295"/>
              </w:tabs>
              <w:jc w:val="both"/>
              <w:rPr>
                <w:noProof w:val="0"/>
                <w:lang w:eastAsia="ru-RU"/>
              </w:rPr>
            </w:pPr>
          </w:p>
          <w:p w14:paraId="1A22E147" w14:textId="77777777" w:rsidR="00DE7A50" w:rsidRDefault="00DE7A50" w:rsidP="00892FAB">
            <w:pPr>
              <w:tabs>
                <w:tab w:val="left" w:pos="2295"/>
              </w:tabs>
              <w:jc w:val="both"/>
              <w:rPr>
                <w:noProof w:val="0"/>
                <w:lang w:eastAsia="ru-RU"/>
              </w:rPr>
            </w:pPr>
          </w:p>
          <w:p w14:paraId="31FD665C" w14:textId="77777777" w:rsidR="008C2108" w:rsidRDefault="008C2108" w:rsidP="00892FAB">
            <w:pPr>
              <w:tabs>
                <w:tab w:val="left" w:pos="2295"/>
              </w:tabs>
              <w:jc w:val="both"/>
              <w:rPr>
                <w:noProof w:val="0"/>
                <w:lang w:eastAsia="ru-RU"/>
              </w:rPr>
            </w:pPr>
          </w:p>
          <w:p w14:paraId="56AC23D6" w14:textId="77777777" w:rsidR="008C2108" w:rsidRDefault="008C2108" w:rsidP="00892FAB">
            <w:pPr>
              <w:tabs>
                <w:tab w:val="left" w:pos="2295"/>
              </w:tabs>
              <w:jc w:val="both"/>
              <w:rPr>
                <w:noProof w:val="0"/>
                <w:lang w:eastAsia="ru-RU"/>
              </w:rPr>
            </w:pPr>
          </w:p>
          <w:p w14:paraId="694E9204" w14:textId="77777777" w:rsidR="008C2108" w:rsidRDefault="008C2108" w:rsidP="00892FAB">
            <w:pPr>
              <w:tabs>
                <w:tab w:val="left" w:pos="2295"/>
              </w:tabs>
              <w:jc w:val="both"/>
              <w:rPr>
                <w:noProof w:val="0"/>
                <w:lang w:eastAsia="ru-RU"/>
              </w:rPr>
            </w:pPr>
          </w:p>
          <w:p w14:paraId="120DB84B" w14:textId="77777777" w:rsidR="008C2108" w:rsidRDefault="008C2108" w:rsidP="00892FAB">
            <w:pPr>
              <w:tabs>
                <w:tab w:val="left" w:pos="2295"/>
              </w:tabs>
              <w:jc w:val="both"/>
              <w:rPr>
                <w:noProof w:val="0"/>
                <w:lang w:eastAsia="ru-RU"/>
              </w:rPr>
            </w:pPr>
          </w:p>
          <w:p w14:paraId="16E169D4" w14:textId="77777777" w:rsidR="008C2108" w:rsidRDefault="008C2108" w:rsidP="00892FAB">
            <w:pPr>
              <w:tabs>
                <w:tab w:val="left" w:pos="2295"/>
              </w:tabs>
              <w:jc w:val="both"/>
              <w:rPr>
                <w:noProof w:val="0"/>
                <w:lang w:eastAsia="ru-RU"/>
              </w:rPr>
            </w:pPr>
          </w:p>
          <w:p w14:paraId="0D4934C3" w14:textId="77777777" w:rsidR="00DE7A50" w:rsidRDefault="00DE7A50" w:rsidP="00892FAB">
            <w:pPr>
              <w:tabs>
                <w:tab w:val="left" w:pos="2295"/>
              </w:tabs>
              <w:jc w:val="both"/>
              <w:rPr>
                <w:noProof w:val="0"/>
                <w:lang w:eastAsia="ru-RU"/>
              </w:rPr>
            </w:pPr>
          </w:p>
          <w:p w14:paraId="76341C60" w14:textId="77777777" w:rsidR="00DE7A50" w:rsidRDefault="00DE7A50" w:rsidP="00892FAB">
            <w:pPr>
              <w:tabs>
                <w:tab w:val="left" w:pos="2295"/>
              </w:tabs>
              <w:jc w:val="both"/>
              <w:rPr>
                <w:noProof w:val="0"/>
                <w:lang w:eastAsia="ru-RU"/>
              </w:rPr>
            </w:pPr>
          </w:p>
          <w:p w14:paraId="2C6830C3" w14:textId="77777777" w:rsidR="00DE7A50" w:rsidRDefault="00DE7A50" w:rsidP="00892FAB">
            <w:pPr>
              <w:tabs>
                <w:tab w:val="left" w:pos="2295"/>
              </w:tabs>
              <w:jc w:val="both"/>
              <w:rPr>
                <w:noProof w:val="0"/>
                <w:lang w:eastAsia="ru-RU"/>
              </w:rPr>
            </w:pPr>
          </w:p>
          <w:p w14:paraId="4D8AAAB9" w14:textId="77777777" w:rsidR="00DE7A50" w:rsidRDefault="00DE7A50" w:rsidP="00892FAB">
            <w:pPr>
              <w:tabs>
                <w:tab w:val="left" w:pos="2295"/>
              </w:tabs>
              <w:jc w:val="both"/>
              <w:rPr>
                <w:noProof w:val="0"/>
                <w:lang w:eastAsia="ru-RU"/>
              </w:rPr>
            </w:pPr>
          </w:p>
          <w:p w14:paraId="570D1ECE" w14:textId="77777777" w:rsidR="00DE7A50" w:rsidRPr="00892FAB" w:rsidRDefault="00DE7A50" w:rsidP="00892FAB">
            <w:pPr>
              <w:tabs>
                <w:tab w:val="left" w:pos="2295"/>
              </w:tabs>
              <w:jc w:val="both"/>
              <w:rPr>
                <w:noProof w:val="0"/>
                <w:lang w:eastAsia="ru-RU"/>
              </w:rPr>
            </w:pP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lastRenderedPageBreak/>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Default="00892FAB" w:rsidP="00892FAB">
            <w:pPr>
              <w:jc w:val="center"/>
              <w:rPr>
                <w:i/>
                <w:noProof w:val="0"/>
                <w:sz w:val="20"/>
                <w:szCs w:val="20"/>
                <w:lang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656B9ABF" w14:textId="77777777" w:rsidR="00DE7A50" w:rsidRDefault="00DE7A50" w:rsidP="00892FAB">
            <w:pPr>
              <w:jc w:val="center"/>
              <w:rPr>
                <w:i/>
                <w:noProof w:val="0"/>
                <w:sz w:val="20"/>
                <w:szCs w:val="20"/>
                <w:lang w:eastAsia="ru-RU"/>
              </w:rPr>
            </w:pPr>
          </w:p>
          <w:p w14:paraId="1AF6AE7A" w14:textId="1230BB64" w:rsidR="00DE7A50" w:rsidRPr="00DE7A50" w:rsidRDefault="00DE7A50" w:rsidP="00DE7A50">
            <w:pPr>
              <w:rPr>
                <w:i/>
                <w:noProof w:val="0"/>
                <w:lang w:eastAsia="ru-RU"/>
              </w:rPr>
            </w:pPr>
            <w:r w:rsidRPr="00DE7A50">
              <w:rPr>
                <w:i/>
                <w:noProof w:val="0"/>
                <w:color w:val="EE0000"/>
                <w:lang w:eastAsia="ru-RU"/>
              </w:rPr>
              <w:t>Partea II-A va fi agreată de ambele părți la momentul semnării contractului de antrepriză</w:t>
            </w:r>
          </w:p>
          <w:p w14:paraId="71537929" w14:textId="77777777" w:rsidR="009C17FE" w:rsidRPr="009C17FE" w:rsidRDefault="00892FAB" w:rsidP="009C17FE">
            <w:pPr>
              <w:numPr>
                <w:ilvl w:val="0"/>
                <w:numId w:val="17"/>
              </w:numPr>
              <w:spacing w:line="276" w:lineRule="auto"/>
              <w:ind w:left="0"/>
              <w:contextualSpacing/>
              <w:jc w:val="both"/>
              <w:rPr>
                <w:b/>
                <w:bCs/>
                <w:noProof w:val="0"/>
                <w:lang w:eastAsia="ru-RU"/>
              </w:rPr>
            </w:pPr>
            <w:r w:rsidRPr="00DE7A50">
              <w:rPr>
                <w:b/>
                <w:noProof w:val="0"/>
                <w:lang w:val="it-IT" w:eastAsia="ru-RU"/>
              </w:rPr>
              <w:t xml:space="preserve">           </w:t>
            </w:r>
            <w:r w:rsidR="009C17FE" w:rsidRPr="009C17FE">
              <w:rPr>
                <w:b/>
                <w:noProof w:val="0"/>
                <w:lang w:eastAsia="ru-RU"/>
              </w:rPr>
              <w:t>În temeiul art. 7 alin. (2) lit. r</w:t>
            </w:r>
            <w:r w:rsidR="009C17FE" w:rsidRPr="009C17FE">
              <w:rPr>
                <w:b/>
                <w:noProof w:val="0"/>
                <w:vertAlign w:val="superscript"/>
                <w:lang w:eastAsia="ru-RU"/>
              </w:rPr>
              <w:t>1</w:t>
            </w:r>
            <w:r w:rsidR="009C17FE" w:rsidRPr="009C17FE">
              <w:rPr>
                <w:b/>
                <w:noProof w:val="0"/>
                <w:lang w:eastAsia="ru-RU"/>
              </w:rPr>
              <w:t>), art.  36</w:t>
            </w:r>
            <w:r w:rsidR="009C17FE" w:rsidRPr="009C17FE">
              <w:rPr>
                <w:b/>
                <w:noProof w:val="0"/>
                <w:vertAlign w:val="superscript"/>
                <w:lang w:eastAsia="ru-RU"/>
              </w:rPr>
              <w:t>2</w:t>
            </w:r>
            <w:r w:rsidR="009C17FE" w:rsidRPr="009C17FE">
              <w:rPr>
                <w:b/>
                <w:noProof w:val="0"/>
                <w:lang w:eastAsia="ru-RU"/>
              </w:rPr>
              <w:t xml:space="preserve">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w:t>
            </w:r>
            <w:r w:rsidR="009C17FE" w:rsidRPr="009C17FE">
              <w:rPr>
                <w:b/>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2A5C0605" w14:textId="77777777" w:rsidR="009C17FE" w:rsidRPr="009C17FE" w:rsidRDefault="009C17FE" w:rsidP="009C17FE">
            <w:pPr>
              <w:numPr>
                <w:ilvl w:val="0"/>
                <w:numId w:val="17"/>
              </w:numPr>
              <w:spacing w:line="276" w:lineRule="auto"/>
              <w:ind w:left="0"/>
              <w:contextualSpacing/>
              <w:jc w:val="both"/>
              <w:rPr>
                <w:b/>
                <w:noProof w:val="0"/>
                <w:lang w:eastAsia="ru-RU"/>
              </w:rPr>
            </w:pPr>
          </w:p>
          <w:p w14:paraId="275FA57D"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Totodată, în scopul recuperării prin tarif a investițiilor efectuate în obiectivele </w:t>
            </w:r>
            <w:proofErr w:type="spellStart"/>
            <w:r w:rsidRPr="009C17FE">
              <w:rPr>
                <w:b/>
                <w:bCs/>
                <w:noProof w:val="0"/>
                <w:lang w:eastAsia="ru-RU"/>
              </w:rPr>
              <w:t>tehnico</w:t>
            </w:r>
            <w:proofErr w:type="spellEnd"/>
            <w:r w:rsidRPr="009C17FE">
              <w:rPr>
                <w:b/>
                <w:bCs/>
                <w:noProof w:val="0"/>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1B5C84AE"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475AB9A3"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noProof w:val="0"/>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7E90856B" w14:textId="77777777" w:rsidR="009C17FE" w:rsidRPr="009C17FE" w:rsidRDefault="009C17FE" w:rsidP="009C17FE">
            <w:pPr>
              <w:numPr>
                <w:ilvl w:val="0"/>
                <w:numId w:val="17"/>
              </w:numPr>
              <w:spacing w:line="276" w:lineRule="auto"/>
              <w:ind w:left="0"/>
              <w:contextualSpacing/>
              <w:jc w:val="both"/>
              <w:rPr>
                <w:b/>
                <w:noProof w:val="0"/>
                <w:lang w:eastAsia="ru-RU"/>
              </w:rPr>
            </w:pPr>
          </w:p>
          <w:p w14:paraId="095B4699"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sidRPr="009C17FE">
              <w:rPr>
                <w:b/>
                <w:bCs/>
                <w:noProof w:val="0"/>
                <w:lang w:eastAsia="ru-RU"/>
              </w:rPr>
              <w:t>WinCmeta</w:t>
            </w:r>
            <w:proofErr w:type="spellEnd"/>
            <w:r w:rsidRPr="009C17FE">
              <w:rPr>
                <w:b/>
                <w:bCs/>
                <w:noProof w:val="0"/>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9C17FE">
              <w:rPr>
                <w:b/>
                <w:bCs/>
                <w:noProof w:val="0"/>
                <w:lang w:eastAsia="ru-RU"/>
              </w:rPr>
              <w:t>WinCmeta</w:t>
            </w:r>
            <w:proofErr w:type="spellEnd"/>
            <w:r w:rsidRPr="009C17FE">
              <w:rPr>
                <w:b/>
                <w:bCs/>
                <w:noProof w:val="0"/>
                <w:lang w:eastAsia="ru-RU"/>
              </w:rPr>
              <w:t>).</w:t>
            </w:r>
          </w:p>
          <w:p w14:paraId="0DAFFE47"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33BAA117"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19C2CB25"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 xml:space="preserve">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w:t>
            </w:r>
            <w:r w:rsidRPr="009C17FE">
              <w:rPr>
                <w:b/>
                <w:bCs/>
                <w:noProof w:val="0"/>
                <w:lang w:eastAsia="ru-RU"/>
              </w:rPr>
              <w:lastRenderedPageBreak/>
              <w:t>de alimentare cu energie electrică a pompelor, rețelele interioare de apă potabilă/de ape uzate.</w:t>
            </w:r>
          </w:p>
          <w:p w14:paraId="60F81179"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27C3304A" w14:textId="77777777" w:rsidR="009C17FE" w:rsidRPr="009C17FE" w:rsidRDefault="009C17FE" w:rsidP="009C17FE">
            <w:pPr>
              <w:numPr>
                <w:ilvl w:val="0"/>
                <w:numId w:val="17"/>
              </w:numPr>
              <w:spacing w:line="276" w:lineRule="auto"/>
              <w:ind w:left="0"/>
              <w:contextualSpacing/>
              <w:jc w:val="both"/>
              <w:rPr>
                <w:b/>
                <w:noProof w:val="0"/>
                <w:lang w:eastAsia="ru-RU"/>
              </w:rPr>
            </w:pPr>
          </w:p>
          <w:p w14:paraId="51639E96" w14:textId="06205EDA" w:rsidR="00892FAB" w:rsidRPr="009C17FE" w:rsidRDefault="009C17FE" w:rsidP="009C17FE">
            <w:pPr>
              <w:numPr>
                <w:ilvl w:val="0"/>
                <w:numId w:val="17"/>
              </w:numPr>
              <w:spacing w:line="276" w:lineRule="auto"/>
              <w:ind w:left="0"/>
              <w:contextualSpacing/>
              <w:jc w:val="both"/>
              <w:rPr>
                <w:noProof w:val="0"/>
                <w:lang w:val="it-IT" w:eastAsia="ru-RU"/>
              </w:rPr>
            </w:pPr>
            <w:r w:rsidRPr="009C17FE">
              <w:rPr>
                <w:b/>
                <w:noProof w:val="0"/>
                <w:lang w:eastAsia="ru-RU"/>
              </w:rPr>
              <w:t xml:space="preserve">Antreprenorul este obligat să valorifice cheltuielile obiectelor de investiții și să le raporteze </w:t>
            </w:r>
            <w:r w:rsidRPr="009C17FE">
              <w:rPr>
                <w:b/>
                <w:bCs/>
                <w:noProof w:val="0"/>
                <w:lang w:eastAsia="ru-RU"/>
              </w:rPr>
              <w:t>separat pe elementele identificabile distincte, care sunt parte integrantă a contractului de antrepriză</w:t>
            </w:r>
            <w:r w:rsidR="00892FAB" w:rsidRPr="009C17FE">
              <w:rPr>
                <w:b/>
                <w:noProof w:val="0"/>
                <w:lang w:val="it-IT" w:eastAsia="ru-RU"/>
              </w:rPr>
              <w:t xml:space="preserve">      </w:t>
            </w:r>
          </w:p>
          <w:p w14:paraId="09595EE1" w14:textId="77777777" w:rsidR="009C17FE" w:rsidRDefault="009C17FE" w:rsidP="009C17FE">
            <w:pPr>
              <w:spacing w:line="276" w:lineRule="auto"/>
              <w:contextualSpacing/>
              <w:jc w:val="both"/>
              <w:rPr>
                <w:b/>
                <w:noProof w:val="0"/>
                <w:lang w:eastAsia="ru-RU"/>
              </w:rPr>
            </w:pP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rsidP="00892FAB">
            <w:pPr>
              <w:numPr>
                <w:ilvl w:val="0"/>
                <w:numId w:val="17"/>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DE7A50" w:rsidRDefault="00892FAB" w:rsidP="00892FAB">
      <w:pPr>
        <w:rPr>
          <w:b/>
          <w:noProof w:val="0"/>
          <w:lang w:val="it-IT" w:eastAsia="ru-RU"/>
        </w:rPr>
      </w:pPr>
      <w:r w:rsidRPr="00DE7A50">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DE7A50" w:rsidRDefault="00892FAB" w:rsidP="00892FAB">
      <w:pPr>
        <w:rPr>
          <w:b/>
          <w:noProof w:val="0"/>
          <w:lang w:val="it-IT" w:eastAsia="ru-RU"/>
        </w:rPr>
      </w:pPr>
      <w:r w:rsidRPr="00DE7A50">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DE7A50" w:rsidRDefault="00892FAB" w:rsidP="00892FAB">
      <w:pPr>
        <w:rPr>
          <w:b/>
          <w:noProof w:val="0"/>
          <w:lang w:eastAsia="ru-RU"/>
        </w:rPr>
      </w:pPr>
      <w:r w:rsidRPr="00DE7A50">
        <w:rPr>
          <w:b/>
          <w:noProof w:val="0"/>
          <w:lang w:eastAsia="ru-RU"/>
        </w:rPr>
        <w:t>10. JUSTIFICAREA DATORITĂ UNUI IMPEDIMENT</w:t>
      </w:r>
    </w:p>
    <w:p w14:paraId="719CE21B" w14:textId="77777777" w:rsidR="00892FAB" w:rsidRPr="00DE7A50" w:rsidRDefault="00892FAB" w:rsidP="00892FAB">
      <w:pPr>
        <w:jc w:val="both"/>
        <w:rPr>
          <w:noProof w:val="0"/>
          <w:lang w:eastAsia="ru-RU"/>
        </w:rPr>
      </w:pPr>
      <w:r w:rsidRPr="00DE7A50">
        <w:rPr>
          <w:noProof w:val="0"/>
          <w:lang w:eastAsia="ru-RU"/>
        </w:rPr>
        <w:t xml:space="preserve">10.1. </w:t>
      </w:r>
      <w:proofErr w:type="spellStart"/>
      <w:r w:rsidRPr="00DE7A50">
        <w:rPr>
          <w:noProof w:val="0"/>
          <w:lang w:eastAsia="ru-RU"/>
        </w:rPr>
        <w:t>Părţile</w:t>
      </w:r>
      <w:proofErr w:type="spellEnd"/>
      <w:r w:rsidRPr="00DE7A50">
        <w:rPr>
          <w:noProof w:val="0"/>
          <w:lang w:eastAsia="ru-RU"/>
        </w:rPr>
        <w:t xml:space="preserve"> sunt exonerate de răspundere pentru neîndeplinirea </w:t>
      </w:r>
      <w:proofErr w:type="spellStart"/>
      <w:r w:rsidRPr="00DE7A50">
        <w:rPr>
          <w:noProof w:val="0"/>
          <w:lang w:eastAsia="ru-RU"/>
        </w:rPr>
        <w:t>parţială</w:t>
      </w:r>
      <w:proofErr w:type="spellEnd"/>
      <w:r w:rsidRPr="00DE7A50">
        <w:rPr>
          <w:noProof w:val="0"/>
          <w:lang w:eastAsia="ru-RU"/>
        </w:rPr>
        <w:t xml:space="preserve"> sau integrală a </w:t>
      </w:r>
      <w:proofErr w:type="spellStart"/>
      <w:r w:rsidRPr="00DE7A50">
        <w:rPr>
          <w:noProof w:val="0"/>
          <w:lang w:eastAsia="ru-RU"/>
        </w:rPr>
        <w:t>obligaţiilor</w:t>
      </w:r>
      <w:proofErr w:type="spellEnd"/>
      <w:r w:rsidRPr="00DE7A50">
        <w:rPr>
          <w:noProof w:val="0"/>
          <w:lang w:eastAsia="ru-RU"/>
        </w:rPr>
        <w:t xml:space="preserve"> conform prezentului contract, dacă aceasta este cauzată de producerea unor impedimente înafara controlului părților (războaie, </w:t>
      </w:r>
      <w:proofErr w:type="spellStart"/>
      <w:r w:rsidRPr="00DE7A50">
        <w:rPr>
          <w:noProof w:val="0"/>
          <w:lang w:eastAsia="ru-RU"/>
        </w:rPr>
        <w:t>calamităţi</w:t>
      </w:r>
      <w:proofErr w:type="spellEnd"/>
      <w:r w:rsidRPr="00DE7A50">
        <w:rPr>
          <w:noProof w:val="0"/>
          <w:lang w:eastAsia="ru-RU"/>
        </w:rPr>
        <w:t xml:space="preserve"> naturale: incendii, </w:t>
      </w:r>
      <w:proofErr w:type="spellStart"/>
      <w:r w:rsidRPr="00DE7A50">
        <w:rPr>
          <w:noProof w:val="0"/>
          <w:lang w:eastAsia="ru-RU"/>
        </w:rPr>
        <w:t>inundaţii</w:t>
      </w:r>
      <w:proofErr w:type="spellEnd"/>
      <w:r w:rsidRPr="00DE7A50">
        <w:rPr>
          <w:noProof w:val="0"/>
          <w:lang w:eastAsia="ru-RU"/>
        </w:rPr>
        <w:t xml:space="preserve">, cutremure de pământ, precum </w:t>
      </w:r>
      <w:proofErr w:type="spellStart"/>
      <w:r w:rsidRPr="00DE7A50">
        <w:rPr>
          <w:noProof w:val="0"/>
          <w:lang w:eastAsia="ru-RU"/>
        </w:rPr>
        <w:t>şi</w:t>
      </w:r>
      <w:proofErr w:type="spellEnd"/>
      <w:r w:rsidRPr="00DE7A50">
        <w:rPr>
          <w:noProof w:val="0"/>
          <w:lang w:eastAsia="ru-RU"/>
        </w:rPr>
        <w:t xml:space="preserve"> alte </w:t>
      </w:r>
      <w:proofErr w:type="spellStart"/>
      <w:r w:rsidRPr="00DE7A50">
        <w:rPr>
          <w:noProof w:val="0"/>
          <w:lang w:eastAsia="ru-RU"/>
        </w:rPr>
        <w:t>circumstanţe</w:t>
      </w:r>
      <w:proofErr w:type="spellEnd"/>
      <w:r w:rsidRPr="00DE7A50">
        <w:rPr>
          <w:noProof w:val="0"/>
          <w:lang w:eastAsia="ru-RU"/>
        </w:rPr>
        <w:t xml:space="preserve"> care nu depind de </w:t>
      </w:r>
      <w:proofErr w:type="spellStart"/>
      <w:r w:rsidRPr="00DE7A50">
        <w:rPr>
          <w:noProof w:val="0"/>
          <w:lang w:eastAsia="ru-RU"/>
        </w:rPr>
        <w:t>voinţa</w:t>
      </w:r>
      <w:proofErr w:type="spellEnd"/>
      <w:r w:rsidRPr="00DE7A50">
        <w:rPr>
          <w:noProof w:val="0"/>
          <w:lang w:eastAsia="ru-RU"/>
        </w:rPr>
        <w:t xml:space="preserve"> </w:t>
      </w:r>
      <w:proofErr w:type="spellStart"/>
      <w:r w:rsidRPr="00DE7A50">
        <w:rPr>
          <w:noProof w:val="0"/>
          <w:lang w:eastAsia="ru-RU"/>
        </w:rPr>
        <w:t>Părţilor</w:t>
      </w:r>
      <w:proofErr w:type="spellEnd"/>
      <w:r w:rsidRPr="00DE7A50">
        <w:rPr>
          <w:noProof w:val="0"/>
          <w:lang w:eastAsia="ru-RU"/>
        </w:rPr>
        <w:t>).</w:t>
      </w:r>
    </w:p>
    <w:p w14:paraId="2A9B2C28" w14:textId="77777777" w:rsidR="00892FAB" w:rsidRPr="00DE7A50" w:rsidRDefault="00892FAB" w:rsidP="00892FAB">
      <w:pPr>
        <w:jc w:val="both"/>
        <w:rPr>
          <w:noProof w:val="0"/>
          <w:lang w:eastAsia="ru-RU"/>
        </w:rPr>
      </w:pPr>
      <w:r w:rsidRPr="00DE7A50">
        <w:rPr>
          <w:noProof w:val="0"/>
          <w:lang w:eastAsia="ru-RU"/>
        </w:rPr>
        <w:t xml:space="preserve">10.2. Partea care invocă apariția impedimentului înafara controlului este obligată să informeze imediat (dar nu mai târziu de </w:t>
      </w:r>
      <w:r w:rsidRPr="00DE7A50">
        <w:rPr>
          <w:noProof w:val="0"/>
          <w:lang w:eastAsia="ru-RU"/>
        </w:rPr>
        <w:softHyphen/>
      </w:r>
      <w:r w:rsidRPr="00DE7A50">
        <w:rPr>
          <w:noProof w:val="0"/>
          <w:lang w:eastAsia="ru-RU"/>
        </w:rPr>
        <w:softHyphen/>
      </w:r>
      <w:r w:rsidRPr="00DE7A50">
        <w:rPr>
          <w:noProof w:val="0"/>
          <w:lang w:eastAsia="ru-RU"/>
        </w:rPr>
        <w:softHyphen/>
      </w:r>
      <w:r w:rsidRPr="00DE7A50">
        <w:rPr>
          <w:noProof w:val="0"/>
          <w:lang w:eastAsia="ru-RU"/>
        </w:rPr>
        <w:softHyphen/>
      </w:r>
      <w:r w:rsidRPr="00DE7A50">
        <w:rPr>
          <w:noProof w:val="0"/>
          <w:lang w:eastAsia="ru-RU"/>
        </w:rPr>
        <w:softHyphen/>
        <w:t xml:space="preserve">_____ zile) cealaltă Parte despre survenirea </w:t>
      </w:r>
      <w:proofErr w:type="spellStart"/>
      <w:r w:rsidRPr="00DE7A50">
        <w:rPr>
          <w:noProof w:val="0"/>
          <w:lang w:eastAsia="ru-RU"/>
        </w:rPr>
        <w:t>circumstanţelor</w:t>
      </w:r>
      <w:proofErr w:type="spellEnd"/>
      <w:r w:rsidRPr="00DE7A50">
        <w:rPr>
          <w:noProof w:val="0"/>
          <w:lang w:eastAsia="ru-RU"/>
        </w:rPr>
        <w:t xml:space="preserve">, dar și despre efectele acestora asupra executării contractului. </w:t>
      </w:r>
    </w:p>
    <w:p w14:paraId="1DF9C83C" w14:textId="77777777" w:rsidR="00892FAB" w:rsidRPr="00DE7A50" w:rsidRDefault="00892FAB" w:rsidP="00892FAB">
      <w:pPr>
        <w:jc w:val="both"/>
        <w:rPr>
          <w:noProof w:val="0"/>
          <w:lang w:eastAsia="ru-RU"/>
        </w:rPr>
      </w:pPr>
      <w:r w:rsidRPr="00DE7A50">
        <w:rPr>
          <w:noProof w:val="0"/>
          <w:lang w:eastAsia="ru-RU"/>
        </w:rPr>
        <w:t xml:space="preserve">10.3. Survenirea </w:t>
      </w:r>
      <w:proofErr w:type="spellStart"/>
      <w:r w:rsidRPr="00DE7A50">
        <w:rPr>
          <w:noProof w:val="0"/>
          <w:lang w:eastAsia="ru-RU"/>
        </w:rPr>
        <w:t>circumstanţelor</w:t>
      </w:r>
      <w:proofErr w:type="spellEnd"/>
      <w:r w:rsidRPr="00DE7A50">
        <w:rPr>
          <w:noProof w:val="0"/>
          <w:lang w:eastAsia="ru-RU"/>
        </w:rPr>
        <w:t xml:space="preserve"> impedimentului, momentul </w:t>
      </w:r>
      <w:proofErr w:type="spellStart"/>
      <w:r w:rsidRPr="00DE7A50">
        <w:rPr>
          <w:noProof w:val="0"/>
          <w:lang w:eastAsia="ru-RU"/>
        </w:rPr>
        <w:t>declanşării</w:t>
      </w:r>
      <w:proofErr w:type="spellEnd"/>
      <w:r w:rsidRPr="00DE7A50">
        <w:rPr>
          <w:noProof w:val="0"/>
          <w:lang w:eastAsia="ru-RU"/>
        </w:rPr>
        <w:t xml:space="preserve"> </w:t>
      </w:r>
      <w:proofErr w:type="spellStart"/>
      <w:r w:rsidRPr="00DE7A50">
        <w:rPr>
          <w:noProof w:val="0"/>
          <w:lang w:eastAsia="ru-RU"/>
        </w:rPr>
        <w:t>şi</w:t>
      </w:r>
      <w:proofErr w:type="spellEnd"/>
      <w:r w:rsidRPr="00DE7A50">
        <w:rPr>
          <w:noProof w:val="0"/>
          <w:lang w:eastAsia="ru-RU"/>
        </w:rPr>
        <w:t xml:space="preserve"> termenul de </w:t>
      </w:r>
      <w:proofErr w:type="spellStart"/>
      <w:r w:rsidRPr="00DE7A50">
        <w:rPr>
          <w:noProof w:val="0"/>
          <w:lang w:eastAsia="ru-RU"/>
        </w:rPr>
        <w:t>acţiune</w:t>
      </w:r>
      <w:proofErr w:type="spellEnd"/>
      <w:r w:rsidRPr="00DE7A50">
        <w:rPr>
          <w:noProof w:val="0"/>
          <w:lang w:eastAsia="ru-RU"/>
        </w:rPr>
        <w:t xml:space="preserve"> trebuie să fie confirmate printr-un certificat, eliberat în mod corespunzător de către organul competent din </w:t>
      </w:r>
      <w:proofErr w:type="spellStart"/>
      <w:r w:rsidRPr="00DE7A50">
        <w:rPr>
          <w:noProof w:val="0"/>
          <w:lang w:eastAsia="ru-RU"/>
        </w:rPr>
        <w:t>ţara</w:t>
      </w:r>
      <w:proofErr w:type="spellEnd"/>
      <w:r w:rsidRPr="00DE7A50">
        <w:rPr>
          <w:noProof w:val="0"/>
          <w:lang w:eastAsia="ru-RU"/>
        </w:rPr>
        <w:t xml:space="preserve"> </w:t>
      </w:r>
      <w:proofErr w:type="spellStart"/>
      <w:r w:rsidRPr="00DE7A50">
        <w:rPr>
          <w:noProof w:val="0"/>
          <w:lang w:eastAsia="ru-RU"/>
        </w:rPr>
        <w:t>Părţii</w:t>
      </w:r>
      <w:proofErr w:type="spellEnd"/>
      <w:r w:rsidRPr="00DE7A50">
        <w:rPr>
          <w:noProof w:val="0"/>
          <w:lang w:eastAsia="ru-RU"/>
        </w:rPr>
        <w:t xml:space="preserve"> care invocă asemenea </w:t>
      </w:r>
      <w:proofErr w:type="spellStart"/>
      <w:r w:rsidRPr="00DE7A50">
        <w:rPr>
          <w:noProof w:val="0"/>
          <w:lang w:eastAsia="ru-RU"/>
        </w:rPr>
        <w:t>circumstanţe</w:t>
      </w:r>
      <w:proofErr w:type="spellEnd"/>
      <w:r w:rsidRPr="00DE7A50">
        <w:rPr>
          <w:noProof w:val="0"/>
          <w:lang w:eastAsia="ru-RU"/>
        </w:rPr>
        <w:t>.</w:t>
      </w:r>
    </w:p>
    <w:p w14:paraId="12836723" w14:textId="77777777" w:rsidR="00892FAB" w:rsidRPr="00DE7A50"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DE7A50"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DE7A50">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DE7A50"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DE7A50">
        <w:rPr>
          <w:noProof w:val="0"/>
          <w:lang w:val="it-IT" w:eastAsia="ru-RU"/>
        </w:rPr>
        <w:t>18.5. Cazuri specifice de încetare a contractului de achiziţii publice:</w:t>
      </w:r>
    </w:p>
    <w:p w14:paraId="37418B68" w14:textId="77777777" w:rsidR="00892FAB" w:rsidRPr="00DE7A50" w:rsidRDefault="00892FAB" w:rsidP="00892FAB">
      <w:pPr>
        <w:tabs>
          <w:tab w:val="left" w:pos="567"/>
          <w:tab w:val="left" w:pos="2070"/>
        </w:tabs>
        <w:jc w:val="both"/>
        <w:rPr>
          <w:noProof w:val="0"/>
          <w:lang w:val="it-IT" w:eastAsia="ru-RU"/>
        </w:rPr>
      </w:pPr>
      <w:r w:rsidRPr="00DE7A50">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DE7A50" w:rsidRDefault="00892FAB" w:rsidP="00892FAB">
      <w:pPr>
        <w:tabs>
          <w:tab w:val="left" w:pos="567"/>
          <w:tab w:val="left" w:pos="2070"/>
        </w:tabs>
        <w:jc w:val="both"/>
        <w:rPr>
          <w:noProof w:val="0"/>
          <w:lang w:val="it-IT" w:eastAsia="ru-RU"/>
        </w:rPr>
      </w:pPr>
      <w:r w:rsidRPr="00DE7A50">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DE7A50"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DE7A50"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DE7A50">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D97F" w14:textId="77777777" w:rsidR="001A2252" w:rsidRDefault="001A2252" w:rsidP="00A20ACF">
      <w:r>
        <w:separator/>
      </w:r>
    </w:p>
  </w:endnote>
  <w:endnote w:type="continuationSeparator" w:id="0">
    <w:p w14:paraId="771F9D7E" w14:textId="77777777" w:rsidR="001A2252" w:rsidRDefault="001A22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BBE5F" w14:textId="77777777" w:rsidR="001A2252" w:rsidRDefault="001A2252" w:rsidP="00A20ACF">
      <w:r>
        <w:separator/>
      </w:r>
    </w:p>
  </w:footnote>
  <w:footnote w:type="continuationSeparator" w:id="0">
    <w:p w14:paraId="725FAC37" w14:textId="77777777" w:rsidR="001A2252" w:rsidRDefault="001A22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6CA5994"/>
    <w:multiLevelType w:val="hybridMultilevel"/>
    <w:tmpl w:val="BCAEF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50"/>
  </w:num>
  <w:num w:numId="3" w16cid:durableId="2027292201">
    <w:abstractNumId w:val="36"/>
  </w:num>
  <w:num w:numId="4" w16cid:durableId="2108236595">
    <w:abstractNumId w:val="35"/>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4"/>
  </w:num>
  <w:num w:numId="10" w16cid:durableId="457649866">
    <w:abstractNumId w:val="13"/>
  </w:num>
  <w:num w:numId="11" w16cid:durableId="1708334703">
    <w:abstractNumId w:val="24"/>
  </w:num>
  <w:num w:numId="12" w16cid:durableId="1041171787">
    <w:abstractNumId w:val="25"/>
  </w:num>
  <w:num w:numId="13" w16cid:durableId="1419642461">
    <w:abstractNumId w:val="43"/>
  </w:num>
  <w:num w:numId="14" w16cid:durableId="1705595466">
    <w:abstractNumId w:val="33"/>
  </w:num>
  <w:num w:numId="15" w16cid:durableId="420107131">
    <w:abstractNumId w:val="8"/>
  </w:num>
  <w:num w:numId="16" w16cid:durableId="15039750">
    <w:abstractNumId w:val="28"/>
  </w:num>
  <w:num w:numId="17" w16cid:durableId="573055978">
    <w:abstractNumId w:val="29"/>
  </w:num>
  <w:num w:numId="18" w16cid:durableId="972056019">
    <w:abstractNumId w:val="41"/>
  </w:num>
  <w:num w:numId="19" w16cid:durableId="1286619272">
    <w:abstractNumId w:val="11"/>
  </w:num>
  <w:num w:numId="20" w16cid:durableId="605575839">
    <w:abstractNumId w:val="46"/>
  </w:num>
  <w:num w:numId="21" w16cid:durableId="928850297">
    <w:abstractNumId w:val="39"/>
  </w:num>
  <w:num w:numId="22" w16cid:durableId="658509592">
    <w:abstractNumId w:val="12"/>
  </w:num>
  <w:num w:numId="23" w16cid:durableId="1452699389">
    <w:abstractNumId w:val="37"/>
  </w:num>
  <w:num w:numId="24" w16cid:durableId="1592541862">
    <w:abstractNumId w:val="21"/>
  </w:num>
  <w:num w:numId="25" w16cid:durableId="372000273">
    <w:abstractNumId w:val="31"/>
  </w:num>
  <w:num w:numId="26" w16cid:durableId="580221322">
    <w:abstractNumId w:val="23"/>
  </w:num>
  <w:num w:numId="27" w16cid:durableId="2054308799">
    <w:abstractNumId w:val="45"/>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2"/>
  </w:num>
  <w:num w:numId="39"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0"/>
  </w:num>
  <w:num w:numId="45" w16cid:durableId="1531187694">
    <w:abstractNumId w:val="42"/>
  </w:num>
  <w:num w:numId="46" w16cid:durableId="1935434789">
    <w:abstractNumId w:val="6"/>
  </w:num>
  <w:num w:numId="47" w16cid:durableId="2142649392">
    <w:abstractNumId w:val="49"/>
  </w:num>
  <w:num w:numId="48" w16cid:durableId="1846747841">
    <w:abstractNumId w:val="30"/>
  </w:num>
  <w:num w:numId="49" w16cid:durableId="1623540681">
    <w:abstractNumId w:val="17"/>
  </w:num>
  <w:num w:numId="50" w16cid:durableId="823621734">
    <w:abstractNumId w:val="47"/>
  </w:num>
  <w:num w:numId="51" w16cid:durableId="1626766214">
    <w:abstractNumId w:val="38"/>
  </w:num>
  <w:num w:numId="52" w16cid:durableId="1207834683">
    <w:abstractNumId w:val="20"/>
  </w:num>
  <w:num w:numId="53" w16cid:durableId="1072697624">
    <w:abstractNumId w:val="26"/>
  </w:num>
  <w:num w:numId="54" w16cid:durableId="496775705">
    <w:abstractNumId w:val="48"/>
  </w:num>
  <w:num w:numId="55" w16cid:durableId="2144150751">
    <w:abstractNumId w:val="27"/>
  </w:num>
  <w:num w:numId="56" w16cid:durableId="1659846624">
    <w:abstractNumId w:val="44"/>
  </w:num>
  <w:num w:numId="57" w16cid:durableId="62803508">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79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252"/>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108"/>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C10"/>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A50"/>
    <w:rsid w:val="00DF0F70"/>
    <w:rsid w:val="00DF3C70"/>
    <w:rsid w:val="00DF41EB"/>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72</Pages>
  <Words>28729</Words>
  <Characters>163760</Characters>
  <Application>Microsoft Office Word</Application>
  <DocSecurity>0</DocSecurity>
  <Lines>1364</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2021-06-01T11:52:00Z</cp:lastPrinted>
  <dcterms:created xsi:type="dcterms:W3CDTF">2026-02-19T08:09:00Z</dcterms:created>
  <dcterms:modified xsi:type="dcterms:W3CDTF">2026-04-24T07:59:00Z</dcterms:modified>
</cp:coreProperties>
</file>