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f"/>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F96484" w:rsidRDefault="00922F8A" w:rsidP="0054759E">
      <w:pPr>
        <w:pStyle w:val="Listparagraf"/>
        <w:numPr>
          <w:ilvl w:val="0"/>
          <w:numId w:val="24"/>
        </w:numPr>
        <w:tabs>
          <w:tab w:val="clear" w:pos="1134"/>
          <w:tab w:val="left" w:pos="-284"/>
          <w:tab w:val="left" w:pos="426"/>
        </w:tabs>
        <w:ind w:left="-284" w:firstLine="284"/>
        <w:rPr>
          <w:lang w:val="ro-MD"/>
        </w:rPr>
      </w:pPr>
      <w:r w:rsidRPr="00F96484">
        <w:rPr>
          <w:lang w:val="ro-MD"/>
        </w:rPr>
        <w:t>Grafic de  executare a documentației de proiect</w:t>
      </w:r>
      <w:r w:rsidR="0072565E" w:rsidRPr="00F96484">
        <w:rPr>
          <w:lang w:val="ro-MD"/>
        </w:rPr>
        <w:t xml:space="preserve"> (anexa nr.</w:t>
      </w:r>
      <w:r w:rsidR="00E322C9" w:rsidRPr="00F96484">
        <w:rPr>
          <w:lang w:val="ro-MD"/>
        </w:rPr>
        <w:t xml:space="preserve"> </w:t>
      </w:r>
      <w:r w:rsidR="0072565E" w:rsidRPr="00F96484">
        <w:rPr>
          <w:lang w:val="ro-MD"/>
        </w:rPr>
        <w:t>11);</w:t>
      </w:r>
    </w:p>
    <w:p w14:paraId="2F04F5DA" w14:textId="4F52AB7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Listparagraf"/>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3A95858F" w:rsidR="004B3956" w:rsidRPr="00276549" w:rsidRDefault="007B5915" w:rsidP="004B3956">
            <w:pPr>
              <w:spacing w:line="276" w:lineRule="auto"/>
              <w:jc w:val="both"/>
              <w:rPr>
                <w:rFonts w:eastAsia="Calibri"/>
                <w:noProof w:val="0"/>
                <w:color w:val="000000" w:themeColor="text1"/>
                <w:lang w:val="ro-MD"/>
              </w:rPr>
            </w:pPr>
            <w:r w:rsidRPr="00276549">
              <w:rPr>
                <w:color w:val="000000" w:themeColor="text1"/>
              </w:rPr>
              <w:t>Instituția Publică Grădinița-Creșă nr.199</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03630066" w:rsidR="004B3956" w:rsidRPr="00276549" w:rsidRDefault="007B5915" w:rsidP="004B3956">
            <w:pPr>
              <w:spacing w:line="276" w:lineRule="auto"/>
              <w:jc w:val="both"/>
              <w:rPr>
                <w:rFonts w:eastAsia="Calibri"/>
                <w:noProof w:val="0"/>
                <w:color w:val="000000" w:themeColor="text1"/>
                <w:lang w:val="ro-MD"/>
              </w:rPr>
            </w:pPr>
            <w:r w:rsidRPr="00276549">
              <w:rPr>
                <w:color w:val="000000" w:themeColor="text1"/>
              </w:rPr>
              <w:t>1015620000106</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3A8D36F9" w:rsidR="004B3956" w:rsidRPr="00276549" w:rsidRDefault="004B3956" w:rsidP="007B5915">
            <w:pPr>
              <w:spacing w:line="276" w:lineRule="auto"/>
              <w:jc w:val="both"/>
              <w:rPr>
                <w:rFonts w:eastAsia="Calibri"/>
                <w:noProof w:val="0"/>
                <w:color w:val="000000" w:themeColor="text1"/>
                <w:lang w:val="ro-MD"/>
              </w:rPr>
            </w:pPr>
            <w:r w:rsidRPr="00276549">
              <w:rPr>
                <w:color w:val="000000" w:themeColor="text1"/>
                <w:lang w:val="en-US"/>
              </w:rPr>
              <w:t xml:space="preserve">Mun. Chișinău, str. </w:t>
            </w:r>
            <w:r w:rsidR="007B5915" w:rsidRPr="00276549">
              <w:rPr>
                <w:color w:val="000000" w:themeColor="text1"/>
                <w:lang w:val="ro-MD"/>
              </w:rPr>
              <w:t>A.Doga 32/1</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78D3FBC9" w:rsidR="004B3956" w:rsidRPr="00276549" w:rsidRDefault="004B3956" w:rsidP="004B3956">
            <w:pPr>
              <w:spacing w:line="276" w:lineRule="auto"/>
              <w:jc w:val="both"/>
              <w:rPr>
                <w:rFonts w:eastAsia="Calibri"/>
                <w:noProof w:val="0"/>
                <w:color w:val="000000" w:themeColor="text1"/>
                <w:lang w:val="ro-MD"/>
              </w:rPr>
            </w:pP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6F76D8B7" w:rsidR="004B3956" w:rsidRPr="00276549" w:rsidRDefault="007B5915" w:rsidP="004B3956">
            <w:pPr>
              <w:spacing w:line="276" w:lineRule="auto"/>
              <w:jc w:val="both"/>
              <w:rPr>
                <w:rFonts w:eastAsia="Calibri"/>
                <w:noProof w:val="0"/>
                <w:color w:val="000000" w:themeColor="text1"/>
                <w:lang w:val="ro-MD"/>
              </w:rPr>
            </w:pPr>
            <w:r w:rsidRPr="00276549">
              <w:rPr>
                <w:b/>
                <w:color w:val="000000" w:themeColor="text1"/>
                <w:shd w:val="clear" w:color="auto" w:fill="FFFFFF"/>
              </w:rPr>
              <w:t>scoalagradinita@mail.ru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6D24FED1" w:rsidR="004B3956" w:rsidRPr="00276549" w:rsidRDefault="007B5915" w:rsidP="004B3956">
            <w:pPr>
              <w:spacing w:line="276" w:lineRule="auto"/>
              <w:jc w:val="both"/>
              <w:rPr>
                <w:rFonts w:eastAsia="Calibri"/>
                <w:noProof w:val="0"/>
                <w:color w:val="000000" w:themeColor="text1"/>
                <w:lang w:val="ro-MD"/>
              </w:rPr>
            </w:pPr>
            <w:r w:rsidRPr="00276549">
              <w:rPr>
                <w:color w:val="000000" w:themeColor="text1"/>
              </w:rPr>
              <w:t>http://gradinita199.educ.md/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776F4BAC" w:rsidR="004B3956" w:rsidRPr="00276549" w:rsidRDefault="007B5915" w:rsidP="004B3956">
            <w:pPr>
              <w:spacing w:line="276" w:lineRule="auto"/>
              <w:jc w:val="both"/>
              <w:rPr>
                <w:rFonts w:eastAsia="Calibri"/>
                <w:noProof w:val="0"/>
                <w:color w:val="000000" w:themeColor="text1"/>
                <w:lang w:val="ro-MD"/>
              </w:rPr>
            </w:pPr>
            <w:r w:rsidRPr="00276549">
              <w:rPr>
                <w:color w:val="000000" w:themeColor="text1"/>
                <w:lang w:val="en-US"/>
              </w:rPr>
              <w:t>060251061</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03B6F6DB" w:rsidR="004B3956" w:rsidRPr="00FF430B" w:rsidRDefault="004B3956" w:rsidP="004B3956">
            <w:pPr>
              <w:spacing w:line="276" w:lineRule="auto"/>
              <w:jc w:val="both"/>
              <w:rPr>
                <w:rFonts w:eastAsia="Calibri"/>
                <w:noProof w:val="0"/>
                <w:lang w:val="ro-MD"/>
              </w:rPr>
            </w:pP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541EAD2"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7B5915">
        <w:rPr>
          <w:b/>
          <w:lang w:val="ro-MD"/>
        </w:rPr>
        <w:t>Viorica PELIVAN</w:t>
      </w:r>
      <w:r w:rsidR="004B3956">
        <w:rPr>
          <w:b/>
          <w:lang w:val="ro-MD"/>
        </w:rPr>
        <w:t xml:space="preserve">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Corptext"/>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Corptext"/>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47A8C322" w14:textId="6DC7315A"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B9EB1" w14:textId="77777777" w:rsidR="009B7F65" w:rsidRDefault="009B7F65" w:rsidP="00A20ACF">
      <w:r>
        <w:separator/>
      </w:r>
    </w:p>
  </w:endnote>
  <w:endnote w:type="continuationSeparator" w:id="0">
    <w:p w14:paraId="17F39F10" w14:textId="77777777" w:rsidR="009B7F65" w:rsidRDefault="009B7F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7E7E18" w:rsidRDefault="007E7E18"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22D6B830" w:rsidR="007E7E18" w:rsidRDefault="007E7E18">
        <w:pPr>
          <w:pStyle w:val="Subsol"/>
          <w:jc w:val="right"/>
        </w:pPr>
        <w:r>
          <w:fldChar w:fldCharType="begin"/>
        </w:r>
        <w:r>
          <w:instrText xml:space="preserve"> PAGE   \* MERGEFORMAT </w:instrText>
        </w:r>
        <w:r>
          <w:fldChar w:fldCharType="separate"/>
        </w:r>
        <w:r w:rsidR="00276549">
          <w:t>4</w:t>
        </w:r>
        <w:r w:rsidR="00276549">
          <w:t>4</w:t>
        </w:r>
        <w:r>
          <w:fldChar w:fldCharType="end"/>
        </w:r>
      </w:p>
    </w:sdtContent>
  </w:sdt>
  <w:p w14:paraId="075618FA" w14:textId="77777777" w:rsidR="007E7E18" w:rsidRDefault="007E7E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3A96F" w14:textId="77777777" w:rsidR="009B7F65" w:rsidRDefault="009B7F65" w:rsidP="00A20ACF">
      <w:r>
        <w:separator/>
      </w:r>
    </w:p>
  </w:footnote>
  <w:footnote w:type="continuationSeparator" w:id="0">
    <w:p w14:paraId="4F210EB2" w14:textId="77777777" w:rsidR="009B7F65" w:rsidRDefault="009B7F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644"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41081337">
    <w:abstractNumId w:val="25"/>
  </w:num>
  <w:num w:numId="2" w16cid:durableId="1901556751">
    <w:abstractNumId w:val="30"/>
  </w:num>
  <w:num w:numId="3" w16cid:durableId="689065404">
    <w:abstractNumId w:val="22"/>
  </w:num>
  <w:num w:numId="4" w16cid:durableId="1339578721">
    <w:abstractNumId w:val="21"/>
  </w:num>
  <w:num w:numId="5" w16cid:durableId="1007948040">
    <w:abstractNumId w:val="10"/>
  </w:num>
  <w:num w:numId="6" w16cid:durableId="1156336490">
    <w:abstractNumId w:val="14"/>
  </w:num>
  <w:num w:numId="7" w16cid:durableId="75399055">
    <w:abstractNumId w:val="12"/>
  </w:num>
  <w:num w:numId="8" w16cid:durableId="700008636">
    <w:abstractNumId w:val="6"/>
  </w:num>
  <w:num w:numId="9" w16cid:durableId="2145348449">
    <w:abstractNumId w:val="20"/>
  </w:num>
  <w:num w:numId="10" w16cid:durableId="1882090520">
    <w:abstractNumId w:val="9"/>
  </w:num>
  <w:num w:numId="11" w16cid:durableId="114754566">
    <w:abstractNumId w:val="16"/>
  </w:num>
  <w:num w:numId="12" w16cid:durableId="1667244432">
    <w:abstractNumId w:val="17"/>
  </w:num>
  <w:num w:numId="13" w16cid:durableId="549196415">
    <w:abstractNumId w:val="26"/>
  </w:num>
  <w:num w:numId="14" w16cid:durableId="1435397169">
    <w:abstractNumId w:val="19"/>
  </w:num>
  <w:num w:numId="15" w16cid:durableId="121965432">
    <w:abstractNumId w:val="18"/>
  </w:num>
  <w:num w:numId="16" w16cid:durableId="1050374913">
    <w:abstractNumId w:val="7"/>
  </w:num>
  <w:num w:numId="17" w16cid:durableId="1878539778">
    <w:abstractNumId w:val="28"/>
  </w:num>
  <w:num w:numId="18" w16cid:durableId="1667785767">
    <w:abstractNumId w:val="24"/>
  </w:num>
  <w:num w:numId="19" w16cid:durableId="1824077759">
    <w:abstractNumId w:val="8"/>
  </w:num>
  <w:num w:numId="20" w16cid:durableId="1725762657">
    <w:abstractNumId w:val="23"/>
  </w:num>
  <w:num w:numId="21" w16cid:durableId="282810580">
    <w:abstractNumId w:val="15"/>
  </w:num>
  <w:num w:numId="22" w16cid:durableId="1758404805">
    <w:abstractNumId w:val="27"/>
  </w:num>
  <w:num w:numId="23" w16cid:durableId="49959286">
    <w:abstractNumId w:val="5"/>
  </w:num>
  <w:num w:numId="24" w16cid:durableId="1101796010">
    <w:abstractNumId w:val="13"/>
  </w:num>
  <w:num w:numId="25" w16cid:durableId="1031030182">
    <w:abstractNumId w:val="29"/>
  </w:num>
  <w:num w:numId="26" w16cid:durableId="761142150">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549"/>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8F9"/>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89B"/>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90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15"/>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B7F65"/>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A4"/>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447"/>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484"/>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3D8EC-C7D9-4240-A1C7-EB54B8B0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13107</Words>
  <Characters>74714</Characters>
  <Application>Microsoft Office Word</Application>
  <DocSecurity>0</DocSecurity>
  <Lines>622</Lines>
  <Paragraphs>175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cp:revision>
  <cp:lastPrinted>2021-10-18T11:29:00Z</cp:lastPrinted>
  <dcterms:created xsi:type="dcterms:W3CDTF">2022-02-24T07:09:00Z</dcterms:created>
  <dcterms:modified xsi:type="dcterms:W3CDTF">2026-05-28T18:39:00Z</dcterms:modified>
</cp:coreProperties>
</file>